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7AC8947C" w14:textId="77777777" w:rsidR="00DA6115" w:rsidRPr="00FF430B" w:rsidRDefault="00DA6115" w:rsidP="009D30E4">
      <w:pPr>
        <w:tabs>
          <w:tab w:val="left" w:pos="5103"/>
          <w:tab w:val="left" w:pos="10348"/>
        </w:tabs>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C2CF43C" w14:textId="5E000E0D" w:rsidR="00A20ACF" w:rsidRPr="009D30E4" w:rsidRDefault="003961E7" w:rsidP="009D30E4">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lastRenderedPageBreak/>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F72A6"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contractante odată ce a fost declarat în </w:t>
      </w:r>
      <w:r w:rsidR="00D53648" w:rsidRPr="00FF430B">
        <w:rPr>
          <w:lang w:val="ro-MD"/>
        </w:rPr>
        <w:lastRenderedPageBreak/>
        <w:t>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lastRenderedPageBreak/>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lastRenderedPageBreak/>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 xml:space="preserve">Contractul pentru care sursele financiare se alocă din bugetul de stat/bugetul local se înregistrează obligatoriu la una din trezoreriile regionale ale Ministerului Finanțelor și intră în vigoare </w:t>
      </w:r>
      <w:r w:rsidR="00F75F0C" w:rsidRPr="00FF430B">
        <w:rPr>
          <w:lang w:val="ro-MD" w:eastAsia="en-GB"/>
        </w:rPr>
        <w:lastRenderedPageBreak/>
        <w:t>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23B6AB6F" w14:textId="37D9FC83" w:rsidR="000E4D7D" w:rsidRPr="00EA2F36" w:rsidRDefault="00BA7FF4" w:rsidP="00EA2F36">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p>
    <w:p w14:paraId="7E1E0B01" w14:textId="77777777" w:rsidR="0040630A" w:rsidRPr="00FF430B" w:rsidRDefault="0040630A" w:rsidP="0040630A">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61990E43" w14:textId="77777777" w:rsidR="0040630A" w:rsidRPr="00FF430B" w:rsidRDefault="0040630A" w:rsidP="0040630A">
      <w:pPr>
        <w:jc w:val="right"/>
        <w:rPr>
          <w:noProof w:val="0"/>
          <w:lang w:val="ro-MD"/>
        </w:rPr>
      </w:pPr>
      <w:r w:rsidRPr="00FF430B">
        <w:rPr>
          <w:noProof w:val="0"/>
          <w:lang w:val="ro-MD"/>
        </w:rPr>
        <w:t>la Documentația standard nr._____</w:t>
      </w:r>
    </w:p>
    <w:p w14:paraId="47C50591" w14:textId="77777777" w:rsidR="0040630A" w:rsidRPr="00FF430B" w:rsidRDefault="0040630A" w:rsidP="0040630A">
      <w:pPr>
        <w:jc w:val="right"/>
        <w:rPr>
          <w:noProof w:val="0"/>
          <w:lang w:val="ro-MD"/>
        </w:rPr>
      </w:pPr>
      <w:r w:rsidRPr="00FF430B">
        <w:rPr>
          <w:noProof w:val="0"/>
          <w:lang w:val="ro-MD"/>
        </w:rPr>
        <w:t>din “____” ________ 20___</w:t>
      </w:r>
    </w:p>
    <w:p w14:paraId="6C7374B9" w14:textId="77777777" w:rsidR="0040630A" w:rsidRPr="00FF430B" w:rsidRDefault="0040630A" w:rsidP="0040630A">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2451D060" w14:textId="77777777" w:rsidR="0040630A" w:rsidRPr="00FF430B" w:rsidRDefault="0040630A" w:rsidP="0040630A">
      <w:pPr>
        <w:rPr>
          <w:noProof w:val="0"/>
          <w:sz w:val="20"/>
          <w:szCs w:val="20"/>
          <w:lang w:val="ro-MD" w:eastAsia="ru-RU"/>
        </w:rPr>
      </w:pPr>
    </w:p>
    <w:p w14:paraId="71B3AD64" w14:textId="77777777" w:rsidR="0040630A" w:rsidRPr="00FF430B" w:rsidRDefault="0040630A" w:rsidP="0040630A">
      <w:pPr>
        <w:shd w:val="clear" w:color="auto" w:fill="FFFFFF" w:themeFill="background1"/>
        <w:spacing w:before="120"/>
        <w:rPr>
          <w:b/>
          <w:noProof w:val="0"/>
          <w:lang w:val="ro-MD" w:eastAsia="ru-RU"/>
        </w:rPr>
      </w:pPr>
      <w:r w:rsidRPr="00FF430B">
        <w:rPr>
          <w:b/>
          <w:noProof w:val="0"/>
          <w:lang w:val="ro-MD" w:eastAsia="ru-RU"/>
        </w:rPr>
        <w:t xml:space="preserve">privind achiziționarea </w:t>
      </w:r>
      <w:r>
        <w:rPr>
          <w:b/>
          <w:noProof w:val="0"/>
          <w:lang w:val="ro-MD" w:eastAsia="ru-RU"/>
        </w:rPr>
        <w:t xml:space="preserve"> </w:t>
      </w:r>
      <w:r w:rsidRPr="00324E63">
        <w:rPr>
          <w:b/>
          <w:bCs/>
          <w:sz w:val="28"/>
          <w:szCs w:val="28"/>
          <w:lang w:val="en-US"/>
        </w:rPr>
        <w:t>Lucrari de reparatie a demisolului (aripa stinga) in cadrul IP LT "Alexandru cel Bun", din str. 31 August 1989 nr. 35, or.Singera, mun. Chisinau</w:t>
      </w:r>
      <w:r>
        <w:rPr>
          <w:b/>
          <w:bCs/>
          <w:sz w:val="28"/>
          <w:szCs w:val="28"/>
          <w:lang w:val="en-US"/>
        </w:rPr>
        <w:t>.</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w:t>
      </w:r>
      <w:r>
        <w:rPr>
          <w:b/>
          <w:noProof w:val="0"/>
          <w:lang w:val="ro-MD" w:eastAsia="ru-RU"/>
        </w:rPr>
        <w:t xml:space="preserve"> Cererea Ofertei de Pret</w:t>
      </w:r>
      <w:r w:rsidRPr="00FF430B">
        <w:rPr>
          <w:b/>
          <w:noProof w:val="0"/>
          <w:lang w:val="ro-MD" w:eastAsia="ru-RU"/>
        </w:rPr>
        <w:br/>
      </w:r>
      <w:r w:rsidRPr="00FF430B">
        <w:rPr>
          <w:noProof w:val="0"/>
          <w:sz w:val="20"/>
          <w:lang w:val="ro-MD" w:eastAsia="ru-RU"/>
        </w:rPr>
        <w:t xml:space="preserve">                                                          (tipul procedurii de achiziție)</w:t>
      </w:r>
    </w:p>
    <w:p w14:paraId="150FD037" w14:textId="77777777" w:rsidR="0040630A" w:rsidRPr="00FF430B" w:rsidRDefault="0040630A" w:rsidP="0040630A">
      <w:pPr>
        <w:shd w:val="clear" w:color="auto" w:fill="FFFFFF" w:themeFill="background1"/>
        <w:spacing w:before="120"/>
        <w:outlineLvl w:val="0"/>
        <w:rPr>
          <w:b/>
          <w:noProof w:val="0"/>
          <w:sz w:val="32"/>
          <w:szCs w:val="32"/>
          <w:lang w:val="ro-MD" w:eastAsia="ru-RU"/>
        </w:rPr>
      </w:pPr>
    </w:p>
    <w:p w14:paraId="1AB37D43" w14:textId="77777777" w:rsidR="0040630A" w:rsidRPr="00FF430B" w:rsidRDefault="0040630A" w:rsidP="0040630A">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Pr>
          <w:b/>
        </w:rPr>
        <w:t>IP Liceul Teoretic Alexandru cel Bun, or. Sîngera</w:t>
      </w:r>
    </w:p>
    <w:p w14:paraId="72D93E6A" w14:textId="77777777" w:rsidR="0040630A" w:rsidRPr="00FF430B" w:rsidRDefault="0040630A" w:rsidP="0040630A">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1952F0">
        <w:rPr>
          <w:b/>
        </w:rPr>
        <w:t>1013620006344</w:t>
      </w:r>
    </w:p>
    <w:p w14:paraId="133C68DD" w14:textId="77777777" w:rsidR="0040630A" w:rsidRPr="00FF430B" w:rsidRDefault="0040630A" w:rsidP="0040630A">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1909DC">
        <w:rPr>
          <w:b/>
        </w:rPr>
        <w:t>str. 31 August 1989, nr. 35, or. Sîngera, mun. Chişinău</w:t>
      </w:r>
      <w:r>
        <w:rPr>
          <w:b/>
          <w:lang w:val="en-US"/>
        </w:rPr>
        <w:t>, tel 022 41 31 95</w:t>
      </w:r>
    </w:p>
    <w:p w14:paraId="0F8F9F9C" w14:textId="77777777" w:rsidR="0040630A" w:rsidRPr="00FF430B" w:rsidRDefault="0040630A" w:rsidP="0040630A">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w:t>
      </w:r>
      <w:r>
        <w:rPr>
          <w:b/>
          <w:shd w:val="clear" w:color="auto" w:fill="FFFFFF" w:themeFill="background1"/>
          <w:lang w:val="ro-MD"/>
        </w:rPr>
        <w:t>1</w:t>
      </w:r>
      <w:r w:rsidRPr="002B304E">
        <w:rPr>
          <w:b/>
          <w:shd w:val="clear" w:color="auto" w:fill="FFFFFF" w:themeFill="background1"/>
          <w:lang w:val="ro-MD"/>
        </w:rPr>
        <w:t>-</w:t>
      </w:r>
      <w:r>
        <w:rPr>
          <w:b/>
          <w:shd w:val="clear" w:color="auto" w:fill="FFFFFF" w:themeFill="background1"/>
          <w:lang w:val="ro-MD"/>
        </w:rPr>
        <w:t>95, 022 41-40-40</w:t>
      </w:r>
    </w:p>
    <w:p w14:paraId="13EAD56D" w14:textId="77777777" w:rsidR="0040630A" w:rsidRPr="00AB5706" w:rsidRDefault="0040630A" w:rsidP="0040630A">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2" w:history="1">
        <w:r w:rsidRPr="007229F0">
          <w:rPr>
            <w:rStyle w:val="af3"/>
            <w:rFonts w:ascii="Helvetica" w:eastAsiaTheme="majorEastAsia" w:hAnsi="Helvetica" w:cs="Helvetica"/>
            <w:color w:val="2771C5"/>
            <w:sz w:val="18"/>
            <w:szCs w:val="18"/>
            <w:bdr w:val="none" w:sz="0" w:space="0" w:color="auto" w:frame="1"/>
            <w:shd w:val="clear" w:color="auto" w:fill="FFFFFF"/>
          </w:rPr>
          <w:t>marcelazbigli@yahoo.com</w:t>
        </w:r>
      </w:hyperlink>
    </w:p>
    <w:p w14:paraId="330A8174" w14:textId="77777777" w:rsidR="0040630A" w:rsidRPr="00FF430B" w:rsidRDefault="0040630A" w:rsidP="0040630A">
      <w:pPr>
        <w:shd w:val="clear" w:color="auto" w:fill="FFFFFF" w:themeFill="background1"/>
        <w:tabs>
          <w:tab w:val="left" w:pos="284"/>
          <w:tab w:val="right" w:pos="9531"/>
        </w:tabs>
        <w:spacing w:before="120"/>
        <w:ind w:left="284"/>
        <w:rPr>
          <w:b/>
          <w:noProof w:val="0"/>
          <w:lang w:val="ro-MD" w:eastAsia="ru-RU"/>
        </w:rPr>
      </w:pPr>
      <w:r w:rsidRPr="00AB5706">
        <w:rPr>
          <w:b/>
          <w:noProof w:val="0"/>
          <w:lang w:val="ro-MD" w:eastAsia="ru-RU"/>
        </w:rPr>
        <w:t>https://alexandrucelbun.md/</w:t>
      </w:r>
    </w:p>
    <w:p w14:paraId="3515043A" w14:textId="77777777" w:rsidR="0040630A" w:rsidRPr="00FF430B" w:rsidRDefault="0040630A" w:rsidP="0040630A">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024FEAAF" w14:textId="77777777" w:rsidR="0040630A" w:rsidRPr="00FF430B" w:rsidRDefault="0040630A" w:rsidP="0040630A">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Institutie Publica</w:t>
      </w:r>
    </w:p>
    <w:p w14:paraId="4EEAE53C" w14:textId="77777777" w:rsidR="0040630A" w:rsidRPr="005327F3" w:rsidRDefault="0040630A" w:rsidP="0040630A">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334" w:type="dxa"/>
        <w:tblInd w:w="-714" w:type="dxa"/>
        <w:tblLayout w:type="fixed"/>
        <w:tblLook w:val="04A0" w:firstRow="1" w:lastRow="0" w:firstColumn="1" w:lastColumn="0" w:noHBand="0" w:noVBand="1"/>
      </w:tblPr>
      <w:tblGrid>
        <w:gridCol w:w="567"/>
        <w:gridCol w:w="1254"/>
        <w:gridCol w:w="2393"/>
        <w:gridCol w:w="990"/>
        <w:gridCol w:w="1170"/>
        <w:gridCol w:w="1980"/>
        <w:gridCol w:w="1980"/>
      </w:tblGrid>
      <w:tr w:rsidR="0040630A" w:rsidRPr="00EC30C2" w14:paraId="1A5BEB81" w14:textId="77777777" w:rsidTr="005A28C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690857" w14:textId="77777777" w:rsidR="0040630A" w:rsidRPr="00FF430B" w:rsidRDefault="0040630A" w:rsidP="005A28C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C71BE68" w14:textId="77777777" w:rsidR="0040630A" w:rsidRPr="00FF430B" w:rsidRDefault="0040630A" w:rsidP="005A28C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A27C96" w14:textId="77777777" w:rsidR="0040630A" w:rsidRPr="00FF430B" w:rsidRDefault="0040630A" w:rsidP="005A28C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27A69" w14:textId="77777777" w:rsidR="0040630A" w:rsidRPr="00FF430B" w:rsidRDefault="0040630A" w:rsidP="005A28C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6EC18C" w14:textId="77777777" w:rsidR="0040630A" w:rsidRPr="00FF430B" w:rsidRDefault="0040630A" w:rsidP="005A28C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03E290" w14:textId="77777777" w:rsidR="0040630A" w:rsidRPr="00FF430B" w:rsidRDefault="0040630A" w:rsidP="005A28C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178BD2" w14:textId="77777777" w:rsidR="0040630A" w:rsidRPr="00FF430B" w:rsidRDefault="0040630A" w:rsidP="005A28C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r>
              <w:rPr>
                <w:b/>
                <w:noProof w:val="0"/>
                <w:sz w:val="20"/>
                <w:szCs w:val="20"/>
                <w:lang w:val="ro-MD" w:eastAsia="ru-RU"/>
              </w:rPr>
              <w:t xml:space="preserve"> Fara TVA</w:t>
            </w:r>
          </w:p>
        </w:tc>
      </w:tr>
      <w:tr w:rsidR="0040630A" w:rsidRPr="00EC30C2" w14:paraId="2F9A022F" w14:textId="77777777" w:rsidTr="005A28C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668323" w14:textId="77777777" w:rsidR="0040630A" w:rsidRPr="00FF430B" w:rsidRDefault="0040630A" w:rsidP="005A28C8">
            <w:pPr>
              <w:shd w:val="clear" w:color="auto" w:fill="FFFFFF" w:themeFill="background1"/>
              <w:spacing w:before="120"/>
              <w:jc w:val="center"/>
              <w:rPr>
                <w:noProof w:val="0"/>
                <w:sz w:val="20"/>
                <w:szCs w:val="20"/>
                <w:lang w:val="ro-MD" w:eastAsia="ru-RU"/>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EC1B64D" w14:textId="77777777" w:rsidR="0040630A" w:rsidRPr="00FF430B" w:rsidRDefault="0040630A" w:rsidP="005A28C8">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87B609F" w14:textId="77777777" w:rsidR="0040630A" w:rsidRPr="00FF430B" w:rsidRDefault="0040630A" w:rsidP="005A28C8">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367388" w14:textId="77777777" w:rsidR="0040630A" w:rsidRPr="00FF430B" w:rsidRDefault="0040630A" w:rsidP="005A28C8">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FACB9F" w14:textId="77777777" w:rsidR="0040630A" w:rsidRPr="00FF430B" w:rsidRDefault="0040630A" w:rsidP="005A28C8">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7627AD8" w14:textId="77777777" w:rsidR="0040630A" w:rsidRPr="00FF430B" w:rsidRDefault="0040630A" w:rsidP="005A28C8">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0F576E" w14:textId="77777777" w:rsidR="0040630A" w:rsidRPr="00FF430B" w:rsidRDefault="0040630A" w:rsidP="005A28C8">
            <w:pPr>
              <w:shd w:val="clear" w:color="auto" w:fill="FFFFFF" w:themeFill="background1"/>
              <w:spacing w:before="120"/>
              <w:jc w:val="center"/>
              <w:rPr>
                <w:noProof w:val="0"/>
                <w:sz w:val="20"/>
                <w:szCs w:val="20"/>
                <w:lang w:val="ro-MD" w:eastAsia="ru-RU"/>
              </w:rPr>
            </w:pPr>
          </w:p>
        </w:tc>
      </w:tr>
      <w:tr w:rsidR="0040630A" w:rsidRPr="00EC30C2" w14:paraId="6A02EF11" w14:textId="77777777" w:rsidTr="005A28C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29C24" w14:textId="77777777" w:rsidR="0040630A" w:rsidRPr="00FF430B" w:rsidRDefault="0040630A" w:rsidP="005A28C8">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63CED76" w14:textId="77777777" w:rsidR="0040630A" w:rsidRPr="00526534" w:rsidRDefault="0040630A" w:rsidP="005A28C8">
            <w:pPr>
              <w:shd w:val="clear" w:color="auto" w:fill="FFFFFF" w:themeFill="background1"/>
              <w:spacing w:before="120"/>
              <w:jc w:val="center"/>
              <w:rPr>
                <w:noProof w:val="0"/>
                <w:sz w:val="20"/>
                <w:szCs w:val="20"/>
                <w:lang w:val="ro-MD" w:eastAsia="ru-RU"/>
              </w:rPr>
            </w:pPr>
            <w:r w:rsidRPr="00526534">
              <w:rPr>
                <w:color w:val="000000" w:themeColor="text1"/>
                <w:sz w:val="20"/>
                <w:szCs w:val="20"/>
              </w:rPr>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A6EC6A6" w14:textId="77777777" w:rsidR="0040630A" w:rsidRPr="003F4F18" w:rsidRDefault="0040630A" w:rsidP="005A28C8">
            <w:pPr>
              <w:shd w:val="clear" w:color="auto" w:fill="FFFFFF" w:themeFill="background1"/>
              <w:spacing w:before="120"/>
              <w:rPr>
                <w:i/>
                <w:noProof w:val="0"/>
                <w:sz w:val="20"/>
                <w:szCs w:val="20"/>
                <w:lang w:val="ro-MD" w:eastAsia="ru-RU"/>
              </w:rPr>
            </w:pPr>
            <w:r w:rsidRPr="00324E63">
              <w:rPr>
                <w:b/>
                <w:bCs/>
                <w:sz w:val="28"/>
                <w:szCs w:val="28"/>
                <w:lang w:val="en-US"/>
              </w:rPr>
              <w:t>Lucrari de reparatie a demisolului (aripa stinga) in cadrul IP LT "Alexandru cel Bun", din str. 31 August 1989 nr. 35, or.Singera, mun. Chisinau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C78EAC" w14:textId="77777777" w:rsidR="0040630A" w:rsidRPr="00FF430B" w:rsidRDefault="0040630A" w:rsidP="005A28C8">
            <w:pPr>
              <w:shd w:val="clear" w:color="auto" w:fill="FFFFFF" w:themeFill="background1"/>
              <w:spacing w:before="120"/>
              <w:jc w:val="center"/>
              <w:rPr>
                <w:noProof w:val="0"/>
                <w:sz w:val="20"/>
                <w:szCs w:val="20"/>
                <w:lang w:val="ro-MD" w:eastAsia="ru-RU"/>
              </w:rPr>
            </w:pPr>
            <w:r>
              <w:rPr>
                <w:noProof w:val="0"/>
                <w:sz w:val="20"/>
                <w:szCs w:val="20"/>
                <w:lang w:val="ro-MD" w:eastAsia="ru-RU"/>
              </w:rPr>
              <w:t>Caiet de sarcini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B91115" w14:textId="77777777" w:rsidR="0040630A" w:rsidRPr="00FF430B" w:rsidRDefault="0040630A" w:rsidP="005A28C8">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D14019" w14:textId="77777777" w:rsidR="0040630A" w:rsidRDefault="0040630A" w:rsidP="005A28C8">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 </w:t>
            </w:r>
            <w:r w:rsidRPr="002B73CC">
              <w:rPr>
                <w:rFonts w:eastAsia="Calibri"/>
                <w:b/>
                <w:i/>
                <w:noProof w:val="0"/>
                <w:sz w:val="20"/>
                <w:szCs w:val="20"/>
                <w:lang w:val="ro-MD"/>
              </w:rPr>
              <w:t>Lista cu cantitățile de lucrări</w:t>
            </w:r>
          </w:p>
          <w:p w14:paraId="0494E763" w14:textId="77777777" w:rsidR="0040630A" w:rsidRPr="00FF430B" w:rsidRDefault="0040630A" w:rsidP="005A28C8">
            <w:pPr>
              <w:shd w:val="clear" w:color="auto" w:fill="FFFFFF" w:themeFill="background1"/>
              <w:spacing w:before="120"/>
              <w:jc w:val="center"/>
              <w:rPr>
                <w:noProof w:val="0"/>
                <w:sz w:val="20"/>
                <w:szCs w:val="20"/>
                <w:lang w:val="ro-MD" w:eastAsia="ru-RU"/>
              </w:rPr>
            </w:pPr>
            <w:r>
              <w:rPr>
                <w:rFonts w:eastAsia="Calibri"/>
                <w:b/>
                <w:i/>
                <w:noProof w:val="0"/>
                <w:sz w:val="20"/>
                <w:szCs w:val="20"/>
                <w:lang w:val="ro-MD"/>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7D6E72" w14:textId="77777777" w:rsidR="0040630A" w:rsidRPr="00655333" w:rsidRDefault="0040630A" w:rsidP="005A28C8">
            <w:pPr>
              <w:shd w:val="clear" w:color="auto" w:fill="FFFFFF" w:themeFill="background1"/>
              <w:spacing w:before="120"/>
              <w:jc w:val="center"/>
              <w:rPr>
                <w:b/>
                <w:noProof w:val="0"/>
                <w:sz w:val="20"/>
                <w:szCs w:val="20"/>
                <w:lang w:val="ro-MD" w:eastAsia="ru-RU"/>
              </w:rPr>
            </w:pPr>
            <w:r>
              <w:rPr>
                <w:sz w:val="22"/>
                <w:szCs w:val="22"/>
                <w:lang w:val="en-US"/>
              </w:rPr>
              <w:t>377 975.24</w:t>
            </w:r>
          </w:p>
        </w:tc>
      </w:tr>
      <w:tr w:rsidR="0040630A" w:rsidRPr="00EC30C2" w14:paraId="5BF6886E" w14:textId="77777777" w:rsidTr="005A28C8">
        <w:trPr>
          <w:trHeight w:val="397"/>
        </w:trPr>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9A4F59" w14:textId="77777777" w:rsidR="0040630A" w:rsidRPr="00FF430B" w:rsidRDefault="0040630A" w:rsidP="005A28C8">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E2B995" w14:textId="77777777" w:rsidR="0040630A" w:rsidRPr="00655333" w:rsidRDefault="0040630A" w:rsidP="005A28C8">
            <w:pPr>
              <w:shd w:val="clear" w:color="auto" w:fill="FFFFFF" w:themeFill="background1"/>
              <w:spacing w:before="120"/>
              <w:jc w:val="center"/>
              <w:rPr>
                <w:b/>
                <w:noProof w:val="0"/>
                <w:sz w:val="20"/>
                <w:szCs w:val="20"/>
                <w:lang w:val="ro-MD" w:eastAsia="ru-RU"/>
              </w:rPr>
            </w:pPr>
            <w:r>
              <w:rPr>
                <w:sz w:val="22"/>
                <w:szCs w:val="22"/>
                <w:lang w:val="en-US"/>
              </w:rPr>
              <w:t>377 975.24</w:t>
            </w:r>
          </w:p>
        </w:tc>
      </w:tr>
    </w:tbl>
    <w:p w14:paraId="1BDCD52E" w14:textId="77777777" w:rsidR="0040630A" w:rsidRPr="00FF430B" w:rsidRDefault="0040630A" w:rsidP="0040630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01EB0ACD" w14:textId="77777777" w:rsidR="0040630A" w:rsidRPr="00FF430B" w:rsidRDefault="0040630A" w:rsidP="0040630A">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3109F9B8" w14:textId="77777777" w:rsidR="0040630A" w:rsidRPr="00323AE6" w:rsidRDefault="0040630A" w:rsidP="0040630A">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r w:rsidRPr="00323AE6">
        <w:rPr>
          <w:b/>
          <w:i/>
          <w:u w:val="single"/>
          <w:lang w:val="ro-MD"/>
        </w:rPr>
        <w:t xml:space="preserve"> </w:t>
      </w:r>
      <w:r w:rsidRPr="006B7EA5">
        <w:rPr>
          <w:b/>
          <w:i/>
          <w:u w:val="single"/>
          <w:lang w:val="ro-MD"/>
        </w:rPr>
        <w:t>nu se aplică</w:t>
      </w:r>
    </w:p>
    <w:p w14:paraId="66BDD7DE" w14:textId="77777777" w:rsidR="0040630A" w:rsidRPr="00FF430B" w:rsidRDefault="0040630A" w:rsidP="0040630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1C0F5031" w14:textId="77777777" w:rsidR="0040630A" w:rsidRPr="00FF430B" w:rsidRDefault="0040630A" w:rsidP="0040630A">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12843AE6" w14:textId="77777777" w:rsidR="0040630A" w:rsidRPr="00B44E0C" w:rsidRDefault="0040630A" w:rsidP="0040630A">
      <w:pPr>
        <w:numPr>
          <w:ilvl w:val="0"/>
          <w:numId w:val="22"/>
        </w:numPr>
        <w:shd w:val="clear" w:color="auto" w:fill="FFFFFF" w:themeFill="background1"/>
        <w:tabs>
          <w:tab w:val="left" w:pos="0"/>
          <w:tab w:val="left" w:pos="284"/>
          <w:tab w:val="left" w:pos="426"/>
        </w:tabs>
        <w:spacing w:before="120"/>
        <w:ind w:left="284" w:hanging="284"/>
        <w:rPr>
          <w:b/>
          <w:noProof w:val="0"/>
          <w:color w:val="000000" w:themeColor="text1"/>
          <w:lang w:val="ro-MD" w:eastAsia="ru-RU"/>
        </w:rPr>
      </w:pPr>
      <w:r w:rsidRPr="00FF430B">
        <w:rPr>
          <w:b/>
          <w:noProof w:val="0"/>
          <w:lang w:val="ro-MD" w:eastAsia="ru-RU"/>
        </w:rPr>
        <w:t xml:space="preserve">Termenii și condițiile de prestare/executare solicitați: </w:t>
      </w:r>
      <w:r w:rsidRPr="00B44E0C">
        <w:rPr>
          <w:rFonts w:ascii="Lato" w:hAnsi="Lato"/>
          <w:b/>
          <w:color w:val="000000" w:themeColor="text1"/>
          <w:sz w:val="21"/>
          <w:szCs w:val="21"/>
          <w:shd w:val="clear" w:color="auto" w:fill="FFFFFF"/>
        </w:rPr>
        <w:t>Perioada estimată pentru finalizarea lucrărilor este de maximum 30 zile.</w:t>
      </w:r>
    </w:p>
    <w:p w14:paraId="75D44DE3" w14:textId="77777777" w:rsidR="0040630A" w:rsidRPr="00FF430B" w:rsidRDefault="0040630A" w:rsidP="0040630A">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31.12.2023</w:t>
      </w:r>
    </w:p>
    <w:p w14:paraId="6CBCF07A" w14:textId="77777777" w:rsidR="0040630A" w:rsidRPr="00FF430B" w:rsidRDefault="0040630A" w:rsidP="0040630A">
      <w:pPr>
        <w:numPr>
          <w:ilvl w:val="0"/>
          <w:numId w:val="22"/>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276271A2" w14:textId="77777777" w:rsidR="0040630A" w:rsidRPr="00FF430B" w:rsidRDefault="0040630A" w:rsidP="0040630A">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06AE0A54" w14:textId="77777777" w:rsidR="0040630A" w:rsidRPr="00FF430B" w:rsidRDefault="0040630A" w:rsidP="0040630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5DCEEE03" w14:textId="77777777" w:rsidR="0040630A" w:rsidRPr="00FF430B" w:rsidRDefault="0040630A" w:rsidP="0040630A">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668DDD74" w14:textId="77777777" w:rsidR="0040630A" w:rsidRDefault="0040630A" w:rsidP="0040630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B758859" w14:textId="77777777" w:rsidR="0040630A" w:rsidRPr="00FF430B" w:rsidRDefault="0040630A" w:rsidP="0040630A">
      <w:pPr>
        <w:shd w:val="clear" w:color="auto" w:fill="FFFFFF" w:themeFill="background1"/>
        <w:tabs>
          <w:tab w:val="right" w:pos="426"/>
        </w:tabs>
        <w:spacing w:before="120"/>
        <w:ind w:left="360"/>
        <w:rPr>
          <w:b/>
          <w:noProof w:val="0"/>
          <w:lang w:val="ro-MD" w:eastAsia="ru-RU"/>
        </w:rPr>
      </w:pPr>
    </w:p>
    <w:tbl>
      <w:tblPr>
        <w:tblStyle w:val="Grigliatabella2"/>
        <w:tblW w:w="0" w:type="auto"/>
        <w:tblInd w:w="-431" w:type="dxa"/>
        <w:tblLook w:val="04A0" w:firstRow="1" w:lastRow="0" w:firstColumn="1" w:lastColumn="0" w:noHBand="0" w:noVBand="1"/>
      </w:tblPr>
      <w:tblGrid>
        <w:gridCol w:w="568"/>
        <w:gridCol w:w="3544"/>
        <w:gridCol w:w="4051"/>
        <w:gridCol w:w="1613"/>
      </w:tblGrid>
      <w:tr w:rsidR="0040630A" w:rsidRPr="00EC30C2" w14:paraId="01B6381D" w14:textId="77777777" w:rsidTr="005A28C8">
        <w:tc>
          <w:tcPr>
            <w:tcW w:w="568" w:type="dxa"/>
            <w:shd w:val="clear" w:color="auto" w:fill="auto"/>
          </w:tcPr>
          <w:p w14:paraId="16FCBD0A" w14:textId="77777777" w:rsidR="0040630A" w:rsidRPr="00FF430B" w:rsidRDefault="0040630A" w:rsidP="005A28C8">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544" w:type="dxa"/>
            <w:shd w:val="clear" w:color="auto" w:fill="auto"/>
          </w:tcPr>
          <w:p w14:paraId="78ECE21A" w14:textId="77777777" w:rsidR="0040630A" w:rsidRPr="00FF430B" w:rsidRDefault="0040630A" w:rsidP="005A28C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051" w:type="dxa"/>
            <w:shd w:val="clear" w:color="auto" w:fill="auto"/>
          </w:tcPr>
          <w:p w14:paraId="32AAE580" w14:textId="77777777" w:rsidR="0040630A" w:rsidRPr="00FF430B" w:rsidRDefault="0040630A" w:rsidP="005A28C8">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3" w:type="dxa"/>
            <w:shd w:val="clear" w:color="auto" w:fill="auto"/>
          </w:tcPr>
          <w:p w14:paraId="61332242" w14:textId="77777777" w:rsidR="0040630A" w:rsidRPr="00FF430B" w:rsidRDefault="0040630A" w:rsidP="005A28C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40630A" w:rsidRPr="00EC30C2" w14:paraId="135A3603" w14:textId="77777777" w:rsidTr="005A28C8">
        <w:tc>
          <w:tcPr>
            <w:tcW w:w="568" w:type="dxa"/>
            <w:shd w:val="clear" w:color="auto" w:fill="auto"/>
            <w:vAlign w:val="center"/>
          </w:tcPr>
          <w:p w14:paraId="469366DC" w14:textId="77777777" w:rsidR="0040630A" w:rsidRPr="0057658F" w:rsidRDefault="0040630A" w:rsidP="005A28C8">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544" w:type="dxa"/>
            <w:shd w:val="clear" w:color="auto" w:fill="auto"/>
            <w:vAlign w:val="center"/>
          </w:tcPr>
          <w:p w14:paraId="1FDDD3DA" w14:textId="77777777" w:rsidR="0040630A" w:rsidRPr="002B73CC" w:rsidRDefault="0040630A" w:rsidP="005A28C8">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051" w:type="dxa"/>
            <w:shd w:val="clear" w:color="auto" w:fill="auto"/>
            <w:vAlign w:val="center"/>
          </w:tcPr>
          <w:p w14:paraId="1C151914" w14:textId="77777777" w:rsidR="0040630A" w:rsidRPr="00921EB4" w:rsidRDefault="0040630A" w:rsidP="005A28C8">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706FE7A8" w14:textId="77777777" w:rsidR="0040630A" w:rsidRPr="00921EB4" w:rsidRDefault="0040630A" w:rsidP="005A28C8">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10171E9B" w14:textId="77777777" w:rsidR="0040630A" w:rsidRPr="00921EB4" w:rsidRDefault="0040630A" w:rsidP="005A28C8">
            <w:pPr>
              <w:tabs>
                <w:tab w:val="left" w:pos="-284"/>
                <w:tab w:val="left" w:pos="426"/>
                <w:tab w:val="left" w:pos="604"/>
                <w:tab w:val="left" w:pos="960"/>
              </w:tabs>
              <w:jc w:val="both"/>
              <w:rPr>
                <w:sz w:val="20"/>
                <w:szCs w:val="20"/>
                <w:lang w:val="ro-MD"/>
              </w:rPr>
            </w:pPr>
            <w:r w:rsidRPr="00921EB4">
              <w:rPr>
                <w:sz w:val="20"/>
                <w:szCs w:val="20"/>
                <w:lang w:val="ro-MD"/>
              </w:rPr>
              <w:t>a) graficul de executare a lucrării (anexa nr. 10);</w:t>
            </w:r>
          </w:p>
          <w:p w14:paraId="61FDDC79" w14:textId="77777777" w:rsidR="0040630A" w:rsidRPr="00921EB4" w:rsidRDefault="0040630A" w:rsidP="005A28C8">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613" w:type="dxa"/>
            <w:shd w:val="clear" w:color="auto" w:fill="auto"/>
            <w:vAlign w:val="center"/>
          </w:tcPr>
          <w:p w14:paraId="630008B0" w14:textId="77777777" w:rsidR="0040630A" w:rsidRPr="00FF430B" w:rsidRDefault="0040630A" w:rsidP="005A28C8">
            <w:pPr>
              <w:shd w:val="clear" w:color="auto" w:fill="FFFFFF" w:themeFill="background1"/>
              <w:tabs>
                <w:tab w:val="left" w:pos="612"/>
              </w:tabs>
              <w:jc w:val="center"/>
              <w:rPr>
                <w:iCs/>
                <w:noProof w:val="0"/>
                <w:lang w:val="ro-MD" w:eastAsia="ru-RU"/>
              </w:rPr>
            </w:pPr>
            <w:r>
              <w:t>Da</w:t>
            </w:r>
          </w:p>
        </w:tc>
      </w:tr>
      <w:tr w:rsidR="0040630A" w:rsidRPr="00EC30C2" w14:paraId="50BDAEB7" w14:textId="77777777" w:rsidTr="005A28C8">
        <w:tc>
          <w:tcPr>
            <w:tcW w:w="568" w:type="dxa"/>
            <w:shd w:val="clear" w:color="auto" w:fill="auto"/>
            <w:vAlign w:val="center"/>
          </w:tcPr>
          <w:p w14:paraId="06D6BE0D" w14:textId="77777777" w:rsidR="0040630A" w:rsidRPr="0057658F" w:rsidRDefault="0040630A" w:rsidP="005A28C8">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14:paraId="7745AB99" w14:textId="77777777" w:rsidR="0040630A" w:rsidRPr="002B73CC" w:rsidRDefault="0040630A" w:rsidP="005A28C8">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4051" w:type="dxa"/>
            <w:shd w:val="clear" w:color="auto" w:fill="auto"/>
            <w:vAlign w:val="center"/>
          </w:tcPr>
          <w:p w14:paraId="46D4F33C" w14:textId="77777777" w:rsidR="0040630A" w:rsidRPr="00921EB4" w:rsidRDefault="0040630A" w:rsidP="005A28C8">
            <w:pPr>
              <w:tabs>
                <w:tab w:val="left" w:pos="-284"/>
                <w:tab w:val="left" w:pos="426"/>
                <w:tab w:val="left" w:pos="604"/>
                <w:tab w:val="left" w:pos="960"/>
              </w:tabs>
              <w:jc w:val="both"/>
              <w:rPr>
                <w:sz w:val="20"/>
                <w:szCs w:val="20"/>
                <w:lang w:val="ro-MD"/>
              </w:rPr>
            </w:pPr>
            <w:r>
              <w:rPr>
                <w:bCs/>
                <w:sz w:val="20"/>
                <w:szCs w:val="20"/>
                <w:lang w:val="ro-MD"/>
              </w:rPr>
              <w:t>Anexa nr.7</w:t>
            </w:r>
            <w:r w:rsidRPr="00921EB4">
              <w:rPr>
                <w:sz w:val="20"/>
                <w:szCs w:val="20"/>
                <w:lang w:val="ro-MD"/>
              </w:rPr>
              <w:t xml:space="preserve">, </w:t>
            </w:r>
            <w:r w:rsidRPr="00921EB4">
              <w:rPr>
                <w:sz w:val="20"/>
                <w:szCs w:val="20"/>
                <w:lang w:val="en-GB"/>
              </w:rPr>
              <w:t>original, confirmat prin aplicarea semnăturii electronice a ofertantului</w:t>
            </w:r>
          </w:p>
        </w:tc>
        <w:tc>
          <w:tcPr>
            <w:tcW w:w="1613" w:type="dxa"/>
            <w:shd w:val="clear" w:color="auto" w:fill="auto"/>
            <w:vAlign w:val="center"/>
          </w:tcPr>
          <w:p w14:paraId="728418F0" w14:textId="77777777" w:rsidR="0040630A" w:rsidRDefault="0040630A" w:rsidP="005A28C8">
            <w:pPr>
              <w:shd w:val="clear" w:color="auto" w:fill="FFFFFF" w:themeFill="background1"/>
              <w:tabs>
                <w:tab w:val="left" w:pos="612"/>
              </w:tabs>
              <w:jc w:val="center"/>
            </w:pPr>
            <w:r>
              <w:rPr>
                <w:lang w:val="en-GB"/>
              </w:rPr>
              <w:t>Da</w:t>
            </w:r>
          </w:p>
        </w:tc>
      </w:tr>
      <w:tr w:rsidR="0040630A" w:rsidRPr="00EC30C2" w14:paraId="0566192B" w14:textId="77777777" w:rsidTr="005A28C8">
        <w:tc>
          <w:tcPr>
            <w:tcW w:w="568" w:type="dxa"/>
            <w:shd w:val="clear" w:color="auto" w:fill="auto"/>
            <w:vAlign w:val="center"/>
          </w:tcPr>
          <w:p w14:paraId="17E48251" w14:textId="77777777" w:rsidR="0040630A" w:rsidRPr="0057658F" w:rsidRDefault="0040630A" w:rsidP="005A28C8">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34681D1E" w14:textId="77777777" w:rsidR="0040630A" w:rsidRPr="002B73CC" w:rsidRDefault="0040630A" w:rsidP="005A28C8">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051" w:type="dxa"/>
            <w:shd w:val="clear" w:color="auto" w:fill="auto"/>
            <w:vAlign w:val="center"/>
          </w:tcPr>
          <w:p w14:paraId="1931CA83" w14:textId="77777777" w:rsidR="0040630A" w:rsidRPr="00921EB4" w:rsidRDefault="0040630A" w:rsidP="005A28C8">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613" w:type="dxa"/>
            <w:shd w:val="clear" w:color="auto" w:fill="auto"/>
            <w:vAlign w:val="center"/>
          </w:tcPr>
          <w:p w14:paraId="2632C96D" w14:textId="77777777" w:rsidR="0040630A" w:rsidRDefault="0040630A" w:rsidP="005A28C8">
            <w:pPr>
              <w:shd w:val="clear" w:color="auto" w:fill="FFFFFF" w:themeFill="background1"/>
              <w:tabs>
                <w:tab w:val="left" w:pos="612"/>
              </w:tabs>
              <w:jc w:val="center"/>
            </w:pPr>
            <w:r>
              <w:rPr>
                <w:lang w:val="en-GB"/>
              </w:rPr>
              <w:t>Da</w:t>
            </w:r>
          </w:p>
        </w:tc>
      </w:tr>
      <w:tr w:rsidR="0040630A" w:rsidRPr="00EC30C2" w14:paraId="3A17EEF6" w14:textId="77777777" w:rsidTr="005A28C8">
        <w:tc>
          <w:tcPr>
            <w:tcW w:w="568" w:type="dxa"/>
            <w:shd w:val="clear" w:color="auto" w:fill="auto"/>
            <w:vAlign w:val="center"/>
          </w:tcPr>
          <w:p w14:paraId="38E02D6F" w14:textId="77777777" w:rsidR="0040630A" w:rsidRPr="007229F0" w:rsidRDefault="0040630A" w:rsidP="005A28C8">
            <w:pPr>
              <w:shd w:val="clear" w:color="auto" w:fill="FFFFFF" w:themeFill="background1"/>
              <w:tabs>
                <w:tab w:val="left" w:pos="612"/>
              </w:tabs>
              <w:jc w:val="center"/>
              <w:rPr>
                <w:iCs/>
                <w:noProof w:val="0"/>
                <w:color w:val="000000" w:themeColor="text1"/>
                <w:sz w:val="20"/>
                <w:szCs w:val="20"/>
                <w:lang w:val="ro-MD" w:eastAsia="ru-RU"/>
              </w:rPr>
            </w:pPr>
            <w:r w:rsidRPr="007229F0">
              <w:rPr>
                <w:color w:val="000000" w:themeColor="text1"/>
                <w:sz w:val="20"/>
                <w:szCs w:val="20"/>
                <w:lang w:val="en-GB"/>
              </w:rPr>
              <w:t>4</w:t>
            </w:r>
          </w:p>
        </w:tc>
        <w:tc>
          <w:tcPr>
            <w:tcW w:w="3544" w:type="dxa"/>
            <w:shd w:val="clear" w:color="auto" w:fill="auto"/>
            <w:vAlign w:val="center"/>
          </w:tcPr>
          <w:p w14:paraId="0B3BD89D" w14:textId="77777777" w:rsidR="0040630A" w:rsidRPr="007229F0" w:rsidRDefault="0040630A" w:rsidP="005A28C8">
            <w:pPr>
              <w:shd w:val="clear" w:color="auto" w:fill="FFFFFF" w:themeFill="background1"/>
              <w:tabs>
                <w:tab w:val="left" w:pos="612"/>
              </w:tabs>
              <w:jc w:val="both"/>
              <w:rPr>
                <w:b/>
                <w:iCs/>
                <w:noProof w:val="0"/>
                <w:color w:val="000000" w:themeColor="text1"/>
                <w:sz w:val="20"/>
                <w:szCs w:val="20"/>
                <w:lang w:val="ro-MD" w:eastAsia="ru-RU"/>
              </w:rPr>
            </w:pPr>
            <w:r w:rsidRPr="007229F0">
              <w:rPr>
                <w:b/>
                <w:color w:val="000000" w:themeColor="text1"/>
                <w:sz w:val="20"/>
                <w:szCs w:val="20"/>
              </w:rPr>
              <w:t>Granția pentru ofertă</w:t>
            </w:r>
            <w:r>
              <w:rPr>
                <w:b/>
                <w:color w:val="000000" w:themeColor="text1"/>
                <w:sz w:val="20"/>
                <w:szCs w:val="20"/>
              </w:rPr>
              <w:t xml:space="preserve"> 1%</w:t>
            </w:r>
          </w:p>
        </w:tc>
        <w:tc>
          <w:tcPr>
            <w:tcW w:w="4051" w:type="dxa"/>
            <w:shd w:val="clear" w:color="auto" w:fill="auto"/>
            <w:vAlign w:val="center"/>
          </w:tcPr>
          <w:p w14:paraId="11F1B7FC" w14:textId="77777777" w:rsidR="0040630A" w:rsidRPr="007229F0" w:rsidRDefault="0040630A" w:rsidP="005A28C8">
            <w:pPr>
              <w:jc w:val="both"/>
              <w:rPr>
                <w:iCs/>
                <w:noProof w:val="0"/>
                <w:color w:val="000000" w:themeColor="text1"/>
                <w:sz w:val="20"/>
                <w:szCs w:val="20"/>
                <w:lang w:val="ro-MD" w:eastAsia="ru-RU"/>
              </w:rPr>
            </w:pPr>
            <w:r w:rsidRPr="007229F0">
              <w:rPr>
                <w:color w:val="000000" w:themeColor="text1"/>
                <w:sz w:val="20"/>
                <w:szCs w:val="20"/>
                <w:lang w:val="en-US" w:eastAsia="ru-RU"/>
              </w:rPr>
              <w:t xml:space="preserve">Oferta va fi însoţită de o Garanţie pentru ofertă (emisă de o bancă comercială) </w:t>
            </w:r>
          </w:p>
          <w:p w14:paraId="012BF3D3" w14:textId="77777777" w:rsidR="0040630A" w:rsidRPr="007229F0" w:rsidRDefault="0040630A" w:rsidP="005A28C8">
            <w:pPr>
              <w:shd w:val="clear" w:color="auto" w:fill="FFFFFF" w:themeFill="background1"/>
              <w:tabs>
                <w:tab w:val="left" w:pos="612"/>
              </w:tabs>
              <w:jc w:val="both"/>
              <w:rPr>
                <w:iCs/>
                <w:noProof w:val="0"/>
                <w:color w:val="000000" w:themeColor="text1"/>
                <w:sz w:val="20"/>
                <w:szCs w:val="20"/>
                <w:lang w:val="ro-MD" w:eastAsia="ru-RU"/>
              </w:rPr>
            </w:pPr>
          </w:p>
        </w:tc>
        <w:tc>
          <w:tcPr>
            <w:tcW w:w="1613" w:type="dxa"/>
            <w:shd w:val="clear" w:color="auto" w:fill="auto"/>
            <w:vAlign w:val="center"/>
          </w:tcPr>
          <w:p w14:paraId="0E359EC0" w14:textId="77777777" w:rsidR="0040630A" w:rsidRPr="007229F0" w:rsidRDefault="0040630A" w:rsidP="005A28C8">
            <w:pPr>
              <w:shd w:val="clear" w:color="auto" w:fill="FFFFFF" w:themeFill="background1"/>
              <w:tabs>
                <w:tab w:val="left" w:pos="612"/>
              </w:tabs>
              <w:jc w:val="center"/>
              <w:rPr>
                <w:iCs/>
                <w:noProof w:val="0"/>
                <w:color w:val="000000" w:themeColor="text1"/>
                <w:lang w:val="ro-MD" w:eastAsia="ru-RU"/>
              </w:rPr>
            </w:pPr>
            <w:r w:rsidRPr="007229F0">
              <w:rPr>
                <w:color w:val="000000" w:themeColor="text1"/>
                <w:lang w:val="en-GB"/>
              </w:rPr>
              <w:t>Da</w:t>
            </w:r>
          </w:p>
        </w:tc>
      </w:tr>
      <w:tr w:rsidR="0040630A" w:rsidRPr="00EC30C2" w14:paraId="3C7E1318" w14:textId="77777777" w:rsidTr="005A28C8">
        <w:tc>
          <w:tcPr>
            <w:tcW w:w="568" w:type="dxa"/>
            <w:shd w:val="clear" w:color="auto" w:fill="auto"/>
            <w:vAlign w:val="center"/>
          </w:tcPr>
          <w:p w14:paraId="43373616" w14:textId="77777777" w:rsidR="0040630A" w:rsidRPr="0057658F" w:rsidRDefault="0040630A" w:rsidP="005A28C8">
            <w:pPr>
              <w:shd w:val="clear" w:color="auto" w:fill="FFFFFF" w:themeFill="background1"/>
              <w:tabs>
                <w:tab w:val="left" w:pos="612"/>
              </w:tabs>
              <w:jc w:val="center"/>
              <w:rPr>
                <w:sz w:val="20"/>
                <w:szCs w:val="20"/>
                <w:lang w:val="en-GB"/>
              </w:rPr>
            </w:pPr>
            <w:r>
              <w:rPr>
                <w:sz w:val="20"/>
                <w:szCs w:val="20"/>
                <w:lang w:val="en-GB"/>
              </w:rPr>
              <w:t>5</w:t>
            </w:r>
          </w:p>
        </w:tc>
        <w:tc>
          <w:tcPr>
            <w:tcW w:w="3544" w:type="dxa"/>
            <w:shd w:val="clear" w:color="auto" w:fill="auto"/>
            <w:vAlign w:val="center"/>
          </w:tcPr>
          <w:p w14:paraId="3822BC90" w14:textId="77777777" w:rsidR="0040630A" w:rsidRPr="002B73CC" w:rsidRDefault="0040630A" w:rsidP="005A28C8">
            <w:pPr>
              <w:shd w:val="clear" w:color="auto" w:fill="FFFFFF" w:themeFill="background1"/>
              <w:tabs>
                <w:tab w:val="left" w:pos="612"/>
              </w:tabs>
              <w:jc w:val="both"/>
              <w:rPr>
                <w:b/>
                <w:sz w:val="20"/>
                <w:szCs w:val="20"/>
              </w:rPr>
            </w:pPr>
            <w:r w:rsidRPr="002B73CC">
              <w:rPr>
                <w:b/>
                <w:sz w:val="20"/>
                <w:szCs w:val="20"/>
                <w:lang w:eastAsia="ru-RU"/>
              </w:rPr>
              <w:t xml:space="preserve">Declaraţie privind valabilitatea ofertei </w:t>
            </w:r>
          </w:p>
        </w:tc>
        <w:tc>
          <w:tcPr>
            <w:tcW w:w="4051" w:type="dxa"/>
            <w:shd w:val="clear" w:color="auto" w:fill="auto"/>
            <w:vAlign w:val="center"/>
          </w:tcPr>
          <w:p w14:paraId="27A8C099" w14:textId="77777777" w:rsidR="0040630A" w:rsidRPr="00921EB4" w:rsidRDefault="0040630A" w:rsidP="005A28C8">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613" w:type="dxa"/>
            <w:shd w:val="clear" w:color="auto" w:fill="auto"/>
            <w:vAlign w:val="center"/>
          </w:tcPr>
          <w:p w14:paraId="0FF170B9" w14:textId="77777777" w:rsidR="0040630A" w:rsidRDefault="0040630A" w:rsidP="005A28C8">
            <w:pPr>
              <w:shd w:val="clear" w:color="auto" w:fill="FFFFFF" w:themeFill="background1"/>
              <w:tabs>
                <w:tab w:val="left" w:pos="612"/>
              </w:tabs>
              <w:jc w:val="center"/>
              <w:rPr>
                <w:lang w:val="en-GB"/>
              </w:rPr>
            </w:pPr>
            <w:r>
              <w:rPr>
                <w:lang w:val="en-GB"/>
              </w:rPr>
              <w:t>Da</w:t>
            </w:r>
          </w:p>
        </w:tc>
      </w:tr>
      <w:tr w:rsidR="0040630A" w:rsidRPr="00EC30C2" w14:paraId="35FD92FE" w14:textId="77777777" w:rsidTr="005A28C8">
        <w:tc>
          <w:tcPr>
            <w:tcW w:w="568" w:type="dxa"/>
            <w:shd w:val="clear" w:color="auto" w:fill="auto"/>
            <w:vAlign w:val="center"/>
          </w:tcPr>
          <w:p w14:paraId="4BAF47CD" w14:textId="77777777" w:rsidR="0040630A" w:rsidRPr="0057658F" w:rsidRDefault="0040630A" w:rsidP="005A28C8">
            <w:pPr>
              <w:shd w:val="clear" w:color="auto" w:fill="FFFFFF" w:themeFill="background1"/>
              <w:tabs>
                <w:tab w:val="left" w:pos="612"/>
              </w:tabs>
              <w:jc w:val="center"/>
              <w:rPr>
                <w:iCs/>
                <w:noProof w:val="0"/>
                <w:sz w:val="20"/>
                <w:szCs w:val="20"/>
                <w:lang w:val="ro-MD" w:eastAsia="ru-RU"/>
              </w:rPr>
            </w:pPr>
            <w:r w:rsidRPr="0057658F">
              <w:rPr>
                <w:sz w:val="20"/>
                <w:szCs w:val="20"/>
                <w:lang w:val="en-GB"/>
              </w:rPr>
              <w:t>6</w:t>
            </w:r>
          </w:p>
        </w:tc>
        <w:tc>
          <w:tcPr>
            <w:tcW w:w="3544" w:type="dxa"/>
            <w:shd w:val="clear" w:color="auto" w:fill="auto"/>
            <w:vAlign w:val="center"/>
          </w:tcPr>
          <w:p w14:paraId="1E625346" w14:textId="77777777" w:rsidR="0040630A" w:rsidRPr="002B73CC" w:rsidRDefault="0040630A" w:rsidP="005A28C8">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051" w:type="dxa"/>
            <w:shd w:val="clear" w:color="auto" w:fill="auto"/>
            <w:vAlign w:val="center"/>
          </w:tcPr>
          <w:p w14:paraId="3D216911" w14:textId="77777777" w:rsidR="0040630A" w:rsidRPr="00921EB4" w:rsidRDefault="0040630A" w:rsidP="005A28C8">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613" w:type="dxa"/>
            <w:shd w:val="clear" w:color="auto" w:fill="auto"/>
            <w:vAlign w:val="center"/>
          </w:tcPr>
          <w:p w14:paraId="45C87356" w14:textId="77777777" w:rsidR="0040630A" w:rsidRPr="00FF430B" w:rsidRDefault="0040630A" w:rsidP="005A28C8">
            <w:pPr>
              <w:shd w:val="clear" w:color="auto" w:fill="FFFFFF" w:themeFill="background1"/>
              <w:tabs>
                <w:tab w:val="left" w:pos="612"/>
              </w:tabs>
              <w:jc w:val="center"/>
              <w:rPr>
                <w:iCs/>
                <w:noProof w:val="0"/>
                <w:lang w:val="ro-MD" w:eastAsia="ru-RU"/>
              </w:rPr>
            </w:pPr>
            <w:r w:rsidRPr="00DE4B64">
              <w:t>Da</w:t>
            </w:r>
          </w:p>
        </w:tc>
      </w:tr>
      <w:tr w:rsidR="0040630A" w:rsidRPr="00EC30C2" w14:paraId="68D2AAD3" w14:textId="77777777" w:rsidTr="005A28C8">
        <w:tc>
          <w:tcPr>
            <w:tcW w:w="568" w:type="dxa"/>
            <w:shd w:val="clear" w:color="auto" w:fill="auto"/>
            <w:vAlign w:val="center"/>
          </w:tcPr>
          <w:p w14:paraId="5BFCF190" w14:textId="77777777" w:rsidR="0040630A" w:rsidRPr="0057658F" w:rsidRDefault="0040630A" w:rsidP="005A28C8">
            <w:pPr>
              <w:shd w:val="clear" w:color="auto" w:fill="FFFFFF" w:themeFill="background1"/>
              <w:tabs>
                <w:tab w:val="left" w:pos="612"/>
              </w:tabs>
              <w:jc w:val="center"/>
              <w:rPr>
                <w:iCs/>
                <w:noProof w:val="0"/>
                <w:sz w:val="20"/>
                <w:szCs w:val="20"/>
                <w:lang w:val="ro-MD" w:eastAsia="ru-RU"/>
              </w:rPr>
            </w:pPr>
            <w:r w:rsidRPr="0057658F">
              <w:rPr>
                <w:sz w:val="20"/>
                <w:szCs w:val="20"/>
                <w:lang w:val="en-GB"/>
              </w:rPr>
              <w:t>7</w:t>
            </w:r>
          </w:p>
        </w:tc>
        <w:tc>
          <w:tcPr>
            <w:tcW w:w="3544" w:type="dxa"/>
            <w:shd w:val="clear" w:color="auto" w:fill="auto"/>
            <w:vAlign w:val="center"/>
          </w:tcPr>
          <w:p w14:paraId="11CC129B" w14:textId="77777777" w:rsidR="0040630A" w:rsidRPr="002B73CC" w:rsidRDefault="0040630A" w:rsidP="005A28C8">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051" w:type="dxa"/>
            <w:shd w:val="clear" w:color="auto" w:fill="auto"/>
            <w:vAlign w:val="center"/>
          </w:tcPr>
          <w:p w14:paraId="5CF2905C" w14:textId="77777777" w:rsidR="0040630A" w:rsidRPr="00294934" w:rsidRDefault="0040630A" w:rsidP="005A28C8">
            <w:pPr>
              <w:shd w:val="clear" w:color="auto" w:fill="FFFFFF" w:themeFill="background1"/>
              <w:tabs>
                <w:tab w:val="left" w:pos="612"/>
              </w:tabs>
              <w:jc w:val="both"/>
              <w:rPr>
                <w:sz w:val="20"/>
                <w:szCs w:val="20"/>
                <w:lang w:val="ro-MD"/>
              </w:rPr>
            </w:pPr>
            <w:r w:rsidRPr="00921EB4">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w:t>
            </w:r>
            <w:r>
              <w:rPr>
                <w:sz w:val="20"/>
                <w:szCs w:val="20"/>
                <w:lang w:val="en-GB"/>
              </w:rPr>
              <w:t xml:space="preserve">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sidRPr="00921EB4">
              <w:rPr>
                <w:sz w:val="20"/>
                <w:szCs w:val="20"/>
                <w:lang w:val="en-GB"/>
              </w:rPr>
              <w:t xml:space="preserve"> Sau - valoarea cumulată a tuturor contractelor </w:t>
            </w:r>
            <w:r>
              <w:rPr>
                <w:sz w:val="20"/>
                <w:szCs w:val="20"/>
                <w:lang w:val="en-GB"/>
              </w:rPr>
              <w:t>(a c</w:t>
            </w:r>
            <w:r>
              <w:rPr>
                <w:sz w:val="20"/>
                <w:szCs w:val="20"/>
              </w:rPr>
              <w:t xml:space="preserve">ăror obiecte sunt similare </w:t>
            </w:r>
            <w:r>
              <w:rPr>
                <w:sz w:val="20"/>
                <w:szCs w:val="20"/>
              </w:rPr>
              <w:lastRenderedPageBreak/>
              <w:t xml:space="preserve">obiectului viitorului contract, confirmat prin prezentarea contractului precum și prin procesul verbal de recepție la terminarea lucrărilor și p.v. de recepție finală însoțit de recomandare de la beneficiar) </w:t>
            </w:r>
            <w:r w:rsidRPr="00921EB4">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21EB4">
              <w:rPr>
                <w:sz w:val="20"/>
                <w:szCs w:val="20"/>
                <w:lang w:val="ro-MD"/>
              </w:rPr>
              <w:t>procesul-verbal de recepţie la terminarea lucrărilor/procesul-verbal de recepţie finală la expirarea perioadei de garanţie, însoţit de certificări de bună execuţie pentru cele mai importante lucrări din partea Beneficiarului</w:t>
            </w:r>
          </w:p>
        </w:tc>
        <w:tc>
          <w:tcPr>
            <w:tcW w:w="1613" w:type="dxa"/>
            <w:shd w:val="clear" w:color="auto" w:fill="auto"/>
            <w:vAlign w:val="center"/>
          </w:tcPr>
          <w:p w14:paraId="60990145" w14:textId="77777777" w:rsidR="0040630A" w:rsidRPr="00FF430B" w:rsidRDefault="0040630A" w:rsidP="005A28C8">
            <w:pPr>
              <w:shd w:val="clear" w:color="auto" w:fill="FFFFFF" w:themeFill="background1"/>
              <w:tabs>
                <w:tab w:val="left" w:pos="612"/>
              </w:tabs>
              <w:jc w:val="center"/>
              <w:rPr>
                <w:iCs/>
                <w:noProof w:val="0"/>
                <w:lang w:val="ro-MD" w:eastAsia="ru-RU"/>
              </w:rPr>
            </w:pPr>
            <w:r>
              <w:lastRenderedPageBreak/>
              <w:t>Da</w:t>
            </w:r>
          </w:p>
        </w:tc>
      </w:tr>
      <w:tr w:rsidR="0040630A" w:rsidRPr="00EC30C2" w14:paraId="7CA7008F" w14:textId="77777777" w:rsidTr="005A28C8">
        <w:tc>
          <w:tcPr>
            <w:tcW w:w="568" w:type="dxa"/>
            <w:shd w:val="clear" w:color="auto" w:fill="auto"/>
            <w:vAlign w:val="center"/>
          </w:tcPr>
          <w:p w14:paraId="74F05D08" w14:textId="77777777" w:rsidR="0040630A" w:rsidRPr="0057658F" w:rsidRDefault="0040630A" w:rsidP="005A28C8">
            <w:pPr>
              <w:shd w:val="clear" w:color="auto" w:fill="FFFFFF" w:themeFill="background1"/>
              <w:tabs>
                <w:tab w:val="left" w:pos="612"/>
              </w:tabs>
              <w:jc w:val="center"/>
              <w:rPr>
                <w:iCs/>
                <w:noProof w:val="0"/>
                <w:sz w:val="20"/>
                <w:szCs w:val="20"/>
                <w:lang w:val="ro-MD" w:eastAsia="ru-RU"/>
              </w:rPr>
            </w:pPr>
            <w:r w:rsidRPr="0057658F">
              <w:rPr>
                <w:sz w:val="20"/>
                <w:szCs w:val="20"/>
                <w:lang w:val="en-GB"/>
              </w:rPr>
              <w:t>8</w:t>
            </w:r>
          </w:p>
        </w:tc>
        <w:tc>
          <w:tcPr>
            <w:tcW w:w="3544" w:type="dxa"/>
            <w:shd w:val="clear" w:color="auto" w:fill="auto"/>
            <w:vAlign w:val="center"/>
          </w:tcPr>
          <w:p w14:paraId="442DE9D3" w14:textId="77777777" w:rsidR="0040630A" w:rsidRPr="002B73CC" w:rsidRDefault="0040630A" w:rsidP="005A28C8">
            <w:pPr>
              <w:shd w:val="clear" w:color="auto" w:fill="FFFFFF" w:themeFill="background1"/>
              <w:tabs>
                <w:tab w:val="left" w:pos="612"/>
              </w:tabs>
              <w:jc w:val="both"/>
              <w:rPr>
                <w:b/>
                <w:iCs/>
                <w:noProof w:val="0"/>
                <w:sz w:val="20"/>
                <w:szCs w:val="20"/>
                <w:lang w:val="ro-MD" w:eastAsia="ru-RU"/>
              </w:rPr>
            </w:pPr>
            <w:r w:rsidRPr="002B73CC">
              <w:rPr>
                <w:b/>
                <w:sz w:val="20"/>
                <w:szCs w:val="20"/>
                <w:lang w:val="en-GB"/>
              </w:rPr>
              <w:t>Recomandări pentru contractele prezentate pentru demonstrarea experienței similare</w:t>
            </w:r>
          </w:p>
        </w:tc>
        <w:tc>
          <w:tcPr>
            <w:tcW w:w="4051" w:type="dxa"/>
            <w:shd w:val="clear" w:color="auto" w:fill="auto"/>
            <w:vAlign w:val="center"/>
          </w:tcPr>
          <w:p w14:paraId="30702F7A" w14:textId="77777777" w:rsidR="0040630A" w:rsidRPr="00921EB4" w:rsidRDefault="0040630A" w:rsidP="005A28C8">
            <w:pPr>
              <w:shd w:val="clear" w:color="auto" w:fill="FFFFFF" w:themeFill="background1"/>
              <w:tabs>
                <w:tab w:val="left" w:pos="612"/>
              </w:tabs>
              <w:jc w:val="both"/>
              <w:rPr>
                <w:iCs/>
                <w:noProof w:val="0"/>
                <w:sz w:val="20"/>
                <w:szCs w:val="20"/>
                <w:lang w:val="ro-MD" w:eastAsia="ru-RU"/>
              </w:rPr>
            </w:pPr>
            <w:r w:rsidRPr="00921EB4">
              <w:rPr>
                <w:sz w:val="20"/>
                <w:szCs w:val="20"/>
                <w:lang w:val="en-GB"/>
              </w:rPr>
              <w:t>Original sau copie, confirmat prin aplicarea semnăturii electronice a ofertantului</w:t>
            </w:r>
          </w:p>
        </w:tc>
        <w:tc>
          <w:tcPr>
            <w:tcW w:w="1613" w:type="dxa"/>
            <w:shd w:val="clear" w:color="auto" w:fill="auto"/>
            <w:vAlign w:val="center"/>
          </w:tcPr>
          <w:p w14:paraId="5ADA1D68" w14:textId="77777777" w:rsidR="0040630A" w:rsidRPr="00FF430B" w:rsidRDefault="0040630A" w:rsidP="005A28C8">
            <w:pPr>
              <w:shd w:val="clear" w:color="auto" w:fill="FFFFFF" w:themeFill="background1"/>
              <w:tabs>
                <w:tab w:val="left" w:pos="612"/>
              </w:tabs>
              <w:jc w:val="center"/>
              <w:rPr>
                <w:iCs/>
                <w:noProof w:val="0"/>
                <w:lang w:val="ro-MD" w:eastAsia="ru-RU"/>
              </w:rPr>
            </w:pPr>
            <w:r>
              <w:t>Da</w:t>
            </w:r>
          </w:p>
        </w:tc>
      </w:tr>
      <w:tr w:rsidR="0040630A" w:rsidRPr="00EC30C2" w14:paraId="5757F004" w14:textId="77777777" w:rsidTr="005A28C8">
        <w:tc>
          <w:tcPr>
            <w:tcW w:w="568" w:type="dxa"/>
            <w:shd w:val="clear" w:color="auto" w:fill="auto"/>
            <w:vAlign w:val="center"/>
          </w:tcPr>
          <w:p w14:paraId="2DCD6FBA" w14:textId="77777777" w:rsidR="0040630A" w:rsidRPr="0057658F" w:rsidRDefault="0040630A" w:rsidP="005A28C8">
            <w:pPr>
              <w:shd w:val="clear" w:color="auto" w:fill="FFFFFF" w:themeFill="background1"/>
              <w:tabs>
                <w:tab w:val="left" w:pos="612"/>
              </w:tabs>
              <w:jc w:val="center"/>
              <w:rPr>
                <w:sz w:val="20"/>
                <w:szCs w:val="20"/>
                <w:lang w:val="en-GB"/>
              </w:rPr>
            </w:pPr>
            <w:r>
              <w:rPr>
                <w:sz w:val="20"/>
                <w:szCs w:val="20"/>
                <w:lang w:val="en-GB"/>
              </w:rPr>
              <w:t>9</w:t>
            </w:r>
          </w:p>
        </w:tc>
        <w:tc>
          <w:tcPr>
            <w:tcW w:w="3544" w:type="dxa"/>
            <w:shd w:val="clear" w:color="auto" w:fill="auto"/>
            <w:vAlign w:val="center"/>
          </w:tcPr>
          <w:p w14:paraId="3D43FD20" w14:textId="77777777" w:rsidR="0040630A" w:rsidRPr="002B73CC" w:rsidRDefault="0040630A" w:rsidP="005A28C8">
            <w:pPr>
              <w:pStyle w:val="a7"/>
              <w:tabs>
                <w:tab w:val="left" w:pos="567"/>
              </w:tabs>
              <w:jc w:val="both"/>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4051" w:type="dxa"/>
            <w:shd w:val="clear" w:color="auto" w:fill="auto"/>
            <w:vAlign w:val="center"/>
          </w:tcPr>
          <w:p w14:paraId="74528432" w14:textId="77777777" w:rsidR="0040630A" w:rsidRPr="00921EB4" w:rsidRDefault="0040630A" w:rsidP="005A28C8">
            <w:pPr>
              <w:pStyle w:val="a7"/>
              <w:tabs>
                <w:tab w:val="left" w:pos="567"/>
              </w:tabs>
              <w:jc w:val="both"/>
              <w:rPr>
                <w:rFonts w:ascii="Times New Roman" w:hAnsi="Times New Roman"/>
                <w:sz w:val="20"/>
                <w:lang w:val="ro-MD"/>
              </w:rPr>
            </w:pPr>
            <w:r w:rsidRPr="00921EB4">
              <w:rPr>
                <w:rFonts w:ascii="Times New Roman" w:hAnsi="Times New Roman"/>
                <w:sz w:val="20"/>
                <w:lang w:val="en-GB"/>
              </w:rPr>
              <w:t xml:space="preserve">Declarație privind </w:t>
            </w:r>
            <w:r w:rsidRPr="00921EB4">
              <w:rPr>
                <w:rFonts w:ascii="Times New Roman" w:hAnsi="Times New Roman"/>
                <w:sz w:val="20"/>
                <w:lang w:val="ro-MD"/>
              </w:rPr>
              <w:t>lista principalelor lucrări executate în ultimul an de</w:t>
            </w:r>
          </w:p>
          <w:p w14:paraId="1CA66E9F" w14:textId="77777777" w:rsidR="0040630A" w:rsidRPr="00921EB4" w:rsidRDefault="0040630A" w:rsidP="005A28C8">
            <w:pPr>
              <w:pStyle w:val="a7"/>
              <w:tabs>
                <w:tab w:val="left" w:pos="567"/>
              </w:tabs>
              <w:jc w:val="both"/>
              <w:rPr>
                <w:rFonts w:ascii="Times New Roman" w:hAnsi="Times New Roman"/>
                <w:sz w:val="20"/>
                <w:lang w:val="ro-MD"/>
              </w:rPr>
            </w:pPr>
            <w:r w:rsidRPr="00921EB4">
              <w:rPr>
                <w:rFonts w:ascii="Times New Roman" w:hAnsi="Times New Roman"/>
                <w:sz w:val="20"/>
                <w:lang w:val="ro-MD"/>
              </w:rPr>
              <w:t xml:space="preserve">activitate, </w:t>
            </w:r>
            <w:r w:rsidRPr="00921EB4">
              <w:rPr>
                <w:rFonts w:ascii="Times New Roman" w:hAnsi="Times New Roman"/>
                <w:sz w:val="20"/>
                <w:lang w:val="en-GB"/>
              </w:rPr>
              <w:t>conform anexei 13 din documentația standard, original, confirmat prin aplicarea semnăturii electronice a ofertantului</w:t>
            </w:r>
          </w:p>
        </w:tc>
        <w:tc>
          <w:tcPr>
            <w:tcW w:w="1613" w:type="dxa"/>
            <w:shd w:val="clear" w:color="auto" w:fill="auto"/>
            <w:vAlign w:val="center"/>
          </w:tcPr>
          <w:p w14:paraId="37EE985D" w14:textId="77777777" w:rsidR="0040630A" w:rsidRDefault="0040630A" w:rsidP="005A28C8">
            <w:pPr>
              <w:shd w:val="clear" w:color="auto" w:fill="FFFFFF" w:themeFill="background1"/>
              <w:tabs>
                <w:tab w:val="left" w:pos="612"/>
              </w:tabs>
              <w:jc w:val="center"/>
            </w:pPr>
            <w:r>
              <w:t>Da</w:t>
            </w:r>
          </w:p>
        </w:tc>
      </w:tr>
      <w:tr w:rsidR="0040630A" w:rsidRPr="00EC30C2" w14:paraId="1FEA6AFD" w14:textId="77777777" w:rsidTr="005A28C8">
        <w:tc>
          <w:tcPr>
            <w:tcW w:w="568" w:type="dxa"/>
            <w:shd w:val="clear" w:color="auto" w:fill="auto"/>
            <w:vAlign w:val="center"/>
          </w:tcPr>
          <w:p w14:paraId="639FA730" w14:textId="77777777" w:rsidR="0040630A" w:rsidRPr="0057658F" w:rsidRDefault="0040630A" w:rsidP="005A28C8">
            <w:pPr>
              <w:shd w:val="clear" w:color="auto" w:fill="FFFFFF" w:themeFill="background1"/>
              <w:tabs>
                <w:tab w:val="left" w:pos="612"/>
              </w:tabs>
              <w:jc w:val="center"/>
              <w:rPr>
                <w:iCs/>
                <w:noProof w:val="0"/>
                <w:sz w:val="20"/>
                <w:szCs w:val="20"/>
                <w:lang w:val="ro-MD" w:eastAsia="ru-RU"/>
              </w:rPr>
            </w:pPr>
            <w:r>
              <w:rPr>
                <w:sz w:val="20"/>
                <w:szCs w:val="20"/>
                <w:lang w:val="en-GB"/>
              </w:rPr>
              <w:t>10</w:t>
            </w:r>
          </w:p>
        </w:tc>
        <w:tc>
          <w:tcPr>
            <w:tcW w:w="3544" w:type="dxa"/>
            <w:shd w:val="clear" w:color="auto" w:fill="auto"/>
            <w:vAlign w:val="center"/>
          </w:tcPr>
          <w:p w14:paraId="7EDDBF31" w14:textId="77777777" w:rsidR="0040630A" w:rsidRPr="002B73CC" w:rsidRDefault="0040630A" w:rsidP="005A28C8">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tc>
        <w:tc>
          <w:tcPr>
            <w:tcW w:w="4051" w:type="dxa"/>
            <w:shd w:val="clear" w:color="auto" w:fill="auto"/>
            <w:vAlign w:val="center"/>
          </w:tcPr>
          <w:p w14:paraId="1BFCA414" w14:textId="77777777" w:rsidR="0040630A" w:rsidRPr="00921EB4" w:rsidRDefault="0040630A" w:rsidP="005A28C8">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613" w:type="dxa"/>
            <w:shd w:val="clear" w:color="auto" w:fill="auto"/>
            <w:vAlign w:val="center"/>
          </w:tcPr>
          <w:p w14:paraId="462F4EAF" w14:textId="77777777" w:rsidR="0040630A" w:rsidRPr="00FF430B" w:rsidRDefault="0040630A" w:rsidP="005A28C8">
            <w:pPr>
              <w:shd w:val="clear" w:color="auto" w:fill="FFFFFF" w:themeFill="background1"/>
              <w:tabs>
                <w:tab w:val="left" w:pos="612"/>
              </w:tabs>
              <w:jc w:val="center"/>
              <w:rPr>
                <w:iCs/>
                <w:noProof w:val="0"/>
                <w:lang w:val="ro-MD" w:eastAsia="ru-RU"/>
              </w:rPr>
            </w:pPr>
            <w:r>
              <w:t>Da</w:t>
            </w:r>
          </w:p>
        </w:tc>
      </w:tr>
      <w:tr w:rsidR="0040630A" w:rsidRPr="00EC30C2" w14:paraId="6BC5B4F4" w14:textId="77777777" w:rsidTr="005A28C8">
        <w:tc>
          <w:tcPr>
            <w:tcW w:w="568" w:type="dxa"/>
            <w:shd w:val="clear" w:color="auto" w:fill="auto"/>
            <w:vAlign w:val="center"/>
          </w:tcPr>
          <w:p w14:paraId="7F173676" w14:textId="77777777" w:rsidR="0040630A" w:rsidRPr="0057658F" w:rsidRDefault="0040630A" w:rsidP="005A28C8">
            <w:pPr>
              <w:shd w:val="clear" w:color="auto" w:fill="FFFFFF" w:themeFill="background1"/>
              <w:tabs>
                <w:tab w:val="left" w:pos="612"/>
              </w:tabs>
              <w:jc w:val="center"/>
              <w:rPr>
                <w:iCs/>
                <w:noProof w:val="0"/>
                <w:sz w:val="20"/>
                <w:szCs w:val="20"/>
                <w:lang w:val="ro-MD" w:eastAsia="ru-RU"/>
              </w:rPr>
            </w:pPr>
            <w:r>
              <w:rPr>
                <w:sz w:val="20"/>
                <w:szCs w:val="20"/>
                <w:lang w:val="en-GB"/>
              </w:rPr>
              <w:t>11</w:t>
            </w:r>
          </w:p>
        </w:tc>
        <w:tc>
          <w:tcPr>
            <w:tcW w:w="3544" w:type="dxa"/>
            <w:shd w:val="clear" w:color="auto" w:fill="auto"/>
            <w:vAlign w:val="center"/>
          </w:tcPr>
          <w:p w14:paraId="389142CE" w14:textId="77777777" w:rsidR="0040630A" w:rsidRPr="002B73CC" w:rsidRDefault="0040630A" w:rsidP="005A28C8">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051" w:type="dxa"/>
            <w:shd w:val="clear" w:color="auto" w:fill="auto"/>
            <w:vAlign w:val="center"/>
          </w:tcPr>
          <w:p w14:paraId="37BCAF14" w14:textId="77777777" w:rsidR="0040630A" w:rsidRPr="00921EB4" w:rsidRDefault="0040630A" w:rsidP="005A28C8">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613" w:type="dxa"/>
            <w:shd w:val="clear" w:color="auto" w:fill="auto"/>
            <w:vAlign w:val="center"/>
          </w:tcPr>
          <w:p w14:paraId="5C956EBA" w14:textId="77777777" w:rsidR="0040630A" w:rsidRPr="00FF430B" w:rsidRDefault="0040630A" w:rsidP="005A28C8">
            <w:pPr>
              <w:shd w:val="clear" w:color="auto" w:fill="FFFFFF" w:themeFill="background1"/>
              <w:tabs>
                <w:tab w:val="left" w:pos="612"/>
              </w:tabs>
              <w:jc w:val="center"/>
              <w:rPr>
                <w:iCs/>
                <w:noProof w:val="0"/>
                <w:lang w:val="ro-MD" w:eastAsia="ru-RU"/>
              </w:rPr>
            </w:pPr>
            <w:r>
              <w:t>Da</w:t>
            </w:r>
          </w:p>
        </w:tc>
      </w:tr>
      <w:tr w:rsidR="0040630A" w:rsidRPr="00EC30C2" w14:paraId="201DCC4A" w14:textId="77777777" w:rsidTr="005A28C8">
        <w:tc>
          <w:tcPr>
            <w:tcW w:w="568" w:type="dxa"/>
            <w:shd w:val="clear" w:color="auto" w:fill="auto"/>
            <w:vAlign w:val="center"/>
          </w:tcPr>
          <w:p w14:paraId="1ABBD740" w14:textId="77777777" w:rsidR="0040630A" w:rsidRPr="0057658F" w:rsidRDefault="0040630A" w:rsidP="005A28C8">
            <w:pPr>
              <w:shd w:val="clear" w:color="auto" w:fill="FFFFFF" w:themeFill="background1"/>
              <w:tabs>
                <w:tab w:val="left" w:pos="612"/>
              </w:tabs>
              <w:jc w:val="center"/>
              <w:rPr>
                <w:iCs/>
                <w:noProof w:val="0"/>
                <w:sz w:val="20"/>
                <w:szCs w:val="20"/>
                <w:lang w:val="ro-MD" w:eastAsia="ru-RU"/>
              </w:rPr>
            </w:pPr>
            <w:r w:rsidRPr="0057658F">
              <w:rPr>
                <w:sz w:val="20"/>
                <w:szCs w:val="20"/>
                <w:lang w:val="en-GB"/>
              </w:rPr>
              <w:t>12</w:t>
            </w:r>
          </w:p>
        </w:tc>
        <w:tc>
          <w:tcPr>
            <w:tcW w:w="3544" w:type="dxa"/>
            <w:shd w:val="clear" w:color="auto" w:fill="auto"/>
            <w:vAlign w:val="center"/>
          </w:tcPr>
          <w:p w14:paraId="333D673A" w14:textId="77777777" w:rsidR="0040630A" w:rsidRPr="002B73CC" w:rsidRDefault="0040630A" w:rsidP="005A28C8">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4051" w:type="dxa"/>
            <w:shd w:val="clear" w:color="auto" w:fill="auto"/>
            <w:vAlign w:val="center"/>
          </w:tcPr>
          <w:p w14:paraId="55ADDFA8" w14:textId="77777777" w:rsidR="0040630A" w:rsidRPr="00921EB4" w:rsidRDefault="0040630A" w:rsidP="005A28C8">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613" w:type="dxa"/>
            <w:shd w:val="clear" w:color="auto" w:fill="auto"/>
            <w:vAlign w:val="center"/>
          </w:tcPr>
          <w:p w14:paraId="0A6A03BB" w14:textId="77777777" w:rsidR="0040630A" w:rsidRPr="00FF430B" w:rsidRDefault="0040630A" w:rsidP="005A28C8">
            <w:pPr>
              <w:shd w:val="clear" w:color="auto" w:fill="FFFFFF" w:themeFill="background1"/>
              <w:tabs>
                <w:tab w:val="left" w:pos="612"/>
              </w:tabs>
              <w:jc w:val="center"/>
              <w:rPr>
                <w:iCs/>
                <w:noProof w:val="0"/>
                <w:lang w:val="ro-MD" w:eastAsia="ru-RU"/>
              </w:rPr>
            </w:pPr>
            <w:r>
              <w:t>Da</w:t>
            </w:r>
          </w:p>
        </w:tc>
      </w:tr>
      <w:tr w:rsidR="0040630A" w:rsidRPr="00EC30C2" w14:paraId="4068A25C" w14:textId="77777777" w:rsidTr="005A28C8">
        <w:tc>
          <w:tcPr>
            <w:tcW w:w="568" w:type="dxa"/>
            <w:shd w:val="clear" w:color="auto" w:fill="auto"/>
            <w:vAlign w:val="center"/>
          </w:tcPr>
          <w:p w14:paraId="323304EE" w14:textId="77777777" w:rsidR="0040630A" w:rsidRPr="00C25D6C" w:rsidRDefault="0040630A" w:rsidP="005A28C8">
            <w:pPr>
              <w:shd w:val="clear" w:color="auto" w:fill="FFFFFF" w:themeFill="background1"/>
              <w:tabs>
                <w:tab w:val="left" w:pos="612"/>
              </w:tabs>
              <w:jc w:val="center"/>
              <w:rPr>
                <w:iCs/>
                <w:noProof w:val="0"/>
                <w:color w:val="000000" w:themeColor="text1"/>
                <w:sz w:val="20"/>
                <w:szCs w:val="20"/>
                <w:lang w:val="ro-MD" w:eastAsia="ru-RU"/>
              </w:rPr>
            </w:pPr>
            <w:r w:rsidRPr="00C25D6C">
              <w:rPr>
                <w:iCs/>
                <w:noProof w:val="0"/>
                <w:color w:val="000000" w:themeColor="text1"/>
                <w:sz w:val="20"/>
                <w:szCs w:val="20"/>
                <w:lang w:val="ro-MD" w:eastAsia="ru-RU"/>
              </w:rPr>
              <w:t>13</w:t>
            </w:r>
          </w:p>
        </w:tc>
        <w:tc>
          <w:tcPr>
            <w:tcW w:w="3544" w:type="dxa"/>
            <w:shd w:val="clear" w:color="auto" w:fill="auto"/>
            <w:vAlign w:val="center"/>
          </w:tcPr>
          <w:p w14:paraId="6A50F454" w14:textId="77777777" w:rsidR="0040630A" w:rsidRPr="00C25D6C" w:rsidRDefault="0040630A" w:rsidP="005A28C8">
            <w:pPr>
              <w:shd w:val="clear" w:color="auto" w:fill="FFFFFF" w:themeFill="background1"/>
              <w:tabs>
                <w:tab w:val="left" w:pos="612"/>
              </w:tabs>
              <w:jc w:val="both"/>
              <w:rPr>
                <w:b/>
                <w:iCs/>
                <w:noProof w:val="0"/>
                <w:color w:val="000000" w:themeColor="text1"/>
                <w:sz w:val="20"/>
                <w:szCs w:val="20"/>
                <w:lang w:val="ro-MD" w:eastAsia="ru-RU"/>
              </w:rPr>
            </w:pPr>
            <w:r w:rsidRPr="00C25D6C">
              <w:rPr>
                <w:b/>
                <w:color w:val="000000" w:themeColor="text1"/>
                <w:sz w:val="20"/>
                <w:szCs w:val="20"/>
              </w:rPr>
              <w:t>Manualul Calității</w:t>
            </w:r>
          </w:p>
        </w:tc>
        <w:tc>
          <w:tcPr>
            <w:tcW w:w="4051" w:type="dxa"/>
            <w:shd w:val="clear" w:color="auto" w:fill="auto"/>
            <w:vAlign w:val="center"/>
          </w:tcPr>
          <w:p w14:paraId="3EBA1A80" w14:textId="77777777" w:rsidR="0040630A" w:rsidRPr="00C25D6C" w:rsidRDefault="0040630A" w:rsidP="005A28C8">
            <w:pPr>
              <w:shd w:val="clear" w:color="auto" w:fill="FFFFFF" w:themeFill="background1"/>
              <w:tabs>
                <w:tab w:val="left" w:pos="612"/>
              </w:tabs>
              <w:jc w:val="both"/>
              <w:rPr>
                <w:iCs/>
                <w:noProof w:val="0"/>
                <w:color w:val="000000" w:themeColor="text1"/>
                <w:sz w:val="20"/>
                <w:szCs w:val="20"/>
                <w:lang w:val="ro-MD" w:eastAsia="ru-RU"/>
              </w:rPr>
            </w:pPr>
            <w:r w:rsidRPr="00C25D6C">
              <w:rPr>
                <w:color w:val="000000" w:themeColor="text1"/>
                <w:sz w:val="20"/>
                <w:szCs w:val="20"/>
                <w:lang w:val="en-GB"/>
              </w:rPr>
              <w:t>Copie, confirmată prin aplicarea semnăturii electronice a ofertantului</w:t>
            </w:r>
          </w:p>
        </w:tc>
        <w:tc>
          <w:tcPr>
            <w:tcW w:w="1613" w:type="dxa"/>
            <w:shd w:val="clear" w:color="auto" w:fill="auto"/>
            <w:vAlign w:val="center"/>
          </w:tcPr>
          <w:p w14:paraId="04976E21" w14:textId="77777777" w:rsidR="0040630A" w:rsidRPr="00C25D6C" w:rsidRDefault="0040630A" w:rsidP="005A28C8">
            <w:pPr>
              <w:shd w:val="clear" w:color="auto" w:fill="FFFFFF" w:themeFill="background1"/>
              <w:tabs>
                <w:tab w:val="left" w:pos="612"/>
              </w:tabs>
              <w:jc w:val="center"/>
              <w:rPr>
                <w:iCs/>
                <w:noProof w:val="0"/>
                <w:color w:val="000000" w:themeColor="text1"/>
                <w:lang w:val="ro-MD" w:eastAsia="ru-RU"/>
              </w:rPr>
            </w:pPr>
            <w:r w:rsidRPr="00C25D6C">
              <w:rPr>
                <w:color w:val="000000" w:themeColor="text1"/>
              </w:rPr>
              <w:t>Da</w:t>
            </w:r>
          </w:p>
        </w:tc>
      </w:tr>
      <w:tr w:rsidR="0040630A" w:rsidRPr="00EC30C2" w14:paraId="37015191" w14:textId="77777777" w:rsidTr="005A28C8">
        <w:tc>
          <w:tcPr>
            <w:tcW w:w="568" w:type="dxa"/>
            <w:shd w:val="clear" w:color="auto" w:fill="auto"/>
            <w:vAlign w:val="center"/>
          </w:tcPr>
          <w:p w14:paraId="09296A02" w14:textId="77777777" w:rsidR="0040630A" w:rsidRPr="0057658F" w:rsidRDefault="0040630A" w:rsidP="005A28C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14</w:t>
            </w:r>
          </w:p>
        </w:tc>
        <w:tc>
          <w:tcPr>
            <w:tcW w:w="3544" w:type="dxa"/>
            <w:shd w:val="clear" w:color="auto" w:fill="auto"/>
            <w:vAlign w:val="center"/>
          </w:tcPr>
          <w:p w14:paraId="14D48640" w14:textId="77777777" w:rsidR="0040630A" w:rsidRPr="002B73CC" w:rsidRDefault="0040630A" w:rsidP="005A28C8">
            <w:pPr>
              <w:shd w:val="clear" w:color="auto" w:fill="FFFFFF" w:themeFill="background1"/>
              <w:tabs>
                <w:tab w:val="left" w:pos="612"/>
              </w:tabs>
              <w:jc w:val="both"/>
              <w:rPr>
                <w:b/>
                <w:iCs/>
                <w:noProof w:val="0"/>
                <w:sz w:val="20"/>
                <w:szCs w:val="20"/>
                <w:lang w:val="ro-MD" w:eastAsia="ru-RU"/>
              </w:rPr>
            </w:pPr>
            <w:r w:rsidRPr="002B73CC">
              <w:rPr>
                <w:b/>
                <w:sz w:val="20"/>
                <w:szCs w:val="20"/>
                <w:lang w:val="en-GB"/>
              </w:rPr>
              <w:t>Lista subcontractanților și partea/părțile din contract care sunt îndeplinite de către aceștia</w:t>
            </w:r>
          </w:p>
        </w:tc>
        <w:tc>
          <w:tcPr>
            <w:tcW w:w="4051" w:type="dxa"/>
            <w:shd w:val="clear" w:color="auto" w:fill="auto"/>
            <w:vAlign w:val="center"/>
          </w:tcPr>
          <w:p w14:paraId="382F0F94" w14:textId="77777777" w:rsidR="0040630A" w:rsidRPr="00921EB4" w:rsidRDefault="0040630A" w:rsidP="005A28C8">
            <w:pPr>
              <w:shd w:val="clear" w:color="auto" w:fill="FFFFFF" w:themeFill="background1"/>
              <w:tabs>
                <w:tab w:val="left" w:pos="612"/>
              </w:tabs>
              <w:jc w:val="both"/>
              <w:rPr>
                <w:iCs/>
                <w:noProof w:val="0"/>
                <w:sz w:val="20"/>
                <w:szCs w:val="20"/>
                <w:lang w:val="ro-MD" w:eastAsia="ru-RU"/>
              </w:rPr>
            </w:pPr>
            <w:r w:rsidRPr="00921EB4">
              <w:rPr>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613" w:type="dxa"/>
            <w:shd w:val="clear" w:color="auto" w:fill="auto"/>
            <w:vAlign w:val="center"/>
          </w:tcPr>
          <w:p w14:paraId="007581CD" w14:textId="77777777" w:rsidR="0040630A" w:rsidRPr="00FF430B" w:rsidRDefault="0040630A" w:rsidP="005A28C8">
            <w:pPr>
              <w:shd w:val="clear" w:color="auto" w:fill="FFFFFF" w:themeFill="background1"/>
              <w:tabs>
                <w:tab w:val="left" w:pos="612"/>
              </w:tabs>
              <w:jc w:val="center"/>
              <w:rPr>
                <w:iCs/>
                <w:noProof w:val="0"/>
                <w:lang w:val="ro-MD" w:eastAsia="ru-RU"/>
              </w:rPr>
            </w:pPr>
            <w:r>
              <w:t>Da</w:t>
            </w:r>
          </w:p>
        </w:tc>
      </w:tr>
      <w:tr w:rsidR="0040630A" w:rsidRPr="00EC30C2" w14:paraId="01D4EF50" w14:textId="77777777" w:rsidTr="005A28C8">
        <w:tc>
          <w:tcPr>
            <w:tcW w:w="568" w:type="dxa"/>
            <w:shd w:val="clear" w:color="auto" w:fill="auto"/>
            <w:vAlign w:val="center"/>
          </w:tcPr>
          <w:p w14:paraId="48A2F514" w14:textId="77777777" w:rsidR="0040630A" w:rsidRPr="0057658F" w:rsidRDefault="0040630A" w:rsidP="005A28C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3544" w:type="dxa"/>
            <w:shd w:val="clear" w:color="auto" w:fill="auto"/>
            <w:vAlign w:val="center"/>
          </w:tcPr>
          <w:p w14:paraId="2EA0D78F" w14:textId="77777777" w:rsidR="0040630A" w:rsidRPr="002B73CC" w:rsidRDefault="0040630A" w:rsidP="005A28C8">
            <w:pPr>
              <w:shd w:val="clear" w:color="auto" w:fill="FFFFFF" w:themeFill="background1"/>
              <w:tabs>
                <w:tab w:val="left" w:pos="612"/>
              </w:tabs>
              <w:jc w:val="both"/>
              <w:rPr>
                <w:b/>
                <w:iCs/>
                <w:noProof w:val="0"/>
                <w:sz w:val="20"/>
                <w:szCs w:val="20"/>
                <w:lang w:val="ro-MD" w:eastAsia="ru-RU"/>
              </w:rPr>
            </w:pPr>
            <w:r w:rsidRPr="002B73CC">
              <w:rPr>
                <w:b/>
                <w:sz w:val="20"/>
                <w:szCs w:val="20"/>
              </w:rPr>
              <w:t>Informație privind asocierea</w:t>
            </w:r>
          </w:p>
        </w:tc>
        <w:tc>
          <w:tcPr>
            <w:tcW w:w="4051" w:type="dxa"/>
            <w:shd w:val="clear" w:color="auto" w:fill="auto"/>
            <w:vAlign w:val="center"/>
          </w:tcPr>
          <w:p w14:paraId="6B7A53E0" w14:textId="77777777" w:rsidR="0040630A" w:rsidRPr="00921EB4" w:rsidRDefault="0040630A" w:rsidP="005A28C8">
            <w:pPr>
              <w:shd w:val="clear" w:color="auto" w:fill="FFFFFF" w:themeFill="background1"/>
              <w:tabs>
                <w:tab w:val="left" w:pos="612"/>
              </w:tabs>
              <w:jc w:val="both"/>
              <w:rPr>
                <w:sz w:val="20"/>
                <w:szCs w:val="20"/>
                <w:lang w:val="ro-MD"/>
              </w:rPr>
            </w:pPr>
            <w:r w:rsidRPr="00921EB4">
              <w:rPr>
                <w:sz w:val="20"/>
                <w:szCs w:val="20"/>
                <w:lang w:val="ro-MD"/>
              </w:rPr>
              <w:t>C</w:t>
            </w:r>
            <w:r w:rsidRPr="00921EB4">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921EB4">
              <w:rPr>
                <w:sz w:val="20"/>
                <w:szCs w:val="20"/>
                <w:lang w:val="ro-MD"/>
              </w:rPr>
              <w:t>fiecare asociat urmează să prezinte DUAE-ul separat. Asocierea trebuie prezentată în formă scrisă la solicitarea autorității contractante odată ce a fost declarat în DUAE.</w:t>
            </w:r>
          </w:p>
        </w:tc>
        <w:tc>
          <w:tcPr>
            <w:tcW w:w="1613" w:type="dxa"/>
            <w:shd w:val="clear" w:color="auto" w:fill="auto"/>
            <w:vAlign w:val="center"/>
          </w:tcPr>
          <w:p w14:paraId="4EF0AACA" w14:textId="77777777" w:rsidR="0040630A" w:rsidRPr="00FF430B" w:rsidRDefault="0040630A" w:rsidP="005A28C8">
            <w:pPr>
              <w:shd w:val="clear" w:color="auto" w:fill="FFFFFF" w:themeFill="background1"/>
              <w:tabs>
                <w:tab w:val="left" w:pos="612"/>
              </w:tabs>
              <w:jc w:val="center"/>
              <w:rPr>
                <w:iCs/>
                <w:noProof w:val="0"/>
                <w:lang w:val="ro-MD" w:eastAsia="ru-RU"/>
              </w:rPr>
            </w:pPr>
            <w:r>
              <w:t>Da</w:t>
            </w:r>
          </w:p>
        </w:tc>
      </w:tr>
      <w:tr w:rsidR="0040630A" w:rsidRPr="00EC30C2" w14:paraId="5C1E719E" w14:textId="77777777" w:rsidTr="005A28C8">
        <w:tc>
          <w:tcPr>
            <w:tcW w:w="568" w:type="dxa"/>
            <w:shd w:val="clear" w:color="auto" w:fill="auto"/>
            <w:vAlign w:val="center"/>
          </w:tcPr>
          <w:p w14:paraId="60ED8110" w14:textId="77777777" w:rsidR="0040630A" w:rsidRPr="0057658F" w:rsidRDefault="0040630A" w:rsidP="005A28C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16</w:t>
            </w:r>
          </w:p>
        </w:tc>
        <w:tc>
          <w:tcPr>
            <w:tcW w:w="3544" w:type="dxa"/>
            <w:shd w:val="clear" w:color="auto" w:fill="auto"/>
          </w:tcPr>
          <w:p w14:paraId="127D3B14" w14:textId="77777777" w:rsidR="0040630A" w:rsidRPr="002B73CC" w:rsidRDefault="0040630A" w:rsidP="005A28C8">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051" w:type="dxa"/>
            <w:shd w:val="clear" w:color="auto" w:fill="auto"/>
            <w:vAlign w:val="center"/>
          </w:tcPr>
          <w:p w14:paraId="695026D6" w14:textId="77777777" w:rsidR="0040630A" w:rsidRPr="00921EB4" w:rsidRDefault="0040630A" w:rsidP="005A28C8">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613" w:type="dxa"/>
            <w:shd w:val="clear" w:color="auto" w:fill="auto"/>
            <w:vAlign w:val="center"/>
          </w:tcPr>
          <w:p w14:paraId="42EEBEE7" w14:textId="77777777" w:rsidR="0040630A" w:rsidRPr="00FF430B" w:rsidRDefault="0040630A" w:rsidP="005A28C8">
            <w:pPr>
              <w:shd w:val="clear" w:color="auto" w:fill="FFFFFF" w:themeFill="background1"/>
              <w:tabs>
                <w:tab w:val="left" w:pos="612"/>
              </w:tabs>
              <w:jc w:val="center"/>
              <w:rPr>
                <w:iCs/>
                <w:noProof w:val="0"/>
                <w:lang w:val="ro-MD" w:eastAsia="ru-RU"/>
              </w:rPr>
            </w:pPr>
            <w:r>
              <w:t>Da</w:t>
            </w:r>
          </w:p>
        </w:tc>
      </w:tr>
      <w:tr w:rsidR="0040630A" w:rsidRPr="00EC30C2" w14:paraId="7F15CF76" w14:textId="77777777" w:rsidTr="005A28C8">
        <w:tc>
          <w:tcPr>
            <w:tcW w:w="568" w:type="dxa"/>
            <w:shd w:val="clear" w:color="auto" w:fill="auto"/>
            <w:vAlign w:val="center"/>
          </w:tcPr>
          <w:p w14:paraId="16F9A21A" w14:textId="77777777" w:rsidR="0040630A" w:rsidRPr="0057658F" w:rsidRDefault="0040630A" w:rsidP="005A28C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lastRenderedPageBreak/>
              <w:t>17</w:t>
            </w:r>
          </w:p>
        </w:tc>
        <w:tc>
          <w:tcPr>
            <w:tcW w:w="3544" w:type="dxa"/>
            <w:shd w:val="clear" w:color="auto" w:fill="auto"/>
            <w:vAlign w:val="center"/>
          </w:tcPr>
          <w:p w14:paraId="01CC81E9" w14:textId="77777777" w:rsidR="0040630A" w:rsidRPr="002B73CC" w:rsidRDefault="0040630A" w:rsidP="005A28C8">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4051" w:type="dxa"/>
            <w:shd w:val="clear" w:color="auto" w:fill="auto"/>
            <w:vAlign w:val="center"/>
          </w:tcPr>
          <w:p w14:paraId="1DA07F8B" w14:textId="77777777" w:rsidR="0040630A" w:rsidRPr="00921EB4" w:rsidRDefault="0040630A" w:rsidP="005A28C8">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minim </w:t>
            </w:r>
            <w:r>
              <w:rPr>
                <w:sz w:val="20"/>
                <w:szCs w:val="20"/>
                <w:lang w:val="en-GB"/>
              </w:rPr>
              <w:t>4</w:t>
            </w:r>
            <w:r w:rsidRPr="00921EB4">
              <w:rPr>
                <w:sz w:val="20"/>
                <w:szCs w:val="20"/>
                <w:lang w:val="en-GB"/>
              </w:rPr>
              <w:t xml:space="preserve"> ani de la recepția lucrărilor. Antreprenorul, în conformitate cu prevederile art. 30 a Legii RM Nr. 721 din 02.02.1996 privind calitatea în construcţii, răspunde potrivit obligaţiilor ce-i revin pentru viciile ascunse ale lucrărilor, ivite într-un interval de </w:t>
            </w:r>
            <w:r>
              <w:rPr>
                <w:sz w:val="20"/>
                <w:szCs w:val="20"/>
                <w:lang w:val="en-GB"/>
              </w:rPr>
              <w:t>4</w:t>
            </w:r>
            <w:r w:rsidRPr="00921EB4">
              <w:rPr>
                <w:sz w:val="20"/>
                <w:szCs w:val="20"/>
                <w:lang w:val="en-GB"/>
              </w:rPr>
              <w:t xml:space="preserve"> ani de la recepţia lucrărilor, precum şi pe toată durata de existenţă a construcţiei, pentru viciile structurii de rezistenţă rezultate din nerespectarea normelor de proiectare şi execuţie în vigoare la data realizării ei.</w:t>
            </w:r>
          </w:p>
          <w:p w14:paraId="3149BE4F" w14:textId="77777777" w:rsidR="0040630A" w:rsidRPr="00921EB4" w:rsidRDefault="0040630A" w:rsidP="005A28C8">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1613" w:type="dxa"/>
            <w:shd w:val="clear" w:color="auto" w:fill="auto"/>
            <w:vAlign w:val="center"/>
          </w:tcPr>
          <w:p w14:paraId="751699C3" w14:textId="77777777" w:rsidR="0040630A" w:rsidRPr="00FF430B" w:rsidRDefault="0040630A" w:rsidP="005A28C8">
            <w:pPr>
              <w:shd w:val="clear" w:color="auto" w:fill="FFFFFF" w:themeFill="background1"/>
              <w:tabs>
                <w:tab w:val="left" w:pos="612"/>
              </w:tabs>
              <w:jc w:val="center"/>
              <w:rPr>
                <w:iCs/>
                <w:noProof w:val="0"/>
                <w:lang w:val="ro-MD" w:eastAsia="ru-RU"/>
              </w:rPr>
            </w:pPr>
            <w:r>
              <w:t>Da</w:t>
            </w:r>
          </w:p>
        </w:tc>
      </w:tr>
      <w:tr w:rsidR="0040630A" w:rsidRPr="00EC30C2" w14:paraId="51ED37A6" w14:textId="77777777" w:rsidTr="005A28C8">
        <w:tc>
          <w:tcPr>
            <w:tcW w:w="568" w:type="dxa"/>
            <w:shd w:val="clear" w:color="auto" w:fill="auto"/>
            <w:vAlign w:val="center"/>
          </w:tcPr>
          <w:p w14:paraId="02C4EB5D" w14:textId="77777777" w:rsidR="0040630A" w:rsidRPr="00FF7789" w:rsidRDefault="0040630A" w:rsidP="005A28C8">
            <w:pPr>
              <w:shd w:val="clear" w:color="auto" w:fill="FFFFFF" w:themeFill="background1"/>
              <w:tabs>
                <w:tab w:val="left" w:pos="612"/>
              </w:tabs>
              <w:jc w:val="center"/>
              <w:rPr>
                <w:color w:val="FF0000"/>
                <w:sz w:val="20"/>
                <w:szCs w:val="20"/>
                <w:lang w:val="en-GB"/>
              </w:rPr>
            </w:pPr>
            <w:r w:rsidRPr="006D6444">
              <w:rPr>
                <w:color w:val="000000" w:themeColor="text1"/>
                <w:sz w:val="20"/>
                <w:szCs w:val="20"/>
                <w:lang w:val="en-GB"/>
              </w:rPr>
              <w:t>1</w:t>
            </w:r>
            <w:r>
              <w:rPr>
                <w:color w:val="000000" w:themeColor="text1"/>
                <w:sz w:val="20"/>
                <w:szCs w:val="20"/>
                <w:lang w:val="en-GB"/>
              </w:rPr>
              <w:t>8</w:t>
            </w:r>
          </w:p>
        </w:tc>
        <w:tc>
          <w:tcPr>
            <w:tcW w:w="3544" w:type="dxa"/>
            <w:shd w:val="clear" w:color="auto" w:fill="auto"/>
          </w:tcPr>
          <w:p w14:paraId="57860E40" w14:textId="77777777" w:rsidR="0040630A" w:rsidRPr="00FF7789" w:rsidRDefault="0040630A" w:rsidP="005A28C8">
            <w:pPr>
              <w:ind w:left="37"/>
              <w:contextualSpacing/>
              <w:jc w:val="both"/>
              <w:rPr>
                <w:b/>
                <w:color w:val="FF0000"/>
                <w:sz w:val="20"/>
                <w:szCs w:val="20"/>
                <w:lang w:val="ro-MD"/>
              </w:rPr>
            </w:pPr>
            <w:r w:rsidRPr="00A17B95">
              <w:rPr>
                <w:rFonts w:eastAsia="MS Mincho"/>
                <w:color w:val="000000"/>
                <w:kern w:val="28"/>
                <w:lang w:val="ro-MD"/>
              </w:rPr>
              <w:t>Extras din Registrul de stat al persoanelor juridice emis de Agenția Servicii Publice</w:t>
            </w:r>
          </w:p>
        </w:tc>
        <w:tc>
          <w:tcPr>
            <w:tcW w:w="4051" w:type="dxa"/>
            <w:shd w:val="clear" w:color="auto" w:fill="auto"/>
          </w:tcPr>
          <w:p w14:paraId="4CDD8152" w14:textId="77777777" w:rsidR="0040630A" w:rsidRPr="00FF7789" w:rsidRDefault="0040630A" w:rsidP="005A28C8">
            <w:pPr>
              <w:shd w:val="clear" w:color="auto" w:fill="FFFFFF"/>
              <w:tabs>
                <w:tab w:val="left" w:pos="612"/>
              </w:tabs>
              <w:spacing w:before="120" w:after="120"/>
              <w:rPr>
                <w:color w:val="FF0000"/>
                <w:sz w:val="20"/>
                <w:szCs w:val="20"/>
                <w:lang w:val="en-GB"/>
              </w:rPr>
            </w:pPr>
            <w:r w:rsidRPr="00F9384C">
              <w:rPr>
                <w:iCs/>
                <w:color w:val="000000" w:themeColor="text1"/>
                <w:sz w:val="20"/>
                <w:szCs w:val="20"/>
                <w:lang w:eastAsia="ru-RU"/>
              </w:rPr>
              <w:t>Confirmat prin aplicarea semnăturii electronice a ofertantului</w:t>
            </w:r>
          </w:p>
        </w:tc>
        <w:tc>
          <w:tcPr>
            <w:tcW w:w="1613" w:type="dxa"/>
            <w:shd w:val="clear" w:color="auto" w:fill="auto"/>
          </w:tcPr>
          <w:p w14:paraId="68B70FFC" w14:textId="77777777" w:rsidR="0040630A" w:rsidRPr="00FF7789" w:rsidRDefault="0040630A" w:rsidP="005A28C8">
            <w:pPr>
              <w:shd w:val="clear" w:color="auto" w:fill="FFFFFF"/>
              <w:tabs>
                <w:tab w:val="left" w:pos="612"/>
              </w:tabs>
              <w:spacing w:before="120" w:after="120"/>
              <w:jc w:val="center"/>
              <w:rPr>
                <w:iCs/>
                <w:color w:val="FF0000"/>
                <w:sz w:val="20"/>
                <w:szCs w:val="20"/>
                <w:lang w:eastAsia="ru-RU"/>
              </w:rPr>
            </w:pPr>
          </w:p>
        </w:tc>
      </w:tr>
    </w:tbl>
    <w:p w14:paraId="147CB3DF" w14:textId="77777777" w:rsidR="0040630A" w:rsidRPr="00FF430B" w:rsidRDefault="0040630A" w:rsidP="0040630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w:t>
      </w:r>
      <w:r w:rsidRPr="009A1FEE">
        <w:rPr>
          <w:b/>
          <w:noProof w:val="0"/>
          <w:color w:val="000000" w:themeColor="text1"/>
          <w:lang w:val="ro-MD" w:eastAsia="ru-RU"/>
        </w:rPr>
        <w:t>1 %.</w:t>
      </w:r>
    </w:p>
    <w:p w14:paraId="0F0D4051" w14:textId="77777777" w:rsidR="0040630A" w:rsidRPr="00FF430B" w:rsidRDefault="0040630A" w:rsidP="0040630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sidRPr="00B801E2">
        <w:rPr>
          <w:b/>
          <w:i/>
          <w:noProof w:val="0"/>
          <w:u w:val="single"/>
          <w:lang w:val="ro-MD" w:eastAsia="ru-RU"/>
        </w:rPr>
        <w:t xml:space="preserve">minim </w:t>
      </w:r>
      <w:r>
        <w:rPr>
          <w:b/>
          <w:i/>
          <w:noProof w:val="0"/>
          <w:u w:val="single"/>
          <w:lang w:val="ro-MD" w:eastAsia="ru-RU"/>
        </w:rPr>
        <w:t>4</w:t>
      </w:r>
      <w:r w:rsidRPr="00B801E2">
        <w:rPr>
          <w:b/>
          <w:i/>
          <w:noProof w:val="0"/>
          <w:u w:val="single"/>
          <w:lang w:val="ro-MD" w:eastAsia="ru-RU"/>
        </w:rPr>
        <w:t xml:space="preserve"> ani</w:t>
      </w:r>
      <w:r>
        <w:rPr>
          <w:b/>
          <w:i/>
          <w:noProof w:val="0"/>
          <w:u w:val="single"/>
          <w:lang w:val="ro-MD" w:eastAsia="ru-RU"/>
        </w:rPr>
        <w:t xml:space="preserve"> </w:t>
      </w:r>
      <w:r w:rsidRPr="008A2D73">
        <w:rPr>
          <w:b/>
          <w:i/>
          <w:noProof w:val="0"/>
          <w:u w:val="single"/>
          <w:lang w:val="en-GB" w:eastAsia="ru-RU"/>
        </w:rPr>
        <w:t>de la recepția lucrărilor</w:t>
      </w:r>
      <w:r w:rsidRPr="00FF430B">
        <w:rPr>
          <w:b/>
          <w:noProof w:val="0"/>
          <w:lang w:val="ro-MD" w:eastAsia="ru-RU"/>
        </w:rPr>
        <w:t>.</w:t>
      </w:r>
    </w:p>
    <w:p w14:paraId="0A690FC9" w14:textId="77777777" w:rsidR="0040630A" w:rsidRDefault="0040630A" w:rsidP="0040630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după caz, </w:t>
      </w:r>
      <w:r>
        <w:rPr>
          <w:b/>
          <w:noProof w:val="0"/>
          <w:lang w:val="ro-MD" w:eastAsia="ru-RU"/>
        </w:rPr>
        <w:t xml:space="preserve">nu se cere </w:t>
      </w:r>
    </w:p>
    <w:p w14:paraId="7B8F59DF" w14:textId="77777777" w:rsidR="0040630A" w:rsidRPr="00FF430B" w:rsidRDefault="0040630A" w:rsidP="0040630A">
      <w:pPr>
        <w:shd w:val="clear" w:color="auto" w:fill="FFFFFF" w:themeFill="background1"/>
        <w:tabs>
          <w:tab w:val="right" w:pos="426"/>
        </w:tabs>
        <w:spacing w:before="120"/>
        <w:rPr>
          <w:b/>
          <w:noProof w:val="0"/>
          <w:lang w:val="ro-MD" w:eastAsia="ru-RU"/>
        </w:rPr>
      </w:pPr>
      <w:r w:rsidRPr="00DE04EC">
        <w:rPr>
          <w:noProof w:val="0"/>
          <w:lang w:val="ro-MD" w:eastAsia="ru-RU"/>
        </w:rPr>
        <w:t xml:space="preserve">  </w:t>
      </w: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4577C7A2" w14:textId="77777777" w:rsidR="0040630A" w:rsidRPr="00FF430B" w:rsidRDefault="0040630A" w:rsidP="0040630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1F326300" w14:textId="77777777" w:rsidR="0040630A" w:rsidRPr="00FF430B" w:rsidRDefault="0040630A" w:rsidP="0040630A">
      <w:pPr>
        <w:numPr>
          <w:ilvl w:val="0"/>
          <w:numId w:val="22"/>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Pr="00B801E2">
        <w:rPr>
          <w:b/>
          <w:i/>
          <w:noProof w:val="0"/>
          <w:u w:val="single"/>
          <w:lang w:val="ro-MD" w:eastAsia="ru-RU"/>
        </w:rPr>
        <w:t>nu se aplică</w:t>
      </w:r>
    </w:p>
    <w:p w14:paraId="6B0CC5F9" w14:textId="77777777" w:rsidR="0040630A" w:rsidRPr="00FF430B" w:rsidRDefault="0040630A" w:rsidP="0040630A">
      <w:pPr>
        <w:numPr>
          <w:ilvl w:val="0"/>
          <w:numId w:val="22"/>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lei MD</w:t>
      </w:r>
    </w:p>
    <w:p w14:paraId="6413CC87" w14:textId="77777777" w:rsidR="0040630A" w:rsidRPr="00FF430B" w:rsidRDefault="0040630A" w:rsidP="0040630A">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669A469C" w14:textId="77777777" w:rsidR="0040630A" w:rsidRPr="00FF430B" w:rsidRDefault="0040630A" w:rsidP="0040630A">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40630A" w:rsidRPr="00EC30C2" w14:paraId="2D551E37" w14:textId="77777777" w:rsidTr="005A28C8">
        <w:tc>
          <w:tcPr>
            <w:tcW w:w="577" w:type="dxa"/>
            <w:shd w:val="clear" w:color="auto" w:fill="auto"/>
          </w:tcPr>
          <w:p w14:paraId="4793BA45" w14:textId="77777777" w:rsidR="0040630A" w:rsidRPr="00FF430B" w:rsidRDefault="0040630A" w:rsidP="005A28C8">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095DBC9D" w14:textId="77777777" w:rsidR="0040630A" w:rsidRPr="00FF430B" w:rsidRDefault="0040630A" w:rsidP="005A28C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6C199AD0" w14:textId="77777777" w:rsidR="0040630A" w:rsidRPr="00FF430B" w:rsidRDefault="0040630A" w:rsidP="005A28C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40630A" w:rsidRPr="00EC30C2" w14:paraId="075CD422" w14:textId="77777777" w:rsidTr="005A28C8">
        <w:tc>
          <w:tcPr>
            <w:tcW w:w="577" w:type="dxa"/>
            <w:shd w:val="clear" w:color="auto" w:fill="auto"/>
          </w:tcPr>
          <w:p w14:paraId="3574F92D" w14:textId="77777777" w:rsidR="0040630A" w:rsidRPr="00FF430B" w:rsidRDefault="0040630A" w:rsidP="005A28C8">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6387FAFA" w14:textId="77777777" w:rsidR="0040630A" w:rsidRPr="00FF430B" w:rsidRDefault="0040630A" w:rsidP="005A28C8">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72B43B88" w14:textId="77777777" w:rsidR="0040630A" w:rsidRPr="00FF430B" w:rsidRDefault="0040630A" w:rsidP="005A28C8">
            <w:pPr>
              <w:shd w:val="clear" w:color="auto" w:fill="FFFFFF" w:themeFill="background1"/>
              <w:tabs>
                <w:tab w:val="left" w:pos="612"/>
              </w:tabs>
              <w:spacing w:before="120" w:after="120"/>
              <w:rPr>
                <w:iCs/>
                <w:noProof w:val="0"/>
                <w:lang w:val="ro-MD" w:eastAsia="ru-RU"/>
              </w:rPr>
            </w:pPr>
          </w:p>
        </w:tc>
      </w:tr>
      <w:tr w:rsidR="0040630A" w:rsidRPr="00EC30C2" w14:paraId="3AA98CCE" w14:textId="77777777" w:rsidTr="005A28C8">
        <w:tc>
          <w:tcPr>
            <w:tcW w:w="577" w:type="dxa"/>
            <w:shd w:val="clear" w:color="auto" w:fill="auto"/>
          </w:tcPr>
          <w:p w14:paraId="0F42DC6B" w14:textId="77777777" w:rsidR="0040630A" w:rsidRPr="00FF430B" w:rsidRDefault="0040630A" w:rsidP="005A28C8">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30EB3F7" w14:textId="77777777" w:rsidR="0040630A" w:rsidRPr="00FF430B" w:rsidRDefault="0040630A" w:rsidP="005A28C8">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61ABBF6" w14:textId="77777777" w:rsidR="0040630A" w:rsidRPr="00FF430B" w:rsidRDefault="0040630A" w:rsidP="005A28C8">
            <w:pPr>
              <w:shd w:val="clear" w:color="auto" w:fill="FFFFFF" w:themeFill="background1"/>
              <w:tabs>
                <w:tab w:val="left" w:pos="612"/>
              </w:tabs>
              <w:spacing w:before="120" w:after="120"/>
              <w:rPr>
                <w:iCs/>
                <w:noProof w:val="0"/>
                <w:lang w:val="ro-MD" w:eastAsia="ru-RU"/>
              </w:rPr>
            </w:pPr>
          </w:p>
        </w:tc>
      </w:tr>
    </w:tbl>
    <w:p w14:paraId="158B9CC5" w14:textId="77777777" w:rsidR="0040630A" w:rsidRPr="00FF430B" w:rsidRDefault="0040630A" w:rsidP="0040630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2809F48E" w14:textId="77777777" w:rsidR="0040630A" w:rsidRPr="00FF430B" w:rsidRDefault="0040630A" w:rsidP="0040630A">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20F7ADE6" w14:textId="77777777" w:rsidR="0040630A" w:rsidRPr="00FF430B" w:rsidRDefault="0040630A" w:rsidP="0040630A">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8D720E0" w14:textId="77777777" w:rsidR="0040630A" w:rsidRPr="00FF430B" w:rsidRDefault="0040630A" w:rsidP="0040630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501526C9" w14:textId="77777777" w:rsidR="0040630A" w:rsidRPr="00FF430B" w:rsidRDefault="0040630A" w:rsidP="0040630A">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567DDF0F" w14:textId="77777777" w:rsidR="0040630A" w:rsidRPr="00FF430B" w:rsidRDefault="0040630A" w:rsidP="0040630A">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35E32DD3" w14:textId="77777777" w:rsidR="0040630A" w:rsidRPr="00FF430B" w:rsidRDefault="0040630A" w:rsidP="0040630A">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6761B64A" w14:textId="77777777" w:rsidR="0040630A" w:rsidRPr="00FF430B" w:rsidRDefault="0040630A" w:rsidP="0040630A">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2A9B2F64" w14:textId="77777777" w:rsidR="0040630A" w:rsidRPr="00FF430B" w:rsidRDefault="0040630A" w:rsidP="0040630A">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1E75E87F" w14:textId="77777777" w:rsidR="0040630A" w:rsidRPr="00FF430B" w:rsidRDefault="0040630A" w:rsidP="0040630A">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2C650975" w14:textId="77777777" w:rsidR="0040630A" w:rsidRPr="00FF430B" w:rsidRDefault="0040630A" w:rsidP="0040630A">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Limba sau limbile în care trebuie redactate ofertele sau cererile de participare: </w:t>
      </w:r>
      <w:r>
        <w:rPr>
          <w:b/>
          <w:i/>
          <w:noProof w:val="0"/>
          <w:u w:val="single"/>
          <w:lang w:val="ro-MD" w:eastAsia="ru-RU"/>
        </w:rPr>
        <w:t>Limba de stat</w:t>
      </w:r>
    </w:p>
    <w:p w14:paraId="3B28A59F" w14:textId="77777777" w:rsidR="0040630A" w:rsidRPr="00A66189" w:rsidRDefault="0040630A" w:rsidP="0040630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 se aplică</w:t>
      </w:r>
    </w:p>
    <w:p w14:paraId="21668F9E" w14:textId="77777777" w:rsidR="0040630A" w:rsidRPr="00FF430B" w:rsidRDefault="0040630A" w:rsidP="0040630A">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76A0657B" w14:textId="77777777" w:rsidR="0040630A" w:rsidRPr="00FF430B" w:rsidRDefault="0040630A" w:rsidP="0040630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02620BA9" w14:textId="77777777" w:rsidR="0040630A" w:rsidRPr="00FF430B" w:rsidRDefault="0040630A" w:rsidP="0040630A">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0665FC22" w14:textId="77777777" w:rsidR="0040630A" w:rsidRPr="00FF430B" w:rsidRDefault="0040630A" w:rsidP="0040630A">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11865E80" w14:textId="77777777" w:rsidR="0040630A" w:rsidRPr="00FF430B" w:rsidRDefault="0040630A" w:rsidP="0040630A">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6AE41D2B" w14:textId="77777777" w:rsidR="0040630A" w:rsidRPr="00FF430B" w:rsidRDefault="0040630A" w:rsidP="0040630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4C3FF2EB" w14:textId="77777777" w:rsidR="0040630A" w:rsidRPr="00FF430B" w:rsidRDefault="0040630A" w:rsidP="0040630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4C570001" w14:textId="77777777" w:rsidR="0040630A" w:rsidRPr="00FF430B" w:rsidRDefault="0040630A" w:rsidP="0040630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sidRPr="00FF430B">
        <w:rPr>
          <w:b/>
          <w:noProof w:val="0"/>
          <w:lang w:val="ro-MD" w:eastAsia="ru-RU"/>
        </w:rPr>
        <w:t xml:space="preserve">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w:t>
      </w:r>
    </w:p>
    <w:p w14:paraId="40A81003" w14:textId="77777777" w:rsidR="0040630A" w:rsidRPr="00FF430B" w:rsidRDefault="0040630A" w:rsidP="0040630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0A7B2147" w14:textId="77777777" w:rsidR="0040630A" w:rsidRPr="00FF430B" w:rsidRDefault="0040630A" w:rsidP="0040630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40630A" w:rsidRPr="00EC30C2" w14:paraId="78A2E802" w14:textId="77777777" w:rsidTr="005A28C8">
        <w:tc>
          <w:tcPr>
            <w:tcW w:w="5305" w:type="dxa"/>
            <w:shd w:val="clear" w:color="auto" w:fill="FFFFFF" w:themeFill="background1"/>
          </w:tcPr>
          <w:p w14:paraId="30B860A2" w14:textId="77777777" w:rsidR="0040630A" w:rsidRPr="00FF430B" w:rsidRDefault="0040630A" w:rsidP="005A28C8">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C5FF767" w14:textId="77777777" w:rsidR="0040630A" w:rsidRPr="00FF430B" w:rsidRDefault="0040630A" w:rsidP="005A28C8">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40630A" w:rsidRPr="00EC30C2" w14:paraId="4BB6A451" w14:textId="77777777" w:rsidTr="005A28C8">
        <w:tc>
          <w:tcPr>
            <w:tcW w:w="5305" w:type="dxa"/>
            <w:shd w:val="clear" w:color="auto" w:fill="FFFFFF" w:themeFill="background1"/>
          </w:tcPr>
          <w:p w14:paraId="1CAB7A68" w14:textId="77777777" w:rsidR="0040630A" w:rsidRPr="00FF430B" w:rsidRDefault="0040630A" w:rsidP="005A28C8">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7983ADFC" w14:textId="77777777" w:rsidR="0040630A" w:rsidRPr="00FF430B" w:rsidRDefault="0040630A" w:rsidP="005A28C8">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40630A" w:rsidRPr="00EC30C2" w14:paraId="7A8FEFD4" w14:textId="77777777" w:rsidTr="005A28C8">
        <w:tc>
          <w:tcPr>
            <w:tcW w:w="5305" w:type="dxa"/>
            <w:shd w:val="clear" w:color="auto" w:fill="FFFFFF" w:themeFill="background1"/>
          </w:tcPr>
          <w:p w14:paraId="38CA965C" w14:textId="77777777" w:rsidR="0040630A" w:rsidRPr="00FF430B" w:rsidRDefault="0040630A" w:rsidP="005A28C8">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4EF72695" w14:textId="77777777" w:rsidR="0040630A" w:rsidRPr="00FF430B" w:rsidRDefault="0040630A" w:rsidP="005A28C8">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40630A" w:rsidRPr="00EC30C2" w14:paraId="6EF426AB" w14:textId="77777777" w:rsidTr="005A28C8">
        <w:tc>
          <w:tcPr>
            <w:tcW w:w="5305" w:type="dxa"/>
            <w:shd w:val="clear" w:color="auto" w:fill="FFFFFF" w:themeFill="background1"/>
          </w:tcPr>
          <w:p w14:paraId="7EF07FB6" w14:textId="77777777" w:rsidR="0040630A" w:rsidRPr="00FF430B" w:rsidRDefault="0040630A" w:rsidP="005A28C8">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6B60784E" w14:textId="77777777" w:rsidR="0040630A" w:rsidRPr="00FF430B" w:rsidRDefault="0040630A" w:rsidP="005A28C8">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40630A" w:rsidRPr="00EC30C2" w14:paraId="36E82468" w14:textId="77777777" w:rsidTr="005A28C8">
        <w:trPr>
          <w:trHeight w:val="77"/>
        </w:trPr>
        <w:tc>
          <w:tcPr>
            <w:tcW w:w="5305" w:type="dxa"/>
            <w:shd w:val="clear" w:color="auto" w:fill="FFFFFF" w:themeFill="background1"/>
          </w:tcPr>
          <w:p w14:paraId="277C6256" w14:textId="77777777" w:rsidR="0040630A" w:rsidRPr="00FF430B" w:rsidRDefault="0040630A" w:rsidP="005A28C8">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69D54C97" w14:textId="77777777" w:rsidR="0040630A" w:rsidRPr="00FF430B" w:rsidRDefault="0040630A" w:rsidP="005A28C8">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02C984AC" w14:textId="77777777" w:rsidR="0040630A" w:rsidRPr="00FF430B" w:rsidRDefault="0040630A" w:rsidP="0040630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07F37AA0" w14:textId="77777777" w:rsidR="0040630A" w:rsidRPr="00FF430B" w:rsidRDefault="0040630A" w:rsidP="0040630A">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22B41230" w14:textId="77777777" w:rsidR="0040630A" w:rsidRPr="00FF430B" w:rsidRDefault="0040630A" w:rsidP="0040630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712A7F89" w14:textId="77777777" w:rsidR="0040630A" w:rsidRPr="00FF430B" w:rsidRDefault="0040630A" w:rsidP="0040630A">
      <w:pPr>
        <w:shd w:val="clear" w:color="auto" w:fill="FFFFFF" w:themeFill="background1"/>
        <w:spacing w:before="120" w:after="120"/>
        <w:rPr>
          <w:b/>
          <w:noProof w:val="0"/>
          <w:lang w:val="ro-MD" w:eastAsia="ru-RU"/>
        </w:rPr>
      </w:pPr>
    </w:p>
    <w:p w14:paraId="066BA000" w14:textId="77777777" w:rsidR="0040630A" w:rsidRPr="00FF430B" w:rsidRDefault="0040630A" w:rsidP="0040630A">
      <w:pPr>
        <w:shd w:val="clear" w:color="auto" w:fill="FFFFFF" w:themeFill="background1"/>
        <w:spacing w:before="120" w:after="120"/>
        <w:rPr>
          <w:b/>
          <w:noProof w:val="0"/>
          <w:lang w:val="ro-MD" w:eastAsia="ru-RU"/>
        </w:rPr>
      </w:pPr>
    </w:p>
    <w:p w14:paraId="69E5C72F" w14:textId="77777777" w:rsidR="0040630A" w:rsidRPr="00FF430B" w:rsidRDefault="0040630A" w:rsidP="0040630A">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 xml:space="preserve">Zbigli Maria              </w:t>
      </w:r>
      <w:r w:rsidRPr="00FF430B">
        <w:rPr>
          <w:b/>
          <w:noProof w:val="0"/>
          <w:shd w:val="clear" w:color="auto" w:fill="FFFFFF" w:themeFill="background1"/>
          <w:lang w:val="ro-MD" w:eastAsia="ru-RU"/>
        </w:rPr>
        <w:t xml:space="preserve">________________  </w:t>
      </w:r>
      <w:r w:rsidRPr="00FF430B">
        <w:rPr>
          <w:b/>
          <w:lang w:val="ro-MD"/>
        </w:rPr>
        <w:t>.</w:t>
      </w:r>
    </w:p>
    <w:p w14:paraId="2F175634" w14:textId="77777777" w:rsidR="0040630A" w:rsidRPr="00FF430B" w:rsidRDefault="0040630A" w:rsidP="0040630A">
      <w:pPr>
        <w:tabs>
          <w:tab w:val="decimal" w:pos="8364"/>
        </w:tabs>
        <w:spacing w:line="276" w:lineRule="auto"/>
        <w:ind w:right="-144"/>
        <w:jc w:val="center"/>
        <w:rPr>
          <w:b/>
          <w:bCs/>
          <w:color w:val="000000"/>
          <w:lang w:val="ro-MD"/>
        </w:rPr>
      </w:pPr>
    </w:p>
    <w:p w14:paraId="23E8B941"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3217C87B"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5572F6AA"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366DCBBF"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2D2E3F1F"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2DFF3CBC" w14:textId="73048D44" w:rsidR="001F7AEE" w:rsidRDefault="001F7AEE" w:rsidP="00A26B23">
      <w:pPr>
        <w:pStyle w:val="Style3"/>
        <w:tabs>
          <w:tab w:val="left" w:pos="567"/>
        </w:tabs>
        <w:spacing w:before="0" w:beforeAutospacing="0" w:after="0"/>
        <w:ind w:left="0" w:firstLine="0"/>
        <w:rPr>
          <w:rFonts w:eastAsia="PMingLiU"/>
          <w:lang w:val="ro-MD" w:eastAsia="zh-CN"/>
        </w:rPr>
      </w:pPr>
    </w:p>
    <w:p w14:paraId="1B9E01C7" w14:textId="77777777" w:rsidR="007A399B" w:rsidRDefault="007A399B" w:rsidP="00A26B23">
      <w:pPr>
        <w:pStyle w:val="Style3"/>
        <w:tabs>
          <w:tab w:val="left" w:pos="567"/>
        </w:tabs>
        <w:spacing w:before="0" w:beforeAutospacing="0" w:after="0"/>
        <w:ind w:left="0" w:firstLine="0"/>
        <w:rPr>
          <w:rFonts w:eastAsia="PMingLiU"/>
          <w:lang w:val="ro-MD" w:eastAsia="zh-CN"/>
        </w:rPr>
      </w:pPr>
    </w:p>
    <w:p w14:paraId="17B6E851" w14:textId="77777777" w:rsidR="007A399B" w:rsidRDefault="007A399B" w:rsidP="00A26B23">
      <w:pPr>
        <w:pStyle w:val="Style3"/>
        <w:tabs>
          <w:tab w:val="left" w:pos="567"/>
        </w:tabs>
        <w:spacing w:before="0" w:beforeAutospacing="0" w:after="0"/>
        <w:ind w:left="0" w:firstLine="0"/>
        <w:rPr>
          <w:rFonts w:eastAsia="PMingLiU"/>
          <w:lang w:val="ro-MD" w:eastAsia="zh-CN"/>
        </w:rPr>
      </w:pPr>
    </w:p>
    <w:p w14:paraId="5EFB27AB" w14:textId="77777777" w:rsidR="007A399B" w:rsidRDefault="007A399B" w:rsidP="00A26B23">
      <w:pPr>
        <w:pStyle w:val="Style3"/>
        <w:tabs>
          <w:tab w:val="left" w:pos="567"/>
        </w:tabs>
        <w:spacing w:before="0" w:beforeAutospacing="0" w:after="0"/>
        <w:ind w:left="0" w:firstLine="0"/>
        <w:rPr>
          <w:rFonts w:eastAsia="PMingLiU"/>
          <w:lang w:val="ro-MD" w:eastAsia="zh-CN"/>
        </w:rPr>
      </w:pPr>
    </w:p>
    <w:p w14:paraId="642DA675" w14:textId="77777777" w:rsidR="007A399B" w:rsidRPr="00FF430B" w:rsidRDefault="007A399B"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lastRenderedPageBreak/>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lastRenderedPageBreak/>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lastRenderedPageBreak/>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1A26886B"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12B8">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3FE3C444" w14:textId="3BD60948" w:rsidR="00233538" w:rsidRPr="00FF430B" w:rsidRDefault="0003591A" w:rsidP="00196AB4">
      <w:pPr>
        <w:ind w:firstLine="709"/>
        <w:jc w:val="both"/>
        <w:rPr>
          <w:lang w:val="ro-MD"/>
        </w:rPr>
      </w:pPr>
      <w:r w:rsidRPr="00FF430B">
        <w:rPr>
          <w:lang w:val="ro-MD"/>
        </w:rPr>
        <w:t>Obiectul</w:t>
      </w:r>
      <w:r w:rsidR="00A13B72" w:rsidRPr="00A13B72">
        <w:rPr>
          <w:b/>
          <w:noProof w:val="0"/>
          <w:sz w:val="28"/>
          <w:szCs w:val="28"/>
          <w:lang w:val="ro-MD" w:eastAsia="ru-RU"/>
        </w:rPr>
        <w:t xml:space="preserve"> </w:t>
      </w:r>
      <w:r w:rsidR="0040630A" w:rsidRPr="00324E63">
        <w:rPr>
          <w:b/>
          <w:bCs/>
          <w:sz w:val="28"/>
          <w:szCs w:val="28"/>
          <w:lang w:val="en-US"/>
        </w:rPr>
        <w:t>Lucrari de reparatie a demisolului (aripa stinga) in cadrul IP LT "Alexandru cel Bun", din str. 31 August 1989 nr. 35, or.Singera, mun. Chisinau</w:t>
      </w:r>
      <w:r w:rsidR="0040630A">
        <w:rPr>
          <w:b/>
          <w:bCs/>
          <w:sz w:val="28"/>
          <w:szCs w:val="28"/>
          <w:lang w:val="en-US"/>
        </w:rPr>
        <w:t>.</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65D5E1C9" w:rsidR="00233538" w:rsidRPr="00FF430B" w:rsidRDefault="0003591A" w:rsidP="007A399B">
      <w:pPr>
        <w:tabs>
          <w:tab w:val="left" w:pos="567"/>
        </w:tabs>
        <w:jc w:val="center"/>
        <w:rPr>
          <w:lang w:val="ro-MD"/>
        </w:rPr>
      </w:pPr>
      <w:r w:rsidRPr="00FF430B">
        <w:rPr>
          <w:lang w:val="ro-MD"/>
        </w:rPr>
        <w:t>Autoritatea contractantă</w:t>
      </w:r>
      <w:r w:rsidR="00A13B72" w:rsidRPr="00A13B72">
        <w:rPr>
          <w:b/>
          <w:color w:val="000000" w:themeColor="text1"/>
          <w:sz w:val="28"/>
          <w:szCs w:val="28"/>
          <w:u w:val="single"/>
          <w:lang w:val="en-US"/>
        </w:rPr>
        <w:t xml:space="preserve"> </w:t>
      </w:r>
      <w:r w:rsidR="007A399B">
        <w:rPr>
          <w:b/>
        </w:rPr>
        <w:t>IP Liceul Teoretic Alexandru cel Bun, or. Sîngera</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0C2A6D11" w:rsidR="00233538" w:rsidRPr="00FF430B" w:rsidRDefault="007A399B" w:rsidP="00196AB4">
      <w:pPr>
        <w:ind w:firstLine="709"/>
        <w:jc w:val="both"/>
        <w:rPr>
          <w:lang w:val="ro-MD"/>
        </w:rPr>
      </w:pPr>
      <w:r w:rsidRPr="001909DC">
        <w:rPr>
          <w:b/>
        </w:rPr>
        <w:t>str. 31 August 1989, nr. 35, or. Sîngera, mun. Chişinău</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609C84F2" w:rsidR="00F4030F" w:rsidRPr="00FF430B" w:rsidRDefault="0040630A"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47E7D5EB" w:rsidR="009A6B71" w:rsidRPr="00FF430B" w:rsidRDefault="0040630A" w:rsidP="009A6B71">
      <w:pPr>
        <w:ind w:firstLine="709"/>
        <w:jc w:val="both"/>
        <w:rPr>
          <w:lang w:val="ro-MD"/>
        </w:rPr>
      </w:pPr>
      <w:r>
        <w:rPr>
          <w:lang w:val="ro-MD"/>
        </w:rPr>
        <w:t>Conform pct 16 din anuntul de participare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Default="000E4D7D" w:rsidP="00196AB4">
      <w:pPr>
        <w:jc w:val="both"/>
        <w:rPr>
          <w:b/>
          <w:lang w:val="ro-MD"/>
        </w:rPr>
      </w:pPr>
    </w:p>
    <w:p w14:paraId="39BFDD8B" w14:textId="77777777" w:rsidR="00B632C0" w:rsidRDefault="00B632C0" w:rsidP="00196AB4">
      <w:pPr>
        <w:jc w:val="both"/>
        <w:rPr>
          <w:b/>
          <w:lang w:val="ro-MD"/>
        </w:rPr>
      </w:pPr>
    </w:p>
    <w:p w14:paraId="10A2FB89" w14:textId="77777777" w:rsidR="00B632C0" w:rsidRDefault="00B632C0" w:rsidP="00196AB4">
      <w:pPr>
        <w:jc w:val="both"/>
        <w:rPr>
          <w:b/>
          <w:lang w:val="ro-MD"/>
        </w:rPr>
      </w:pPr>
    </w:p>
    <w:p w14:paraId="579868AC" w14:textId="77777777" w:rsidR="00B632C0" w:rsidRDefault="00B632C0" w:rsidP="00196AB4">
      <w:pPr>
        <w:jc w:val="both"/>
        <w:rPr>
          <w:b/>
          <w:lang w:val="ro-MD"/>
        </w:rPr>
      </w:pPr>
    </w:p>
    <w:p w14:paraId="0CF46747" w14:textId="77777777" w:rsidR="00B632C0" w:rsidRDefault="00B632C0" w:rsidP="00196AB4">
      <w:pPr>
        <w:jc w:val="both"/>
        <w:rPr>
          <w:b/>
          <w:lang w:val="ro-MD"/>
        </w:rPr>
      </w:pPr>
    </w:p>
    <w:p w14:paraId="172ACBA3" w14:textId="77777777" w:rsidR="00B632C0" w:rsidRDefault="00B632C0" w:rsidP="00196AB4">
      <w:pPr>
        <w:jc w:val="both"/>
        <w:rPr>
          <w:b/>
          <w:lang w:val="ro-MD"/>
        </w:rPr>
      </w:pPr>
    </w:p>
    <w:p w14:paraId="5FD2F292" w14:textId="77777777" w:rsidR="00B632C0" w:rsidRDefault="00B632C0" w:rsidP="00196AB4">
      <w:pPr>
        <w:jc w:val="both"/>
        <w:rPr>
          <w:b/>
          <w:lang w:val="ro-MD"/>
        </w:rPr>
      </w:pPr>
    </w:p>
    <w:p w14:paraId="3AB0BA62" w14:textId="77777777" w:rsidR="00B632C0" w:rsidRPr="00FF430B" w:rsidRDefault="00B632C0"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tbl>
      <w:tblPr>
        <w:tblW w:w="0" w:type="auto"/>
        <w:tblLayout w:type="fixed"/>
        <w:tblLook w:val="0000" w:firstRow="0" w:lastRow="0" w:firstColumn="0" w:lastColumn="0" w:noHBand="0" w:noVBand="0"/>
      </w:tblPr>
      <w:tblGrid>
        <w:gridCol w:w="5637"/>
        <w:gridCol w:w="4394"/>
      </w:tblGrid>
      <w:tr w:rsidR="00B632C0" w14:paraId="63F7B960" w14:textId="77777777" w:rsidTr="005A28C8">
        <w:tblPrEx>
          <w:tblCellMar>
            <w:top w:w="0" w:type="dxa"/>
            <w:bottom w:w="0" w:type="dxa"/>
          </w:tblCellMar>
        </w:tblPrEx>
        <w:tc>
          <w:tcPr>
            <w:tcW w:w="5637" w:type="dxa"/>
            <w:tcBorders>
              <w:top w:val="nil"/>
              <w:left w:val="nil"/>
              <w:bottom w:val="single" w:sz="6" w:space="0" w:color="auto"/>
              <w:right w:val="nil"/>
            </w:tcBorders>
          </w:tcPr>
          <w:p w14:paraId="5B4F4631" w14:textId="77777777" w:rsidR="00B632C0" w:rsidRPr="00324E63" w:rsidRDefault="00B632C0" w:rsidP="005A28C8">
            <w:pPr>
              <w:jc w:val="center"/>
              <w:rPr>
                <w:b/>
                <w:bCs/>
                <w:sz w:val="28"/>
                <w:szCs w:val="28"/>
                <w:lang w:val="en-US"/>
              </w:rPr>
            </w:pPr>
            <w:r w:rsidRPr="00324E63">
              <w:rPr>
                <w:b/>
                <w:bCs/>
                <w:sz w:val="28"/>
                <w:szCs w:val="28"/>
                <w:lang w:val="en-US"/>
              </w:rPr>
              <w:t>Lucrari de reparatie a demisolului (aripa stinga) in cadrul IP LT "Alexandru cel Bun", din str. 31 August 1989 nr. 35, or.Singera, mun. Chisinau</w:t>
            </w:r>
          </w:p>
        </w:tc>
        <w:tc>
          <w:tcPr>
            <w:tcW w:w="4394" w:type="dxa"/>
            <w:tcBorders>
              <w:top w:val="nil"/>
              <w:left w:val="nil"/>
              <w:bottom w:val="nil"/>
              <w:right w:val="nil"/>
            </w:tcBorders>
          </w:tcPr>
          <w:p w14:paraId="0B44A843" w14:textId="77777777" w:rsidR="00B632C0" w:rsidRDefault="00B632C0" w:rsidP="005A28C8">
            <w:pPr>
              <w:jc w:val="right"/>
              <w:rPr>
                <w:sz w:val="22"/>
                <w:szCs w:val="22"/>
                <w:lang w:val="en-US"/>
              </w:rPr>
            </w:pPr>
            <w:r>
              <w:rPr>
                <w:sz w:val="22"/>
                <w:szCs w:val="22"/>
                <w:lang w:val="en-US"/>
              </w:rPr>
              <w:t>Formular Nr.1A</w:t>
            </w:r>
          </w:p>
        </w:tc>
      </w:tr>
      <w:tr w:rsidR="00B632C0" w14:paraId="10565F07" w14:textId="77777777" w:rsidTr="005A28C8">
        <w:tblPrEx>
          <w:tblCellMar>
            <w:top w:w="0" w:type="dxa"/>
            <w:bottom w:w="0" w:type="dxa"/>
          </w:tblCellMar>
        </w:tblPrEx>
        <w:tc>
          <w:tcPr>
            <w:tcW w:w="5637" w:type="dxa"/>
            <w:tcBorders>
              <w:top w:val="nil"/>
              <w:left w:val="nil"/>
              <w:bottom w:val="nil"/>
              <w:right w:val="nil"/>
            </w:tcBorders>
          </w:tcPr>
          <w:p w14:paraId="318F8A11" w14:textId="77777777" w:rsidR="00B632C0" w:rsidRDefault="00B632C0" w:rsidP="005A28C8">
            <w:pPr>
              <w:jc w:val="center"/>
              <w:rPr>
                <w:sz w:val="22"/>
                <w:szCs w:val="22"/>
                <w:lang w:val="en-US"/>
              </w:rPr>
            </w:pPr>
            <w:r>
              <w:rPr>
                <w:sz w:val="22"/>
                <w:szCs w:val="22"/>
                <w:lang w:val="en-US"/>
              </w:rPr>
              <w:t>(denumirea obiectivului)</w:t>
            </w:r>
          </w:p>
        </w:tc>
        <w:tc>
          <w:tcPr>
            <w:tcW w:w="4394" w:type="dxa"/>
            <w:tcBorders>
              <w:top w:val="nil"/>
              <w:left w:val="nil"/>
              <w:bottom w:val="nil"/>
              <w:right w:val="nil"/>
            </w:tcBorders>
          </w:tcPr>
          <w:p w14:paraId="6AB0811E" w14:textId="77777777" w:rsidR="00B632C0" w:rsidRPr="00884147" w:rsidRDefault="00B632C0" w:rsidP="005A28C8">
            <w:pPr>
              <w:jc w:val="right"/>
              <w:rPr>
                <w:sz w:val="22"/>
                <w:szCs w:val="22"/>
                <w:lang w:val="en-US"/>
              </w:rPr>
            </w:pPr>
            <w:r>
              <w:rPr>
                <w:sz w:val="16"/>
                <w:szCs w:val="16"/>
                <w:lang w:val="en-US"/>
              </w:rPr>
              <w:t>WinCmeta</w:t>
            </w:r>
          </w:p>
        </w:tc>
      </w:tr>
    </w:tbl>
    <w:p w14:paraId="5C883E12" w14:textId="77777777" w:rsidR="00B632C0" w:rsidRDefault="00B632C0" w:rsidP="00B632C0">
      <w:pPr>
        <w:rPr>
          <w:sz w:val="22"/>
          <w:szCs w:val="22"/>
          <w:lang w:val="en-US"/>
        </w:rPr>
      </w:pPr>
    </w:p>
    <w:p w14:paraId="71C23105" w14:textId="77777777" w:rsidR="00B632C0" w:rsidRDefault="00B632C0" w:rsidP="00B632C0">
      <w:pPr>
        <w:rPr>
          <w:sz w:val="16"/>
          <w:szCs w:val="16"/>
          <w:lang w:val="en-US"/>
        </w:rPr>
      </w:pPr>
    </w:p>
    <w:p w14:paraId="41DF9004" w14:textId="77777777" w:rsidR="00B632C0" w:rsidRDefault="00B632C0" w:rsidP="00B632C0">
      <w:pPr>
        <w:rPr>
          <w:sz w:val="16"/>
          <w:szCs w:val="16"/>
          <w:lang w:val="en-US"/>
        </w:rPr>
      </w:pPr>
    </w:p>
    <w:p w14:paraId="38A4C564" w14:textId="77777777" w:rsidR="00B632C0" w:rsidRDefault="00B632C0" w:rsidP="00B632C0">
      <w:pPr>
        <w:jc w:val="center"/>
        <w:rPr>
          <w:sz w:val="16"/>
          <w:szCs w:val="16"/>
          <w:lang w:val="en-US"/>
        </w:rPr>
      </w:pPr>
      <w:r>
        <w:rPr>
          <w:b/>
          <w:bCs/>
          <w:sz w:val="40"/>
          <w:szCs w:val="40"/>
          <w:lang w:val="en-US"/>
        </w:rPr>
        <w:t>Lista cu cantita</w:t>
      </w:r>
      <w:r>
        <w:rPr>
          <w:b/>
          <w:bCs/>
          <w:sz w:val="40"/>
          <w:szCs w:val="40"/>
        </w:rPr>
        <w:t>ţile de lucrări</w:t>
      </w:r>
      <w:r>
        <w:rPr>
          <w:b/>
          <w:bCs/>
          <w:sz w:val="40"/>
          <w:szCs w:val="40"/>
          <w:lang w:val="en-US"/>
        </w:rPr>
        <w:t xml:space="preserve"> № 2-1-1</w:t>
      </w:r>
    </w:p>
    <w:p w14:paraId="2435624D" w14:textId="77777777" w:rsidR="00B632C0" w:rsidRPr="00324E63" w:rsidRDefault="00B632C0" w:rsidP="00B632C0">
      <w:pPr>
        <w:jc w:val="center"/>
        <w:rPr>
          <w:b/>
          <w:sz w:val="28"/>
          <w:szCs w:val="28"/>
          <w:lang w:val="en-US"/>
        </w:rPr>
      </w:pPr>
      <w:r w:rsidRPr="00324E63">
        <w:rPr>
          <w:b/>
          <w:sz w:val="28"/>
          <w:szCs w:val="28"/>
          <w:lang w:val="en-US"/>
        </w:rPr>
        <w:t>Lucrări de reparație</w:t>
      </w:r>
    </w:p>
    <w:p w14:paraId="2F08D6B3" w14:textId="77777777" w:rsidR="00B632C0" w:rsidRDefault="00B632C0" w:rsidP="00B632C0">
      <w:pPr>
        <w:rPr>
          <w:sz w:val="16"/>
          <w:szCs w:val="16"/>
          <w:lang w:val="en-US"/>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6237"/>
        <w:gridCol w:w="1134"/>
        <w:gridCol w:w="1134"/>
      </w:tblGrid>
      <w:tr w:rsidR="00B632C0" w:rsidRPr="00884147" w14:paraId="781701B0" w14:textId="77777777" w:rsidTr="005A28C8">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012169BF" w14:textId="77777777" w:rsidR="00B632C0" w:rsidRDefault="00B632C0" w:rsidP="005A28C8">
            <w:pPr>
              <w:ind w:right="-108"/>
              <w:jc w:val="center"/>
              <w:rPr>
                <w:sz w:val="22"/>
                <w:szCs w:val="22"/>
                <w:lang w:val="en-US"/>
              </w:rPr>
            </w:pPr>
            <w:r w:rsidRPr="00B40365">
              <w:rPr>
                <w:sz w:val="16"/>
                <w:szCs w:val="16"/>
                <w:lang w:val="en-US"/>
              </w:rPr>
              <w:t xml:space="preserve"> </w:t>
            </w:r>
            <w:r>
              <w:rPr>
                <w:sz w:val="22"/>
                <w:szCs w:val="22"/>
                <w:lang w:val="en-US"/>
              </w:rPr>
              <w:t>№</w:t>
            </w:r>
          </w:p>
          <w:p w14:paraId="79E27A42" w14:textId="77777777" w:rsidR="00B632C0" w:rsidRDefault="00B632C0" w:rsidP="005A28C8">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007926D3" w14:textId="77777777" w:rsidR="00B632C0" w:rsidRDefault="00B632C0" w:rsidP="005A28C8">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6237" w:type="dxa"/>
            <w:tcBorders>
              <w:top w:val="single" w:sz="4" w:space="0" w:color="auto"/>
              <w:bottom w:val="single" w:sz="4" w:space="0" w:color="auto"/>
            </w:tcBorders>
            <w:shd w:val="pct5" w:color="auto" w:fill="auto"/>
          </w:tcPr>
          <w:p w14:paraId="42D31A6F" w14:textId="77777777" w:rsidR="00B632C0" w:rsidRDefault="00B632C0" w:rsidP="005A28C8">
            <w:pPr>
              <w:jc w:val="center"/>
              <w:rPr>
                <w:sz w:val="22"/>
                <w:szCs w:val="22"/>
              </w:rPr>
            </w:pPr>
          </w:p>
          <w:p w14:paraId="37A9ED7E" w14:textId="77777777" w:rsidR="00B632C0" w:rsidRDefault="00B632C0" w:rsidP="005A28C8">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0D08BF90" w14:textId="77777777" w:rsidR="00B632C0" w:rsidRDefault="00B632C0" w:rsidP="005A28C8">
            <w:pPr>
              <w:ind w:left="-108" w:right="-108"/>
              <w:jc w:val="center"/>
              <w:rPr>
                <w:sz w:val="22"/>
                <w:szCs w:val="22"/>
              </w:rPr>
            </w:pPr>
          </w:p>
          <w:p w14:paraId="23A9A10D" w14:textId="77777777" w:rsidR="00B632C0" w:rsidRDefault="00B632C0" w:rsidP="005A28C8">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3D9429DE" w14:textId="77777777" w:rsidR="00B632C0" w:rsidRDefault="00B632C0" w:rsidP="005A28C8">
            <w:pPr>
              <w:ind w:left="-108" w:right="-108"/>
              <w:jc w:val="center"/>
              <w:rPr>
                <w:sz w:val="22"/>
                <w:szCs w:val="22"/>
                <w:lang w:val="en-US"/>
              </w:rPr>
            </w:pPr>
            <w:r>
              <w:rPr>
                <w:sz w:val="22"/>
                <w:szCs w:val="22"/>
              </w:rPr>
              <w:t>Cantitate conform datelor din proiect</w:t>
            </w:r>
          </w:p>
        </w:tc>
      </w:tr>
    </w:tbl>
    <w:p w14:paraId="25A8A730" w14:textId="77777777" w:rsidR="00B632C0" w:rsidRDefault="00B632C0" w:rsidP="00B632C0">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5528"/>
        <w:gridCol w:w="1134"/>
        <w:gridCol w:w="1134"/>
      </w:tblGrid>
      <w:tr w:rsidR="00B632C0" w14:paraId="18BB5952" w14:textId="77777777" w:rsidTr="005A28C8">
        <w:tblPrEx>
          <w:tblCellMar>
            <w:top w:w="0" w:type="dxa"/>
            <w:bottom w:w="0" w:type="dxa"/>
          </w:tblCellMar>
        </w:tblPrEx>
        <w:trPr>
          <w:cantSplit/>
          <w:tblHeader/>
        </w:trPr>
        <w:tc>
          <w:tcPr>
            <w:tcW w:w="709" w:type="dxa"/>
            <w:tcBorders>
              <w:top w:val="single" w:sz="4" w:space="0" w:color="auto"/>
              <w:left w:val="single" w:sz="4" w:space="0" w:color="auto"/>
              <w:bottom w:val="double" w:sz="6" w:space="0" w:color="auto"/>
              <w:right w:val="nil"/>
            </w:tcBorders>
            <w:shd w:val="pct5" w:color="auto" w:fill="auto"/>
          </w:tcPr>
          <w:p w14:paraId="5222A5CB" w14:textId="77777777" w:rsidR="00B632C0" w:rsidRDefault="00B632C0" w:rsidP="005A28C8">
            <w:pPr>
              <w:ind w:right="-108"/>
              <w:jc w:val="center"/>
              <w:rPr>
                <w:sz w:val="22"/>
                <w:szCs w:val="22"/>
                <w:lang w:val="en-US"/>
              </w:rPr>
            </w:pPr>
            <w:r>
              <w:rPr>
                <w:sz w:val="22"/>
                <w:szCs w:val="22"/>
                <w:lang w:val="en-US"/>
              </w:rPr>
              <w:t>1</w:t>
            </w:r>
          </w:p>
        </w:tc>
        <w:tc>
          <w:tcPr>
            <w:tcW w:w="1276" w:type="dxa"/>
            <w:gridSpan w:val="2"/>
            <w:tcBorders>
              <w:top w:val="single" w:sz="4" w:space="0" w:color="auto"/>
              <w:left w:val="single" w:sz="6" w:space="0" w:color="auto"/>
              <w:bottom w:val="double" w:sz="6" w:space="0" w:color="auto"/>
              <w:right w:val="nil"/>
            </w:tcBorders>
            <w:shd w:val="pct5" w:color="auto" w:fill="auto"/>
          </w:tcPr>
          <w:p w14:paraId="163F2FEB" w14:textId="77777777" w:rsidR="00B632C0" w:rsidRDefault="00B632C0" w:rsidP="005A28C8">
            <w:pPr>
              <w:ind w:left="-120" w:right="-108"/>
              <w:jc w:val="center"/>
              <w:rPr>
                <w:sz w:val="22"/>
                <w:szCs w:val="22"/>
                <w:lang w:val="en-US"/>
              </w:rPr>
            </w:pPr>
            <w:r>
              <w:rPr>
                <w:sz w:val="22"/>
                <w:szCs w:val="22"/>
                <w:lang w:val="en-US"/>
              </w:rPr>
              <w:t>2</w:t>
            </w:r>
          </w:p>
        </w:tc>
        <w:tc>
          <w:tcPr>
            <w:tcW w:w="6237" w:type="dxa"/>
            <w:gridSpan w:val="2"/>
            <w:tcBorders>
              <w:top w:val="single" w:sz="4" w:space="0" w:color="auto"/>
              <w:left w:val="single" w:sz="6" w:space="0" w:color="auto"/>
              <w:bottom w:val="double" w:sz="6" w:space="0" w:color="auto"/>
              <w:right w:val="nil"/>
            </w:tcBorders>
            <w:shd w:val="pct5" w:color="auto" w:fill="auto"/>
          </w:tcPr>
          <w:p w14:paraId="111E15AD" w14:textId="77777777" w:rsidR="00B632C0" w:rsidRDefault="00B632C0" w:rsidP="005A28C8">
            <w:pPr>
              <w:jc w:val="center"/>
              <w:rPr>
                <w:sz w:val="22"/>
                <w:szCs w:val="22"/>
                <w:lang w:val="en-US"/>
              </w:rPr>
            </w:pPr>
            <w:r>
              <w:rPr>
                <w:sz w:val="22"/>
                <w:szCs w:val="22"/>
                <w:lang w:val="en-US"/>
              </w:rPr>
              <w:t>3</w:t>
            </w:r>
          </w:p>
        </w:tc>
        <w:tc>
          <w:tcPr>
            <w:tcW w:w="1134" w:type="dxa"/>
            <w:tcBorders>
              <w:top w:val="single" w:sz="4" w:space="0" w:color="auto"/>
              <w:left w:val="single" w:sz="6" w:space="0" w:color="auto"/>
              <w:bottom w:val="double" w:sz="6" w:space="0" w:color="auto"/>
              <w:right w:val="nil"/>
            </w:tcBorders>
            <w:shd w:val="pct5" w:color="auto" w:fill="auto"/>
          </w:tcPr>
          <w:p w14:paraId="4A325661" w14:textId="77777777" w:rsidR="00B632C0" w:rsidRDefault="00B632C0" w:rsidP="005A28C8">
            <w:pPr>
              <w:ind w:left="-108" w:right="-108"/>
              <w:jc w:val="center"/>
              <w:rPr>
                <w:sz w:val="22"/>
                <w:szCs w:val="22"/>
                <w:lang w:val="en-US"/>
              </w:rPr>
            </w:pPr>
            <w:r>
              <w:rPr>
                <w:sz w:val="22"/>
                <w:szCs w:val="22"/>
                <w:lang w:val="en-US"/>
              </w:rPr>
              <w:t>4</w:t>
            </w:r>
          </w:p>
        </w:tc>
        <w:tc>
          <w:tcPr>
            <w:tcW w:w="1134" w:type="dxa"/>
            <w:tcBorders>
              <w:top w:val="single" w:sz="4" w:space="0" w:color="auto"/>
              <w:left w:val="single" w:sz="6" w:space="0" w:color="auto"/>
              <w:bottom w:val="double" w:sz="6" w:space="0" w:color="auto"/>
              <w:right w:val="single" w:sz="4" w:space="0" w:color="auto"/>
            </w:tcBorders>
            <w:shd w:val="pct5" w:color="auto" w:fill="auto"/>
          </w:tcPr>
          <w:p w14:paraId="08289A7D" w14:textId="77777777" w:rsidR="00B632C0" w:rsidRDefault="00B632C0" w:rsidP="005A28C8">
            <w:pPr>
              <w:ind w:left="-108" w:right="-108"/>
              <w:jc w:val="center"/>
              <w:rPr>
                <w:sz w:val="22"/>
                <w:szCs w:val="22"/>
                <w:lang w:val="en-US"/>
              </w:rPr>
            </w:pPr>
            <w:r>
              <w:rPr>
                <w:sz w:val="22"/>
                <w:szCs w:val="22"/>
                <w:lang w:val="en-US"/>
              </w:rPr>
              <w:t>5</w:t>
            </w:r>
          </w:p>
        </w:tc>
      </w:tr>
      <w:tr w:rsidR="00B632C0" w14:paraId="7F971EE2" w14:textId="77777777" w:rsidTr="005A28C8">
        <w:tblPrEx>
          <w:tblCellMar>
            <w:top w:w="0" w:type="dxa"/>
            <w:bottom w:w="0" w:type="dxa"/>
          </w:tblCellMar>
        </w:tblPrEx>
        <w:tc>
          <w:tcPr>
            <w:tcW w:w="709" w:type="dxa"/>
            <w:tcBorders>
              <w:top w:val="nil"/>
              <w:left w:val="single" w:sz="4" w:space="0" w:color="auto"/>
              <w:bottom w:val="nil"/>
              <w:right w:val="nil"/>
            </w:tcBorders>
          </w:tcPr>
          <w:p w14:paraId="665E6332" w14:textId="77777777" w:rsidR="00B632C0" w:rsidRDefault="00B632C0" w:rsidP="005A28C8">
            <w:pPr>
              <w:jc w:val="center"/>
              <w:rPr>
                <w:lang w:val="en-US"/>
              </w:rPr>
            </w:pPr>
          </w:p>
        </w:tc>
        <w:tc>
          <w:tcPr>
            <w:tcW w:w="1276" w:type="dxa"/>
            <w:gridSpan w:val="2"/>
            <w:tcBorders>
              <w:top w:val="nil"/>
              <w:left w:val="single" w:sz="6" w:space="0" w:color="auto"/>
              <w:bottom w:val="nil"/>
              <w:right w:val="nil"/>
            </w:tcBorders>
          </w:tcPr>
          <w:p w14:paraId="4E106F26"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6784D38D" w14:textId="77777777" w:rsidR="00B632C0" w:rsidRPr="00324E63" w:rsidRDefault="00B632C0" w:rsidP="005A28C8">
            <w:pPr>
              <w:rPr>
                <w:b/>
                <w:bCs/>
                <w:sz w:val="22"/>
                <w:szCs w:val="22"/>
                <w:lang w:val="en-US"/>
              </w:rPr>
            </w:pPr>
            <w:r w:rsidRPr="00B40365">
              <w:rPr>
                <w:b/>
                <w:bCs/>
                <w:sz w:val="22"/>
                <w:szCs w:val="22"/>
                <w:lang w:val="en-US"/>
              </w:rPr>
              <w:t>1. Lucrari de constructie</w:t>
            </w:r>
          </w:p>
        </w:tc>
        <w:tc>
          <w:tcPr>
            <w:tcW w:w="1134" w:type="dxa"/>
            <w:tcBorders>
              <w:top w:val="nil"/>
              <w:left w:val="single" w:sz="6" w:space="0" w:color="auto"/>
              <w:bottom w:val="nil"/>
              <w:right w:val="nil"/>
            </w:tcBorders>
          </w:tcPr>
          <w:p w14:paraId="6DB4C4C0"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4AECF59B" w14:textId="77777777" w:rsidR="00B632C0" w:rsidRDefault="00B632C0" w:rsidP="005A28C8">
            <w:pPr>
              <w:rPr>
                <w:lang w:val="en-US"/>
              </w:rPr>
            </w:pPr>
          </w:p>
        </w:tc>
      </w:tr>
      <w:tr w:rsidR="00B632C0" w14:paraId="37D17387" w14:textId="77777777" w:rsidTr="005A28C8">
        <w:tblPrEx>
          <w:tblCellMar>
            <w:top w:w="0" w:type="dxa"/>
            <w:bottom w:w="0" w:type="dxa"/>
          </w:tblCellMar>
        </w:tblPrEx>
        <w:tc>
          <w:tcPr>
            <w:tcW w:w="709" w:type="dxa"/>
            <w:tcBorders>
              <w:top w:val="nil"/>
              <w:left w:val="single" w:sz="4" w:space="0" w:color="auto"/>
              <w:bottom w:val="nil"/>
              <w:right w:val="nil"/>
            </w:tcBorders>
          </w:tcPr>
          <w:p w14:paraId="6388D3AA" w14:textId="77777777" w:rsidR="00B632C0" w:rsidRDefault="00B632C0" w:rsidP="005A28C8">
            <w:pPr>
              <w:jc w:val="center"/>
              <w:rPr>
                <w:lang w:val="en-US"/>
              </w:rPr>
            </w:pPr>
          </w:p>
        </w:tc>
        <w:tc>
          <w:tcPr>
            <w:tcW w:w="1276" w:type="dxa"/>
            <w:gridSpan w:val="2"/>
            <w:tcBorders>
              <w:top w:val="nil"/>
              <w:left w:val="single" w:sz="6" w:space="0" w:color="auto"/>
              <w:bottom w:val="nil"/>
              <w:right w:val="nil"/>
            </w:tcBorders>
          </w:tcPr>
          <w:p w14:paraId="132CFB80"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3FB90FB4" w14:textId="77777777" w:rsidR="00B632C0" w:rsidRPr="007F2714" w:rsidRDefault="00B632C0" w:rsidP="005A28C8">
            <w:pPr>
              <w:rPr>
                <w:b/>
                <w:bCs/>
                <w:sz w:val="22"/>
                <w:szCs w:val="22"/>
                <w:lang w:val="en-US"/>
              </w:rPr>
            </w:pPr>
            <w:r w:rsidRPr="00B40365">
              <w:rPr>
                <w:b/>
                <w:bCs/>
                <w:sz w:val="22"/>
                <w:szCs w:val="22"/>
                <w:lang w:val="en-US"/>
              </w:rPr>
              <w:t>1.1. Demontari</w:t>
            </w:r>
          </w:p>
          <w:p w14:paraId="399C3AB1"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39846B06"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280A8D0A" w14:textId="77777777" w:rsidR="00B632C0" w:rsidRDefault="00B632C0" w:rsidP="005A28C8">
            <w:pPr>
              <w:rPr>
                <w:lang w:val="en-US"/>
              </w:rPr>
            </w:pPr>
          </w:p>
        </w:tc>
      </w:tr>
      <w:tr w:rsidR="00B632C0" w14:paraId="1BC4D16A"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949D30A" w14:textId="77777777" w:rsidR="00B632C0" w:rsidRDefault="00B632C0" w:rsidP="005A28C8">
            <w:pPr>
              <w:rPr>
                <w:lang w:val="en-US"/>
              </w:rPr>
            </w:pPr>
            <w:r>
              <w:rPr>
                <w:lang w:val="en-US"/>
              </w:rPr>
              <w:t>1</w:t>
            </w:r>
          </w:p>
        </w:tc>
        <w:tc>
          <w:tcPr>
            <w:tcW w:w="1276" w:type="dxa"/>
            <w:gridSpan w:val="2"/>
            <w:tcBorders>
              <w:top w:val="single" w:sz="4" w:space="0" w:color="auto"/>
              <w:bottom w:val="single" w:sz="4" w:space="0" w:color="auto"/>
            </w:tcBorders>
          </w:tcPr>
          <w:p w14:paraId="20320E09" w14:textId="77777777" w:rsidR="00B632C0" w:rsidRDefault="00B632C0" w:rsidP="005A28C8">
            <w:pPr>
              <w:rPr>
                <w:lang w:val="en-US"/>
              </w:rPr>
            </w:pPr>
            <w:r>
              <w:rPr>
                <w:lang w:val="en-US"/>
              </w:rPr>
              <w:t>RpCO56A</w:t>
            </w:r>
          </w:p>
          <w:p w14:paraId="3B513C3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6801F17" w14:textId="77777777" w:rsidR="00B632C0" w:rsidRDefault="00B632C0" w:rsidP="005A28C8">
            <w:pPr>
              <w:adjustRightInd w:val="0"/>
              <w:rPr>
                <w:rFonts w:ascii="Times New Roman CYR" w:hAnsi="Times New Roman CYR" w:cs="Times New Roman CYR"/>
                <w:sz w:val="16"/>
                <w:szCs w:val="16"/>
                <w:lang w:val="en-US"/>
              </w:rPr>
            </w:pPr>
            <w:r>
              <w:rPr>
                <w:lang w:val="en-US"/>
              </w:rPr>
              <w:t>Demontari: timplarie din lemn / usi</w:t>
            </w:r>
            <w:r>
              <w:rPr>
                <w:rFonts w:ascii="Times New Roman CYR" w:hAnsi="Times New Roman CYR" w:cs="Times New Roman CYR"/>
                <w:sz w:val="16"/>
                <w:szCs w:val="16"/>
                <w:lang w:val="en-US"/>
              </w:rPr>
              <w:t xml:space="preserve"> </w:t>
            </w:r>
          </w:p>
          <w:p w14:paraId="6C357AA9"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AAFA645"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1F8A8F18"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14,250</w:t>
            </w:r>
          </w:p>
          <w:p w14:paraId="21A04005" w14:textId="77777777" w:rsidR="00B632C0" w:rsidRDefault="00B632C0" w:rsidP="005A28C8">
            <w:pPr>
              <w:jc w:val="center"/>
              <w:rPr>
                <w:lang w:val="en-US"/>
              </w:rPr>
            </w:pPr>
          </w:p>
        </w:tc>
      </w:tr>
      <w:tr w:rsidR="00B632C0" w14:paraId="644238A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8A2A1ED" w14:textId="77777777" w:rsidR="00B632C0" w:rsidRDefault="00B632C0" w:rsidP="005A28C8">
            <w:pPr>
              <w:rPr>
                <w:lang w:val="en-US"/>
              </w:rPr>
            </w:pPr>
          </w:p>
        </w:tc>
        <w:tc>
          <w:tcPr>
            <w:tcW w:w="1276" w:type="dxa"/>
            <w:gridSpan w:val="2"/>
            <w:tcBorders>
              <w:top w:val="nil"/>
              <w:bottom w:val="single" w:sz="2" w:space="0" w:color="auto"/>
            </w:tcBorders>
            <w:vAlign w:val="center"/>
          </w:tcPr>
          <w:p w14:paraId="422AF9CF" w14:textId="77777777" w:rsidR="00B632C0" w:rsidRDefault="00B632C0" w:rsidP="005A28C8">
            <w:pPr>
              <w:jc w:val="center"/>
              <w:rPr>
                <w:sz w:val="16"/>
                <w:szCs w:val="16"/>
                <w:lang w:val="en-US"/>
              </w:rPr>
            </w:pPr>
            <w:r>
              <w:rPr>
                <w:sz w:val="16"/>
                <w:szCs w:val="16"/>
                <w:lang w:val="en-US"/>
              </w:rPr>
              <w:t>7422010060100</w:t>
            </w:r>
          </w:p>
        </w:tc>
        <w:tc>
          <w:tcPr>
            <w:tcW w:w="6237" w:type="dxa"/>
            <w:gridSpan w:val="2"/>
            <w:tcBorders>
              <w:top w:val="nil"/>
              <w:bottom w:val="single" w:sz="2" w:space="0" w:color="auto"/>
            </w:tcBorders>
          </w:tcPr>
          <w:p w14:paraId="05BE4595" w14:textId="77777777" w:rsidR="00B632C0" w:rsidRPr="00324E63" w:rsidRDefault="00B632C0" w:rsidP="005A28C8">
            <w:pPr>
              <w:rPr>
                <w:lang w:val="en-US"/>
              </w:rPr>
            </w:pPr>
            <w:r w:rsidRPr="00324E63">
              <w:rPr>
                <w:lang w:val="en-US"/>
              </w:rPr>
              <w:t>Timplar</w:t>
            </w:r>
          </w:p>
        </w:tc>
        <w:tc>
          <w:tcPr>
            <w:tcW w:w="1134" w:type="dxa"/>
            <w:tcBorders>
              <w:top w:val="nil"/>
              <w:bottom w:val="single" w:sz="2" w:space="0" w:color="auto"/>
            </w:tcBorders>
          </w:tcPr>
          <w:p w14:paraId="6F800E43"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1EB015D4" w14:textId="77777777" w:rsidR="00B632C0" w:rsidRPr="00324E63" w:rsidRDefault="00B632C0" w:rsidP="005A28C8">
            <w:pPr>
              <w:rPr>
                <w:lang w:val="en-US"/>
              </w:rPr>
            </w:pPr>
            <w:r w:rsidRPr="00324E63">
              <w:rPr>
                <w:lang w:val="en-US"/>
              </w:rPr>
              <w:t>2,992</w:t>
            </w:r>
          </w:p>
        </w:tc>
      </w:tr>
      <w:tr w:rsidR="00B632C0" w14:paraId="532C25C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B8492A5" w14:textId="77777777" w:rsidR="00B632C0" w:rsidRDefault="00B632C0" w:rsidP="005A28C8">
            <w:pPr>
              <w:rPr>
                <w:lang w:val="en-US"/>
              </w:rPr>
            </w:pPr>
          </w:p>
        </w:tc>
        <w:tc>
          <w:tcPr>
            <w:tcW w:w="1276" w:type="dxa"/>
            <w:gridSpan w:val="2"/>
            <w:tcBorders>
              <w:top w:val="nil"/>
              <w:bottom w:val="single" w:sz="2" w:space="0" w:color="auto"/>
            </w:tcBorders>
            <w:vAlign w:val="center"/>
          </w:tcPr>
          <w:p w14:paraId="07FAA953" w14:textId="77777777" w:rsidR="00B632C0" w:rsidRDefault="00B632C0" w:rsidP="005A28C8">
            <w:pPr>
              <w:jc w:val="center"/>
              <w:rPr>
                <w:sz w:val="16"/>
                <w:szCs w:val="16"/>
                <w:lang w:val="en-US"/>
              </w:rPr>
            </w:pPr>
            <w:r>
              <w:rPr>
                <w:sz w:val="16"/>
                <w:szCs w:val="16"/>
                <w:lang w:val="en-US"/>
              </w:rPr>
              <w:t>9310060019922</w:t>
            </w:r>
          </w:p>
        </w:tc>
        <w:tc>
          <w:tcPr>
            <w:tcW w:w="6237" w:type="dxa"/>
            <w:gridSpan w:val="2"/>
            <w:tcBorders>
              <w:top w:val="nil"/>
              <w:bottom w:val="single" w:sz="2" w:space="0" w:color="auto"/>
            </w:tcBorders>
          </w:tcPr>
          <w:p w14:paraId="363E7F6A" w14:textId="77777777" w:rsidR="00B632C0" w:rsidRPr="00324E63" w:rsidRDefault="00B632C0" w:rsidP="005A28C8">
            <w:pPr>
              <w:rPr>
                <w:lang w:val="en-US"/>
              </w:rPr>
            </w:pPr>
            <w:r w:rsidRPr="00324E63">
              <w:rPr>
                <w:lang w:val="en-US"/>
              </w:rPr>
              <w:t xml:space="preserve">Muncitor deservire </w:t>
            </w:r>
          </w:p>
        </w:tc>
        <w:tc>
          <w:tcPr>
            <w:tcW w:w="1134" w:type="dxa"/>
            <w:tcBorders>
              <w:top w:val="nil"/>
              <w:bottom w:val="single" w:sz="2" w:space="0" w:color="auto"/>
            </w:tcBorders>
          </w:tcPr>
          <w:p w14:paraId="16AACA12"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3116CFBC" w14:textId="77777777" w:rsidR="00B632C0" w:rsidRPr="00324E63" w:rsidRDefault="00B632C0" w:rsidP="005A28C8">
            <w:pPr>
              <w:rPr>
                <w:lang w:val="en-US"/>
              </w:rPr>
            </w:pPr>
            <w:r w:rsidRPr="00324E63">
              <w:rPr>
                <w:lang w:val="en-US"/>
              </w:rPr>
              <w:t>2,992</w:t>
            </w:r>
          </w:p>
        </w:tc>
      </w:tr>
      <w:tr w:rsidR="00B632C0" w:rsidRPr="00EB582C" w14:paraId="1E661878"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FB326C0"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6E2888F"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B9DDCF8" w14:textId="77777777" w:rsidR="00B632C0" w:rsidRDefault="00B632C0" w:rsidP="005A28C8">
            <w:pPr>
              <w:rPr>
                <w:i/>
                <w:iCs/>
                <w:lang w:val="en-US"/>
              </w:rPr>
            </w:pPr>
          </w:p>
        </w:tc>
        <w:tc>
          <w:tcPr>
            <w:tcW w:w="1134" w:type="dxa"/>
            <w:tcBorders>
              <w:top w:val="nil"/>
              <w:left w:val="single" w:sz="6" w:space="0" w:color="auto"/>
              <w:bottom w:val="nil"/>
              <w:right w:val="nil"/>
            </w:tcBorders>
          </w:tcPr>
          <w:p w14:paraId="2232FC39"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902E05D" w14:textId="77777777" w:rsidR="00B632C0" w:rsidRPr="00EB582C" w:rsidRDefault="00B632C0" w:rsidP="005A28C8">
            <w:pPr>
              <w:rPr>
                <w:lang w:val="en-US"/>
              </w:rPr>
            </w:pPr>
          </w:p>
        </w:tc>
      </w:tr>
      <w:tr w:rsidR="00B632C0" w14:paraId="3CF9BEEF"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DC56E69" w14:textId="77777777" w:rsidR="00B632C0" w:rsidRDefault="00B632C0" w:rsidP="005A28C8">
            <w:pPr>
              <w:rPr>
                <w:lang w:val="en-US"/>
              </w:rPr>
            </w:pPr>
            <w:r>
              <w:rPr>
                <w:lang w:val="en-US"/>
              </w:rPr>
              <w:t>2</w:t>
            </w:r>
          </w:p>
        </w:tc>
        <w:tc>
          <w:tcPr>
            <w:tcW w:w="1276" w:type="dxa"/>
            <w:gridSpan w:val="2"/>
            <w:tcBorders>
              <w:top w:val="single" w:sz="4" w:space="0" w:color="auto"/>
              <w:bottom w:val="single" w:sz="4" w:space="0" w:color="auto"/>
            </w:tcBorders>
          </w:tcPr>
          <w:p w14:paraId="2A29A28A" w14:textId="77777777" w:rsidR="00B632C0" w:rsidRDefault="00B632C0" w:rsidP="005A28C8">
            <w:pPr>
              <w:rPr>
                <w:lang w:val="en-US"/>
              </w:rPr>
            </w:pPr>
            <w:r>
              <w:rPr>
                <w:lang w:val="en-US"/>
              </w:rPr>
              <w:t>RpCP45A</w:t>
            </w:r>
          </w:p>
          <w:p w14:paraId="1A4D4D4B"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29B02D3" w14:textId="77777777" w:rsidR="00B632C0" w:rsidRDefault="00B632C0" w:rsidP="005A28C8">
            <w:pPr>
              <w:adjustRightInd w:val="0"/>
              <w:rPr>
                <w:rFonts w:ascii="Times New Roman CYR" w:hAnsi="Times New Roman CYR" w:cs="Times New Roman CYR"/>
                <w:sz w:val="16"/>
                <w:szCs w:val="16"/>
                <w:lang w:val="en-US"/>
              </w:rPr>
            </w:pPr>
            <w:r>
              <w:rPr>
                <w:lang w:val="en-US"/>
              </w:rPr>
              <w:t>Demontarea usilor metalice</w:t>
            </w:r>
            <w:r>
              <w:rPr>
                <w:rFonts w:ascii="Times New Roman CYR" w:hAnsi="Times New Roman CYR" w:cs="Times New Roman CYR"/>
                <w:sz w:val="16"/>
                <w:szCs w:val="16"/>
                <w:lang w:val="en-US"/>
              </w:rPr>
              <w:t xml:space="preserve"> </w:t>
            </w:r>
          </w:p>
          <w:p w14:paraId="2FC8248E"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C2F3580" w14:textId="77777777" w:rsidR="00B632C0" w:rsidRDefault="00B632C0" w:rsidP="005A28C8">
            <w:pPr>
              <w:jc w:val="center"/>
              <w:rPr>
                <w:lang w:val="en-US"/>
              </w:rPr>
            </w:pPr>
            <w:r>
              <w:rPr>
                <w:lang w:val="en-US"/>
              </w:rPr>
              <w:t>kg</w:t>
            </w:r>
          </w:p>
        </w:tc>
        <w:tc>
          <w:tcPr>
            <w:tcW w:w="1134" w:type="dxa"/>
            <w:tcBorders>
              <w:top w:val="single" w:sz="4" w:space="0" w:color="auto"/>
              <w:bottom w:val="single" w:sz="4" w:space="0" w:color="auto"/>
              <w:right w:val="single" w:sz="4" w:space="0" w:color="auto"/>
            </w:tcBorders>
            <w:vAlign w:val="center"/>
          </w:tcPr>
          <w:p w14:paraId="2A244824"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53,750</w:t>
            </w:r>
          </w:p>
          <w:p w14:paraId="4CF06259" w14:textId="77777777" w:rsidR="00B632C0" w:rsidRDefault="00B632C0" w:rsidP="005A28C8">
            <w:pPr>
              <w:jc w:val="center"/>
              <w:rPr>
                <w:lang w:val="en-US"/>
              </w:rPr>
            </w:pPr>
          </w:p>
        </w:tc>
      </w:tr>
      <w:tr w:rsidR="00B632C0" w14:paraId="0F31CF4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41E9F0E" w14:textId="77777777" w:rsidR="00B632C0" w:rsidRDefault="00B632C0" w:rsidP="005A28C8">
            <w:pPr>
              <w:rPr>
                <w:lang w:val="en-US"/>
              </w:rPr>
            </w:pPr>
          </w:p>
        </w:tc>
        <w:tc>
          <w:tcPr>
            <w:tcW w:w="1276" w:type="dxa"/>
            <w:gridSpan w:val="2"/>
            <w:tcBorders>
              <w:top w:val="nil"/>
              <w:bottom w:val="single" w:sz="2" w:space="0" w:color="auto"/>
            </w:tcBorders>
            <w:vAlign w:val="center"/>
          </w:tcPr>
          <w:p w14:paraId="35C8B9D2" w14:textId="77777777" w:rsidR="00B632C0" w:rsidRDefault="00B632C0" w:rsidP="005A28C8">
            <w:pPr>
              <w:jc w:val="center"/>
              <w:rPr>
                <w:sz w:val="16"/>
                <w:szCs w:val="16"/>
                <w:lang w:val="en-US"/>
              </w:rPr>
            </w:pPr>
            <w:r>
              <w:rPr>
                <w:sz w:val="16"/>
                <w:szCs w:val="16"/>
                <w:lang w:val="en-US"/>
              </w:rPr>
              <w:t>7214240021800</w:t>
            </w:r>
          </w:p>
        </w:tc>
        <w:tc>
          <w:tcPr>
            <w:tcW w:w="6237" w:type="dxa"/>
            <w:gridSpan w:val="2"/>
            <w:tcBorders>
              <w:top w:val="nil"/>
              <w:bottom w:val="single" w:sz="2" w:space="0" w:color="auto"/>
            </w:tcBorders>
          </w:tcPr>
          <w:p w14:paraId="708D900B" w14:textId="77777777" w:rsidR="00B632C0" w:rsidRPr="00324E63" w:rsidRDefault="00B632C0" w:rsidP="005A28C8">
            <w:pPr>
              <w:rPr>
                <w:lang w:val="en-US"/>
              </w:rPr>
            </w:pPr>
            <w:r w:rsidRPr="00324E63">
              <w:rPr>
                <w:lang w:val="en-US"/>
              </w:rPr>
              <w:t>Lacatus mecanic</w:t>
            </w:r>
          </w:p>
        </w:tc>
        <w:tc>
          <w:tcPr>
            <w:tcW w:w="1134" w:type="dxa"/>
            <w:tcBorders>
              <w:top w:val="nil"/>
              <w:bottom w:val="single" w:sz="2" w:space="0" w:color="auto"/>
            </w:tcBorders>
          </w:tcPr>
          <w:p w14:paraId="01DBDF46"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6B113BD8" w14:textId="77777777" w:rsidR="00B632C0" w:rsidRPr="00324E63" w:rsidRDefault="00B632C0" w:rsidP="005A28C8">
            <w:pPr>
              <w:rPr>
                <w:lang w:val="en-US"/>
              </w:rPr>
            </w:pPr>
            <w:r w:rsidRPr="00324E63">
              <w:rPr>
                <w:lang w:val="en-US"/>
              </w:rPr>
              <w:t>1,612</w:t>
            </w:r>
          </w:p>
        </w:tc>
      </w:tr>
      <w:tr w:rsidR="00B632C0" w14:paraId="3CE4207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4E88586" w14:textId="77777777" w:rsidR="00B632C0" w:rsidRDefault="00B632C0" w:rsidP="005A28C8">
            <w:pPr>
              <w:rPr>
                <w:lang w:val="en-US"/>
              </w:rPr>
            </w:pPr>
          </w:p>
        </w:tc>
        <w:tc>
          <w:tcPr>
            <w:tcW w:w="1276" w:type="dxa"/>
            <w:gridSpan w:val="2"/>
            <w:tcBorders>
              <w:top w:val="nil"/>
              <w:bottom w:val="single" w:sz="2" w:space="0" w:color="auto"/>
            </w:tcBorders>
            <w:vAlign w:val="center"/>
          </w:tcPr>
          <w:p w14:paraId="67570CCA" w14:textId="77777777" w:rsidR="00B632C0" w:rsidRDefault="00B632C0" w:rsidP="005A28C8">
            <w:pPr>
              <w:jc w:val="center"/>
              <w:rPr>
                <w:sz w:val="16"/>
                <w:szCs w:val="16"/>
                <w:lang w:val="en-US"/>
              </w:rPr>
            </w:pPr>
            <w:r>
              <w:rPr>
                <w:sz w:val="16"/>
                <w:szCs w:val="16"/>
                <w:lang w:val="en-US"/>
              </w:rPr>
              <w:t>9310060019922</w:t>
            </w:r>
          </w:p>
        </w:tc>
        <w:tc>
          <w:tcPr>
            <w:tcW w:w="6237" w:type="dxa"/>
            <w:gridSpan w:val="2"/>
            <w:tcBorders>
              <w:top w:val="nil"/>
              <w:bottom w:val="single" w:sz="2" w:space="0" w:color="auto"/>
            </w:tcBorders>
          </w:tcPr>
          <w:p w14:paraId="11929A8C" w14:textId="77777777" w:rsidR="00B632C0" w:rsidRPr="00324E63" w:rsidRDefault="00B632C0" w:rsidP="005A28C8">
            <w:pPr>
              <w:rPr>
                <w:lang w:val="en-US"/>
              </w:rPr>
            </w:pPr>
            <w:r w:rsidRPr="00324E63">
              <w:rPr>
                <w:lang w:val="en-US"/>
              </w:rPr>
              <w:t xml:space="preserve">Muncitor deservire </w:t>
            </w:r>
          </w:p>
        </w:tc>
        <w:tc>
          <w:tcPr>
            <w:tcW w:w="1134" w:type="dxa"/>
            <w:tcBorders>
              <w:top w:val="nil"/>
              <w:bottom w:val="single" w:sz="2" w:space="0" w:color="auto"/>
            </w:tcBorders>
          </w:tcPr>
          <w:p w14:paraId="403F9552"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625047EC" w14:textId="77777777" w:rsidR="00B632C0" w:rsidRPr="00324E63" w:rsidRDefault="00B632C0" w:rsidP="005A28C8">
            <w:pPr>
              <w:rPr>
                <w:lang w:val="en-US"/>
              </w:rPr>
            </w:pPr>
            <w:r w:rsidRPr="00324E63">
              <w:rPr>
                <w:lang w:val="en-US"/>
              </w:rPr>
              <w:t>1,612</w:t>
            </w:r>
          </w:p>
        </w:tc>
      </w:tr>
      <w:tr w:rsidR="00B632C0" w14:paraId="2FE5363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BE7F7A" w14:textId="77777777" w:rsidR="00B632C0" w:rsidRDefault="00B632C0" w:rsidP="005A28C8">
            <w:pPr>
              <w:rPr>
                <w:lang w:val="en-US"/>
              </w:rPr>
            </w:pPr>
          </w:p>
        </w:tc>
        <w:tc>
          <w:tcPr>
            <w:tcW w:w="1276" w:type="dxa"/>
            <w:gridSpan w:val="2"/>
            <w:tcBorders>
              <w:top w:val="nil"/>
              <w:bottom w:val="single" w:sz="2" w:space="0" w:color="auto"/>
            </w:tcBorders>
            <w:vAlign w:val="center"/>
          </w:tcPr>
          <w:p w14:paraId="252D23AB" w14:textId="77777777" w:rsidR="00B632C0" w:rsidRDefault="00B632C0" w:rsidP="005A28C8">
            <w:pPr>
              <w:jc w:val="center"/>
              <w:rPr>
                <w:sz w:val="16"/>
                <w:szCs w:val="16"/>
                <w:lang w:val="en-US"/>
              </w:rPr>
            </w:pPr>
            <w:r>
              <w:rPr>
                <w:sz w:val="16"/>
                <w:szCs w:val="16"/>
                <w:lang w:val="en-US"/>
              </w:rPr>
              <w:t>2413547308164</w:t>
            </w:r>
          </w:p>
        </w:tc>
        <w:tc>
          <w:tcPr>
            <w:tcW w:w="6237" w:type="dxa"/>
            <w:gridSpan w:val="2"/>
            <w:tcBorders>
              <w:top w:val="nil"/>
              <w:bottom w:val="single" w:sz="2" w:space="0" w:color="auto"/>
            </w:tcBorders>
          </w:tcPr>
          <w:p w14:paraId="4FBE2160" w14:textId="77777777" w:rsidR="00B632C0" w:rsidRPr="00324E63" w:rsidRDefault="00B632C0" w:rsidP="005A28C8">
            <w:pPr>
              <w:rPr>
                <w:lang w:val="en-US"/>
              </w:rPr>
            </w:pPr>
            <w:r w:rsidRPr="00324E63">
              <w:rPr>
                <w:lang w:val="en-US"/>
              </w:rPr>
              <w:t>Carbura de calciu tehnica (carbid) S102</w:t>
            </w:r>
          </w:p>
        </w:tc>
        <w:tc>
          <w:tcPr>
            <w:tcW w:w="1134" w:type="dxa"/>
            <w:tcBorders>
              <w:top w:val="nil"/>
              <w:bottom w:val="single" w:sz="2" w:space="0" w:color="auto"/>
            </w:tcBorders>
          </w:tcPr>
          <w:p w14:paraId="4C1339F0" w14:textId="77777777" w:rsidR="00B632C0" w:rsidRPr="00324E63" w:rsidRDefault="00B632C0" w:rsidP="005A28C8">
            <w:pPr>
              <w:rPr>
                <w:lang w:val="en-US"/>
              </w:rPr>
            </w:pPr>
            <w:r w:rsidRPr="00324E63">
              <w:rPr>
                <w:lang w:val="en-US"/>
              </w:rPr>
              <w:t>kg</w:t>
            </w:r>
          </w:p>
        </w:tc>
        <w:tc>
          <w:tcPr>
            <w:tcW w:w="1134" w:type="dxa"/>
            <w:tcBorders>
              <w:top w:val="nil"/>
              <w:bottom w:val="single" w:sz="2" w:space="0" w:color="auto"/>
              <w:right w:val="single" w:sz="4" w:space="0" w:color="auto"/>
            </w:tcBorders>
          </w:tcPr>
          <w:p w14:paraId="18A292C4" w14:textId="77777777" w:rsidR="00B632C0" w:rsidRPr="00324E63" w:rsidRDefault="00B632C0" w:rsidP="005A28C8">
            <w:pPr>
              <w:rPr>
                <w:lang w:val="en-US"/>
              </w:rPr>
            </w:pPr>
            <w:r w:rsidRPr="00324E63">
              <w:rPr>
                <w:lang w:val="en-US"/>
              </w:rPr>
              <w:t>0,043</w:t>
            </w:r>
          </w:p>
        </w:tc>
      </w:tr>
      <w:tr w:rsidR="00B632C0" w14:paraId="018A29F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75E44C9" w14:textId="77777777" w:rsidR="00B632C0" w:rsidRDefault="00B632C0" w:rsidP="005A28C8">
            <w:pPr>
              <w:rPr>
                <w:lang w:val="en-US"/>
              </w:rPr>
            </w:pPr>
          </w:p>
        </w:tc>
        <w:tc>
          <w:tcPr>
            <w:tcW w:w="1276" w:type="dxa"/>
            <w:gridSpan w:val="2"/>
            <w:tcBorders>
              <w:top w:val="nil"/>
              <w:bottom w:val="single" w:sz="2" w:space="0" w:color="auto"/>
            </w:tcBorders>
            <w:vAlign w:val="center"/>
          </w:tcPr>
          <w:p w14:paraId="46819435" w14:textId="77777777" w:rsidR="00B632C0" w:rsidRDefault="00B632C0" w:rsidP="005A28C8">
            <w:pPr>
              <w:jc w:val="center"/>
              <w:rPr>
                <w:sz w:val="16"/>
                <w:szCs w:val="16"/>
                <w:lang w:val="en-US"/>
              </w:rPr>
            </w:pPr>
            <w:r>
              <w:rPr>
                <w:sz w:val="16"/>
                <w:szCs w:val="16"/>
                <w:lang w:val="en-US"/>
              </w:rPr>
              <w:t>2411115904512</w:t>
            </w:r>
          </w:p>
        </w:tc>
        <w:tc>
          <w:tcPr>
            <w:tcW w:w="6237" w:type="dxa"/>
            <w:gridSpan w:val="2"/>
            <w:tcBorders>
              <w:top w:val="nil"/>
              <w:bottom w:val="single" w:sz="2" w:space="0" w:color="auto"/>
            </w:tcBorders>
          </w:tcPr>
          <w:p w14:paraId="741F9024" w14:textId="77777777" w:rsidR="00B632C0" w:rsidRPr="00324E63" w:rsidRDefault="00B632C0" w:rsidP="005A28C8">
            <w:pPr>
              <w:rPr>
                <w:lang w:val="en-US"/>
              </w:rPr>
            </w:pPr>
            <w:r w:rsidRPr="00324E63">
              <w:rPr>
                <w:lang w:val="en-US"/>
              </w:rPr>
              <w:t>Oxigen tehnic gazos S2031</w:t>
            </w:r>
          </w:p>
        </w:tc>
        <w:tc>
          <w:tcPr>
            <w:tcW w:w="1134" w:type="dxa"/>
            <w:tcBorders>
              <w:top w:val="nil"/>
              <w:bottom w:val="single" w:sz="2" w:space="0" w:color="auto"/>
            </w:tcBorders>
          </w:tcPr>
          <w:p w14:paraId="79E99B94" w14:textId="77777777" w:rsidR="00B632C0" w:rsidRPr="00324E63" w:rsidRDefault="00B632C0" w:rsidP="005A28C8">
            <w:pPr>
              <w:rPr>
                <w:lang w:val="en-US"/>
              </w:rPr>
            </w:pPr>
            <w:r w:rsidRPr="00324E63">
              <w:rPr>
                <w:lang w:val="en-US"/>
              </w:rPr>
              <w:t>m3</w:t>
            </w:r>
          </w:p>
        </w:tc>
        <w:tc>
          <w:tcPr>
            <w:tcW w:w="1134" w:type="dxa"/>
            <w:tcBorders>
              <w:top w:val="nil"/>
              <w:bottom w:val="single" w:sz="2" w:space="0" w:color="auto"/>
              <w:right w:val="single" w:sz="4" w:space="0" w:color="auto"/>
            </w:tcBorders>
          </w:tcPr>
          <w:p w14:paraId="12026931" w14:textId="77777777" w:rsidR="00B632C0" w:rsidRPr="00324E63" w:rsidRDefault="00B632C0" w:rsidP="005A28C8">
            <w:pPr>
              <w:rPr>
                <w:lang w:val="en-US"/>
              </w:rPr>
            </w:pPr>
            <w:r w:rsidRPr="00324E63">
              <w:rPr>
                <w:lang w:val="en-US"/>
              </w:rPr>
              <w:t>0,054</w:t>
            </w:r>
          </w:p>
        </w:tc>
      </w:tr>
      <w:tr w:rsidR="00B632C0" w14:paraId="62BE446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C797054" w14:textId="77777777" w:rsidR="00B632C0" w:rsidRDefault="00B632C0" w:rsidP="005A28C8">
            <w:pPr>
              <w:rPr>
                <w:lang w:val="en-US"/>
              </w:rPr>
            </w:pPr>
          </w:p>
        </w:tc>
        <w:tc>
          <w:tcPr>
            <w:tcW w:w="1276" w:type="dxa"/>
            <w:gridSpan w:val="2"/>
            <w:tcBorders>
              <w:top w:val="nil"/>
              <w:bottom w:val="single" w:sz="2" w:space="0" w:color="auto"/>
            </w:tcBorders>
            <w:vAlign w:val="center"/>
          </w:tcPr>
          <w:p w14:paraId="49D720CE" w14:textId="77777777" w:rsidR="00B632C0" w:rsidRDefault="00B632C0" w:rsidP="005A28C8">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5D125F74" w14:textId="77777777" w:rsidR="00B632C0" w:rsidRPr="00324E63" w:rsidRDefault="00B632C0" w:rsidP="005A28C8">
            <w:pPr>
              <w:rPr>
                <w:lang w:val="en-US"/>
              </w:rPr>
            </w:pPr>
            <w:r w:rsidRPr="00324E63">
              <w:rPr>
                <w:lang w:val="en-US"/>
              </w:rPr>
              <w:t>Macara de fereastra</w:t>
            </w:r>
          </w:p>
        </w:tc>
        <w:tc>
          <w:tcPr>
            <w:tcW w:w="1134" w:type="dxa"/>
            <w:tcBorders>
              <w:top w:val="nil"/>
              <w:bottom w:val="single" w:sz="2" w:space="0" w:color="auto"/>
            </w:tcBorders>
          </w:tcPr>
          <w:p w14:paraId="24E4DAC8"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7AA9E4DF" w14:textId="77777777" w:rsidR="00B632C0" w:rsidRPr="00324E63" w:rsidRDefault="00B632C0" w:rsidP="005A28C8">
            <w:pPr>
              <w:rPr>
                <w:lang w:val="en-US"/>
              </w:rPr>
            </w:pPr>
            <w:r w:rsidRPr="00324E63">
              <w:rPr>
                <w:lang w:val="en-US"/>
              </w:rPr>
              <w:t>0,161</w:t>
            </w:r>
          </w:p>
        </w:tc>
      </w:tr>
      <w:tr w:rsidR="00B632C0" w14:paraId="3BEEAF4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85249BB" w14:textId="77777777" w:rsidR="00B632C0" w:rsidRDefault="00B632C0" w:rsidP="005A28C8">
            <w:pPr>
              <w:rPr>
                <w:lang w:val="en-US"/>
              </w:rPr>
            </w:pPr>
          </w:p>
        </w:tc>
        <w:tc>
          <w:tcPr>
            <w:tcW w:w="1276" w:type="dxa"/>
            <w:gridSpan w:val="2"/>
            <w:tcBorders>
              <w:top w:val="nil"/>
              <w:bottom w:val="single" w:sz="2" w:space="0" w:color="auto"/>
            </w:tcBorders>
            <w:vAlign w:val="center"/>
          </w:tcPr>
          <w:p w14:paraId="47E35483" w14:textId="77777777" w:rsidR="00B632C0" w:rsidRDefault="00B632C0" w:rsidP="005A28C8">
            <w:pPr>
              <w:jc w:val="center"/>
              <w:rPr>
                <w:sz w:val="16"/>
                <w:szCs w:val="16"/>
                <w:lang w:val="en-US"/>
              </w:rPr>
            </w:pPr>
            <w:r>
              <w:rPr>
                <w:sz w:val="16"/>
                <w:szCs w:val="16"/>
                <w:lang w:val="en-US"/>
              </w:rPr>
              <w:t>3110500002401</w:t>
            </w:r>
          </w:p>
        </w:tc>
        <w:tc>
          <w:tcPr>
            <w:tcW w:w="6237" w:type="dxa"/>
            <w:gridSpan w:val="2"/>
            <w:tcBorders>
              <w:top w:val="nil"/>
              <w:bottom w:val="single" w:sz="2" w:space="0" w:color="auto"/>
            </w:tcBorders>
          </w:tcPr>
          <w:p w14:paraId="772E0DAA" w14:textId="77777777" w:rsidR="00B632C0" w:rsidRPr="00324E63" w:rsidRDefault="00B632C0" w:rsidP="005A28C8">
            <w:pPr>
              <w:rPr>
                <w:lang w:val="en-US"/>
              </w:rPr>
            </w:pPr>
            <w:r w:rsidRPr="00324E63">
              <w:rPr>
                <w:lang w:val="en-US"/>
              </w:rPr>
              <w:t>Aparat de sudura 28-35 Kw</w:t>
            </w:r>
          </w:p>
        </w:tc>
        <w:tc>
          <w:tcPr>
            <w:tcW w:w="1134" w:type="dxa"/>
            <w:tcBorders>
              <w:top w:val="nil"/>
              <w:bottom w:val="single" w:sz="2" w:space="0" w:color="auto"/>
            </w:tcBorders>
          </w:tcPr>
          <w:p w14:paraId="3CCF1810"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6FDAE777" w14:textId="77777777" w:rsidR="00B632C0" w:rsidRPr="00324E63" w:rsidRDefault="00B632C0" w:rsidP="005A28C8">
            <w:pPr>
              <w:rPr>
                <w:lang w:val="en-US"/>
              </w:rPr>
            </w:pPr>
            <w:r w:rsidRPr="00324E63">
              <w:rPr>
                <w:lang w:val="en-US"/>
              </w:rPr>
              <w:t>0,269</w:t>
            </w:r>
          </w:p>
        </w:tc>
      </w:tr>
      <w:tr w:rsidR="00B632C0" w:rsidRPr="00EB582C" w14:paraId="6765A587"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EC6F1C3"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41359DCE"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0F3CB1E" w14:textId="77777777" w:rsidR="00B632C0" w:rsidRDefault="00B632C0" w:rsidP="005A28C8">
            <w:pPr>
              <w:rPr>
                <w:i/>
                <w:iCs/>
                <w:lang w:val="en-US"/>
              </w:rPr>
            </w:pPr>
          </w:p>
        </w:tc>
        <w:tc>
          <w:tcPr>
            <w:tcW w:w="1134" w:type="dxa"/>
            <w:tcBorders>
              <w:top w:val="nil"/>
              <w:left w:val="single" w:sz="6" w:space="0" w:color="auto"/>
              <w:bottom w:val="nil"/>
              <w:right w:val="nil"/>
            </w:tcBorders>
          </w:tcPr>
          <w:p w14:paraId="63C40B39"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2EF74ED" w14:textId="77777777" w:rsidR="00B632C0" w:rsidRPr="00EB582C" w:rsidRDefault="00B632C0" w:rsidP="005A28C8">
            <w:pPr>
              <w:rPr>
                <w:lang w:val="en-US"/>
              </w:rPr>
            </w:pPr>
          </w:p>
        </w:tc>
      </w:tr>
      <w:tr w:rsidR="00B632C0" w14:paraId="22B65827"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18C0894" w14:textId="77777777" w:rsidR="00B632C0" w:rsidRDefault="00B632C0" w:rsidP="005A28C8">
            <w:pPr>
              <w:rPr>
                <w:lang w:val="en-US"/>
              </w:rPr>
            </w:pPr>
            <w:r>
              <w:rPr>
                <w:lang w:val="en-US"/>
              </w:rPr>
              <w:t>3</w:t>
            </w:r>
          </w:p>
        </w:tc>
        <w:tc>
          <w:tcPr>
            <w:tcW w:w="1276" w:type="dxa"/>
            <w:gridSpan w:val="2"/>
            <w:tcBorders>
              <w:top w:val="single" w:sz="4" w:space="0" w:color="auto"/>
              <w:bottom w:val="single" w:sz="4" w:space="0" w:color="auto"/>
            </w:tcBorders>
          </w:tcPr>
          <w:p w14:paraId="3431FC1E" w14:textId="77777777" w:rsidR="00B632C0" w:rsidRDefault="00B632C0" w:rsidP="005A28C8">
            <w:pPr>
              <w:rPr>
                <w:lang w:val="en-US"/>
              </w:rPr>
            </w:pPr>
            <w:r>
              <w:rPr>
                <w:lang w:val="en-US"/>
              </w:rPr>
              <w:t>RpCO56C</w:t>
            </w:r>
          </w:p>
          <w:p w14:paraId="7CA1E961"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A833050" w14:textId="77777777" w:rsidR="00B632C0" w:rsidRDefault="00B632C0" w:rsidP="005A28C8">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14:paraId="45E1537D"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704CC7DC"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4C9C40E0"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22,000</w:t>
            </w:r>
          </w:p>
          <w:p w14:paraId="2171B841" w14:textId="77777777" w:rsidR="00B632C0" w:rsidRDefault="00B632C0" w:rsidP="005A28C8">
            <w:pPr>
              <w:jc w:val="center"/>
              <w:rPr>
                <w:lang w:val="en-US"/>
              </w:rPr>
            </w:pPr>
          </w:p>
        </w:tc>
      </w:tr>
      <w:tr w:rsidR="00B632C0" w14:paraId="1B40BA8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8608F08" w14:textId="77777777" w:rsidR="00B632C0" w:rsidRDefault="00B632C0" w:rsidP="005A28C8">
            <w:pPr>
              <w:rPr>
                <w:lang w:val="en-US"/>
              </w:rPr>
            </w:pPr>
          </w:p>
        </w:tc>
        <w:tc>
          <w:tcPr>
            <w:tcW w:w="1276" w:type="dxa"/>
            <w:gridSpan w:val="2"/>
            <w:tcBorders>
              <w:top w:val="nil"/>
              <w:bottom w:val="single" w:sz="2" w:space="0" w:color="auto"/>
            </w:tcBorders>
            <w:vAlign w:val="center"/>
          </w:tcPr>
          <w:p w14:paraId="3B5C0EF5" w14:textId="77777777" w:rsidR="00B632C0" w:rsidRDefault="00B632C0" w:rsidP="005A28C8">
            <w:pPr>
              <w:jc w:val="center"/>
              <w:rPr>
                <w:sz w:val="16"/>
                <w:szCs w:val="16"/>
                <w:lang w:val="en-US"/>
              </w:rPr>
            </w:pPr>
            <w:r>
              <w:rPr>
                <w:sz w:val="16"/>
                <w:szCs w:val="16"/>
                <w:lang w:val="en-US"/>
              </w:rPr>
              <w:t>7422010060100</w:t>
            </w:r>
          </w:p>
        </w:tc>
        <w:tc>
          <w:tcPr>
            <w:tcW w:w="6237" w:type="dxa"/>
            <w:gridSpan w:val="2"/>
            <w:tcBorders>
              <w:top w:val="nil"/>
              <w:bottom w:val="single" w:sz="2" w:space="0" w:color="auto"/>
            </w:tcBorders>
          </w:tcPr>
          <w:p w14:paraId="55B699CE" w14:textId="77777777" w:rsidR="00B632C0" w:rsidRPr="00324E63" w:rsidRDefault="00B632C0" w:rsidP="005A28C8">
            <w:pPr>
              <w:rPr>
                <w:lang w:val="en-US"/>
              </w:rPr>
            </w:pPr>
            <w:r w:rsidRPr="00324E63">
              <w:rPr>
                <w:lang w:val="en-US"/>
              </w:rPr>
              <w:t>Timplar</w:t>
            </w:r>
          </w:p>
        </w:tc>
        <w:tc>
          <w:tcPr>
            <w:tcW w:w="1134" w:type="dxa"/>
            <w:tcBorders>
              <w:top w:val="nil"/>
              <w:bottom w:val="single" w:sz="2" w:space="0" w:color="auto"/>
            </w:tcBorders>
          </w:tcPr>
          <w:p w14:paraId="593754A4"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3AB70B7E" w14:textId="77777777" w:rsidR="00B632C0" w:rsidRPr="00324E63" w:rsidRDefault="00B632C0" w:rsidP="005A28C8">
            <w:pPr>
              <w:rPr>
                <w:lang w:val="en-US"/>
              </w:rPr>
            </w:pPr>
            <w:r w:rsidRPr="00324E63">
              <w:rPr>
                <w:lang w:val="en-US"/>
              </w:rPr>
              <w:t>2,860</w:t>
            </w:r>
          </w:p>
        </w:tc>
      </w:tr>
      <w:tr w:rsidR="00B632C0" w14:paraId="0141116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D410AD7" w14:textId="77777777" w:rsidR="00B632C0" w:rsidRDefault="00B632C0" w:rsidP="005A28C8">
            <w:pPr>
              <w:rPr>
                <w:lang w:val="en-US"/>
              </w:rPr>
            </w:pPr>
          </w:p>
        </w:tc>
        <w:tc>
          <w:tcPr>
            <w:tcW w:w="1276" w:type="dxa"/>
            <w:gridSpan w:val="2"/>
            <w:tcBorders>
              <w:top w:val="nil"/>
              <w:bottom w:val="single" w:sz="2" w:space="0" w:color="auto"/>
            </w:tcBorders>
            <w:vAlign w:val="center"/>
          </w:tcPr>
          <w:p w14:paraId="63499140" w14:textId="77777777" w:rsidR="00B632C0" w:rsidRDefault="00B632C0" w:rsidP="005A28C8">
            <w:pPr>
              <w:jc w:val="center"/>
              <w:rPr>
                <w:sz w:val="16"/>
                <w:szCs w:val="16"/>
                <w:lang w:val="en-US"/>
              </w:rPr>
            </w:pPr>
            <w:r>
              <w:rPr>
                <w:sz w:val="16"/>
                <w:szCs w:val="16"/>
                <w:lang w:val="en-US"/>
              </w:rPr>
              <w:t>9310060019922</w:t>
            </w:r>
          </w:p>
        </w:tc>
        <w:tc>
          <w:tcPr>
            <w:tcW w:w="6237" w:type="dxa"/>
            <w:gridSpan w:val="2"/>
            <w:tcBorders>
              <w:top w:val="nil"/>
              <w:bottom w:val="single" w:sz="2" w:space="0" w:color="auto"/>
            </w:tcBorders>
          </w:tcPr>
          <w:p w14:paraId="18563877" w14:textId="77777777" w:rsidR="00B632C0" w:rsidRPr="00324E63" w:rsidRDefault="00B632C0" w:rsidP="005A28C8">
            <w:pPr>
              <w:rPr>
                <w:lang w:val="en-US"/>
              </w:rPr>
            </w:pPr>
            <w:r w:rsidRPr="00324E63">
              <w:rPr>
                <w:lang w:val="en-US"/>
              </w:rPr>
              <w:t xml:space="preserve">Muncitor deservire </w:t>
            </w:r>
          </w:p>
        </w:tc>
        <w:tc>
          <w:tcPr>
            <w:tcW w:w="1134" w:type="dxa"/>
            <w:tcBorders>
              <w:top w:val="nil"/>
              <w:bottom w:val="single" w:sz="2" w:space="0" w:color="auto"/>
            </w:tcBorders>
          </w:tcPr>
          <w:p w14:paraId="3EC0FC81"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0CA3C173" w14:textId="77777777" w:rsidR="00B632C0" w:rsidRPr="00324E63" w:rsidRDefault="00B632C0" w:rsidP="005A28C8">
            <w:pPr>
              <w:rPr>
                <w:lang w:val="en-US"/>
              </w:rPr>
            </w:pPr>
            <w:r w:rsidRPr="00324E63">
              <w:rPr>
                <w:lang w:val="en-US"/>
              </w:rPr>
              <w:t>2,640</w:t>
            </w:r>
          </w:p>
        </w:tc>
      </w:tr>
      <w:tr w:rsidR="00B632C0" w:rsidRPr="00EB582C" w14:paraId="50A7980E"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846425D"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A6CB35D"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729EA53" w14:textId="77777777" w:rsidR="00B632C0" w:rsidRDefault="00B632C0" w:rsidP="005A28C8">
            <w:pPr>
              <w:rPr>
                <w:i/>
                <w:iCs/>
                <w:lang w:val="en-US"/>
              </w:rPr>
            </w:pPr>
          </w:p>
        </w:tc>
        <w:tc>
          <w:tcPr>
            <w:tcW w:w="1134" w:type="dxa"/>
            <w:tcBorders>
              <w:top w:val="nil"/>
              <w:left w:val="single" w:sz="6" w:space="0" w:color="auto"/>
              <w:bottom w:val="nil"/>
              <w:right w:val="nil"/>
            </w:tcBorders>
          </w:tcPr>
          <w:p w14:paraId="5E0F4F96"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C6D1ABE" w14:textId="77777777" w:rsidR="00B632C0" w:rsidRPr="00EB582C" w:rsidRDefault="00B632C0" w:rsidP="005A28C8">
            <w:pPr>
              <w:rPr>
                <w:lang w:val="en-US"/>
              </w:rPr>
            </w:pPr>
          </w:p>
        </w:tc>
      </w:tr>
      <w:tr w:rsidR="00B632C0" w14:paraId="39BC084B"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881314B" w14:textId="77777777" w:rsidR="00B632C0" w:rsidRDefault="00B632C0" w:rsidP="005A28C8">
            <w:pPr>
              <w:rPr>
                <w:lang w:val="en-US"/>
              </w:rPr>
            </w:pPr>
            <w:r>
              <w:rPr>
                <w:lang w:val="en-US"/>
              </w:rPr>
              <w:t>4</w:t>
            </w:r>
          </w:p>
        </w:tc>
        <w:tc>
          <w:tcPr>
            <w:tcW w:w="1276" w:type="dxa"/>
            <w:gridSpan w:val="2"/>
            <w:tcBorders>
              <w:top w:val="single" w:sz="4" w:space="0" w:color="auto"/>
              <w:bottom w:val="single" w:sz="4" w:space="0" w:color="auto"/>
            </w:tcBorders>
          </w:tcPr>
          <w:p w14:paraId="1F4CECC7" w14:textId="77777777" w:rsidR="00B632C0" w:rsidRDefault="00B632C0" w:rsidP="005A28C8">
            <w:pPr>
              <w:rPr>
                <w:lang w:val="en-US"/>
              </w:rPr>
            </w:pPr>
            <w:r>
              <w:rPr>
                <w:lang w:val="en-US"/>
              </w:rPr>
              <w:t>RpCK42E</w:t>
            </w:r>
          </w:p>
          <w:p w14:paraId="652462A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FE9DB77" w14:textId="77777777" w:rsidR="00B632C0" w:rsidRDefault="00B632C0" w:rsidP="005A28C8">
            <w:pPr>
              <w:adjustRightInd w:val="0"/>
              <w:rPr>
                <w:rFonts w:ascii="Times New Roman CYR" w:hAnsi="Times New Roman CYR" w:cs="Times New Roman CYR"/>
                <w:sz w:val="16"/>
                <w:szCs w:val="16"/>
                <w:lang w:val="en-US"/>
              </w:rPr>
            </w:pPr>
            <w:r>
              <w:rPr>
                <w:lang w:val="en-US"/>
              </w:rPr>
              <w:t>Desfacerea pardoselilor reci din plinte, scafe turnate pe loc sau prefabricate inclusiv stratul din adeziv si denivelarile</w:t>
            </w:r>
            <w:r>
              <w:rPr>
                <w:rFonts w:ascii="Times New Roman CYR" w:hAnsi="Times New Roman CYR" w:cs="Times New Roman CYR"/>
                <w:sz w:val="16"/>
                <w:szCs w:val="16"/>
                <w:lang w:val="en-US"/>
              </w:rPr>
              <w:t xml:space="preserve"> </w:t>
            </w:r>
          </w:p>
          <w:p w14:paraId="0995378E"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C80F576"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3A559685"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5,100</w:t>
            </w:r>
          </w:p>
          <w:p w14:paraId="007C4051" w14:textId="77777777" w:rsidR="00B632C0" w:rsidRDefault="00B632C0" w:rsidP="005A28C8">
            <w:pPr>
              <w:jc w:val="center"/>
              <w:rPr>
                <w:lang w:val="en-US"/>
              </w:rPr>
            </w:pPr>
          </w:p>
        </w:tc>
      </w:tr>
      <w:tr w:rsidR="00B632C0" w14:paraId="546E9E5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D96E6CE" w14:textId="77777777" w:rsidR="00B632C0" w:rsidRDefault="00B632C0" w:rsidP="005A28C8">
            <w:pPr>
              <w:rPr>
                <w:lang w:val="en-US"/>
              </w:rPr>
            </w:pPr>
          </w:p>
        </w:tc>
        <w:tc>
          <w:tcPr>
            <w:tcW w:w="1276" w:type="dxa"/>
            <w:gridSpan w:val="2"/>
            <w:tcBorders>
              <w:top w:val="nil"/>
              <w:bottom w:val="single" w:sz="2" w:space="0" w:color="auto"/>
            </w:tcBorders>
            <w:vAlign w:val="center"/>
          </w:tcPr>
          <w:p w14:paraId="21217608" w14:textId="77777777" w:rsidR="00B632C0" w:rsidRDefault="00B632C0" w:rsidP="005A28C8">
            <w:pPr>
              <w:jc w:val="center"/>
              <w:rPr>
                <w:sz w:val="16"/>
                <w:szCs w:val="16"/>
                <w:lang w:val="en-US"/>
              </w:rPr>
            </w:pPr>
            <w:r>
              <w:rPr>
                <w:sz w:val="16"/>
                <w:szCs w:val="16"/>
                <w:lang w:val="en-US"/>
              </w:rPr>
              <w:t>7132040012700</w:t>
            </w:r>
          </w:p>
        </w:tc>
        <w:tc>
          <w:tcPr>
            <w:tcW w:w="6237" w:type="dxa"/>
            <w:gridSpan w:val="2"/>
            <w:tcBorders>
              <w:top w:val="nil"/>
              <w:bottom w:val="single" w:sz="2" w:space="0" w:color="auto"/>
            </w:tcBorders>
          </w:tcPr>
          <w:p w14:paraId="1BB9DADD" w14:textId="77777777" w:rsidR="00B632C0" w:rsidRPr="00324E63" w:rsidRDefault="00B632C0" w:rsidP="005A28C8">
            <w:pPr>
              <w:rPr>
                <w:lang w:val="en-US"/>
              </w:rPr>
            </w:pPr>
            <w:r w:rsidRPr="00324E63">
              <w:rPr>
                <w:lang w:val="en-US"/>
              </w:rPr>
              <w:t>Parchetar</w:t>
            </w:r>
          </w:p>
        </w:tc>
        <w:tc>
          <w:tcPr>
            <w:tcW w:w="1134" w:type="dxa"/>
            <w:tcBorders>
              <w:top w:val="nil"/>
              <w:bottom w:val="single" w:sz="2" w:space="0" w:color="auto"/>
            </w:tcBorders>
          </w:tcPr>
          <w:p w14:paraId="440E0E7A"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6A4E2F04" w14:textId="77777777" w:rsidR="00B632C0" w:rsidRPr="00324E63" w:rsidRDefault="00B632C0" w:rsidP="005A28C8">
            <w:pPr>
              <w:rPr>
                <w:lang w:val="en-US"/>
              </w:rPr>
            </w:pPr>
            <w:r w:rsidRPr="00324E63">
              <w:rPr>
                <w:lang w:val="en-US"/>
              </w:rPr>
              <w:t>0,612</w:t>
            </w:r>
          </w:p>
        </w:tc>
      </w:tr>
      <w:tr w:rsidR="00B632C0" w14:paraId="15B7072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2BD7368" w14:textId="77777777" w:rsidR="00B632C0" w:rsidRDefault="00B632C0" w:rsidP="005A28C8">
            <w:pPr>
              <w:rPr>
                <w:lang w:val="en-US"/>
              </w:rPr>
            </w:pPr>
          </w:p>
        </w:tc>
        <w:tc>
          <w:tcPr>
            <w:tcW w:w="1276" w:type="dxa"/>
            <w:gridSpan w:val="2"/>
            <w:tcBorders>
              <w:top w:val="nil"/>
              <w:bottom w:val="single" w:sz="2" w:space="0" w:color="auto"/>
            </w:tcBorders>
            <w:vAlign w:val="center"/>
          </w:tcPr>
          <w:p w14:paraId="290123AA"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2BC20428" w14:textId="77777777" w:rsidR="00B632C0" w:rsidRPr="00324E63" w:rsidRDefault="00B632C0" w:rsidP="005A28C8">
            <w:pPr>
              <w:rPr>
                <w:lang w:val="en-US"/>
              </w:rPr>
            </w:pPr>
            <w:r w:rsidRPr="00324E63">
              <w:rPr>
                <w:lang w:val="en-US"/>
              </w:rPr>
              <w:t>Muncitor deservire CM</w:t>
            </w:r>
          </w:p>
        </w:tc>
        <w:tc>
          <w:tcPr>
            <w:tcW w:w="1134" w:type="dxa"/>
            <w:tcBorders>
              <w:top w:val="nil"/>
              <w:bottom w:val="single" w:sz="2" w:space="0" w:color="auto"/>
            </w:tcBorders>
          </w:tcPr>
          <w:p w14:paraId="4D262C60"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4C814168" w14:textId="77777777" w:rsidR="00B632C0" w:rsidRPr="00324E63" w:rsidRDefault="00B632C0" w:rsidP="005A28C8">
            <w:pPr>
              <w:rPr>
                <w:lang w:val="en-US"/>
              </w:rPr>
            </w:pPr>
            <w:r w:rsidRPr="00324E63">
              <w:rPr>
                <w:lang w:val="en-US"/>
              </w:rPr>
              <w:t>0,663</w:t>
            </w:r>
          </w:p>
        </w:tc>
      </w:tr>
      <w:tr w:rsidR="00B632C0" w14:paraId="2EA4A88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99A2AE0" w14:textId="77777777" w:rsidR="00B632C0" w:rsidRDefault="00B632C0" w:rsidP="005A28C8">
            <w:pPr>
              <w:rPr>
                <w:lang w:val="en-US"/>
              </w:rPr>
            </w:pPr>
          </w:p>
        </w:tc>
        <w:tc>
          <w:tcPr>
            <w:tcW w:w="1276" w:type="dxa"/>
            <w:gridSpan w:val="2"/>
            <w:tcBorders>
              <w:top w:val="nil"/>
              <w:bottom w:val="single" w:sz="2" w:space="0" w:color="auto"/>
            </w:tcBorders>
            <w:vAlign w:val="center"/>
          </w:tcPr>
          <w:p w14:paraId="1A6BA6B3"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2EE6D3E8" w14:textId="77777777" w:rsidR="00B632C0" w:rsidRPr="00324E63" w:rsidRDefault="00B632C0" w:rsidP="005A28C8">
            <w:pPr>
              <w:rPr>
                <w:lang w:val="en-US"/>
              </w:rPr>
            </w:pPr>
            <w:r w:rsidRPr="00324E63">
              <w:rPr>
                <w:lang w:val="en-US"/>
              </w:rPr>
              <w:t>Apa</w:t>
            </w:r>
          </w:p>
        </w:tc>
        <w:tc>
          <w:tcPr>
            <w:tcW w:w="1134" w:type="dxa"/>
            <w:tcBorders>
              <w:top w:val="nil"/>
              <w:bottom w:val="single" w:sz="2" w:space="0" w:color="auto"/>
            </w:tcBorders>
          </w:tcPr>
          <w:p w14:paraId="685C2B91" w14:textId="77777777" w:rsidR="00B632C0" w:rsidRPr="00324E63" w:rsidRDefault="00B632C0" w:rsidP="005A28C8">
            <w:pPr>
              <w:rPr>
                <w:lang w:val="en-US"/>
              </w:rPr>
            </w:pPr>
            <w:r w:rsidRPr="00324E63">
              <w:rPr>
                <w:lang w:val="en-US"/>
              </w:rPr>
              <w:t>m3</w:t>
            </w:r>
          </w:p>
        </w:tc>
        <w:tc>
          <w:tcPr>
            <w:tcW w:w="1134" w:type="dxa"/>
            <w:tcBorders>
              <w:top w:val="nil"/>
              <w:bottom w:val="single" w:sz="2" w:space="0" w:color="auto"/>
              <w:right w:val="single" w:sz="4" w:space="0" w:color="auto"/>
            </w:tcBorders>
          </w:tcPr>
          <w:p w14:paraId="33005409" w14:textId="77777777" w:rsidR="00B632C0" w:rsidRPr="00324E63" w:rsidRDefault="00B632C0" w:rsidP="005A28C8">
            <w:pPr>
              <w:rPr>
                <w:lang w:val="en-US"/>
              </w:rPr>
            </w:pPr>
            <w:r w:rsidRPr="00324E63">
              <w:rPr>
                <w:lang w:val="en-US"/>
              </w:rPr>
              <w:t>0,076</w:t>
            </w:r>
          </w:p>
        </w:tc>
      </w:tr>
      <w:tr w:rsidR="00B632C0" w14:paraId="4605EC5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DE0F80F" w14:textId="77777777" w:rsidR="00B632C0" w:rsidRDefault="00B632C0" w:rsidP="005A28C8">
            <w:pPr>
              <w:rPr>
                <w:lang w:val="en-US"/>
              </w:rPr>
            </w:pPr>
          </w:p>
        </w:tc>
        <w:tc>
          <w:tcPr>
            <w:tcW w:w="1276" w:type="dxa"/>
            <w:gridSpan w:val="2"/>
            <w:tcBorders>
              <w:top w:val="nil"/>
              <w:bottom w:val="single" w:sz="2" w:space="0" w:color="auto"/>
            </w:tcBorders>
            <w:vAlign w:val="center"/>
          </w:tcPr>
          <w:p w14:paraId="3A99552E" w14:textId="77777777" w:rsidR="00B632C0" w:rsidRDefault="00B632C0" w:rsidP="005A28C8">
            <w:pPr>
              <w:jc w:val="center"/>
              <w:rPr>
                <w:sz w:val="16"/>
                <w:szCs w:val="16"/>
                <w:lang w:val="en-US"/>
              </w:rPr>
            </w:pPr>
            <w:r>
              <w:rPr>
                <w:sz w:val="16"/>
                <w:szCs w:val="16"/>
                <w:lang w:val="en-US"/>
              </w:rPr>
              <w:t>2922140006703</w:t>
            </w:r>
          </w:p>
        </w:tc>
        <w:tc>
          <w:tcPr>
            <w:tcW w:w="6237" w:type="dxa"/>
            <w:gridSpan w:val="2"/>
            <w:tcBorders>
              <w:top w:val="nil"/>
              <w:bottom w:val="single" w:sz="2" w:space="0" w:color="auto"/>
            </w:tcBorders>
          </w:tcPr>
          <w:p w14:paraId="276597C2" w14:textId="77777777" w:rsidR="00B632C0" w:rsidRPr="00324E63" w:rsidRDefault="00B632C0" w:rsidP="005A28C8">
            <w:pPr>
              <w:rPr>
                <w:lang w:val="en-US"/>
              </w:rPr>
            </w:pPr>
            <w:r w:rsidRPr="00324E63">
              <w:rPr>
                <w:lang w:val="en-US"/>
              </w:rPr>
              <w:t>Macara fereastra de 0,0015 MN (0,15 tf)</w:t>
            </w:r>
          </w:p>
        </w:tc>
        <w:tc>
          <w:tcPr>
            <w:tcW w:w="1134" w:type="dxa"/>
            <w:tcBorders>
              <w:top w:val="nil"/>
              <w:bottom w:val="single" w:sz="2" w:space="0" w:color="auto"/>
            </w:tcBorders>
          </w:tcPr>
          <w:p w14:paraId="7F7BC357"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4A01E6F4" w14:textId="77777777" w:rsidR="00B632C0" w:rsidRPr="00324E63" w:rsidRDefault="00B632C0" w:rsidP="005A28C8">
            <w:pPr>
              <w:rPr>
                <w:lang w:val="en-US"/>
              </w:rPr>
            </w:pPr>
            <w:r w:rsidRPr="00324E63">
              <w:rPr>
                <w:lang w:val="en-US"/>
              </w:rPr>
              <w:t>0,076</w:t>
            </w:r>
          </w:p>
        </w:tc>
      </w:tr>
      <w:tr w:rsidR="00B632C0" w:rsidRPr="00EB582C" w14:paraId="185DF371"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6C48AD4E"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B2D7229"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9816D3A" w14:textId="77777777" w:rsidR="00B632C0" w:rsidRDefault="00B632C0" w:rsidP="005A28C8">
            <w:pPr>
              <w:rPr>
                <w:i/>
                <w:iCs/>
                <w:lang w:val="en-US"/>
              </w:rPr>
            </w:pPr>
          </w:p>
        </w:tc>
        <w:tc>
          <w:tcPr>
            <w:tcW w:w="1134" w:type="dxa"/>
            <w:tcBorders>
              <w:top w:val="nil"/>
              <w:left w:val="single" w:sz="6" w:space="0" w:color="auto"/>
              <w:bottom w:val="nil"/>
              <w:right w:val="nil"/>
            </w:tcBorders>
          </w:tcPr>
          <w:p w14:paraId="55483E35"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4F8765EC" w14:textId="77777777" w:rsidR="00B632C0" w:rsidRPr="00EB582C" w:rsidRDefault="00B632C0" w:rsidP="005A28C8">
            <w:pPr>
              <w:rPr>
                <w:lang w:val="en-US"/>
              </w:rPr>
            </w:pPr>
          </w:p>
        </w:tc>
      </w:tr>
      <w:tr w:rsidR="00B632C0" w14:paraId="4D1FFD63"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750EE52" w14:textId="77777777" w:rsidR="00B632C0" w:rsidRDefault="00B632C0" w:rsidP="005A28C8">
            <w:pPr>
              <w:rPr>
                <w:lang w:val="en-US"/>
              </w:rPr>
            </w:pPr>
            <w:r>
              <w:rPr>
                <w:lang w:val="en-US"/>
              </w:rPr>
              <w:t>5</w:t>
            </w:r>
          </w:p>
        </w:tc>
        <w:tc>
          <w:tcPr>
            <w:tcW w:w="1276" w:type="dxa"/>
            <w:gridSpan w:val="2"/>
            <w:tcBorders>
              <w:top w:val="single" w:sz="4" w:space="0" w:color="auto"/>
              <w:bottom w:val="single" w:sz="4" w:space="0" w:color="auto"/>
            </w:tcBorders>
          </w:tcPr>
          <w:p w14:paraId="26D3A971" w14:textId="77777777" w:rsidR="00B632C0" w:rsidRDefault="00B632C0" w:rsidP="005A28C8">
            <w:pPr>
              <w:rPr>
                <w:lang w:val="en-US"/>
              </w:rPr>
            </w:pPr>
            <w:r>
              <w:rPr>
                <w:lang w:val="en-US"/>
              </w:rPr>
              <w:t>RpCK41C</w:t>
            </w:r>
          </w:p>
          <w:p w14:paraId="21180BE0"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28C5037" w14:textId="77777777" w:rsidR="00B632C0" w:rsidRDefault="00B632C0" w:rsidP="005A28C8">
            <w:pPr>
              <w:adjustRightInd w:val="0"/>
              <w:rPr>
                <w:rFonts w:ascii="Times New Roman CYR" w:hAnsi="Times New Roman CYR" w:cs="Times New Roman CYR"/>
                <w:sz w:val="16"/>
                <w:szCs w:val="16"/>
                <w:lang w:val="en-US"/>
              </w:rPr>
            </w:pPr>
            <w:r>
              <w:rPr>
                <w:lang w:val="en-US"/>
              </w:rPr>
              <w:t>Desfacerea pardoselilor din covor din PVC pe suport sau fara suport textil, mocheta, etc inclusiv plintele si stratul din adeziv si denivelarile</w:t>
            </w:r>
            <w:r>
              <w:rPr>
                <w:rFonts w:ascii="Times New Roman CYR" w:hAnsi="Times New Roman CYR" w:cs="Times New Roman CYR"/>
                <w:sz w:val="16"/>
                <w:szCs w:val="16"/>
                <w:lang w:val="en-US"/>
              </w:rPr>
              <w:t xml:space="preserve"> </w:t>
            </w:r>
          </w:p>
          <w:p w14:paraId="4BEE1E87"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9160500"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2CCA9051"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22,400</w:t>
            </w:r>
          </w:p>
          <w:p w14:paraId="720F398E" w14:textId="77777777" w:rsidR="00B632C0" w:rsidRDefault="00B632C0" w:rsidP="005A28C8">
            <w:pPr>
              <w:jc w:val="center"/>
              <w:rPr>
                <w:lang w:val="en-US"/>
              </w:rPr>
            </w:pPr>
          </w:p>
        </w:tc>
      </w:tr>
      <w:tr w:rsidR="00B632C0" w14:paraId="210E584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F48A218" w14:textId="77777777" w:rsidR="00B632C0" w:rsidRDefault="00B632C0" w:rsidP="005A28C8">
            <w:pPr>
              <w:rPr>
                <w:lang w:val="en-US"/>
              </w:rPr>
            </w:pPr>
          </w:p>
        </w:tc>
        <w:tc>
          <w:tcPr>
            <w:tcW w:w="1276" w:type="dxa"/>
            <w:gridSpan w:val="2"/>
            <w:tcBorders>
              <w:top w:val="nil"/>
              <w:bottom w:val="single" w:sz="2" w:space="0" w:color="auto"/>
            </w:tcBorders>
            <w:vAlign w:val="center"/>
          </w:tcPr>
          <w:p w14:paraId="007F587A" w14:textId="77777777" w:rsidR="00B632C0" w:rsidRDefault="00B632C0" w:rsidP="005A28C8">
            <w:pPr>
              <w:jc w:val="center"/>
              <w:rPr>
                <w:sz w:val="16"/>
                <w:szCs w:val="16"/>
                <w:lang w:val="en-US"/>
              </w:rPr>
            </w:pPr>
            <w:r>
              <w:rPr>
                <w:sz w:val="16"/>
                <w:szCs w:val="16"/>
                <w:lang w:val="en-US"/>
              </w:rPr>
              <w:t>7132040012700</w:t>
            </w:r>
          </w:p>
        </w:tc>
        <w:tc>
          <w:tcPr>
            <w:tcW w:w="6237" w:type="dxa"/>
            <w:gridSpan w:val="2"/>
            <w:tcBorders>
              <w:top w:val="nil"/>
              <w:bottom w:val="single" w:sz="2" w:space="0" w:color="auto"/>
            </w:tcBorders>
          </w:tcPr>
          <w:p w14:paraId="3071E70F" w14:textId="77777777" w:rsidR="00B632C0" w:rsidRPr="00324E63" w:rsidRDefault="00B632C0" w:rsidP="005A28C8">
            <w:pPr>
              <w:rPr>
                <w:lang w:val="en-US"/>
              </w:rPr>
            </w:pPr>
            <w:r w:rsidRPr="00324E63">
              <w:rPr>
                <w:lang w:val="en-US"/>
              </w:rPr>
              <w:t>Parchetar</w:t>
            </w:r>
          </w:p>
        </w:tc>
        <w:tc>
          <w:tcPr>
            <w:tcW w:w="1134" w:type="dxa"/>
            <w:tcBorders>
              <w:top w:val="nil"/>
              <w:bottom w:val="single" w:sz="2" w:space="0" w:color="auto"/>
            </w:tcBorders>
          </w:tcPr>
          <w:p w14:paraId="1CBA00C5"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26BC4E23" w14:textId="77777777" w:rsidR="00B632C0" w:rsidRPr="00324E63" w:rsidRDefault="00B632C0" w:rsidP="005A28C8">
            <w:pPr>
              <w:rPr>
                <w:lang w:val="en-US"/>
              </w:rPr>
            </w:pPr>
            <w:r w:rsidRPr="00324E63">
              <w:rPr>
                <w:lang w:val="en-US"/>
              </w:rPr>
              <w:t>5,152</w:t>
            </w:r>
          </w:p>
        </w:tc>
      </w:tr>
      <w:tr w:rsidR="00B632C0" w14:paraId="6D949DE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E5CE5BC" w14:textId="77777777" w:rsidR="00B632C0" w:rsidRDefault="00B632C0" w:rsidP="005A28C8">
            <w:pPr>
              <w:rPr>
                <w:lang w:val="en-US"/>
              </w:rPr>
            </w:pPr>
          </w:p>
        </w:tc>
        <w:tc>
          <w:tcPr>
            <w:tcW w:w="1276" w:type="dxa"/>
            <w:gridSpan w:val="2"/>
            <w:tcBorders>
              <w:top w:val="nil"/>
              <w:bottom w:val="single" w:sz="2" w:space="0" w:color="auto"/>
            </w:tcBorders>
            <w:vAlign w:val="center"/>
          </w:tcPr>
          <w:p w14:paraId="0CE621E6"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73AF2003" w14:textId="77777777" w:rsidR="00B632C0" w:rsidRPr="00324E63" w:rsidRDefault="00B632C0" w:rsidP="005A28C8">
            <w:pPr>
              <w:rPr>
                <w:lang w:val="en-US"/>
              </w:rPr>
            </w:pPr>
            <w:r w:rsidRPr="00324E63">
              <w:rPr>
                <w:lang w:val="en-US"/>
              </w:rPr>
              <w:t>Muncitor deservire CM</w:t>
            </w:r>
          </w:p>
        </w:tc>
        <w:tc>
          <w:tcPr>
            <w:tcW w:w="1134" w:type="dxa"/>
            <w:tcBorders>
              <w:top w:val="nil"/>
              <w:bottom w:val="single" w:sz="2" w:space="0" w:color="auto"/>
            </w:tcBorders>
          </w:tcPr>
          <w:p w14:paraId="206BFA6B"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6972A0ED" w14:textId="77777777" w:rsidR="00B632C0" w:rsidRPr="00324E63" w:rsidRDefault="00B632C0" w:rsidP="005A28C8">
            <w:pPr>
              <w:rPr>
                <w:lang w:val="en-US"/>
              </w:rPr>
            </w:pPr>
            <w:r w:rsidRPr="00324E63">
              <w:rPr>
                <w:lang w:val="en-US"/>
              </w:rPr>
              <w:t>5,152</w:t>
            </w:r>
          </w:p>
        </w:tc>
      </w:tr>
      <w:tr w:rsidR="00B632C0" w14:paraId="08DFFE3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97B9AA2" w14:textId="77777777" w:rsidR="00B632C0" w:rsidRDefault="00B632C0" w:rsidP="005A28C8">
            <w:pPr>
              <w:rPr>
                <w:lang w:val="en-US"/>
              </w:rPr>
            </w:pPr>
          </w:p>
        </w:tc>
        <w:tc>
          <w:tcPr>
            <w:tcW w:w="1276" w:type="dxa"/>
            <w:gridSpan w:val="2"/>
            <w:tcBorders>
              <w:top w:val="nil"/>
              <w:bottom w:val="single" w:sz="2" w:space="0" w:color="auto"/>
            </w:tcBorders>
            <w:vAlign w:val="center"/>
          </w:tcPr>
          <w:p w14:paraId="15E83DB4" w14:textId="77777777" w:rsidR="00B632C0" w:rsidRDefault="00B632C0" w:rsidP="005A28C8">
            <w:pPr>
              <w:jc w:val="center"/>
              <w:rPr>
                <w:sz w:val="16"/>
                <w:szCs w:val="16"/>
                <w:lang w:val="en-US"/>
              </w:rPr>
            </w:pPr>
            <w:r>
              <w:rPr>
                <w:sz w:val="16"/>
                <w:szCs w:val="16"/>
                <w:lang w:val="en-US"/>
              </w:rPr>
              <w:t>2320166200729</w:t>
            </w:r>
          </w:p>
        </w:tc>
        <w:tc>
          <w:tcPr>
            <w:tcW w:w="6237" w:type="dxa"/>
            <w:gridSpan w:val="2"/>
            <w:tcBorders>
              <w:top w:val="nil"/>
              <w:bottom w:val="single" w:sz="2" w:space="0" w:color="auto"/>
            </w:tcBorders>
          </w:tcPr>
          <w:p w14:paraId="0993D7D1" w14:textId="77777777" w:rsidR="00B632C0" w:rsidRPr="00324E63" w:rsidRDefault="00B632C0" w:rsidP="005A28C8">
            <w:pPr>
              <w:rPr>
                <w:lang w:val="en-US"/>
              </w:rPr>
            </w:pPr>
            <w:r w:rsidRPr="00324E63">
              <w:rPr>
                <w:lang w:val="en-US"/>
              </w:rPr>
              <w:t>Parchetin</w:t>
            </w:r>
          </w:p>
        </w:tc>
        <w:tc>
          <w:tcPr>
            <w:tcW w:w="1134" w:type="dxa"/>
            <w:tcBorders>
              <w:top w:val="nil"/>
              <w:bottom w:val="single" w:sz="2" w:space="0" w:color="auto"/>
            </w:tcBorders>
          </w:tcPr>
          <w:p w14:paraId="07CB33F6" w14:textId="77777777" w:rsidR="00B632C0" w:rsidRPr="00324E63" w:rsidRDefault="00B632C0" w:rsidP="005A28C8">
            <w:pPr>
              <w:rPr>
                <w:lang w:val="en-US"/>
              </w:rPr>
            </w:pPr>
            <w:r w:rsidRPr="00324E63">
              <w:rPr>
                <w:lang w:val="en-US"/>
              </w:rPr>
              <w:t>l</w:t>
            </w:r>
          </w:p>
        </w:tc>
        <w:tc>
          <w:tcPr>
            <w:tcW w:w="1134" w:type="dxa"/>
            <w:tcBorders>
              <w:top w:val="nil"/>
              <w:bottom w:val="single" w:sz="2" w:space="0" w:color="auto"/>
              <w:right w:val="single" w:sz="4" w:space="0" w:color="auto"/>
            </w:tcBorders>
          </w:tcPr>
          <w:p w14:paraId="19951F57" w14:textId="77777777" w:rsidR="00B632C0" w:rsidRPr="00324E63" w:rsidRDefault="00B632C0" w:rsidP="005A28C8">
            <w:pPr>
              <w:rPr>
                <w:lang w:val="en-US"/>
              </w:rPr>
            </w:pPr>
            <w:r w:rsidRPr="00324E63">
              <w:rPr>
                <w:lang w:val="en-US"/>
              </w:rPr>
              <w:t>0,672</w:t>
            </w:r>
          </w:p>
        </w:tc>
      </w:tr>
      <w:tr w:rsidR="00B632C0" w14:paraId="4BA6566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4281A89" w14:textId="77777777" w:rsidR="00B632C0" w:rsidRDefault="00B632C0" w:rsidP="005A28C8">
            <w:pPr>
              <w:rPr>
                <w:lang w:val="en-US"/>
              </w:rPr>
            </w:pPr>
          </w:p>
        </w:tc>
        <w:tc>
          <w:tcPr>
            <w:tcW w:w="1276" w:type="dxa"/>
            <w:gridSpan w:val="2"/>
            <w:tcBorders>
              <w:top w:val="nil"/>
              <w:bottom w:val="single" w:sz="2" w:space="0" w:color="auto"/>
            </w:tcBorders>
            <w:vAlign w:val="center"/>
          </w:tcPr>
          <w:p w14:paraId="618EC718"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3D78CEF1" w14:textId="77777777" w:rsidR="00B632C0" w:rsidRPr="00324E63" w:rsidRDefault="00B632C0" w:rsidP="005A28C8">
            <w:pPr>
              <w:rPr>
                <w:lang w:val="en-US"/>
              </w:rPr>
            </w:pPr>
            <w:r w:rsidRPr="00324E63">
              <w:rPr>
                <w:lang w:val="en-US"/>
              </w:rPr>
              <w:t>Apa</w:t>
            </w:r>
          </w:p>
        </w:tc>
        <w:tc>
          <w:tcPr>
            <w:tcW w:w="1134" w:type="dxa"/>
            <w:tcBorders>
              <w:top w:val="nil"/>
              <w:bottom w:val="single" w:sz="2" w:space="0" w:color="auto"/>
            </w:tcBorders>
          </w:tcPr>
          <w:p w14:paraId="5EA7CA9E" w14:textId="77777777" w:rsidR="00B632C0" w:rsidRPr="00324E63" w:rsidRDefault="00B632C0" w:rsidP="005A28C8">
            <w:pPr>
              <w:rPr>
                <w:lang w:val="en-US"/>
              </w:rPr>
            </w:pPr>
            <w:r w:rsidRPr="00324E63">
              <w:rPr>
                <w:lang w:val="en-US"/>
              </w:rPr>
              <w:t>m3</w:t>
            </w:r>
          </w:p>
        </w:tc>
        <w:tc>
          <w:tcPr>
            <w:tcW w:w="1134" w:type="dxa"/>
            <w:tcBorders>
              <w:top w:val="nil"/>
              <w:bottom w:val="single" w:sz="2" w:space="0" w:color="auto"/>
              <w:right w:val="single" w:sz="4" w:space="0" w:color="auto"/>
            </w:tcBorders>
          </w:tcPr>
          <w:p w14:paraId="6614EBC8" w14:textId="77777777" w:rsidR="00B632C0" w:rsidRPr="00324E63" w:rsidRDefault="00B632C0" w:rsidP="005A28C8">
            <w:pPr>
              <w:rPr>
                <w:lang w:val="en-US"/>
              </w:rPr>
            </w:pPr>
            <w:r w:rsidRPr="00324E63">
              <w:rPr>
                <w:lang w:val="en-US"/>
              </w:rPr>
              <w:t>0,672</w:t>
            </w:r>
          </w:p>
        </w:tc>
      </w:tr>
      <w:tr w:rsidR="00B632C0" w14:paraId="093619C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74EC70D" w14:textId="77777777" w:rsidR="00B632C0" w:rsidRDefault="00B632C0" w:rsidP="005A28C8">
            <w:pPr>
              <w:rPr>
                <w:lang w:val="en-US"/>
              </w:rPr>
            </w:pPr>
          </w:p>
        </w:tc>
        <w:tc>
          <w:tcPr>
            <w:tcW w:w="1276" w:type="dxa"/>
            <w:gridSpan w:val="2"/>
            <w:tcBorders>
              <w:top w:val="nil"/>
              <w:bottom w:val="single" w:sz="2" w:space="0" w:color="auto"/>
            </w:tcBorders>
            <w:vAlign w:val="center"/>
          </w:tcPr>
          <w:p w14:paraId="343718B0" w14:textId="77777777" w:rsidR="00B632C0" w:rsidRDefault="00B632C0" w:rsidP="005A28C8">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40BADF0B" w14:textId="77777777" w:rsidR="00B632C0" w:rsidRPr="00324E63" w:rsidRDefault="00B632C0" w:rsidP="005A28C8">
            <w:pPr>
              <w:rPr>
                <w:lang w:val="en-US"/>
              </w:rPr>
            </w:pPr>
            <w:r w:rsidRPr="00324E63">
              <w:rPr>
                <w:lang w:val="en-US"/>
              </w:rPr>
              <w:t>Macara de fereastra</w:t>
            </w:r>
          </w:p>
        </w:tc>
        <w:tc>
          <w:tcPr>
            <w:tcW w:w="1134" w:type="dxa"/>
            <w:tcBorders>
              <w:top w:val="nil"/>
              <w:bottom w:val="single" w:sz="2" w:space="0" w:color="auto"/>
            </w:tcBorders>
          </w:tcPr>
          <w:p w14:paraId="5C0B914B"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42D1E474" w14:textId="77777777" w:rsidR="00B632C0" w:rsidRPr="00324E63" w:rsidRDefault="00B632C0" w:rsidP="005A28C8">
            <w:pPr>
              <w:rPr>
                <w:lang w:val="en-US"/>
              </w:rPr>
            </w:pPr>
            <w:r w:rsidRPr="00324E63">
              <w:rPr>
                <w:lang w:val="en-US"/>
              </w:rPr>
              <w:t>0,672</w:t>
            </w:r>
          </w:p>
        </w:tc>
      </w:tr>
      <w:tr w:rsidR="00B632C0" w:rsidRPr="00EB582C" w14:paraId="4C1BDBFE"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7B8870E9"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C6097A0"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0A5AE10" w14:textId="77777777" w:rsidR="00B632C0" w:rsidRDefault="00B632C0" w:rsidP="005A28C8">
            <w:pPr>
              <w:rPr>
                <w:i/>
                <w:iCs/>
                <w:lang w:val="en-US"/>
              </w:rPr>
            </w:pPr>
          </w:p>
        </w:tc>
        <w:tc>
          <w:tcPr>
            <w:tcW w:w="1134" w:type="dxa"/>
            <w:tcBorders>
              <w:top w:val="nil"/>
              <w:left w:val="single" w:sz="6" w:space="0" w:color="auto"/>
              <w:bottom w:val="nil"/>
              <w:right w:val="nil"/>
            </w:tcBorders>
          </w:tcPr>
          <w:p w14:paraId="4F138CF4"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C13511F" w14:textId="77777777" w:rsidR="00B632C0" w:rsidRPr="00EB582C" w:rsidRDefault="00B632C0" w:rsidP="005A28C8">
            <w:pPr>
              <w:rPr>
                <w:lang w:val="en-US"/>
              </w:rPr>
            </w:pPr>
          </w:p>
        </w:tc>
      </w:tr>
      <w:tr w:rsidR="00B632C0" w14:paraId="5441A35C"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3D36EEC" w14:textId="77777777" w:rsidR="00B632C0" w:rsidRDefault="00B632C0" w:rsidP="005A28C8">
            <w:pPr>
              <w:rPr>
                <w:lang w:val="en-US"/>
              </w:rPr>
            </w:pPr>
            <w:r>
              <w:rPr>
                <w:lang w:val="en-US"/>
              </w:rPr>
              <w:t>6</w:t>
            </w:r>
          </w:p>
        </w:tc>
        <w:tc>
          <w:tcPr>
            <w:tcW w:w="1276" w:type="dxa"/>
            <w:gridSpan w:val="2"/>
            <w:tcBorders>
              <w:top w:val="single" w:sz="4" w:space="0" w:color="auto"/>
              <w:bottom w:val="single" w:sz="4" w:space="0" w:color="auto"/>
            </w:tcBorders>
          </w:tcPr>
          <w:p w14:paraId="415330CC" w14:textId="77777777" w:rsidR="00B632C0" w:rsidRDefault="00B632C0" w:rsidP="005A28C8">
            <w:pPr>
              <w:rPr>
                <w:lang w:val="en-US"/>
              </w:rPr>
            </w:pPr>
            <w:r>
              <w:rPr>
                <w:lang w:val="en-US"/>
              </w:rPr>
              <w:t>RpCK42C</w:t>
            </w:r>
          </w:p>
          <w:p w14:paraId="2F83CC84"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E49A596" w14:textId="77777777" w:rsidR="00B632C0" w:rsidRDefault="00B632C0" w:rsidP="005A28C8">
            <w:pPr>
              <w:adjustRightInd w:val="0"/>
              <w:rPr>
                <w:rFonts w:ascii="Times New Roman CYR" w:hAnsi="Times New Roman CYR" w:cs="Times New Roman CYR"/>
                <w:sz w:val="16"/>
                <w:szCs w:val="16"/>
                <w:lang w:val="en-US"/>
              </w:rPr>
            </w:pPr>
            <w:r>
              <w:rPr>
                <w:lang w:val="en-US"/>
              </w:rPr>
              <w:t>Desfacerea pardoselilor reci din placi de beton, marmura, piatra, gresie, placi ceramice, etc inclusiv plintele si stratul din adeziv si denivelarile</w:t>
            </w:r>
            <w:r>
              <w:rPr>
                <w:rFonts w:ascii="Times New Roman CYR" w:hAnsi="Times New Roman CYR" w:cs="Times New Roman CYR"/>
                <w:sz w:val="16"/>
                <w:szCs w:val="16"/>
                <w:lang w:val="en-US"/>
              </w:rPr>
              <w:t xml:space="preserve"> </w:t>
            </w:r>
          </w:p>
          <w:p w14:paraId="1A627031"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D76D5A7"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62EF36F1"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9,700</w:t>
            </w:r>
          </w:p>
          <w:p w14:paraId="0E1B9C23" w14:textId="77777777" w:rsidR="00B632C0" w:rsidRDefault="00B632C0" w:rsidP="005A28C8">
            <w:pPr>
              <w:jc w:val="center"/>
              <w:rPr>
                <w:lang w:val="en-US"/>
              </w:rPr>
            </w:pPr>
          </w:p>
        </w:tc>
      </w:tr>
      <w:tr w:rsidR="00B632C0" w14:paraId="2568B61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524E68C" w14:textId="77777777" w:rsidR="00B632C0" w:rsidRDefault="00B632C0" w:rsidP="005A28C8">
            <w:pPr>
              <w:rPr>
                <w:lang w:val="en-US"/>
              </w:rPr>
            </w:pPr>
          </w:p>
        </w:tc>
        <w:tc>
          <w:tcPr>
            <w:tcW w:w="1276" w:type="dxa"/>
            <w:gridSpan w:val="2"/>
            <w:tcBorders>
              <w:top w:val="nil"/>
              <w:bottom w:val="single" w:sz="2" w:space="0" w:color="auto"/>
            </w:tcBorders>
            <w:vAlign w:val="center"/>
          </w:tcPr>
          <w:p w14:paraId="23AD78CE" w14:textId="77777777" w:rsidR="00B632C0" w:rsidRDefault="00B632C0" w:rsidP="005A28C8">
            <w:pPr>
              <w:jc w:val="center"/>
              <w:rPr>
                <w:sz w:val="16"/>
                <w:szCs w:val="16"/>
                <w:lang w:val="en-US"/>
              </w:rPr>
            </w:pPr>
            <w:r>
              <w:rPr>
                <w:sz w:val="16"/>
                <w:szCs w:val="16"/>
                <w:lang w:val="en-US"/>
              </w:rPr>
              <w:t>7132040012700</w:t>
            </w:r>
          </w:p>
        </w:tc>
        <w:tc>
          <w:tcPr>
            <w:tcW w:w="6237" w:type="dxa"/>
            <w:gridSpan w:val="2"/>
            <w:tcBorders>
              <w:top w:val="nil"/>
              <w:bottom w:val="single" w:sz="2" w:space="0" w:color="auto"/>
            </w:tcBorders>
          </w:tcPr>
          <w:p w14:paraId="510038B2" w14:textId="77777777" w:rsidR="00B632C0" w:rsidRPr="00324E63" w:rsidRDefault="00B632C0" w:rsidP="005A28C8">
            <w:pPr>
              <w:rPr>
                <w:lang w:val="en-US"/>
              </w:rPr>
            </w:pPr>
            <w:r w:rsidRPr="00324E63">
              <w:rPr>
                <w:lang w:val="en-US"/>
              </w:rPr>
              <w:t>Parchetar</w:t>
            </w:r>
          </w:p>
        </w:tc>
        <w:tc>
          <w:tcPr>
            <w:tcW w:w="1134" w:type="dxa"/>
            <w:tcBorders>
              <w:top w:val="nil"/>
              <w:bottom w:val="single" w:sz="2" w:space="0" w:color="auto"/>
            </w:tcBorders>
          </w:tcPr>
          <w:p w14:paraId="108BF7E8"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64B240B1" w14:textId="77777777" w:rsidR="00B632C0" w:rsidRPr="00324E63" w:rsidRDefault="00B632C0" w:rsidP="005A28C8">
            <w:pPr>
              <w:rPr>
                <w:lang w:val="en-US"/>
              </w:rPr>
            </w:pPr>
            <w:r w:rsidRPr="00324E63">
              <w:rPr>
                <w:lang w:val="en-US"/>
              </w:rPr>
              <w:t>3,783</w:t>
            </w:r>
          </w:p>
        </w:tc>
      </w:tr>
      <w:tr w:rsidR="00B632C0" w14:paraId="169BD90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D1E90DC" w14:textId="77777777" w:rsidR="00B632C0" w:rsidRDefault="00B632C0" w:rsidP="005A28C8">
            <w:pPr>
              <w:rPr>
                <w:lang w:val="en-US"/>
              </w:rPr>
            </w:pPr>
          </w:p>
        </w:tc>
        <w:tc>
          <w:tcPr>
            <w:tcW w:w="1276" w:type="dxa"/>
            <w:gridSpan w:val="2"/>
            <w:tcBorders>
              <w:top w:val="nil"/>
              <w:bottom w:val="single" w:sz="2" w:space="0" w:color="auto"/>
            </w:tcBorders>
            <w:vAlign w:val="center"/>
          </w:tcPr>
          <w:p w14:paraId="58A80F1A"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425847B7" w14:textId="77777777" w:rsidR="00B632C0" w:rsidRPr="00324E63" w:rsidRDefault="00B632C0" w:rsidP="005A28C8">
            <w:pPr>
              <w:rPr>
                <w:lang w:val="en-US"/>
              </w:rPr>
            </w:pPr>
            <w:r w:rsidRPr="00324E63">
              <w:rPr>
                <w:lang w:val="en-US"/>
              </w:rPr>
              <w:t>Muncitor deservire CM</w:t>
            </w:r>
          </w:p>
        </w:tc>
        <w:tc>
          <w:tcPr>
            <w:tcW w:w="1134" w:type="dxa"/>
            <w:tcBorders>
              <w:top w:val="nil"/>
              <w:bottom w:val="single" w:sz="2" w:space="0" w:color="auto"/>
            </w:tcBorders>
          </w:tcPr>
          <w:p w14:paraId="4FC40734"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2E5539EC" w14:textId="77777777" w:rsidR="00B632C0" w:rsidRPr="00324E63" w:rsidRDefault="00B632C0" w:rsidP="005A28C8">
            <w:pPr>
              <w:rPr>
                <w:lang w:val="en-US"/>
              </w:rPr>
            </w:pPr>
            <w:r w:rsidRPr="00324E63">
              <w:rPr>
                <w:lang w:val="en-US"/>
              </w:rPr>
              <w:t>3,783</w:t>
            </w:r>
          </w:p>
        </w:tc>
      </w:tr>
      <w:tr w:rsidR="00B632C0" w14:paraId="217BAA4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3E156D3" w14:textId="77777777" w:rsidR="00B632C0" w:rsidRDefault="00B632C0" w:rsidP="005A28C8">
            <w:pPr>
              <w:rPr>
                <w:lang w:val="en-US"/>
              </w:rPr>
            </w:pPr>
          </w:p>
        </w:tc>
        <w:tc>
          <w:tcPr>
            <w:tcW w:w="1276" w:type="dxa"/>
            <w:gridSpan w:val="2"/>
            <w:tcBorders>
              <w:top w:val="nil"/>
              <w:bottom w:val="single" w:sz="2" w:space="0" w:color="auto"/>
            </w:tcBorders>
            <w:vAlign w:val="center"/>
          </w:tcPr>
          <w:p w14:paraId="26CCDDD5"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1C66ED8D" w14:textId="77777777" w:rsidR="00B632C0" w:rsidRPr="00324E63" w:rsidRDefault="00B632C0" w:rsidP="005A28C8">
            <w:pPr>
              <w:rPr>
                <w:lang w:val="en-US"/>
              </w:rPr>
            </w:pPr>
            <w:r w:rsidRPr="00324E63">
              <w:rPr>
                <w:lang w:val="en-US"/>
              </w:rPr>
              <w:t>Apa</w:t>
            </w:r>
          </w:p>
        </w:tc>
        <w:tc>
          <w:tcPr>
            <w:tcW w:w="1134" w:type="dxa"/>
            <w:tcBorders>
              <w:top w:val="nil"/>
              <w:bottom w:val="single" w:sz="2" w:space="0" w:color="auto"/>
            </w:tcBorders>
          </w:tcPr>
          <w:p w14:paraId="33B40467" w14:textId="77777777" w:rsidR="00B632C0" w:rsidRPr="00324E63" w:rsidRDefault="00B632C0" w:rsidP="005A28C8">
            <w:pPr>
              <w:rPr>
                <w:lang w:val="en-US"/>
              </w:rPr>
            </w:pPr>
            <w:r w:rsidRPr="00324E63">
              <w:rPr>
                <w:lang w:val="en-US"/>
              </w:rPr>
              <w:t>m3</w:t>
            </w:r>
          </w:p>
        </w:tc>
        <w:tc>
          <w:tcPr>
            <w:tcW w:w="1134" w:type="dxa"/>
            <w:tcBorders>
              <w:top w:val="nil"/>
              <w:bottom w:val="single" w:sz="2" w:space="0" w:color="auto"/>
              <w:right w:val="single" w:sz="4" w:space="0" w:color="auto"/>
            </w:tcBorders>
          </w:tcPr>
          <w:p w14:paraId="1C19B684" w14:textId="77777777" w:rsidR="00B632C0" w:rsidRPr="00324E63" w:rsidRDefault="00B632C0" w:rsidP="005A28C8">
            <w:pPr>
              <w:rPr>
                <w:lang w:val="en-US"/>
              </w:rPr>
            </w:pPr>
            <w:r w:rsidRPr="00324E63">
              <w:rPr>
                <w:lang w:val="en-US"/>
              </w:rPr>
              <w:t>0,485</w:t>
            </w:r>
          </w:p>
        </w:tc>
      </w:tr>
      <w:tr w:rsidR="00B632C0" w14:paraId="5737B0A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040A589" w14:textId="77777777" w:rsidR="00B632C0" w:rsidRDefault="00B632C0" w:rsidP="005A28C8">
            <w:pPr>
              <w:rPr>
                <w:lang w:val="en-US"/>
              </w:rPr>
            </w:pPr>
          </w:p>
        </w:tc>
        <w:tc>
          <w:tcPr>
            <w:tcW w:w="1276" w:type="dxa"/>
            <w:gridSpan w:val="2"/>
            <w:tcBorders>
              <w:top w:val="nil"/>
              <w:bottom w:val="single" w:sz="2" w:space="0" w:color="auto"/>
            </w:tcBorders>
            <w:vAlign w:val="center"/>
          </w:tcPr>
          <w:p w14:paraId="6B1B4BA3" w14:textId="77777777" w:rsidR="00B632C0" w:rsidRDefault="00B632C0" w:rsidP="005A28C8">
            <w:pPr>
              <w:jc w:val="center"/>
              <w:rPr>
                <w:sz w:val="16"/>
                <w:szCs w:val="16"/>
                <w:lang w:val="en-US"/>
              </w:rPr>
            </w:pPr>
            <w:r>
              <w:rPr>
                <w:sz w:val="16"/>
                <w:szCs w:val="16"/>
                <w:lang w:val="en-US"/>
              </w:rPr>
              <w:t>2922140006703</w:t>
            </w:r>
          </w:p>
        </w:tc>
        <w:tc>
          <w:tcPr>
            <w:tcW w:w="6237" w:type="dxa"/>
            <w:gridSpan w:val="2"/>
            <w:tcBorders>
              <w:top w:val="nil"/>
              <w:bottom w:val="single" w:sz="2" w:space="0" w:color="auto"/>
            </w:tcBorders>
          </w:tcPr>
          <w:p w14:paraId="1131A860" w14:textId="77777777" w:rsidR="00B632C0" w:rsidRPr="00324E63" w:rsidRDefault="00B632C0" w:rsidP="005A28C8">
            <w:pPr>
              <w:rPr>
                <w:lang w:val="en-US"/>
              </w:rPr>
            </w:pPr>
            <w:r w:rsidRPr="00324E63">
              <w:rPr>
                <w:lang w:val="en-US"/>
              </w:rPr>
              <w:t>Macara fereastra de 0,0015 MN (0,15 tf)</w:t>
            </w:r>
          </w:p>
        </w:tc>
        <w:tc>
          <w:tcPr>
            <w:tcW w:w="1134" w:type="dxa"/>
            <w:tcBorders>
              <w:top w:val="nil"/>
              <w:bottom w:val="single" w:sz="2" w:space="0" w:color="auto"/>
            </w:tcBorders>
          </w:tcPr>
          <w:p w14:paraId="39151D9A"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7A1D75A8" w14:textId="77777777" w:rsidR="00B632C0" w:rsidRPr="00324E63" w:rsidRDefault="00B632C0" w:rsidP="005A28C8">
            <w:pPr>
              <w:rPr>
                <w:lang w:val="en-US"/>
              </w:rPr>
            </w:pPr>
            <w:r w:rsidRPr="00324E63">
              <w:rPr>
                <w:lang w:val="en-US"/>
              </w:rPr>
              <w:t>0,485</w:t>
            </w:r>
          </w:p>
        </w:tc>
      </w:tr>
      <w:tr w:rsidR="00B632C0" w:rsidRPr="00EB582C" w14:paraId="6DFE13F4"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0E800169"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FC2C25A"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DA6F327" w14:textId="77777777" w:rsidR="00B632C0" w:rsidRDefault="00B632C0" w:rsidP="005A28C8">
            <w:pPr>
              <w:rPr>
                <w:i/>
                <w:iCs/>
                <w:lang w:val="en-US"/>
              </w:rPr>
            </w:pPr>
          </w:p>
        </w:tc>
        <w:tc>
          <w:tcPr>
            <w:tcW w:w="1134" w:type="dxa"/>
            <w:tcBorders>
              <w:top w:val="nil"/>
              <w:left w:val="single" w:sz="6" w:space="0" w:color="auto"/>
              <w:bottom w:val="nil"/>
              <w:right w:val="nil"/>
            </w:tcBorders>
          </w:tcPr>
          <w:p w14:paraId="18CAEDB2"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C0D86ED" w14:textId="77777777" w:rsidR="00B632C0" w:rsidRPr="00EB582C" w:rsidRDefault="00B632C0" w:rsidP="005A28C8">
            <w:pPr>
              <w:rPr>
                <w:lang w:val="en-US"/>
              </w:rPr>
            </w:pPr>
          </w:p>
        </w:tc>
      </w:tr>
      <w:tr w:rsidR="00B632C0" w14:paraId="701FA406"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7505A05" w14:textId="77777777" w:rsidR="00B632C0" w:rsidRDefault="00B632C0" w:rsidP="005A28C8">
            <w:pPr>
              <w:rPr>
                <w:lang w:val="en-US"/>
              </w:rPr>
            </w:pPr>
            <w:r>
              <w:rPr>
                <w:lang w:val="en-US"/>
              </w:rPr>
              <w:t>7</w:t>
            </w:r>
          </w:p>
        </w:tc>
        <w:tc>
          <w:tcPr>
            <w:tcW w:w="1276" w:type="dxa"/>
            <w:gridSpan w:val="2"/>
            <w:tcBorders>
              <w:top w:val="single" w:sz="4" w:space="0" w:color="auto"/>
              <w:bottom w:val="single" w:sz="4" w:space="0" w:color="auto"/>
            </w:tcBorders>
          </w:tcPr>
          <w:p w14:paraId="709A5EAF" w14:textId="77777777" w:rsidR="00B632C0" w:rsidRDefault="00B632C0" w:rsidP="005A28C8">
            <w:pPr>
              <w:rPr>
                <w:lang w:val="en-US"/>
              </w:rPr>
            </w:pPr>
            <w:r>
              <w:rPr>
                <w:lang w:val="en-US"/>
              </w:rPr>
              <w:t>RpCJ35A</w:t>
            </w:r>
          </w:p>
          <w:p w14:paraId="6D2F5CDA"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D0A0C02" w14:textId="77777777" w:rsidR="00B632C0" w:rsidRDefault="00B632C0" w:rsidP="005A28C8">
            <w:pPr>
              <w:adjustRightInd w:val="0"/>
              <w:rPr>
                <w:rFonts w:ascii="Times New Roman CYR" w:hAnsi="Times New Roman CYR" w:cs="Times New Roman CYR"/>
                <w:sz w:val="16"/>
                <w:szCs w:val="16"/>
                <w:lang w:val="en-US"/>
              </w:rPr>
            </w:pPr>
            <w:r>
              <w:rPr>
                <w:lang w:val="en-US"/>
              </w:rPr>
              <w:t>Desfaceri de tencuieli interioare sau exterioare driscuite la pereti sau tavane / primul strat de finisare al peretilor, inclusiv denivelarile</w:t>
            </w:r>
            <w:r>
              <w:rPr>
                <w:rFonts w:ascii="Times New Roman CYR" w:hAnsi="Times New Roman CYR" w:cs="Times New Roman CYR"/>
                <w:sz w:val="16"/>
                <w:szCs w:val="16"/>
                <w:lang w:val="en-US"/>
              </w:rPr>
              <w:t xml:space="preserve"> </w:t>
            </w:r>
          </w:p>
          <w:p w14:paraId="157B8976"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F553A73"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43B02BAA"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191,280</w:t>
            </w:r>
          </w:p>
          <w:p w14:paraId="5887E316" w14:textId="77777777" w:rsidR="00B632C0" w:rsidRDefault="00B632C0" w:rsidP="005A28C8">
            <w:pPr>
              <w:jc w:val="center"/>
              <w:rPr>
                <w:lang w:val="en-US"/>
              </w:rPr>
            </w:pPr>
          </w:p>
        </w:tc>
      </w:tr>
      <w:tr w:rsidR="00B632C0" w14:paraId="3A09269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8E45CA4" w14:textId="77777777" w:rsidR="00B632C0" w:rsidRDefault="00B632C0" w:rsidP="005A28C8">
            <w:pPr>
              <w:rPr>
                <w:lang w:val="en-US"/>
              </w:rPr>
            </w:pPr>
          </w:p>
        </w:tc>
        <w:tc>
          <w:tcPr>
            <w:tcW w:w="1276" w:type="dxa"/>
            <w:gridSpan w:val="2"/>
            <w:tcBorders>
              <w:top w:val="nil"/>
              <w:bottom w:val="single" w:sz="2" w:space="0" w:color="auto"/>
            </w:tcBorders>
            <w:vAlign w:val="center"/>
          </w:tcPr>
          <w:p w14:paraId="3BC2A6C4" w14:textId="77777777" w:rsidR="00B632C0" w:rsidRDefault="00B632C0" w:rsidP="005A28C8">
            <w:pPr>
              <w:jc w:val="center"/>
              <w:rPr>
                <w:sz w:val="16"/>
                <w:szCs w:val="16"/>
                <w:lang w:val="en-US"/>
              </w:rPr>
            </w:pPr>
            <w:r>
              <w:rPr>
                <w:sz w:val="16"/>
                <w:szCs w:val="16"/>
                <w:lang w:val="en-US"/>
              </w:rPr>
              <w:t>7122050013400</w:t>
            </w:r>
          </w:p>
        </w:tc>
        <w:tc>
          <w:tcPr>
            <w:tcW w:w="6237" w:type="dxa"/>
            <w:gridSpan w:val="2"/>
            <w:tcBorders>
              <w:top w:val="nil"/>
              <w:bottom w:val="single" w:sz="2" w:space="0" w:color="auto"/>
            </w:tcBorders>
          </w:tcPr>
          <w:p w14:paraId="358486F8" w14:textId="77777777" w:rsidR="00B632C0" w:rsidRPr="00324E63" w:rsidRDefault="00B632C0" w:rsidP="005A28C8">
            <w:pPr>
              <w:rPr>
                <w:lang w:val="en-US"/>
              </w:rPr>
            </w:pPr>
            <w:r w:rsidRPr="00324E63">
              <w:rPr>
                <w:lang w:val="en-US"/>
              </w:rPr>
              <w:t>Zidar</w:t>
            </w:r>
          </w:p>
        </w:tc>
        <w:tc>
          <w:tcPr>
            <w:tcW w:w="1134" w:type="dxa"/>
            <w:tcBorders>
              <w:top w:val="nil"/>
              <w:bottom w:val="single" w:sz="2" w:space="0" w:color="auto"/>
            </w:tcBorders>
          </w:tcPr>
          <w:p w14:paraId="383AA2CC"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3C84499F" w14:textId="77777777" w:rsidR="00B632C0" w:rsidRPr="00324E63" w:rsidRDefault="00B632C0" w:rsidP="005A28C8">
            <w:pPr>
              <w:rPr>
                <w:lang w:val="en-US"/>
              </w:rPr>
            </w:pPr>
            <w:r w:rsidRPr="00324E63">
              <w:rPr>
                <w:lang w:val="en-US"/>
              </w:rPr>
              <w:t>22,954</w:t>
            </w:r>
          </w:p>
        </w:tc>
      </w:tr>
      <w:tr w:rsidR="00B632C0" w14:paraId="64E0009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C1B2450" w14:textId="77777777" w:rsidR="00B632C0" w:rsidRDefault="00B632C0" w:rsidP="005A28C8">
            <w:pPr>
              <w:rPr>
                <w:lang w:val="en-US"/>
              </w:rPr>
            </w:pPr>
          </w:p>
        </w:tc>
        <w:tc>
          <w:tcPr>
            <w:tcW w:w="1276" w:type="dxa"/>
            <w:gridSpan w:val="2"/>
            <w:tcBorders>
              <w:top w:val="nil"/>
              <w:bottom w:val="single" w:sz="2" w:space="0" w:color="auto"/>
            </w:tcBorders>
            <w:vAlign w:val="center"/>
          </w:tcPr>
          <w:p w14:paraId="084CCB49"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051F682B" w14:textId="77777777" w:rsidR="00B632C0" w:rsidRPr="00324E63" w:rsidRDefault="00B632C0" w:rsidP="005A28C8">
            <w:pPr>
              <w:rPr>
                <w:lang w:val="en-US"/>
              </w:rPr>
            </w:pPr>
            <w:r w:rsidRPr="00324E63">
              <w:rPr>
                <w:lang w:val="en-US"/>
              </w:rPr>
              <w:t>Muncitor deservire CM</w:t>
            </w:r>
          </w:p>
        </w:tc>
        <w:tc>
          <w:tcPr>
            <w:tcW w:w="1134" w:type="dxa"/>
            <w:tcBorders>
              <w:top w:val="nil"/>
              <w:bottom w:val="single" w:sz="2" w:space="0" w:color="auto"/>
            </w:tcBorders>
          </w:tcPr>
          <w:p w14:paraId="20EBF963"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17CB148C" w14:textId="77777777" w:rsidR="00B632C0" w:rsidRPr="00324E63" w:rsidRDefault="00B632C0" w:rsidP="005A28C8">
            <w:pPr>
              <w:rPr>
                <w:lang w:val="en-US"/>
              </w:rPr>
            </w:pPr>
            <w:r w:rsidRPr="00324E63">
              <w:rPr>
                <w:lang w:val="en-US"/>
              </w:rPr>
              <w:t>28,692</w:t>
            </w:r>
          </w:p>
        </w:tc>
      </w:tr>
      <w:tr w:rsidR="00B632C0" w14:paraId="61E8FE0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082C659" w14:textId="77777777" w:rsidR="00B632C0" w:rsidRDefault="00B632C0" w:rsidP="005A28C8">
            <w:pPr>
              <w:rPr>
                <w:lang w:val="en-US"/>
              </w:rPr>
            </w:pPr>
          </w:p>
        </w:tc>
        <w:tc>
          <w:tcPr>
            <w:tcW w:w="1276" w:type="dxa"/>
            <w:gridSpan w:val="2"/>
            <w:tcBorders>
              <w:top w:val="nil"/>
              <w:bottom w:val="single" w:sz="2" w:space="0" w:color="auto"/>
            </w:tcBorders>
            <w:vAlign w:val="center"/>
          </w:tcPr>
          <w:p w14:paraId="33FFE7A0"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7B65ADCE" w14:textId="77777777" w:rsidR="00B632C0" w:rsidRPr="00324E63" w:rsidRDefault="00B632C0" w:rsidP="005A28C8">
            <w:pPr>
              <w:rPr>
                <w:lang w:val="en-US"/>
              </w:rPr>
            </w:pPr>
            <w:r w:rsidRPr="00324E63">
              <w:rPr>
                <w:lang w:val="en-US"/>
              </w:rPr>
              <w:t>Apa pentru mortare si betoane</w:t>
            </w:r>
          </w:p>
        </w:tc>
        <w:tc>
          <w:tcPr>
            <w:tcW w:w="1134" w:type="dxa"/>
            <w:tcBorders>
              <w:top w:val="nil"/>
              <w:bottom w:val="single" w:sz="2" w:space="0" w:color="auto"/>
            </w:tcBorders>
          </w:tcPr>
          <w:p w14:paraId="06C9A486" w14:textId="77777777" w:rsidR="00B632C0" w:rsidRPr="00324E63" w:rsidRDefault="00B632C0" w:rsidP="005A28C8">
            <w:pPr>
              <w:rPr>
                <w:lang w:val="en-US"/>
              </w:rPr>
            </w:pPr>
            <w:r w:rsidRPr="00324E63">
              <w:rPr>
                <w:lang w:val="en-US"/>
              </w:rPr>
              <w:t>m3</w:t>
            </w:r>
          </w:p>
        </w:tc>
        <w:tc>
          <w:tcPr>
            <w:tcW w:w="1134" w:type="dxa"/>
            <w:tcBorders>
              <w:top w:val="nil"/>
              <w:bottom w:val="single" w:sz="2" w:space="0" w:color="auto"/>
              <w:right w:val="single" w:sz="4" w:space="0" w:color="auto"/>
            </w:tcBorders>
          </w:tcPr>
          <w:p w14:paraId="00B95B1C" w14:textId="77777777" w:rsidR="00B632C0" w:rsidRPr="00324E63" w:rsidRDefault="00B632C0" w:rsidP="005A28C8">
            <w:pPr>
              <w:rPr>
                <w:lang w:val="en-US"/>
              </w:rPr>
            </w:pPr>
            <w:r w:rsidRPr="00324E63">
              <w:rPr>
                <w:lang w:val="en-US"/>
              </w:rPr>
              <w:t>9,564</w:t>
            </w:r>
          </w:p>
        </w:tc>
      </w:tr>
      <w:tr w:rsidR="00B632C0" w14:paraId="73DA573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265A5D0" w14:textId="77777777" w:rsidR="00B632C0" w:rsidRDefault="00B632C0" w:rsidP="005A28C8">
            <w:pPr>
              <w:rPr>
                <w:lang w:val="en-US"/>
              </w:rPr>
            </w:pPr>
          </w:p>
        </w:tc>
        <w:tc>
          <w:tcPr>
            <w:tcW w:w="1276" w:type="dxa"/>
            <w:gridSpan w:val="2"/>
            <w:tcBorders>
              <w:top w:val="nil"/>
              <w:bottom w:val="single" w:sz="2" w:space="0" w:color="auto"/>
            </w:tcBorders>
            <w:vAlign w:val="center"/>
          </w:tcPr>
          <w:p w14:paraId="5096F102" w14:textId="77777777" w:rsidR="00B632C0" w:rsidRDefault="00B632C0" w:rsidP="005A28C8">
            <w:pPr>
              <w:jc w:val="center"/>
              <w:rPr>
                <w:sz w:val="16"/>
                <w:szCs w:val="16"/>
                <w:lang w:val="en-US"/>
              </w:rPr>
            </w:pPr>
            <w:r>
              <w:rPr>
                <w:sz w:val="16"/>
                <w:szCs w:val="16"/>
                <w:lang w:val="en-US"/>
              </w:rPr>
              <w:t>2922140006703</w:t>
            </w:r>
          </w:p>
        </w:tc>
        <w:tc>
          <w:tcPr>
            <w:tcW w:w="6237" w:type="dxa"/>
            <w:gridSpan w:val="2"/>
            <w:tcBorders>
              <w:top w:val="nil"/>
              <w:bottom w:val="single" w:sz="2" w:space="0" w:color="auto"/>
            </w:tcBorders>
          </w:tcPr>
          <w:p w14:paraId="49A8A867" w14:textId="77777777" w:rsidR="00B632C0" w:rsidRPr="00324E63" w:rsidRDefault="00B632C0" w:rsidP="005A28C8">
            <w:pPr>
              <w:rPr>
                <w:lang w:val="en-US"/>
              </w:rPr>
            </w:pPr>
            <w:r w:rsidRPr="00324E63">
              <w:rPr>
                <w:lang w:val="en-US"/>
              </w:rPr>
              <w:t>Macara fereastra de 0,0015 MN (0,15 tf)</w:t>
            </w:r>
          </w:p>
        </w:tc>
        <w:tc>
          <w:tcPr>
            <w:tcW w:w="1134" w:type="dxa"/>
            <w:tcBorders>
              <w:top w:val="nil"/>
              <w:bottom w:val="single" w:sz="2" w:space="0" w:color="auto"/>
            </w:tcBorders>
          </w:tcPr>
          <w:p w14:paraId="6651469D"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570EF503" w14:textId="77777777" w:rsidR="00B632C0" w:rsidRPr="00324E63" w:rsidRDefault="00B632C0" w:rsidP="005A28C8">
            <w:pPr>
              <w:rPr>
                <w:lang w:val="en-US"/>
              </w:rPr>
            </w:pPr>
            <w:r w:rsidRPr="00324E63">
              <w:rPr>
                <w:lang w:val="en-US"/>
              </w:rPr>
              <w:t>1,913</w:t>
            </w:r>
          </w:p>
        </w:tc>
      </w:tr>
      <w:tr w:rsidR="00B632C0" w:rsidRPr="00EB582C" w14:paraId="2B6AC661"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A50E519"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C71BD56"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2794A23" w14:textId="77777777" w:rsidR="00B632C0" w:rsidRDefault="00B632C0" w:rsidP="005A28C8">
            <w:pPr>
              <w:rPr>
                <w:i/>
                <w:iCs/>
                <w:lang w:val="en-US"/>
              </w:rPr>
            </w:pPr>
          </w:p>
        </w:tc>
        <w:tc>
          <w:tcPr>
            <w:tcW w:w="1134" w:type="dxa"/>
            <w:tcBorders>
              <w:top w:val="nil"/>
              <w:left w:val="single" w:sz="6" w:space="0" w:color="auto"/>
              <w:bottom w:val="nil"/>
              <w:right w:val="nil"/>
            </w:tcBorders>
          </w:tcPr>
          <w:p w14:paraId="221DD58B"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D95EB24" w14:textId="77777777" w:rsidR="00B632C0" w:rsidRPr="00EB582C" w:rsidRDefault="00B632C0" w:rsidP="005A28C8">
            <w:pPr>
              <w:rPr>
                <w:lang w:val="en-US"/>
              </w:rPr>
            </w:pPr>
          </w:p>
        </w:tc>
      </w:tr>
      <w:tr w:rsidR="00B632C0" w14:paraId="774A2EF0"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A494C48" w14:textId="77777777" w:rsidR="00B632C0" w:rsidRDefault="00B632C0" w:rsidP="005A28C8">
            <w:pPr>
              <w:rPr>
                <w:lang w:val="en-US"/>
              </w:rPr>
            </w:pPr>
            <w:r>
              <w:rPr>
                <w:lang w:val="en-US"/>
              </w:rPr>
              <w:t>8</w:t>
            </w:r>
          </w:p>
        </w:tc>
        <w:tc>
          <w:tcPr>
            <w:tcW w:w="1276" w:type="dxa"/>
            <w:gridSpan w:val="2"/>
            <w:tcBorders>
              <w:top w:val="single" w:sz="4" w:space="0" w:color="auto"/>
              <w:bottom w:val="single" w:sz="4" w:space="0" w:color="auto"/>
            </w:tcBorders>
          </w:tcPr>
          <w:p w14:paraId="29004637" w14:textId="77777777" w:rsidR="00B632C0" w:rsidRDefault="00B632C0" w:rsidP="005A28C8">
            <w:pPr>
              <w:rPr>
                <w:lang w:val="en-US"/>
              </w:rPr>
            </w:pPr>
            <w:r>
              <w:rPr>
                <w:lang w:val="en-US"/>
              </w:rPr>
              <w:t>RpCM33A</w:t>
            </w:r>
          </w:p>
          <w:p w14:paraId="0A928094"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15B6404" w14:textId="77777777" w:rsidR="00B632C0" w:rsidRDefault="00B632C0" w:rsidP="005A28C8">
            <w:pPr>
              <w:adjustRightInd w:val="0"/>
              <w:rPr>
                <w:rFonts w:ascii="Times New Roman CYR" w:hAnsi="Times New Roman CYR" w:cs="Times New Roman CYR"/>
                <w:sz w:val="16"/>
                <w:szCs w:val="16"/>
                <w:lang w:val="en-US"/>
              </w:rPr>
            </w:pPr>
            <w:r>
              <w:rPr>
                <w:lang w:val="en-US"/>
              </w:rPr>
              <w:t>Demontarea placajelor din faianta, gresie, ceramica inclusiv stratul din adeziv si denivelarile</w:t>
            </w:r>
            <w:r>
              <w:rPr>
                <w:rFonts w:ascii="Times New Roman CYR" w:hAnsi="Times New Roman CYR" w:cs="Times New Roman CYR"/>
                <w:sz w:val="16"/>
                <w:szCs w:val="16"/>
                <w:lang w:val="en-US"/>
              </w:rPr>
              <w:t xml:space="preserve"> </w:t>
            </w:r>
          </w:p>
          <w:p w14:paraId="1A18B46A"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0CDFA82"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39102950"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36,650</w:t>
            </w:r>
          </w:p>
          <w:p w14:paraId="3C0DC4F8" w14:textId="77777777" w:rsidR="00B632C0" w:rsidRDefault="00B632C0" w:rsidP="005A28C8">
            <w:pPr>
              <w:jc w:val="center"/>
              <w:rPr>
                <w:lang w:val="en-US"/>
              </w:rPr>
            </w:pPr>
          </w:p>
        </w:tc>
      </w:tr>
      <w:tr w:rsidR="00B632C0" w14:paraId="6FCA050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3F7AD03" w14:textId="77777777" w:rsidR="00B632C0" w:rsidRDefault="00B632C0" w:rsidP="005A28C8">
            <w:pPr>
              <w:rPr>
                <w:lang w:val="en-US"/>
              </w:rPr>
            </w:pPr>
          </w:p>
        </w:tc>
        <w:tc>
          <w:tcPr>
            <w:tcW w:w="1276" w:type="dxa"/>
            <w:gridSpan w:val="2"/>
            <w:tcBorders>
              <w:top w:val="nil"/>
              <w:bottom w:val="single" w:sz="2" w:space="0" w:color="auto"/>
            </w:tcBorders>
            <w:vAlign w:val="center"/>
          </w:tcPr>
          <w:p w14:paraId="7FB547CB" w14:textId="77777777" w:rsidR="00B632C0" w:rsidRDefault="00B632C0" w:rsidP="005A28C8">
            <w:pPr>
              <w:jc w:val="center"/>
              <w:rPr>
                <w:sz w:val="16"/>
                <w:szCs w:val="16"/>
                <w:lang w:val="en-US"/>
              </w:rPr>
            </w:pPr>
            <w:r>
              <w:rPr>
                <w:sz w:val="16"/>
                <w:szCs w:val="16"/>
                <w:lang w:val="en-US"/>
              </w:rPr>
              <w:t>7132010010900</w:t>
            </w:r>
          </w:p>
        </w:tc>
        <w:tc>
          <w:tcPr>
            <w:tcW w:w="6237" w:type="dxa"/>
            <w:gridSpan w:val="2"/>
            <w:tcBorders>
              <w:top w:val="nil"/>
              <w:bottom w:val="single" w:sz="2" w:space="0" w:color="auto"/>
            </w:tcBorders>
          </w:tcPr>
          <w:p w14:paraId="689032C0" w14:textId="77777777" w:rsidR="00B632C0" w:rsidRPr="00324E63" w:rsidRDefault="00B632C0" w:rsidP="005A28C8">
            <w:pPr>
              <w:rPr>
                <w:lang w:val="en-US"/>
              </w:rPr>
            </w:pPr>
            <w:r w:rsidRPr="00324E63">
              <w:rPr>
                <w:lang w:val="en-US"/>
              </w:rPr>
              <w:t>Faiantar</w:t>
            </w:r>
          </w:p>
        </w:tc>
        <w:tc>
          <w:tcPr>
            <w:tcW w:w="1134" w:type="dxa"/>
            <w:tcBorders>
              <w:top w:val="nil"/>
              <w:bottom w:val="single" w:sz="2" w:space="0" w:color="auto"/>
            </w:tcBorders>
          </w:tcPr>
          <w:p w14:paraId="7EF7E143"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0689CEAA" w14:textId="77777777" w:rsidR="00B632C0" w:rsidRPr="00324E63" w:rsidRDefault="00B632C0" w:rsidP="005A28C8">
            <w:pPr>
              <w:rPr>
                <w:lang w:val="en-US"/>
              </w:rPr>
            </w:pPr>
            <w:r w:rsidRPr="00324E63">
              <w:rPr>
                <w:lang w:val="en-US"/>
              </w:rPr>
              <w:t>29,320</w:t>
            </w:r>
          </w:p>
        </w:tc>
      </w:tr>
      <w:tr w:rsidR="00B632C0" w14:paraId="4E8DCB8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42FE35E" w14:textId="77777777" w:rsidR="00B632C0" w:rsidRDefault="00B632C0" w:rsidP="005A28C8">
            <w:pPr>
              <w:rPr>
                <w:lang w:val="en-US"/>
              </w:rPr>
            </w:pPr>
          </w:p>
        </w:tc>
        <w:tc>
          <w:tcPr>
            <w:tcW w:w="1276" w:type="dxa"/>
            <w:gridSpan w:val="2"/>
            <w:tcBorders>
              <w:top w:val="nil"/>
              <w:bottom w:val="single" w:sz="2" w:space="0" w:color="auto"/>
            </w:tcBorders>
            <w:vAlign w:val="center"/>
          </w:tcPr>
          <w:p w14:paraId="2C325083"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21477062" w14:textId="77777777" w:rsidR="00B632C0" w:rsidRPr="00324E63" w:rsidRDefault="00B632C0" w:rsidP="005A28C8">
            <w:pPr>
              <w:rPr>
                <w:lang w:val="en-US"/>
              </w:rPr>
            </w:pPr>
            <w:r w:rsidRPr="00324E63">
              <w:rPr>
                <w:lang w:val="en-US"/>
              </w:rPr>
              <w:t>Muncitor deservire CM</w:t>
            </w:r>
          </w:p>
        </w:tc>
        <w:tc>
          <w:tcPr>
            <w:tcW w:w="1134" w:type="dxa"/>
            <w:tcBorders>
              <w:top w:val="nil"/>
              <w:bottom w:val="single" w:sz="2" w:space="0" w:color="auto"/>
            </w:tcBorders>
          </w:tcPr>
          <w:p w14:paraId="4CAF1B52"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74B7E9B5" w14:textId="77777777" w:rsidR="00B632C0" w:rsidRPr="00324E63" w:rsidRDefault="00B632C0" w:rsidP="005A28C8">
            <w:pPr>
              <w:rPr>
                <w:lang w:val="en-US"/>
              </w:rPr>
            </w:pPr>
            <w:r w:rsidRPr="00324E63">
              <w:rPr>
                <w:lang w:val="en-US"/>
              </w:rPr>
              <w:t>29,320</w:t>
            </w:r>
          </w:p>
        </w:tc>
      </w:tr>
      <w:tr w:rsidR="00B632C0" w14:paraId="2E83BBA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0C6B15F" w14:textId="77777777" w:rsidR="00B632C0" w:rsidRDefault="00B632C0" w:rsidP="005A28C8">
            <w:pPr>
              <w:rPr>
                <w:lang w:val="en-US"/>
              </w:rPr>
            </w:pPr>
          </w:p>
        </w:tc>
        <w:tc>
          <w:tcPr>
            <w:tcW w:w="1276" w:type="dxa"/>
            <w:gridSpan w:val="2"/>
            <w:tcBorders>
              <w:top w:val="nil"/>
              <w:bottom w:val="single" w:sz="2" w:space="0" w:color="auto"/>
            </w:tcBorders>
            <w:vAlign w:val="center"/>
          </w:tcPr>
          <w:p w14:paraId="518F587C"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03427820" w14:textId="77777777" w:rsidR="00B632C0" w:rsidRPr="00324E63" w:rsidRDefault="00B632C0" w:rsidP="005A28C8">
            <w:pPr>
              <w:rPr>
                <w:lang w:val="en-US"/>
              </w:rPr>
            </w:pPr>
            <w:r w:rsidRPr="00324E63">
              <w:rPr>
                <w:lang w:val="en-US"/>
              </w:rPr>
              <w:t>Apa</w:t>
            </w:r>
          </w:p>
        </w:tc>
        <w:tc>
          <w:tcPr>
            <w:tcW w:w="1134" w:type="dxa"/>
            <w:tcBorders>
              <w:top w:val="nil"/>
              <w:bottom w:val="single" w:sz="2" w:space="0" w:color="auto"/>
            </w:tcBorders>
          </w:tcPr>
          <w:p w14:paraId="28070665" w14:textId="77777777" w:rsidR="00B632C0" w:rsidRPr="00324E63" w:rsidRDefault="00B632C0" w:rsidP="005A28C8">
            <w:pPr>
              <w:rPr>
                <w:lang w:val="en-US"/>
              </w:rPr>
            </w:pPr>
            <w:r w:rsidRPr="00324E63">
              <w:rPr>
                <w:lang w:val="en-US"/>
              </w:rPr>
              <w:t>m3</w:t>
            </w:r>
          </w:p>
        </w:tc>
        <w:tc>
          <w:tcPr>
            <w:tcW w:w="1134" w:type="dxa"/>
            <w:tcBorders>
              <w:top w:val="nil"/>
              <w:bottom w:val="single" w:sz="2" w:space="0" w:color="auto"/>
              <w:right w:val="single" w:sz="4" w:space="0" w:color="auto"/>
            </w:tcBorders>
          </w:tcPr>
          <w:p w14:paraId="308D0EF6" w14:textId="77777777" w:rsidR="00B632C0" w:rsidRPr="00324E63" w:rsidRDefault="00B632C0" w:rsidP="005A28C8">
            <w:pPr>
              <w:rPr>
                <w:lang w:val="en-US"/>
              </w:rPr>
            </w:pPr>
            <w:r w:rsidRPr="00324E63">
              <w:rPr>
                <w:lang w:val="en-US"/>
              </w:rPr>
              <w:t>0,110</w:t>
            </w:r>
          </w:p>
        </w:tc>
      </w:tr>
      <w:tr w:rsidR="00B632C0" w14:paraId="26B64A7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EC39A31" w14:textId="77777777" w:rsidR="00B632C0" w:rsidRDefault="00B632C0" w:rsidP="005A28C8">
            <w:pPr>
              <w:rPr>
                <w:lang w:val="en-US"/>
              </w:rPr>
            </w:pPr>
          </w:p>
        </w:tc>
        <w:tc>
          <w:tcPr>
            <w:tcW w:w="1276" w:type="dxa"/>
            <w:gridSpan w:val="2"/>
            <w:tcBorders>
              <w:top w:val="nil"/>
              <w:bottom w:val="single" w:sz="2" w:space="0" w:color="auto"/>
            </w:tcBorders>
            <w:vAlign w:val="center"/>
          </w:tcPr>
          <w:p w14:paraId="00FF0213" w14:textId="77777777" w:rsidR="00B632C0" w:rsidRDefault="00B632C0" w:rsidP="005A28C8">
            <w:pPr>
              <w:jc w:val="center"/>
              <w:rPr>
                <w:sz w:val="16"/>
                <w:szCs w:val="16"/>
                <w:lang w:val="en-US"/>
              </w:rPr>
            </w:pPr>
            <w:r>
              <w:rPr>
                <w:sz w:val="16"/>
                <w:szCs w:val="16"/>
                <w:lang w:val="en-US"/>
              </w:rPr>
              <w:t>2922140006703</w:t>
            </w:r>
          </w:p>
        </w:tc>
        <w:tc>
          <w:tcPr>
            <w:tcW w:w="6237" w:type="dxa"/>
            <w:gridSpan w:val="2"/>
            <w:tcBorders>
              <w:top w:val="nil"/>
              <w:bottom w:val="single" w:sz="2" w:space="0" w:color="auto"/>
            </w:tcBorders>
          </w:tcPr>
          <w:p w14:paraId="51FF5630" w14:textId="77777777" w:rsidR="00B632C0" w:rsidRPr="00324E63" w:rsidRDefault="00B632C0" w:rsidP="005A28C8">
            <w:pPr>
              <w:rPr>
                <w:lang w:val="en-US"/>
              </w:rPr>
            </w:pPr>
            <w:r w:rsidRPr="00324E63">
              <w:rPr>
                <w:lang w:val="en-US"/>
              </w:rPr>
              <w:t>Macara fereastra de 0,0015 MN (0,15 tf)</w:t>
            </w:r>
          </w:p>
        </w:tc>
        <w:tc>
          <w:tcPr>
            <w:tcW w:w="1134" w:type="dxa"/>
            <w:tcBorders>
              <w:top w:val="nil"/>
              <w:bottom w:val="single" w:sz="2" w:space="0" w:color="auto"/>
            </w:tcBorders>
          </w:tcPr>
          <w:p w14:paraId="4B9A4DA0"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79A0BE6D" w14:textId="77777777" w:rsidR="00B632C0" w:rsidRPr="00324E63" w:rsidRDefault="00B632C0" w:rsidP="005A28C8">
            <w:pPr>
              <w:rPr>
                <w:lang w:val="en-US"/>
              </w:rPr>
            </w:pPr>
            <w:r w:rsidRPr="00324E63">
              <w:rPr>
                <w:lang w:val="en-US"/>
              </w:rPr>
              <w:t>0,550</w:t>
            </w:r>
          </w:p>
        </w:tc>
      </w:tr>
      <w:tr w:rsidR="00B632C0" w:rsidRPr="00EB582C" w14:paraId="1C002B97"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A549705"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A326D16"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B8FCFC3" w14:textId="77777777" w:rsidR="00B632C0" w:rsidRDefault="00B632C0" w:rsidP="005A28C8">
            <w:pPr>
              <w:rPr>
                <w:i/>
                <w:iCs/>
                <w:lang w:val="en-US"/>
              </w:rPr>
            </w:pPr>
          </w:p>
        </w:tc>
        <w:tc>
          <w:tcPr>
            <w:tcW w:w="1134" w:type="dxa"/>
            <w:tcBorders>
              <w:top w:val="nil"/>
              <w:left w:val="single" w:sz="6" w:space="0" w:color="auto"/>
              <w:bottom w:val="nil"/>
              <w:right w:val="nil"/>
            </w:tcBorders>
          </w:tcPr>
          <w:p w14:paraId="372265D3"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DA91E67" w14:textId="77777777" w:rsidR="00B632C0" w:rsidRPr="00EB582C" w:rsidRDefault="00B632C0" w:rsidP="005A28C8">
            <w:pPr>
              <w:rPr>
                <w:lang w:val="en-US"/>
              </w:rPr>
            </w:pPr>
          </w:p>
        </w:tc>
      </w:tr>
      <w:tr w:rsidR="00B632C0" w14:paraId="2E56F721"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D94EEFC" w14:textId="77777777" w:rsidR="00B632C0" w:rsidRDefault="00B632C0" w:rsidP="005A28C8">
            <w:pPr>
              <w:rPr>
                <w:lang w:val="en-US"/>
              </w:rPr>
            </w:pPr>
            <w:r>
              <w:rPr>
                <w:lang w:val="en-US"/>
              </w:rPr>
              <w:t>9</w:t>
            </w:r>
          </w:p>
        </w:tc>
        <w:tc>
          <w:tcPr>
            <w:tcW w:w="1276" w:type="dxa"/>
            <w:gridSpan w:val="2"/>
            <w:tcBorders>
              <w:top w:val="single" w:sz="4" w:space="0" w:color="auto"/>
              <w:bottom w:val="single" w:sz="4" w:space="0" w:color="auto"/>
            </w:tcBorders>
          </w:tcPr>
          <w:p w14:paraId="65A11D0D" w14:textId="77777777" w:rsidR="00B632C0" w:rsidRDefault="00B632C0" w:rsidP="005A28C8">
            <w:pPr>
              <w:rPr>
                <w:lang w:val="en-US"/>
              </w:rPr>
            </w:pPr>
            <w:r>
              <w:rPr>
                <w:lang w:val="en-US"/>
              </w:rPr>
              <w:t>RpCJ35A</w:t>
            </w:r>
          </w:p>
          <w:p w14:paraId="70E45DF3"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3F53881" w14:textId="77777777" w:rsidR="00B632C0" w:rsidRDefault="00B632C0" w:rsidP="005A28C8">
            <w:pPr>
              <w:adjustRightInd w:val="0"/>
              <w:rPr>
                <w:rFonts w:ascii="Times New Roman CYR" w:hAnsi="Times New Roman CYR" w:cs="Times New Roman CYR"/>
                <w:sz w:val="16"/>
                <w:szCs w:val="16"/>
                <w:lang w:val="en-US"/>
              </w:rPr>
            </w:pPr>
            <w:r>
              <w:rPr>
                <w:lang w:val="en-US"/>
              </w:rPr>
              <w:t>Desfaceri de tencuieli interioare sau exterioare driscuite la pereti sau tavane / primul strat de finisare al tavanelor, inclusiv denivelarile</w:t>
            </w:r>
            <w:r>
              <w:rPr>
                <w:rFonts w:ascii="Times New Roman CYR" w:hAnsi="Times New Roman CYR" w:cs="Times New Roman CYR"/>
                <w:sz w:val="16"/>
                <w:szCs w:val="16"/>
                <w:lang w:val="en-US"/>
              </w:rPr>
              <w:t xml:space="preserve"> </w:t>
            </w:r>
          </w:p>
          <w:p w14:paraId="71855ED6"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4943DDE"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66162684"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3,300</w:t>
            </w:r>
          </w:p>
          <w:p w14:paraId="7AD090FB" w14:textId="77777777" w:rsidR="00B632C0" w:rsidRDefault="00B632C0" w:rsidP="005A28C8">
            <w:pPr>
              <w:jc w:val="center"/>
              <w:rPr>
                <w:lang w:val="en-US"/>
              </w:rPr>
            </w:pPr>
          </w:p>
        </w:tc>
      </w:tr>
      <w:tr w:rsidR="00B632C0" w14:paraId="42D5E7F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9536FE6" w14:textId="77777777" w:rsidR="00B632C0" w:rsidRDefault="00B632C0" w:rsidP="005A28C8">
            <w:pPr>
              <w:rPr>
                <w:lang w:val="en-US"/>
              </w:rPr>
            </w:pPr>
          </w:p>
        </w:tc>
        <w:tc>
          <w:tcPr>
            <w:tcW w:w="1276" w:type="dxa"/>
            <w:gridSpan w:val="2"/>
            <w:tcBorders>
              <w:top w:val="nil"/>
              <w:bottom w:val="single" w:sz="2" w:space="0" w:color="auto"/>
            </w:tcBorders>
            <w:vAlign w:val="center"/>
          </w:tcPr>
          <w:p w14:paraId="70F8AC42" w14:textId="77777777" w:rsidR="00B632C0" w:rsidRDefault="00B632C0" w:rsidP="005A28C8">
            <w:pPr>
              <w:jc w:val="center"/>
              <w:rPr>
                <w:sz w:val="16"/>
                <w:szCs w:val="16"/>
                <w:lang w:val="en-US"/>
              </w:rPr>
            </w:pPr>
            <w:r>
              <w:rPr>
                <w:sz w:val="16"/>
                <w:szCs w:val="16"/>
                <w:lang w:val="en-US"/>
              </w:rPr>
              <w:t>7122050013400</w:t>
            </w:r>
          </w:p>
        </w:tc>
        <w:tc>
          <w:tcPr>
            <w:tcW w:w="6237" w:type="dxa"/>
            <w:gridSpan w:val="2"/>
            <w:tcBorders>
              <w:top w:val="nil"/>
              <w:bottom w:val="single" w:sz="2" w:space="0" w:color="auto"/>
            </w:tcBorders>
          </w:tcPr>
          <w:p w14:paraId="0EF55ACA" w14:textId="77777777" w:rsidR="00B632C0" w:rsidRPr="00324E63" w:rsidRDefault="00B632C0" w:rsidP="005A28C8">
            <w:pPr>
              <w:rPr>
                <w:lang w:val="en-US"/>
              </w:rPr>
            </w:pPr>
            <w:r w:rsidRPr="00324E63">
              <w:rPr>
                <w:lang w:val="en-US"/>
              </w:rPr>
              <w:t>Zidar</w:t>
            </w:r>
          </w:p>
        </w:tc>
        <w:tc>
          <w:tcPr>
            <w:tcW w:w="1134" w:type="dxa"/>
            <w:tcBorders>
              <w:top w:val="nil"/>
              <w:bottom w:val="single" w:sz="2" w:space="0" w:color="auto"/>
            </w:tcBorders>
          </w:tcPr>
          <w:p w14:paraId="75A89FC4"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61061EBB" w14:textId="77777777" w:rsidR="00B632C0" w:rsidRPr="00324E63" w:rsidRDefault="00B632C0" w:rsidP="005A28C8">
            <w:pPr>
              <w:rPr>
                <w:lang w:val="en-US"/>
              </w:rPr>
            </w:pPr>
            <w:r w:rsidRPr="00324E63">
              <w:rPr>
                <w:lang w:val="en-US"/>
              </w:rPr>
              <w:t>0,396</w:t>
            </w:r>
          </w:p>
        </w:tc>
      </w:tr>
      <w:tr w:rsidR="00B632C0" w14:paraId="28387F0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32FD3A2" w14:textId="77777777" w:rsidR="00B632C0" w:rsidRDefault="00B632C0" w:rsidP="005A28C8">
            <w:pPr>
              <w:rPr>
                <w:lang w:val="en-US"/>
              </w:rPr>
            </w:pPr>
          </w:p>
        </w:tc>
        <w:tc>
          <w:tcPr>
            <w:tcW w:w="1276" w:type="dxa"/>
            <w:gridSpan w:val="2"/>
            <w:tcBorders>
              <w:top w:val="nil"/>
              <w:bottom w:val="single" w:sz="2" w:space="0" w:color="auto"/>
            </w:tcBorders>
            <w:vAlign w:val="center"/>
          </w:tcPr>
          <w:p w14:paraId="7CD6A179"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50FDA4EE" w14:textId="77777777" w:rsidR="00B632C0" w:rsidRPr="00324E63" w:rsidRDefault="00B632C0" w:rsidP="005A28C8">
            <w:pPr>
              <w:rPr>
                <w:lang w:val="en-US"/>
              </w:rPr>
            </w:pPr>
            <w:r w:rsidRPr="00324E63">
              <w:rPr>
                <w:lang w:val="en-US"/>
              </w:rPr>
              <w:t>Muncitor deservire CM</w:t>
            </w:r>
          </w:p>
        </w:tc>
        <w:tc>
          <w:tcPr>
            <w:tcW w:w="1134" w:type="dxa"/>
            <w:tcBorders>
              <w:top w:val="nil"/>
              <w:bottom w:val="single" w:sz="2" w:space="0" w:color="auto"/>
            </w:tcBorders>
          </w:tcPr>
          <w:p w14:paraId="2DAD0F9C"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633CA2A5" w14:textId="77777777" w:rsidR="00B632C0" w:rsidRPr="00324E63" w:rsidRDefault="00B632C0" w:rsidP="005A28C8">
            <w:pPr>
              <w:rPr>
                <w:lang w:val="en-US"/>
              </w:rPr>
            </w:pPr>
            <w:r w:rsidRPr="00324E63">
              <w:rPr>
                <w:lang w:val="en-US"/>
              </w:rPr>
              <w:t>0,495</w:t>
            </w:r>
          </w:p>
        </w:tc>
      </w:tr>
      <w:tr w:rsidR="00B632C0" w14:paraId="4CA1B83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A6D8596" w14:textId="77777777" w:rsidR="00B632C0" w:rsidRDefault="00B632C0" w:rsidP="005A28C8">
            <w:pPr>
              <w:rPr>
                <w:lang w:val="en-US"/>
              </w:rPr>
            </w:pPr>
          </w:p>
        </w:tc>
        <w:tc>
          <w:tcPr>
            <w:tcW w:w="1276" w:type="dxa"/>
            <w:gridSpan w:val="2"/>
            <w:tcBorders>
              <w:top w:val="nil"/>
              <w:bottom w:val="single" w:sz="2" w:space="0" w:color="auto"/>
            </w:tcBorders>
            <w:vAlign w:val="center"/>
          </w:tcPr>
          <w:p w14:paraId="76AA89C1"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0773AF25" w14:textId="77777777" w:rsidR="00B632C0" w:rsidRPr="00324E63" w:rsidRDefault="00B632C0" w:rsidP="005A28C8">
            <w:pPr>
              <w:rPr>
                <w:lang w:val="en-US"/>
              </w:rPr>
            </w:pPr>
            <w:r w:rsidRPr="00324E63">
              <w:rPr>
                <w:lang w:val="en-US"/>
              </w:rPr>
              <w:t>Apa pentru mortare si betoane</w:t>
            </w:r>
          </w:p>
        </w:tc>
        <w:tc>
          <w:tcPr>
            <w:tcW w:w="1134" w:type="dxa"/>
            <w:tcBorders>
              <w:top w:val="nil"/>
              <w:bottom w:val="single" w:sz="2" w:space="0" w:color="auto"/>
            </w:tcBorders>
          </w:tcPr>
          <w:p w14:paraId="7C12E5FF" w14:textId="77777777" w:rsidR="00B632C0" w:rsidRPr="00324E63" w:rsidRDefault="00B632C0" w:rsidP="005A28C8">
            <w:pPr>
              <w:rPr>
                <w:lang w:val="en-US"/>
              </w:rPr>
            </w:pPr>
            <w:r w:rsidRPr="00324E63">
              <w:rPr>
                <w:lang w:val="en-US"/>
              </w:rPr>
              <w:t>m3</w:t>
            </w:r>
          </w:p>
        </w:tc>
        <w:tc>
          <w:tcPr>
            <w:tcW w:w="1134" w:type="dxa"/>
            <w:tcBorders>
              <w:top w:val="nil"/>
              <w:bottom w:val="single" w:sz="2" w:space="0" w:color="auto"/>
              <w:right w:val="single" w:sz="4" w:space="0" w:color="auto"/>
            </w:tcBorders>
          </w:tcPr>
          <w:p w14:paraId="7C0E5361" w14:textId="77777777" w:rsidR="00B632C0" w:rsidRPr="00324E63" w:rsidRDefault="00B632C0" w:rsidP="005A28C8">
            <w:pPr>
              <w:rPr>
                <w:lang w:val="en-US"/>
              </w:rPr>
            </w:pPr>
            <w:r w:rsidRPr="00324E63">
              <w:rPr>
                <w:lang w:val="en-US"/>
              </w:rPr>
              <w:t>0,165</w:t>
            </w:r>
          </w:p>
        </w:tc>
      </w:tr>
      <w:tr w:rsidR="00B632C0" w14:paraId="0D1B06A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325A358" w14:textId="77777777" w:rsidR="00B632C0" w:rsidRDefault="00B632C0" w:rsidP="005A28C8">
            <w:pPr>
              <w:rPr>
                <w:lang w:val="en-US"/>
              </w:rPr>
            </w:pPr>
          </w:p>
        </w:tc>
        <w:tc>
          <w:tcPr>
            <w:tcW w:w="1276" w:type="dxa"/>
            <w:gridSpan w:val="2"/>
            <w:tcBorders>
              <w:top w:val="nil"/>
              <w:bottom w:val="single" w:sz="2" w:space="0" w:color="auto"/>
            </w:tcBorders>
            <w:vAlign w:val="center"/>
          </w:tcPr>
          <w:p w14:paraId="05F8671A" w14:textId="77777777" w:rsidR="00B632C0" w:rsidRDefault="00B632C0" w:rsidP="005A28C8">
            <w:pPr>
              <w:jc w:val="center"/>
              <w:rPr>
                <w:sz w:val="16"/>
                <w:szCs w:val="16"/>
                <w:lang w:val="en-US"/>
              </w:rPr>
            </w:pPr>
            <w:r>
              <w:rPr>
                <w:sz w:val="16"/>
                <w:szCs w:val="16"/>
                <w:lang w:val="en-US"/>
              </w:rPr>
              <w:t>2922140006703</w:t>
            </w:r>
          </w:p>
        </w:tc>
        <w:tc>
          <w:tcPr>
            <w:tcW w:w="6237" w:type="dxa"/>
            <w:gridSpan w:val="2"/>
            <w:tcBorders>
              <w:top w:val="nil"/>
              <w:bottom w:val="single" w:sz="2" w:space="0" w:color="auto"/>
            </w:tcBorders>
          </w:tcPr>
          <w:p w14:paraId="2597F4F0" w14:textId="77777777" w:rsidR="00B632C0" w:rsidRPr="00324E63" w:rsidRDefault="00B632C0" w:rsidP="005A28C8">
            <w:pPr>
              <w:rPr>
                <w:lang w:val="en-US"/>
              </w:rPr>
            </w:pPr>
            <w:r w:rsidRPr="00324E63">
              <w:rPr>
                <w:lang w:val="en-US"/>
              </w:rPr>
              <w:t>Macara fereastra de 0,0015 MN (0,15 tf)</w:t>
            </w:r>
          </w:p>
        </w:tc>
        <w:tc>
          <w:tcPr>
            <w:tcW w:w="1134" w:type="dxa"/>
            <w:tcBorders>
              <w:top w:val="nil"/>
              <w:bottom w:val="single" w:sz="2" w:space="0" w:color="auto"/>
            </w:tcBorders>
          </w:tcPr>
          <w:p w14:paraId="519C6045"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77262309" w14:textId="77777777" w:rsidR="00B632C0" w:rsidRPr="00324E63" w:rsidRDefault="00B632C0" w:rsidP="005A28C8">
            <w:pPr>
              <w:rPr>
                <w:lang w:val="en-US"/>
              </w:rPr>
            </w:pPr>
            <w:r w:rsidRPr="00324E63">
              <w:rPr>
                <w:lang w:val="en-US"/>
              </w:rPr>
              <w:t>0,033</w:t>
            </w:r>
          </w:p>
        </w:tc>
      </w:tr>
      <w:tr w:rsidR="00B632C0" w:rsidRPr="00EB582C" w14:paraId="70189FE7"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60DB3492"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47CA133"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C410B67" w14:textId="77777777" w:rsidR="00B632C0" w:rsidRDefault="00B632C0" w:rsidP="005A28C8">
            <w:pPr>
              <w:rPr>
                <w:i/>
                <w:iCs/>
                <w:lang w:val="en-US"/>
              </w:rPr>
            </w:pPr>
          </w:p>
        </w:tc>
        <w:tc>
          <w:tcPr>
            <w:tcW w:w="1134" w:type="dxa"/>
            <w:tcBorders>
              <w:top w:val="nil"/>
              <w:left w:val="single" w:sz="6" w:space="0" w:color="auto"/>
              <w:bottom w:val="nil"/>
              <w:right w:val="nil"/>
            </w:tcBorders>
          </w:tcPr>
          <w:p w14:paraId="765F3B24"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E6CD448" w14:textId="77777777" w:rsidR="00B632C0" w:rsidRPr="00EB582C" w:rsidRDefault="00B632C0" w:rsidP="005A28C8">
            <w:pPr>
              <w:rPr>
                <w:lang w:val="en-US"/>
              </w:rPr>
            </w:pPr>
          </w:p>
        </w:tc>
      </w:tr>
      <w:tr w:rsidR="00B632C0" w14:paraId="7C969AF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BBB4146" w14:textId="77777777" w:rsidR="00B632C0" w:rsidRDefault="00B632C0" w:rsidP="005A28C8">
            <w:pPr>
              <w:rPr>
                <w:lang w:val="en-US"/>
              </w:rPr>
            </w:pPr>
            <w:r>
              <w:rPr>
                <w:lang w:val="en-US"/>
              </w:rPr>
              <w:t>10</w:t>
            </w:r>
          </w:p>
        </w:tc>
        <w:tc>
          <w:tcPr>
            <w:tcW w:w="1276" w:type="dxa"/>
            <w:gridSpan w:val="2"/>
            <w:tcBorders>
              <w:top w:val="single" w:sz="4" w:space="0" w:color="auto"/>
              <w:bottom w:val="single" w:sz="4" w:space="0" w:color="auto"/>
            </w:tcBorders>
          </w:tcPr>
          <w:p w14:paraId="59C40B0C" w14:textId="77777777" w:rsidR="00B632C0" w:rsidRDefault="00B632C0" w:rsidP="005A28C8">
            <w:pPr>
              <w:rPr>
                <w:lang w:val="en-US"/>
              </w:rPr>
            </w:pPr>
            <w:r>
              <w:rPr>
                <w:lang w:val="en-US"/>
              </w:rPr>
              <w:t>RpSC05A</w:t>
            </w:r>
          </w:p>
          <w:p w14:paraId="50E8A57F"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821E6B0" w14:textId="77777777" w:rsidR="00B632C0" w:rsidRDefault="00B632C0" w:rsidP="005A28C8">
            <w:pPr>
              <w:adjustRightInd w:val="0"/>
              <w:rPr>
                <w:rFonts w:ascii="Times New Roman CYR" w:hAnsi="Times New Roman CYR" w:cs="Times New Roman CYR"/>
                <w:sz w:val="16"/>
                <w:szCs w:val="16"/>
                <w:lang w:val="en-US"/>
              </w:rPr>
            </w:pPr>
            <w:r>
              <w:rPr>
                <w:lang w:val="en-US"/>
              </w:rPr>
              <w:t>Demontarea unui lavoar de faianta, inclusiv accesoriile cu remontare ulterioara</w:t>
            </w:r>
            <w:r>
              <w:rPr>
                <w:rFonts w:ascii="Times New Roman CYR" w:hAnsi="Times New Roman CYR" w:cs="Times New Roman CYR"/>
                <w:sz w:val="16"/>
                <w:szCs w:val="16"/>
                <w:lang w:val="en-US"/>
              </w:rPr>
              <w:t xml:space="preserve"> </w:t>
            </w:r>
          </w:p>
          <w:p w14:paraId="179B907B"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6028E68"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6B1E0FC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7B5164D8" w14:textId="77777777" w:rsidR="00B632C0" w:rsidRDefault="00B632C0" w:rsidP="005A28C8">
            <w:pPr>
              <w:jc w:val="center"/>
              <w:rPr>
                <w:lang w:val="en-US"/>
              </w:rPr>
            </w:pPr>
          </w:p>
        </w:tc>
      </w:tr>
      <w:tr w:rsidR="00B632C0" w14:paraId="6908F84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8C4EB19" w14:textId="77777777" w:rsidR="00B632C0" w:rsidRDefault="00B632C0" w:rsidP="005A28C8">
            <w:pPr>
              <w:rPr>
                <w:lang w:val="en-US"/>
              </w:rPr>
            </w:pPr>
          </w:p>
        </w:tc>
        <w:tc>
          <w:tcPr>
            <w:tcW w:w="1276" w:type="dxa"/>
            <w:gridSpan w:val="2"/>
            <w:tcBorders>
              <w:top w:val="nil"/>
              <w:bottom w:val="single" w:sz="2" w:space="0" w:color="auto"/>
            </w:tcBorders>
            <w:vAlign w:val="center"/>
          </w:tcPr>
          <w:p w14:paraId="757BFC6A"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308F62A6" w14:textId="77777777" w:rsidR="00B632C0" w:rsidRPr="00324E63" w:rsidRDefault="00B632C0" w:rsidP="005A28C8">
            <w:pPr>
              <w:rPr>
                <w:lang w:val="en-US"/>
              </w:rPr>
            </w:pPr>
            <w:r w:rsidRPr="00324E63">
              <w:rPr>
                <w:lang w:val="en-US"/>
              </w:rPr>
              <w:t>Instalator apa, canal</w:t>
            </w:r>
          </w:p>
        </w:tc>
        <w:tc>
          <w:tcPr>
            <w:tcW w:w="1134" w:type="dxa"/>
            <w:tcBorders>
              <w:top w:val="nil"/>
              <w:bottom w:val="single" w:sz="2" w:space="0" w:color="auto"/>
            </w:tcBorders>
          </w:tcPr>
          <w:p w14:paraId="07C842C4"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28B5FF1E" w14:textId="77777777" w:rsidR="00B632C0" w:rsidRPr="00324E63" w:rsidRDefault="00B632C0" w:rsidP="005A28C8">
            <w:pPr>
              <w:rPr>
                <w:lang w:val="en-US"/>
              </w:rPr>
            </w:pPr>
            <w:r w:rsidRPr="00324E63">
              <w:rPr>
                <w:lang w:val="en-US"/>
              </w:rPr>
              <w:t>0,950</w:t>
            </w:r>
          </w:p>
        </w:tc>
      </w:tr>
      <w:tr w:rsidR="00B632C0" w:rsidRPr="00EB582C" w14:paraId="01B3A69A"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82A1949"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218B64D"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91664F7" w14:textId="77777777" w:rsidR="00B632C0" w:rsidRDefault="00B632C0" w:rsidP="005A28C8">
            <w:pPr>
              <w:rPr>
                <w:i/>
                <w:iCs/>
                <w:lang w:val="en-US"/>
              </w:rPr>
            </w:pPr>
          </w:p>
        </w:tc>
        <w:tc>
          <w:tcPr>
            <w:tcW w:w="1134" w:type="dxa"/>
            <w:tcBorders>
              <w:top w:val="nil"/>
              <w:left w:val="single" w:sz="6" w:space="0" w:color="auto"/>
              <w:bottom w:val="nil"/>
              <w:right w:val="nil"/>
            </w:tcBorders>
          </w:tcPr>
          <w:p w14:paraId="5B2C2C06"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48A1C948" w14:textId="77777777" w:rsidR="00B632C0" w:rsidRPr="00EB582C" w:rsidRDefault="00B632C0" w:rsidP="005A28C8">
            <w:pPr>
              <w:rPr>
                <w:lang w:val="en-US"/>
              </w:rPr>
            </w:pPr>
          </w:p>
        </w:tc>
      </w:tr>
      <w:tr w:rsidR="00B632C0" w14:paraId="16CD2165"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40B1472" w14:textId="77777777" w:rsidR="00B632C0" w:rsidRDefault="00B632C0" w:rsidP="005A28C8">
            <w:pPr>
              <w:rPr>
                <w:lang w:val="en-US"/>
              </w:rPr>
            </w:pPr>
            <w:r>
              <w:rPr>
                <w:lang w:val="en-US"/>
              </w:rPr>
              <w:t>11</w:t>
            </w:r>
          </w:p>
        </w:tc>
        <w:tc>
          <w:tcPr>
            <w:tcW w:w="1276" w:type="dxa"/>
            <w:gridSpan w:val="2"/>
            <w:tcBorders>
              <w:top w:val="single" w:sz="4" w:space="0" w:color="auto"/>
              <w:bottom w:val="single" w:sz="4" w:space="0" w:color="auto"/>
            </w:tcBorders>
          </w:tcPr>
          <w:p w14:paraId="181C4398" w14:textId="77777777" w:rsidR="00B632C0" w:rsidRDefault="00B632C0" w:rsidP="005A28C8">
            <w:pPr>
              <w:rPr>
                <w:lang w:val="en-US"/>
              </w:rPr>
            </w:pPr>
            <w:r>
              <w:rPr>
                <w:lang w:val="en-US"/>
              </w:rPr>
              <w:t>RpSC06A</w:t>
            </w:r>
          </w:p>
          <w:p w14:paraId="0F59D11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3B76C60" w14:textId="77777777" w:rsidR="00B632C0" w:rsidRDefault="00B632C0" w:rsidP="005A28C8">
            <w:pPr>
              <w:adjustRightInd w:val="0"/>
              <w:rPr>
                <w:rFonts w:ascii="Times New Roman CYR" w:hAnsi="Times New Roman CYR" w:cs="Times New Roman CYR"/>
                <w:sz w:val="16"/>
                <w:szCs w:val="16"/>
                <w:lang w:val="en-US"/>
              </w:rPr>
            </w:pPr>
            <w:r>
              <w:rPr>
                <w:lang w:val="en-US"/>
              </w:rPr>
              <w:t>Demontarea unui vas de closet din faianta, complet echipat</w:t>
            </w:r>
            <w:r>
              <w:rPr>
                <w:rFonts w:ascii="Times New Roman CYR" w:hAnsi="Times New Roman CYR" w:cs="Times New Roman CYR"/>
                <w:sz w:val="16"/>
                <w:szCs w:val="16"/>
                <w:lang w:val="en-US"/>
              </w:rPr>
              <w:t xml:space="preserve"> </w:t>
            </w:r>
          </w:p>
          <w:p w14:paraId="2EC54C82"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214E274"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56406411"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7F4BB78A" w14:textId="77777777" w:rsidR="00B632C0" w:rsidRDefault="00B632C0" w:rsidP="005A28C8">
            <w:pPr>
              <w:jc w:val="center"/>
              <w:rPr>
                <w:lang w:val="en-US"/>
              </w:rPr>
            </w:pPr>
          </w:p>
        </w:tc>
      </w:tr>
      <w:tr w:rsidR="00B632C0" w14:paraId="6AEEA44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686E7B2" w14:textId="77777777" w:rsidR="00B632C0" w:rsidRDefault="00B632C0" w:rsidP="005A28C8">
            <w:pPr>
              <w:rPr>
                <w:lang w:val="en-US"/>
              </w:rPr>
            </w:pPr>
          </w:p>
        </w:tc>
        <w:tc>
          <w:tcPr>
            <w:tcW w:w="1276" w:type="dxa"/>
            <w:gridSpan w:val="2"/>
            <w:tcBorders>
              <w:top w:val="nil"/>
              <w:bottom w:val="single" w:sz="2" w:space="0" w:color="auto"/>
            </w:tcBorders>
            <w:vAlign w:val="center"/>
          </w:tcPr>
          <w:p w14:paraId="107386DC"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3B096EAE" w14:textId="77777777" w:rsidR="00B632C0" w:rsidRPr="00324E63" w:rsidRDefault="00B632C0" w:rsidP="005A28C8">
            <w:pPr>
              <w:rPr>
                <w:lang w:val="en-US"/>
              </w:rPr>
            </w:pPr>
            <w:r w:rsidRPr="00324E63">
              <w:rPr>
                <w:lang w:val="en-US"/>
              </w:rPr>
              <w:t>Instalator apa, canal</w:t>
            </w:r>
          </w:p>
        </w:tc>
        <w:tc>
          <w:tcPr>
            <w:tcW w:w="1134" w:type="dxa"/>
            <w:tcBorders>
              <w:top w:val="nil"/>
              <w:bottom w:val="single" w:sz="2" w:space="0" w:color="auto"/>
            </w:tcBorders>
          </w:tcPr>
          <w:p w14:paraId="73E7CAFF"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1E6384E9" w14:textId="77777777" w:rsidR="00B632C0" w:rsidRPr="00324E63" w:rsidRDefault="00B632C0" w:rsidP="005A28C8">
            <w:pPr>
              <w:rPr>
                <w:lang w:val="en-US"/>
              </w:rPr>
            </w:pPr>
            <w:r w:rsidRPr="00324E63">
              <w:rPr>
                <w:lang w:val="en-US"/>
              </w:rPr>
              <w:t>1,100</w:t>
            </w:r>
          </w:p>
        </w:tc>
      </w:tr>
      <w:tr w:rsidR="00B632C0" w:rsidRPr="00EB582C" w14:paraId="6B9122A6"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602021A3"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4BB743C1"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0AF1F46" w14:textId="77777777" w:rsidR="00B632C0" w:rsidRDefault="00B632C0" w:rsidP="005A28C8">
            <w:pPr>
              <w:rPr>
                <w:i/>
                <w:iCs/>
                <w:lang w:val="en-US"/>
              </w:rPr>
            </w:pPr>
          </w:p>
        </w:tc>
        <w:tc>
          <w:tcPr>
            <w:tcW w:w="1134" w:type="dxa"/>
            <w:tcBorders>
              <w:top w:val="nil"/>
              <w:left w:val="single" w:sz="6" w:space="0" w:color="auto"/>
              <w:bottom w:val="nil"/>
              <w:right w:val="nil"/>
            </w:tcBorders>
          </w:tcPr>
          <w:p w14:paraId="694FAA4D"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0453F10" w14:textId="77777777" w:rsidR="00B632C0" w:rsidRPr="00EB582C" w:rsidRDefault="00B632C0" w:rsidP="005A28C8">
            <w:pPr>
              <w:rPr>
                <w:lang w:val="en-US"/>
              </w:rPr>
            </w:pPr>
          </w:p>
        </w:tc>
      </w:tr>
      <w:tr w:rsidR="00B632C0" w14:paraId="238E3A5D"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9EB3257" w14:textId="77777777" w:rsidR="00B632C0" w:rsidRDefault="00B632C0" w:rsidP="005A28C8">
            <w:pPr>
              <w:rPr>
                <w:lang w:val="en-US"/>
              </w:rPr>
            </w:pPr>
            <w:r>
              <w:rPr>
                <w:lang w:val="en-US"/>
              </w:rPr>
              <w:t>12</w:t>
            </w:r>
          </w:p>
        </w:tc>
        <w:tc>
          <w:tcPr>
            <w:tcW w:w="1276" w:type="dxa"/>
            <w:gridSpan w:val="2"/>
            <w:tcBorders>
              <w:top w:val="single" w:sz="4" w:space="0" w:color="auto"/>
              <w:bottom w:val="single" w:sz="4" w:space="0" w:color="auto"/>
            </w:tcBorders>
          </w:tcPr>
          <w:p w14:paraId="0EF70D26" w14:textId="77777777" w:rsidR="00B632C0" w:rsidRDefault="00B632C0" w:rsidP="005A28C8">
            <w:pPr>
              <w:rPr>
                <w:lang w:val="en-US"/>
              </w:rPr>
            </w:pPr>
            <w:r>
              <w:rPr>
                <w:lang w:val="en-US"/>
              </w:rPr>
              <w:t>RpCB18F</w:t>
            </w:r>
          </w:p>
          <w:p w14:paraId="36C0209B"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3AF9DD3" w14:textId="77777777" w:rsidR="00B632C0" w:rsidRDefault="00B632C0" w:rsidP="005A28C8">
            <w:pPr>
              <w:adjustRightInd w:val="0"/>
              <w:rPr>
                <w:rFonts w:ascii="Times New Roman CYR" w:hAnsi="Times New Roman CYR" w:cs="Times New Roman CYR"/>
                <w:sz w:val="16"/>
                <w:szCs w:val="16"/>
                <w:lang w:val="en-US"/>
              </w:rPr>
            </w:pPr>
            <w:r>
              <w:rPr>
                <w:lang w:val="en-US"/>
              </w:rPr>
              <w:t>Demolarea betoanelor vechi cu mijloace mecanice,  beton simplu</w:t>
            </w:r>
            <w:r>
              <w:rPr>
                <w:rFonts w:ascii="Times New Roman CYR" w:hAnsi="Times New Roman CYR" w:cs="Times New Roman CYR"/>
                <w:sz w:val="16"/>
                <w:szCs w:val="16"/>
                <w:lang w:val="en-US"/>
              </w:rPr>
              <w:t xml:space="preserve"> </w:t>
            </w:r>
          </w:p>
          <w:p w14:paraId="03464E05"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B2BC94B" w14:textId="77777777" w:rsidR="00B632C0" w:rsidRDefault="00B632C0" w:rsidP="005A28C8">
            <w:pPr>
              <w:jc w:val="center"/>
              <w:rPr>
                <w:lang w:val="en-US"/>
              </w:rPr>
            </w:pPr>
            <w:r>
              <w:rPr>
                <w:lang w:val="en-US"/>
              </w:rPr>
              <w:t>m3</w:t>
            </w:r>
          </w:p>
        </w:tc>
        <w:tc>
          <w:tcPr>
            <w:tcW w:w="1134" w:type="dxa"/>
            <w:tcBorders>
              <w:top w:val="single" w:sz="4" w:space="0" w:color="auto"/>
              <w:bottom w:val="single" w:sz="4" w:space="0" w:color="auto"/>
              <w:right w:val="single" w:sz="4" w:space="0" w:color="auto"/>
            </w:tcBorders>
            <w:vAlign w:val="center"/>
          </w:tcPr>
          <w:p w14:paraId="19D613EC"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0,650</w:t>
            </w:r>
          </w:p>
          <w:p w14:paraId="44C70EC3" w14:textId="77777777" w:rsidR="00B632C0" w:rsidRDefault="00B632C0" w:rsidP="005A28C8">
            <w:pPr>
              <w:jc w:val="center"/>
              <w:rPr>
                <w:lang w:val="en-US"/>
              </w:rPr>
            </w:pPr>
          </w:p>
        </w:tc>
      </w:tr>
      <w:tr w:rsidR="00B632C0" w14:paraId="674985B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261CE5D" w14:textId="77777777" w:rsidR="00B632C0" w:rsidRDefault="00B632C0" w:rsidP="005A28C8">
            <w:pPr>
              <w:rPr>
                <w:lang w:val="en-US"/>
              </w:rPr>
            </w:pPr>
          </w:p>
        </w:tc>
        <w:tc>
          <w:tcPr>
            <w:tcW w:w="1276" w:type="dxa"/>
            <w:gridSpan w:val="2"/>
            <w:tcBorders>
              <w:top w:val="nil"/>
              <w:bottom w:val="single" w:sz="2" w:space="0" w:color="auto"/>
            </w:tcBorders>
            <w:vAlign w:val="center"/>
          </w:tcPr>
          <w:p w14:paraId="1D3691B1" w14:textId="77777777" w:rsidR="00B632C0" w:rsidRDefault="00B632C0" w:rsidP="005A28C8">
            <w:pPr>
              <w:jc w:val="center"/>
              <w:rPr>
                <w:sz w:val="16"/>
                <w:szCs w:val="16"/>
                <w:lang w:val="en-US"/>
              </w:rPr>
            </w:pPr>
            <w:r>
              <w:rPr>
                <w:sz w:val="16"/>
                <w:szCs w:val="16"/>
                <w:lang w:val="en-US"/>
              </w:rPr>
              <w:t>7123010010200</w:t>
            </w:r>
          </w:p>
        </w:tc>
        <w:tc>
          <w:tcPr>
            <w:tcW w:w="6237" w:type="dxa"/>
            <w:gridSpan w:val="2"/>
            <w:tcBorders>
              <w:top w:val="nil"/>
              <w:bottom w:val="single" w:sz="2" w:space="0" w:color="auto"/>
            </w:tcBorders>
          </w:tcPr>
          <w:p w14:paraId="517FE6DA" w14:textId="77777777" w:rsidR="00B632C0" w:rsidRPr="00324E63" w:rsidRDefault="00B632C0" w:rsidP="005A28C8">
            <w:pPr>
              <w:rPr>
                <w:lang w:val="en-US"/>
              </w:rPr>
            </w:pPr>
            <w:r w:rsidRPr="00324E63">
              <w:rPr>
                <w:lang w:val="en-US"/>
              </w:rPr>
              <w:t>Betonist</w:t>
            </w:r>
          </w:p>
        </w:tc>
        <w:tc>
          <w:tcPr>
            <w:tcW w:w="1134" w:type="dxa"/>
            <w:tcBorders>
              <w:top w:val="nil"/>
              <w:bottom w:val="single" w:sz="2" w:space="0" w:color="auto"/>
            </w:tcBorders>
          </w:tcPr>
          <w:p w14:paraId="32C811D6"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40611403" w14:textId="77777777" w:rsidR="00B632C0" w:rsidRPr="00324E63" w:rsidRDefault="00B632C0" w:rsidP="005A28C8">
            <w:pPr>
              <w:rPr>
                <w:lang w:val="en-US"/>
              </w:rPr>
            </w:pPr>
            <w:r w:rsidRPr="00324E63">
              <w:rPr>
                <w:lang w:val="en-US"/>
              </w:rPr>
              <w:t>1,365</w:t>
            </w:r>
          </w:p>
        </w:tc>
      </w:tr>
      <w:tr w:rsidR="00B632C0" w14:paraId="5D4103D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A9A9F89" w14:textId="77777777" w:rsidR="00B632C0" w:rsidRDefault="00B632C0" w:rsidP="005A28C8">
            <w:pPr>
              <w:rPr>
                <w:lang w:val="en-US"/>
              </w:rPr>
            </w:pPr>
          </w:p>
        </w:tc>
        <w:tc>
          <w:tcPr>
            <w:tcW w:w="1276" w:type="dxa"/>
            <w:gridSpan w:val="2"/>
            <w:tcBorders>
              <w:top w:val="nil"/>
              <w:bottom w:val="single" w:sz="2" w:space="0" w:color="auto"/>
            </w:tcBorders>
            <w:vAlign w:val="center"/>
          </w:tcPr>
          <w:p w14:paraId="68E70224"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014A01D6" w14:textId="77777777" w:rsidR="00B632C0" w:rsidRPr="00324E63" w:rsidRDefault="00B632C0" w:rsidP="005A28C8">
            <w:pPr>
              <w:rPr>
                <w:lang w:val="en-US"/>
              </w:rPr>
            </w:pPr>
            <w:r w:rsidRPr="00324E63">
              <w:rPr>
                <w:lang w:val="en-US"/>
              </w:rPr>
              <w:t>Muncitor deservire CM</w:t>
            </w:r>
          </w:p>
        </w:tc>
        <w:tc>
          <w:tcPr>
            <w:tcW w:w="1134" w:type="dxa"/>
            <w:tcBorders>
              <w:top w:val="nil"/>
              <w:bottom w:val="single" w:sz="2" w:space="0" w:color="auto"/>
            </w:tcBorders>
          </w:tcPr>
          <w:p w14:paraId="0F3531A8"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06BEB561" w14:textId="77777777" w:rsidR="00B632C0" w:rsidRPr="00324E63" w:rsidRDefault="00B632C0" w:rsidP="005A28C8">
            <w:pPr>
              <w:rPr>
                <w:lang w:val="en-US"/>
              </w:rPr>
            </w:pPr>
            <w:r w:rsidRPr="00324E63">
              <w:rPr>
                <w:lang w:val="en-US"/>
              </w:rPr>
              <w:t>0,858</w:t>
            </w:r>
          </w:p>
        </w:tc>
      </w:tr>
      <w:tr w:rsidR="00B632C0" w14:paraId="68A3983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23C6C9D" w14:textId="77777777" w:rsidR="00B632C0" w:rsidRDefault="00B632C0" w:rsidP="005A28C8">
            <w:pPr>
              <w:rPr>
                <w:lang w:val="en-US"/>
              </w:rPr>
            </w:pPr>
          </w:p>
        </w:tc>
        <w:tc>
          <w:tcPr>
            <w:tcW w:w="1276" w:type="dxa"/>
            <w:gridSpan w:val="2"/>
            <w:tcBorders>
              <w:top w:val="nil"/>
              <w:bottom w:val="single" w:sz="2" w:space="0" w:color="auto"/>
            </w:tcBorders>
            <w:vAlign w:val="center"/>
          </w:tcPr>
          <w:p w14:paraId="031F929D"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6D4840C3" w14:textId="77777777" w:rsidR="00B632C0" w:rsidRPr="00324E63" w:rsidRDefault="00B632C0" w:rsidP="005A28C8">
            <w:pPr>
              <w:rPr>
                <w:lang w:val="en-US"/>
              </w:rPr>
            </w:pPr>
            <w:r w:rsidRPr="00324E63">
              <w:rPr>
                <w:lang w:val="en-US"/>
              </w:rPr>
              <w:t>Apa pentru mortare si betoane</w:t>
            </w:r>
          </w:p>
        </w:tc>
        <w:tc>
          <w:tcPr>
            <w:tcW w:w="1134" w:type="dxa"/>
            <w:tcBorders>
              <w:top w:val="nil"/>
              <w:bottom w:val="single" w:sz="2" w:space="0" w:color="auto"/>
            </w:tcBorders>
          </w:tcPr>
          <w:p w14:paraId="07E96DBC" w14:textId="77777777" w:rsidR="00B632C0" w:rsidRPr="00324E63" w:rsidRDefault="00B632C0" w:rsidP="005A28C8">
            <w:pPr>
              <w:rPr>
                <w:lang w:val="en-US"/>
              </w:rPr>
            </w:pPr>
            <w:r w:rsidRPr="00324E63">
              <w:rPr>
                <w:lang w:val="en-US"/>
              </w:rPr>
              <w:t>m3</w:t>
            </w:r>
          </w:p>
        </w:tc>
        <w:tc>
          <w:tcPr>
            <w:tcW w:w="1134" w:type="dxa"/>
            <w:tcBorders>
              <w:top w:val="nil"/>
              <w:bottom w:val="single" w:sz="2" w:space="0" w:color="auto"/>
              <w:right w:val="single" w:sz="4" w:space="0" w:color="auto"/>
            </w:tcBorders>
          </w:tcPr>
          <w:p w14:paraId="21237747" w14:textId="77777777" w:rsidR="00B632C0" w:rsidRPr="00324E63" w:rsidRDefault="00B632C0" w:rsidP="005A28C8">
            <w:pPr>
              <w:rPr>
                <w:lang w:val="en-US"/>
              </w:rPr>
            </w:pPr>
            <w:r w:rsidRPr="00324E63">
              <w:rPr>
                <w:lang w:val="en-US"/>
              </w:rPr>
              <w:t>0,032</w:t>
            </w:r>
          </w:p>
        </w:tc>
      </w:tr>
      <w:tr w:rsidR="00B632C0" w14:paraId="3FEA6CE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7124885" w14:textId="77777777" w:rsidR="00B632C0" w:rsidRDefault="00B632C0" w:rsidP="005A28C8">
            <w:pPr>
              <w:rPr>
                <w:lang w:val="en-US"/>
              </w:rPr>
            </w:pPr>
          </w:p>
        </w:tc>
        <w:tc>
          <w:tcPr>
            <w:tcW w:w="1276" w:type="dxa"/>
            <w:gridSpan w:val="2"/>
            <w:tcBorders>
              <w:top w:val="nil"/>
              <w:bottom w:val="single" w:sz="2" w:space="0" w:color="auto"/>
            </w:tcBorders>
            <w:vAlign w:val="center"/>
          </w:tcPr>
          <w:p w14:paraId="4375036A" w14:textId="77777777" w:rsidR="00B632C0" w:rsidRDefault="00B632C0" w:rsidP="005A28C8">
            <w:pPr>
              <w:jc w:val="center"/>
              <w:rPr>
                <w:sz w:val="16"/>
                <w:szCs w:val="16"/>
                <w:lang w:val="en-US"/>
              </w:rPr>
            </w:pPr>
            <w:r>
              <w:rPr>
                <w:sz w:val="16"/>
                <w:szCs w:val="16"/>
                <w:lang w:val="en-US"/>
              </w:rPr>
              <w:t>2912340002509</w:t>
            </w:r>
          </w:p>
        </w:tc>
        <w:tc>
          <w:tcPr>
            <w:tcW w:w="6237" w:type="dxa"/>
            <w:gridSpan w:val="2"/>
            <w:tcBorders>
              <w:top w:val="nil"/>
              <w:bottom w:val="single" w:sz="2" w:space="0" w:color="auto"/>
            </w:tcBorders>
          </w:tcPr>
          <w:p w14:paraId="7B10BEF7" w14:textId="77777777" w:rsidR="00B632C0" w:rsidRPr="00324E63" w:rsidRDefault="00B632C0" w:rsidP="005A28C8">
            <w:pPr>
              <w:rPr>
                <w:lang w:val="en-US"/>
              </w:rPr>
            </w:pPr>
            <w:r w:rsidRPr="00324E63">
              <w:rPr>
                <w:lang w:val="en-US"/>
              </w:rPr>
              <w:t>Motocompresor mobil de aer de joasa presiune, debit 4,0 - 5,9 mc/min</w:t>
            </w:r>
          </w:p>
        </w:tc>
        <w:tc>
          <w:tcPr>
            <w:tcW w:w="1134" w:type="dxa"/>
            <w:tcBorders>
              <w:top w:val="nil"/>
              <w:bottom w:val="single" w:sz="2" w:space="0" w:color="auto"/>
            </w:tcBorders>
          </w:tcPr>
          <w:p w14:paraId="4C7AF22E"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23A9B0A5" w14:textId="77777777" w:rsidR="00B632C0" w:rsidRPr="00324E63" w:rsidRDefault="00B632C0" w:rsidP="005A28C8">
            <w:pPr>
              <w:rPr>
                <w:lang w:val="en-US"/>
              </w:rPr>
            </w:pPr>
            <w:r w:rsidRPr="00324E63">
              <w:rPr>
                <w:lang w:val="en-US"/>
              </w:rPr>
              <w:t>0,188</w:t>
            </w:r>
          </w:p>
        </w:tc>
      </w:tr>
      <w:tr w:rsidR="00B632C0" w14:paraId="29B343E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F61A8C6" w14:textId="77777777" w:rsidR="00B632C0" w:rsidRDefault="00B632C0" w:rsidP="005A28C8">
            <w:pPr>
              <w:rPr>
                <w:lang w:val="en-US"/>
              </w:rPr>
            </w:pPr>
          </w:p>
        </w:tc>
        <w:tc>
          <w:tcPr>
            <w:tcW w:w="1276" w:type="dxa"/>
            <w:gridSpan w:val="2"/>
            <w:tcBorders>
              <w:top w:val="nil"/>
              <w:bottom w:val="single" w:sz="2" w:space="0" w:color="auto"/>
            </w:tcBorders>
            <w:vAlign w:val="center"/>
          </w:tcPr>
          <w:p w14:paraId="00948442" w14:textId="77777777" w:rsidR="00B632C0" w:rsidRDefault="00B632C0" w:rsidP="005A28C8">
            <w:pPr>
              <w:jc w:val="center"/>
              <w:rPr>
                <w:sz w:val="16"/>
                <w:szCs w:val="16"/>
                <w:lang w:val="en-US"/>
              </w:rPr>
            </w:pPr>
            <w:r>
              <w:rPr>
                <w:sz w:val="16"/>
                <w:szCs w:val="16"/>
                <w:lang w:val="en-US"/>
              </w:rPr>
              <w:t>2952270003370</w:t>
            </w:r>
          </w:p>
        </w:tc>
        <w:tc>
          <w:tcPr>
            <w:tcW w:w="6237" w:type="dxa"/>
            <w:gridSpan w:val="2"/>
            <w:tcBorders>
              <w:top w:val="nil"/>
              <w:bottom w:val="single" w:sz="2" w:space="0" w:color="auto"/>
            </w:tcBorders>
          </w:tcPr>
          <w:p w14:paraId="5CA280A9" w14:textId="77777777" w:rsidR="00B632C0" w:rsidRPr="00324E63" w:rsidRDefault="00B632C0" w:rsidP="005A28C8">
            <w:pPr>
              <w:rPr>
                <w:lang w:val="en-US"/>
              </w:rPr>
            </w:pPr>
            <w:r w:rsidRPr="00324E63">
              <w:rPr>
                <w:lang w:val="en-US"/>
              </w:rPr>
              <w:t>Ciocan pneumatic 8-15 kg</w:t>
            </w:r>
          </w:p>
        </w:tc>
        <w:tc>
          <w:tcPr>
            <w:tcW w:w="1134" w:type="dxa"/>
            <w:tcBorders>
              <w:top w:val="nil"/>
              <w:bottom w:val="single" w:sz="2" w:space="0" w:color="auto"/>
            </w:tcBorders>
          </w:tcPr>
          <w:p w14:paraId="612EC56F"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5A592A29" w14:textId="77777777" w:rsidR="00B632C0" w:rsidRPr="00324E63" w:rsidRDefault="00B632C0" w:rsidP="005A28C8">
            <w:pPr>
              <w:rPr>
                <w:lang w:val="en-US"/>
              </w:rPr>
            </w:pPr>
            <w:r w:rsidRPr="00324E63">
              <w:rPr>
                <w:lang w:val="en-US"/>
              </w:rPr>
              <w:t>0,188</w:t>
            </w:r>
          </w:p>
        </w:tc>
      </w:tr>
      <w:tr w:rsidR="00B632C0" w14:paraId="628D750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D3FF889" w14:textId="77777777" w:rsidR="00B632C0" w:rsidRDefault="00B632C0" w:rsidP="005A28C8">
            <w:pPr>
              <w:rPr>
                <w:lang w:val="en-US"/>
              </w:rPr>
            </w:pPr>
          </w:p>
        </w:tc>
        <w:tc>
          <w:tcPr>
            <w:tcW w:w="1276" w:type="dxa"/>
            <w:gridSpan w:val="2"/>
            <w:tcBorders>
              <w:top w:val="nil"/>
              <w:bottom w:val="single" w:sz="2" w:space="0" w:color="auto"/>
            </w:tcBorders>
            <w:vAlign w:val="center"/>
          </w:tcPr>
          <w:p w14:paraId="7A2E8BE3" w14:textId="77777777" w:rsidR="00B632C0" w:rsidRDefault="00B632C0" w:rsidP="005A28C8">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66B987C9" w14:textId="77777777" w:rsidR="00B632C0" w:rsidRPr="00324E63" w:rsidRDefault="00B632C0" w:rsidP="005A28C8">
            <w:pPr>
              <w:rPr>
                <w:lang w:val="en-US"/>
              </w:rPr>
            </w:pPr>
            <w:r w:rsidRPr="00324E63">
              <w:rPr>
                <w:lang w:val="en-US"/>
              </w:rPr>
              <w:t>Macara de fereastra</w:t>
            </w:r>
          </w:p>
        </w:tc>
        <w:tc>
          <w:tcPr>
            <w:tcW w:w="1134" w:type="dxa"/>
            <w:tcBorders>
              <w:top w:val="nil"/>
              <w:bottom w:val="single" w:sz="2" w:space="0" w:color="auto"/>
            </w:tcBorders>
          </w:tcPr>
          <w:p w14:paraId="769B21D4"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386DACDD" w14:textId="77777777" w:rsidR="00B632C0" w:rsidRPr="00324E63" w:rsidRDefault="00B632C0" w:rsidP="005A28C8">
            <w:pPr>
              <w:rPr>
                <w:lang w:val="en-US"/>
              </w:rPr>
            </w:pPr>
            <w:r w:rsidRPr="00324E63">
              <w:rPr>
                <w:lang w:val="en-US"/>
              </w:rPr>
              <w:t>0,098</w:t>
            </w:r>
          </w:p>
        </w:tc>
      </w:tr>
      <w:tr w:rsidR="00B632C0" w:rsidRPr="00EB582C" w14:paraId="53966139"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67CF3FBE"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14CD50B1"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39D42A9" w14:textId="77777777" w:rsidR="00B632C0" w:rsidRDefault="00B632C0" w:rsidP="005A28C8">
            <w:pPr>
              <w:rPr>
                <w:i/>
                <w:iCs/>
                <w:lang w:val="en-US"/>
              </w:rPr>
            </w:pPr>
          </w:p>
        </w:tc>
        <w:tc>
          <w:tcPr>
            <w:tcW w:w="1134" w:type="dxa"/>
            <w:tcBorders>
              <w:top w:val="nil"/>
              <w:left w:val="single" w:sz="6" w:space="0" w:color="auto"/>
              <w:bottom w:val="nil"/>
              <w:right w:val="nil"/>
            </w:tcBorders>
          </w:tcPr>
          <w:p w14:paraId="63131540"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E231981" w14:textId="77777777" w:rsidR="00B632C0" w:rsidRPr="00EB582C" w:rsidRDefault="00B632C0" w:rsidP="005A28C8">
            <w:pPr>
              <w:rPr>
                <w:lang w:val="en-US"/>
              </w:rPr>
            </w:pPr>
          </w:p>
        </w:tc>
      </w:tr>
      <w:tr w:rsidR="00B632C0" w14:paraId="4311DCAD"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B1CAF2F" w14:textId="77777777" w:rsidR="00B632C0" w:rsidRDefault="00B632C0" w:rsidP="005A28C8">
            <w:pPr>
              <w:rPr>
                <w:lang w:val="en-US"/>
              </w:rPr>
            </w:pPr>
            <w:r>
              <w:rPr>
                <w:lang w:val="en-US"/>
              </w:rPr>
              <w:t>13</w:t>
            </w:r>
          </w:p>
        </w:tc>
        <w:tc>
          <w:tcPr>
            <w:tcW w:w="1276" w:type="dxa"/>
            <w:gridSpan w:val="2"/>
            <w:tcBorders>
              <w:top w:val="single" w:sz="4" w:space="0" w:color="auto"/>
              <w:bottom w:val="single" w:sz="4" w:space="0" w:color="auto"/>
            </w:tcBorders>
          </w:tcPr>
          <w:p w14:paraId="267971FF" w14:textId="77777777" w:rsidR="00B632C0" w:rsidRDefault="00B632C0" w:rsidP="005A28C8">
            <w:pPr>
              <w:rPr>
                <w:lang w:val="en-US"/>
              </w:rPr>
            </w:pPr>
            <w:r>
              <w:rPr>
                <w:lang w:val="en-US"/>
              </w:rPr>
              <w:t>RpSA03A</w:t>
            </w:r>
          </w:p>
          <w:p w14:paraId="1C1707E6"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A96C83D" w14:textId="77777777" w:rsidR="00B632C0" w:rsidRDefault="00B632C0" w:rsidP="005A28C8">
            <w:pPr>
              <w:adjustRightInd w:val="0"/>
              <w:rPr>
                <w:rFonts w:ascii="Times New Roman CYR" w:hAnsi="Times New Roman CYR" w:cs="Times New Roman CYR"/>
                <w:sz w:val="16"/>
                <w:szCs w:val="16"/>
                <w:lang w:val="en-US"/>
              </w:rPr>
            </w:pPr>
            <w:r>
              <w:rPr>
                <w:lang w:val="en-US"/>
              </w:rPr>
              <w:t>Demontarea tevii din otel existenta in interiorul cladirii, avind diametru de 1/2"-1"</w:t>
            </w:r>
            <w:r>
              <w:rPr>
                <w:rFonts w:ascii="Times New Roman CYR" w:hAnsi="Times New Roman CYR" w:cs="Times New Roman CYR"/>
                <w:sz w:val="16"/>
                <w:szCs w:val="16"/>
                <w:lang w:val="en-US"/>
              </w:rPr>
              <w:t xml:space="preserve"> </w:t>
            </w:r>
          </w:p>
          <w:p w14:paraId="458CA327"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F5BE496"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435D2B0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10,000</w:t>
            </w:r>
          </w:p>
          <w:p w14:paraId="684891E5" w14:textId="77777777" w:rsidR="00B632C0" w:rsidRDefault="00B632C0" w:rsidP="005A28C8">
            <w:pPr>
              <w:jc w:val="center"/>
              <w:rPr>
                <w:lang w:val="en-US"/>
              </w:rPr>
            </w:pPr>
          </w:p>
        </w:tc>
      </w:tr>
      <w:tr w:rsidR="00B632C0" w14:paraId="23462A9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F4BB490" w14:textId="77777777" w:rsidR="00B632C0" w:rsidRDefault="00B632C0" w:rsidP="005A28C8">
            <w:pPr>
              <w:rPr>
                <w:lang w:val="en-US"/>
              </w:rPr>
            </w:pPr>
          </w:p>
        </w:tc>
        <w:tc>
          <w:tcPr>
            <w:tcW w:w="1276" w:type="dxa"/>
            <w:gridSpan w:val="2"/>
            <w:tcBorders>
              <w:top w:val="nil"/>
              <w:bottom w:val="single" w:sz="2" w:space="0" w:color="auto"/>
            </w:tcBorders>
            <w:vAlign w:val="center"/>
          </w:tcPr>
          <w:p w14:paraId="365AB861"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51602054" w14:textId="77777777" w:rsidR="00B632C0" w:rsidRPr="00324E63" w:rsidRDefault="00B632C0" w:rsidP="005A28C8">
            <w:pPr>
              <w:rPr>
                <w:lang w:val="en-US"/>
              </w:rPr>
            </w:pPr>
            <w:r w:rsidRPr="00324E63">
              <w:rPr>
                <w:lang w:val="en-US"/>
              </w:rPr>
              <w:t>Instalator apa, canal</w:t>
            </w:r>
          </w:p>
        </w:tc>
        <w:tc>
          <w:tcPr>
            <w:tcW w:w="1134" w:type="dxa"/>
            <w:tcBorders>
              <w:top w:val="nil"/>
              <w:bottom w:val="single" w:sz="2" w:space="0" w:color="auto"/>
            </w:tcBorders>
          </w:tcPr>
          <w:p w14:paraId="6FC50E1B"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75BB089B" w14:textId="77777777" w:rsidR="00B632C0" w:rsidRPr="00324E63" w:rsidRDefault="00B632C0" w:rsidP="005A28C8">
            <w:pPr>
              <w:rPr>
                <w:lang w:val="en-US"/>
              </w:rPr>
            </w:pPr>
            <w:r w:rsidRPr="00324E63">
              <w:rPr>
                <w:lang w:val="en-US"/>
              </w:rPr>
              <w:t>3,000</w:t>
            </w:r>
          </w:p>
        </w:tc>
      </w:tr>
      <w:tr w:rsidR="00B632C0" w:rsidRPr="00EB582C" w14:paraId="20ED2AA1"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5DD3F5E"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3D4E8CB"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9F37FF3" w14:textId="77777777" w:rsidR="00B632C0" w:rsidRDefault="00B632C0" w:rsidP="005A28C8">
            <w:pPr>
              <w:rPr>
                <w:i/>
                <w:iCs/>
                <w:lang w:val="en-US"/>
              </w:rPr>
            </w:pPr>
          </w:p>
        </w:tc>
        <w:tc>
          <w:tcPr>
            <w:tcW w:w="1134" w:type="dxa"/>
            <w:tcBorders>
              <w:top w:val="nil"/>
              <w:left w:val="single" w:sz="6" w:space="0" w:color="auto"/>
              <w:bottom w:val="nil"/>
              <w:right w:val="nil"/>
            </w:tcBorders>
          </w:tcPr>
          <w:p w14:paraId="4D805CB3"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0712D8C" w14:textId="77777777" w:rsidR="00B632C0" w:rsidRPr="00EB582C" w:rsidRDefault="00B632C0" w:rsidP="005A28C8">
            <w:pPr>
              <w:rPr>
                <w:lang w:val="en-US"/>
              </w:rPr>
            </w:pPr>
          </w:p>
        </w:tc>
      </w:tr>
      <w:tr w:rsidR="00B632C0" w14:paraId="6ECD2D95"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5892300" w14:textId="77777777" w:rsidR="00B632C0" w:rsidRDefault="00B632C0" w:rsidP="005A28C8">
            <w:pPr>
              <w:rPr>
                <w:lang w:val="en-US"/>
              </w:rPr>
            </w:pPr>
            <w:r>
              <w:rPr>
                <w:lang w:val="en-US"/>
              </w:rPr>
              <w:t>14</w:t>
            </w:r>
          </w:p>
        </w:tc>
        <w:tc>
          <w:tcPr>
            <w:tcW w:w="1276" w:type="dxa"/>
            <w:gridSpan w:val="2"/>
            <w:tcBorders>
              <w:top w:val="single" w:sz="4" w:space="0" w:color="auto"/>
              <w:bottom w:val="single" w:sz="4" w:space="0" w:color="auto"/>
            </w:tcBorders>
          </w:tcPr>
          <w:p w14:paraId="39109FE6" w14:textId="77777777" w:rsidR="00B632C0" w:rsidRDefault="00B632C0" w:rsidP="005A28C8">
            <w:pPr>
              <w:rPr>
                <w:lang w:val="en-US"/>
              </w:rPr>
            </w:pPr>
            <w:r>
              <w:rPr>
                <w:lang w:val="en-US"/>
              </w:rPr>
              <w:t>RpSB03A</w:t>
            </w:r>
          </w:p>
          <w:p w14:paraId="4DD31FC8"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77724B5" w14:textId="77777777" w:rsidR="00B632C0" w:rsidRDefault="00B632C0" w:rsidP="005A28C8">
            <w:pPr>
              <w:adjustRightInd w:val="0"/>
              <w:rPr>
                <w:rFonts w:ascii="Times New Roman CYR" w:hAnsi="Times New Roman CYR" w:cs="Times New Roman CYR"/>
                <w:sz w:val="16"/>
                <w:szCs w:val="16"/>
                <w:lang w:val="en-US"/>
              </w:rPr>
            </w:pPr>
            <w:r>
              <w:rPr>
                <w:lang w:val="en-US"/>
              </w:rPr>
              <w:t>Demontarea tevii din material plastic avind diametru de 32 mm - 50 mm</w:t>
            </w:r>
            <w:r>
              <w:rPr>
                <w:rFonts w:ascii="Times New Roman CYR" w:hAnsi="Times New Roman CYR" w:cs="Times New Roman CYR"/>
                <w:sz w:val="16"/>
                <w:szCs w:val="16"/>
                <w:lang w:val="en-US"/>
              </w:rPr>
              <w:t xml:space="preserve"> </w:t>
            </w:r>
          </w:p>
          <w:p w14:paraId="70C8008E"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3CA2865"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3D7C783E"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6,500</w:t>
            </w:r>
          </w:p>
          <w:p w14:paraId="6B1DBC49" w14:textId="77777777" w:rsidR="00B632C0" w:rsidRDefault="00B632C0" w:rsidP="005A28C8">
            <w:pPr>
              <w:jc w:val="center"/>
              <w:rPr>
                <w:lang w:val="en-US"/>
              </w:rPr>
            </w:pPr>
          </w:p>
        </w:tc>
      </w:tr>
      <w:tr w:rsidR="00B632C0" w14:paraId="67F8C16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05AB114" w14:textId="77777777" w:rsidR="00B632C0" w:rsidRDefault="00B632C0" w:rsidP="005A28C8">
            <w:pPr>
              <w:rPr>
                <w:lang w:val="en-US"/>
              </w:rPr>
            </w:pPr>
          </w:p>
        </w:tc>
        <w:tc>
          <w:tcPr>
            <w:tcW w:w="1276" w:type="dxa"/>
            <w:gridSpan w:val="2"/>
            <w:tcBorders>
              <w:top w:val="nil"/>
              <w:bottom w:val="single" w:sz="2" w:space="0" w:color="auto"/>
            </w:tcBorders>
            <w:vAlign w:val="center"/>
          </w:tcPr>
          <w:p w14:paraId="42482129"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642CF404" w14:textId="77777777" w:rsidR="00B632C0" w:rsidRPr="00324E63" w:rsidRDefault="00B632C0" w:rsidP="005A28C8">
            <w:pPr>
              <w:rPr>
                <w:lang w:val="en-US"/>
              </w:rPr>
            </w:pPr>
            <w:r w:rsidRPr="00324E63">
              <w:rPr>
                <w:lang w:val="en-US"/>
              </w:rPr>
              <w:t>Instalator apa, canal</w:t>
            </w:r>
          </w:p>
        </w:tc>
        <w:tc>
          <w:tcPr>
            <w:tcW w:w="1134" w:type="dxa"/>
            <w:tcBorders>
              <w:top w:val="nil"/>
              <w:bottom w:val="single" w:sz="2" w:space="0" w:color="auto"/>
            </w:tcBorders>
          </w:tcPr>
          <w:p w14:paraId="2B9A1A4A"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51EF64BE" w14:textId="77777777" w:rsidR="00B632C0" w:rsidRPr="00324E63" w:rsidRDefault="00B632C0" w:rsidP="005A28C8">
            <w:pPr>
              <w:rPr>
                <w:lang w:val="en-US"/>
              </w:rPr>
            </w:pPr>
            <w:r w:rsidRPr="00324E63">
              <w:rPr>
                <w:lang w:val="en-US"/>
              </w:rPr>
              <w:t>0,390</w:t>
            </w:r>
          </w:p>
        </w:tc>
      </w:tr>
      <w:tr w:rsidR="00B632C0" w:rsidRPr="00EB582C" w14:paraId="5A319A81"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D1FD02D"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88226B0"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4130DB3" w14:textId="77777777" w:rsidR="00B632C0" w:rsidRDefault="00B632C0" w:rsidP="005A28C8">
            <w:pPr>
              <w:rPr>
                <w:i/>
                <w:iCs/>
                <w:lang w:val="en-US"/>
              </w:rPr>
            </w:pPr>
          </w:p>
        </w:tc>
        <w:tc>
          <w:tcPr>
            <w:tcW w:w="1134" w:type="dxa"/>
            <w:tcBorders>
              <w:top w:val="nil"/>
              <w:left w:val="single" w:sz="6" w:space="0" w:color="auto"/>
              <w:bottom w:val="nil"/>
              <w:right w:val="nil"/>
            </w:tcBorders>
          </w:tcPr>
          <w:p w14:paraId="3A0144C0"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DB7407B" w14:textId="77777777" w:rsidR="00B632C0" w:rsidRPr="00EB582C" w:rsidRDefault="00B632C0" w:rsidP="005A28C8">
            <w:pPr>
              <w:rPr>
                <w:lang w:val="en-US"/>
              </w:rPr>
            </w:pPr>
          </w:p>
        </w:tc>
      </w:tr>
      <w:tr w:rsidR="00B632C0" w14:paraId="45F5AA18"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C012F50" w14:textId="77777777" w:rsidR="00B632C0" w:rsidRDefault="00B632C0" w:rsidP="005A28C8">
            <w:pPr>
              <w:rPr>
                <w:lang w:val="en-US"/>
              </w:rPr>
            </w:pPr>
            <w:r>
              <w:rPr>
                <w:lang w:val="en-US"/>
              </w:rPr>
              <w:t>15</w:t>
            </w:r>
          </w:p>
        </w:tc>
        <w:tc>
          <w:tcPr>
            <w:tcW w:w="1276" w:type="dxa"/>
            <w:gridSpan w:val="2"/>
            <w:tcBorders>
              <w:top w:val="single" w:sz="4" w:space="0" w:color="auto"/>
              <w:bottom w:val="single" w:sz="4" w:space="0" w:color="auto"/>
            </w:tcBorders>
          </w:tcPr>
          <w:p w14:paraId="1480F1D9" w14:textId="77777777" w:rsidR="00B632C0" w:rsidRDefault="00B632C0" w:rsidP="005A28C8">
            <w:pPr>
              <w:rPr>
                <w:lang w:val="en-US"/>
              </w:rPr>
            </w:pPr>
            <w:r>
              <w:rPr>
                <w:lang w:val="en-US"/>
              </w:rPr>
              <w:t>RpSB03B</w:t>
            </w:r>
          </w:p>
          <w:p w14:paraId="31CAC6E2"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B3C96A8" w14:textId="77777777" w:rsidR="00B632C0" w:rsidRDefault="00B632C0" w:rsidP="005A28C8">
            <w:pPr>
              <w:adjustRightInd w:val="0"/>
              <w:rPr>
                <w:rFonts w:ascii="Times New Roman CYR" w:hAnsi="Times New Roman CYR" w:cs="Times New Roman CYR"/>
                <w:sz w:val="16"/>
                <w:szCs w:val="16"/>
                <w:lang w:val="en-US"/>
              </w:rPr>
            </w:pPr>
            <w:r>
              <w:rPr>
                <w:lang w:val="en-US"/>
              </w:rPr>
              <w:t>Demontarea tevii din material plastic avind diametru de 75 mm - 110 mm</w:t>
            </w:r>
            <w:r>
              <w:rPr>
                <w:rFonts w:ascii="Times New Roman CYR" w:hAnsi="Times New Roman CYR" w:cs="Times New Roman CYR"/>
                <w:sz w:val="16"/>
                <w:szCs w:val="16"/>
                <w:lang w:val="en-US"/>
              </w:rPr>
              <w:t xml:space="preserve"> </w:t>
            </w:r>
          </w:p>
          <w:p w14:paraId="6E6C7A9A"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2A86267"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20D3D805"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2,500</w:t>
            </w:r>
          </w:p>
          <w:p w14:paraId="7A13000B" w14:textId="77777777" w:rsidR="00B632C0" w:rsidRDefault="00B632C0" w:rsidP="005A28C8">
            <w:pPr>
              <w:jc w:val="center"/>
              <w:rPr>
                <w:lang w:val="en-US"/>
              </w:rPr>
            </w:pPr>
          </w:p>
        </w:tc>
      </w:tr>
      <w:tr w:rsidR="00B632C0" w14:paraId="638E9E9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C8B3D8C" w14:textId="77777777" w:rsidR="00B632C0" w:rsidRDefault="00B632C0" w:rsidP="005A28C8">
            <w:pPr>
              <w:rPr>
                <w:lang w:val="en-US"/>
              </w:rPr>
            </w:pPr>
          </w:p>
        </w:tc>
        <w:tc>
          <w:tcPr>
            <w:tcW w:w="1276" w:type="dxa"/>
            <w:gridSpan w:val="2"/>
            <w:tcBorders>
              <w:top w:val="nil"/>
              <w:bottom w:val="single" w:sz="2" w:space="0" w:color="auto"/>
            </w:tcBorders>
            <w:vAlign w:val="center"/>
          </w:tcPr>
          <w:p w14:paraId="04C5141B"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17A1072F" w14:textId="77777777" w:rsidR="00B632C0" w:rsidRPr="00324E63" w:rsidRDefault="00B632C0" w:rsidP="005A28C8">
            <w:pPr>
              <w:rPr>
                <w:lang w:val="en-US"/>
              </w:rPr>
            </w:pPr>
            <w:r w:rsidRPr="00324E63">
              <w:rPr>
                <w:lang w:val="en-US"/>
              </w:rPr>
              <w:t>Instalator apa, canal</w:t>
            </w:r>
          </w:p>
        </w:tc>
        <w:tc>
          <w:tcPr>
            <w:tcW w:w="1134" w:type="dxa"/>
            <w:tcBorders>
              <w:top w:val="nil"/>
              <w:bottom w:val="single" w:sz="2" w:space="0" w:color="auto"/>
            </w:tcBorders>
          </w:tcPr>
          <w:p w14:paraId="179D5278"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09718882" w14:textId="77777777" w:rsidR="00B632C0" w:rsidRPr="00324E63" w:rsidRDefault="00B632C0" w:rsidP="005A28C8">
            <w:pPr>
              <w:rPr>
                <w:lang w:val="en-US"/>
              </w:rPr>
            </w:pPr>
            <w:r w:rsidRPr="00324E63">
              <w:rPr>
                <w:lang w:val="en-US"/>
              </w:rPr>
              <w:t>0,200</w:t>
            </w:r>
          </w:p>
        </w:tc>
      </w:tr>
      <w:tr w:rsidR="00B632C0" w:rsidRPr="00EB582C" w14:paraId="6B17DA56"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71661B7B"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53932B8"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E5BB28F" w14:textId="77777777" w:rsidR="00B632C0" w:rsidRDefault="00B632C0" w:rsidP="005A28C8">
            <w:pPr>
              <w:rPr>
                <w:i/>
                <w:iCs/>
                <w:lang w:val="en-US"/>
              </w:rPr>
            </w:pPr>
          </w:p>
        </w:tc>
        <w:tc>
          <w:tcPr>
            <w:tcW w:w="1134" w:type="dxa"/>
            <w:tcBorders>
              <w:top w:val="nil"/>
              <w:left w:val="single" w:sz="6" w:space="0" w:color="auto"/>
              <w:bottom w:val="nil"/>
              <w:right w:val="nil"/>
            </w:tcBorders>
          </w:tcPr>
          <w:p w14:paraId="0EDDD937"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FE2CE79" w14:textId="77777777" w:rsidR="00B632C0" w:rsidRPr="00EB582C" w:rsidRDefault="00B632C0" w:rsidP="005A28C8">
            <w:pPr>
              <w:rPr>
                <w:lang w:val="en-US"/>
              </w:rPr>
            </w:pPr>
          </w:p>
        </w:tc>
      </w:tr>
      <w:tr w:rsidR="00B632C0" w14:paraId="48035D92"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D20021E" w14:textId="77777777" w:rsidR="00B632C0" w:rsidRDefault="00B632C0" w:rsidP="005A28C8">
            <w:pPr>
              <w:rPr>
                <w:lang w:val="en-US"/>
              </w:rPr>
            </w:pPr>
            <w:r>
              <w:rPr>
                <w:lang w:val="en-US"/>
              </w:rPr>
              <w:t>16</w:t>
            </w:r>
          </w:p>
        </w:tc>
        <w:tc>
          <w:tcPr>
            <w:tcW w:w="1276" w:type="dxa"/>
            <w:gridSpan w:val="2"/>
            <w:tcBorders>
              <w:top w:val="single" w:sz="4" w:space="0" w:color="auto"/>
              <w:bottom w:val="single" w:sz="4" w:space="0" w:color="auto"/>
            </w:tcBorders>
          </w:tcPr>
          <w:p w14:paraId="1FFDE987" w14:textId="77777777" w:rsidR="00B632C0" w:rsidRDefault="00B632C0" w:rsidP="005A28C8">
            <w:pPr>
              <w:rPr>
                <w:lang w:val="en-US"/>
              </w:rPr>
            </w:pPr>
            <w:r>
              <w:rPr>
                <w:lang w:val="en-US"/>
              </w:rPr>
              <w:t>TrB01A2-4</w:t>
            </w:r>
          </w:p>
          <w:p w14:paraId="6AF4B575"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8E24C67" w14:textId="77777777" w:rsidR="00B632C0" w:rsidRDefault="00B632C0" w:rsidP="005A28C8">
            <w:pPr>
              <w:adjustRightInd w:val="0"/>
              <w:rPr>
                <w:rFonts w:ascii="Times New Roman CYR" w:hAnsi="Times New Roman CYR" w:cs="Times New Roman CYR"/>
                <w:sz w:val="16"/>
                <w:szCs w:val="16"/>
                <w:lang w:val="en-US"/>
              </w:rPr>
            </w:pPr>
            <w:r>
              <w:rPr>
                <w:lang w:val="en-US"/>
              </w:rPr>
              <w:t>Transportul materialelor din grupa 4 (incarcare, asezare, descarcare, asezare), cu roabe pe pneuri, pe distanta de 40 m</w:t>
            </w:r>
            <w:r>
              <w:rPr>
                <w:rFonts w:ascii="Times New Roman CYR" w:hAnsi="Times New Roman CYR" w:cs="Times New Roman CYR"/>
                <w:sz w:val="16"/>
                <w:szCs w:val="16"/>
                <w:lang w:val="en-US"/>
              </w:rPr>
              <w:t xml:space="preserve"> </w:t>
            </w:r>
          </w:p>
          <w:p w14:paraId="2C99F1D9"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8DFD0EC" w14:textId="77777777" w:rsidR="00B632C0" w:rsidRDefault="00B632C0" w:rsidP="005A28C8">
            <w:pPr>
              <w:jc w:val="center"/>
              <w:rPr>
                <w:lang w:val="en-US"/>
              </w:rPr>
            </w:pPr>
            <w:r>
              <w:rPr>
                <w:lang w:val="en-US"/>
              </w:rPr>
              <w:t>t</w:t>
            </w:r>
          </w:p>
        </w:tc>
        <w:tc>
          <w:tcPr>
            <w:tcW w:w="1134" w:type="dxa"/>
            <w:tcBorders>
              <w:top w:val="single" w:sz="4" w:space="0" w:color="auto"/>
              <w:bottom w:val="single" w:sz="4" w:space="0" w:color="auto"/>
              <w:right w:val="single" w:sz="4" w:space="0" w:color="auto"/>
            </w:tcBorders>
            <w:vAlign w:val="center"/>
          </w:tcPr>
          <w:p w14:paraId="2D5EC554"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1,460</w:t>
            </w:r>
          </w:p>
          <w:p w14:paraId="27C4E7F5" w14:textId="77777777" w:rsidR="00B632C0" w:rsidRDefault="00B632C0" w:rsidP="005A28C8">
            <w:pPr>
              <w:jc w:val="center"/>
              <w:rPr>
                <w:lang w:val="en-US"/>
              </w:rPr>
            </w:pPr>
          </w:p>
        </w:tc>
      </w:tr>
      <w:tr w:rsidR="00B632C0" w14:paraId="434541D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4299363" w14:textId="77777777" w:rsidR="00B632C0" w:rsidRDefault="00B632C0" w:rsidP="005A28C8">
            <w:pPr>
              <w:rPr>
                <w:lang w:val="en-US"/>
              </w:rPr>
            </w:pPr>
          </w:p>
        </w:tc>
        <w:tc>
          <w:tcPr>
            <w:tcW w:w="1276" w:type="dxa"/>
            <w:gridSpan w:val="2"/>
            <w:tcBorders>
              <w:top w:val="nil"/>
              <w:bottom w:val="single" w:sz="2" w:space="0" w:color="auto"/>
            </w:tcBorders>
            <w:vAlign w:val="center"/>
          </w:tcPr>
          <w:p w14:paraId="0A0825A5" w14:textId="77777777" w:rsidR="00B632C0" w:rsidRDefault="00B632C0" w:rsidP="005A28C8">
            <w:pPr>
              <w:jc w:val="center"/>
              <w:rPr>
                <w:sz w:val="16"/>
                <w:szCs w:val="16"/>
                <w:lang w:val="en-US"/>
              </w:rPr>
            </w:pPr>
            <w:r>
              <w:rPr>
                <w:sz w:val="16"/>
                <w:szCs w:val="16"/>
                <w:lang w:val="en-US"/>
              </w:rPr>
              <w:t>9310060019900</w:t>
            </w:r>
          </w:p>
        </w:tc>
        <w:tc>
          <w:tcPr>
            <w:tcW w:w="6237" w:type="dxa"/>
            <w:gridSpan w:val="2"/>
            <w:tcBorders>
              <w:top w:val="nil"/>
              <w:bottom w:val="single" w:sz="2" w:space="0" w:color="auto"/>
            </w:tcBorders>
          </w:tcPr>
          <w:p w14:paraId="7598D4E6" w14:textId="77777777" w:rsidR="00B632C0" w:rsidRPr="00324E63" w:rsidRDefault="00B632C0" w:rsidP="005A28C8">
            <w:pPr>
              <w:rPr>
                <w:lang w:val="en-US"/>
              </w:rPr>
            </w:pPr>
            <w:r w:rsidRPr="00324E63">
              <w:rPr>
                <w:lang w:val="en-US"/>
              </w:rPr>
              <w:t>Muncitor necalificat</w:t>
            </w:r>
          </w:p>
        </w:tc>
        <w:tc>
          <w:tcPr>
            <w:tcW w:w="1134" w:type="dxa"/>
            <w:tcBorders>
              <w:top w:val="nil"/>
              <w:bottom w:val="single" w:sz="2" w:space="0" w:color="auto"/>
            </w:tcBorders>
          </w:tcPr>
          <w:p w14:paraId="032C70F9"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5AF6A5D8" w14:textId="77777777" w:rsidR="00B632C0" w:rsidRPr="00324E63" w:rsidRDefault="00B632C0" w:rsidP="005A28C8">
            <w:pPr>
              <w:rPr>
                <w:lang w:val="en-US"/>
              </w:rPr>
            </w:pPr>
            <w:r w:rsidRPr="00324E63">
              <w:rPr>
                <w:lang w:val="en-US"/>
              </w:rPr>
              <w:t>1,781</w:t>
            </w:r>
          </w:p>
        </w:tc>
      </w:tr>
      <w:tr w:rsidR="00B632C0" w:rsidRPr="00EB582C" w14:paraId="3FDFC387"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2FA9A15"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2F60971"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3D530E1" w14:textId="77777777" w:rsidR="00B632C0" w:rsidRDefault="00B632C0" w:rsidP="005A28C8">
            <w:pPr>
              <w:rPr>
                <w:i/>
                <w:iCs/>
                <w:lang w:val="en-US"/>
              </w:rPr>
            </w:pPr>
          </w:p>
        </w:tc>
        <w:tc>
          <w:tcPr>
            <w:tcW w:w="1134" w:type="dxa"/>
            <w:tcBorders>
              <w:top w:val="nil"/>
              <w:left w:val="single" w:sz="6" w:space="0" w:color="auto"/>
              <w:bottom w:val="nil"/>
              <w:right w:val="nil"/>
            </w:tcBorders>
          </w:tcPr>
          <w:p w14:paraId="04C11942"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EF2B391" w14:textId="77777777" w:rsidR="00B632C0" w:rsidRPr="00EB582C" w:rsidRDefault="00B632C0" w:rsidP="005A28C8">
            <w:pPr>
              <w:rPr>
                <w:lang w:val="en-US"/>
              </w:rPr>
            </w:pPr>
          </w:p>
        </w:tc>
      </w:tr>
      <w:tr w:rsidR="00B632C0" w14:paraId="26F79251"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65CE3A5" w14:textId="77777777" w:rsidR="00B632C0" w:rsidRDefault="00B632C0" w:rsidP="005A28C8">
            <w:pPr>
              <w:rPr>
                <w:lang w:val="en-US"/>
              </w:rPr>
            </w:pPr>
            <w:r>
              <w:rPr>
                <w:lang w:val="en-US"/>
              </w:rPr>
              <w:t>17</w:t>
            </w:r>
          </w:p>
        </w:tc>
        <w:tc>
          <w:tcPr>
            <w:tcW w:w="1276" w:type="dxa"/>
            <w:gridSpan w:val="2"/>
            <w:tcBorders>
              <w:top w:val="single" w:sz="4" w:space="0" w:color="auto"/>
              <w:bottom w:val="single" w:sz="4" w:space="0" w:color="auto"/>
            </w:tcBorders>
          </w:tcPr>
          <w:p w14:paraId="3495DD00" w14:textId="77777777" w:rsidR="00B632C0" w:rsidRDefault="00B632C0" w:rsidP="005A28C8">
            <w:pPr>
              <w:rPr>
                <w:lang w:val="en-US"/>
              </w:rPr>
            </w:pPr>
            <w:r>
              <w:rPr>
                <w:lang w:val="en-US"/>
              </w:rPr>
              <w:t>TrI1AA02C3</w:t>
            </w:r>
          </w:p>
          <w:p w14:paraId="744C1B58"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6C1F0B6" w14:textId="77777777" w:rsidR="00B632C0" w:rsidRDefault="00B632C0" w:rsidP="005A28C8">
            <w:pPr>
              <w:adjustRightInd w:val="0"/>
              <w:rPr>
                <w:rFonts w:ascii="Times New Roman CYR" w:hAnsi="Times New Roman CYR" w:cs="Times New Roman CYR"/>
                <w:sz w:val="16"/>
                <w:szCs w:val="16"/>
                <w:lang w:val="en-US"/>
              </w:rPr>
            </w:pPr>
            <w:r>
              <w:rPr>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14:paraId="793C45C3"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84D4D44" w14:textId="77777777" w:rsidR="00B632C0" w:rsidRDefault="00B632C0" w:rsidP="005A28C8">
            <w:pPr>
              <w:jc w:val="center"/>
              <w:rPr>
                <w:lang w:val="en-US"/>
              </w:rPr>
            </w:pPr>
            <w:r>
              <w:rPr>
                <w:lang w:val="en-US"/>
              </w:rPr>
              <w:t>t</w:t>
            </w:r>
          </w:p>
        </w:tc>
        <w:tc>
          <w:tcPr>
            <w:tcW w:w="1134" w:type="dxa"/>
            <w:tcBorders>
              <w:top w:val="single" w:sz="4" w:space="0" w:color="auto"/>
              <w:bottom w:val="single" w:sz="4" w:space="0" w:color="auto"/>
              <w:right w:val="single" w:sz="4" w:space="0" w:color="auto"/>
            </w:tcBorders>
            <w:vAlign w:val="center"/>
          </w:tcPr>
          <w:p w14:paraId="6899F441"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1,460</w:t>
            </w:r>
          </w:p>
          <w:p w14:paraId="753C578C" w14:textId="77777777" w:rsidR="00B632C0" w:rsidRDefault="00B632C0" w:rsidP="005A28C8">
            <w:pPr>
              <w:jc w:val="center"/>
              <w:rPr>
                <w:lang w:val="en-US"/>
              </w:rPr>
            </w:pPr>
          </w:p>
        </w:tc>
      </w:tr>
      <w:tr w:rsidR="00B632C0" w14:paraId="5707676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2B4FC08" w14:textId="77777777" w:rsidR="00B632C0" w:rsidRDefault="00B632C0" w:rsidP="005A28C8">
            <w:pPr>
              <w:rPr>
                <w:lang w:val="en-US"/>
              </w:rPr>
            </w:pPr>
          </w:p>
        </w:tc>
        <w:tc>
          <w:tcPr>
            <w:tcW w:w="1276" w:type="dxa"/>
            <w:gridSpan w:val="2"/>
            <w:tcBorders>
              <w:top w:val="nil"/>
              <w:bottom w:val="single" w:sz="2" w:space="0" w:color="auto"/>
            </w:tcBorders>
            <w:vAlign w:val="center"/>
          </w:tcPr>
          <w:p w14:paraId="743560C5" w14:textId="77777777" w:rsidR="00B632C0" w:rsidRDefault="00B632C0" w:rsidP="005A28C8">
            <w:pPr>
              <w:jc w:val="center"/>
              <w:rPr>
                <w:sz w:val="16"/>
                <w:szCs w:val="16"/>
                <w:lang w:val="en-US"/>
              </w:rPr>
            </w:pPr>
            <w:r>
              <w:rPr>
                <w:sz w:val="16"/>
                <w:szCs w:val="16"/>
                <w:lang w:val="en-US"/>
              </w:rPr>
              <w:t>9310060019900</w:t>
            </w:r>
          </w:p>
        </w:tc>
        <w:tc>
          <w:tcPr>
            <w:tcW w:w="6237" w:type="dxa"/>
            <w:gridSpan w:val="2"/>
            <w:tcBorders>
              <w:top w:val="nil"/>
              <w:bottom w:val="single" w:sz="2" w:space="0" w:color="auto"/>
            </w:tcBorders>
          </w:tcPr>
          <w:p w14:paraId="3ECE69AB" w14:textId="77777777" w:rsidR="00B632C0" w:rsidRPr="00324E63" w:rsidRDefault="00B632C0" w:rsidP="005A28C8">
            <w:pPr>
              <w:rPr>
                <w:lang w:val="en-US"/>
              </w:rPr>
            </w:pPr>
            <w:r w:rsidRPr="00324E63">
              <w:rPr>
                <w:lang w:val="en-US"/>
              </w:rPr>
              <w:t>Muncitor necalificat</w:t>
            </w:r>
          </w:p>
        </w:tc>
        <w:tc>
          <w:tcPr>
            <w:tcW w:w="1134" w:type="dxa"/>
            <w:tcBorders>
              <w:top w:val="nil"/>
              <w:bottom w:val="single" w:sz="2" w:space="0" w:color="auto"/>
            </w:tcBorders>
          </w:tcPr>
          <w:p w14:paraId="0FB89885"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37BFE029" w14:textId="77777777" w:rsidR="00B632C0" w:rsidRPr="00324E63" w:rsidRDefault="00B632C0" w:rsidP="005A28C8">
            <w:pPr>
              <w:rPr>
                <w:lang w:val="en-US"/>
              </w:rPr>
            </w:pPr>
            <w:r w:rsidRPr="00324E63">
              <w:rPr>
                <w:lang w:val="en-US"/>
              </w:rPr>
              <w:t>0,657</w:t>
            </w:r>
          </w:p>
        </w:tc>
      </w:tr>
      <w:tr w:rsidR="00B632C0" w:rsidRPr="00EB582C" w14:paraId="75971AAB"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21794F7"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6DBAB5C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EDD4CCB" w14:textId="77777777" w:rsidR="00B632C0" w:rsidRDefault="00B632C0" w:rsidP="005A28C8">
            <w:pPr>
              <w:rPr>
                <w:i/>
                <w:iCs/>
                <w:lang w:val="en-US"/>
              </w:rPr>
            </w:pPr>
          </w:p>
        </w:tc>
        <w:tc>
          <w:tcPr>
            <w:tcW w:w="1134" w:type="dxa"/>
            <w:tcBorders>
              <w:top w:val="nil"/>
              <w:left w:val="single" w:sz="6" w:space="0" w:color="auto"/>
              <w:bottom w:val="nil"/>
              <w:right w:val="nil"/>
            </w:tcBorders>
          </w:tcPr>
          <w:p w14:paraId="7AD7E0FC"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46DF0A33" w14:textId="77777777" w:rsidR="00B632C0" w:rsidRPr="00EB582C" w:rsidRDefault="00B632C0" w:rsidP="005A28C8">
            <w:pPr>
              <w:rPr>
                <w:lang w:val="en-US"/>
              </w:rPr>
            </w:pPr>
          </w:p>
        </w:tc>
      </w:tr>
      <w:tr w:rsidR="00B632C0" w14:paraId="6E561E1A"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0E711A6" w14:textId="77777777" w:rsidR="00B632C0" w:rsidRDefault="00B632C0" w:rsidP="005A28C8">
            <w:pPr>
              <w:rPr>
                <w:lang w:val="en-US"/>
              </w:rPr>
            </w:pPr>
            <w:r>
              <w:rPr>
                <w:lang w:val="en-US"/>
              </w:rPr>
              <w:t>18</w:t>
            </w:r>
          </w:p>
        </w:tc>
        <w:tc>
          <w:tcPr>
            <w:tcW w:w="1276" w:type="dxa"/>
            <w:gridSpan w:val="2"/>
            <w:tcBorders>
              <w:top w:val="single" w:sz="4" w:space="0" w:color="auto"/>
              <w:bottom w:val="single" w:sz="4" w:space="0" w:color="auto"/>
            </w:tcBorders>
          </w:tcPr>
          <w:p w14:paraId="7B9CED22" w14:textId="77777777" w:rsidR="00B632C0" w:rsidRDefault="00B632C0" w:rsidP="005A28C8">
            <w:pPr>
              <w:rPr>
                <w:lang w:val="en-US"/>
              </w:rPr>
            </w:pPr>
            <w:r>
              <w:rPr>
                <w:lang w:val="en-US"/>
              </w:rPr>
              <w:t>TsI50B5</w:t>
            </w:r>
          </w:p>
          <w:p w14:paraId="4E423DC4"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E487153" w14:textId="77777777" w:rsidR="00B632C0" w:rsidRDefault="00B632C0" w:rsidP="005A28C8">
            <w:pPr>
              <w:adjustRightInd w:val="0"/>
              <w:rPr>
                <w:rFonts w:ascii="Times New Roman CYR" w:hAnsi="Times New Roman CYR" w:cs="Times New Roman CYR"/>
                <w:sz w:val="16"/>
                <w:szCs w:val="16"/>
                <w:lang w:val="en-US"/>
              </w:rPr>
            </w:pPr>
            <w:r>
              <w:rPr>
                <w:lang w:val="en-US"/>
              </w:rPr>
              <w:t>Transportarea pamintului cu autobasculanta de 5 t la distanta  de 15 km</w:t>
            </w:r>
            <w:r>
              <w:rPr>
                <w:rFonts w:ascii="Times New Roman CYR" w:hAnsi="Times New Roman CYR" w:cs="Times New Roman CYR"/>
                <w:sz w:val="16"/>
                <w:szCs w:val="16"/>
                <w:lang w:val="en-US"/>
              </w:rPr>
              <w:t xml:space="preserve"> </w:t>
            </w:r>
          </w:p>
          <w:p w14:paraId="1C30774A"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A5D0836" w14:textId="77777777" w:rsidR="00B632C0" w:rsidRDefault="00B632C0" w:rsidP="005A28C8">
            <w:pPr>
              <w:jc w:val="center"/>
              <w:rPr>
                <w:lang w:val="en-US"/>
              </w:rPr>
            </w:pPr>
            <w:r>
              <w:rPr>
                <w:lang w:val="en-US"/>
              </w:rPr>
              <w:t>t</w:t>
            </w:r>
          </w:p>
        </w:tc>
        <w:tc>
          <w:tcPr>
            <w:tcW w:w="1134" w:type="dxa"/>
            <w:tcBorders>
              <w:top w:val="single" w:sz="4" w:space="0" w:color="auto"/>
              <w:bottom w:val="single" w:sz="4" w:space="0" w:color="auto"/>
              <w:right w:val="single" w:sz="4" w:space="0" w:color="auto"/>
            </w:tcBorders>
            <w:vAlign w:val="center"/>
          </w:tcPr>
          <w:p w14:paraId="2E10A72E"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1,460</w:t>
            </w:r>
          </w:p>
          <w:p w14:paraId="4FEA65F4" w14:textId="77777777" w:rsidR="00B632C0" w:rsidRDefault="00B632C0" w:rsidP="005A28C8">
            <w:pPr>
              <w:jc w:val="center"/>
              <w:rPr>
                <w:lang w:val="en-US"/>
              </w:rPr>
            </w:pPr>
          </w:p>
        </w:tc>
      </w:tr>
      <w:tr w:rsidR="00B632C0" w14:paraId="113A143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8CDAAD3" w14:textId="77777777" w:rsidR="00B632C0" w:rsidRDefault="00B632C0" w:rsidP="005A28C8">
            <w:pPr>
              <w:rPr>
                <w:lang w:val="en-US"/>
              </w:rPr>
            </w:pPr>
          </w:p>
        </w:tc>
        <w:tc>
          <w:tcPr>
            <w:tcW w:w="1276" w:type="dxa"/>
            <w:gridSpan w:val="2"/>
            <w:tcBorders>
              <w:top w:val="nil"/>
              <w:bottom w:val="single" w:sz="2" w:space="0" w:color="auto"/>
            </w:tcBorders>
            <w:vAlign w:val="center"/>
          </w:tcPr>
          <w:p w14:paraId="051F69B3" w14:textId="77777777" w:rsidR="00B632C0" w:rsidRDefault="00B632C0" w:rsidP="005A28C8">
            <w:pPr>
              <w:jc w:val="center"/>
              <w:rPr>
                <w:sz w:val="16"/>
                <w:szCs w:val="16"/>
                <w:lang w:val="en-US"/>
              </w:rPr>
            </w:pPr>
            <w:r>
              <w:rPr>
                <w:sz w:val="16"/>
                <w:szCs w:val="16"/>
                <w:lang w:val="en-US"/>
              </w:rPr>
              <w:t>3410540000006</w:t>
            </w:r>
          </w:p>
        </w:tc>
        <w:tc>
          <w:tcPr>
            <w:tcW w:w="6237" w:type="dxa"/>
            <w:gridSpan w:val="2"/>
            <w:tcBorders>
              <w:top w:val="nil"/>
              <w:bottom w:val="single" w:sz="2" w:space="0" w:color="auto"/>
            </w:tcBorders>
          </w:tcPr>
          <w:p w14:paraId="2126B40C" w14:textId="77777777" w:rsidR="00B632C0" w:rsidRPr="00324E63" w:rsidRDefault="00B632C0" w:rsidP="005A28C8">
            <w:pPr>
              <w:rPr>
                <w:lang w:val="en-US"/>
              </w:rPr>
            </w:pPr>
            <w:r w:rsidRPr="00324E63">
              <w:rPr>
                <w:lang w:val="en-US"/>
              </w:rPr>
              <w:t>Autobasculanta-5t</w:t>
            </w:r>
          </w:p>
        </w:tc>
        <w:tc>
          <w:tcPr>
            <w:tcW w:w="1134" w:type="dxa"/>
            <w:tcBorders>
              <w:top w:val="nil"/>
              <w:bottom w:val="single" w:sz="2" w:space="0" w:color="auto"/>
            </w:tcBorders>
          </w:tcPr>
          <w:p w14:paraId="64D5F6CA"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7F6999B1" w14:textId="77777777" w:rsidR="00B632C0" w:rsidRPr="00324E63" w:rsidRDefault="00B632C0" w:rsidP="005A28C8">
            <w:pPr>
              <w:rPr>
                <w:lang w:val="en-US"/>
              </w:rPr>
            </w:pPr>
            <w:r w:rsidRPr="00324E63">
              <w:rPr>
                <w:lang w:val="en-US"/>
              </w:rPr>
              <w:t>0,377</w:t>
            </w:r>
          </w:p>
        </w:tc>
      </w:tr>
      <w:tr w:rsidR="00B632C0" w14:paraId="2E2BE77F"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7C27223A"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04590283"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65C1FD61"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5E226F5E"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6A175006"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1B65DF15" w14:textId="77777777" w:rsidR="00B632C0" w:rsidRDefault="00B632C0" w:rsidP="005A28C8">
            <w:pPr>
              <w:rPr>
                <w:lang w:val="en-US"/>
              </w:rPr>
            </w:pPr>
          </w:p>
        </w:tc>
      </w:tr>
      <w:tr w:rsidR="00B632C0" w14:paraId="1E444A92" w14:textId="77777777" w:rsidTr="005A28C8">
        <w:tblPrEx>
          <w:tblCellMar>
            <w:top w:w="0" w:type="dxa"/>
            <w:bottom w:w="0" w:type="dxa"/>
          </w:tblCellMar>
        </w:tblPrEx>
        <w:tc>
          <w:tcPr>
            <w:tcW w:w="709" w:type="dxa"/>
            <w:tcBorders>
              <w:top w:val="nil"/>
              <w:left w:val="single" w:sz="4" w:space="0" w:color="auto"/>
              <w:bottom w:val="nil"/>
              <w:right w:val="nil"/>
            </w:tcBorders>
          </w:tcPr>
          <w:p w14:paraId="655CB5D2"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0B82C75"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248E3EF3" w14:textId="77777777" w:rsidR="00B632C0" w:rsidRPr="007F2714" w:rsidRDefault="00B632C0" w:rsidP="005A28C8">
            <w:pPr>
              <w:rPr>
                <w:b/>
                <w:bCs/>
                <w:sz w:val="22"/>
                <w:szCs w:val="22"/>
                <w:lang w:val="en-US"/>
              </w:rPr>
            </w:pPr>
            <w:r w:rsidRPr="00B40365">
              <w:rPr>
                <w:b/>
                <w:bCs/>
                <w:sz w:val="22"/>
                <w:szCs w:val="22"/>
                <w:lang w:val="en-US"/>
              </w:rPr>
              <w:t>1.2. Timplarii</w:t>
            </w:r>
          </w:p>
          <w:p w14:paraId="0011BDD5"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43AC47C8"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434A8E5C" w14:textId="77777777" w:rsidR="00B632C0" w:rsidRDefault="00B632C0" w:rsidP="005A28C8">
            <w:pPr>
              <w:rPr>
                <w:lang w:val="en-US"/>
              </w:rPr>
            </w:pPr>
          </w:p>
        </w:tc>
      </w:tr>
      <w:tr w:rsidR="00B632C0" w14:paraId="60FBDF73"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CED9323" w14:textId="77777777" w:rsidR="00B632C0" w:rsidRDefault="00B632C0" w:rsidP="005A28C8">
            <w:pPr>
              <w:rPr>
                <w:lang w:val="en-US"/>
              </w:rPr>
            </w:pPr>
            <w:r>
              <w:rPr>
                <w:lang w:val="en-US"/>
              </w:rPr>
              <w:t>19</w:t>
            </w:r>
          </w:p>
        </w:tc>
        <w:tc>
          <w:tcPr>
            <w:tcW w:w="1276" w:type="dxa"/>
            <w:gridSpan w:val="2"/>
            <w:tcBorders>
              <w:top w:val="single" w:sz="4" w:space="0" w:color="auto"/>
              <w:bottom w:val="single" w:sz="4" w:space="0" w:color="auto"/>
            </w:tcBorders>
          </w:tcPr>
          <w:p w14:paraId="0132863A" w14:textId="77777777" w:rsidR="00B632C0" w:rsidRDefault="00B632C0" w:rsidP="005A28C8">
            <w:pPr>
              <w:rPr>
                <w:lang w:val="en-US"/>
              </w:rPr>
            </w:pPr>
            <w:r>
              <w:rPr>
                <w:lang w:val="en-US"/>
              </w:rPr>
              <w:t>CK25A</w:t>
            </w:r>
          </w:p>
          <w:p w14:paraId="0A5410C0"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61359A3" w14:textId="77777777" w:rsidR="00B632C0" w:rsidRDefault="00B632C0" w:rsidP="005A28C8">
            <w:pPr>
              <w:adjustRightInd w:val="0"/>
              <w:rPr>
                <w:rFonts w:ascii="Times New Roman CYR" w:hAnsi="Times New Roman CYR" w:cs="Times New Roman CYR"/>
                <w:sz w:val="16"/>
                <w:szCs w:val="16"/>
                <w:lang w:val="en-US"/>
              </w:rPr>
            </w:pPr>
            <w:r>
              <w:rPr>
                <w:lang w:val="en-US"/>
              </w:rPr>
              <w:t>Usi confectionate din profiluri din mase plastice  inclusiv armaturile si accesoriile necesare usilor montate in zidarie de orice natura la constructii cu inaltimea pina la 35 m inclusiv, intr-un canat, cu suprafata tocului pina la 7 mp inclusiv / Usa PVC nereciclat cu emisii reduse de substante nocive cu punte termica, profil armat tip "U" cu grosimea de cel putin 1,2mm, valoarea U &lt; 1,3 W/m2K, montate in conformitate cu CP C04.08:2015 / 800x2100h - 4buc; 850x2150h - 1buc; 1000x2100h - 1buc</w:t>
            </w:r>
            <w:r>
              <w:rPr>
                <w:rFonts w:ascii="Times New Roman CYR" w:hAnsi="Times New Roman CYR" w:cs="Times New Roman CYR"/>
                <w:sz w:val="16"/>
                <w:szCs w:val="16"/>
                <w:lang w:val="en-US"/>
              </w:rPr>
              <w:t xml:space="preserve"> </w:t>
            </w:r>
          </w:p>
          <w:p w14:paraId="3F6296EC"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444AFA7"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1A13844B"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10,650</w:t>
            </w:r>
          </w:p>
          <w:p w14:paraId="79C6F6ED" w14:textId="77777777" w:rsidR="00B632C0" w:rsidRDefault="00B632C0" w:rsidP="005A28C8">
            <w:pPr>
              <w:jc w:val="center"/>
              <w:rPr>
                <w:lang w:val="en-US"/>
              </w:rPr>
            </w:pPr>
          </w:p>
        </w:tc>
      </w:tr>
      <w:tr w:rsidR="00B632C0" w14:paraId="2BE3D8B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9B83AA2" w14:textId="77777777" w:rsidR="00B632C0" w:rsidRDefault="00B632C0" w:rsidP="005A28C8">
            <w:pPr>
              <w:rPr>
                <w:lang w:val="en-US"/>
              </w:rPr>
            </w:pPr>
          </w:p>
        </w:tc>
        <w:tc>
          <w:tcPr>
            <w:tcW w:w="1276" w:type="dxa"/>
            <w:gridSpan w:val="2"/>
            <w:tcBorders>
              <w:top w:val="nil"/>
              <w:bottom w:val="single" w:sz="2" w:space="0" w:color="auto"/>
            </w:tcBorders>
            <w:vAlign w:val="center"/>
          </w:tcPr>
          <w:p w14:paraId="6BAE3C5B" w14:textId="77777777" w:rsidR="00B632C0" w:rsidRDefault="00B632C0" w:rsidP="005A28C8">
            <w:pPr>
              <w:jc w:val="center"/>
              <w:rPr>
                <w:sz w:val="16"/>
                <w:szCs w:val="16"/>
                <w:lang w:val="en-US"/>
              </w:rPr>
            </w:pPr>
            <w:r>
              <w:rPr>
                <w:sz w:val="16"/>
                <w:szCs w:val="16"/>
                <w:lang w:val="en-US"/>
              </w:rPr>
              <w:t>7129200011200</w:t>
            </w:r>
          </w:p>
        </w:tc>
        <w:tc>
          <w:tcPr>
            <w:tcW w:w="6237" w:type="dxa"/>
            <w:gridSpan w:val="2"/>
            <w:tcBorders>
              <w:top w:val="nil"/>
              <w:bottom w:val="single" w:sz="2" w:space="0" w:color="auto"/>
            </w:tcBorders>
          </w:tcPr>
          <w:p w14:paraId="164E514B" w14:textId="77777777" w:rsidR="00B632C0" w:rsidRPr="00324E63" w:rsidRDefault="00B632C0" w:rsidP="005A28C8">
            <w:pPr>
              <w:rPr>
                <w:lang w:val="en-US"/>
              </w:rPr>
            </w:pPr>
            <w:r w:rsidRPr="00324E63">
              <w:rPr>
                <w:lang w:val="en-US"/>
              </w:rPr>
              <w:t>Finisor MP</w:t>
            </w:r>
          </w:p>
        </w:tc>
        <w:tc>
          <w:tcPr>
            <w:tcW w:w="1134" w:type="dxa"/>
            <w:tcBorders>
              <w:top w:val="nil"/>
              <w:bottom w:val="single" w:sz="2" w:space="0" w:color="auto"/>
            </w:tcBorders>
          </w:tcPr>
          <w:p w14:paraId="559162D1"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4588CB16" w14:textId="77777777" w:rsidR="00B632C0" w:rsidRPr="00324E63" w:rsidRDefault="00B632C0" w:rsidP="005A28C8">
            <w:pPr>
              <w:rPr>
                <w:lang w:val="en-US"/>
              </w:rPr>
            </w:pPr>
            <w:r w:rsidRPr="00324E63">
              <w:rPr>
                <w:lang w:val="en-US"/>
              </w:rPr>
              <w:t>7,774</w:t>
            </w:r>
          </w:p>
        </w:tc>
      </w:tr>
      <w:tr w:rsidR="00B632C0" w14:paraId="5A88D80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EFCE600" w14:textId="77777777" w:rsidR="00B632C0" w:rsidRDefault="00B632C0" w:rsidP="005A28C8">
            <w:pPr>
              <w:rPr>
                <w:lang w:val="en-US"/>
              </w:rPr>
            </w:pPr>
          </w:p>
        </w:tc>
        <w:tc>
          <w:tcPr>
            <w:tcW w:w="1276" w:type="dxa"/>
            <w:gridSpan w:val="2"/>
            <w:tcBorders>
              <w:top w:val="nil"/>
              <w:bottom w:val="single" w:sz="2" w:space="0" w:color="auto"/>
            </w:tcBorders>
            <w:vAlign w:val="center"/>
          </w:tcPr>
          <w:p w14:paraId="271076D4"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3DAB5AEA" w14:textId="77777777" w:rsidR="00B632C0" w:rsidRPr="00324E63" w:rsidRDefault="00B632C0" w:rsidP="005A28C8">
            <w:pPr>
              <w:rPr>
                <w:lang w:val="en-US"/>
              </w:rPr>
            </w:pPr>
            <w:r w:rsidRPr="00324E63">
              <w:rPr>
                <w:lang w:val="en-US"/>
              </w:rPr>
              <w:t>Muncitor deservire CM</w:t>
            </w:r>
          </w:p>
        </w:tc>
        <w:tc>
          <w:tcPr>
            <w:tcW w:w="1134" w:type="dxa"/>
            <w:tcBorders>
              <w:top w:val="nil"/>
              <w:bottom w:val="single" w:sz="2" w:space="0" w:color="auto"/>
            </w:tcBorders>
          </w:tcPr>
          <w:p w14:paraId="71CB89D0"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2872E35B" w14:textId="77777777" w:rsidR="00B632C0" w:rsidRPr="00324E63" w:rsidRDefault="00B632C0" w:rsidP="005A28C8">
            <w:pPr>
              <w:rPr>
                <w:lang w:val="en-US"/>
              </w:rPr>
            </w:pPr>
            <w:r w:rsidRPr="00324E63">
              <w:rPr>
                <w:lang w:val="en-US"/>
              </w:rPr>
              <w:t>0,852</w:t>
            </w:r>
          </w:p>
        </w:tc>
      </w:tr>
      <w:tr w:rsidR="00B632C0" w14:paraId="6DB4804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ED44056" w14:textId="77777777" w:rsidR="00B632C0" w:rsidRDefault="00B632C0" w:rsidP="005A28C8">
            <w:pPr>
              <w:rPr>
                <w:lang w:val="en-US"/>
              </w:rPr>
            </w:pPr>
          </w:p>
        </w:tc>
        <w:tc>
          <w:tcPr>
            <w:tcW w:w="1276" w:type="dxa"/>
            <w:gridSpan w:val="2"/>
            <w:tcBorders>
              <w:top w:val="nil"/>
              <w:bottom w:val="single" w:sz="2" w:space="0" w:color="auto"/>
            </w:tcBorders>
            <w:vAlign w:val="center"/>
          </w:tcPr>
          <w:p w14:paraId="3FB4FB22" w14:textId="77777777" w:rsidR="00B632C0" w:rsidRDefault="00B632C0" w:rsidP="005A28C8">
            <w:pPr>
              <w:jc w:val="center"/>
              <w:rPr>
                <w:sz w:val="16"/>
                <w:szCs w:val="16"/>
                <w:lang w:val="en-US"/>
              </w:rPr>
            </w:pPr>
            <w:r>
              <w:rPr>
                <w:sz w:val="16"/>
                <w:szCs w:val="16"/>
                <w:lang w:val="en-US"/>
              </w:rPr>
              <w:t>2030112939150</w:t>
            </w:r>
          </w:p>
        </w:tc>
        <w:tc>
          <w:tcPr>
            <w:tcW w:w="6237" w:type="dxa"/>
            <w:gridSpan w:val="2"/>
            <w:tcBorders>
              <w:top w:val="nil"/>
              <w:bottom w:val="single" w:sz="2" w:space="0" w:color="auto"/>
            </w:tcBorders>
          </w:tcPr>
          <w:p w14:paraId="1D1323AA" w14:textId="77777777" w:rsidR="00B632C0" w:rsidRPr="00324E63" w:rsidRDefault="00B632C0" w:rsidP="005A28C8">
            <w:pPr>
              <w:rPr>
                <w:lang w:val="en-US"/>
              </w:rPr>
            </w:pPr>
            <w:r w:rsidRPr="00324E63">
              <w:rPr>
                <w:lang w:val="en-US"/>
              </w:rPr>
              <w:t>Usi din profiluri din  mase plastice inclusiv armaturile si accesoriile necesare</w:t>
            </w:r>
          </w:p>
        </w:tc>
        <w:tc>
          <w:tcPr>
            <w:tcW w:w="1134" w:type="dxa"/>
            <w:tcBorders>
              <w:top w:val="nil"/>
              <w:bottom w:val="single" w:sz="2" w:space="0" w:color="auto"/>
            </w:tcBorders>
          </w:tcPr>
          <w:p w14:paraId="024C0235" w14:textId="77777777" w:rsidR="00B632C0" w:rsidRPr="00324E63" w:rsidRDefault="00B632C0" w:rsidP="005A28C8">
            <w:pPr>
              <w:rPr>
                <w:lang w:val="en-US"/>
              </w:rPr>
            </w:pPr>
            <w:r w:rsidRPr="00324E63">
              <w:rPr>
                <w:lang w:val="en-US"/>
              </w:rPr>
              <w:t>m2</w:t>
            </w:r>
          </w:p>
        </w:tc>
        <w:tc>
          <w:tcPr>
            <w:tcW w:w="1134" w:type="dxa"/>
            <w:tcBorders>
              <w:top w:val="nil"/>
              <w:bottom w:val="single" w:sz="2" w:space="0" w:color="auto"/>
              <w:right w:val="single" w:sz="4" w:space="0" w:color="auto"/>
            </w:tcBorders>
          </w:tcPr>
          <w:p w14:paraId="38FD6FBD" w14:textId="77777777" w:rsidR="00B632C0" w:rsidRPr="00324E63" w:rsidRDefault="00B632C0" w:rsidP="005A28C8">
            <w:pPr>
              <w:rPr>
                <w:lang w:val="en-US"/>
              </w:rPr>
            </w:pPr>
            <w:r w:rsidRPr="00324E63">
              <w:rPr>
                <w:lang w:val="en-US"/>
              </w:rPr>
              <w:t>10,650</w:t>
            </w:r>
          </w:p>
        </w:tc>
      </w:tr>
      <w:tr w:rsidR="00B632C0" w14:paraId="6FA0F0C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0A8F8E2" w14:textId="77777777" w:rsidR="00B632C0" w:rsidRDefault="00B632C0" w:rsidP="005A28C8">
            <w:pPr>
              <w:rPr>
                <w:lang w:val="en-US"/>
              </w:rPr>
            </w:pPr>
          </w:p>
        </w:tc>
        <w:tc>
          <w:tcPr>
            <w:tcW w:w="1276" w:type="dxa"/>
            <w:gridSpan w:val="2"/>
            <w:tcBorders>
              <w:top w:val="nil"/>
              <w:bottom w:val="single" w:sz="2" w:space="0" w:color="auto"/>
            </w:tcBorders>
            <w:vAlign w:val="center"/>
          </w:tcPr>
          <w:p w14:paraId="2D60C3A7" w14:textId="77777777" w:rsidR="00B632C0" w:rsidRDefault="00B632C0" w:rsidP="005A28C8">
            <w:pPr>
              <w:jc w:val="center"/>
              <w:rPr>
                <w:sz w:val="16"/>
                <w:szCs w:val="16"/>
                <w:lang w:val="en-US"/>
              </w:rPr>
            </w:pPr>
            <w:r>
              <w:rPr>
                <w:sz w:val="16"/>
                <w:szCs w:val="16"/>
                <w:lang w:val="en-US"/>
              </w:rPr>
              <w:t>2874115829126</w:t>
            </w:r>
          </w:p>
        </w:tc>
        <w:tc>
          <w:tcPr>
            <w:tcW w:w="6237" w:type="dxa"/>
            <w:gridSpan w:val="2"/>
            <w:tcBorders>
              <w:top w:val="nil"/>
              <w:bottom w:val="single" w:sz="2" w:space="0" w:color="auto"/>
            </w:tcBorders>
          </w:tcPr>
          <w:p w14:paraId="743EB76E" w14:textId="77777777" w:rsidR="00B632C0" w:rsidRPr="00324E63" w:rsidRDefault="00B632C0" w:rsidP="005A28C8">
            <w:pPr>
              <w:rPr>
                <w:lang w:val="en-US"/>
              </w:rPr>
            </w:pPr>
            <w:r w:rsidRPr="00324E63">
              <w:rPr>
                <w:lang w:val="en-US"/>
              </w:rPr>
              <w:t>Suruburi cu cap inecat crestat 6 x 30 mm</w:t>
            </w:r>
          </w:p>
        </w:tc>
        <w:tc>
          <w:tcPr>
            <w:tcW w:w="1134" w:type="dxa"/>
            <w:tcBorders>
              <w:top w:val="nil"/>
              <w:bottom w:val="single" w:sz="2" w:space="0" w:color="auto"/>
            </w:tcBorders>
          </w:tcPr>
          <w:p w14:paraId="250FE808" w14:textId="77777777" w:rsidR="00B632C0" w:rsidRPr="00324E63" w:rsidRDefault="00B632C0" w:rsidP="005A28C8">
            <w:pPr>
              <w:rPr>
                <w:lang w:val="en-US"/>
              </w:rPr>
            </w:pPr>
            <w:r w:rsidRPr="00324E63">
              <w:rPr>
                <w:lang w:val="en-US"/>
              </w:rPr>
              <w:t>buc</w:t>
            </w:r>
          </w:p>
        </w:tc>
        <w:tc>
          <w:tcPr>
            <w:tcW w:w="1134" w:type="dxa"/>
            <w:tcBorders>
              <w:top w:val="nil"/>
              <w:bottom w:val="single" w:sz="2" w:space="0" w:color="auto"/>
              <w:right w:val="single" w:sz="4" w:space="0" w:color="auto"/>
            </w:tcBorders>
          </w:tcPr>
          <w:p w14:paraId="6E453220" w14:textId="77777777" w:rsidR="00B632C0" w:rsidRPr="00324E63" w:rsidRDefault="00B632C0" w:rsidP="005A28C8">
            <w:pPr>
              <w:rPr>
                <w:lang w:val="en-US"/>
              </w:rPr>
            </w:pPr>
            <w:r w:rsidRPr="00324E63">
              <w:rPr>
                <w:lang w:val="en-US"/>
              </w:rPr>
              <w:t>42,600</w:t>
            </w:r>
          </w:p>
        </w:tc>
      </w:tr>
      <w:tr w:rsidR="00B632C0" w14:paraId="535B62E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C43005B" w14:textId="77777777" w:rsidR="00B632C0" w:rsidRDefault="00B632C0" w:rsidP="005A28C8">
            <w:pPr>
              <w:rPr>
                <w:lang w:val="en-US"/>
              </w:rPr>
            </w:pPr>
          </w:p>
        </w:tc>
        <w:tc>
          <w:tcPr>
            <w:tcW w:w="1276" w:type="dxa"/>
            <w:gridSpan w:val="2"/>
            <w:tcBorders>
              <w:top w:val="nil"/>
              <w:bottom w:val="single" w:sz="2" w:space="0" w:color="auto"/>
            </w:tcBorders>
            <w:vAlign w:val="center"/>
          </w:tcPr>
          <w:p w14:paraId="01715DBB" w14:textId="77777777" w:rsidR="00B632C0" w:rsidRDefault="00B632C0" w:rsidP="005A28C8">
            <w:pPr>
              <w:jc w:val="center"/>
              <w:rPr>
                <w:sz w:val="16"/>
                <w:szCs w:val="16"/>
                <w:lang w:val="en-US"/>
              </w:rPr>
            </w:pPr>
            <w:r>
              <w:rPr>
                <w:sz w:val="16"/>
                <w:szCs w:val="16"/>
                <w:lang w:val="en-US"/>
              </w:rPr>
              <w:t>2416566101572</w:t>
            </w:r>
          </w:p>
        </w:tc>
        <w:tc>
          <w:tcPr>
            <w:tcW w:w="6237" w:type="dxa"/>
            <w:gridSpan w:val="2"/>
            <w:tcBorders>
              <w:top w:val="nil"/>
              <w:bottom w:val="single" w:sz="2" w:space="0" w:color="auto"/>
            </w:tcBorders>
          </w:tcPr>
          <w:p w14:paraId="75258B06" w14:textId="77777777" w:rsidR="00B632C0" w:rsidRPr="00324E63" w:rsidRDefault="00B632C0" w:rsidP="005A28C8">
            <w:pPr>
              <w:rPr>
                <w:lang w:val="en-US"/>
              </w:rPr>
            </w:pPr>
            <w:r w:rsidRPr="00324E63">
              <w:rPr>
                <w:lang w:val="en-US"/>
              </w:rPr>
              <w:t>Spuma de poliuretan</w:t>
            </w:r>
          </w:p>
        </w:tc>
        <w:tc>
          <w:tcPr>
            <w:tcW w:w="1134" w:type="dxa"/>
            <w:tcBorders>
              <w:top w:val="nil"/>
              <w:bottom w:val="single" w:sz="2" w:space="0" w:color="auto"/>
            </w:tcBorders>
          </w:tcPr>
          <w:p w14:paraId="3C5358F2" w14:textId="77777777" w:rsidR="00B632C0" w:rsidRPr="00324E63" w:rsidRDefault="00B632C0" w:rsidP="005A28C8">
            <w:pPr>
              <w:rPr>
                <w:lang w:val="en-US"/>
              </w:rPr>
            </w:pPr>
            <w:r w:rsidRPr="00324E63">
              <w:rPr>
                <w:lang w:val="en-US"/>
              </w:rPr>
              <w:t>kg</w:t>
            </w:r>
          </w:p>
        </w:tc>
        <w:tc>
          <w:tcPr>
            <w:tcW w:w="1134" w:type="dxa"/>
            <w:tcBorders>
              <w:top w:val="nil"/>
              <w:bottom w:val="single" w:sz="2" w:space="0" w:color="auto"/>
              <w:right w:val="single" w:sz="4" w:space="0" w:color="auto"/>
            </w:tcBorders>
          </w:tcPr>
          <w:p w14:paraId="6488135A" w14:textId="77777777" w:rsidR="00B632C0" w:rsidRPr="00324E63" w:rsidRDefault="00B632C0" w:rsidP="005A28C8">
            <w:pPr>
              <w:rPr>
                <w:lang w:val="en-US"/>
              </w:rPr>
            </w:pPr>
            <w:r w:rsidRPr="00324E63">
              <w:rPr>
                <w:lang w:val="en-US"/>
              </w:rPr>
              <w:t>5,325</w:t>
            </w:r>
          </w:p>
        </w:tc>
      </w:tr>
      <w:tr w:rsidR="00B632C0" w14:paraId="7F5AE7B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3EEE1E8" w14:textId="77777777" w:rsidR="00B632C0" w:rsidRDefault="00B632C0" w:rsidP="005A28C8">
            <w:pPr>
              <w:rPr>
                <w:lang w:val="en-US"/>
              </w:rPr>
            </w:pPr>
          </w:p>
        </w:tc>
        <w:tc>
          <w:tcPr>
            <w:tcW w:w="1276" w:type="dxa"/>
            <w:gridSpan w:val="2"/>
            <w:tcBorders>
              <w:top w:val="nil"/>
              <w:bottom w:val="single" w:sz="2" w:space="0" w:color="auto"/>
            </w:tcBorders>
            <w:vAlign w:val="center"/>
          </w:tcPr>
          <w:p w14:paraId="2E5D69E2" w14:textId="77777777" w:rsidR="00B632C0" w:rsidRDefault="00B632C0" w:rsidP="005A28C8">
            <w:pPr>
              <w:jc w:val="center"/>
              <w:rPr>
                <w:sz w:val="16"/>
                <w:szCs w:val="16"/>
                <w:lang w:val="en-US"/>
              </w:rPr>
            </w:pPr>
            <w:r>
              <w:rPr>
                <w:sz w:val="16"/>
                <w:szCs w:val="16"/>
                <w:lang w:val="en-US"/>
              </w:rPr>
              <w:t>2430226101600</w:t>
            </w:r>
          </w:p>
        </w:tc>
        <w:tc>
          <w:tcPr>
            <w:tcW w:w="6237" w:type="dxa"/>
            <w:gridSpan w:val="2"/>
            <w:tcBorders>
              <w:top w:val="nil"/>
              <w:bottom w:val="single" w:sz="2" w:space="0" w:color="auto"/>
            </w:tcBorders>
          </w:tcPr>
          <w:p w14:paraId="50B3CC75" w14:textId="77777777" w:rsidR="00B632C0" w:rsidRPr="00324E63" w:rsidRDefault="00B632C0" w:rsidP="005A28C8">
            <w:pPr>
              <w:rPr>
                <w:lang w:val="en-US"/>
              </w:rPr>
            </w:pPr>
            <w:r w:rsidRPr="00324E63">
              <w:rPr>
                <w:lang w:val="en-US"/>
              </w:rPr>
              <w:t>Chit siliconic</w:t>
            </w:r>
          </w:p>
        </w:tc>
        <w:tc>
          <w:tcPr>
            <w:tcW w:w="1134" w:type="dxa"/>
            <w:tcBorders>
              <w:top w:val="nil"/>
              <w:bottom w:val="single" w:sz="2" w:space="0" w:color="auto"/>
            </w:tcBorders>
          </w:tcPr>
          <w:p w14:paraId="1CB777AD" w14:textId="77777777" w:rsidR="00B632C0" w:rsidRPr="00324E63" w:rsidRDefault="00B632C0" w:rsidP="005A28C8">
            <w:pPr>
              <w:rPr>
                <w:lang w:val="en-US"/>
              </w:rPr>
            </w:pPr>
            <w:r w:rsidRPr="00324E63">
              <w:rPr>
                <w:lang w:val="en-US"/>
              </w:rPr>
              <w:t>kg</w:t>
            </w:r>
          </w:p>
        </w:tc>
        <w:tc>
          <w:tcPr>
            <w:tcW w:w="1134" w:type="dxa"/>
            <w:tcBorders>
              <w:top w:val="nil"/>
              <w:bottom w:val="single" w:sz="2" w:space="0" w:color="auto"/>
              <w:right w:val="single" w:sz="4" w:space="0" w:color="auto"/>
            </w:tcBorders>
          </w:tcPr>
          <w:p w14:paraId="4576F327" w14:textId="77777777" w:rsidR="00B632C0" w:rsidRPr="00324E63" w:rsidRDefault="00B632C0" w:rsidP="005A28C8">
            <w:pPr>
              <w:rPr>
                <w:lang w:val="en-US"/>
              </w:rPr>
            </w:pPr>
            <w:r w:rsidRPr="00324E63">
              <w:rPr>
                <w:lang w:val="en-US"/>
              </w:rPr>
              <w:t>1,864</w:t>
            </w:r>
          </w:p>
        </w:tc>
      </w:tr>
      <w:tr w:rsidR="00B632C0" w14:paraId="72F86D2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D779145" w14:textId="77777777" w:rsidR="00B632C0" w:rsidRDefault="00B632C0" w:rsidP="005A28C8">
            <w:pPr>
              <w:rPr>
                <w:lang w:val="en-US"/>
              </w:rPr>
            </w:pPr>
          </w:p>
        </w:tc>
        <w:tc>
          <w:tcPr>
            <w:tcW w:w="1276" w:type="dxa"/>
            <w:gridSpan w:val="2"/>
            <w:tcBorders>
              <w:top w:val="nil"/>
              <w:bottom w:val="single" w:sz="2" w:space="0" w:color="auto"/>
            </w:tcBorders>
            <w:vAlign w:val="center"/>
          </w:tcPr>
          <w:p w14:paraId="4F0CFCC6" w14:textId="77777777" w:rsidR="00B632C0" w:rsidRDefault="00B632C0" w:rsidP="005A28C8">
            <w:pPr>
              <w:jc w:val="center"/>
              <w:rPr>
                <w:sz w:val="16"/>
                <w:szCs w:val="16"/>
                <w:lang w:val="en-US"/>
              </w:rPr>
            </w:pPr>
            <w:r>
              <w:rPr>
                <w:sz w:val="16"/>
                <w:szCs w:val="16"/>
                <w:lang w:val="en-US"/>
              </w:rPr>
              <w:t>2681126001472</w:t>
            </w:r>
          </w:p>
        </w:tc>
        <w:tc>
          <w:tcPr>
            <w:tcW w:w="6237" w:type="dxa"/>
            <w:gridSpan w:val="2"/>
            <w:tcBorders>
              <w:top w:val="nil"/>
              <w:bottom w:val="single" w:sz="2" w:space="0" w:color="auto"/>
            </w:tcBorders>
          </w:tcPr>
          <w:p w14:paraId="404A29AC" w14:textId="77777777" w:rsidR="00B632C0" w:rsidRPr="00324E63" w:rsidRDefault="00B632C0" w:rsidP="005A28C8">
            <w:pPr>
              <w:rPr>
                <w:lang w:val="en-US"/>
              </w:rPr>
            </w:pPr>
            <w:r w:rsidRPr="00324E63">
              <w:rPr>
                <w:lang w:val="en-US"/>
              </w:rPr>
              <w:t>Hirtie slefuita uscata 23x30 gr 6</w:t>
            </w:r>
          </w:p>
        </w:tc>
        <w:tc>
          <w:tcPr>
            <w:tcW w:w="1134" w:type="dxa"/>
            <w:tcBorders>
              <w:top w:val="nil"/>
              <w:bottom w:val="single" w:sz="2" w:space="0" w:color="auto"/>
            </w:tcBorders>
          </w:tcPr>
          <w:p w14:paraId="782D7AFB" w14:textId="77777777" w:rsidR="00B632C0" w:rsidRPr="00324E63" w:rsidRDefault="00B632C0" w:rsidP="005A28C8">
            <w:pPr>
              <w:rPr>
                <w:lang w:val="en-US"/>
              </w:rPr>
            </w:pPr>
            <w:r w:rsidRPr="00324E63">
              <w:rPr>
                <w:lang w:val="en-US"/>
              </w:rPr>
              <w:t>buc</w:t>
            </w:r>
          </w:p>
        </w:tc>
        <w:tc>
          <w:tcPr>
            <w:tcW w:w="1134" w:type="dxa"/>
            <w:tcBorders>
              <w:top w:val="nil"/>
              <w:bottom w:val="single" w:sz="2" w:space="0" w:color="auto"/>
              <w:right w:val="single" w:sz="4" w:space="0" w:color="auto"/>
            </w:tcBorders>
          </w:tcPr>
          <w:p w14:paraId="03D3E4AD" w14:textId="77777777" w:rsidR="00B632C0" w:rsidRPr="00324E63" w:rsidRDefault="00B632C0" w:rsidP="005A28C8">
            <w:pPr>
              <w:rPr>
                <w:lang w:val="en-US"/>
              </w:rPr>
            </w:pPr>
            <w:r w:rsidRPr="00324E63">
              <w:rPr>
                <w:lang w:val="en-US"/>
              </w:rPr>
              <w:t>6,390</w:t>
            </w:r>
          </w:p>
        </w:tc>
      </w:tr>
      <w:tr w:rsidR="00B632C0" w14:paraId="3D32744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F7F723D" w14:textId="77777777" w:rsidR="00B632C0" w:rsidRDefault="00B632C0" w:rsidP="005A28C8">
            <w:pPr>
              <w:rPr>
                <w:lang w:val="en-US"/>
              </w:rPr>
            </w:pPr>
          </w:p>
        </w:tc>
        <w:tc>
          <w:tcPr>
            <w:tcW w:w="1276" w:type="dxa"/>
            <w:gridSpan w:val="2"/>
            <w:tcBorders>
              <w:top w:val="nil"/>
              <w:bottom w:val="single" w:sz="2" w:space="0" w:color="auto"/>
            </w:tcBorders>
            <w:vAlign w:val="center"/>
          </w:tcPr>
          <w:p w14:paraId="174E73B1" w14:textId="77777777" w:rsidR="00B632C0" w:rsidRDefault="00B632C0" w:rsidP="005A28C8">
            <w:pPr>
              <w:jc w:val="center"/>
              <w:rPr>
                <w:sz w:val="16"/>
                <w:szCs w:val="16"/>
                <w:lang w:val="en-US"/>
              </w:rPr>
            </w:pPr>
            <w:r>
              <w:rPr>
                <w:sz w:val="16"/>
                <w:szCs w:val="16"/>
                <w:lang w:val="en-US"/>
              </w:rPr>
              <w:t>4011106202741</w:t>
            </w:r>
          </w:p>
        </w:tc>
        <w:tc>
          <w:tcPr>
            <w:tcW w:w="6237" w:type="dxa"/>
            <w:gridSpan w:val="2"/>
            <w:tcBorders>
              <w:top w:val="nil"/>
              <w:bottom w:val="single" w:sz="2" w:space="0" w:color="auto"/>
            </w:tcBorders>
          </w:tcPr>
          <w:p w14:paraId="37B9057F" w14:textId="77777777" w:rsidR="00B632C0" w:rsidRPr="00324E63" w:rsidRDefault="00B632C0" w:rsidP="005A28C8">
            <w:pPr>
              <w:rPr>
                <w:lang w:val="en-US"/>
              </w:rPr>
            </w:pPr>
            <w:r w:rsidRPr="00324E63">
              <w:rPr>
                <w:lang w:val="en-US"/>
              </w:rPr>
              <w:t>Energie electrica</w:t>
            </w:r>
          </w:p>
        </w:tc>
        <w:tc>
          <w:tcPr>
            <w:tcW w:w="1134" w:type="dxa"/>
            <w:tcBorders>
              <w:top w:val="nil"/>
              <w:bottom w:val="single" w:sz="2" w:space="0" w:color="auto"/>
            </w:tcBorders>
          </w:tcPr>
          <w:p w14:paraId="5014BBD1" w14:textId="77777777" w:rsidR="00B632C0" w:rsidRPr="00324E63" w:rsidRDefault="00B632C0" w:rsidP="005A28C8">
            <w:pPr>
              <w:rPr>
                <w:lang w:val="en-US"/>
              </w:rPr>
            </w:pPr>
            <w:r w:rsidRPr="00324E63">
              <w:rPr>
                <w:lang w:val="en-US"/>
              </w:rPr>
              <w:t>kw</w:t>
            </w:r>
          </w:p>
        </w:tc>
        <w:tc>
          <w:tcPr>
            <w:tcW w:w="1134" w:type="dxa"/>
            <w:tcBorders>
              <w:top w:val="nil"/>
              <w:bottom w:val="single" w:sz="2" w:space="0" w:color="auto"/>
              <w:right w:val="single" w:sz="4" w:space="0" w:color="auto"/>
            </w:tcBorders>
          </w:tcPr>
          <w:p w14:paraId="4676233B" w14:textId="77777777" w:rsidR="00B632C0" w:rsidRPr="00324E63" w:rsidRDefault="00B632C0" w:rsidP="005A28C8">
            <w:pPr>
              <w:rPr>
                <w:lang w:val="en-US"/>
              </w:rPr>
            </w:pPr>
            <w:r w:rsidRPr="00324E63">
              <w:rPr>
                <w:lang w:val="en-US"/>
              </w:rPr>
              <w:t>10,650</w:t>
            </w:r>
          </w:p>
        </w:tc>
      </w:tr>
      <w:tr w:rsidR="00B632C0" w14:paraId="7BCE2FC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3A30269" w14:textId="77777777" w:rsidR="00B632C0" w:rsidRDefault="00B632C0" w:rsidP="005A28C8">
            <w:pPr>
              <w:rPr>
                <w:lang w:val="en-US"/>
              </w:rPr>
            </w:pPr>
          </w:p>
        </w:tc>
        <w:tc>
          <w:tcPr>
            <w:tcW w:w="1276" w:type="dxa"/>
            <w:gridSpan w:val="2"/>
            <w:tcBorders>
              <w:top w:val="nil"/>
              <w:bottom w:val="single" w:sz="2" w:space="0" w:color="auto"/>
            </w:tcBorders>
            <w:vAlign w:val="center"/>
          </w:tcPr>
          <w:p w14:paraId="2FA04858"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33041569" w14:textId="77777777" w:rsidR="00B632C0" w:rsidRPr="00324E63" w:rsidRDefault="00B632C0" w:rsidP="005A28C8">
            <w:pPr>
              <w:rPr>
                <w:lang w:val="en-US"/>
              </w:rPr>
            </w:pPr>
            <w:r w:rsidRPr="00324E63">
              <w:rPr>
                <w:lang w:val="en-US"/>
              </w:rPr>
              <w:t>Utilaj de ridicat pentru lucrari de finisaj</w:t>
            </w:r>
          </w:p>
        </w:tc>
        <w:tc>
          <w:tcPr>
            <w:tcW w:w="1134" w:type="dxa"/>
            <w:tcBorders>
              <w:top w:val="nil"/>
              <w:bottom w:val="single" w:sz="2" w:space="0" w:color="auto"/>
            </w:tcBorders>
          </w:tcPr>
          <w:p w14:paraId="3EB634E3"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6F17B6D6" w14:textId="77777777" w:rsidR="00B632C0" w:rsidRPr="00324E63" w:rsidRDefault="00B632C0" w:rsidP="005A28C8">
            <w:pPr>
              <w:rPr>
                <w:lang w:val="en-US"/>
              </w:rPr>
            </w:pPr>
            <w:r w:rsidRPr="00324E63">
              <w:rPr>
                <w:lang w:val="en-US"/>
              </w:rPr>
              <w:t>0,213</w:t>
            </w:r>
          </w:p>
        </w:tc>
      </w:tr>
      <w:tr w:rsidR="00B632C0" w:rsidRPr="00EB582C" w14:paraId="6381F0D8"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00C68EC"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6721E80B"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ACFE4AF" w14:textId="77777777" w:rsidR="00B632C0" w:rsidRDefault="00B632C0" w:rsidP="005A28C8">
            <w:pPr>
              <w:rPr>
                <w:i/>
                <w:iCs/>
                <w:lang w:val="en-US"/>
              </w:rPr>
            </w:pPr>
          </w:p>
        </w:tc>
        <w:tc>
          <w:tcPr>
            <w:tcW w:w="1134" w:type="dxa"/>
            <w:tcBorders>
              <w:top w:val="nil"/>
              <w:left w:val="single" w:sz="6" w:space="0" w:color="auto"/>
              <w:bottom w:val="nil"/>
              <w:right w:val="nil"/>
            </w:tcBorders>
          </w:tcPr>
          <w:p w14:paraId="3484DCA0"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810B1CD" w14:textId="77777777" w:rsidR="00B632C0" w:rsidRPr="00EB582C" w:rsidRDefault="00B632C0" w:rsidP="005A28C8">
            <w:pPr>
              <w:rPr>
                <w:lang w:val="en-US"/>
              </w:rPr>
            </w:pPr>
          </w:p>
        </w:tc>
      </w:tr>
      <w:tr w:rsidR="00B632C0" w14:paraId="0C78C5FD"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B01737A" w14:textId="77777777" w:rsidR="00B632C0" w:rsidRDefault="00B632C0" w:rsidP="005A28C8">
            <w:pPr>
              <w:rPr>
                <w:lang w:val="en-US"/>
              </w:rPr>
            </w:pPr>
            <w:r>
              <w:rPr>
                <w:lang w:val="en-US"/>
              </w:rPr>
              <w:t>20</w:t>
            </w:r>
          </w:p>
        </w:tc>
        <w:tc>
          <w:tcPr>
            <w:tcW w:w="1276" w:type="dxa"/>
            <w:gridSpan w:val="2"/>
            <w:tcBorders>
              <w:top w:val="single" w:sz="4" w:space="0" w:color="auto"/>
              <w:bottom w:val="single" w:sz="4" w:space="0" w:color="auto"/>
            </w:tcBorders>
          </w:tcPr>
          <w:p w14:paraId="51B7BD1A" w14:textId="77777777" w:rsidR="00B632C0" w:rsidRDefault="00B632C0" w:rsidP="005A28C8">
            <w:pPr>
              <w:rPr>
                <w:lang w:val="en-US"/>
              </w:rPr>
            </w:pPr>
            <w:r>
              <w:rPr>
                <w:lang w:val="en-US"/>
              </w:rPr>
              <w:t>CK25D</w:t>
            </w:r>
          </w:p>
          <w:p w14:paraId="10DE679D"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F39AB5B" w14:textId="77777777" w:rsidR="00B632C0" w:rsidRDefault="00B632C0" w:rsidP="005A28C8">
            <w:pPr>
              <w:adjustRightInd w:val="0"/>
              <w:rPr>
                <w:rFonts w:ascii="Times New Roman CYR" w:hAnsi="Times New Roman CYR" w:cs="Times New Roman CYR"/>
                <w:sz w:val="16"/>
                <w:szCs w:val="16"/>
                <w:lang w:val="en-US"/>
              </w:rPr>
            </w:pPr>
            <w:r>
              <w:rPr>
                <w:lang w:val="en-US"/>
              </w:rPr>
              <w:t>Usi confectionate din profiluri din mase plastice  inclusiv armaturile si accesoriile necesare usilor montate in zidarie de orice natura la constructii cu inaltimea pina la 35 m inclusiv, in doua canaturi, cu suprafata tocului pina la 7 mp inclusiv / Usa PVC nereciclat cu emisii reduse de substante nocive cu punte termica, profil armat tip "U" cu grosimea de cel putin 1,2mm, valoarea U &lt; 1,3 W/m2K, montate in conformitate cu CP C04.08:2015 / 1500x2400h - 1buc</w:t>
            </w:r>
            <w:r>
              <w:rPr>
                <w:rFonts w:ascii="Times New Roman CYR" w:hAnsi="Times New Roman CYR" w:cs="Times New Roman CYR"/>
                <w:sz w:val="16"/>
                <w:szCs w:val="16"/>
                <w:lang w:val="en-US"/>
              </w:rPr>
              <w:t xml:space="preserve"> </w:t>
            </w:r>
          </w:p>
          <w:p w14:paraId="226F9A2D"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E7A7B34"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2BD53EFA"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3,600</w:t>
            </w:r>
          </w:p>
          <w:p w14:paraId="2EDDC26E" w14:textId="77777777" w:rsidR="00B632C0" w:rsidRDefault="00B632C0" w:rsidP="005A28C8">
            <w:pPr>
              <w:jc w:val="center"/>
              <w:rPr>
                <w:lang w:val="en-US"/>
              </w:rPr>
            </w:pPr>
          </w:p>
        </w:tc>
      </w:tr>
      <w:tr w:rsidR="00B632C0" w14:paraId="509EF8E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0502E17" w14:textId="77777777" w:rsidR="00B632C0" w:rsidRDefault="00B632C0" w:rsidP="005A28C8">
            <w:pPr>
              <w:rPr>
                <w:lang w:val="en-US"/>
              </w:rPr>
            </w:pPr>
          </w:p>
        </w:tc>
        <w:tc>
          <w:tcPr>
            <w:tcW w:w="1276" w:type="dxa"/>
            <w:gridSpan w:val="2"/>
            <w:tcBorders>
              <w:top w:val="nil"/>
              <w:bottom w:val="single" w:sz="2" w:space="0" w:color="auto"/>
            </w:tcBorders>
            <w:vAlign w:val="center"/>
          </w:tcPr>
          <w:p w14:paraId="6F04DE27" w14:textId="77777777" w:rsidR="00B632C0" w:rsidRDefault="00B632C0" w:rsidP="005A28C8">
            <w:pPr>
              <w:jc w:val="center"/>
              <w:rPr>
                <w:sz w:val="16"/>
                <w:szCs w:val="16"/>
                <w:lang w:val="en-US"/>
              </w:rPr>
            </w:pPr>
            <w:r>
              <w:rPr>
                <w:sz w:val="16"/>
                <w:szCs w:val="16"/>
                <w:lang w:val="en-US"/>
              </w:rPr>
              <w:t>7129200011200</w:t>
            </w:r>
          </w:p>
        </w:tc>
        <w:tc>
          <w:tcPr>
            <w:tcW w:w="6237" w:type="dxa"/>
            <w:gridSpan w:val="2"/>
            <w:tcBorders>
              <w:top w:val="nil"/>
              <w:bottom w:val="single" w:sz="2" w:space="0" w:color="auto"/>
            </w:tcBorders>
          </w:tcPr>
          <w:p w14:paraId="28CB680B" w14:textId="77777777" w:rsidR="00B632C0" w:rsidRPr="00324E63" w:rsidRDefault="00B632C0" w:rsidP="005A28C8">
            <w:pPr>
              <w:rPr>
                <w:lang w:val="en-US"/>
              </w:rPr>
            </w:pPr>
            <w:r w:rsidRPr="00324E63">
              <w:rPr>
                <w:lang w:val="en-US"/>
              </w:rPr>
              <w:t>Finisor MP</w:t>
            </w:r>
          </w:p>
        </w:tc>
        <w:tc>
          <w:tcPr>
            <w:tcW w:w="1134" w:type="dxa"/>
            <w:tcBorders>
              <w:top w:val="nil"/>
              <w:bottom w:val="single" w:sz="2" w:space="0" w:color="auto"/>
            </w:tcBorders>
          </w:tcPr>
          <w:p w14:paraId="1E633ACD"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5FD384EA" w14:textId="77777777" w:rsidR="00B632C0" w:rsidRPr="00324E63" w:rsidRDefault="00B632C0" w:rsidP="005A28C8">
            <w:pPr>
              <w:rPr>
                <w:lang w:val="en-US"/>
              </w:rPr>
            </w:pPr>
            <w:r w:rsidRPr="00324E63">
              <w:rPr>
                <w:lang w:val="en-US"/>
              </w:rPr>
              <w:t>2,916</w:t>
            </w:r>
          </w:p>
        </w:tc>
      </w:tr>
      <w:tr w:rsidR="00B632C0" w14:paraId="26A5A17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DC04F7F" w14:textId="77777777" w:rsidR="00B632C0" w:rsidRDefault="00B632C0" w:rsidP="005A28C8">
            <w:pPr>
              <w:rPr>
                <w:lang w:val="en-US"/>
              </w:rPr>
            </w:pPr>
          </w:p>
        </w:tc>
        <w:tc>
          <w:tcPr>
            <w:tcW w:w="1276" w:type="dxa"/>
            <w:gridSpan w:val="2"/>
            <w:tcBorders>
              <w:top w:val="nil"/>
              <w:bottom w:val="single" w:sz="2" w:space="0" w:color="auto"/>
            </w:tcBorders>
            <w:vAlign w:val="center"/>
          </w:tcPr>
          <w:p w14:paraId="55B6AC34"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5BF9247A" w14:textId="77777777" w:rsidR="00B632C0" w:rsidRPr="00324E63" w:rsidRDefault="00B632C0" w:rsidP="005A28C8">
            <w:pPr>
              <w:rPr>
                <w:lang w:val="en-US"/>
              </w:rPr>
            </w:pPr>
            <w:r w:rsidRPr="00324E63">
              <w:rPr>
                <w:lang w:val="en-US"/>
              </w:rPr>
              <w:t>Muncitor deservire CM</w:t>
            </w:r>
          </w:p>
        </w:tc>
        <w:tc>
          <w:tcPr>
            <w:tcW w:w="1134" w:type="dxa"/>
            <w:tcBorders>
              <w:top w:val="nil"/>
              <w:bottom w:val="single" w:sz="2" w:space="0" w:color="auto"/>
            </w:tcBorders>
          </w:tcPr>
          <w:p w14:paraId="7FF93123"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15DEFD3C" w14:textId="77777777" w:rsidR="00B632C0" w:rsidRPr="00324E63" w:rsidRDefault="00B632C0" w:rsidP="005A28C8">
            <w:pPr>
              <w:rPr>
                <w:lang w:val="en-US"/>
              </w:rPr>
            </w:pPr>
            <w:r w:rsidRPr="00324E63">
              <w:rPr>
                <w:lang w:val="en-US"/>
              </w:rPr>
              <w:t>0,360</w:t>
            </w:r>
          </w:p>
        </w:tc>
      </w:tr>
      <w:tr w:rsidR="00B632C0" w14:paraId="157E07E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B3034B0" w14:textId="77777777" w:rsidR="00B632C0" w:rsidRDefault="00B632C0" w:rsidP="005A28C8">
            <w:pPr>
              <w:rPr>
                <w:lang w:val="en-US"/>
              </w:rPr>
            </w:pPr>
          </w:p>
        </w:tc>
        <w:tc>
          <w:tcPr>
            <w:tcW w:w="1276" w:type="dxa"/>
            <w:gridSpan w:val="2"/>
            <w:tcBorders>
              <w:top w:val="nil"/>
              <w:bottom w:val="single" w:sz="2" w:space="0" w:color="auto"/>
            </w:tcBorders>
            <w:vAlign w:val="center"/>
          </w:tcPr>
          <w:p w14:paraId="43621157" w14:textId="77777777" w:rsidR="00B632C0" w:rsidRDefault="00B632C0" w:rsidP="005A28C8">
            <w:pPr>
              <w:jc w:val="center"/>
              <w:rPr>
                <w:sz w:val="16"/>
                <w:szCs w:val="16"/>
                <w:lang w:val="en-US"/>
              </w:rPr>
            </w:pPr>
            <w:r>
              <w:rPr>
                <w:sz w:val="16"/>
                <w:szCs w:val="16"/>
                <w:lang w:val="en-US"/>
              </w:rPr>
              <w:t>2030112939150</w:t>
            </w:r>
          </w:p>
        </w:tc>
        <w:tc>
          <w:tcPr>
            <w:tcW w:w="6237" w:type="dxa"/>
            <w:gridSpan w:val="2"/>
            <w:tcBorders>
              <w:top w:val="nil"/>
              <w:bottom w:val="single" w:sz="2" w:space="0" w:color="auto"/>
            </w:tcBorders>
          </w:tcPr>
          <w:p w14:paraId="2440026F" w14:textId="77777777" w:rsidR="00B632C0" w:rsidRPr="00324E63" w:rsidRDefault="00B632C0" w:rsidP="005A28C8">
            <w:pPr>
              <w:rPr>
                <w:lang w:val="en-US"/>
              </w:rPr>
            </w:pPr>
            <w:r w:rsidRPr="00324E63">
              <w:rPr>
                <w:lang w:val="en-US"/>
              </w:rPr>
              <w:t>Usi din profiluri din  mase plastice inclusiv armaturile si accesoriile necesare</w:t>
            </w:r>
          </w:p>
        </w:tc>
        <w:tc>
          <w:tcPr>
            <w:tcW w:w="1134" w:type="dxa"/>
            <w:tcBorders>
              <w:top w:val="nil"/>
              <w:bottom w:val="single" w:sz="2" w:space="0" w:color="auto"/>
            </w:tcBorders>
          </w:tcPr>
          <w:p w14:paraId="46AA2F45" w14:textId="77777777" w:rsidR="00B632C0" w:rsidRPr="00324E63" w:rsidRDefault="00B632C0" w:rsidP="005A28C8">
            <w:pPr>
              <w:rPr>
                <w:lang w:val="en-US"/>
              </w:rPr>
            </w:pPr>
            <w:r w:rsidRPr="00324E63">
              <w:rPr>
                <w:lang w:val="en-US"/>
              </w:rPr>
              <w:t>m2</w:t>
            </w:r>
          </w:p>
        </w:tc>
        <w:tc>
          <w:tcPr>
            <w:tcW w:w="1134" w:type="dxa"/>
            <w:tcBorders>
              <w:top w:val="nil"/>
              <w:bottom w:val="single" w:sz="2" w:space="0" w:color="auto"/>
              <w:right w:val="single" w:sz="4" w:space="0" w:color="auto"/>
            </w:tcBorders>
          </w:tcPr>
          <w:p w14:paraId="09E446D5" w14:textId="77777777" w:rsidR="00B632C0" w:rsidRPr="00324E63" w:rsidRDefault="00B632C0" w:rsidP="005A28C8">
            <w:pPr>
              <w:rPr>
                <w:lang w:val="en-US"/>
              </w:rPr>
            </w:pPr>
            <w:r w:rsidRPr="00324E63">
              <w:rPr>
                <w:lang w:val="en-US"/>
              </w:rPr>
              <w:t>3,600</w:t>
            </w:r>
          </w:p>
        </w:tc>
      </w:tr>
      <w:tr w:rsidR="00B632C0" w14:paraId="2601AF7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F0247C5" w14:textId="77777777" w:rsidR="00B632C0" w:rsidRDefault="00B632C0" w:rsidP="005A28C8">
            <w:pPr>
              <w:rPr>
                <w:lang w:val="en-US"/>
              </w:rPr>
            </w:pPr>
          </w:p>
        </w:tc>
        <w:tc>
          <w:tcPr>
            <w:tcW w:w="1276" w:type="dxa"/>
            <w:gridSpan w:val="2"/>
            <w:tcBorders>
              <w:top w:val="nil"/>
              <w:bottom w:val="single" w:sz="2" w:space="0" w:color="auto"/>
            </w:tcBorders>
            <w:vAlign w:val="center"/>
          </w:tcPr>
          <w:p w14:paraId="3588070A" w14:textId="77777777" w:rsidR="00B632C0" w:rsidRDefault="00B632C0" w:rsidP="005A28C8">
            <w:pPr>
              <w:jc w:val="center"/>
              <w:rPr>
                <w:sz w:val="16"/>
                <w:szCs w:val="16"/>
                <w:lang w:val="en-US"/>
              </w:rPr>
            </w:pPr>
            <w:r>
              <w:rPr>
                <w:sz w:val="16"/>
                <w:szCs w:val="16"/>
                <w:lang w:val="en-US"/>
              </w:rPr>
              <w:t>2874115829126</w:t>
            </w:r>
          </w:p>
        </w:tc>
        <w:tc>
          <w:tcPr>
            <w:tcW w:w="6237" w:type="dxa"/>
            <w:gridSpan w:val="2"/>
            <w:tcBorders>
              <w:top w:val="nil"/>
              <w:bottom w:val="single" w:sz="2" w:space="0" w:color="auto"/>
            </w:tcBorders>
          </w:tcPr>
          <w:p w14:paraId="3E82E67F" w14:textId="77777777" w:rsidR="00B632C0" w:rsidRPr="00324E63" w:rsidRDefault="00B632C0" w:rsidP="005A28C8">
            <w:pPr>
              <w:rPr>
                <w:lang w:val="en-US"/>
              </w:rPr>
            </w:pPr>
            <w:r w:rsidRPr="00324E63">
              <w:rPr>
                <w:lang w:val="en-US"/>
              </w:rPr>
              <w:t>Suruburi cu cap inecat crestat 6 x 30 mm</w:t>
            </w:r>
          </w:p>
        </w:tc>
        <w:tc>
          <w:tcPr>
            <w:tcW w:w="1134" w:type="dxa"/>
            <w:tcBorders>
              <w:top w:val="nil"/>
              <w:bottom w:val="single" w:sz="2" w:space="0" w:color="auto"/>
            </w:tcBorders>
          </w:tcPr>
          <w:p w14:paraId="3ED16423" w14:textId="77777777" w:rsidR="00B632C0" w:rsidRPr="00324E63" w:rsidRDefault="00B632C0" w:rsidP="005A28C8">
            <w:pPr>
              <w:rPr>
                <w:lang w:val="en-US"/>
              </w:rPr>
            </w:pPr>
            <w:r w:rsidRPr="00324E63">
              <w:rPr>
                <w:lang w:val="en-US"/>
              </w:rPr>
              <w:t>buc</w:t>
            </w:r>
          </w:p>
        </w:tc>
        <w:tc>
          <w:tcPr>
            <w:tcW w:w="1134" w:type="dxa"/>
            <w:tcBorders>
              <w:top w:val="nil"/>
              <w:bottom w:val="single" w:sz="2" w:space="0" w:color="auto"/>
              <w:right w:val="single" w:sz="4" w:space="0" w:color="auto"/>
            </w:tcBorders>
          </w:tcPr>
          <w:p w14:paraId="01FB6FEE" w14:textId="77777777" w:rsidR="00B632C0" w:rsidRPr="00324E63" w:rsidRDefault="00B632C0" w:rsidP="005A28C8">
            <w:pPr>
              <w:rPr>
                <w:lang w:val="en-US"/>
              </w:rPr>
            </w:pPr>
            <w:r w:rsidRPr="00324E63">
              <w:rPr>
                <w:lang w:val="en-US"/>
              </w:rPr>
              <w:t>14,400</w:t>
            </w:r>
          </w:p>
        </w:tc>
      </w:tr>
      <w:tr w:rsidR="00B632C0" w14:paraId="47260B2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9B43B73" w14:textId="77777777" w:rsidR="00B632C0" w:rsidRDefault="00B632C0" w:rsidP="005A28C8">
            <w:pPr>
              <w:rPr>
                <w:lang w:val="en-US"/>
              </w:rPr>
            </w:pPr>
          </w:p>
        </w:tc>
        <w:tc>
          <w:tcPr>
            <w:tcW w:w="1276" w:type="dxa"/>
            <w:gridSpan w:val="2"/>
            <w:tcBorders>
              <w:top w:val="nil"/>
              <w:bottom w:val="single" w:sz="2" w:space="0" w:color="auto"/>
            </w:tcBorders>
            <w:vAlign w:val="center"/>
          </w:tcPr>
          <w:p w14:paraId="02597A81" w14:textId="77777777" w:rsidR="00B632C0" w:rsidRDefault="00B632C0" w:rsidP="005A28C8">
            <w:pPr>
              <w:jc w:val="center"/>
              <w:rPr>
                <w:sz w:val="16"/>
                <w:szCs w:val="16"/>
                <w:lang w:val="en-US"/>
              </w:rPr>
            </w:pPr>
            <w:r>
              <w:rPr>
                <w:sz w:val="16"/>
                <w:szCs w:val="16"/>
                <w:lang w:val="en-US"/>
              </w:rPr>
              <w:t>2416566101572</w:t>
            </w:r>
          </w:p>
        </w:tc>
        <w:tc>
          <w:tcPr>
            <w:tcW w:w="6237" w:type="dxa"/>
            <w:gridSpan w:val="2"/>
            <w:tcBorders>
              <w:top w:val="nil"/>
              <w:bottom w:val="single" w:sz="2" w:space="0" w:color="auto"/>
            </w:tcBorders>
          </w:tcPr>
          <w:p w14:paraId="3DBD6488" w14:textId="77777777" w:rsidR="00B632C0" w:rsidRPr="00324E63" w:rsidRDefault="00B632C0" w:rsidP="005A28C8">
            <w:pPr>
              <w:rPr>
                <w:lang w:val="en-US"/>
              </w:rPr>
            </w:pPr>
            <w:r w:rsidRPr="00324E63">
              <w:rPr>
                <w:lang w:val="en-US"/>
              </w:rPr>
              <w:t>Spuma de poliuretan</w:t>
            </w:r>
          </w:p>
        </w:tc>
        <w:tc>
          <w:tcPr>
            <w:tcW w:w="1134" w:type="dxa"/>
            <w:tcBorders>
              <w:top w:val="nil"/>
              <w:bottom w:val="single" w:sz="2" w:space="0" w:color="auto"/>
            </w:tcBorders>
          </w:tcPr>
          <w:p w14:paraId="25C67BB1" w14:textId="77777777" w:rsidR="00B632C0" w:rsidRPr="00324E63" w:rsidRDefault="00B632C0" w:rsidP="005A28C8">
            <w:pPr>
              <w:rPr>
                <w:lang w:val="en-US"/>
              </w:rPr>
            </w:pPr>
            <w:r w:rsidRPr="00324E63">
              <w:rPr>
                <w:lang w:val="en-US"/>
              </w:rPr>
              <w:t>kg</w:t>
            </w:r>
          </w:p>
        </w:tc>
        <w:tc>
          <w:tcPr>
            <w:tcW w:w="1134" w:type="dxa"/>
            <w:tcBorders>
              <w:top w:val="nil"/>
              <w:bottom w:val="single" w:sz="2" w:space="0" w:color="auto"/>
              <w:right w:val="single" w:sz="4" w:space="0" w:color="auto"/>
            </w:tcBorders>
          </w:tcPr>
          <w:p w14:paraId="4A840E51" w14:textId="77777777" w:rsidR="00B632C0" w:rsidRPr="00324E63" w:rsidRDefault="00B632C0" w:rsidP="005A28C8">
            <w:pPr>
              <w:rPr>
                <w:lang w:val="en-US"/>
              </w:rPr>
            </w:pPr>
            <w:r w:rsidRPr="00324E63">
              <w:rPr>
                <w:lang w:val="en-US"/>
              </w:rPr>
              <w:t>1,980</w:t>
            </w:r>
          </w:p>
        </w:tc>
      </w:tr>
      <w:tr w:rsidR="00B632C0" w14:paraId="53C5193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9877758" w14:textId="77777777" w:rsidR="00B632C0" w:rsidRDefault="00B632C0" w:rsidP="005A28C8">
            <w:pPr>
              <w:rPr>
                <w:lang w:val="en-US"/>
              </w:rPr>
            </w:pPr>
          </w:p>
        </w:tc>
        <w:tc>
          <w:tcPr>
            <w:tcW w:w="1276" w:type="dxa"/>
            <w:gridSpan w:val="2"/>
            <w:tcBorders>
              <w:top w:val="nil"/>
              <w:bottom w:val="single" w:sz="2" w:space="0" w:color="auto"/>
            </w:tcBorders>
            <w:vAlign w:val="center"/>
          </w:tcPr>
          <w:p w14:paraId="7CFA3512" w14:textId="77777777" w:rsidR="00B632C0" w:rsidRDefault="00B632C0" w:rsidP="005A28C8">
            <w:pPr>
              <w:jc w:val="center"/>
              <w:rPr>
                <w:sz w:val="16"/>
                <w:szCs w:val="16"/>
                <w:lang w:val="en-US"/>
              </w:rPr>
            </w:pPr>
            <w:r>
              <w:rPr>
                <w:sz w:val="16"/>
                <w:szCs w:val="16"/>
                <w:lang w:val="en-US"/>
              </w:rPr>
              <w:t>2430226101600</w:t>
            </w:r>
          </w:p>
        </w:tc>
        <w:tc>
          <w:tcPr>
            <w:tcW w:w="6237" w:type="dxa"/>
            <w:gridSpan w:val="2"/>
            <w:tcBorders>
              <w:top w:val="nil"/>
              <w:bottom w:val="single" w:sz="2" w:space="0" w:color="auto"/>
            </w:tcBorders>
          </w:tcPr>
          <w:p w14:paraId="25D2E608" w14:textId="77777777" w:rsidR="00B632C0" w:rsidRPr="00324E63" w:rsidRDefault="00B632C0" w:rsidP="005A28C8">
            <w:pPr>
              <w:rPr>
                <w:lang w:val="en-US"/>
              </w:rPr>
            </w:pPr>
            <w:r w:rsidRPr="00324E63">
              <w:rPr>
                <w:lang w:val="en-US"/>
              </w:rPr>
              <w:t>Chit siliconic</w:t>
            </w:r>
          </w:p>
        </w:tc>
        <w:tc>
          <w:tcPr>
            <w:tcW w:w="1134" w:type="dxa"/>
            <w:tcBorders>
              <w:top w:val="nil"/>
              <w:bottom w:val="single" w:sz="2" w:space="0" w:color="auto"/>
            </w:tcBorders>
          </w:tcPr>
          <w:p w14:paraId="26CF895D" w14:textId="77777777" w:rsidR="00B632C0" w:rsidRPr="00324E63" w:rsidRDefault="00B632C0" w:rsidP="005A28C8">
            <w:pPr>
              <w:rPr>
                <w:lang w:val="en-US"/>
              </w:rPr>
            </w:pPr>
            <w:r w:rsidRPr="00324E63">
              <w:rPr>
                <w:lang w:val="en-US"/>
              </w:rPr>
              <w:t>kg</w:t>
            </w:r>
          </w:p>
        </w:tc>
        <w:tc>
          <w:tcPr>
            <w:tcW w:w="1134" w:type="dxa"/>
            <w:tcBorders>
              <w:top w:val="nil"/>
              <w:bottom w:val="single" w:sz="2" w:space="0" w:color="auto"/>
              <w:right w:val="single" w:sz="4" w:space="0" w:color="auto"/>
            </w:tcBorders>
          </w:tcPr>
          <w:p w14:paraId="02D58111" w14:textId="77777777" w:rsidR="00B632C0" w:rsidRPr="00324E63" w:rsidRDefault="00B632C0" w:rsidP="005A28C8">
            <w:pPr>
              <w:rPr>
                <w:lang w:val="en-US"/>
              </w:rPr>
            </w:pPr>
            <w:r w:rsidRPr="00324E63">
              <w:rPr>
                <w:lang w:val="en-US"/>
              </w:rPr>
              <w:t>0,695</w:t>
            </w:r>
          </w:p>
        </w:tc>
      </w:tr>
      <w:tr w:rsidR="00B632C0" w14:paraId="3B8BAD9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B64CA4A" w14:textId="77777777" w:rsidR="00B632C0" w:rsidRDefault="00B632C0" w:rsidP="005A28C8">
            <w:pPr>
              <w:rPr>
                <w:lang w:val="en-US"/>
              </w:rPr>
            </w:pPr>
          </w:p>
        </w:tc>
        <w:tc>
          <w:tcPr>
            <w:tcW w:w="1276" w:type="dxa"/>
            <w:gridSpan w:val="2"/>
            <w:tcBorders>
              <w:top w:val="nil"/>
              <w:bottom w:val="single" w:sz="2" w:space="0" w:color="auto"/>
            </w:tcBorders>
            <w:vAlign w:val="center"/>
          </w:tcPr>
          <w:p w14:paraId="74B16706" w14:textId="77777777" w:rsidR="00B632C0" w:rsidRDefault="00B632C0" w:rsidP="005A28C8">
            <w:pPr>
              <w:jc w:val="center"/>
              <w:rPr>
                <w:sz w:val="16"/>
                <w:szCs w:val="16"/>
                <w:lang w:val="en-US"/>
              </w:rPr>
            </w:pPr>
            <w:r>
              <w:rPr>
                <w:sz w:val="16"/>
                <w:szCs w:val="16"/>
                <w:lang w:val="en-US"/>
              </w:rPr>
              <w:t>2681126001472</w:t>
            </w:r>
          </w:p>
        </w:tc>
        <w:tc>
          <w:tcPr>
            <w:tcW w:w="6237" w:type="dxa"/>
            <w:gridSpan w:val="2"/>
            <w:tcBorders>
              <w:top w:val="nil"/>
              <w:bottom w:val="single" w:sz="2" w:space="0" w:color="auto"/>
            </w:tcBorders>
          </w:tcPr>
          <w:p w14:paraId="54CA51D5" w14:textId="77777777" w:rsidR="00B632C0" w:rsidRPr="00324E63" w:rsidRDefault="00B632C0" w:rsidP="005A28C8">
            <w:pPr>
              <w:rPr>
                <w:lang w:val="en-US"/>
              </w:rPr>
            </w:pPr>
            <w:r w:rsidRPr="00324E63">
              <w:rPr>
                <w:lang w:val="en-US"/>
              </w:rPr>
              <w:t>Hirtie slefuita uscata 23x30 gr 6</w:t>
            </w:r>
          </w:p>
        </w:tc>
        <w:tc>
          <w:tcPr>
            <w:tcW w:w="1134" w:type="dxa"/>
            <w:tcBorders>
              <w:top w:val="nil"/>
              <w:bottom w:val="single" w:sz="2" w:space="0" w:color="auto"/>
            </w:tcBorders>
          </w:tcPr>
          <w:p w14:paraId="70B22D92" w14:textId="77777777" w:rsidR="00B632C0" w:rsidRPr="00324E63" w:rsidRDefault="00B632C0" w:rsidP="005A28C8">
            <w:pPr>
              <w:rPr>
                <w:lang w:val="en-US"/>
              </w:rPr>
            </w:pPr>
            <w:r w:rsidRPr="00324E63">
              <w:rPr>
                <w:lang w:val="en-US"/>
              </w:rPr>
              <w:t>buc</w:t>
            </w:r>
          </w:p>
        </w:tc>
        <w:tc>
          <w:tcPr>
            <w:tcW w:w="1134" w:type="dxa"/>
            <w:tcBorders>
              <w:top w:val="nil"/>
              <w:bottom w:val="single" w:sz="2" w:space="0" w:color="auto"/>
              <w:right w:val="single" w:sz="4" w:space="0" w:color="auto"/>
            </w:tcBorders>
          </w:tcPr>
          <w:p w14:paraId="7E8B2808" w14:textId="77777777" w:rsidR="00B632C0" w:rsidRPr="00324E63" w:rsidRDefault="00B632C0" w:rsidP="005A28C8">
            <w:pPr>
              <w:rPr>
                <w:lang w:val="en-US"/>
              </w:rPr>
            </w:pPr>
            <w:r w:rsidRPr="00324E63">
              <w:rPr>
                <w:lang w:val="en-US"/>
              </w:rPr>
              <w:t>2,160</w:t>
            </w:r>
          </w:p>
        </w:tc>
      </w:tr>
      <w:tr w:rsidR="00B632C0" w14:paraId="4E72D57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8908A32" w14:textId="77777777" w:rsidR="00B632C0" w:rsidRDefault="00B632C0" w:rsidP="005A28C8">
            <w:pPr>
              <w:rPr>
                <w:lang w:val="en-US"/>
              </w:rPr>
            </w:pPr>
          </w:p>
        </w:tc>
        <w:tc>
          <w:tcPr>
            <w:tcW w:w="1276" w:type="dxa"/>
            <w:gridSpan w:val="2"/>
            <w:tcBorders>
              <w:top w:val="nil"/>
              <w:bottom w:val="single" w:sz="2" w:space="0" w:color="auto"/>
            </w:tcBorders>
            <w:vAlign w:val="center"/>
          </w:tcPr>
          <w:p w14:paraId="5C128D68" w14:textId="77777777" w:rsidR="00B632C0" w:rsidRDefault="00B632C0" w:rsidP="005A28C8">
            <w:pPr>
              <w:jc w:val="center"/>
              <w:rPr>
                <w:sz w:val="16"/>
                <w:szCs w:val="16"/>
                <w:lang w:val="en-US"/>
              </w:rPr>
            </w:pPr>
            <w:r>
              <w:rPr>
                <w:sz w:val="16"/>
                <w:szCs w:val="16"/>
                <w:lang w:val="en-US"/>
              </w:rPr>
              <w:t>4011106202741</w:t>
            </w:r>
          </w:p>
        </w:tc>
        <w:tc>
          <w:tcPr>
            <w:tcW w:w="6237" w:type="dxa"/>
            <w:gridSpan w:val="2"/>
            <w:tcBorders>
              <w:top w:val="nil"/>
              <w:bottom w:val="single" w:sz="2" w:space="0" w:color="auto"/>
            </w:tcBorders>
          </w:tcPr>
          <w:p w14:paraId="4EC7C8B0" w14:textId="77777777" w:rsidR="00B632C0" w:rsidRPr="00324E63" w:rsidRDefault="00B632C0" w:rsidP="005A28C8">
            <w:pPr>
              <w:rPr>
                <w:lang w:val="en-US"/>
              </w:rPr>
            </w:pPr>
            <w:r w:rsidRPr="00324E63">
              <w:rPr>
                <w:lang w:val="en-US"/>
              </w:rPr>
              <w:t>Energie electrica</w:t>
            </w:r>
          </w:p>
        </w:tc>
        <w:tc>
          <w:tcPr>
            <w:tcW w:w="1134" w:type="dxa"/>
            <w:tcBorders>
              <w:top w:val="nil"/>
              <w:bottom w:val="single" w:sz="2" w:space="0" w:color="auto"/>
            </w:tcBorders>
          </w:tcPr>
          <w:p w14:paraId="616AF615" w14:textId="77777777" w:rsidR="00B632C0" w:rsidRPr="00324E63" w:rsidRDefault="00B632C0" w:rsidP="005A28C8">
            <w:pPr>
              <w:rPr>
                <w:lang w:val="en-US"/>
              </w:rPr>
            </w:pPr>
            <w:r w:rsidRPr="00324E63">
              <w:rPr>
                <w:lang w:val="en-US"/>
              </w:rPr>
              <w:t>kw</w:t>
            </w:r>
          </w:p>
        </w:tc>
        <w:tc>
          <w:tcPr>
            <w:tcW w:w="1134" w:type="dxa"/>
            <w:tcBorders>
              <w:top w:val="nil"/>
              <w:bottom w:val="single" w:sz="2" w:space="0" w:color="auto"/>
              <w:right w:val="single" w:sz="4" w:space="0" w:color="auto"/>
            </w:tcBorders>
          </w:tcPr>
          <w:p w14:paraId="5F6F5DEA" w14:textId="77777777" w:rsidR="00B632C0" w:rsidRPr="00324E63" w:rsidRDefault="00B632C0" w:rsidP="005A28C8">
            <w:pPr>
              <w:rPr>
                <w:lang w:val="en-US"/>
              </w:rPr>
            </w:pPr>
            <w:r w:rsidRPr="00324E63">
              <w:rPr>
                <w:lang w:val="en-US"/>
              </w:rPr>
              <w:t>3,600</w:t>
            </w:r>
          </w:p>
        </w:tc>
      </w:tr>
      <w:tr w:rsidR="00B632C0" w14:paraId="308F57A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6750370" w14:textId="77777777" w:rsidR="00B632C0" w:rsidRDefault="00B632C0" w:rsidP="005A28C8">
            <w:pPr>
              <w:rPr>
                <w:lang w:val="en-US"/>
              </w:rPr>
            </w:pPr>
          </w:p>
        </w:tc>
        <w:tc>
          <w:tcPr>
            <w:tcW w:w="1276" w:type="dxa"/>
            <w:gridSpan w:val="2"/>
            <w:tcBorders>
              <w:top w:val="nil"/>
              <w:bottom w:val="single" w:sz="2" w:space="0" w:color="auto"/>
            </w:tcBorders>
            <w:vAlign w:val="center"/>
          </w:tcPr>
          <w:p w14:paraId="7211B028"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2B9FF1E2" w14:textId="77777777" w:rsidR="00B632C0" w:rsidRPr="00324E63" w:rsidRDefault="00B632C0" w:rsidP="005A28C8">
            <w:pPr>
              <w:rPr>
                <w:lang w:val="en-US"/>
              </w:rPr>
            </w:pPr>
            <w:r w:rsidRPr="00324E63">
              <w:rPr>
                <w:lang w:val="en-US"/>
              </w:rPr>
              <w:t>Utilaj de ridicat pentru lucrari de finisaj</w:t>
            </w:r>
          </w:p>
        </w:tc>
        <w:tc>
          <w:tcPr>
            <w:tcW w:w="1134" w:type="dxa"/>
            <w:tcBorders>
              <w:top w:val="nil"/>
              <w:bottom w:val="single" w:sz="2" w:space="0" w:color="auto"/>
            </w:tcBorders>
          </w:tcPr>
          <w:p w14:paraId="320F2E9D"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0B7C09C4" w14:textId="77777777" w:rsidR="00B632C0" w:rsidRPr="00324E63" w:rsidRDefault="00B632C0" w:rsidP="005A28C8">
            <w:pPr>
              <w:rPr>
                <w:lang w:val="en-US"/>
              </w:rPr>
            </w:pPr>
            <w:r w:rsidRPr="00324E63">
              <w:rPr>
                <w:lang w:val="en-US"/>
              </w:rPr>
              <w:t>0,072</w:t>
            </w:r>
          </w:p>
        </w:tc>
      </w:tr>
      <w:tr w:rsidR="00B632C0" w:rsidRPr="00EB582C" w14:paraId="1675F83E"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06237FE3"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1AEDDA7E"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1E3E200" w14:textId="77777777" w:rsidR="00B632C0" w:rsidRDefault="00B632C0" w:rsidP="005A28C8">
            <w:pPr>
              <w:rPr>
                <w:i/>
                <w:iCs/>
                <w:lang w:val="en-US"/>
              </w:rPr>
            </w:pPr>
          </w:p>
        </w:tc>
        <w:tc>
          <w:tcPr>
            <w:tcW w:w="1134" w:type="dxa"/>
            <w:tcBorders>
              <w:top w:val="nil"/>
              <w:left w:val="single" w:sz="6" w:space="0" w:color="auto"/>
              <w:bottom w:val="nil"/>
              <w:right w:val="nil"/>
            </w:tcBorders>
          </w:tcPr>
          <w:p w14:paraId="0E61E5C1"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CB7E917" w14:textId="77777777" w:rsidR="00B632C0" w:rsidRPr="00EB582C" w:rsidRDefault="00B632C0" w:rsidP="005A28C8">
            <w:pPr>
              <w:rPr>
                <w:lang w:val="en-US"/>
              </w:rPr>
            </w:pPr>
          </w:p>
        </w:tc>
      </w:tr>
      <w:tr w:rsidR="00B632C0" w14:paraId="3B58CE7C"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6C110AE" w14:textId="77777777" w:rsidR="00B632C0" w:rsidRDefault="00B632C0" w:rsidP="005A28C8">
            <w:pPr>
              <w:rPr>
                <w:lang w:val="en-US"/>
              </w:rPr>
            </w:pPr>
            <w:r>
              <w:rPr>
                <w:lang w:val="en-US"/>
              </w:rPr>
              <w:t>21</w:t>
            </w:r>
          </w:p>
        </w:tc>
        <w:tc>
          <w:tcPr>
            <w:tcW w:w="1276" w:type="dxa"/>
            <w:gridSpan w:val="2"/>
            <w:tcBorders>
              <w:top w:val="single" w:sz="4" w:space="0" w:color="auto"/>
              <w:bottom w:val="single" w:sz="4" w:space="0" w:color="auto"/>
            </w:tcBorders>
          </w:tcPr>
          <w:p w14:paraId="77A9B8DA" w14:textId="77777777" w:rsidR="00B632C0" w:rsidRDefault="00B632C0" w:rsidP="005A28C8">
            <w:pPr>
              <w:rPr>
                <w:lang w:val="en-US"/>
              </w:rPr>
            </w:pPr>
            <w:r>
              <w:rPr>
                <w:lang w:val="en-US"/>
              </w:rPr>
              <w:t>CK56A</w:t>
            </w:r>
          </w:p>
          <w:p w14:paraId="452574A3"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8F86B5A" w14:textId="77777777" w:rsidR="00B632C0" w:rsidRDefault="00B632C0" w:rsidP="005A28C8">
            <w:pPr>
              <w:adjustRightInd w:val="0"/>
              <w:rPr>
                <w:rFonts w:ascii="Times New Roman CYR" w:hAnsi="Times New Roman CYR" w:cs="Times New Roman CYR"/>
                <w:sz w:val="16"/>
                <w:szCs w:val="16"/>
                <w:lang w:val="en-US"/>
              </w:rPr>
            </w:pPr>
            <w:r>
              <w:rPr>
                <w:lang w:val="en-US"/>
              </w:rPr>
              <w:t>Instalarea elementelor cu protectia contra focului: usi metalice pline intr-un canat / Usa din metal termoizolata, ignifugata cu rezistenta la foc min EI30 1000x2150h - 1buc</w:t>
            </w:r>
            <w:r>
              <w:rPr>
                <w:rFonts w:ascii="Times New Roman CYR" w:hAnsi="Times New Roman CYR" w:cs="Times New Roman CYR"/>
                <w:sz w:val="16"/>
                <w:szCs w:val="16"/>
                <w:lang w:val="en-US"/>
              </w:rPr>
              <w:t xml:space="preserve"> </w:t>
            </w:r>
          </w:p>
          <w:p w14:paraId="7D3B493D"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675986D"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486583C2"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2,150</w:t>
            </w:r>
          </w:p>
          <w:p w14:paraId="797C9479" w14:textId="77777777" w:rsidR="00B632C0" w:rsidRDefault="00B632C0" w:rsidP="005A28C8">
            <w:pPr>
              <w:jc w:val="center"/>
              <w:rPr>
                <w:lang w:val="en-US"/>
              </w:rPr>
            </w:pPr>
          </w:p>
        </w:tc>
      </w:tr>
      <w:tr w:rsidR="00B632C0" w14:paraId="3AE22E1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8F62D82" w14:textId="77777777" w:rsidR="00B632C0" w:rsidRDefault="00B632C0" w:rsidP="005A28C8">
            <w:pPr>
              <w:rPr>
                <w:lang w:val="en-US"/>
              </w:rPr>
            </w:pPr>
          </w:p>
        </w:tc>
        <w:tc>
          <w:tcPr>
            <w:tcW w:w="1276" w:type="dxa"/>
            <w:gridSpan w:val="2"/>
            <w:tcBorders>
              <w:top w:val="nil"/>
              <w:bottom w:val="single" w:sz="2" w:space="0" w:color="auto"/>
            </w:tcBorders>
            <w:vAlign w:val="center"/>
          </w:tcPr>
          <w:p w14:paraId="773CB27C" w14:textId="77777777" w:rsidR="00B632C0" w:rsidRDefault="00B632C0" w:rsidP="005A28C8">
            <w:pPr>
              <w:jc w:val="center"/>
              <w:rPr>
                <w:sz w:val="16"/>
                <w:szCs w:val="16"/>
                <w:lang w:val="en-US"/>
              </w:rPr>
            </w:pPr>
            <w:r>
              <w:rPr>
                <w:sz w:val="16"/>
                <w:szCs w:val="16"/>
                <w:lang w:val="en-US"/>
              </w:rPr>
              <w:t>9310060019930</w:t>
            </w:r>
          </w:p>
        </w:tc>
        <w:tc>
          <w:tcPr>
            <w:tcW w:w="6237" w:type="dxa"/>
            <w:gridSpan w:val="2"/>
            <w:tcBorders>
              <w:top w:val="nil"/>
              <w:bottom w:val="single" w:sz="2" w:space="0" w:color="auto"/>
            </w:tcBorders>
          </w:tcPr>
          <w:p w14:paraId="6E982C37" w14:textId="77777777" w:rsidR="00B632C0" w:rsidRPr="00324E63" w:rsidRDefault="00B632C0" w:rsidP="005A28C8">
            <w:pPr>
              <w:rPr>
                <w:lang w:val="en-US"/>
              </w:rPr>
            </w:pPr>
            <w:r w:rsidRPr="00324E63">
              <w:rPr>
                <w:lang w:val="en-US"/>
              </w:rPr>
              <w:t>Muncitor</w:t>
            </w:r>
          </w:p>
        </w:tc>
        <w:tc>
          <w:tcPr>
            <w:tcW w:w="1134" w:type="dxa"/>
            <w:tcBorders>
              <w:top w:val="nil"/>
              <w:bottom w:val="single" w:sz="2" w:space="0" w:color="auto"/>
            </w:tcBorders>
          </w:tcPr>
          <w:p w14:paraId="5EE52CD8" w14:textId="77777777" w:rsidR="00B632C0" w:rsidRPr="00324E63" w:rsidRDefault="00B632C0" w:rsidP="005A28C8">
            <w:pPr>
              <w:rPr>
                <w:lang w:val="en-US"/>
              </w:rPr>
            </w:pPr>
            <w:r w:rsidRPr="00324E63">
              <w:rPr>
                <w:lang w:val="en-US"/>
              </w:rPr>
              <w:t>h-om</w:t>
            </w:r>
          </w:p>
        </w:tc>
        <w:tc>
          <w:tcPr>
            <w:tcW w:w="1134" w:type="dxa"/>
            <w:tcBorders>
              <w:top w:val="nil"/>
              <w:bottom w:val="single" w:sz="2" w:space="0" w:color="auto"/>
              <w:right w:val="single" w:sz="4" w:space="0" w:color="auto"/>
            </w:tcBorders>
          </w:tcPr>
          <w:p w14:paraId="18F645D8" w14:textId="77777777" w:rsidR="00B632C0" w:rsidRPr="00324E63" w:rsidRDefault="00B632C0" w:rsidP="005A28C8">
            <w:pPr>
              <w:rPr>
                <w:lang w:val="en-US"/>
              </w:rPr>
            </w:pPr>
            <w:r w:rsidRPr="00324E63">
              <w:rPr>
                <w:lang w:val="en-US"/>
              </w:rPr>
              <w:t>9,460</w:t>
            </w:r>
          </w:p>
        </w:tc>
      </w:tr>
      <w:tr w:rsidR="00B632C0" w14:paraId="4CD2B51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20FBC52" w14:textId="77777777" w:rsidR="00B632C0" w:rsidRDefault="00B632C0" w:rsidP="005A28C8">
            <w:pPr>
              <w:rPr>
                <w:lang w:val="en-US"/>
              </w:rPr>
            </w:pPr>
          </w:p>
        </w:tc>
        <w:tc>
          <w:tcPr>
            <w:tcW w:w="1276" w:type="dxa"/>
            <w:gridSpan w:val="2"/>
            <w:tcBorders>
              <w:top w:val="nil"/>
              <w:bottom w:val="single" w:sz="2" w:space="0" w:color="auto"/>
            </w:tcBorders>
            <w:vAlign w:val="center"/>
          </w:tcPr>
          <w:p w14:paraId="00B84898" w14:textId="77777777" w:rsidR="00B632C0" w:rsidRDefault="00B632C0" w:rsidP="005A28C8">
            <w:pPr>
              <w:jc w:val="center"/>
              <w:rPr>
                <w:sz w:val="16"/>
                <w:szCs w:val="16"/>
                <w:lang w:val="en-US"/>
              </w:rPr>
            </w:pPr>
            <w:r>
              <w:rPr>
                <w:sz w:val="16"/>
                <w:szCs w:val="16"/>
                <w:lang w:val="en-US"/>
              </w:rPr>
              <w:t>2030112931103</w:t>
            </w:r>
          </w:p>
        </w:tc>
        <w:tc>
          <w:tcPr>
            <w:tcW w:w="6237" w:type="dxa"/>
            <w:gridSpan w:val="2"/>
            <w:tcBorders>
              <w:top w:val="nil"/>
              <w:bottom w:val="single" w:sz="2" w:space="0" w:color="auto"/>
            </w:tcBorders>
          </w:tcPr>
          <w:p w14:paraId="38C5A88A" w14:textId="77777777" w:rsidR="00B632C0" w:rsidRPr="00324E63" w:rsidRDefault="00B632C0" w:rsidP="005A28C8">
            <w:pPr>
              <w:rPr>
                <w:lang w:val="en-US"/>
              </w:rPr>
            </w:pPr>
            <w:r w:rsidRPr="00324E63">
              <w:rPr>
                <w:lang w:val="en-US"/>
              </w:rPr>
              <w:t>Usi metalice pline cu protectia contra focului</w:t>
            </w:r>
          </w:p>
        </w:tc>
        <w:tc>
          <w:tcPr>
            <w:tcW w:w="1134" w:type="dxa"/>
            <w:tcBorders>
              <w:top w:val="nil"/>
              <w:bottom w:val="single" w:sz="2" w:space="0" w:color="auto"/>
            </w:tcBorders>
          </w:tcPr>
          <w:p w14:paraId="11DF8E41" w14:textId="77777777" w:rsidR="00B632C0" w:rsidRPr="00324E63" w:rsidRDefault="00B632C0" w:rsidP="005A28C8">
            <w:pPr>
              <w:rPr>
                <w:lang w:val="en-US"/>
              </w:rPr>
            </w:pPr>
            <w:r w:rsidRPr="00324E63">
              <w:rPr>
                <w:lang w:val="en-US"/>
              </w:rPr>
              <w:t>m2</w:t>
            </w:r>
          </w:p>
        </w:tc>
        <w:tc>
          <w:tcPr>
            <w:tcW w:w="1134" w:type="dxa"/>
            <w:tcBorders>
              <w:top w:val="nil"/>
              <w:bottom w:val="single" w:sz="2" w:space="0" w:color="auto"/>
              <w:right w:val="single" w:sz="4" w:space="0" w:color="auto"/>
            </w:tcBorders>
          </w:tcPr>
          <w:p w14:paraId="48610391" w14:textId="77777777" w:rsidR="00B632C0" w:rsidRPr="00324E63" w:rsidRDefault="00B632C0" w:rsidP="005A28C8">
            <w:pPr>
              <w:rPr>
                <w:lang w:val="en-US"/>
              </w:rPr>
            </w:pPr>
            <w:r w:rsidRPr="00324E63">
              <w:rPr>
                <w:lang w:val="en-US"/>
              </w:rPr>
              <w:t>2,156</w:t>
            </w:r>
          </w:p>
        </w:tc>
      </w:tr>
      <w:tr w:rsidR="00B632C0" w14:paraId="2DB51C0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A7AA812" w14:textId="77777777" w:rsidR="00B632C0" w:rsidRDefault="00B632C0" w:rsidP="005A28C8">
            <w:pPr>
              <w:rPr>
                <w:lang w:val="en-US"/>
              </w:rPr>
            </w:pPr>
          </w:p>
        </w:tc>
        <w:tc>
          <w:tcPr>
            <w:tcW w:w="1276" w:type="dxa"/>
            <w:gridSpan w:val="2"/>
            <w:tcBorders>
              <w:top w:val="nil"/>
              <w:bottom w:val="single" w:sz="2" w:space="0" w:color="auto"/>
            </w:tcBorders>
            <w:vAlign w:val="center"/>
          </w:tcPr>
          <w:p w14:paraId="5E8E9D85" w14:textId="77777777" w:rsidR="00B632C0" w:rsidRDefault="00B632C0" w:rsidP="005A28C8">
            <w:pPr>
              <w:jc w:val="center"/>
              <w:rPr>
                <w:sz w:val="16"/>
                <w:szCs w:val="16"/>
                <w:lang w:val="en-US"/>
              </w:rPr>
            </w:pPr>
            <w:r>
              <w:rPr>
                <w:sz w:val="16"/>
                <w:szCs w:val="16"/>
                <w:lang w:val="en-US"/>
              </w:rPr>
              <w:t>2811236309291</w:t>
            </w:r>
          </w:p>
        </w:tc>
        <w:tc>
          <w:tcPr>
            <w:tcW w:w="6237" w:type="dxa"/>
            <w:gridSpan w:val="2"/>
            <w:tcBorders>
              <w:top w:val="nil"/>
              <w:bottom w:val="single" w:sz="2" w:space="0" w:color="auto"/>
            </w:tcBorders>
          </w:tcPr>
          <w:p w14:paraId="203DCF22" w14:textId="77777777" w:rsidR="00B632C0" w:rsidRPr="00324E63" w:rsidRDefault="00B632C0" w:rsidP="005A28C8">
            <w:pPr>
              <w:rPr>
                <w:lang w:val="en-US"/>
              </w:rPr>
            </w:pPr>
            <w:r w:rsidRPr="00324E63">
              <w:rPr>
                <w:lang w:val="en-US"/>
              </w:rPr>
              <w:t>Detalii de ancoraj furnizate separat</w:t>
            </w:r>
          </w:p>
        </w:tc>
        <w:tc>
          <w:tcPr>
            <w:tcW w:w="1134" w:type="dxa"/>
            <w:tcBorders>
              <w:top w:val="nil"/>
              <w:bottom w:val="single" w:sz="2" w:space="0" w:color="auto"/>
            </w:tcBorders>
          </w:tcPr>
          <w:p w14:paraId="7E4020B1" w14:textId="77777777" w:rsidR="00B632C0" w:rsidRPr="00324E63" w:rsidRDefault="00B632C0" w:rsidP="005A28C8">
            <w:pPr>
              <w:rPr>
                <w:lang w:val="en-US"/>
              </w:rPr>
            </w:pPr>
            <w:r w:rsidRPr="00324E63">
              <w:rPr>
                <w:lang w:val="en-US"/>
              </w:rPr>
              <w:t>kg</w:t>
            </w:r>
          </w:p>
        </w:tc>
        <w:tc>
          <w:tcPr>
            <w:tcW w:w="1134" w:type="dxa"/>
            <w:tcBorders>
              <w:top w:val="nil"/>
              <w:bottom w:val="single" w:sz="2" w:space="0" w:color="auto"/>
              <w:right w:val="single" w:sz="4" w:space="0" w:color="auto"/>
            </w:tcBorders>
          </w:tcPr>
          <w:p w14:paraId="7D33223B" w14:textId="77777777" w:rsidR="00B632C0" w:rsidRPr="00324E63" w:rsidRDefault="00B632C0" w:rsidP="005A28C8">
            <w:pPr>
              <w:rPr>
                <w:lang w:val="en-US"/>
              </w:rPr>
            </w:pPr>
            <w:r w:rsidRPr="00324E63">
              <w:rPr>
                <w:lang w:val="en-US"/>
              </w:rPr>
              <w:t>0,647</w:t>
            </w:r>
          </w:p>
        </w:tc>
      </w:tr>
      <w:tr w:rsidR="00B632C0" w14:paraId="5996679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8023136" w14:textId="77777777" w:rsidR="00B632C0" w:rsidRDefault="00B632C0" w:rsidP="005A28C8">
            <w:pPr>
              <w:rPr>
                <w:lang w:val="en-US"/>
              </w:rPr>
            </w:pPr>
          </w:p>
        </w:tc>
        <w:tc>
          <w:tcPr>
            <w:tcW w:w="1276" w:type="dxa"/>
            <w:gridSpan w:val="2"/>
            <w:tcBorders>
              <w:top w:val="nil"/>
              <w:bottom w:val="single" w:sz="2" w:space="0" w:color="auto"/>
            </w:tcBorders>
            <w:vAlign w:val="center"/>
          </w:tcPr>
          <w:p w14:paraId="27269C37" w14:textId="77777777" w:rsidR="00B632C0" w:rsidRDefault="00B632C0" w:rsidP="005A28C8">
            <w:pPr>
              <w:jc w:val="center"/>
              <w:rPr>
                <w:sz w:val="16"/>
                <w:szCs w:val="16"/>
                <w:lang w:val="en-US"/>
              </w:rPr>
            </w:pPr>
            <w:r>
              <w:rPr>
                <w:sz w:val="16"/>
                <w:szCs w:val="16"/>
                <w:lang w:val="en-US"/>
              </w:rPr>
              <w:t>2873155900311</w:t>
            </w:r>
          </w:p>
        </w:tc>
        <w:tc>
          <w:tcPr>
            <w:tcW w:w="6237" w:type="dxa"/>
            <w:gridSpan w:val="2"/>
            <w:tcBorders>
              <w:top w:val="nil"/>
              <w:bottom w:val="single" w:sz="2" w:space="0" w:color="auto"/>
            </w:tcBorders>
          </w:tcPr>
          <w:p w14:paraId="0F43BB48" w14:textId="77777777" w:rsidR="00B632C0" w:rsidRPr="00324E63" w:rsidRDefault="00B632C0" w:rsidP="005A28C8">
            <w:pPr>
              <w:rPr>
                <w:lang w:val="en-US"/>
              </w:rPr>
            </w:pPr>
            <w:r w:rsidRPr="00324E63">
              <w:rPr>
                <w:lang w:val="en-US"/>
              </w:rPr>
              <w:t>Electrozi E-42A, 4 mm</w:t>
            </w:r>
          </w:p>
        </w:tc>
        <w:tc>
          <w:tcPr>
            <w:tcW w:w="1134" w:type="dxa"/>
            <w:tcBorders>
              <w:top w:val="nil"/>
              <w:bottom w:val="single" w:sz="2" w:space="0" w:color="auto"/>
            </w:tcBorders>
          </w:tcPr>
          <w:p w14:paraId="34746FB5" w14:textId="77777777" w:rsidR="00B632C0" w:rsidRPr="00324E63" w:rsidRDefault="00B632C0" w:rsidP="005A28C8">
            <w:pPr>
              <w:rPr>
                <w:lang w:val="en-US"/>
              </w:rPr>
            </w:pPr>
            <w:r w:rsidRPr="00324E63">
              <w:rPr>
                <w:lang w:val="en-US"/>
              </w:rPr>
              <w:t>kg</w:t>
            </w:r>
          </w:p>
        </w:tc>
        <w:tc>
          <w:tcPr>
            <w:tcW w:w="1134" w:type="dxa"/>
            <w:tcBorders>
              <w:top w:val="nil"/>
              <w:bottom w:val="single" w:sz="2" w:space="0" w:color="auto"/>
              <w:right w:val="single" w:sz="4" w:space="0" w:color="auto"/>
            </w:tcBorders>
          </w:tcPr>
          <w:p w14:paraId="71EE2F38" w14:textId="77777777" w:rsidR="00B632C0" w:rsidRPr="00324E63" w:rsidRDefault="00B632C0" w:rsidP="005A28C8">
            <w:pPr>
              <w:rPr>
                <w:lang w:val="en-US"/>
              </w:rPr>
            </w:pPr>
            <w:r w:rsidRPr="00324E63">
              <w:rPr>
                <w:lang w:val="en-US"/>
              </w:rPr>
              <w:t>0,108</w:t>
            </w:r>
          </w:p>
        </w:tc>
      </w:tr>
      <w:tr w:rsidR="00B632C0" w14:paraId="75CA242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A10C339" w14:textId="77777777" w:rsidR="00B632C0" w:rsidRDefault="00B632C0" w:rsidP="005A28C8">
            <w:pPr>
              <w:rPr>
                <w:lang w:val="en-US"/>
              </w:rPr>
            </w:pPr>
          </w:p>
        </w:tc>
        <w:tc>
          <w:tcPr>
            <w:tcW w:w="1276" w:type="dxa"/>
            <w:gridSpan w:val="2"/>
            <w:tcBorders>
              <w:top w:val="nil"/>
              <w:bottom w:val="single" w:sz="2" w:space="0" w:color="auto"/>
            </w:tcBorders>
            <w:vAlign w:val="center"/>
          </w:tcPr>
          <w:p w14:paraId="701E6AD3" w14:textId="77777777" w:rsidR="00B632C0" w:rsidRDefault="00B632C0" w:rsidP="005A28C8">
            <w:pPr>
              <w:jc w:val="center"/>
              <w:rPr>
                <w:sz w:val="16"/>
                <w:szCs w:val="16"/>
                <w:lang w:val="en-US"/>
              </w:rPr>
            </w:pPr>
            <w:r>
              <w:rPr>
                <w:sz w:val="16"/>
                <w:szCs w:val="16"/>
                <w:lang w:val="en-US"/>
              </w:rPr>
              <w:t>2462106110356</w:t>
            </w:r>
          </w:p>
        </w:tc>
        <w:tc>
          <w:tcPr>
            <w:tcW w:w="6237" w:type="dxa"/>
            <w:gridSpan w:val="2"/>
            <w:tcBorders>
              <w:top w:val="nil"/>
              <w:bottom w:val="single" w:sz="2" w:space="0" w:color="auto"/>
            </w:tcBorders>
          </w:tcPr>
          <w:p w14:paraId="59F50A13" w14:textId="77777777" w:rsidR="00B632C0" w:rsidRPr="00324E63" w:rsidRDefault="00B632C0" w:rsidP="005A28C8">
            <w:pPr>
              <w:rPr>
                <w:lang w:val="en-US"/>
              </w:rPr>
            </w:pPr>
            <w:r w:rsidRPr="00324E63">
              <w:rPr>
                <w:lang w:val="en-US"/>
              </w:rPr>
              <w:t>Clei pe baza de cauciuc №88-Н</w:t>
            </w:r>
          </w:p>
        </w:tc>
        <w:tc>
          <w:tcPr>
            <w:tcW w:w="1134" w:type="dxa"/>
            <w:tcBorders>
              <w:top w:val="nil"/>
              <w:bottom w:val="single" w:sz="2" w:space="0" w:color="auto"/>
            </w:tcBorders>
          </w:tcPr>
          <w:p w14:paraId="28906A9F" w14:textId="77777777" w:rsidR="00B632C0" w:rsidRPr="00324E63" w:rsidRDefault="00B632C0" w:rsidP="005A28C8">
            <w:pPr>
              <w:rPr>
                <w:lang w:val="en-US"/>
              </w:rPr>
            </w:pPr>
            <w:r w:rsidRPr="00324E63">
              <w:rPr>
                <w:lang w:val="en-US"/>
              </w:rPr>
              <w:t>kg</w:t>
            </w:r>
          </w:p>
        </w:tc>
        <w:tc>
          <w:tcPr>
            <w:tcW w:w="1134" w:type="dxa"/>
            <w:tcBorders>
              <w:top w:val="nil"/>
              <w:bottom w:val="single" w:sz="2" w:space="0" w:color="auto"/>
              <w:right w:val="single" w:sz="4" w:space="0" w:color="auto"/>
            </w:tcBorders>
          </w:tcPr>
          <w:p w14:paraId="475728EF" w14:textId="77777777" w:rsidR="00B632C0" w:rsidRPr="00324E63" w:rsidRDefault="00B632C0" w:rsidP="005A28C8">
            <w:pPr>
              <w:rPr>
                <w:lang w:val="en-US"/>
              </w:rPr>
            </w:pPr>
            <w:r w:rsidRPr="00324E63">
              <w:rPr>
                <w:lang w:val="en-US"/>
              </w:rPr>
              <w:t>0,026</w:t>
            </w:r>
          </w:p>
        </w:tc>
      </w:tr>
      <w:tr w:rsidR="00B632C0" w14:paraId="7A547CE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6D8CE84" w14:textId="77777777" w:rsidR="00B632C0" w:rsidRDefault="00B632C0" w:rsidP="005A28C8">
            <w:pPr>
              <w:rPr>
                <w:lang w:val="en-US"/>
              </w:rPr>
            </w:pPr>
          </w:p>
        </w:tc>
        <w:tc>
          <w:tcPr>
            <w:tcW w:w="1276" w:type="dxa"/>
            <w:gridSpan w:val="2"/>
            <w:tcBorders>
              <w:top w:val="nil"/>
              <w:bottom w:val="single" w:sz="2" w:space="0" w:color="auto"/>
            </w:tcBorders>
            <w:vAlign w:val="center"/>
          </w:tcPr>
          <w:p w14:paraId="26779790" w14:textId="77777777" w:rsidR="00B632C0" w:rsidRDefault="00B632C0" w:rsidP="005A28C8">
            <w:pPr>
              <w:jc w:val="center"/>
              <w:rPr>
                <w:sz w:val="16"/>
                <w:szCs w:val="16"/>
                <w:lang w:val="en-US"/>
              </w:rPr>
            </w:pPr>
            <w:r>
              <w:rPr>
                <w:sz w:val="16"/>
                <w:szCs w:val="16"/>
                <w:lang w:val="en-US"/>
              </w:rPr>
              <w:t>2416202602671</w:t>
            </w:r>
          </w:p>
        </w:tc>
        <w:tc>
          <w:tcPr>
            <w:tcW w:w="6237" w:type="dxa"/>
            <w:gridSpan w:val="2"/>
            <w:tcBorders>
              <w:top w:val="nil"/>
              <w:bottom w:val="single" w:sz="2" w:space="0" w:color="auto"/>
            </w:tcBorders>
          </w:tcPr>
          <w:p w14:paraId="54FE4195" w14:textId="77777777" w:rsidR="00B632C0" w:rsidRPr="00324E63" w:rsidRDefault="00B632C0" w:rsidP="005A28C8">
            <w:pPr>
              <w:rPr>
                <w:lang w:val="en-US"/>
              </w:rPr>
            </w:pPr>
            <w:r w:rsidRPr="00324E63">
              <w:rPr>
                <w:lang w:val="en-US"/>
              </w:rPr>
              <w:t>Placi din vata minerala cu rigiditate marita pe baza de mortar sintetic M-200</w:t>
            </w:r>
          </w:p>
        </w:tc>
        <w:tc>
          <w:tcPr>
            <w:tcW w:w="1134" w:type="dxa"/>
            <w:tcBorders>
              <w:top w:val="nil"/>
              <w:bottom w:val="single" w:sz="2" w:space="0" w:color="auto"/>
            </w:tcBorders>
          </w:tcPr>
          <w:p w14:paraId="3926DBE7" w14:textId="77777777" w:rsidR="00B632C0" w:rsidRPr="00324E63" w:rsidRDefault="00B632C0" w:rsidP="005A28C8">
            <w:pPr>
              <w:rPr>
                <w:lang w:val="en-US"/>
              </w:rPr>
            </w:pPr>
            <w:r w:rsidRPr="00324E63">
              <w:rPr>
                <w:lang w:val="en-US"/>
              </w:rPr>
              <w:t>m3</w:t>
            </w:r>
          </w:p>
        </w:tc>
        <w:tc>
          <w:tcPr>
            <w:tcW w:w="1134" w:type="dxa"/>
            <w:tcBorders>
              <w:top w:val="nil"/>
              <w:bottom w:val="single" w:sz="2" w:space="0" w:color="auto"/>
              <w:right w:val="single" w:sz="4" w:space="0" w:color="auto"/>
            </w:tcBorders>
          </w:tcPr>
          <w:p w14:paraId="22CF008A" w14:textId="77777777" w:rsidR="00B632C0" w:rsidRPr="00324E63" w:rsidRDefault="00B632C0" w:rsidP="005A28C8">
            <w:pPr>
              <w:rPr>
                <w:lang w:val="en-US"/>
              </w:rPr>
            </w:pPr>
            <w:r w:rsidRPr="00324E63">
              <w:rPr>
                <w:lang w:val="en-US"/>
              </w:rPr>
              <w:t>0,015</w:t>
            </w:r>
          </w:p>
        </w:tc>
      </w:tr>
      <w:tr w:rsidR="00B632C0" w14:paraId="422E377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47C046" w14:textId="77777777" w:rsidR="00B632C0" w:rsidRDefault="00B632C0" w:rsidP="005A28C8">
            <w:pPr>
              <w:rPr>
                <w:lang w:val="en-US"/>
              </w:rPr>
            </w:pPr>
          </w:p>
        </w:tc>
        <w:tc>
          <w:tcPr>
            <w:tcW w:w="1276" w:type="dxa"/>
            <w:gridSpan w:val="2"/>
            <w:tcBorders>
              <w:top w:val="nil"/>
              <w:bottom w:val="single" w:sz="2" w:space="0" w:color="auto"/>
            </w:tcBorders>
            <w:vAlign w:val="center"/>
          </w:tcPr>
          <w:p w14:paraId="59A7ECB5" w14:textId="77777777" w:rsidR="00B632C0" w:rsidRDefault="00B632C0" w:rsidP="005A28C8">
            <w:pPr>
              <w:jc w:val="center"/>
              <w:rPr>
                <w:sz w:val="16"/>
                <w:szCs w:val="16"/>
                <w:lang w:val="en-US"/>
              </w:rPr>
            </w:pPr>
            <w:r>
              <w:rPr>
                <w:sz w:val="16"/>
                <w:szCs w:val="16"/>
                <w:lang w:val="en-US"/>
              </w:rPr>
              <w:t>2112227324784</w:t>
            </w:r>
          </w:p>
        </w:tc>
        <w:tc>
          <w:tcPr>
            <w:tcW w:w="6237" w:type="dxa"/>
            <w:gridSpan w:val="2"/>
            <w:tcBorders>
              <w:top w:val="nil"/>
              <w:bottom w:val="single" w:sz="2" w:space="0" w:color="auto"/>
            </w:tcBorders>
          </w:tcPr>
          <w:p w14:paraId="1A30CD33" w14:textId="77777777" w:rsidR="00B632C0" w:rsidRPr="00324E63" w:rsidRDefault="00B632C0" w:rsidP="005A28C8">
            <w:pPr>
              <w:rPr>
                <w:lang w:val="en-US"/>
              </w:rPr>
            </w:pPr>
            <w:r w:rsidRPr="00324E63">
              <w:rPr>
                <w:lang w:val="en-US"/>
              </w:rPr>
              <w:t>Material ignifug cu proprietati de termoextindere</w:t>
            </w:r>
          </w:p>
        </w:tc>
        <w:tc>
          <w:tcPr>
            <w:tcW w:w="1134" w:type="dxa"/>
            <w:tcBorders>
              <w:top w:val="nil"/>
              <w:bottom w:val="single" w:sz="2" w:space="0" w:color="auto"/>
            </w:tcBorders>
          </w:tcPr>
          <w:p w14:paraId="5D3CD127" w14:textId="77777777" w:rsidR="00B632C0" w:rsidRPr="00324E63" w:rsidRDefault="00B632C0" w:rsidP="005A28C8">
            <w:pPr>
              <w:rPr>
                <w:lang w:val="en-US"/>
              </w:rPr>
            </w:pPr>
            <w:r w:rsidRPr="00324E63">
              <w:rPr>
                <w:lang w:val="en-US"/>
              </w:rPr>
              <w:t>kg</w:t>
            </w:r>
          </w:p>
        </w:tc>
        <w:tc>
          <w:tcPr>
            <w:tcW w:w="1134" w:type="dxa"/>
            <w:tcBorders>
              <w:top w:val="nil"/>
              <w:bottom w:val="single" w:sz="2" w:space="0" w:color="auto"/>
              <w:right w:val="single" w:sz="4" w:space="0" w:color="auto"/>
            </w:tcBorders>
          </w:tcPr>
          <w:p w14:paraId="0130A4C8" w14:textId="77777777" w:rsidR="00B632C0" w:rsidRPr="00324E63" w:rsidRDefault="00B632C0" w:rsidP="005A28C8">
            <w:pPr>
              <w:rPr>
                <w:lang w:val="en-US"/>
              </w:rPr>
            </w:pPr>
            <w:r w:rsidRPr="00324E63">
              <w:rPr>
                <w:lang w:val="en-US"/>
              </w:rPr>
              <w:t>1,182</w:t>
            </w:r>
          </w:p>
        </w:tc>
      </w:tr>
      <w:tr w:rsidR="00B632C0" w14:paraId="0F478DB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211B908" w14:textId="77777777" w:rsidR="00B632C0" w:rsidRDefault="00B632C0" w:rsidP="005A28C8">
            <w:pPr>
              <w:rPr>
                <w:lang w:val="en-US"/>
              </w:rPr>
            </w:pPr>
          </w:p>
        </w:tc>
        <w:tc>
          <w:tcPr>
            <w:tcW w:w="1276" w:type="dxa"/>
            <w:gridSpan w:val="2"/>
            <w:tcBorders>
              <w:top w:val="nil"/>
              <w:bottom w:val="single" w:sz="2" w:space="0" w:color="auto"/>
            </w:tcBorders>
            <w:vAlign w:val="center"/>
          </w:tcPr>
          <w:p w14:paraId="7CF411B6" w14:textId="77777777" w:rsidR="00B632C0" w:rsidRDefault="00B632C0" w:rsidP="005A28C8">
            <w:pPr>
              <w:jc w:val="center"/>
              <w:rPr>
                <w:sz w:val="16"/>
                <w:szCs w:val="16"/>
                <w:lang w:val="en-US"/>
              </w:rPr>
            </w:pPr>
            <w:r>
              <w:rPr>
                <w:sz w:val="16"/>
                <w:szCs w:val="16"/>
                <w:lang w:val="en-US"/>
              </w:rPr>
              <w:t>2112227324785</w:t>
            </w:r>
          </w:p>
        </w:tc>
        <w:tc>
          <w:tcPr>
            <w:tcW w:w="6237" w:type="dxa"/>
            <w:gridSpan w:val="2"/>
            <w:tcBorders>
              <w:top w:val="nil"/>
              <w:bottom w:val="single" w:sz="2" w:space="0" w:color="auto"/>
            </w:tcBorders>
          </w:tcPr>
          <w:p w14:paraId="3A5880F6" w14:textId="77777777" w:rsidR="00B632C0" w:rsidRPr="00324E63" w:rsidRDefault="00B632C0" w:rsidP="005A28C8">
            <w:pPr>
              <w:rPr>
                <w:lang w:val="en-US"/>
              </w:rPr>
            </w:pPr>
            <w:r w:rsidRPr="00324E63">
              <w:rPr>
                <w:lang w:val="en-US"/>
              </w:rPr>
              <w:t>Garnitura de cauciuc fum rece, greutate 1m 0.25 kg</w:t>
            </w:r>
          </w:p>
        </w:tc>
        <w:tc>
          <w:tcPr>
            <w:tcW w:w="1134" w:type="dxa"/>
            <w:tcBorders>
              <w:top w:val="nil"/>
              <w:bottom w:val="single" w:sz="2" w:space="0" w:color="auto"/>
            </w:tcBorders>
          </w:tcPr>
          <w:p w14:paraId="705821ED" w14:textId="77777777" w:rsidR="00B632C0" w:rsidRPr="00324E63" w:rsidRDefault="00B632C0" w:rsidP="005A28C8">
            <w:pPr>
              <w:rPr>
                <w:lang w:val="en-US"/>
              </w:rPr>
            </w:pPr>
            <w:r w:rsidRPr="00324E63">
              <w:rPr>
                <w:lang w:val="en-US"/>
              </w:rPr>
              <w:t>kg</w:t>
            </w:r>
          </w:p>
        </w:tc>
        <w:tc>
          <w:tcPr>
            <w:tcW w:w="1134" w:type="dxa"/>
            <w:tcBorders>
              <w:top w:val="nil"/>
              <w:bottom w:val="single" w:sz="2" w:space="0" w:color="auto"/>
              <w:right w:val="single" w:sz="4" w:space="0" w:color="auto"/>
            </w:tcBorders>
          </w:tcPr>
          <w:p w14:paraId="001A62A9" w14:textId="77777777" w:rsidR="00B632C0" w:rsidRPr="00324E63" w:rsidRDefault="00B632C0" w:rsidP="005A28C8">
            <w:pPr>
              <w:rPr>
                <w:lang w:val="en-US"/>
              </w:rPr>
            </w:pPr>
            <w:r w:rsidRPr="00324E63">
              <w:rPr>
                <w:lang w:val="en-US"/>
              </w:rPr>
              <w:t>1,477</w:t>
            </w:r>
          </w:p>
        </w:tc>
      </w:tr>
      <w:tr w:rsidR="00B632C0" w14:paraId="676E2B8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7137DCB" w14:textId="77777777" w:rsidR="00B632C0" w:rsidRDefault="00B632C0" w:rsidP="005A28C8">
            <w:pPr>
              <w:rPr>
                <w:lang w:val="en-US"/>
              </w:rPr>
            </w:pPr>
          </w:p>
        </w:tc>
        <w:tc>
          <w:tcPr>
            <w:tcW w:w="1276" w:type="dxa"/>
            <w:gridSpan w:val="2"/>
            <w:tcBorders>
              <w:top w:val="nil"/>
              <w:bottom w:val="single" w:sz="2" w:space="0" w:color="auto"/>
            </w:tcBorders>
            <w:vAlign w:val="center"/>
          </w:tcPr>
          <w:p w14:paraId="51CDA952" w14:textId="77777777" w:rsidR="00B632C0" w:rsidRDefault="00B632C0" w:rsidP="005A28C8">
            <w:pPr>
              <w:jc w:val="center"/>
              <w:rPr>
                <w:sz w:val="16"/>
                <w:szCs w:val="16"/>
                <w:lang w:val="en-US"/>
              </w:rPr>
            </w:pPr>
            <w:r>
              <w:rPr>
                <w:sz w:val="16"/>
                <w:szCs w:val="16"/>
                <w:lang w:val="en-US"/>
              </w:rPr>
              <w:t>2430116104162</w:t>
            </w:r>
          </w:p>
        </w:tc>
        <w:tc>
          <w:tcPr>
            <w:tcW w:w="6237" w:type="dxa"/>
            <w:gridSpan w:val="2"/>
            <w:tcBorders>
              <w:top w:val="nil"/>
              <w:bottom w:val="single" w:sz="2" w:space="0" w:color="auto"/>
            </w:tcBorders>
          </w:tcPr>
          <w:p w14:paraId="59E59344" w14:textId="77777777" w:rsidR="00B632C0" w:rsidRPr="00324E63" w:rsidRDefault="00B632C0" w:rsidP="005A28C8">
            <w:pPr>
              <w:rPr>
                <w:lang w:val="en-US"/>
              </w:rPr>
            </w:pPr>
            <w:r w:rsidRPr="00324E63">
              <w:rPr>
                <w:lang w:val="en-US"/>
              </w:rPr>
              <w:t>Email cu protectia contra  focului</w:t>
            </w:r>
          </w:p>
        </w:tc>
        <w:tc>
          <w:tcPr>
            <w:tcW w:w="1134" w:type="dxa"/>
            <w:tcBorders>
              <w:top w:val="nil"/>
              <w:bottom w:val="single" w:sz="2" w:space="0" w:color="auto"/>
            </w:tcBorders>
          </w:tcPr>
          <w:p w14:paraId="574F87CB" w14:textId="77777777" w:rsidR="00B632C0" w:rsidRPr="00324E63" w:rsidRDefault="00B632C0" w:rsidP="005A28C8">
            <w:pPr>
              <w:rPr>
                <w:lang w:val="en-US"/>
              </w:rPr>
            </w:pPr>
            <w:r w:rsidRPr="00324E63">
              <w:rPr>
                <w:lang w:val="en-US"/>
              </w:rPr>
              <w:t>kg</w:t>
            </w:r>
          </w:p>
        </w:tc>
        <w:tc>
          <w:tcPr>
            <w:tcW w:w="1134" w:type="dxa"/>
            <w:tcBorders>
              <w:top w:val="nil"/>
              <w:bottom w:val="single" w:sz="2" w:space="0" w:color="auto"/>
              <w:right w:val="single" w:sz="4" w:space="0" w:color="auto"/>
            </w:tcBorders>
          </w:tcPr>
          <w:p w14:paraId="21196CC3" w14:textId="77777777" w:rsidR="00B632C0" w:rsidRPr="00324E63" w:rsidRDefault="00B632C0" w:rsidP="005A28C8">
            <w:pPr>
              <w:rPr>
                <w:lang w:val="en-US"/>
              </w:rPr>
            </w:pPr>
            <w:r w:rsidRPr="00324E63">
              <w:rPr>
                <w:lang w:val="en-US"/>
              </w:rPr>
              <w:t>0,237</w:t>
            </w:r>
          </w:p>
        </w:tc>
      </w:tr>
      <w:tr w:rsidR="00B632C0" w14:paraId="70EDCE8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889178A" w14:textId="77777777" w:rsidR="00B632C0" w:rsidRDefault="00B632C0" w:rsidP="005A28C8">
            <w:pPr>
              <w:rPr>
                <w:lang w:val="en-US"/>
              </w:rPr>
            </w:pPr>
          </w:p>
        </w:tc>
        <w:tc>
          <w:tcPr>
            <w:tcW w:w="1276" w:type="dxa"/>
            <w:gridSpan w:val="2"/>
            <w:tcBorders>
              <w:top w:val="nil"/>
              <w:bottom w:val="single" w:sz="2" w:space="0" w:color="auto"/>
            </w:tcBorders>
            <w:vAlign w:val="center"/>
          </w:tcPr>
          <w:p w14:paraId="0E58CAC6" w14:textId="77777777" w:rsidR="00B632C0" w:rsidRDefault="00B632C0" w:rsidP="005A28C8">
            <w:pPr>
              <w:jc w:val="center"/>
              <w:rPr>
                <w:sz w:val="16"/>
                <w:szCs w:val="16"/>
                <w:lang w:val="en-US"/>
              </w:rPr>
            </w:pPr>
            <w:r>
              <w:rPr>
                <w:sz w:val="16"/>
                <w:szCs w:val="16"/>
                <w:lang w:val="en-US"/>
              </w:rPr>
              <w:t>2416586105304</w:t>
            </w:r>
          </w:p>
        </w:tc>
        <w:tc>
          <w:tcPr>
            <w:tcW w:w="6237" w:type="dxa"/>
            <w:gridSpan w:val="2"/>
            <w:tcBorders>
              <w:top w:val="nil"/>
              <w:bottom w:val="single" w:sz="2" w:space="0" w:color="auto"/>
            </w:tcBorders>
          </w:tcPr>
          <w:p w14:paraId="7F67C5E6" w14:textId="77777777" w:rsidR="00B632C0" w:rsidRPr="00324E63" w:rsidRDefault="00B632C0" w:rsidP="005A28C8">
            <w:pPr>
              <w:rPr>
                <w:lang w:val="en-US"/>
              </w:rPr>
            </w:pPr>
            <w:r w:rsidRPr="00324E63">
              <w:rPr>
                <w:lang w:val="en-US"/>
              </w:rPr>
              <w:t>Amorsa-grund cu protectia contra  focului</w:t>
            </w:r>
          </w:p>
        </w:tc>
        <w:tc>
          <w:tcPr>
            <w:tcW w:w="1134" w:type="dxa"/>
            <w:tcBorders>
              <w:top w:val="nil"/>
              <w:bottom w:val="single" w:sz="2" w:space="0" w:color="auto"/>
            </w:tcBorders>
          </w:tcPr>
          <w:p w14:paraId="4B1FFCB1" w14:textId="77777777" w:rsidR="00B632C0" w:rsidRPr="00324E63" w:rsidRDefault="00B632C0" w:rsidP="005A28C8">
            <w:pPr>
              <w:rPr>
                <w:lang w:val="en-US"/>
              </w:rPr>
            </w:pPr>
            <w:r w:rsidRPr="00324E63">
              <w:rPr>
                <w:lang w:val="en-US"/>
              </w:rPr>
              <w:t>kg</w:t>
            </w:r>
          </w:p>
        </w:tc>
        <w:tc>
          <w:tcPr>
            <w:tcW w:w="1134" w:type="dxa"/>
            <w:tcBorders>
              <w:top w:val="nil"/>
              <w:bottom w:val="single" w:sz="2" w:space="0" w:color="auto"/>
              <w:right w:val="single" w:sz="4" w:space="0" w:color="auto"/>
            </w:tcBorders>
          </w:tcPr>
          <w:p w14:paraId="252E011F" w14:textId="77777777" w:rsidR="00B632C0" w:rsidRPr="00324E63" w:rsidRDefault="00B632C0" w:rsidP="005A28C8">
            <w:pPr>
              <w:rPr>
                <w:lang w:val="en-US"/>
              </w:rPr>
            </w:pPr>
            <w:r w:rsidRPr="00324E63">
              <w:rPr>
                <w:lang w:val="en-US"/>
              </w:rPr>
              <w:t>0,129</w:t>
            </w:r>
          </w:p>
        </w:tc>
      </w:tr>
      <w:tr w:rsidR="00B632C0" w14:paraId="0BA5F26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E195A86" w14:textId="77777777" w:rsidR="00B632C0" w:rsidRDefault="00B632C0" w:rsidP="005A28C8">
            <w:pPr>
              <w:rPr>
                <w:lang w:val="en-US"/>
              </w:rPr>
            </w:pPr>
          </w:p>
        </w:tc>
        <w:tc>
          <w:tcPr>
            <w:tcW w:w="1276" w:type="dxa"/>
            <w:gridSpan w:val="2"/>
            <w:tcBorders>
              <w:top w:val="nil"/>
              <w:bottom w:val="single" w:sz="2" w:space="0" w:color="auto"/>
            </w:tcBorders>
            <w:vAlign w:val="center"/>
          </w:tcPr>
          <w:p w14:paraId="5DB2B127" w14:textId="77777777" w:rsidR="00B632C0" w:rsidRDefault="00B632C0" w:rsidP="005A28C8">
            <w:pPr>
              <w:jc w:val="center"/>
              <w:rPr>
                <w:sz w:val="16"/>
                <w:szCs w:val="16"/>
                <w:lang w:val="en-US"/>
              </w:rPr>
            </w:pPr>
            <w:r>
              <w:rPr>
                <w:sz w:val="16"/>
                <w:szCs w:val="16"/>
                <w:lang w:val="en-US"/>
              </w:rPr>
              <w:t>2112227324786</w:t>
            </w:r>
          </w:p>
        </w:tc>
        <w:tc>
          <w:tcPr>
            <w:tcW w:w="6237" w:type="dxa"/>
            <w:gridSpan w:val="2"/>
            <w:tcBorders>
              <w:top w:val="nil"/>
              <w:bottom w:val="single" w:sz="2" w:space="0" w:color="auto"/>
            </w:tcBorders>
          </w:tcPr>
          <w:p w14:paraId="2B43035B" w14:textId="77777777" w:rsidR="00B632C0" w:rsidRPr="00324E63" w:rsidRDefault="00B632C0" w:rsidP="005A28C8">
            <w:pPr>
              <w:rPr>
                <w:lang w:val="en-US"/>
              </w:rPr>
            </w:pPr>
            <w:r w:rsidRPr="00324E63">
              <w:rPr>
                <w:lang w:val="en-US"/>
              </w:rPr>
              <w:t>Discuri de taiere</w:t>
            </w:r>
          </w:p>
        </w:tc>
        <w:tc>
          <w:tcPr>
            <w:tcW w:w="1134" w:type="dxa"/>
            <w:tcBorders>
              <w:top w:val="nil"/>
              <w:bottom w:val="single" w:sz="2" w:space="0" w:color="auto"/>
            </w:tcBorders>
          </w:tcPr>
          <w:p w14:paraId="44E479E6" w14:textId="77777777" w:rsidR="00B632C0" w:rsidRPr="00324E63" w:rsidRDefault="00B632C0" w:rsidP="005A28C8">
            <w:pPr>
              <w:rPr>
                <w:lang w:val="en-US"/>
              </w:rPr>
            </w:pPr>
            <w:r w:rsidRPr="00324E63">
              <w:rPr>
                <w:lang w:val="en-US"/>
              </w:rPr>
              <w:t>buc</w:t>
            </w:r>
          </w:p>
        </w:tc>
        <w:tc>
          <w:tcPr>
            <w:tcW w:w="1134" w:type="dxa"/>
            <w:tcBorders>
              <w:top w:val="nil"/>
              <w:bottom w:val="single" w:sz="2" w:space="0" w:color="auto"/>
              <w:right w:val="single" w:sz="4" w:space="0" w:color="auto"/>
            </w:tcBorders>
          </w:tcPr>
          <w:p w14:paraId="0C253D1B" w14:textId="77777777" w:rsidR="00B632C0" w:rsidRPr="00324E63" w:rsidRDefault="00B632C0" w:rsidP="005A28C8">
            <w:pPr>
              <w:rPr>
                <w:lang w:val="en-US"/>
              </w:rPr>
            </w:pPr>
            <w:r w:rsidRPr="00324E63">
              <w:rPr>
                <w:lang w:val="en-US"/>
              </w:rPr>
              <w:t>0,151</w:t>
            </w:r>
          </w:p>
        </w:tc>
      </w:tr>
      <w:tr w:rsidR="00B632C0" w14:paraId="5DA05C3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85118BB" w14:textId="77777777" w:rsidR="00B632C0" w:rsidRDefault="00B632C0" w:rsidP="005A28C8">
            <w:pPr>
              <w:rPr>
                <w:lang w:val="en-US"/>
              </w:rPr>
            </w:pPr>
          </w:p>
        </w:tc>
        <w:tc>
          <w:tcPr>
            <w:tcW w:w="1276" w:type="dxa"/>
            <w:gridSpan w:val="2"/>
            <w:tcBorders>
              <w:top w:val="nil"/>
              <w:bottom w:val="single" w:sz="2" w:space="0" w:color="auto"/>
            </w:tcBorders>
            <w:vAlign w:val="center"/>
          </w:tcPr>
          <w:p w14:paraId="5A2EAA6E" w14:textId="77777777" w:rsidR="00B632C0" w:rsidRDefault="00B632C0" w:rsidP="005A28C8">
            <w:pPr>
              <w:jc w:val="center"/>
              <w:rPr>
                <w:sz w:val="16"/>
                <w:szCs w:val="16"/>
                <w:lang w:val="en-US"/>
              </w:rPr>
            </w:pPr>
            <w:r>
              <w:rPr>
                <w:sz w:val="16"/>
                <w:szCs w:val="16"/>
                <w:lang w:val="en-US"/>
              </w:rPr>
              <w:t>2112227324787</w:t>
            </w:r>
          </w:p>
        </w:tc>
        <w:tc>
          <w:tcPr>
            <w:tcW w:w="6237" w:type="dxa"/>
            <w:gridSpan w:val="2"/>
            <w:tcBorders>
              <w:top w:val="nil"/>
              <w:bottom w:val="single" w:sz="2" w:space="0" w:color="auto"/>
            </w:tcBorders>
          </w:tcPr>
          <w:p w14:paraId="4B4D1866" w14:textId="77777777" w:rsidR="00B632C0" w:rsidRPr="00324E63" w:rsidRDefault="00B632C0" w:rsidP="005A28C8">
            <w:pPr>
              <w:rPr>
                <w:lang w:val="en-US"/>
              </w:rPr>
            </w:pPr>
            <w:r w:rsidRPr="00324E63">
              <w:rPr>
                <w:lang w:val="en-US"/>
              </w:rPr>
              <w:t>Dopuri plastice decorative</w:t>
            </w:r>
          </w:p>
        </w:tc>
        <w:tc>
          <w:tcPr>
            <w:tcW w:w="1134" w:type="dxa"/>
            <w:tcBorders>
              <w:top w:val="nil"/>
              <w:bottom w:val="single" w:sz="2" w:space="0" w:color="auto"/>
            </w:tcBorders>
          </w:tcPr>
          <w:p w14:paraId="67ADE41C" w14:textId="77777777" w:rsidR="00B632C0" w:rsidRPr="00324E63" w:rsidRDefault="00B632C0" w:rsidP="005A28C8">
            <w:pPr>
              <w:rPr>
                <w:lang w:val="en-US"/>
              </w:rPr>
            </w:pPr>
            <w:r w:rsidRPr="00324E63">
              <w:rPr>
                <w:lang w:val="en-US"/>
              </w:rPr>
              <w:t>buc</w:t>
            </w:r>
          </w:p>
        </w:tc>
        <w:tc>
          <w:tcPr>
            <w:tcW w:w="1134" w:type="dxa"/>
            <w:tcBorders>
              <w:top w:val="nil"/>
              <w:bottom w:val="single" w:sz="2" w:space="0" w:color="auto"/>
              <w:right w:val="single" w:sz="4" w:space="0" w:color="auto"/>
            </w:tcBorders>
          </w:tcPr>
          <w:p w14:paraId="1514E4F6" w14:textId="77777777" w:rsidR="00B632C0" w:rsidRPr="00324E63" w:rsidRDefault="00B632C0" w:rsidP="005A28C8">
            <w:pPr>
              <w:rPr>
                <w:lang w:val="en-US"/>
              </w:rPr>
            </w:pPr>
            <w:r w:rsidRPr="00324E63">
              <w:rPr>
                <w:lang w:val="en-US"/>
              </w:rPr>
              <w:t>5,175</w:t>
            </w:r>
          </w:p>
        </w:tc>
      </w:tr>
      <w:tr w:rsidR="00B632C0" w14:paraId="62EAAFF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BFEF303" w14:textId="77777777" w:rsidR="00B632C0" w:rsidRDefault="00B632C0" w:rsidP="005A28C8">
            <w:pPr>
              <w:rPr>
                <w:lang w:val="en-US"/>
              </w:rPr>
            </w:pPr>
          </w:p>
        </w:tc>
        <w:tc>
          <w:tcPr>
            <w:tcW w:w="1276" w:type="dxa"/>
            <w:gridSpan w:val="2"/>
            <w:tcBorders>
              <w:top w:val="nil"/>
              <w:bottom w:val="single" w:sz="2" w:space="0" w:color="auto"/>
            </w:tcBorders>
            <w:vAlign w:val="center"/>
          </w:tcPr>
          <w:p w14:paraId="2EBDA10B" w14:textId="77777777" w:rsidR="00B632C0" w:rsidRDefault="00B632C0" w:rsidP="005A28C8">
            <w:pPr>
              <w:jc w:val="center"/>
              <w:rPr>
                <w:sz w:val="16"/>
                <w:szCs w:val="16"/>
                <w:lang w:val="en-US"/>
              </w:rPr>
            </w:pPr>
            <w:r>
              <w:rPr>
                <w:sz w:val="16"/>
                <w:szCs w:val="16"/>
                <w:lang w:val="en-US"/>
              </w:rPr>
              <w:t>2940520007688</w:t>
            </w:r>
          </w:p>
        </w:tc>
        <w:tc>
          <w:tcPr>
            <w:tcW w:w="6237" w:type="dxa"/>
            <w:gridSpan w:val="2"/>
            <w:tcBorders>
              <w:top w:val="nil"/>
              <w:bottom w:val="single" w:sz="2" w:space="0" w:color="auto"/>
            </w:tcBorders>
          </w:tcPr>
          <w:p w14:paraId="3BD7ECA7" w14:textId="77777777" w:rsidR="00B632C0" w:rsidRPr="00324E63" w:rsidRDefault="00B632C0" w:rsidP="005A28C8">
            <w:pPr>
              <w:rPr>
                <w:lang w:val="en-US"/>
              </w:rPr>
            </w:pPr>
            <w:r w:rsidRPr="00324E63">
              <w:rPr>
                <w:lang w:val="en-US"/>
              </w:rPr>
              <w:t>Masina de slefuit</w:t>
            </w:r>
          </w:p>
        </w:tc>
        <w:tc>
          <w:tcPr>
            <w:tcW w:w="1134" w:type="dxa"/>
            <w:tcBorders>
              <w:top w:val="nil"/>
              <w:bottom w:val="single" w:sz="2" w:space="0" w:color="auto"/>
            </w:tcBorders>
          </w:tcPr>
          <w:p w14:paraId="659E8B59"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0E54B684" w14:textId="77777777" w:rsidR="00B632C0" w:rsidRPr="00324E63" w:rsidRDefault="00B632C0" w:rsidP="005A28C8">
            <w:pPr>
              <w:rPr>
                <w:lang w:val="en-US"/>
              </w:rPr>
            </w:pPr>
            <w:r w:rsidRPr="00324E63">
              <w:rPr>
                <w:lang w:val="en-US"/>
              </w:rPr>
              <w:t>0,473</w:t>
            </w:r>
          </w:p>
        </w:tc>
      </w:tr>
      <w:tr w:rsidR="00B632C0" w14:paraId="7537BC5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06E1BB4" w14:textId="77777777" w:rsidR="00B632C0" w:rsidRDefault="00B632C0" w:rsidP="005A28C8">
            <w:pPr>
              <w:rPr>
                <w:lang w:val="en-US"/>
              </w:rPr>
            </w:pPr>
          </w:p>
        </w:tc>
        <w:tc>
          <w:tcPr>
            <w:tcW w:w="1276" w:type="dxa"/>
            <w:gridSpan w:val="2"/>
            <w:tcBorders>
              <w:top w:val="nil"/>
              <w:bottom w:val="single" w:sz="2" w:space="0" w:color="auto"/>
            </w:tcBorders>
            <w:vAlign w:val="center"/>
          </w:tcPr>
          <w:p w14:paraId="7B29BB54" w14:textId="77777777" w:rsidR="00B632C0" w:rsidRDefault="00B632C0" w:rsidP="005A28C8">
            <w:pPr>
              <w:jc w:val="center"/>
              <w:rPr>
                <w:sz w:val="16"/>
                <w:szCs w:val="16"/>
                <w:lang w:val="en-US"/>
              </w:rPr>
            </w:pPr>
            <w:r>
              <w:rPr>
                <w:sz w:val="16"/>
                <w:szCs w:val="16"/>
                <w:lang w:val="en-US"/>
              </w:rPr>
              <w:t>2940520007610</w:t>
            </w:r>
          </w:p>
        </w:tc>
        <w:tc>
          <w:tcPr>
            <w:tcW w:w="6237" w:type="dxa"/>
            <w:gridSpan w:val="2"/>
            <w:tcBorders>
              <w:top w:val="nil"/>
              <w:bottom w:val="single" w:sz="2" w:space="0" w:color="auto"/>
            </w:tcBorders>
          </w:tcPr>
          <w:p w14:paraId="0B0477C9" w14:textId="77777777" w:rsidR="00B632C0" w:rsidRPr="00324E63" w:rsidRDefault="00B632C0" w:rsidP="005A28C8">
            <w:pPr>
              <w:rPr>
                <w:lang w:val="en-US"/>
              </w:rPr>
            </w:pPr>
            <w:r w:rsidRPr="00324E63">
              <w:rPr>
                <w:lang w:val="en-US"/>
              </w:rPr>
              <w:t>Perforator electric</w:t>
            </w:r>
          </w:p>
        </w:tc>
        <w:tc>
          <w:tcPr>
            <w:tcW w:w="1134" w:type="dxa"/>
            <w:tcBorders>
              <w:top w:val="nil"/>
              <w:bottom w:val="single" w:sz="2" w:space="0" w:color="auto"/>
            </w:tcBorders>
          </w:tcPr>
          <w:p w14:paraId="45740DA5"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103C528E" w14:textId="77777777" w:rsidR="00B632C0" w:rsidRPr="00324E63" w:rsidRDefault="00B632C0" w:rsidP="005A28C8">
            <w:pPr>
              <w:rPr>
                <w:lang w:val="en-US"/>
              </w:rPr>
            </w:pPr>
            <w:r w:rsidRPr="00324E63">
              <w:rPr>
                <w:lang w:val="en-US"/>
              </w:rPr>
              <w:t>0,323</w:t>
            </w:r>
          </w:p>
        </w:tc>
      </w:tr>
      <w:tr w:rsidR="00B632C0" w14:paraId="5AD933D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642577C" w14:textId="77777777" w:rsidR="00B632C0" w:rsidRDefault="00B632C0" w:rsidP="005A28C8">
            <w:pPr>
              <w:rPr>
                <w:lang w:val="en-US"/>
              </w:rPr>
            </w:pPr>
          </w:p>
        </w:tc>
        <w:tc>
          <w:tcPr>
            <w:tcW w:w="1276" w:type="dxa"/>
            <w:gridSpan w:val="2"/>
            <w:tcBorders>
              <w:top w:val="nil"/>
              <w:bottom w:val="single" w:sz="2" w:space="0" w:color="auto"/>
            </w:tcBorders>
            <w:vAlign w:val="center"/>
          </w:tcPr>
          <w:p w14:paraId="6A231B44" w14:textId="77777777" w:rsidR="00B632C0" w:rsidRDefault="00B632C0" w:rsidP="005A28C8">
            <w:pPr>
              <w:jc w:val="center"/>
              <w:rPr>
                <w:sz w:val="16"/>
                <w:szCs w:val="16"/>
                <w:lang w:val="en-US"/>
              </w:rPr>
            </w:pPr>
            <w:r>
              <w:rPr>
                <w:sz w:val="16"/>
                <w:szCs w:val="16"/>
                <w:lang w:val="en-US"/>
              </w:rPr>
              <w:t>2952270007609</w:t>
            </w:r>
          </w:p>
        </w:tc>
        <w:tc>
          <w:tcPr>
            <w:tcW w:w="6237" w:type="dxa"/>
            <w:gridSpan w:val="2"/>
            <w:tcBorders>
              <w:top w:val="nil"/>
              <w:bottom w:val="single" w:sz="2" w:space="0" w:color="auto"/>
            </w:tcBorders>
          </w:tcPr>
          <w:p w14:paraId="5FD9FD35" w14:textId="77777777" w:rsidR="00B632C0" w:rsidRPr="00324E63" w:rsidRDefault="00B632C0" w:rsidP="005A28C8">
            <w:pPr>
              <w:rPr>
                <w:lang w:val="en-US"/>
              </w:rPr>
            </w:pPr>
            <w:r w:rsidRPr="00324E63">
              <w:rPr>
                <w:lang w:val="en-US"/>
              </w:rPr>
              <w:t>Masina de gaurit electrica</w:t>
            </w:r>
          </w:p>
        </w:tc>
        <w:tc>
          <w:tcPr>
            <w:tcW w:w="1134" w:type="dxa"/>
            <w:tcBorders>
              <w:top w:val="nil"/>
              <w:bottom w:val="single" w:sz="2" w:space="0" w:color="auto"/>
            </w:tcBorders>
          </w:tcPr>
          <w:p w14:paraId="48D3BD9C"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7E1DDDF6" w14:textId="77777777" w:rsidR="00B632C0" w:rsidRPr="00324E63" w:rsidRDefault="00B632C0" w:rsidP="005A28C8">
            <w:pPr>
              <w:rPr>
                <w:lang w:val="en-US"/>
              </w:rPr>
            </w:pPr>
            <w:r w:rsidRPr="00324E63">
              <w:rPr>
                <w:lang w:val="en-US"/>
              </w:rPr>
              <w:t>1,419</w:t>
            </w:r>
          </w:p>
        </w:tc>
      </w:tr>
      <w:tr w:rsidR="00B632C0" w14:paraId="759147D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9A649D2" w14:textId="77777777" w:rsidR="00B632C0" w:rsidRDefault="00B632C0" w:rsidP="005A28C8">
            <w:pPr>
              <w:rPr>
                <w:lang w:val="en-US"/>
              </w:rPr>
            </w:pPr>
          </w:p>
        </w:tc>
        <w:tc>
          <w:tcPr>
            <w:tcW w:w="1276" w:type="dxa"/>
            <w:gridSpan w:val="2"/>
            <w:tcBorders>
              <w:top w:val="nil"/>
              <w:bottom w:val="single" w:sz="2" w:space="0" w:color="auto"/>
            </w:tcBorders>
            <w:vAlign w:val="center"/>
          </w:tcPr>
          <w:p w14:paraId="5B6AD627" w14:textId="77777777" w:rsidR="00B632C0" w:rsidRDefault="00B632C0" w:rsidP="005A28C8">
            <w:pPr>
              <w:jc w:val="center"/>
              <w:rPr>
                <w:sz w:val="16"/>
                <w:szCs w:val="16"/>
                <w:lang w:val="en-US"/>
              </w:rPr>
            </w:pPr>
            <w:r>
              <w:rPr>
                <w:sz w:val="16"/>
                <w:szCs w:val="16"/>
                <w:lang w:val="en-US"/>
              </w:rPr>
              <w:t>2940600002994</w:t>
            </w:r>
          </w:p>
        </w:tc>
        <w:tc>
          <w:tcPr>
            <w:tcW w:w="6237" w:type="dxa"/>
            <w:gridSpan w:val="2"/>
            <w:tcBorders>
              <w:top w:val="nil"/>
              <w:bottom w:val="single" w:sz="2" w:space="0" w:color="auto"/>
            </w:tcBorders>
          </w:tcPr>
          <w:p w14:paraId="2CA68058" w14:textId="77777777" w:rsidR="00B632C0" w:rsidRPr="00324E63" w:rsidRDefault="00B632C0" w:rsidP="005A28C8">
            <w:pPr>
              <w:rPr>
                <w:lang w:val="en-US"/>
              </w:rPr>
            </w:pPr>
            <w:r w:rsidRPr="00324E63">
              <w:rPr>
                <w:lang w:val="en-US"/>
              </w:rPr>
              <w:t>Aparat de sudura</w:t>
            </w:r>
          </w:p>
        </w:tc>
        <w:tc>
          <w:tcPr>
            <w:tcW w:w="1134" w:type="dxa"/>
            <w:tcBorders>
              <w:top w:val="nil"/>
              <w:bottom w:val="single" w:sz="2" w:space="0" w:color="auto"/>
            </w:tcBorders>
          </w:tcPr>
          <w:p w14:paraId="0A967235"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48A8249C" w14:textId="77777777" w:rsidR="00B632C0" w:rsidRPr="00324E63" w:rsidRDefault="00B632C0" w:rsidP="005A28C8">
            <w:pPr>
              <w:rPr>
                <w:lang w:val="en-US"/>
              </w:rPr>
            </w:pPr>
            <w:r w:rsidRPr="00324E63">
              <w:rPr>
                <w:lang w:val="en-US"/>
              </w:rPr>
              <w:t>0,129</w:t>
            </w:r>
          </w:p>
        </w:tc>
      </w:tr>
      <w:tr w:rsidR="00B632C0" w14:paraId="21472CA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17DF4C5" w14:textId="77777777" w:rsidR="00B632C0" w:rsidRDefault="00B632C0" w:rsidP="005A28C8">
            <w:pPr>
              <w:rPr>
                <w:lang w:val="en-US"/>
              </w:rPr>
            </w:pPr>
          </w:p>
        </w:tc>
        <w:tc>
          <w:tcPr>
            <w:tcW w:w="1276" w:type="dxa"/>
            <w:gridSpan w:val="2"/>
            <w:tcBorders>
              <w:top w:val="nil"/>
              <w:bottom w:val="single" w:sz="2" w:space="0" w:color="auto"/>
            </w:tcBorders>
            <w:vAlign w:val="center"/>
          </w:tcPr>
          <w:p w14:paraId="38241889" w14:textId="77777777" w:rsidR="00B632C0" w:rsidRDefault="00B632C0" w:rsidP="005A28C8">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5BCE19FB" w14:textId="77777777" w:rsidR="00B632C0" w:rsidRPr="00324E63" w:rsidRDefault="00B632C0" w:rsidP="005A28C8">
            <w:pPr>
              <w:rPr>
                <w:lang w:val="en-US"/>
              </w:rPr>
            </w:pPr>
            <w:r w:rsidRPr="00324E63">
              <w:rPr>
                <w:lang w:val="en-US"/>
              </w:rPr>
              <w:t>Macara de fereastra</w:t>
            </w:r>
          </w:p>
        </w:tc>
        <w:tc>
          <w:tcPr>
            <w:tcW w:w="1134" w:type="dxa"/>
            <w:tcBorders>
              <w:top w:val="nil"/>
              <w:bottom w:val="single" w:sz="2" w:space="0" w:color="auto"/>
            </w:tcBorders>
          </w:tcPr>
          <w:p w14:paraId="0CC7A6B3" w14:textId="77777777" w:rsidR="00B632C0" w:rsidRPr="00324E63" w:rsidRDefault="00B632C0" w:rsidP="005A28C8">
            <w:pPr>
              <w:rPr>
                <w:lang w:val="en-US"/>
              </w:rPr>
            </w:pPr>
            <w:r w:rsidRPr="00324E63">
              <w:rPr>
                <w:lang w:val="en-US"/>
              </w:rPr>
              <w:t>h-ut</w:t>
            </w:r>
          </w:p>
        </w:tc>
        <w:tc>
          <w:tcPr>
            <w:tcW w:w="1134" w:type="dxa"/>
            <w:tcBorders>
              <w:top w:val="nil"/>
              <w:bottom w:val="single" w:sz="2" w:space="0" w:color="auto"/>
              <w:right w:val="single" w:sz="4" w:space="0" w:color="auto"/>
            </w:tcBorders>
          </w:tcPr>
          <w:p w14:paraId="6252E5CF" w14:textId="77777777" w:rsidR="00B632C0" w:rsidRPr="00324E63" w:rsidRDefault="00B632C0" w:rsidP="005A28C8">
            <w:pPr>
              <w:rPr>
                <w:lang w:val="en-US"/>
              </w:rPr>
            </w:pPr>
            <w:r w:rsidRPr="00324E63">
              <w:rPr>
                <w:lang w:val="en-US"/>
              </w:rPr>
              <w:t>0,022</w:t>
            </w:r>
          </w:p>
        </w:tc>
      </w:tr>
      <w:tr w:rsidR="00B632C0" w14:paraId="231B9CDB"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42892FE7"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23FF88F6"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1D360941"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3D0DCBD2"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5550FC86"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1EF4743A" w14:textId="77777777" w:rsidR="00B632C0" w:rsidRDefault="00B632C0" w:rsidP="005A28C8">
            <w:pPr>
              <w:rPr>
                <w:lang w:val="en-US"/>
              </w:rPr>
            </w:pPr>
          </w:p>
        </w:tc>
      </w:tr>
      <w:tr w:rsidR="00B632C0" w14:paraId="442887C6" w14:textId="77777777" w:rsidTr="005A28C8">
        <w:tblPrEx>
          <w:tblCellMar>
            <w:top w:w="0" w:type="dxa"/>
            <w:bottom w:w="0" w:type="dxa"/>
          </w:tblCellMar>
        </w:tblPrEx>
        <w:tc>
          <w:tcPr>
            <w:tcW w:w="709" w:type="dxa"/>
            <w:tcBorders>
              <w:top w:val="nil"/>
              <w:left w:val="single" w:sz="4" w:space="0" w:color="auto"/>
              <w:bottom w:val="nil"/>
              <w:right w:val="nil"/>
            </w:tcBorders>
          </w:tcPr>
          <w:p w14:paraId="755D317B"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340372B"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21912D49" w14:textId="77777777" w:rsidR="00B632C0" w:rsidRPr="00BA4555" w:rsidRDefault="00B632C0" w:rsidP="005A28C8">
            <w:pPr>
              <w:rPr>
                <w:b/>
                <w:bCs/>
                <w:sz w:val="22"/>
                <w:szCs w:val="22"/>
                <w:lang w:val="en-US"/>
              </w:rPr>
            </w:pPr>
            <w:r w:rsidRPr="00B40365">
              <w:rPr>
                <w:b/>
                <w:bCs/>
                <w:sz w:val="22"/>
                <w:szCs w:val="22"/>
                <w:lang w:val="en-US"/>
              </w:rPr>
              <w:t>1.3. Pardosea</w:t>
            </w:r>
          </w:p>
        </w:tc>
        <w:tc>
          <w:tcPr>
            <w:tcW w:w="1134" w:type="dxa"/>
            <w:tcBorders>
              <w:top w:val="nil"/>
              <w:left w:val="single" w:sz="6" w:space="0" w:color="auto"/>
              <w:bottom w:val="nil"/>
              <w:right w:val="nil"/>
            </w:tcBorders>
          </w:tcPr>
          <w:p w14:paraId="598319FE"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15890243" w14:textId="77777777" w:rsidR="00B632C0" w:rsidRDefault="00B632C0" w:rsidP="005A28C8">
            <w:pPr>
              <w:rPr>
                <w:lang w:val="en-US"/>
              </w:rPr>
            </w:pPr>
          </w:p>
        </w:tc>
      </w:tr>
      <w:tr w:rsidR="00B632C0" w14:paraId="4712B173" w14:textId="77777777" w:rsidTr="005A28C8">
        <w:tblPrEx>
          <w:tblCellMar>
            <w:top w:w="0" w:type="dxa"/>
            <w:bottom w:w="0" w:type="dxa"/>
          </w:tblCellMar>
        </w:tblPrEx>
        <w:tc>
          <w:tcPr>
            <w:tcW w:w="709" w:type="dxa"/>
            <w:tcBorders>
              <w:top w:val="nil"/>
              <w:left w:val="single" w:sz="4" w:space="0" w:color="auto"/>
              <w:bottom w:val="nil"/>
              <w:right w:val="nil"/>
            </w:tcBorders>
          </w:tcPr>
          <w:p w14:paraId="61EDA30D" w14:textId="77777777" w:rsidR="00B632C0" w:rsidRDefault="00B632C0" w:rsidP="005A28C8">
            <w:pPr>
              <w:jc w:val="center"/>
              <w:rPr>
                <w:lang w:val="en-US"/>
              </w:rPr>
            </w:pPr>
          </w:p>
        </w:tc>
        <w:tc>
          <w:tcPr>
            <w:tcW w:w="1276" w:type="dxa"/>
            <w:gridSpan w:val="2"/>
            <w:tcBorders>
              <w:top w:val="nil"/>
              <w:left w:val="single" w:sz="6" w:space="0" w:color="auto"/>
              <w:bottom w:val="nil"/>
              <w:right w:val="nil"/>
            </w:tcBorders>
          </w:tcPr>
          <w:p w14:paraId="749507AE"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145495E0" w14:textId="77777777" w:rsidR="00B632C0" w:rsidRPr="007F2714" w:rsidRDefault="00B632C0" w:rsidP="005A28C8">
            <w:pPr>
              <w:rPr>
                <w:b/>
                <w:bCs/>
                <w:sz w:val="22"/>
                <w:szCs w:val="22"/>
                <w:lang w:val="en-US"/>
              </w:rPr>
            </w:pPr>
            <w:r w:rsidRPr="00B40365">
              <w:rPr>
                <w:b/>
                <w:bCs/>
                <w:sz w:val="22"/>
                <w:szCs w:val="22"/>
                <w:lang w:val="en-US"/>
              </w:rPr>
              <w:t>1.3.1. Tip 1</w:t>
            </w:r>
          </w:p>
          <w:p w14:paraId="0C066900"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6CF6E86F"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573FD672" w14:textId="77777777" w:rsidR="00B632C0" w:rsidRDefault="00B632C0" w:rsidP="005A28C8">
            <w:pPr>
              <w:rPr>
                <w:lang w:val="en-US"/>
              </w:rPr>
            </w:pPr>
          </w:p>
        </w:tc>
      </w:tr>
      <w:tr w:rsidR="00B632C0" w14:paraId="219A4A56"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32E610B" w14:textId="77777777" w:rsidR="00B632C0" w:rsidRDefault="00B632C0" w:rsidP="005A28C8">
            <w:pPr>
              <w:rPr>
                <w:lang w:val="en-US"/>
              </w:rPr>
            </w:pPr>
            <w:r>
              <w:rPr>
                <w:lang w:val="en-US"/>
              </w:rPr>
              <w:t>22</w:t>
            </w:r>
          </w:p>
        </w:tc>
        <w:tc>
          <w:tcPr>
            <w:tcW w:w="1276" w:type="dxa"/>
            <w:gridSpan w:val="2"/>
            <w:tcBorders>
              <w:top w:val="single" w:sz="4" w:space="0" w:color="auto"/>
              <w:bottom w:val="single" w:sz="4" w:space="0" w:color="auto"/>
            </w:tcBorders>
          </w:tcPr>
          <w:p w14:paraId="154DBBCA" w14:textId="77777777" w:rsidR="00B632C0" w:rsidRDefault="00B632C0" w:rsidP="005A28C8">
            <w:pPr>
              <w:rPr>
                <w:lang w:val="en-US"/>
              </w:rPr>
            </w:pPr>
            <w:r>
              <w:rPr>
                <w:lang w:val="en-US"/>
              </w:rPr>
              <w:t>CG56A</w:t>
            </w:r>
          </w:p>
          <w:p w14:paraId="6229F13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E18046D" w14:textId="77777777" w:rsidR="00B632C0" w:rsidRDefault="00B632C0" w:rsidP="005A28C8">
            <w:pPr>
              <w:adjustRightInd w:val="0"/>
              <w:rPr>
                <w:rFonts w:ascii="Times New Roman CYR" w:hAnsi="Times New Roman CYR" w:cs="Times New Roman CYR"/>
                <w:sz w:val="16"/>
                <w:szCs w:val="16"/>
                <w:lang w:val="en-US"/>
              </w:rPr>
            </w:pPr>
            <w:r>
              <w:rPr>
                <w:lang w:val="en-US"/>
              </w:rPr>
              <w:t>Sapa din amestec de autonivelare "Nivelir": grosime 10mm</w:t>
            </w:r>
            <w:r>
              <w:rPr>
                <w:rFonts w:ascii="Times New Roman CYR" w:hAnsi="Times New Roman CYR" w:cs="Times New Roman CYR"/>
                <w:sz w:val="16"/>
                <w:szCs w:val="16"/>
                <w:lang w:val="en-US"/>
              </w:rPr>
              <w:t xml:space="preserve"> </w:t>
            </w:r>
          </w:p>
          <w:p w14:paraId="7A6EB8F0"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4B9CC66"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66E3063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3,300</w:t>
            </w:r>
          </w:p>
          <w:p w14:paraId="2E738AA3" w14:textId="77777777" w:rsidR="00B632C0" w:rsidRDefault="00B632C0" w:rsidP="005A28C8">
            <w:pPr>
              <w:jc w:val="center"/>
              <w:rPr>
                <w:lang w:val="en-US"/>
              </w:rPr>
            </w:pPr>
          </w:p>
        </w:tc>
      </w:tr>
      <w:tr w:rsidR="00B632C0" w14:paraId="064CEB4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72284C8" w14:textId="77777777" w:rsidR="00B632C0" w:rsidRDefault="00B632C0" w:rsidP="005A28C8">
            <w:pPr>
              <w:rPr>
                <w:lang w:val="en-US"/>
              </w:rPr>
            </w:pPr>
          </w:p>
        </w:tc>
        <w:tc>
          <w:tcPr>
            <w:tcW w:w="1276" w:type="dxa"/>
            <w:gridSpan w:val="2"/>
            <w:tcBorders>
              <w:top w:val="nil"/>
              <w:bottom w:val="single" w:sz="2" w:space="0" w:color="auto"/>
            </w:tcBorders>
            <w:vAlign w:val="center"/>
          </w:tcPr>
          <w:p w14:paraId="424CC7B2" w14:textId="77777777" w:rsidR="00B632C0" w:rsidRDefault="00B632C0" w:rsidP="005A28C8">
            <w:pPr>
              <w:jc w:val="center"/>
              <w:rPr>
                <w:sz w:val="16"/>
                <w:szCs w:val="16"/>
                <w:lang w:val="en-US"/>
              </w:rPr>
            </w:pPr>
            <w:r>
              <w:rPr>
                <w:sz w:val="16"/>
                <w:szCs w:val="16"/>
                <w:lang w:val="en-US"/>
              </w:rPr>
              <w:t>7132030012600</w:t>
            </w:r>
          </w:p>
        </w:tc>
        <w:tc>
          <w:tcPr>
            <w:tcW w:w="6237" w:type="dxa"/>
            <w:gridSpan w:val="2"/>
            <w:tcBorders>
              <w:top w:val="nil"/>
              <w:bottom w:val="single" w:sz="2" w:space="0" w:color="auto"/>
            </w:tcBorders>
          </w:tcPr>
          <w:p w14:paraId="1695C5BE" w14:textId="77777777" w:rsidR="00B632C0" w:rsidRPr="00BA4555" w:rsidRDefault="00B632C0" w:rsidP="005A28C8">
            <w:pPr>
              <w:rPr>
                <w:lang w:val="en-US"/>
              </w:rPr>
            </w:pPr>
            <w:r w:rsidRPr="00BA4555">
              <w:rPr>
                <w:lang w:val="en-US"/>
              </w:rPr>
              <w:t>Mozaicar</w:t>
            </w:r>
          </w:p>
        </w:tc>
        <w:tc>
          <w:tcPr>
            <w:tcW w:w="1134" w:type="dxa"/>
            <w:tcBorders>
              <w:top w:val="nil"/>
              <w:bottom w:val="single" w:sz="2" w:space="0" w:color="auto"/>
            </w:tcBorders>
          </w:tcPr>
          <w:p w14:paraId="0ACFC7D8"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60325753" w14:textId="77777777" w:rsidR="00B632C0" w:rsidRPr="00BA4555" w:rsidRDefault="00B632C0" w:rsidP="005A28C8">
            <w:pPr>
              <w:rPr>
                <w:lang w:val="en-US"/>
              </w:rPr>
            </w:pPr>
            <w:r w:rsidRPr="00BA4555">
              <w:rPr>
                <w:lang w:val="en-US"/>
              </w:rPr>
              <w:t>0,772</w:t>
            </w:r>
          </w:p>
        </w:tc>
      </w:tr>
      <w:tr w:rsidR="00B632C0" w14:paraId="0628D20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FEB2B15" w14:textId="77777777" w:rsidR="00B632C0" w:rsidRDefault="00B632C0" w:rsidP="005A28C8">
            <w:pPr>
              <w:rPr>
                <w:lang w:val="en-US"/>
              </w:rPr>
            </w:pPr>
          </w:p>
        </w:tc>
        <w:tc>
          <w:tcPr>
            <w:tcW w:w="1276" w:type="dxa"/>
            <w:gridSpan w:val="2"/>
            <w:tcBorders>
              <w:top w:val="nil"/>
              <w:bottom w:val="single" w:sz="2" w:space="0" w:color="auto"/>
            </w:tcBorders>
            <w:vAlign w:val="center"/>
          </w:tcPr>
          <w:p w14:paraId="0BE09D1F" w14:textId="77777777" w:rsidR="00B632C0" w:rsidRDefault="00B632C0" w:rsidP="005A28C8">
            <w:pPr>
              <w:jc w:val="center"/>
              <w:rPr>
                <w:sz w:val="16"/>
                <w:szCs w:val="16"/>
                <w:lang w:val="en-US"/>
              </w:rPr>
            </w:pPr>
            <w:r>
              <w:rPr>
                <w:sz w:val="16"/>
                <w:szCs w:val="16"/>
                <w:lang w:val="en-US"/>
              </w:rPr>
              <w:t>2653102100828</w:t>
            </w:r>
          </w:p>
        </w:tc>
        <w:tc>
          <w:tcPr>
            <w:tcW w:w="6237" w:type="dxa"/>
            <w:gridSpan w:val="2"/>
            <w:tcBorders>
              <w:top w:val="nil"/>
              <w:bottom w:val="single" w:sz="2" w:space="0" w:color="auto"/>
            </w:tcBorders>
          </w:tcPr>
          <w:p w14:paraId="42F87598" w14:textId="77777777" w:rsidR="00B632C0" w:rsidRPr="00BA4555" w:rsidRDefault="00B632C0" w:rsidP="005A28C8">
            <w:pPr>
              <w:rPr>
                <w:lang w:val="en-US"/>
              </w:rPr>
            </w:pPr>
            <w:r w:rsidRPr="00BA4555">
              <w:rPr>
                <w:lang w:val="en-US"/>
              </w:rPr>
              <w:t>Amestec "Nivelir-Rapid"</w:t>
            </w:r>
          </w:p>
        </w:tc>
        <w:tc>
          <w:tcPr>
            <w:tcW w:w="1134" w:type="dxa"/>
            <w:tcBorders>
              <w:top w:val="nil"/>
              <w:bottom w:val="single" w:sz="2" w:space="0" w:color="auto"/>
            </w:tcBorders>
          </w:tcPr>
          <w:p w14:paraId="50C41F0F"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EE8704C" w14:textId="77777777" w:rsidR="00B632C0" w:rsidRPr="00BA4555" w:rsidRDefault="00B632C0" w:rsidP="005A28C8">
            <w:pPr>
              <w:rPr>
                <w:lang w:val="en-US"/>
              </w:rPr>
            </w:pPr>
            <w:r w:rsidRPr="00BA4555">
              <w:rPr>
                <w:lang w:val="en-US"/>
              </w:rPr>
              <w:t>50,742</w:t>
            </w:r>
          </w:p>
        </w:tc>
      </w:tr>
      <w:tr w:rsidR="00B632C0" w14:paraId="0FD3EFF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70E15C8" w14:textId="77777777" w:rsidR="00B632C0" w:rsidRDefault="00B632C0" w:rsidP="005A28C8">
            <w:pPr>
              <w:rPr>
                <w:lang w:val="en-US"/>
              </w:rPr>
            </w:pPr>
          </w:p>
        </w:tc>
        <w:tc>
          <w:tcPr>
            <w:tcW w:w="1276" w:type="dxa"/>
            <w:gridSpan w:val="2"/>
            <w:tcBorders>
              <w:top w:val="nil"/>
              <w:bottom w:val="single" w:sz="2" w:space="0" w:color="auto"/>
            </w:tcBorders>
            <w:vAlign w:val="center"/>
          </w:tcPr>
          <w:p w14:paraId="22667F30" w14:textId="77777777" w:rsidR="00B632C0" w:rsidRDefault="00B632C0" w:rsidP="005A28C8">
            <w:pPr>
              <w:jc w:val="center"/>
              <w:rPr>
                <w:sz w:val="16"/>
                <w:szCs w:val="16"/>
                <w:lang w:val="en-US"/>
              </w:rPr>
            </w:pPr>
            <w:r>
              <w:rPr>
                <w:sz w:val="16"/>
                <w:szCs w:val="16"/>
                <w:lang w:val="en-US"/>
              </w:rPr>
              <w:t>2430226101017</w:t>
            </w:r>
          </w:p>
        </w:tc>
        <w:tc>
          <w:tcPr>
            <w:tcW w:w="6237" w:type="dxa"/>
            <w:gridSpan w:val="2"/>
            <w:tcBorders>
              <w:top w:val="nil"/>
              <w:bottom w:val="single" w:sz="2" w:space="0" w:color="auto"/>
            </w:tcBorders>
          </w:tcPr>
          <w:p w14:paraId="512A0CA2" w14:textId="77777777" w:rsidR="00B632C0" w:rsidRPr="00BA4555" w:rsidRDefault="00B632C0" w:rsidP="005A28C8">
            <w:pPr>
              <w:rPr>
                <w:lang w:val="en-US"/>
              </w:rPr>
            </w:pPr>
            <w:r w:rsidRPr="00BA4555">
              <w:rPr>
                <w:lang w:val="en-US"/>
              </w:rPr>
              <w:t>Grund "Tifengrund"</w:t>
            </w:r>
          </w:p>
        </w:tc>
        <w:tc>
          <w:tcPr>
            <w:tcW w:w="1134" w:type="dxa"/>
            <w:tcBorders>
              <w:top w:val="nil"/>
              <w:bottom w:val="single" w:sz="2" w:space="0" w:color="auto"/>
            </w:tcBorders>
          </w:tcPr>
          <w:p w14:paraId="55338588"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49694B7" w14:textId="77777777" w:rsidR="00B632C0" w:rsidRPr="00BA4555" w:rsidRDefault="00B632C0" w:rsidP="005A28C8">
            <w:pPr>
              <w:rPr>
                <w:lang w:val="en-US"/>
              </w:rPr>
            </w:pPr>
            <w:r w:rsidRPr="00BA4555">
              <w:rPr>
                <w:lang w:val="en-US"/>
              </w:rPr>
              <w:t>0,298</w:t>
            </w:r>
          </w:p>
        </w:tc>
      </w:tr>
      <w:tr w:rsidR="00B632C0" w14:paraId="77FC73E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0A8EAFC" w14:textId="77777777" w:rsidR="00B632C0" w:rsidRDefault="00B632C0" w:rsidP="005A28C8">
            <w:pPr>
              <w:rPr>
                <w:lang w:val="en-US"/>
              </w:rPr>
            </w:pPr>
          </w:p>
        </w:tc>
        <w:tc>
          <w:tcPr>
            <w:tcW w:w="1276" w:type="dxa"/>
            <w:gridSpan w:val="2"/>
            <w:tcBorders>
              <w:top w:val="nil"/>
              <w:bottom w:val="single" w:sz="2" w:space="0" w:color="auto"/>
            </w:tcBorders>
            <w:vAlign w:val="center"/>
          </w:tcPr>
          <w:p w14:paraId="7B4B97BD"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1E0937D5" w14:textId="77777777" w:rsidR="00B632C0" w:rsidRPr="00BA4555" w:rsidRDefault="00B632C0" w:rsidP="005A28C8">
            <w:pPr>
              <w:rPr>
                <w:lang w:val="en-US"/>
              </w:rPr>
            </w:pPr>
            <w:r w:rsidRPr="00BA4555">
              <w:rPr>
                <w:lang w:val="en-US"/>
              </w:rPr>
              <w:t>Apa</w:t>
            </w:r>
          </w:p>
        </w:tc>
        <w:tc>
          <w:tcPr>
            <w:tcW w:w="1134" w:type="dxa"/>
            <w:tcBorders>
              <w:top w:val="nil"/>
              <w:bottom w:val="single" w:sz="2" w:space="0" w:color="auto"/>
            </w:tcBorders>
          </w:tcPr>
          <w:p w14:paraId="62AF97C1"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055DBBDB" w14:textId="77777777" w:rsidR="00B632C0" w:rsidRPr="00BA4555" w:rsidRDefault="00B632C0" w:rsidP="005A28C8">
            <w:pPr>
              <w:rPr>
                <w:lang w:val="en-US"/>
              </w:rPr>
            </w:pPr>
            <w:r w:rsidRPr="00BA4555">
              <w:rPr>
                <w:lang w:val="en-US"/>
              </w:rPr>
              <w:t>0,013</w:t>
            </w:r>
          </w:p>
        </w:tc>
      </w:tr>
      <w:tr w:rsidR="00B632C0" w14:paraId="00480CC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AF68F34" w14:textId="77777777" w:rsidR="00B632C0" w:rsidRDefault="00B632C0" w:rsidP="005A28C8">
            <w:pPr>
              <w:rPr>
                <w:lang w:val="en-US"/>
              </w:rPr>
            </w:pPr>
          </w:p>
        </w:tc>
        <w:tc>
          <w:tcPr>
            <w:tcW w:w="1276" w:type="dxa"/>
            <w:gridSpan w:val="2"/>
            <w:tcBorders>
              <w:top w:val="nil"/>
              <w:bottom w:val="single" w:sz="2" w:space="0" w:color="auto"/>
            </w:tcBorders>
            <w:vAlign w:val="center"/>
          </w:tcPr>
          <w:p w14:paraId="4FE07929" w14:textId="77777777" w:rsidR="00B632C0" w:rsidRDefault="00B632C0" w:rsidP="005A28C8">
            <w:pPr>
              <w:jc w:val="center"/>
              <w:rPr>
                <w:sz w:val="16"/>
                <w:szCs w:val="16"/>
                <w:lang w:val="en-US"/>
              </w:rPr>
            </w:pPr>
            <w:r>
              <w:rPr>
                <w:sz w:val="16"/>
                <w:szCs w:val="16"/>
                <w:lang w:val="en-US"/>
              </w:rPr>
              <w:t>2952240004021</w:t>
            </w:r>
          </w:p>
        </w:tc>
        <w:tc>
          <w:tcPr>
            <w:tcW w:w="6237" w:type="dxa"/>
            <w:gridSpan w:val="2"/>
            <w:tcBorders>
              <w:top w:val="nil"/>
              <w:bottom w:val="single" w:sz="2" w:space="0" w:color="auto"/>
            </w:tcBorders>
          </w:tcPr>
          <w:p w14:paraId="7194E75E" w14:textId="77777777" w:rsidR="00B632C0" w:rsidRPr="00BA4555" w:rsidRDefault="00B632C0" w:rsidP="005A28C8">
            <w:pPr>
              <w:rPr>
                <w:lang w:val="en-US"/>
              </w:rPr>
            </w:pPr>
            <w:r w:rsidRPr="00BA4555">
              <w:rPr>
                <w:lang w:val="en-US"/>
              </w:rPr>
              <w:t>Mixer electric</w:t>
            </w:r>
          </w:p>
        </w:tc>
        <w:tc>
          <w:tcPr>
            <w:tcW w:w="1134" w:type="dxa"/>
            <w:tcBorders>
              <w:top w:val="nil"/>
              <w:bottom w:val="single" w:sz="2" w:space="0" w:color="auto"/>
            </w:tcBorders>
          </w:tcPr>
          <w:p w14:paraId="787CFA4E"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6D9B7799" w14:textId="77777777" w:rsidR="00B632C0" w:rsidRPr="00BA4555" w:rsidRDefault="00B632C0" w:rsidP="005A28C8">
            <w:pPr>
              <w:rPr>
                <w:lang w:val="en-US"/>
              </w:rPr>
            </w:pPr>
            <w:r w:rsidRPr="00BA4555">
              <w:rPr>
                <w:lang w:val="en-US"/>
              </w:rPr>
              <w:t>0,139</w:t>
            </w:r>
          </w:p>
        </w:tc>
      </w:tr>
      <w:tr w:rsidR="00B632C0" w14:paraId="21C103F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71E6922" w14:textId="77777777" w:rsidR="00B632C0" w:rsidRDefault="00B632C0" w:rsidP="005A28C8">
            <w:pPr>
              <w:rPr>
                <w:lang w:val="en-US"/>
              </w:rPr>
            </w:pPr>
          </w:p>
        </w:tc>
        <w:tc>
          <w:tcPr>
            <w:tcW w:w="1276" w:type="dxa"/>
            <w:gridSpan w:val="2"/>
            <w:tcBorders>
              <w:top w:val="nil"/>
              <w:bottom w:val="single" w:sz="2" w:space="0" w:color="auto"/>
            </w:tcBorders>
            <w:vAlign w:val="center"/>
          </w:tcPr>
          <w:p w14:paraId="14B42475"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5DE75BF7"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0FC00D2B"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55C5D674" w14:textId="77777777" w:rsidR="00B632C0" w:rsidRPr="00BA4555" w:rsidRDefault="00B632C0" w:rsidP="005A28C8">
            <w:pPr>
              <w:rPr>
                <w:lang w:val="en-US"/>
              </w:rPr>
            </w:pPr>
            <w:r w:rsidRPr="00BA4555">
              <w:rPr>
                <w:lang w:val="en-US"/>
              </w:rPr>
              <w:t>0,033</w:t>
            </w:r>
          </w:p>
        </w:tc>
      </w:tr>
      <w:tr w:rsidR="00B632C0" w:rsidRPr="00EB582C" w14:paraId="1B68AE99"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04C132A9"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02C12569"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6C4E078" w14:textId="77777777" w:rsidR="00B632C0" w:rsidRDefault="00B632C0" w:rsidP="005A28C8">
            <w:pPr>
              <w:rPr>
                <w:i/>
                <w:iCs/>
                <w:lang w:val="en-US"/>
              </w:rPr>
            </w:pPr>
          </w:p>
        </w:tc>
        <w:tc>
          <w:tcPr>
            <w:tcW w:w="1134" w:type="dxa"/>
            <w:tcBorders>
              <w:top w:val="nil"/>
              <w:left w:val="single" w:sz="6" w:space="0" w:color="auto"/>
              <w:bottom w:val="nil"/>
              <w:right w:val="nil"/>
            </w:tcBorders>
          </w:tcPr>
          <w:p w14:paraId="09E445B3"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5528FF0" w14:textId="77777777" w:rsidR="00B632C0" w:rsidRPr="00EB582C" w:rsidRDefault="00B632C0" w:rsidP="005A28C8">
            <w:pPr>
              <w:rPr>
                <w:lang w:val="en-US"/>
              </w:rPr>
            </w:pPr>
          </w:p>
        </w:tc>
      </w:tr>
      <w:tr w:rsidR="00B632C0" w14:paraId="3F95EBB3"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9FEF734" w14:textId="77777777" w:rsidR="00B632C0" w:rsidRDefault="00B632C0" w:rsidP="005A28C8">
            <w:pPr>
              <w:rPr>
                <w:lang w:val="en-US"/>
              </w:rPr>
            </w:pPr>
            <w:r>
              <w:rPr>
                <w:lang w:val="en-US"/>
              </w:rPr>
              <w:t>23</w:t>
            </w:r>
          </w:p>
        </w:tc>
        <w:tc>
          <w:tcPr>
            <w:tcW w:w="1276" w:type="dxa"/>
            <w:gridSpan w:val="2"/>
            <w:tcBorders>
              <w:top w:val="single" w:sz="4" w:space="0" w:color="auto"/>
              <w:bottom w:val="single" w:sz="4" w:space="0" w:color="auto"/>
            </w:tcBorders>
          </w:tcPr>
          <w:p w14:paraId="655E54A3" w14:textId="77777777" w:rsidR="00B632C0" w:rsidRDefault="00B632C0" w:rsidP="005A28C8">
            <w:pPr>
              <w:rPr>
                <w:lang w:val="en-US"/>
              </w:rPr>
            </w:pPr>
            <w:r>
              <w:rPr>
                <w:lang w:val="en-US"/>
              </w:rPr>
              <w:t>CG17D1</w:t>
            </w:r>
          </w:p>
          <w:p w14:paraId="6EE1EDBE"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C6A8DE1" w14:textId="77777777" w:rsidR="00B632C0" w:rsidRDefault="00B632C0" w:rsidP="005A28C8">
            <w:pPr>
              <w:adjustRightInd w:val="0"/>
              <w:rPr>
                <w:rFonts w:ascii="Times New Roman CYR" w:hAnsi="Times New Roman CYR" w:cs="Times New Roman CYR"/>
                <w:sz w:val="16"/>
                <w:szCs w:val="16"/>
                <w:lang w:val="en-US"/>
              </w:rPr>
            </w:pPr>
            <w:r>
              <w:rPr>
                <w:lang w:val="en-US"/>
              </w:rPr>
              <w:t>Pardoseli din placi de gresie ceramica inclusiv stratul suport din mortar adeziv, executate pe suprafete: egale sau mai mici de 16 m2 / Gresie portelanata cu suprafata rugoasa gr. min. 10mm, calit. 1, rezist. abraziune cl. PEI 3 EN ISO 10 545</w:t>
            </w:r>
            <w:r>
              <w:rPr>
                <w:rFonts w:ascii="Times New Roman CYR" w:hAnsi="Times New Roman CYR" w:cs="Times New Roman CYR"/>
                <w:sz w:val="16"/>
                <w:szCs w:val="16"/>
                <w:lang w:val="en-US"/>
              </w:rPr>
              <w:t xml:space="preserve"> </w:t>
            </w:r>
          </w:p>
          <w:p w14:paraId="4ED1D451"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2CB10B3"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234C84BC"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3,300</w:t>
            </w:r>
          </w:p>
          <w:p w14:paraId="498CF4BE" w14:textId="77777777" w:rsidR="00B632C0" w:rsidRDefault="00B632C0" w:rsidP="005A28C8">
            <w:pPr>
              <w:jc w:val="center"/>
              <w:rPr>
                <w:lang w:val="en-US"/>
              </w:rPr>
            </w:pPr>
          </w:p>
        </w:tc>
      </w:tr>
      <w:tr w:rsidR="00B632C0" w14:paraId="73C8DCD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5800139" w14:textId="77777777" w:rsidR="00B632C0" w:rsidRDefault="00B632C0" w:rsidP="005A28C8">
            <w:pPr>
              <w:rPr>
                <w:lang w:val="en-US"/>
              </w:rPr>
            </w:pPr>
          </w:p>
        </w:tc>
        <w:tc>
          <w:tcPr>
            <w:tcW w:w="1276" w:type="dxa"/>
            <w:gridSpan w:val="2"/>
            <w:tcBorders>
              <w:top w:val="nil"/>
              <w:bottom w:val="single" w:sz="2" w:space="0" w:color="auto"/>
            </w:tcBorders>
            <w:vAlign w:val="center"/>
          </w:tcPr>
          <w:p w14:paraId="4ABBE7AF" w14:textId="77777777" w:rsidR="00B632C0" w:rsidRDefault="00B632C0" w:rsidP="005A28C8">
            <w:pPr>
              <w:jc w:val="center"/>
              <w:rPr>
                <w:sz w:val="16"/>
                <w:szCs w:val="16"/>
                <w:lang w:val="en-US"/>
              </w:rPr>
            </w:pPr>
            <w:r>
              <w:rPr>
                <w:sz w:val="16"/>
                <w:szCs w:val="16"/>
                <w:lang w:val="en-US"/>
              </w:rPr>
              <w:t>7132030012600</w:t>
            </w:r>
          </w:p>
        </w:tc>
        <w:tc>
          <w:tcPr>
            <w:tcW w:w="6237" w:type="dxa"/>
            <w:gridSpan w:val="2"/>
            <w:tcBorders>
              <w:top w:val="nil"/>
              <w:bottom w:val="single" w:sz="2" w:space="0" w:color="auto"/>
            </w:tcBorders>
          </w:tcPr>
          <w:p w14:paraId="25B407B5" w14:textId="77777777" w:rsidR="00B632C0" w:rsidRPr="00BA4555" w:rsidRDefault="00B632C0" w:rsidP="005A28C8">
            <w:pPr>
              <w:rPr>
                <w:lang w:val="en-US"/>
              </w:rPr>
            </w:pPr>
            <w:r w:rsidRPr="00BA4555">
              <w:rPr>
                <w:lang w:val="en-US"/>
              </w:rPr>
              <w:t>Mozaicar</w:t>
            </w:r>
          </w:p>
        </w:tc>
        <w:tc>
          <w:tcPr>
            <w:tcW w:w="1134" w:type="dxa"/>
            <w:tcBorders>
              <w:top w:val="nil"/>
              <w:bottom w:val="single" w:sz="2" w:space="0" w:color="auto"/>
            </w:tcBorders>
          </w:tcPr>
          <w:p w14:paraId="06986A26"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202CDA8B" w14:textId="77777777" w:rsidR="00B632C0" w:rsidRPr="00BA4555" w:rsidRDefault="00B632C0" w:rsidP="005A28C8">
            <w:pPr>
              <w:rPr>
                <w:lang w:val="en-US"/>
              </w:rPr>
            </w:pPr>
            <w:r w:rsidRPr="00BA4555">
              <w:rPr>
                <w:lang w:val="en-US"/>
              </w:rPr>
              <w:t>8,613</w:t>
            </w:r>
          </w:p>
        </w:tc>
      </w:tr>
      <w:tr w:rsidR="00B632C0" w14:paraId="3682B10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BCBFAFD" w14:textId="77777777" w:rsidR="00B632C0" w:rsidRDefault="00B632C0" w:rsidP="005A28C8">
            <w:pPr>
              <w:rPr>
                <w:lang w:val="en-US"/>
              </w:rPr>
            </w:pPr>
          </w:p>
        </w:tc>
        <w:tc>
          <w:tcPr>
            <w:tcW w:w="1276" w:type="dxa"/>
            <w:gridSpan w:val="2"/>
            <w:tcBorders>
              <w:top w:val="nil"/>
              <w:bottom w:val="single" w:sz="2" w:space="0" w:color="auto"/>
            </w:tcBorders>
            <w:vAlign w:val="center"/>
          </w:tcPr>
          <w:p w14:paraId="5B68BD9C"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5C3EF3B2"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7617CE53"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0A533E1E" w14:textId="77777777" w:rsidR="00B632C0" w:rsidRPr="00BA4555" w:rsidRDefault="00B632C0" w:rsidP="005A28C8">
            <w:pPr>
              <w:rPr>
                <w:lang w:val="en-US"/>
              </w:rPr>
            </w:pPr>
            <w:r w:rsidRPr="00BA4555">
              <w:rPr>
                <w:lang w:val="en-US"/>
              </w:rPr>
              <w:t>0,957</w:t>
            </w:r>
          </w:p>
        </w:tc>
      </w:tr>
      <w:tr w:rsidR="00B632C0" w14:paraId="60537A7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ECE5938" w14:textId="77777777" w:rsidR="00B632C0" w:rsidRDefault="00B632C0" w:rsidP="005A28C8">
            <w:pPr>
              <w:rPr>
                <w:lang w:val="en-US"/>
              </w:rPr>
            </w:pPr>
          </w:p>
        </w:tc>
        <w:tc>
          <w:tcPr>
            <w:tcW w:w="1276" w:type="dxa"/>
            <w:gridSpan w:val="2"/>
            <w:tcBorders>
              <w:top w:val="nil"/>
              <w:bottom w:val="single" w:sz="2" w:space="0" w:color="auto"/>
            </w:tcBorders>
            <w:vAlign w:val="center"/>
          </w:tcPr>
          <w:p w14:paraId="5D41A6F6" w14:textId="77777777" w:rsidR="00B632C0" w:rsidRDefault="00B632C0" w:rsidP="005A28C8">
            <w:pPr>
              <w:jc w:val="center"/>
              <w:rPr>
                <w:sz w:val="16"/>
                <w:szCs w:val="16"/>
                <w:lang w:val="en-US"/>
              </w:rPr>
            </w:pPr>
            <w:r>
              <w:rPr>
                <w:sz w:val="16"/>
                <w:szCs w:val="16"/>
                <w:lang w:val="en-US"/>
              </w:rPr>
              <w:t>266111280700a</w:t>
            </w:r>
          </w:p>
        </w:tc>
        <w:tc>
          <w:tcPr>
            <w:tcW w:w="6237" w:type="dxa"/>
            <w:gridSpan w:val="2"/>
            <w:tcBorders>
              <w:top w:val="nil"/>
              <w:bottom w:val="single" w:sz="2" w:space="0" w:color="auto"/>
            </w:tcBorders>
          </w:tcPr>
          <w:p w14:paraId="3AAF219B" w14:textId="77777777" w:rsidR="00B632C0" w:rsidRPr="00BA4555" w:rsidRDefault="00B632C0" w:rsidP="005A28C8">
            <w:pPr>
              <w:rPr>
                <w:lang w:val="en-US"/>
              </w:rPr>
            </w:pPr>
            <w:r w:rsidRPr="00BA4555">
              <w:rPr>
                <w:lang w:val="en-US"/>
              </w:rPr>
              <w:t>Placi sau piscoturi de gresie portelanata antiglisanta</w:t>
            </w:r>
          </w:p>
        </w:tc>
        <w:tc>
          <w:tcPr>
            <w:tcW w:w="1134" w:type="dxa"/>
            <w:tcBorders>
              <w:top w:val="nil"/>
              <w:bottom w:val="single" w:sz="2" w:space="0" w:color="auto"/>
            </w:tcBorders>
          </w:tcPr>
          <w:p w14:paraId="6BA902E9" w14:textId="77777777" w:rsidR="00B632C0" w:rsidRPr="00BA4555" w:rsidRDefault="00B632C0" w:rsidP="005A28C8">
            <w:pPr>
              <w:rPr>
                <w:lang w:val="en-US"/>
              </w:rPr>
            </w:pPr>
            <w:r w:rsidRPr="00BA4555">
              <w:rPr>
                <w:lang w:val="en-US"/>
              </w:rPr>
              <w:t>m2</w:t>
            </w:r>
          </w:p>
        </w:tc>
        <w:tc>
          <w:tcPr>
            <w:tcW w:w="1134" w:type="dxa"/>
            <w:tcBorders>
              <w:top w:val="nil"/>
              <w:bottom w:val="single" w:sz="2" w:space="0" w:color="auto"/>
              <w:right w:val="single" w:sz="4" w:space="0" w:color="auto"/>
            </w:tcBorders>
          </w:tcPr>
          <w:p w14:paraId="4DE1890C" w14:textId="77777777" w:rsidR="00B632C0" w:rsidRPr="00BA4555" w:rsidRDefault="00B632C0" w:rsidP="005A28C8">
            <w:pPr>
              <w:rPr>
                <w:lang w:val="en-US"/>
              </w:rPr>
            </w:pPr>
            <w:r w:rsidRPr="00BA4555">
              <w:rPr>
                <w:lang w:val="en-US"/>
              </w:rPr>
              <w:t>3,399</w:t>
            </w:r>
          </w:p>
        </w:tc>
      </w:tr>
      <w:tr w:rsidR="00B632C0" w14:paraId="48665FF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D8EBAD0" w14:textId="77777777" w:rsidR="00B632C0" w:rsidRDefault="00B632C0" w:rsidP="005A28C8">
            <w:pPr>
              <w:rPr>
                <w:lang w:val="en-US"/>
              </w:rPr>
            </w:pPr>
          </w:p>
        </w:tc>
        <w:tc>
          <w:tcPr>
            <w:tcW w:w="1276" w:type="dxa"/>
            <w:gridSpan w:val="2"/>
            <w:tcBorders>
              <w:top w:val="nil"/>
              <w:bottom w:val="single" w:sz="2" w:space="0" w:color="auto"/>
            </w:tcBorders>
            <w:vAlign w:val="center"/>
          </w:tcPr>
          <w:p w14:paraId="67A1C09C" w14:textId="77777777" w:rsidR="00B632C0" w:rsidRDefault="00B632C0" w:rsidP="005A28C8">
            <w:pPr>
              <w:jc w:val="center"/>
              <w:rPr>
                <w:sz w:val="16"/>
                <w:szCs w:val="16"/>
                <w:lang w:val="en-US"/>
              </w:rPr>
            </w:pPr>
            <w:r>
              <w:rPr>
                <w:sz w:val="16"/>
                <w:szCs w:val="16"/>
                <w:lang w:val="en-US"/>
              </w:rPr>
              <w:t>2664102102101</w:t>
            </w:r>
          </w:p>
        </w:tc>
        <w:tc>
          <w:tcPr>
            <w:tcW w:w="6237" w:type="dxa"/>
            <w:gridSpan w:val="2"/>
            <w:tcBorders>
              <w:top w:val="nil"/>
              <w:bottom w:val="single" w:sz="2" w:space="0" w:color="auto"/>
            </w:tcBorders>
          </w:tcPr>
          <w:p w14:paraId="43671509" w14:textId="77777777" w:rsidR="00B632C0" w:rsidRPr="00BA4555" w:rsidRDefault="00B632C0" w:rsidP="005A28C8">
            <w:pPr>
              <w:rPr>
                <w:lang w:val="en-US"/>
              </w:rPr>
            </w:pPr>
            <w:r w:rsidRPr="00BA4555">
              <w:rPr>
                <w:lang w:val="en-US"/>
              </w:rPr>
              <w:t>Adeziv pentru placarea placilor de gresie</w:t>
            </w:r>
          </w:p>
        </w:tc>
        <w:tc>
          <w:tcPr>
            <w:tcW w:w="1134" w:type="dxa"/>
            <w:tcBorders>
              <w:top w:val="nil"/>
              <w:bottom w:val="single" w:sz="2" w:space="0" w:color="auto"/>
            </w:tcBorders>
          </w:tcPr>
          <w:p w14:paraId="649ED77A"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CBD6206" w14:textId="77777777" w:rsidR="00B632C0" w:rsidRPr="00BA4555" w:rsidRDefault="00B632C0" w:rsidP="005A28C8">
            <w:pPr>
              <w:rPr>
                <w:lang w:val="en-US"/>
              </w:rPr>
            </w:pPr>
            <w:r w:rsidRPr="00BA4555">
              <w:rPr>
                <w:lang w:val="en-US"/>
              </w:rPr>
              <w:t>13,365</w:t>
            </w:r>
          </w:p>
        </w:tc>
      </w:tr>
      <w:tr w:rsidR="00B632C0" w14:paraId="22F62EF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A7B5946" w14:textId="77777777" w:rsidR="00B632C0" w:rsidRDefault="00B632C0" w:rsidP="005A28C8">
            <w:pPr>
              <w:rPr>
                <w:lang w:val="en-US"/>
              </w:rPr>
            </w:pPr>
          </w:p>
        </w:tc>
        <w:tc>
          <w:tcPr>
            <w:tcW w:w="1276" w:type="dxa"/>
            <w:gridSpan w:val="2"/>
            <w:tcBorders>
              <w:top w:val="nil"/>
              <w:bottom w:val="single" w:sz="2" w:space="0" w:color="auto"/>
            </w:tcBorders>
            <w:vAlign w:val="center"/>
          </w:tcPr>
          <w:p w14:paraId="091C992A" w14:textId="77777777" w:rsidR="00B632C0" w:rsidRDefault="00B632C0" w:rsidP="005A28C8">
            <w:pPr>
              <w:jc w:val="center"/>
              <w:rPr>
                <w:sz w:val="16"/>
                <w:szCs w:val="16"/>
                <w:lang w:val="en-US"/>
              </w:rPr>
            </w:pPr>
            <w:r>
              <w:rPr>
                <w:sz w:val="16"/>
                <w:szCs w:val="16"/>
                <w:lang w:val="en-US"/>
              </w:rPr>
              <w:t>2430226100001</w:t>
            </w:r>
          </w:p>
        </w:tc>
        <w:tc>
          <w:tcPr>
            <w:tcW w:w="6237" w:type="dxa"/>
            <w:gridSpan w:val="2"/>
            <w:tcBorders>
              <w:top w:val="nil"/>
              <w:bottom w:val="single" w:sz="2" w:space="0" w:color="auto"/>
            </w:tcBorders>
          </w:tcPr>
          <w:p w14:paraId="292CA5B8" w14:textId="77777777" w:rsidR="00B632C0" w:rsidRPr="00BA4555" w:rsidRDefault="00B632C0" w:rsidP="005A28C8">
            <w:pPr>
              <w:rPr>
                <w:lang w:val="en-US"/>
              </w:rPr>
            </w:pPr>
            <w:r w:rsidRPr="00BA4555">
              <w:rPr>
                <w:lang w:val="en-US"/>
              </w:rPr>
              <w:t>Fuga</w:t>
            </w:r>
          </w:p>
        </w:tc>
        <w:tc>
          <w:tcPr>
            <w:tcW w:w="1134" w:type="dxa"/>
            <w:tcBorders>
              <w:top w:val="nil"/>
              <w:bottom w:val="single" w:sz="2" w:space="0" w:color="auto"/>
            </w:tcBorders>
          </w:tcPr>
          <w:p w14:paraId="30DE45EF"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A2D9D3E" w14:textId="77777777" w:rsidR="00B632C0" w:rsidRPr="00BA4555" w:rsidRDefault="00B632C0" w:rsidP="005A28C8">
            <w:pPr>
              <w:rPr>
                <w:lang w:val="en-US"/>
              </w:rPr>
            </w:pPr>
            <w:r w:rsidRPr="00BA4555">
              <w:rPr>
                <w:lang w:val="en-US"/>
              </w:rPr>
              <w:t>0,990</w:t>
            </w:r>
          </w:p>
        </w:tc>
      </w:tr>
      <w:tr w:rsidR="00B632C0" w14:paraId="60BDC99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97377BD" w14:textId="77777777" w:rsidR="00B632C0" w:rsidRDefault="00B632C0" w:rsidP="005A28C8">
            <w:pPr>
              <w:rPr>
                <w:lang w:val="en-US"/>
              </w:rPr>
            </w:pPr>
          </w:p>
        </w:tc>
        <w:tc>
          <w:tcPr>
            <w:tcW w:w="1276" w:type="dxa"/>
            <w:gridSpan w:val="2"/>
            <w:tcBorders>
              <w:top w:val="nil"/>
              <w:bottom w:val="single" w:sz="2" w:space="0" w:color="auto"/>
            </w:tcBorders>
            <w:vAlign w:val="center"/>
          </w:tcPr>
          <w:p w14:paraId="3DC58399" w14:textId="77777777" w:rsidR="00B632C0" w:rsidRDefault="00B632C0" w:rsidP="005A28C8">
            <w:pPr>
              <w:jc w:val="center"/>
              <w:rPr>
                <w:sz w:val="16"/>
                <w:szCs w:val="16"/>
                <w:lang w:val="en-US"/>
              </w:rPr>
            </w:pPr>
            <w:r>
              <w:rPr>
                <w:sz w:val="16"/>
                <w:szCs w:val="16"/>
                <w:lang w:val="en-US"/>
              </w:rPr>
              <w:t>2010237318700</w:t>
            </w:r>
          </w:p>
        </w:tc>
        <w:tc>
          <w:tcPr>
            <w:tcW w:w="6237" w:type="dxa"/>
            <w:gridSpan w:val="2"/>
            <w:tcBorders>
              <w:top w:val="nil"/>
              <w:bottom w:val="single" w:sz="2" w:space="0" w:color="auto"/>
            </w:tcBorders>
          </w:tcPr>
          <w:p w14:paraId="5D565AAC" w14:textId="77777777" w:rsidR="00B632C0" w:rsidRPr="00BA4555" w:rsidRDefault="00B632C0" w:rsidP="005A28C8">
            <w:pPr>
              <w:rPr>
                <w:lang w:val="en-US"/>
              </w:rPr>
            </w:pPr>
            <w:r w:rsidRPr="00BA4555">
              <w:rPr>
                <w:lang w:val="en-US"/>
              </w:rPr>
              <w:t xml:space="preserve">Distantieri de rost </w:t>
            </w:r>
          </w:p>
        </w:tc>
        <w:tc>
          <w:tcPr>
            <w:tcW w:w="1134" w:type="dxa"/>
            <w:tcBorders>
              <w:top w:val="nil"/>
              <w:bottom w:val="single" w:sz="2" w:space="0" w:color="auto"/>
            </w:tcBorders>
          </w:tcPr>
          <w:p w14:paraId="54E16D5F"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672DBD23" w14:textId="77777777" w:rsidR="00B632C0" w:rsidRPr="00BA4555" w:rsidRDefault="00B632C0" w:rsidP="005A28C8">
            <w:pPr>
              <w:rPr>
                <w:lang w:val="en-US"/>
              </w:rPr>
            </w:pPr>
            <w:r w:rsidRPr="00BA4555">
              <w:rPr>
                <w:lang w:val="en-US"/>
              </w:rPr>
              <w:t>66,000</w:t>
            </w:r>
          </w:p>
        </w:tc>
      </w:tr>
      <w:tr w:rsidR="00B632C0" w14:paraId="74109FA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BEAC86B" w14:textId="77777777" w:rsidR="00B632C0" w:rsidRDefault="00B632C0" w:rsidP="005A28C8">
            <w:pPr>
              <w:rPr>
                <w:lang w:val="en-US"/>
              </w:rPr>
            </w:pPr>
          </w:p>
        </w:tc>
        <w:tc>
          <w:tcPr>
            <w:tcW w:w="1276" w:type="dxa"/>
            <w:gridSpan w:val="2"/>
            <w:tcBorders>
              <w:top w:val="nil"/>
              <w:bottom w:val="single" w:sz="2" w:space="0" w:color="auto"/>
            </w:tcBorders>
            <w:vAlign w:val="center"/>
          </w:tcPr>
          <w:p w14:paraId="29179DAB" w14:textId="77777777" w:rsidR="00B632C0" w:rsidRDefault="00B632C0" w:rsidP="005A28C8">
            <w:pPr>
              <w:jc w:val="center"/>
              <w:rPr>
                <w:sz w:val="16"/>
                <w:szCs w:val="16"/>
                <w:lang w:val="en-US"/>
              </w:rPr>
            </w:pPr>
            <w:r>
              <w:rPr>
                <w:sz w:val="16"/>
                <w:szCs w:val="16"/>
                <w:lang w:val="en-US"/>
              </w:rPr>
              <w:t>2653102100000</w:t>
            </w:r>
          </w:p>
        </w:tc>
        <w:tc>
          <w:tcPr>
            <w:tcW w:w="6237" w:type="dxa"/>
            <w:gridSpan w:val="2"/>
            <w:tcBorders>
              <w:top w:val="nil"/>
              <w:bottom w:val="single" w:sz="2" w:space="0" w:color="auto"/>
            </w:tcBorders>
          </w:tcPr>
          <w:p w14:paraId="0A087913" w14:textId="77777777" w:rsidR="00B632C0" w:rsidRPr="00BA4555" w:rsidRDefault="00B632C0" w:rsidP="005A28C8">
            <w:pPr>
              <w:rPr>
                <w:lang w:val="en-US"/>
              </w:rPr>
            </w:pPr>
            <w:r w:rsidRPr="00BA4555">
              <w:rPr>
                <w:lang w:val="en-US"/>
              </w:rPr>
              <w:t>Fixator pentru consolidare si izolare strat suport</w:t>
            </w:r>
          </w:p>
        </w:tc>
        <w:tc>
          <w:tcPr>
            <w:tcW w:w="1134" w:type="dxa"/>
            <w:tcBorders>
              <w:top w:val="nil"/>
              <w:bottom w:val="single" w:sz="2" w:space="0" w:color="auto"/>
            </w:tcBorders>
          </w:tcPr>
          <w:p w14:paraId="02197A1D"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66E6475" w14:textId="77777777" w:rsidR="00B632C0" w:rsidRPr="00BA4555" w:rsidRDefault="00B632C0" w:rsidP="005A28C8">
            <w:pPr>
              <w:rPr>
                <w:lang w:val="en-US"/>
              </w:rPr>
            </w:pPr>
            <w:r w:rsidRPr="00BA4555">
              <w:rPr>
                <w:lang w:val="en-US"/>
              </w:rPr>
              <w:t>2,970</w:t>
            </w:r>
          </w:p>
        </w:tc>
      </w:tr>
      <w:tr w:rsidR="00B632C0" w14:paraId="23A8D30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CC93DD4" w14:textId="77777777" w:rsidR="00B632C0" w:rsidRDefault="00B632C0" w:rsidP="005A28C8">
            <w:pPr>
              <w:rPr>
                <w:lang w:val="en-US"/>
              </w:rPr>
            </w:pPr>
          </w:p>
        </w:tc>
        <w:tc>
          <w:tcPr>
            <w:tcW w:w="1276" w:type="dxa"/>
            <w:gridSpan w:val="2"/>
            <w:tcBorders>
              <w:top w:val="nil"/>
              <w:bottom w:val="single" w:sz="2" w:space="0" w:color="auto"/>
            </w:tcBorders>
            <w:vAlign w:val="center"/>
          </w:tcPr>
          <w:p w14:paraId="0F55D38C"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6AA15A0E"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4B08ADC4"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26FF1A83" w14:textId="77777777" w:rsidR="00B632C0" w:rsidRPr="00BA4555" w:rsidRDefault="00B632C0" w:rsidP="005A28C8">
            <w:pPr>
              <w:rPr>
                <w:lang w:val="en-US"/>
              </w:rPr>
            </w:pPr>
            <w:r w:rsidRPr="00BA4555">
              <w:rPr>
                <w:lang w:val="en-US"/>
              </w:rPr>
              <w:t>0,148</w:t>
            </w:r>
          </w:p>
        </w:tc>
      </w:tr>
      <w:tr w:rsidR="00B632C0" w14:paraId="2DD9619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EB59428" w14:textId="77777777" w:rsidR="00B632C0" w:rsidRDefault="00B632C0" w:rsidP="005A28C8">
            <w:pPr>
              <w:rPr>
                <w:lang w:val="en-US"/>
              </w:rPr>
            </w:pPr>
          </w:p>
        </w:tc>
        <w:tc>
          <w:tcPr>
            <w:tcW w:w="1276" w:type="dxa"/>
            <w:gridSpan w:val="2"/>
            <w:tcBorders>
              <w:top w:val="nil"/>
              <w:bottom w:val="single" w:sz="2" w:space="0" w:color="auto"/>
            </w:tcBorders>
            <w:vAlign w:val="center"/>
          </w:tcPr>
          <w:p w14:paraId="370194BA" w14:textId="77777777" w:rsidR="00B632C0" w:rsidRDefault="00B632C0" w:rsidP="005A28C8">
            <w:pPr>
              <w:jc w:val="center"/>
              <w:rPr>
                <w:sz w:val="16"/>
                <w:szCs w:val="16"/>
                <w:lang w:val="en-US"/>
              </w:rPr>
            </w:pPr>
            <w:r>
              <w:rPr>
                <w:sz w:val="16"/>
                <w:szCs w:val="16"/>
                <w:lang w:val="en-US"/>
              </w:rPr>
              <w:t>2952240004021</w:t>
            </w:r>
          </w:p>
        </w:tc>
        <w:tc>
          <w:tcPr>
            <w:tcW w:w="6237" w:type="dxa"/>
            <w:gridSpan w:val="2"/>
            <w:tcBorders>
              <w:top w:val="nil"/>
              <w:bottom w:val="single" w:sz="2" w:space="0" w:color="auto"/>
            </w:tcBorders>
          </w:tcPr>
          <w:p w14:paraId="52B38760" w14:textId="77777777" w:rsidR="00B632C0" w:rsidRPr="00BA4555" w:rsidRDefault="00B632C0" w:rsidP="005A28C8">
            <w:pPr>
              <w:rPr>
                <w:lang w:val="en-US"/>
              </w:rPr>
            </w:pPr>
            <w:r w:rsidRPr="00BA4555">
              <w:rPr>
                <w:lang w:val="en-US"/>
              </w:rPr>
              <w:t>Mixer electric</w:t>
            </w:r>
          </w:p>
        </w:tc>
        <w:tc>
          <w:tcPr>
            <w:tcW w:w="1134" w:type="dxa"/>
            <w:tcBorders>
              <w:top w:val="nil"/>
              <w:bottom w:val="single" w:sz="2" w:space="0" w:color="auto"/>
            </w:tcBorders>
          </w:tcPr>
          <w:p w14:paraId="4C5D459E"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31448CC6" w14:textId="77777777" w:rsidR="00B632C0" w:rsidRPr="00BA4555" w:rsidRDefault="00B632C0" w:rsidP="005A28C8">
            <w:pPr>
              <w:rPr>
                <w:lang w:val="en-US"/>
              </w:rPr>
            </w:pPr>
            <w:r w:rsidRPr="00BA4555">
              <w:rPr>
                <w:lang w:val="en-US"/>
              </w:rPr>
              <w:t>0,040</w:t>
            </w:r>
          </w:p>
        </w:tc>
      </w:tr>
      <w:tr w:rsidR="00B632C0" w:rsidRPr="00EB582C" w14:paraId="16AD242E"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0782D480"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411EEDC5"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A946C0A" w14:textId="77777777" w:rsidR="00B632C0" w:rsidRDefault="00B632C0" w:rsidP="005A28C8">
            <w:pPr>
              <w:rPr>
                <w:i/>
                <w:iCs/>
                <w:lang w:val="en-US"/>
              </w:rPr>
            </w:pPr>
          </w:p>
        </w:tc>
        <w:tc>
          <w:tcPr>
            <w:tcW w:w="1134" w:type="dxa"/>
            <w:tcBorders>
              <w:top w:val="nil"/>
              <w:left w:val="single" w:sz="6" w:space="0" w:color="auto"/>
              <w:bottom w:val="nil"/>
              <w:right w:val="nil"/>
            </w:tcBorders>
          </w:tcPr>
          <w:p w14:paraId="0B01B4CC"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B819E92" w14:textId="77777777" w:rsidR="00B632C0" w:rsidRPr="00EB582C" w:rsidRDefault="00B632C0" w:rsidP="005A28C8">
            <w:pPr>
              <w:rPr>
                <w:lang w:val="en-US"/>
              </w:rPr>
            </w:pPr>
          </w:p>
        </w:tc>
      </w:tr>
      <w:tr w:rsidR="00B632C0" w14:paraId="4FA58959"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B51A3B9" w14:textId="77777777" w:rsidR="00B632C0" w:rsidRDefault="00B632C0" w:rsidP="005A28C8">
            <w:pPr>
              <w:rPr>
                <w:lang w:val="en-US"/>
              </w:rPr>
            </w:pPr>
            <w:r>
              <w:rPr>
                <w:lang w:val="en-US"/>
              </w:rPr>
              <w:t>24</w:t>
            </w:r>
          </w:p>
        </w:tc>
        <w:tc>
          <w:tcPr>
            <w:tcW w:w="1276" w:type="dxa"/>
            <w:gridSpan w:val="2"/>
            <w:tcBorders>
              <w:top w:val="single" w:sz="4" w:space="0" w:color="auto"/>
              <w:bottom w:val="single" w:sz="4" w:space="0" w:color="auto"/>
            </w:tcBorders>
          </w:tcPr>
          <w:p w14:paraId="5602ADB9" w14:textId="77777777" w:rsidR="00B632C0" w:rsidRDefault="00B632C0" w:rsidP="005A28C8">
            <w:pPr>
              <w:rPr>
                <w:lang w:val="en-US"/>
              </w:rPr>
            </w:pPr>
            <w:r>
              <w:rPr>
                <w:lang w:val="en-US"/>
              </w:rPr>
              <w:t>CI14B</w:t>
            </w:r>
          </w:p>
          <w:p w14:paraId="3FCF70EB"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142BB1A1" w14:textId="77777777" w:rsidR="00B632C0" w:rsidRDefault="00B632C0" w:rsidP="005A28C8">
            <w:pPr>
              <w:adjustRightInd w:val="0"/>
              <w:rPr>
                <w:rFonts w:ascii="Times New Roman CYR" w:hAnsi="Times New Roman CYR" w:cs="Times New Roman CYR"/>
                <w:sz w:val="16"/>
                <w:szCs w:val="16"/>
                <w:lang w:val="en-US"/>
              </w:rPr>
            </w:pPr>
            <w:r>
              <w:rPr>
                <w:lang w:val="en-US"/>
              </w:rPr>
              <w:t>Elemente liniare din placi din gresie portelanata aplicate cu adeziv h=100 mm</w:t>
            </w:r>
            <w:r>
              <w:rPr>
                <w:rFonts w:ascii="Times New Roman CYR" w:hAnsi="Times New Roman CYR" w:cs="Times New Roman CYR"/>
                <w:sz w:val="16"/>
                <w:szCs w:val="16"/>
                <w:lang w:val="en-US"/>
              </w:rPr>
              <w:t xml:space="preserve"> </w:t>
            </w:r>
          </w:p>
          <w:p w14:paraId="6B4A2130"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5E81504"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037B078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5,100</w:t>
            </w:r>
          </w:p>
          <w:p w14:paraId="21DDA8E8" w14:textId="77777777" w:rsidR="00B632C0" w:rsidRDefault="00B632C0" w:rsidP="005A28C8">
            <w:pPr>
              <w:jc w:val="center"/>
              <w:rPr>
                <w:lang w:val="en-US"/>
              </w:rPr>
            </w:pPr>
          </w:p>
        </w:tc>
      </w:tr>
      <w:tr w:rsidR="00B632C0" w14:paraId="6CF435F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C92F699" w14:textId="77777777" w:rsidR="00B632C0" w:rsidRDefault="00B632C0" w:rsidP="005A28C8">
            <w:pPr>
              <w:rPr>
                <w:lang w:val="en-US"/>
              </w:rPr>
            </w:pPr>
          </w:p>
        </w:tc>
        <w:tc>
          <w:tcPr>
            <w:tcW w:w="1276" w:type="dxa"/>
            <w:gridSpan w:val="2"/>
            <w:tcBorders>
              <w:top w:val="nil"/>
              <w:bottom w:val="single" w:sz="2" w:space="0" w:color="auto"/>
            </w:tcBorders>
            <w:vAlign w:val="center"/>
          </w:tcPr>
          <w:p w14:paraId="4D0B0833" w14:textId="77777777" w:rsidR="00B632C0" w:rsidRDefault="00B632C0" w:rsidP="005A28C8">
            <w:pPr>
              <w:jc w:val="center"/>
              <w:rPr>
                <w:sz w:val="16"/>
                <w:szCs w:val="16"/>
                <w:lang w:val="en-US"/>
              </w:rPr>
            </w:pPr>
            <w:r>
              <w:rPr>
                <w:sz w:val="16"/>
                <w:szCs w:val="16"/>
                <w:lang w:val="en-US"/>
              </w:rPr>
              <w:t>7132010010900</w:t>
            </w:r>
          </w:p>
        </w:tc>
        <w:tc>
          <w:tcPr>
            <w:tcW w:w="6237" w:type="dxa"/>
            <w:gridSpan w:val="2"/>
            <w:tcBorders>
              <w:top w:val="nil"/>
              <w:bottom w:val="single" w:sz="2" w:space="0" w:color="auto"/>
            </w:tcBorders>
          </w:tcPr>
          <w:p w14:paraId="3B466458" w14:textId="77777777" w:rsidR="00B632C0" w:rsidRPr="00BA4555" w:rsidRDefault="00B632C0" w:rsidP="005A28C8">
            <w:pPr>
              <w:rPr>
                <w:lang w:val="en-US"/>
              </w:rPr>
            </w:pPr>
            <w:r w:rsidRPr="00BA4555">
              <w:rPr>
                <w:lang w:val="en-US"/>
              </w:rPr>
              <w:t>Faiantar</w:t>
            </w:r>
          </w:p>
        </w:tc>
        <w:tc>
          <w:tcPr>
            <w:tcW w:w="1134" w:type="dxa"/>
            <w:tcBorders>
              <w:top w:val="nil"/>
              <w:bottom w:val="single" w:sz="2" w:space="0" w:color="auto"/>
            </w:tcBorders>
          </w:tcPr>
          <w:p w14:paraId="16845951"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6E6327A1" w14:textId="77777777" w:rsidR="00B632C0" w:rsidRPr="00BA4555" w:rsidRDefault="00B632C0" w:rsidP="005A28C8">
            <w:pPr>
              <w:rPr>
                <w:lang w:val="en-US"/>
              </w:rPr>
            </w:pPr>
            <w:r w:rsidRPr="00BA4555">
              <w:rPr>
                <w:lang w:val="en-US"/>
              </w:rPr>
              <w:t>1,530</w:t>
            </w:r>
          </w:p>
        </w:tc>
      </w:tr>
      <w:tr w:rsidR="00B632C0" w14:paraId="10F4FA3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FC6FC8D" w14:textId="77777777" w:rsidR="00B632C0" w:rsidRDefault="00B632C0" w:rsidP="005A28C8">
            <w:pPr>
              <w:rPr>
                <w:lang w:val="en-US"/>
              </w:rPr>
            </w:pPr>
          </w:p>
        </w:tc>
        <w:tc>
          <w:tcPr>
            <w:tcW w:w="1276" w:type="dxa"/>
            <w:gridSpan w:val="2"/>
            <w:tcBorders>
              <w:top w:val="nil"/>
              <w:bottom w:val="single" w:sz="2" w:space="0" w:color="auto"/>
            </w:tcBorders>
            <w:vAlign w:val="center"/>
          </w:tcPr>
          <w:p w14:paraId="3FD39380"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32CE6D18"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343BF228"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7AC5CA76" w14:textId="77777777" w:rsidR="00B632C0" w:rsidRPr="00BA4555" w:rsidRDefault="00B632C0" w:rsidP="005A28C8">
            <w:pPr>
              <w:rPr>
                <w:lang w:val="en-US"/>
              </w:rPr>
            </w:pPr>
            <w:r w:rsidRPr="00BA4555">
              <w:rPr>
                <w:lang w:val="en-US"/>
              </w:rPr>
              <w:t>0,510</w:t>
            </w:r>
          </w:p>
        </w:tc>
      </w:tr>
      <w:tr w:rsidR="00B632C0" w14:paraId="150DE9B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12FF8CF" w14:textId="77777777" w:rsidR="00B632C0" w:rsidRDefault="00B632C0" w:rsidP="005A28C8">
            <w:pPr>
              <w:rPr>
                <w:lang w:val="en-US"/>
              </w:rPr>
            </w:pPr>
          </w:p>
        </w:tc>
        <w:tc>
          <w:tcPr>
            <w:tcW w:w="1276" w:type="dxa"/>
            <w:gridSpan w:val="2"/>
            <w:tcBorders>
              <w:top w:val="nil"/>
              <w:bottom w:val="single" w:sz="2" w:space="0" w:color="auto"/>
            </w:tcBorders>
            <w:vAlign w:val="center"/>
          </w:tcPr>
          <w:p w14:paraId="4868D518" w14:textId="77777777" w:rsidR="00B632C0" w:rsidRDefault="00B632C0" w:rsidP="005A28C8">
            <w:pPr>
              <w:jc w:val="center"/>
              <w:rPr>
                <w:sz w:val="16"/>
                <w:szCs w:val="16"/>
                <w:lang w:val="en-US"/>
              </w:rPr>
            </w:pPr>
            <w:r>
              <w:rPr>
                <w:sz w:val="16"/>
                <w:szCs w:val="16"/>
                <w:lang w:val="en-US"/>
              </w:rPr>
              <w:t>287411631250p</w:t>
            </w:r>
          </w:p>
        </w:tc>
        <w:tc>
          <w:tcPr>
            <w:tcW w:w="6237" w:type="dxa"/>
            <w:gridSpan w:val="2"/>
            <w:tcBorders>
              <w:top w:val="nil"/>
              <w:bottom w:val="single" w:sz="2" w:space="0" w:color="auto"/>
            </w:tcBorders>
          </w:tcPr>
          <w:p w14:paraId="78C3E6E3" w14:textId="77777777" w:rsidR="00B632C0" w:rsidRPr="00BA4555" w:rsidRDefault="00B632C0" w:rsidP="005A28C8">
            <w:pPr>
              <w:rPr>
                <w:lang w:val="en-US"/>
              </w:rPr>
            </w:pPr>
            <w:r w:rsidRPr="00BA4555">
              <w:rPr>
                <w:lang w:val="en-US"/>
              </w:rPr>
              <w:t>Elemente liniare din gresie portelanata h=100 mm</w:t>
            </w:r>
          </w:p>
        </w:tc>
        <w:tc>
          <w:tcPr>
            <w:tcW w:w="1134" w:type="dxa"/>
            <w:tcBorders>
              <w:top w:val="nil"/>
              <w:bottom w:val="single" w:sz="2" w:space="0" w:color="auto"/>
            </w:tcBorders>
          </w:tcPr>
          <w:p w14:paraId="0E7D8542" w14:textId="77777777" w:rsidR="00B632C0" w:rsidRPr="00BA4555" w:rsidRDefault="00B632C0" w:rsidP="005A28C8">
            <w:pPr>
              <w:rPr>
                <w:lang w:val="en-US"/>
              </w:rPr>
            </w:pPr>
            <w:r w:rsidRPr="00BA4555">
              <w:rPr>
                <w:lang w:val="en-US"/>
              </w:rPr>
              <w:t>m</w:t>
            </w:r>
          </w:p>
        </w:tc>
        <w:tc>
          <w:tcPr>
            <w:tcW w:w="1134" w:type="dxa"/>
            <w:tcBorders>
              <w:top w:val="nil"/>
              <w:bottom w:val="single" w:sz="2" w:space="0" w:color="auto"/>
              <w:right w:val="single" w:sz="4" w:space="0" w:color="auto"/>
            </w:tcBorders>
          </w:tcPr>
          <w:p w14:paraId="006DF2F2" w14:textId="77777777" w:rsidR="00B632C0" w:rsidRPr="00BA4555" w:rsidRDefault="00B632C0" w:rsidP="005A28C8">
            <w:pPr>
              <w:rPr>
                <w:lang w:val="en-US"/>
              </w:rPr>
            </w:pPr>
            <w:r w:rsidRPr="00BA4555">
              <w:rPr>
                <w:lang w:val="en-US"/>
              </w:rPr>
              <w:t>5,462</w:t>
            </w:r>
          </w:p>
        </w:tc>
      </w:tr>
      <w:tr w:rsidR="00B632C0" w14:paraId="6010771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1CB9CA5" w14:textId="77777777" w:rsidR="00B632C0" w:rsidRDefault="00B632C0" w:rsidP="005A28C8">
            <w:pPr>
              <w:rPr>
                <w:lang w:val="en-US"/>
              </w:rPr>
            </w:pPr>
          </w:p>
        </w:tc>
        <w:tc>
          <w:tcPr>
            <w:tcW w:w="1276" w:type="dxa"/>
            <w:gridSpan w:val="2"/>
            <w:tcBorders>
              <w:top w:val="nil"/>
              <w:bottom w:val="single" w:sz="2" w:space="0" w:color="auto"/>
            </w:tcBorders>
            <w:vAlign w:val="center"/>
          </w:tcPr>
          <w:p w14:paraId="0B454DC2" w14:textId="77777777" w:rsidR="00B632C0" w:rsidRDefault="00B632C0" w:rsidP="005A28C8">
            <w:pPr>
              <w:jc w:val="center"/>
              <w:rPr>
                <w:sz w:val="16"/>
                <w:szCs w:val="16"/>
                <w:lang w:val="en-US"/>
              </w:rPr>
            </w:pPr>
            <w:r>
              <w:rPr>
                <w:sz w:val="16"/>
                <w:szCs w:val="16"/>
                <w:lang w:val="en-US"/>
              </w:rPr>
              <w:t>2462106110400</w:t>
            </w:r>
          </w:p>
        </w:tc>
        <w:tc>
          <w:tcPr>
            <w:tcW w:w="6237" w:type="dxa"/>
            <w:gridSpan w:val="2"/>
            <w:tcBorders>
              <w:top w:val="nil"/>
              <w:bottom w:val="single" w:sz="2" w:space="0" w:color="auto"/>
            </w:tcBorders>
          </w:tcPr>
          <w:p w14:paraId="7CC4C52B" w14:textId="77777777" w:rsidR="00B632C0" w:rsidRPr="00BA4555" w:rsidRDefault="00B632C0" w:rsidP="005A28C8">
            <w:pPr>
              <w:rPr>
                <w:lang w:val="en-US"/>
              </w:rPr>
            </w:pPr>
            <w:r w:rsidRPr="00BA4555">
              <w:rPr>
                <w:lang w:val="en-US"/>
              </w:rPr>
              <w:t>Adeziv pentru placaje din gresie ceramica</w:t>
            </w:r>
          </w:p>
        </w:tc>
        <w:tc>
          <w:tcPr>
            <w:tcW w:w="1134" w:type="dxa"/>
            <w:tcBorders>
              <w:top w:val="nil"/>
              <w:bottom w:val="single" w:sz="2" w:space="0" w:color="auto"/>
            </w:tcBorders>
          </w:tcPr>
          <w:p w14:paraId="23CCFD95"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A28F375" w14:textId="77777777" w:rsidR="00B632C0" w:rsidRPr="00BA4555" w:rsidRDefault="00B632C0" w:rsidP="005A28C8">
            <w:pPr>
              <w:rPr>
                <w:lang w:val="en-US"/>
              </w:rPr>
            </w:pPr>
            <w:r w:rsidRPr="00BA4555">
              <w:rPr>
                <w:lang w:val="en-US"/>
              </w:rPr>
              <w:t>1,874</w:t>
            </w:r>
          </w:p>
        </w:tc>
      </w:tr>
      <w:tr w:rsidR="00B632C0" w14:paraId="1CF80AA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2B49D6A" w14:textId="77777777" w:rsidR="00B632C0" w:rsidRDefault="00B632C0" w:rsidP="005A28C8">
            <w:pPr>
              <w:rPr>
                <w:lang w:val="en-US"/>
              </w:rPr>
            </w:pPr>
          </w:p>
        </w:tc>
        <w:tc>
          <w:tcPr>
            <w:tcW w:w="1276" w:type="dxa"/>
            <w:gridSpan w:val="2"/>
            <w:tcBorders>
              <w:top w:val="nil"/>
              <w:bottom w:val="single" w:sz="2" w:space="0" w:color="auto"/>
            </w:tcBorders>
            <w:vAlign w:val="center"/>
          </w:tcPr>
          <w:p w14:paraId="1607EE56" w14:textId="77777777" w:rsidR="00B632C0" w:rsidRDefault="00B632C0" w:rsidP="005A28C8">
            <w:pPr>
              <w:jc w:val="center"/>
              <w:rPr>
                <w:sz w:val="16"/>
                <w:szCs w:val="16"/>
                <w:lang w:val="en-US"/>
              </w:rPr>
            </w:pPr>
            <w:r>
              <w:rPr>
                <w:sz w:val="16"/>
                <w:szCs w:val="16"/>
                <w:lang w:val="en-US"/>
              </w:rPr>
              <w:t>2010237318700</w:t>
            </w:r>
          </w:p>
        </w:tc>
        <w:tc>
          <w:tcPr>
            <w:tcW w:w="6237" w:type="dxa"/>
            <w:gridSpan w:val="2"/>
            <w:tcBorders>
              <w:top w:val="nil"/>
              <w:bottom w:val="single" w:sz="2" w:space="0" w:color="auto"/>
            </w:tcBorders>
          </w:tcPr>
          <w:p w14:paraId="494F126A" w14:textId="77777777" w:rsidR="00B632C0" w:rsidRPr="00BA4555" w:rsidRDefault="00B632C0" w:rsidP="005A28C8">
            <w:pPr>
              <w:rPr>
                <w:lang w:val="en-US"/>
              </w:rPr>
            </w:pPr>
            <w:r w:rsidRPr="00BA4555">
              <w:rPr>
                <w:lang w:val="en-US"/>
              </w:rPr>
              <w:t xml:space="preserve">Distantieri de rost </w:t>
            </w:r>
          </w:p>
        </w:tc>
        <w:tc>
          <w:tcPr>
            <w:tcW w:w="1134" w:type="dxa"/>
            <w:tcBorders>
              <w:top w:val="nil"/>
              <w:bottom w:val="single" w:sz="2" w:space="0" w:color="auto"/>
            </w:tcBorders>
          </w:tcPr>
          <w:p w14:paraId="798236AF"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1378D109" w14:textId="77777777" w:rsidR="00B632C0" w:rsidRPr="00BA4555" w:rsidRDefault="00B632C0" w:rsidP="005A28C8">
            <w:pPr>
              <w:rPr>
                <w:lang w:val="en-US"/>
              </w:rPr>
            </w:pPr>
            <w:r w:rsidRPr="00BA4555">
              <w:rPr>
                <w:lang w:val="en-US"/>
              </w:rPr>
              <w:t>32,130</w:t>
            </w:r>
          </w:p>
        </w:tc>
      </w:tr>
      <w:tr w:rsidR="00B632C0" w14:paraId="1ACE8F0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2BE88D4" w14:textId="77777777" w:rsidR="00B632C0" w:rsidRDefault="00B632C0" w:rsidP="005A28C8">
            <w:pPr>
              <w:rPr>
                <w:lang w:val="en-US"/>
              </w:rPr>
            </w:pPr>
          </w:p>
        </w:tc>
        <w:tc>
          <w:tcPr>
            <w:tcW w:w="1276" w:type="dxa"/>
            <w:gridSpan w:val="2"/>
            <w:tcBorders>
              <w:top w:val="nil"/>
              <w:bottom w:val="single" w:sz="2" w:space="0" w:color="auto"/>
            </w:tcBorders>
            <w:vAlign w:val="center"/>
          </w:tcPr>
          <w:p w14:paraId="12942222" w14:textId="77777777" w:rsidR="00B632C0" w:rsidRDefault="00B632C0" w:rsidP="005A28C8">
            <w:pPr>
              <w:jc w:val="center"/>
              <w:rPr>
                <w:sz w:val="16"/>
                <w:szCs w:val="16"/>
                <w:lang w:val="en-US"/>
              </w:rPr>
            </w:pPr>
            <w:r>
              <w:rPr>
                <w:sz w:val="16"/>
                <w:szCs w:val="16"/>
                <w:lang w:val="en-US"/>
              </w:rPr>
              <w:t>2430226101466</w:t>
            </w:r>
          </w:p>
        </w:tc>
        <w:tc>
          <w:tcPr>
            <w:tcW w:w="6237" w:type="dxa"/>
            <w:gridSpan w:val="2"/>
            <w:tcBorders>
              <w:top w:val="nil"/>
              <w:bottom w:val="single" w:sz="2" w:space="0" w:color="auto"/>
            </w:tcBorders>
          </w:tcPr>
          <w:p w14:paraId="57EE223B" w14:textId="77777777" w:rsidR="00B632C0" w:rsidRPr="00BA4555" w:rsidRDefault="00B632C0" w:rsidP="005A28C8">
            <w:pPr>
              <w:rPr>
                <w:lang w:val="en-US"/>
              </w:rPr>
            </w:pPr>
            <w:r w:rsidRPr="00BA4555">
              <w:rPr>
                <w:lang w:val="en-US"/>
              </w:rPr>
              <w:t>Chit mastic SR 1270 ntr 5005-78</w:t>
            </w:r>
          </w:p>
        </w:tc>
        <w:tc>
          <w:tcPr>
            <w:tcW w:w="1134" w:type="dxa"/>
            <w:tcBorders>
              <w:top w:val="nil"/>
              <w:bottom w:val="single" w:sz="2" w:space="0" w:color="auto"/>
            </w:tcBorders>
          </w:tcPr>
          <w:p w14:paraId="65A40DE5"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61B5E993" w14:textId="77777777" w:rsidR="00B632C0" w:rsidRPr="00BA4555" w:rsidRDefault="00B632C0" w:rsidP="005A28C8">
            <w:pPr>
              <w:rPr>
                <w:lang w:val="en-US"/>
              </w:rPr>
            </w:pPr>
            <w:r w:rsidRPr="00BA4555">
              <w:rPr>
                <w:lang w:val="en-US"/>
              </w:rPr>
              <w:t>0,536</w:t>
            </w:r>
          </w:p>
        </w:tc>
      </w:tr>
      <w:tr w:rsidR="00B632C0" w14:paraId="1CF964A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1511B11" w14:textId="77777777" w:rsidR="00B632C0" w:rsidRDefault="00B632C0" w:rsidP="005A28C8">
            <w:pPr>
              <w:rPr>
                <w:lang w:val="en-US"/>
              </w:rPr>
            </w:pPr>
          </w:p>
        </w:tc>
        <w:tc>
          <w:tcPr>
            <w:tcW w:w="1276" w:type="dxa"/>
            <w:gridSpan w:val="2"/>
            <w:tcBorders>
              <w:top w:val="nil"/>
              <w:bottom w:val="single" w:sz="2" w:space="0" w:color="auto"/>
            </w:tcBorders>
            <w:vAlign w:val="center"/>
          </w:tcPr>
          <w:p w14:paraId="1F881EC3" w14:textId="77777777" w:rsidR="00B632C0" w:rsidRDefault="00B632C0" w:rsidP="005A28C8">
            <w:pPr>
              <w:jc w:val="center"/>
              <w:rPr>
                <w:sz w:val="16"/>
                <w:szCs w:val="16"/>
                <w:lang w:val="en-US"/>
              </w:rPr>
            </w:pPr>
            <w:r>
              <w:rPr>
                <w:sz w:val="16"/>
                <w:szCs w:val="16"/>
                <w:lang w:val="en-US"/>
              </w:rPr>
              <w:t>2952270003830</w:t>
            </w:r>
          </w:p>
        </w:tc>
        <w:tc>
          <w:tcPr>
            <w:tcW w:w="6237" w:type="dxa"/>
            <w:gridSpan w:val="2"/>
            <w:tcBorders>
              <w:top w:val="nil"/>
              <w:bottom w:val="single" w:sz="2" w:space="0" w:color="auto"/>
            </w:tcBorders>
          </w:tcPr>
          <w:p w14:paraId="4410F289" w14:textId="77777777" w:rsidR="00B632C0" w:rsidRPr="00BA4555" w:rsidRDefault="00B632C0" w:rsidP="005A28C8">
            <w:pPr>
              <w:rPr>
                <w:lang w:val="en-US"/>
              </w:rPr>
            </w:pPr>
            <w:r w:rsidRPr="00BA4555">
              <w:rPr>
                <w:lang w:val="en-US"/>
              </w:rPr>
              <w:t>Dreptar de aluminiu   = 2,00 m</w:t>
            </w:r>
          </w:p>
        </w:tc>
        <w:tc>
          <w:tcPr>
            <w:tcW w:w="1134" w:type="dxa"/>
            <w:tcBorders>
              <w:top w:val="nil"/>
              <w:bottom w:val="single" w:sz="2" w:space="0" w:color="auto"/>
            </w:tcBorders>
          </w:tcPr>
          <w:p w14:paraId="593552FD"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6DBD9491" w14:textId="77777777" w:rsidR="00B632C0" w:rsidRPr="00BA4555" w:rsidRDefault="00B632C0" w:rsidP="005A28C8">
            <w:pPr>
              <w:rPr>
                <w:lang w:val="en-US"/>
              </w:rPr>
            </w:pPr>
            <w:r w:rsidRPr="00BA4555">
              <w:rPr>
                <w:lang w:val="en-US"/>
              </w:rPr>
              <w:t>1,530</w:t>
            </w:r>
          </w:p>
        </w:tc>
      </w:tr>
      <w:tr w:rsidR="00B632C0" w14:paraId="7033C91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6973CC0" w14:textId="77777777" w:rsidR="00B632C0" w:rsidRDefault="00B632C0" w:rsidP="005A28C8">
            <w:pPr>
              <w:rPr>
                <w:lang w:val="en-US"/>
              </w:rPr>
            </w:pPr>
          </w:p>
        </w:tc>
        <w:tc>
          <w:tcPr>
            <w:tcW w:w="1276" w:type="dxa"/>
            <w:gridSpan w:val="2"/>
            <w:tcBorders>
              <w:top w:val="nil"/>
              <w:bottom w:val="single" w:sz="2" w:space="0" w:color="auto"/>
            </w:tcBorders>
            <w:vAlign w:val="center"/>
          </w:tcPr>
          <w:p w14:paraId="130262AD" w14:textId="77777777" w:rsidR="00B632C0" w:rsidRDefault="00B632C0" w:rsidP="005A28C8">
            <w:pPr>
              <w:jc w:val="center"/>
              <w:rPr>
                <w:sz w:val="16"/>
                <w:szCs w:val="16"/>
                <w:lang w:val="en-US"/>
              </w:rPr>
            </w:pPr>
            <w:r>
              <w:rPr>
                <w:sz w:val="16"/>
                <w:szCs w:val="16"/>
                <w:lang w:val="en-US"/>
              </w:rPr>
              <w:t>2952270003204</w:t>
            </w:r>
          </w:p>
        </w:tc>
        <w:tc>
          <w:tcPr>
            <w:tcW w:w="6237" w:type="dxa"/>
            <w:gridSpan w:val="2"/>
            <w:tcBorders>
              <w:top w:val="nil"/>
              <w:bottom w:val="single" w:sz="2" w:space="0" w:color="auto"/>
            </w:tcBorders>
          </w:tcPr>
          <w:p w14:paraId="5D9040EA" w14:textId="77777777" w:rsidR="00B632C0" w:rsidRPr="00BA4555" w:rsidRDefault="00B632C0" w:rsidP="005A28C8">
            <w:pPr>
              <w:rPr>
                <w:lang w:val="en-US"/>
              </w:rPr>
            </w:pPr>
            <w:r w:rsidRPr="00BA4555">
              <w:rPr>
                <w:lang w:val="en-US"/>
              </w:rPr>
              <w:t>Masina de taiat gresie, cu disc D=500 mm, de 5,5 Kw</w:t>
            </w:r>
          </w:p>
        </w:tc>
        <w:tc>
          <w:tcPr>
            <w:tcW w:w="1134" w:type="dxa"/>
            <w:tcBorders>
              <w:top w:val="nil"/>
              <w:bottom w:val="single" w:sz="2" w:space="0" w:color="auto"/>
            </w:tcBorders>
          </w:tcPr>
          <w:p w14:paraId="02174873"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5243056B" w14:textId="77777777" w:rsidR="00B632C0" w:rsidRPr="00BA4555" w:rsidRDefault="00B632C0" w:rsidP="005A28C8">
            <w:pPr>
              <w:rPr>
                <w:lang w:val="en-US"/>
              </w:rPr>
            </w:pPr>
            <w:r w:rsidRPr="00BA4555">
              <w:rPr>
                <w:lang w:val="en-US"/>
              </w:rPr>
              <w:t>0,255</w:t>
            </w:r>
          </w:p>
        </w:tc>
      </w:tr>
      <w:tr w:rsidR="00B632C0" w14:paraId="6E722BE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DB570F0" w14:textId="77777777" w:rsidR="00B632C0" w:rsidRDefault="00B632C0" w:rsidP="005A28C8">
            <w:pPr>
              <w:rPr>
                <w:lang w:val="en-US"/>
              </w:rPr>
            </w:pPr>
          </w:p>
        </w:tc>
        <w:tc>
          <w:tcPr>
            <w:tcW w:w="1276" w:type="dxa"/>
            <w:gridSpan w:val="2"/>
            <w:tcBorders>
              <w:top w:val="nil"/>
              <w:bottom w:val="single" w:sz="2" w:space="0" w:color="auto"/>
            </w:tcBorders>
            <w:vAlign w:val="center"/>
          </w:tcPr>
          <w:p w14:paraId="04BA6010" w14:textId="77777777" w:rsidR="00B632C0" w:rsidRDefault="00B632C0" w:rsidP="005A28C8">
            <w:pPr>
              <w:jc w:val="center"/>
              <w:rPr>
                <w:sz w:val="16"/>
                <w:szCs w:val="16"/>
                <w:lang w:val="en-US"/>
              </w:rPr>
            </w:pPr>
            <w:r>
              <w:rPr>
                <w:sz w:val="16"/>
                <w:szCs w:val="16"/>
                <w:lang w:val="en-US"/>
              </w:rPr>
              <w:t>2952240004021</w:t>
            </w:r>
          </w:p>
        </w:tc>
        <w:tc>
          <w:tcPr>
            <w:tcW w:w="6237" w:type="dxa"/>
            <w:gridSpan w:val="2"/>
            <w:tcBorders>
              <w:top w:val="nil"/>
              <w:bottom w:val="single" w:sz="2" w:space="0" w:color="auto"/>
            </w:tcBorders>
          </w:tcPr>
          <w:p w14:paraId="7D03F41D" w14:textId="77777777" w:rsidR="00B632C0" w:rsidRPr="00BA4555" w:rsidRDefault="00B632C0" w:rsidP="005A28C8">
            <w:pPr>
              <w:rPr>
                <w:lang w:val="en-US"/>
              </w:rPr>
            </w:pPr>
            <w:r w:rsidRPr="00BA4555">
              <w:rPr>
                <w:lang w:val="en-US"/>
              </w:rPr>
              <w:t>Mixer electric</w:t>
            </w:r>
          </w:p>
        </w:tc>
        <w:tc>
          <w:tcPr>
            <w:tcW w:w="1134" w:type="dxa"/>
            <w:tcBorders>
              <w:top w:val="nil"/>
              <w:bottom w:val="single" w:sz="2" w:space="0" w:color="auto"/>
            </w:tcBorders>
          </w:tcPr>
          <w:p w14:paraId="1BB9067B"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243A5F99" w14:textId="77777777" w:rsidR="00B632C0" w:rsidRPr="00BA4555" w:rsidRDefault="00B632C0" w:rsidP="005A28C8">
            <w:pPr>
              <w:rPr>
                <w:lang w:val="en-US"/>
              </w:rPr>
            </w:pPr>
            <w:r w:rsidRPr="00BA4555">
              <w:rPr>
                <w:lang w:val="en-US"/>
              </w:rPr>
              <w:t>0,005</w:t>
            </w:r>
          </w:p>
        </w:tc>
      </w:tr>
      <w:tr w:rsidR="00B632C0" w14:paraId="11085D5D"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2D0BF78B"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3F245E3F"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71406D0D"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4FA48794"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75F21C58"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6436452B" w14:textId="77777777" w:rsidR="00B632C0" w:rsidRDefault="00B632C0" w:rsidP="005A28C8">
            <w:pPr>
              <w:rPr>
                <w:lang w:val="en-US"/>
              </w:rPr>
            </w:pPr>
          </w:p>
        </w:tc>
      </w:tr>
      <w:tr w:rsidR="00B632C0" w14:paraId="79E4483C" w14:textId="77777777" w:rsidTr="005A28C8">
        <w:tblPrEx>
          <w:tblCellMar>
            <w:top w:w="0" w:type="dxa"/>
            <w:bottom w:w="0" w:type="dxa"/>
          </w:tblCellMar>
        </w:tblPrEx>
        <w:tc>
          <w:tcPr>
            <w:tcW w:w="709" w:type="dxa"/>
            <w:tcBorders>
              <w:top w:val="nil"/>
              <w:left w:val="single" w:sz="4" w:space="0" w:color="auto"/>
              <w:bottom w:val="nil"/>
              <w:right w:val="nil"/>
            </w:tcBorders>
          </w:tcPr>
          <w:p w14:paraId="08F26AFE"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6FF3A36"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1868FC57" w14:textId="77777777" w:rsidR="00B632C0" w:rsidRPr="007F2714" w:rsidRDefault="00B632C0" w:rsidP="005A28C8">
            <w:pPr>
              <w:rPr>
                <w:b/>
                <w:bCs/>
                <w:sz w:val="22"/>
                <w:szCs w:val="22"/>
                <w:lang w:val="en-US"/>
              </w:rPr>
            </w:pPr>
            <w:r w:rsidRPr="00B40365">
              <w:rPr>
                <w:b/>
                <w:bCs/>
                <w:sz w:val="22"/>
                <w:szCs w:val="22"/>
                <w:lang w:val="en-US"/>
              </w:rPr>
              <w:t>1.3.2. Tip 2</w:t>
            </w:r>
          </w:p>
          <w:p w14:paraId="0EA55D77"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78FF591F"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770AF19F" w14:textId="77777777" w:rsidR="00B632C0" w:rsidRDefault="00B632C0" w:rsidP="005A28C8">
            <w:pPr>
              <w:rPr>
                <w:lang w:val="en-US"/>
              </w:rPr>
            </w:pPr>
          </w:p>
        </w:tc>
      </w:tr>
      <w:tr w:rsidR="00B632C0" w14:paraId="5928531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5B42028" w14:textId="77777777" w:rsidR="00B632C0" w:rsidRDefault="00B632C0" w:rsidP="005A28C8">
            <w:pPr>
              <w:rPr>
                <w:lang w:val="en-US"/>
              </w:rPr>
            </w:pPr>
            <w:r>
              <w:rPr>
                <w:lang w:val="en-US"/>
              </w:rPr>
              <w:t>25</w:t>
            </w:r>
          </w:p>
        </w:tc>
        <w:tc>
          <w:tcPr>
            <w:tcW w:w="1276" w:type="dxa"/>
            <w:gridSpan w:val="2"/>
            <w:tcBorders>
              <w:top w:val="single" w:sz="4" w:space="0" w:color="auto"/>
              <w:bottom w:val="single" w:sz="4" w:space="0" w:color="auto"/>
            </w:tcBorders>
          </w:tcPr>
          <w:p w14:paraId="2A4269D6" w14:textId="77777777" w:rsidR="00B632C0" w:rsidRDefault="00B632C0" w:rsidP="005A28C8">
            <w:pPr>
              <w:rPr>
                <w:lang w:val="en-US"/>
              </w:rPr>
            </w:pPr>
            <w:r>
              <w:rPr>
                <w:lang w:val="en-US"/>
              </w:rPr>
              <w:t>CN53A</w:t>
            </w:r>
          </w:p>
          <w:p w14:paraId="50E2FF46"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F67F3AD"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pardoselelor cu BETOHGPUHT sau analog</w:t>
            </w:r>
            <w:r>
              <w:rPr>
                <w:rFonts w:ascii="Times New Roman CYR" w:hAnsi="Times New Roman CYR" w:cs="Times New Roman CYR"/>
                <w:sz w:val="16"/>
                <w:szCs w:val="16"/>
                <w:lang w:val="en-US"/>
              </w:rPr>
              <w:t xml:space="preserve"> </w:t>
            </w:r>
          </w:p>
          <w:p w14:paraId="41FC061E"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7C8397AB"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5F5E751A"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7,800</w:t>
            </w:r>
          </w:p>
          <w:p w14:paraId="45BF5B8F" w14:textId="77777777" w:rsidR="00B632C0" w:rsidRDefault="00B632C0" w:rsidP="005A28C8">
            <w:pPr>
              <w:jc w:val="center"/>
              <w:rPr>
                <w:lang w:val="en-US"/>
              </w:rPr>
            </w:pPr>
          </w:p>
        </w:tc>
      </w:tr>
      <w:tr w:rsidR="00B632C0" w14:paraId="27469A2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B097B63" w14:textId="77777777" w:rsidR="00B632C0" w:rsidRDefault="00B632C0" w:rsidP="005A28C8">
            <w:pPr>
              <w:rPr>
                <w:lang w:val="en-US"/>
              </w:rPr>
            </w:pPr>
          </w:p>
        </w:tc>
        <w:tc>
          <w:tcPr>
            <w:tcW w:w="1276" w:type="dxa"/>
            <w:gridSpan w:val="2"/>
            <w:tcBorders>
              <w:top w:val="nil"/>
              <w:bottom w:val="single" w:sz="2" w:space="0" w:color="auto"/>
            </w:tcBorders>
            <w:vAlign w:val="center"/>
          </w:tcPr>
          <w:p w14:paraId="35CF8ED5"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76A7639B"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0EA53689"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7329D7BE" w14:textId="77777777" w:rsidR="00B632C0" w:rsidRPr="00BA4555" w:rsidRDefault="00B632C0" w:rsidP="005A28C8">
            <w:pPr>
              <w:rPr>
                <w:lang w:val="en-US"/>
              </w:rPr>
            </w:pPr>
            <w:r w:rsidRPr="00BA4555">
              <w:rPr>
                <w:lang w:val="en-US"/>
              </w:rPr>
              <w:t>0,234</w:t>
            </w:r>
          </w:p>
        </w:tc>
      </w:tr>
      <w:tr w:rsidR="00B632C0" w14:paraId="207C8AE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A945CAD" w14:textId="77777777" w:rsidR="00B632C0" w:rsidRDefault="00B632C0" w:rsidP="005A28C8">
            <w:pPr>
              <w:rPr>
                <w:lang w:val="en-US"/>
              </w:rPr>
            </w:pPr>
          </w:p>
        </w:tc>
        <w:tc>
          <w:tcPr>
            <w:tcW w:w="1276" w:type="dxa"/>
            <w:gridSpan w:val="2"/>
            <w:tcBorders>
              <w:top w:val="nil"/>
              <w:bottom w:val="single" w:sz="2" w:space="0" w:color="auto"/>
            </w:tcBorders>
            <w:vAlign w:val="center"/>
          </w:tcPr>
          <w:p w14:paraId="08B42D85" w14:textId="77777777" w:rsidR="00B632C0" w:rsidRDefault="00B632C0" w:rsidP="005A28C8">
            <w:pPr>
              <w:jc w:val="center"/>
              <w:rPr>
                <w:sz w:val="16"/>
                <w:szCs w:val="16"/>
                <w:lang w:val="en-US"/>
              </w:rPr>
            </w:pPr>
            <w:r>
              <w:rPr>
                <w:sz w:val="16"/>
                <w:szCs w:val="16"/>
                <w:lang w:val="en-US"/>
              </w:rPr>
              <w:t>241658610530320</w:t>
            </w:r>
          </w:p>
        </w:tc>
        <w:tc>
          <w:tcPr>
            <w:tcW w:w="6237" w:type="dxa"/>
            <w:gridSpan w:val="2"/>
            <w:tcBorders>
              <w:top w:val="nil"/>
              <w:bottom w:val="single" w:sz="2" w:space="0" w:color="auto"/>
            </w:tcBorders>
          </w:tcPr>
          <w:p w14:paraId="03430489" w14:textId="77777777" w:rsidR="00B632C0" w:rsidRPr="00BA4555" w:rsidRDefault="00B632C0" w:rsidP="005A28C8">
            <w:pPr>
              <w:rPr>
                <w:lang w:val="en-US"/>
              </w:rPr>
            </w:pPr>
            <w:r w:rsidRPr="00BA4555">
              <w:rPr>
                <w:lang w:val="en-US"/>
              </w:rPr>
              <w:t>BETOHGPUHT</w:t>
            </w:r>
          </w:p>
        </w:tc>
        <w:tc>
          <w:tcPr>
            <w:tcW w:w="1134" w:type="dxa"/>
            <w:tcBorders>
              <w:top w:val="nil"/>
              <w:bottom w:val="single" w:sz="2" w:space="0" w:color="auto"/>
            </w:tcBorders>
          </w:tcPr>
          <w:p w14:paraId="3D11BE9B"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6CCA1B0C" w14:textId="77777777" w:rsidR="00B632C0" w:rsidRPr="00BA4555" w:rsidRDefault="00B632C0" w:rsidP="005A28C8">
            <w:pPr>
              <w:rPr>
                <w:lang w:val="en-US"/>
              </w:rPr>
            </w:pPr>
            <w:r w:rsidRPr="00BA4555">
              <w:rPr>
                <w:lang w:val="en-US"/>
              </w:rPr>
              <w:t>1,170</w:t>
            </w:r>
          </w:p>
        </w:tc>
      </w:tr>
      <w:tr w:rsidR="00B632C0" w14:paraId="349AD9E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4EA91C5" w14:textId="77777777" w:rsidR="00B632C0" w:rsidRDefault="00B632C0" w:rsidP="005A28C8">
            <w:pPr>
              <w:rPr>
                <w:lang w:val="en-US"/>
              </w:rPr>
            </w:pPr>
          </w:p>
        </w:tc>
        <w:tc>
          <w:tcPr>
            <w:tcW w:w="1276" w:type="dxa"/>
            <w:gridSpan w:val="2"/>
            <w:tcBorders>
              <w:top w:val="nil"/>
              <w:bottom w:val="single" w:sz="2" w:space="0" w:color="auto"/>
            </w:tcBorders>
            <w:vAlign w:val="center"/>
          </w:tcPr>
          <w:p w14:paraId="15E70D15"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5BEDA24A"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4677CB8C"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7CC88B74" w14:textId="77777777" w:rsidR="00B632C0" w:rsidRPr="00BA4555" w:rsidRDefault="00B632C0" w:rsidP="005A28C8">
            <w:pPr>
              <w:rPr>
                <w:lang w:val="en-US"/>
              </w:rPr>
            </w:pPr>
            <w:r w:rsidRPr="00BA4555">
              <w:rPr>
                <w:lang w:val="en-US"/>
              </w:rPr>
              <w:t>0,390</w:t>
            </w:r>
          </w:p>
        </w:tc>
      </w:tr>
      <w:tr w:rsidR="00B632C0" w:rsidRPr="00EB582C" w14:paraId="3FBC3A8C"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3A72B72"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F3A7FCB"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72455E3E" w14:textId="77777777" w:rsidR="00B632C0" w:rsidRDefault="00B632C0" w:rsidP="005A28C8">
            <w:pPr>
              <w:rPr>
                <w:i/>
                <w:iCs/>
                <w:lang w:val="en-US"/>
              </w:rPr>
            </w:pPr>
          </w:p>
        </w:tc>
        <w:tc>
          <w:tcPr>
            <w:tcW w:w="1134" w:type="dxa"/>
            <w:tcBorders>
              <w:top w:val="nil"/>
              <w:left w:val="single" w:sz="6" w:space="0" w:color="auto"/>
              <w:bottom w:val="nil"/>
              <w:right w:val="nil"/>
            </w:tcBorders>
          </w:tcPr>
          <w:p w14:paraId="6A3D6602"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07F53BC" w14:textId="77777777" w:rsidR="00B632C0" w:rsidRPr="00EB582C" w:rsidRDefault="00B632C0" w:rsidP="005A28C8">
            <w:pPr>
              <w:rPr>
                <w:lang w:val="en-US"/>
              </w:rPr>
            </w:pPr>
          </w:p>
        </w:tc>
      </w:tr>
      <w:tr w:rsidR="00B632C0" w14:paraId="338A7011"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31EF23D" w14:textId="77777777" w:rsidR="00B632C0" w:rsidRDefault="00B632C0" w:rsidP="005A28C8">
            <w:pPr>
              <w:rPr>
                <w:lang w:val="en-US"/>
              </w:rPr>
            </w:pPr>
            <w:r>
              <w:rPr>
                <w:lang w:val="en-US"/>
              </w:rPr>
              <w:t>26</w:t>
            </w:r>
          </w:p>
        </w:tc>
        <w:tc>
          <w:tcPr>
            <w:tcW w:w="1276" w:type="dxa"/>
            <w:gridSpan w:val="2"/>
            <w:tcBorders>
              <w:top w:val="single" w:sz="4" w:space="0" w:color="auto"/>
              <w:bottom w:val="single" w:sz="4" w:space="0" w:color="auto"/>
            </w:tcBorders>
          </w:tcPr>
          <w:p w14:paraId="453FDEC8" w14:textId="77777777" w:rsidR="00B632C0" w:rsidRDefault="00B632C0" w:rsidP="005A28C8">
            <w:pPr>
              <w:rPr>
                <w:lang w:val="en-US"/>
              </w:rPr>
            </w:pPr>
            <w:r>
              <w:rPr>
                <w:lang w:val="en-US"/>
              </w:rPr>
              <w:t>IzF31A</w:t>
            </w:r>
          </w:p>
          <w:p w14:paraId="3E528994"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F74D452" w14:textId="77777777" w:rsidR="00B632C0" w:rsidRDefault="00B632C0" w:rsidP="005A28C8">
            <w:pPr>
              <w:adjustRightInd w:val="0"/>
              <w:rPr>
                <w:rFonts w:ascii="Times New Roman CYR" w:hAnsi="Times New Roman CYR" w:cs="Times New Roman CYR"/>
                <w:sz w:val="16"/>
                <w:szCs w:val="16"/>
                <w:lang w:val="en-US"/>
              </w:rPr>
            </w:pPr>
            <w:r>
              <w:rPr>
                <w:lang w:val="en-US"/>
              </w:rPr>
              <w:t>Hidroizolarea   suprafetelor  din beton  (verticale, orizontale,inclusiv  tavane)  cu  "Mortar hidroizolant Hidrostop" sau analog, grosime 3,0 mm / Aplicativ, consum mortar hidrostop 4.5 kg/m2</w:t>
            </w:r>
            <w:r>
              <w:rPr>
                <w:rFonts w:ascii="Times New Roman CYR" w:hAnsi="Times New Roman CYR" w:cs="Times New Roman CYR"/>
                <w:sz w:val="16"/>
                <w:szCs w:val="16"/>
                <w:lang w:val="en-US"/>
              </w:rPr>
              <w:t xml:space="preserve"> </w:t>
            </w:r>
          </w:p>
          <w:p w14:paraId="40023AA9"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0913C63"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4EC67762"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7,800</w:t>
            </w:r>
          </w:p>
          <w:p w14:paraId="2EDEC724" w14:textId="77777777" w:rsidR="00B632C0" w:rsidRDefault="00B632C0" w:rsidP="005A28C8">
            <w:pPr>
              <w:jc w:val="center"/>
              <w:rPr>
                <w:lang w:val="en-US"/>
              </w:rPr>
            </w:pPr>
          </w:p>
        </w:tc>
      </w:tr>
      <w:tr w:rsidR="00B632C0" w14:paraId="3ECFE4C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0FA1AA9" w14:textId="77777777" w:rsidR="00B632C0" w:rsidRDefault="00B632C0" w:rsidP="005A28C8">
            <w:pPr>
              <w:rPr>
                <w:lang w:val="en-US"/>
              </w:rPr>
            </w:pPr>
          </w:p>
        </w:tc>
        <w:tc>
          <w:tcPr>
            <w:tcW w:w="1276" w:type="dxa"/>
            <w:gridSpan w:val="2"/>
            <w:tcBorders>
              <w:top w:val="nil"/>
              <w:bottom w:val="single" w:sz="2" w:space="0" w:color="auto"/>
            </w:tcBorders>
            <w:vAlign w:val="center"/>
          </w:tcPr>
          <w:p w14:paraId="75DDA11B"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527A6F3C"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3E0A3653"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28D2ECB7" w14:textId="77777777" w:rsidR="00B632C0" w:rsidRPr="00BA4555" w:rsidRDefault="00B632C0" w:rsidP="005A28C8">
            <w:pPr>
              <w:rPr>
                <w:lang w:val="en-US"/>
              </w:rPr>
            </w:pPr>
            <w:r w:rsidRPr="00BA4555">
              <w:rPr>
                <w:lang w:val="en-US"/>
              </w:rPr>
              <w:t>3,900</w:t>
            </w:r>
          </w:p>
        </w:tc>
      </w:tr>
      <w:tr w:rsidR="00B632C0" w14:paraId="6EB0256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889486A" w14:textId="77777777" w:rsidR="00B632C0" w:rsidRDefault="00B632C0" w:rsidP="005A28C8">
            <w:pPr>
              <w:rPr>
                <w:lang w:val="en-US"/>
              </w:rPr>
            </w:pPr>
          </w:p>
        </w:tc>
        <w:tc>
          <w:tcPr>
            <w:tcW w:w="1276" w:type="dxa"/>
            <w:gridSpan w:val="2"/>
            <w:tcBorders>
              <w:top w:val="nil"/>
              <w:bottom w:val="single" w:sz="2" w:space="0" w:color="auto"/>
            </w:tcBorders>
            <w:vAlign w:val="center"/>
          </w:tcPr>
          <w:p w14:paraId="55ABF056" w14:textId="77777777" w:rsidR="00B632C0" w:rsidRDefault="00B632C0" w:rsidP="005A28C8">
            <w:pPr>
              <w:jc w:val="center"/>
              <w:rPr>
                <w:sz w:val="16"/>
                <w:szCs w:val="16"/>
                <w:lang w:val="en-US"/>
              </w:rPr>
            </w:pPr>
            <w:r>
              <w:rPr>
                <w:sz w:val="16"/>
                <w:szCs w:val="16"/>
                <w:lang w:val="en-US"/>
              </w:rPr>
              <w:t>7122050013400</w:t>
            </w:r>
          </w:p>
        </w:tc>
        <w:tc>
          <w:tcPr>
            <w:tcW w:w="6237" w:type="dxa"/>
            <w:gridSpan w:val="2"/>
            <w:tcBorders>
              <w:top w:val="nil"/>
              <w:bottom w:val="single" w:sz="2" w:space="0" w:color="auto"/>
            </w:tcBorders>
          </w:tcPr>
          <w:p w14:paraId="402FE750" w14:textId="77777777" w:rsidR="00B632C0" w:rsidRPr="00BA4555" w:rsidRDefault="00B632C0" w:rsidP="005A28C8">
            <w:pPr>
              <w:rPr>
                <w:lang w:val="en-US"/>
              </w:rPr>
            </w:pPr>
            <w:r w:rsidRPr="00BA4555">
              <w:rPr>
                <w:lang w:val="en-US"/>
              </w:rPr>
              <w:t>Zidar</w:t>
            </w:r>
          </w:p>
        </w:tc>
        <w:tc>
          <w:tcPr>
            <w:tcW w:w="1134" w:type="dxa"/>
            <w:tcBorders>
              <w:top w:val="nil"/>
              <w:bottom w:val="single" w:sz="2" w:space="0" w:color="auto"/>
            </w:tcBorders>
          </w:tcPr>
          <w:p w14:paraId="08C9BA43"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DFB59C8" w14:textId="77777777" w:rsidR="00B632C0" w:rsidRPr="00BA4555" w:rsidRDefault="00B632C0" w:rsidP="005A28C8">
            <w:pPr>
              <w:rPr>
                <w:lang w:val="en-US"/>
              </w:rPr>
            </w:pPr>
            <w:r w:rsidRPr="00BA4555">
              <w:rPr>
                <w:lang w:val="en-US"/>
              </w:rPr>
              <w:t>2,964</w:t>
            </w:r>
          </w:p>
        </w:tc>
      </w:tr>
      <w:tr w:rsidR="00B632C0" w14:paraId="6E620E4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697886D" w14:textId="77777777" w:rsidR="00B632C0" w:rsidRDefault="00B632C0" w:rsidP="005A28C8">
            <w:pPr>
              <w:rPr>
                <w:lang w:val="en-US"/>
              </w:rPr>
            </w:pPr>
          </w:p>
        </w:tc>
        <w:tc>
          <w:tcPr>
            <w:tcW w:w="1276" w:type="dxa"/>
            <w:gridSpan w:val="2"/>
            <w:tcBorders>
              <w:top w:val="nil"/>
              <w:bottom w:val="single" w:sz="2" w:space="0" w:color="auto"/>
            </w:tcBorders>
            <w:vAlign w:val="center"/>
          </w:tcPr>
          <w:p w14:paraId="2E59BDCD" w14:textId="77777777" w:rsidR="00B632C0" w:rsidRDefault="00B632C0" w:rsidP="005A28C8">
            <w:pPr>
              <w:jc w:val="center"/>
              <w:rPr>
                <w:sz w:val="16"/>
                <w:szCs w:val="16"/>
                <w:lang w:val="en-US"/>
              </w:rPr>
            </w:pPr>
            <w:r>
              <w:rPr>
                <w:sz w:val="16"/>
                <w:szCs w:val="16"/>
                <w:lang w:val="en-US"/>
              </w:rPr>
              <w:t>2416537829023</w:t>
            </w:r>
          </w:p>
        </w:tc>
        <w:tc>
          <w:tcPr>
            <w:tcW w:w="6237" w:type="dxa"/>
            <w:gridSpan w:val="2"/>
            <w:tcBorders>
              <w:top w:val="nil"/>
              <w:bottom w:val="single" w:sz="2" w:space="0" w:color="auto"/>
            </w:tcBorders>
          </w:tcPr>
          <w:p w14:paraId="43D33338" w14:textId="77777777" w:rsidR="00B632C0" w:rsidRPr="00BA4555" w:rsidRDefault="00B632C0" w:rsidP="005A28C8">
            <w:pPr>
              <w:rPr>
                <w:lang w:val="en-US"/>
              </w:rPr>
            </w:pPr>
            <w:r w:rsidRPr="00BA4555">
              <w:rPr>
                <w:lang w:val="en-US"/>
              </w:rPr>
              <w:t>Amestec hidroizolant "Hidrostop"</w:t>
            </w:r>
          </w:p>
        </w:tc>
        <w:tc>
          <w:tcPr>
            <w:tcW w:w="1134" w:type="dxa"/>
            <w:tcBorders>
              <w:top w:val="nil"/>
              <w:bottom w:val="single" w:sz="2" w:space="0" w:color="auto"/>
            </w:tcBorders>
          </w:tcPr>
          <w:p w14:paraId="1860CBB4"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473827E" w14:textId="77777777" w:rsidR="00B632C0" w:rsidRPr="00BA4555" w:rsidRDefault="00B632C0" w:rsidP="005A28C8">
            <w:pPr>
              <w:rPr>
                <w:lang w:val="en-US"/>
              </w:rPr>
            </w:pPr>
            <w:r w:rsidRPr="00BA4555">
              <w:rPr>
                <w:lang w:val="en-US"/>
              </w:rPr>
              <w:t>35,100</w:t>
            </w:r>
          </w:p>
        </w:tc>
      </w:tr>
      <w:tr w:rsidR="00B632C0" w14:paraId="75D05EC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2CA0F29" w14:textId="77777777" w:rsidR="00B632C0" w:rsidRDefault="00B632C0" w:rsidP="005A28C8">
            <w:pPr>
              <w:rPr>
                <w:lang w:val="en-US"/>
              </w:rPr>
            </w:pPr>
          </w:p>
        </w:tc>
        <w:tc>
          <w:tcPr>
            <w:tcW w:w="1276" w:type="dxa"/>
            <w:gridSpan w:val="2"/>
            <w:tcBorders>
              <w:top w:val="nil"/>
              <w:bottom w:val="single" w:sz="2" w:space="0" w:color="auto"/>
            </w:tcBorders>
            <w:vAlign w:val="center"/>
          </w:tcPr>
          <w:p w14:paraId="5CB4643F"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0F76A240"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553B312A"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5AD9EFC6" w14:textId="77777777" w:rsidR="00B632C0" w:rsidRPr="00BA4555" w:rsidRDefault="00B632C0" w:rsidP="005A28C8">
            <w:pPr>
              <w:rPr>
                <w:lang w:val="en-US"/>
              </w:rPr>
            </w:pPr>
            <w:r w:rsidRPr="00BA4555">
              <w:rPr>
                <w:lang w:val="en-US"/>
              </w:rPr>
              <w:t>0,195</w:t>
            </w:r>
          </w:p>
        </w:tc>
      </w:tr>
      <w:tr w:rsidR="00B632C0" w:rsidRPr="00EB582C" w14:paraId="13627E95"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5D044E4"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1EFC7F4"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6D6AF69" w14:textId="77777777" w:rsidR="00B632C0" w:rsidRDefault="00B632C0" w:rsidP="005A28C8">
            <w:pPr>
              <w:rPr>
                <w:i/>
                <w:iCs/>
                <w:lang w:val="en-US"/>
              </w:rPr>
            </w:pPr>
          </w:p>
        </w:tc>
        <w:tc>
          <w:tcPr>
            <w:tcW w:w="1134" w:type="dxa"/>
            <w:tcBorders>
              <w:top w:val="nil"/>
              <w:left w:val="single" w:sz="6" w:space="0" w:color="auto"/>
              <w:bottom w:val="nil"/>
              <w:right w:val="nil"/>
            </w:tcBorders>
          </w:tcPr>
          <w:p w14:paraId="05142BD6"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1E2584D" w14:textId="77777777" w:rsidR="00B632C0" w:rsidRPr="00EB582C" w:rsidRDefault="00B632C0" w:rsidP="005A28C8">
            <w:pPr>
              <w:rPr>
                <w:lang w:val="en-US"/>
              </w:rPr>
            </w:pPr>
          </w:p>
        </w:tc>
      </w:tr>
      <w:tr w:rsidR="00B632C0" w14:paraId="4716F420"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49ED04D" w14:textId="77777777" w:rsidR="00B632C0" w:rsidRDefault="00B632C0" w:rsidP="005A28C8">
            <w:pPr>
              <w:rPr>
                <w:lang w:val="en-US"/>
              </w:rPr>
            </w:pPr>
            <w:r>
              <w:rPr>
                <w:lang w:val="en-US"/>
              </w:rPr>
              <w:t>27</w:t>
            </w:r>
          </w:p>
        </w:tc>
        <w:tc>
          <w:tcPr>
            <w:tcW w:w="1276" w:type="dxa"/>
            <w:gridSpan w:val="2"/>
            <w:tcBorders>
              <w:top w:val="single" w:sz="4" w:space="0" w:color="auto"/>
              <w:bottom w:val="single" w:sz="4" w:space="0" w:color="auto"/>
            </w:tcBorders>
          </w:tcPr>
          <w:p w14:paraId="1BAA0054" w14:textId="77777777" w:rsidR="00B632C0" w:rsidRDefault="00B632C0" w:rsidP="005A28C8">
            <w:pPr>
              <w:rPr>
                <w:lang w:val="en-US"/>
              </w:rPr>
            </w:pPr>
            <w:r>
              <w:rPr>
                <w:lang w:val="en-US"/>
              </w:rPr>
              <w:t>CG17D1</w:t>
            </w:r>
          </w:p>
          <w:p w14:paraId="63DB4EA3"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F649EED" w14:textId="77777777" w:rsidR="00B632C0" w:rsidRDefault="00B632C0" w:rsidP="005A28C8">
            <w:pPr>
              <w:adjustRightInd w:val="0"/>
              <w:rPr>
                <w:rFonts w:ascii="Times New Roman CYR" w:hAnsi="Times New Roman CYR" w:cs="Times New Roman CYR"/>
                <w:sz w:val="16"/>
                <w:szCs w:val="16"/>
                <w:lang w:val="en-US"/>
              </w:rPr>
            </w:pPr>
            <w:r>
              <w:rPr>
                <w:lang w:val="en-US"/>
              </w:rPr>
              <w:t>Pardoseli din placi de gresie ceramica inclusiv stratul suport din mortar adeziv, executate pe suprafete: egale sau mai mici de 16 m2 / Gresie portelanata cu suprafata rugoasa gr. min. 10mm, calit. 1, rezist. abraziune cl. PEI 3 EN ISO 10 545</w:t>
            </w:r>
            <w:r>
              <w:rPr>
                <w:rFonts w:ascii="Times New Roman CYR" w:hAnsi="Times New Roman CYR" w:cs="Times New Roman CYR"/>
                <w:sz w:val="16"/>
                <w:szCs w:val="16"/>
                <w:lang w:val="en-US"/>
              </w:rPr>
              <w:t xml:space="preserve"> </w:t>
            </w:r>
          </w:p>
          <w:p w14:paraId="0231D087"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C198A35"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0AD7F1D2"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7,800</w:t>
            </w:r>
          </w:p>
          <w:p w14:paraId="1964B240" w14:textId="77777777" w:rsidR="00B632C0" w:rsidRDefault="00B632C0" w:rsidP="005A28C8">
            <w:pPr>
              <w:jc w:val="center"/>
              <w:rPr>
                <w:lang w:val="en-US"/>
              </w:rPr>
            </w:pPr>
          </w:p>
        </w:tc>
      </w:tr>
      <w:tr w:rsidR="00B632C0" w14:paraId="47E6ED0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6A05647" w14:textId="77777777" w:rsidR="00B632C0" w:rsidRDefault="00B632C0" w:rsidP="005A28C8">
            <w:pPr>
              <w:rPr>
                <w:lang w:val="en-US"/>
              </w:rPr>
            </w:pPr>
          </w:p>
        </w:tc>
        <w:tc>
          <w:tcPr>
            <w:tcW w:w="1276" w:type="dxa"/>
            <w:gridSpan w:val="2"/>
            <w:tcBorders>
              <w:top w:val="nil"/>
              <w:bottom w:val="single" w:sz="2" w:space="0" w:color="auto"/>
            </w:tcBorders>
            <w:vAlign w:val="center"/>
          </w:tcPr>
          <w:p w14:paraId="601AB5C9" w14:textId="77777777" w:rsidR="00B632C0" w:rsidRDefault="00B632C0" w:rsidP="005A28C8">
            <w:pPr>
              <w:jc w:val="center"/>
              <w:rPr>
                <w:sz w:val="16"/>
                <w:szCs w:val="16"/>
                <w:lang w:val="en-US"/>
              </w:rPr>
            </w:pPr>
            <w:r>
              <w:rPr>
                <w:sz w:val="16"/>
                <w:szCs w:val="16"/>
                <w:lang w:val="en-US"/>
              </w:rPr>
              <w:t>7132030012600</w:t>
            </w:r>
          </w:p>
        </w:tc>
        <w:tc>
          <w:tcPr>
            <w:tcW w:w="6237" w:type="dxa"/>
            <w:gridSpan w:val="2"/>
            <w:tcBorders>
              <w:top w:val="nil"/>
              <w:bottom w:val="single" w:sz="2" w:space="0" w:color="auto"/>
            </w:tcBorders>
          </w:tcPr>
          <w:p w14:paraId="7BBCD19C" w14:textId="77777777" w:rsidR="00B632C0" w:rsidRPr="00BA4555" w:rsidRDefault="00B632C0" w:rsidP="005A28C8">
            <w:pPr>
              <w:rPr>
                <w:lang w:val="en-US"/>
              </w:rPr>
            </w:pPr>
            <w:r w:rsidRPr="00BA4555">
              <w:rPr>
                <w:lang w:val="en-US"/>
              </w:rPr>
              <w:t>Mozaicar</w:t>
            </w:r>
          </w:p>
        </w:tc>
        <w:tc>
          <w:tcPr>
            <w:tcW w:w="1134" w:type="dxa"/>
            <w:tcBorders>
              <w:top w:val="nil"/>
              <w:bottom w:val="single" w:sz="2" w:space="0" w:color="auto"/>
            </w:tcBorders>
          </w:tcPr>
          <w:p w14:paraId="15C2359A"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68F0606" w14:textId="77777777" w:rsidR="00B632C0" w:rsidRPr="00BA4555" w:rsidRDefault="00B632C0" w:rsidP="005A28C8">
            <w:pPr>
              <w:rPr>
                <w:lang w:val="en-US"/>
              </w:rPr>
            </w:pPr>
            <w:r w:rsidRPr="00BA4555">
              <w:rPr>
                <w:lang w:val="en-US"/>
              </w:rPr>
              <w:t>20,358</w:t>
            </w:r>
          </w:p>
        </w:tc>
      </w:tr>
      <w:tr w:rsidR="00B632C0" w14:paraId="1F64DE0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120A92C" w14:textId="77777777" w:rsidR="00B632C0" w:rsidRDefault="00B632C0" w:rsidP="005A28C8">
            <w:pPr>
              <w:rPr>
                <w:lang w:val="en-US"/>
              </w:rPr>
            </w:pPr>
          </w:p>
        </w:tc>
        <w:tc>
          <w:tcPr>
            <w:tcW w:w="1276" w:type="dxa"/>
            <w:gridSpan w:val="2"/>
            <w:tcBorders>
              <w:top w:val="nil"/>
              <w:bottom w:val="single" w:sz="2" w:space="0" w:color="auto"/>
            </w:tcBorders>
            <w:vAlign w:val="center"/>
          </w:tcPr>
          <w:p w14:paraId="5D06BF38"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66E2B710"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2295BF73"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65DE6210" w14:textId="77777777" w:rsidR="00B632C0" w:rsidRPr="00BA4555" w:rsidRDefault="00B632C0" w:rsidP="005A28C8">
            <w:pPr>
              <w:rPr>
                <w:lang w:val="en-US"/>
              </w:rPr>
            </w:pPr>
            <w:r w:rsidRPr="00BA4555">
              <w:rPr>
                <w:lang w:val="en-US"/>
              </w:rPr>
              <w:t>2,262</w:t>
            </w:r>
          </w:p>
        </w:tc>
      </w:tr>
      <w:tr w:rsidR="00B632C0" w14:paraId="3B46D2B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BA565D6" w14:textId="77777777" w:rsidR="00B632C0" w:rsidRDefault="00B632C0" w:rsidP="005A28C8">
            <w:pPr>
              <w:rPr>
                <w:lang w:val="en-US"/>
              </w:rPr>
            </w:pPr>
          </w:p>
        </w:tc>
        <w:tc>
          <w:tcPr>
            <w:tcW w:w="1276" w:type="dxa"/>
            <w:gridSpan w:val="2"/>
            <w:tcBorders>
              <w:top w:val="nil"/>
              <w:bottom w:val="single" w:sz="2" w:space="0" w:color="auto"/>
            </w:tcBorders>
            <w:vAlign w:val="center"/>
          </w:tcPr>
          <w:p w14:paraId="1340B9A8" w14:textId="77777777" w:rsidR="00B632C0" w:rsidRDefault="00B632C0" w:rsidP="005A28C8">
            <w:pPr>
              <w:jc w:val="center"/>
              <w:rPr>
                <w:sz w:val="16"/>
                <w:szCs w:val="16"/>
                <w:lang w:val="en-US"/>
              </w:rPr>
            </w:pPr>
            <w:r>
              <w:rPr>
                <w:sz w:val="16"/>
                <w:szCs w:val="16"/>
                <w:lang w:val="en-US"/>
              </w:rPr>
              <w:t>266111280700a</w:t>
            </w:r>
          </w:p>
        </w:tc>
        <w:tc>
          <w:tcPr>
            <w:tcW w:w="6237" w:type="dxa"/>
            <w:gridSpan w:val="2"/>
            <w:tcBorders>
              <w:top w:val="nil"/>
              <w:bottom w:val="single" w:sz="2" w:space="0" w:color="auto"/>
            </w:tcBorders>
          </w:tcPr>
          <w:p w14:paraId="351F1FB3" w14:textId="77777777" w:rsidR="00B632C0" w:rsidRPr="00BA4555" w:rsidRDefault="00B632C0" w:rsidP="005A28C8">
            <w:pPr>
              <w:rPr>
                <w:lang w:val="en-US"/>
              </w:rPr>
            </w:pPr>
            <w:r w:rsidRPr="00BA4555">
              <w:rPr>
                <w:lang w:val="en-US"/>
              </w:rPr>
              <w:t>Placi sau piscoturi de gresie portelanata antiglisanta</w:t>
            </w:r>
          </w:p>
        </w:tc>
        <w:tc>
          <w:tcPr>
            <w:tcW w:w="1134" w:type="dxa"/>
            <w:tcBorders>
              <w:top w:val="nil"/>
              <w:bottom w:val="single" w:sz="2" w:space="0" w:color="auto"/>
            </w:tcBorders>
          </w:tcPr>
          <w:p w14:paraId="060FDC50" w14:textId="77777777" w:rsidR="00B632C0" w:rsidRPr="00BA4555" w:rsidRDefault="00B632C0" w:rsidP="005A28C8">
            <w:pPr>
              <w:rPr>
                <w:lang w:val="en-US"/>
              </w:rPr>
            </w:pPr>
            <w:r w:rsidRPr="00BA4555">
              <w:rPr>
                <w:lang w:val="en-US"/>
              </w:rPr>
              <w:t>m2</w:t>
            </w:r>
          </w:p>
        </w:tc>
        <w:tc>
          <w:tcPr>
            <w:tcW w:w="1134" w:type="dxa"/>
            <w:tcBorders>
              <w:top w:val="nil"/>
              <w:bottom w:val="single" w:sz="2" w:space="0" w:color="auto"/>
              <w:right w:val="single" w:sz="4" w:space="0" w:color="auto"/>
            </w:tcBorders>
          </w:tcPr>
          <w:p w14:paraId="2983AB13" w14:textId="77777777" w:rsidR="00B632C0" w:rsidRPr="00BA4555" w:rsidRDefault="00B632C0" w:rsidP="005A28C8">
            <w:pPr>
              <w:rPr>
                <w:lang w:val="en-US"/>
              </w:rPr>
            </w:pPr>
            <w:r w:rsidRPr="00BA4555">
              <w:rPr>
                <w:lang w:val="en-US"/>
              </w:rPr>
              <w:t>8,034</w:t>
            </w:r>
          </w:p>
        </w:tc>
      </w:tr>
      <w:tr w:rsidR="00B632C0" w14:paraId="0E320FB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70E9604" w14:textId="77777777" w:rsidR="00B632C0" w:rsidRDefault="00B632C0" w:rsidP="005A28C8">
            <w:pPr>
              <w:rPr>
                <w:lang w:val="en-US"/>
              </w:rPr>
            </w:pPr>
          </w:p>
        </w:tc>
        <w:tc>
          <w:tcPr>
            <w:tcW w:w="1276" w:type="dxa"/>
            <w:gridSpan w:val="2"/>
            <w:tcBorders>
              <w:top w:val="nil"/>
              <w:bottom w:val="single" w:sz="2" w:space="0" w:color="auto"/>
            </w:tcBorders>
            <w:vAlign w:val="center"/>
          </w:tcPr>
          <w:p w14:paraId="759DE1A1" w14:textId="77777777" w:rsidR="00B632C0" w:rsidRDefault="00B632C0" w:rsidP="005A28C8">
            <w:pPr>
              <w:jc w:val="center"/>
              <w:rPr>
                <w:sz w:val="16"/>
                <w:szCs w:val="16"/>
                <w:lang w:val="en-US"/>
              </w:rPr>
            </w:pPr>
            <w:r>
              <w:rPr>
                <w:sz w:val="16"/>
                <w:szCs w:val="16"/>
                <w:lang w:val="en-US"/>
              </w:rPr>
              <w:t>2664102120101</w:t>
            </w:r>
          </w:p>
        </w:tc>
        <w:tc>
          <w:tcPr>
            <w:tcW w:w="6237" w:type="dxa"/>
            <w:gridSpan w:val="2"/>
            <w:tcBorders>
              <w:top w:val="nil"/>
              <w:bottom w:val="single" w:sz="2" w:space="0" w:color="auto"/>
            </w:tcBorders>
          </w:tcPr>
          <w:p w14:paraId="44E5D6F2" w14:textId="77777777" w:rsidR="00B632C0" w:rsidRPr="00BA4555" w:rsidRDefault="00B632C0" w:rsidP="005A28C8">
            <w:pPr>
              <w:rPr>
                <w:lang w:val="en-US"/>
              </w:rPr>
            </w:pPr>
            <w:r w:rsidRPr="00BA4555">
              <w:rPr>
                <w:lang w:val="en-US"/>
              </w:rPr>
              <w:t>Adeziv pentru placarea placilor de gresie</w:t>
            </w:r>
          </w:p>
        </w:tc>
        <w:tc>
          <w:tcPr>
            <w:tcW w:w="1134" w:type="dxa"/>
            <w:tcBorders>
              <w:top w:val="nil"/>
              <w:bottom w:val="single" w:sz="2" w:space="0" w:color="auto"/>
            </w:tcBorders>
          </w:tcPr>
          <w:p w14:paraId="4073ECB0"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A4BEF8F" w14:textId="77777777" w:rsidR="00B632C0" w:rsidRPr="00BA4555" w:rsidRDefault="00B632C0" w:rsidP="005A28C8">
            <w:pPr>
              <w:rPr>
                <w:lang w:val="en-US"/>
              </w:rPr>
            </w:pPr>
            <w:r w:rsidRPr="00BA4555">
              <w:rPr>
                <w:lang w:val="en-US"/>
              </w:rPr>
              <w:t>31,590</w:t>
            </w:r>
          </w:p>
        </w:tc>
      </w:tr>
      <w:tr w:rsidR="00B632C0" w14:paraId="7F6EAF1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1911C32" w14:textId="77777777" w:rsidR="00B632C0" w:rsidRDefault="00B632C0" w:rsidP="005A28C8">
            <w:pPr>
              <w:rPr>
                <w:lang w:val="en-US"/>
              </w:rPr>
            </w:pPr>
          </w:p>
        </w:tc>
        <w:tc>
          <w:tcPr>
            <w:tcW w:w="1276" w:type="dxa"/>
            <w:gridSpan w:val="2"/>
            <w:tcBorders>
              <w:top w:val="nil"/>
              <w:bottom w:val="single" w:sz="2" w:space="0" w:color="auto"/>
            </w:tcBorders>
            <w:vAlign w:val="center"/>
          </w:tcPr>
          <w:p w14:paraId="26F37FA9" w14:textId="77777777" w:rsidR="00B632C0" w:rsidRDefault="00B632C0" w:rsidP="005A28C8">
            <w:pPr>
              <w:jc w:val="center"/>
              <w:rPr>
                <w:sz w:val="16"/>
                <w:szCs w:val="16"/>
                <w:lang w:val="en-US"/>
              </w:rPr>
            </w:pPr>
            <w:r>
              <w:rPr>
                <w:sz w:val="16"/>
                <w:szCs w:val="16"/>
                <w:lang w:val="en-US"/>
              </w:rPr>
              <w:t>2430226100001</w:t>
            </w:r>
          </w:p>
        </w:tc>
        <w:tc>
          <w:tcPr>
            <w:tcW w:w="6237" w:type="dxa"/>
            <w:gridSpan w:val="2"/>
            <w:tcBorders>
              <w:top w:val="nil"/>
              <w:bottom w:val="single" w:sz="2" w:space="0" w:color="auto"/>
            </w:tcBorders>
          </w:tcPr>
          <w:p w14:paraId="66753389" w14:textId="77777777" w:rsidR="00B632C0" w:rsidRPr="00BA4555" w:rsidRDefault="00B632C0" w:rsidP="005A28C8">
            <w:pPr>
              <w:rPr>
                <w:lang w:val="en-US"/>
              </w:rPr>
            </w:pPr>
            <w:r w:rsidRPr="00BA4555">
              <w:rPr>
                <w:lang w:val="en-US"/>
              </w:rPr>
              <w:t>Fuga</w:t>
            </w:r>
          </w:p>
        </w:tc>
        <w:tc>
          <w:tcPr>
            <w:tcW w:w="1134" w:type="dxa"/>
            <w:tcBorders>
              <w:top w:val="nil"/>
              <w:bottom w:val="single" w:sz="2" w:space="0" w:color="auto"/>
            </w:tcBorders>
          </w:tcPr>
          <w:p w14:paraId="3946F100"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71986BDB" w14:textId="77777777" w:rsidR="00B632C0" w:rsidRPr="00BA4555" w:rsidRDefault="00B632C0" w:rsidP="005A28C8">
            <w:pPr>
              <w:rPr>
                <w:lang w:val="en-US"/>
              </w:rPr>
            </w:pPr>
            <w:r w:rsidRPr="00BA4555">
              <w:rPr>
                <w:lang w:val="en-US"/>
              </w:rPr>
              <w:t>2,340</w:t>
            </w:r>
          </w:p>
        </w:tc>
      </w:tr>
      <w:tr w:rsidR="00B632C0" w14:paraId="01CE522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440BD6E" w14:textId="77777777" w:rsidR="00B632C0" w:rsidRDefault="00B632C0" w:rsidP="005A28C8">
            <w:pPr>
              <w:rPr>
                <w:lang w:val="en-US"/>
              </w:rPr>
            </w:pPr>
          </w:p>
        </w:tc>
        <w:tc>
          <w:tcPr>
            <w:tcW w:w="1276" w:type="dxa"/>
            <w:gridSpan w:val="2"/>
            <w:tcBorders>
              <w:top w:val="nil"/>
              <w:bottom w:val="single" w:sz="2" w:space="0" w:color="auto"/>
            </w:tcBorders>
            <w:vAlign w:val="center"/>
          </w:tcPr>
          <w:p w14:paraId="52B01354" w14:textId="77777777" w:rsidR="00B632C0" w:rsidRDefault="00B632C0" w:rsidP="005A28C8">
            <w:pPr>
              <w:jc w:val="center"/>
              <w:rPr>
                <w:sz w:val="16"/>
                <w:szCs w:val="16"/>
                <w:lang w:val="en-US"/>
              </w:rPr>
            </w:pPr>
            <w:r>
              <w:rPr>
                <w:sz w:val="16"/>
                <w:szCs w:val="16"/>
                <w:lang w:val="en-US"/>
              </w:rPr>
              <w:t>2010237318700</w:t>
            </w:r>
          </w:p>
        </w:tc>
        <w:tc>
          <w:tcPr>
            <w:tcW w:w="6237" w:type="dxa"/>
            <w:gridSpan w:val="2"/>
            <w:tcBorders>
              <w:top w:val="nil"/>
              <w:bottom w:val="single" w:sz="2" w:space="0" w:color="auto"/>
            </w:tcBorders>
          </w:tcPr>
          <w:p w14:paraId="47E26CB6" w14:textId="77777777" w:rsidR="00B632C0" w:rsidRPr="00BA4555" w:rsidRDefault="00B632C0" w:rsidP="005A28C8">
            <w:pPr>
              <w:rPr>
                <w:lang w:val="en-US"/>
              </w:rPr>
            </w:pPr>
            <w:r w:rsidRPr="00BA4555">
              <w:rPr>
                <w:lang w:val="en-US"/>
              </w:rPr>
              <w:t xml:space="preserve">Distantieri de rost </w:t>
            </w:r>
          </w:p>
        </w:tc>
        <w:tc>
          <w:tcPr>
            <w:tcW w:w="1134" w:type="dxa"/>
            <w:tcBorders>
              <w:top w:val="nil"/>
              <w:bottom w:val="single" w:sz="2" w:space="0" w:color="auto"/>
            </w:tcBorders>
          </w:tcPr>
          <w:p w14:paraId="54714ADF"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1952352A" w14:textId="77777777" w:rsidR="00B632C0" w:rsidRPr="00BA4555" w:rsidRDefault="00B632C0" w:rsidP="005A28C8">
            <w:pPr>
              <w:rPr>
                <w:lang w:val="en-US"/>
              </w:rPr>
            </w:pPr>
            <w:r w:rsidRPr="00BA4555">
              <w:rPr>
                <w:lang w:val="en-US"/>
              </w:rPr>
              <w:t>156,000</w:t>
            </w:r>
          </w:p>
        </w:tc>
      </w:tr>
      <w:tr w:rsidR="00B632C0" w14:paraId="13E0D5E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3330127" w14:textId="77777777" w:rsidR="00B632C0" w:rsidRDefault="00B632C0" w:rsidP="005A28C8">
            <w:pPr>
              <w:rPr>
                <w:lang w:val="en-US"/>
              </w:rPr>
            </w:pPr>
          </w:p>
        </w:tc>
        <w:tc>
          <w:tcPr>
            <w:tcW w:w="1276" w:type="dxa"/>
            <w:gridSpan w:val="2"/>
            <w:tcBorders>
              <w:top w:val="nil"/>
              <w:bottom w:val="single" w:sz="2" w:space="0" w:color="auto"/>
            </w:tcBorders>
            <w:vAlign w:val="center"/>
          </w:tcPr>
          <w:p w14:paraId="36C02497" w14:textId="77777777" w:rsidR="00B632C0" w:rsidRDefault="00B632C0" w:rsidP="005A28C8">
            <w:pPr>
              <w:jc w:val="center"/>
              <w:rPr>
                <w:sz w:val="16"/>
                <w:szCs w:val="16"/>
                <w:lang w:val="en-US"/>
              </w:rPr>
            </w:pPr>
            <w:r>
              <w:rPr>
                <w:sz w:val="16"/>
                <w:szCs w:val="16"/>
                <w:lang w:val="en-US"/>
              </w:rPr>
              <w:t>2653102100000</w:t>
            </w:r>
          </w:p>
        </w:tc>
        <w:tc>
          <w:tcPr>
            <w:tcW w:w="6237" w:type="dxa"/>
            <w:gridSpan w:val="2"/>
            <w:tcBorders>
              <w:top w:val="nil"/>
              <w:bottom w:val="single" w:sz="2" w:space="0" w:color="auto"/>
            </w:tcBorders>
          </w:tcPr>
          <w:p w14:paraId="04488329" w14:textId="77777777" w:rsidR="00B632C0" w:rsidRPr="00BA4555" w:rsidRDefault="00B632C0" w:rsidP="005A28C8">
            <w:pPr>
              <w:rPr>
                <w:lang w:val="en-US"/>
              </w:rPr>
            </w:pPr>
            <w:r w:rsidRPr="00BA4555">
              <w:rPr>
                <w:lang w:val="en-US"/>
              </w:rPr>
              <w:t>Fixator pentru consolidare si izolare strat suport</w:t>
            </w:r>
          </w:p>
        </w:tc>
        <w:tc>
          <w:tcPr>
            <w:tcW w:w="1134" w:type="dxa"/>
            <w:tcBorders>
              <w:top w:val="nil"/>
              <w:bottom w:val="single" w:sz="2" w:space="0" w:color="auto"/>
            </w:tcBorders>
          </w:tcPr>
          <w:p w14:paraId="6CDC6840"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E984D78" w14:textId="77777777" w:rsidR="00B632C0" w:rsidRPr="00BA4555" w:rsidRDefault="00B632C0" w:rsidP="005A28C8">
            <w:pPr>
              <w:rPr>
                <w:lang w:val="en-US"/>
              </w:rPr>
            </w:pPr>
            <w:r w:rsidRPr="00BA4555">
              <w:rPr>
                <w:lang w:val="en-US"/>
              </w:rPr>
              <w:t>7,020</w:t>
            </w:r>
          </w:p>
        </w:tc>
      </w:tr>
      <w:tr w:rsidR="00B632C0" w14:paraId="0C4A506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37BBD11" w14:textId="77777777" w:rsidR="00B632C0" w:rsidRDefault="00B632C0" w:rsidP="005A28C8">
            <w:pPr>
              <w:rPr>
                <w:lang w:val="en-US"/>
              </w:rPr>
            </w:pPr>
          </w:p>
        </w:tc>
        <w:tc>
          <w:tcPr>
            <w:tcW w:w="1276" w:type="dxa"/>
            <w:gridSpan w:val="2"/>
            <w:tcBorders>
              <w:top w:val="nil"/>
              <w:bottom w:val="single" w:sz="2" w:space="0" w:color="auto"/>
            </w:tcBorders>
            <w:vAlign w:val="center"/>
          </w:tcPr>
          <w:p w14:paraId="2D10F218"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7E24500B"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521FA138"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2278B87D" w14:textId="77777777" w:rsidR="00B632C0" w:rsidRPr="00BA4555" w:rsidRDefault="00B632C0" w:rsidP="005A28C8">
            <w:pPr>
              <w:rPr>
                <w:lang w:val="en-US"/>
              </w:rPr>
            </w:pPr>
            <w:r w:rsidRPr="00BA4555">
              <w:rPr>
                <w:lang w:val="en-US"/>
              </w:rPr>
              <w:t>0,351</w:t>
            </w:r>
          </w:p>
        </w:tc>
      </w:tr>
      <w:tr w:rsidR="00B632C0" w14:paraId="7FE6B81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9FB53B7" w14:textId="77777777" w:rsidR="00B632C0" w:rsidRDefault="00B632C0" w:rsidP="005A28C8">
            <w:pPr>
              <w:rPr>
                <w:lang w:val="en-US"/>
              </w:rPr>
            </w:pPr>
          </w:p>
        </w:tc>
        <w:tc>
          <w:tcPr>
            <w:tcW w:w="1276" w:type="dxa"/>
            <w:gridSpan w:val="2"/>
            <w:tcBorders>
              <w:top w:val="nil"/>
              <w:bottom w:val="single" w:sz="2" w:space="0" w:color="auto"/>
            </w:tcBorders>
            <w:vAlign w:val="center"/>
          </w:tcPr>
          <w:p w14:paraId="59C75438" w14:textId="77777777" w:rsidR="00B632C0" w:rsidRDefault="00B632C0" w:rsidP="005A28C8">
            <w:pPr>
              <w:jc w:val="center"/>
              <w:rPr>
                <w:sz w:val="16"/>
                <w:szCs w:val="16"/>
                <w:lang w:val="en-US"/>
              </w:rPr>
            </w:pPr>
            <w:r>
              <w:rPr>
                <w:sz w:val="16"/>
                <w:szCs w:val="16"/>
                <w:lang w:val="en-US"/>
              </w:rPr>
              <w:t>2952240004021</w:t>
            </w:r>
          </w:p>
        </w:tc>
        <w:tc>
          <w:tcPr>
            <w:tcW w:w="6237" w:type="dxa"/>
            <w:gridSpan w:val="2"/>
            <w:tcBorders>
              <w:top w:val="nil"/>
              <w:bottom w:val="single" w:sz="2" w:space="0" w:color="auto"/>
            </w:tcBorders>
          </w:tcPr>
          <w:p w14:paraId="4EF6BFC9" w14:textId="77777777" w:rsidR="00B632C0" w:rsidRPr="00BA4555" w:rsidRDefault="00B632C0" w:rsidP="005A28C8">
            <w:pPr>
              <w:rPr>
                <w:lang w:val="en-US"/>
              </w:rPr>
            </w:pPr>
            <w:r w:rsidRPr="00BA4555">
              <w:rPr>
                <w:lang w:val="en-US"/>
              </w:rPr>
              <w:t>Mixer electric</w:t>
            </w:r>
          </w:p>
        </w:tc>
        <w:tc>
          <w:tcPr>
            <w:tcW w:w="1134" w:type="dxa"/>
            <w:tcBorders>
              <w:top w:val="nil"/>
              <w:bottom w:val="single" w:sz="2" w:space="0" w:color="auto"/>
            </w:tcBorders>
          </w:tcPr>
          <w:p w14:paraId="6B285AE2"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06337A47" w14:textId="77777777" w:rsidR="00B632C0" w:rsidRPr="00BA4555" w:rsidRDefault="00B632C0" w:rsidP="005A28C8">
            <w:pPr>
              <w:rPr>
                <w:lang w:val="en-US"/>
              </w:rPr>
            </w:pPr>
            <w:r w:rsidRPr="00BA4555">
              <w:rPr>
                <w:lang w:val="en-US"/>
              </w:rPr>
              <w:t>0,094</w:t>
            </w:r>
          </w:p>
        </w:tc>
      </w:tr>
      <w:tr w:rsidR="00B632C0" w14:paraId="4A50BA3F"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5131B422"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7AD84B66"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56D17A18"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3D45D63E"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3B38D51A"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0E54125A" w14:textId="77777777" w:rsidR="00B632C0" w:rsidRDefault="00B632C0" w:rsidP="005A28C8">
            <w:pPr>
              <w:rPr>
                <w:lang w:val="en-US"/>
              </w:rPr>
            </w:pPr>
          </w:p>
        </w:tc>
      </w:tr>
      <w:tr w:rsidR="00B632C0" w14:paraId="4C5F0437" w14:textId="77777777" w:rsidTr="005A28C8">
        <w:tblPrEx>
          <w:tblCellMar>
            <w:top w:w="0" w:type="dxa"/>
            <w:bottom w:w="0" w:type="dxa"/>
          </w:tblCellMar>
        </w:tblPrEx>
        <w:tc>
          <w:tcPr>
            <w:tcW w:w="709" w:type="dxa"/>
            <w:tcBorders>
              <w:top w:val="nil"/>
              <w:left w:val="single" w:sz="4" w:space="0" w:color="auto"/>
              <w:bottom w:val="nil"/>
              <w:right w:val="nil"/>
            </w:tcBorders>
          </w:tcPr>
          <w:p w14:paraId="1605DB88"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9C39F4F"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60C38EA9" w14:textId="77777777" w:rsidR="00B632C0" w:rsidRPr="007F2714" w:rsidRDefault="00B632C0" w:rsidP="005A28C8">
            <w:pPr>
              <w:rPr>
                <w:b/>
                <w:bCs/>
                <w:sz w:val="22"/>
                <w:szCs w:val="22"/>
                <w:lang w:val="en-US"/>
              </w:rPr>
            </w:pPr>
            <w:r w:rsidRPr="00B40365">
              <w:rPr>
                <w:b/>
                <w:bCs/>
                <w:sz w:val="22"/>
                <w:szCs w:val="22"/>
                <w:lang w:val="en-US"/>
              </w:rPr>
              <w:t>1.3.3. Tip 3</w:t>
            </w:r>
          </w:p>
          <w:p w14:paraId="4944D810"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7121C283"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37302097" w14:textId="77777777" w:rsidR="00B632C0" w:rsidRDefault="00B632C0" w:rsidP="005A28C8">
            <w:pPr>
              <w:rPr>
                <w:lang w:val="en-US"/>
              </w:rPr>
            </w:pPr>
          </w:p>
        </w:tc>
      </w:tr>
      <w:tr w:rsidR="00B632C0" w14:paraId="330F2F1F"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4319721" w14:textId="77777777" w:rsidR="00B632C0" w:rsidRDefault="00B632C0" w:rsidP="005A28C8">
            <w:pPr>
              <w:rPr>
                <w:lang w:val="en-US"/>
              </w:rPr>
            </w:pPr>
            <w:r>
              <w:rPr>
                <w:lang w:val="en-US"/>
              </w:rPr>
              <w:t>28</w:t>
            </w:r>
          </w:p>
        </w:tc>
        <w:tc>
          <w:tcPr>
            <w:tcW w:w="1276" w:type="dxa"/>
            <w:gridSpan w:val="2"/>
            <w:tcBorders>
              <w:top w:val="single" w:sz="4" w:space="0" w:color="auto"/>
              <w:bottom w:val="single" w:sz="4" w:space="0" w:color="auto"/>
            </w:tcBorders>
          </w:tcPr>
          <w:p w14:paraId="2D7FD56F" w14:textId="77777777" w:rsidR="00B632C0" w:rsidRDefault="00B632C0" w:rsidP="005A28C8">
            <w:pPr>
              <w:rPr>
                <w:lang w:val="en-US"/>
              </w:rPr>
            </w:pPr>
            <w:r>
              <w:rPr>
                <w:lang w:val="en-US"/>
              </w:rPr>
              <w:t>CG56A</w:t>
            </w:r>
          </w:p>
          <w:p w14:paraId="1C2BD453"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87D3530" w14:textId="77777777" w:rsidR="00B632C0" w:rsidRDefault="00B632C0" w:rsidP="005A28C8">
            <w:pPr>
              <w:adjustRightInd w:val="0"/>
              <w:rPr>
                <w:rFonts w:ascii="Times New Roman CYR" w:hAnsi="Times New Roman CYR" w:cs="Times New Roman CYR"/>
                <w:sz w:val="16"/>
                <w:szCs w:val="16"/>
                <w:lang w:val="en-US"/>
              </w:rPr>
            </w:pPr>
            <w:r>
              <w:rPr>
                <w:lang w:val="en-US"/>
              </w:rPr>
              <w:t>Sapa din amestec de autonivelare "Nivelir": grosime 10mm</w:t>
            </w:r>
            <w:r>
              <w:rPr>
                <w:rFonts w:ascii="Times New Roman CYR" w:hAnsi="Times New Roman CYR" w:cs="Times New Roman CYR"/>
                <w:sz w:val="16"/>
                <w:szCs w:val="16"/>
                <w:lang w:val="en-US"/>
              </w:rPr>
              <w:t xml:space="preserve"> </w:t>
            </w:r>
          </w:p>
          <w:p w14:paraId="566E65C0"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442657E"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623C7E72"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119,100</w:t>
            </w:r>
          </w:p>
          <w:p w14:paraId="45CBB5ED" w14:textId="77777777" w:rsidR="00B632C0" w:rsidRDefault="00B632C0" w:rsidP="005A28C8">
            <w:pPr>
              <w:jc w:val="center"/>
              <w:rPr>
                <w:lang w:val="en-US"/>
              </w:rPr>
            </w:pPr>
          </w:p>
        </w:tc>
      </w:tr>
      <w:tr w:rsidR="00B632C0" w14:paraId="1DA22F0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88F92EC" w14:textId="77777777" w:rsidR="00B632C0" w:rsidRDefault="00B632C0" w:rsidP="005A28C8">
            <w:pPr>
              <w:rPr>
                <w:lang w:val="en-US"/>
              </w:rPr>
            </w:pPr>
          </w:p>
        </w:tc>
        <w:tc>
          <w:tcPr>
            <w:tcW w:w="1276" w:type="dxa"/>
            <w:gridSpan w:val="2"/>
            <w:tcBorders>
              <w:top w:val="nil"/>
              <w:bottom w:val="single" w:sz="2" w:space="0" w:color="auto"/>
            </w:tcBorders>
            <w:vAlign w:val="center"/>
          </w:tcPr>
          <w:p w14:paraId="67045FB1" w14:textId="77777777" w:rsidR="00B632C0" w:rsidRDefault="00B632C0" w:rsidP="005A28C8">
            <w:pPr>
              <w:jc w:val="center"/>
              <w:rPr>
                <w:sz w:val="16"/>
                <w:szCs w:val="16"/>
                <w:lang w:val="en-US"/>
              </w:rPr>
            </w:pPr>
            <w:r>
              <w:rPr>
                <w:sz w:val="16"/>
                <w:szCs w:val="16"/>
                <w:lang w:val="en-US"/>
              </w:rPr>
              <w:t>7132030012600</w:t>
            </w:r>
          </w:p>
        </w:tc>
        <w:tc>
          <w:tcPr>
            <w:tcW w:w="6237" w:type="dxa"/>
            <w:gridSpan w:val="2"/>
            <w:tcBorders>
              <w:top w:val="nil"/>
              <w:bottom w:val="single" w:sz="2" w:space="0" w:color="auto"/>
            </w:tcBorders>
          </w:tcPr>
          <w:p w14:paraId="2DD80216" w14:textId="77777777" w:rsidR="00B632C0" w:rsidRPr="00BA4555" w:rsidRDefault="00B632C0" w:rsidP="005A28C8">
            <w:pPr>
              <w:rPr>
                <w:lang w:val="en-US"/>
              </w:rPr>
            </w:pPr>
            <w:r w:rsidRPr="00BA4555">
              <w:rPr>
                <w:lang w:val="en-US"/>
              </w:rPr>
              <w:t>Mozaicar</w:t>
            </w:r>
          </w:p>
        </w:tc>
        <w:tc>
          <w:tcPr>
            <w:tcW w:w="1134" w:type="dxa"/>
            <w:tcBorders>
              <w:top w:val="nil"/>
              <w:bottom w:val="single" w:sz="2" w:space="0" w:color="auto"/>
            </w:tcBorders>
          </w:tcPr>
          <w:p w14:paraId="52D4D856"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4A7C4CFC" w14:textId="77777777" w:rsidR="00B632C0" w:rsidRPr="00BA4555" w:rsidRDefault="00B632C0" w:rsidP="005A28C8">
            <w:pPr>
              <w:rPr>
                <w:lang w:val="en-US"/>
              </w:rPr>
            </w:pPr>
            <w:r w:rsidRPr="00BA4555">
              <w:rPr>
                <w:lang w:val="en-US"/>
              </w:rPr>
              <w:t>27,869</w:t>
            </w:r>
          </w:p>
        </w:tc>
      </w:tr>
      <w:tr w:rsidR="00B632C0" w14:paraId="3DD6CDC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1F3AE7B" w14:textId="77777777" w:rsidR="00B632C0" w:rsidRDefault="00B632C0" w:rsidP="005A28C8">
            <w:pPr>
              <w:rPr>
                <w:lang w:val="en-US"/>
              </w:rPr>
            </w:pPr>
          </w:p>
        </w:tc>
        <w:tc>
          <w:tcPr>
            <w:tcW w:w="1276" w:type="dxa"/>
            <w:gridSpan w:val="2"/>
            <w:tcBorders>
              <w:top w:val="nil"/>
              <w:bottom w:val="single" w:sz="2" w:space="0" w:color="auto"/>
            </w:tcBorders>
            <w:vAlign w:val="center"/>
          </w:tcPr>
          <w:p w14:paraId="2C799DB2" w14:textId="77777777" w:rsidR="00B632C0" w:rsidRDefault="00B632C0" w:rsidP="005A28C8">
            <w:pPr>
              <w:jc w:val="center"/>
              <w:rPr>
                <w:sz w:val="16"/>
                <w:szCs w:val="16"/>
                <w:lang w:val="en-US"/>
              </w:rPr>
            </w:pPr>
            <w:r>
              <w:rPr>
                <w:sz w:val="16"/>
                <w:szCs w:val="16"/>
                <w:lang w:val="en-US"/>
              </w:rPr>
              <w:t>2653102100828</w:t>
            </w:r>
          </w:p>
        </w:tc>
        <w:tc>
          <w:tcPr>
            <w:tcW w:w="6237" w:type="dxa"/>
            <w:gridSpan w:val="2"/>
            <w:tcBorders>
              <w:top w:val="nil"/>
              <w:bottom w:val="single" w:sz="2" w:space="0" w:color="auto"/>
            </w:tcBorders>
          </w:tcPr>
          <w:p w14:paraId="50A376A0" w14:textId="77777777" w:rsidR="00B632C0" w:rsidRPr="00BA4555" w:rsidRDefault="00B632C0" w:rsidP="005A28C8">
            <w:pPr>
              <w:rPr>
                <w:lang w:val="en-US"/>
              </w:rPr>
            </w:pPr>
            <w:r w:rsidRPr="00BA4555">
              <w:rPr>
                <w:lang w:val="en-US"/>
              </w:rPr>
              <w:t>Amestec "Nivelir-Rapid"</w:t>
            </w:r>
          </w:p>
        </w:tc>
        <w:tc>
          <w:tcPr>
            <w:tcW w:w="1134" w:type="dxa"/>
            <w:tcBorders>
              <w:top w:val="nil"/>
              <w:bottom w:val="single" w:sz="2" w:space="0" w:color="auto"/>
            </w:tcBorders>
          </w:tcPr>
          <w:p w14:paraId="2A0AC479"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7A202275" w14:textId="77777777" w:rsidR="00B632C0" w:rsidRPr="00BA4555" w:rsidRDefault="00B632C0" w:rsidP="005A28C8">
            <w:pPr>
              <w:rPr>
                <w:lang w:val="en-US"/>
              </w:rPr>
            </w:pPr>
            <w:r w:rsidRPr="00BA4555">
              <w:rPr>
                <w:lang w:val="en-US"/>
              </w:rPr>
              <w:t>1 831,341</w:t>
            </w:r>
          </w:p>
        </w:tc>
      </w:tr>
      <w:tr w:rsidR="00B632C0" w14:paraId="3506713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4A20F81" w14:textId="77777777" w:rsidR="00B632C0" w:rsidRDefault="00B632C0" w:rsidP="005A28C8">
            <w:pPr>
              <w:rPr>
                <w:lang w:val="en-US"/>
              </w:rPr>
            </w:pPr>
          </w:p>
        </w:tc>
        <w:tc>
          <w:tcPr>
            <w:tcW w:w="1276" w:type="dxa"/>
            <w:gridSpan w:val="2"/>
            <w:tcBorders>
              <w:top w:val="nil"/>
              <w:bottom w:val="single" w:sz="2" w:space="0" w:color="auto"/>
            </w:tcBorders>
            <w:vAlign w:val="center"/>
          </w:tcPr>
          <w:p w14:paraId="0839C67F" w14:textId="77777777" w:rsidR="00B632C0" w:rsidRDefault="00B632C0" w:rsidP="005A28C8">
            <w:pPr>
              <w:jc w:val="center"/>
              <w:rPr>
                <w:sz w:val="16"/>
                <w:szCs w:val="16"/>
                <w:lang w:val="en-US"/>
              </w:rPr>
            </w:pPr>
            <w:r>
              <w:rPr>
                <w:sz w:val="16"/>
                <w:szCs w:val="16"/>
                <w:lang w:val="en-US"/>
              </w:rPr>
              <w:t>2430226101017</w:t>
            </w:r>
          </w:p>
        </w:tc>
        <w:tc>
          <w:tcPr>
            <w:tcW w:w="6237" w:type="dxa"/>
            <w:gridSpan w:val="2"/>
            <w:tcBorders>
              <w:top w:val="nil"/>
              <w:bottom w:val="single" w:sz="2" w:space="0" w:color="auto"/>
            </w:tcBorders>
          </w:tcPr>
          <w:p w14:paraId="2B80A8B7" w14:textId="77777777" w:rsidR="00B632C0" w:rsidRPr="00BA4555" w:rsidRDefault="00B632C0" w:rsidP="005A28C8">
            <w:pPr>
              <w:rPr>
                <w:lang w:val="en-US"/>
              </w:rPr>
            </w:pPr>
            <w:r w:rsidRPr="00BA4555">
              <w:rPr>
                <w:lang w:val="en-US"/>
              </w:rPr>
              <w:t>Grund "Tifengrund"</w:t>
            </w:r>
          </w:p>
        </w:tc>
        <w:tc>
          <w:tcPr>
            <w:tcW w:w="1134" w:type="dxa"/>
            <w:tcBorders>
              <w:top w:val="nil"/>
              <w:bottom w:val="single" w:sz="2" w:space="0" w:color="auto"/>
            </w:tcBorders>
          </w:tcPr>
          <w:p w14:paraId="01D53F43"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6CE8AB74" w14:textId="77777777" w:rsidR="00B632C0" w:rsidRPr="00BA4555" w:rsidRDefault="00B632C0" w:rsidP="005A28C8">
            <w:pPr>
              <w:rPr>
                <w:lang w:val="en-US"/>
              </w:rPr>
            </w:pPr>
            <w:r w:rsidRPr="00BA4555">
              <w:rPr>
                <w:lang w:val="en-US"/>
              </w:rPr>
              <w:t>10,773</w:t>
            </w:r>
          </w:p>
        </w:tc>
      </w:tr>
      <w:tr w:rsidR="00B632C0" w14:paraId="31E047D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332F186" w14:textId="77777777" w:rsidR="00B632C0" w:rsidRDefault="00B632C0" w:rsidP="005A28C8">
            <w:pPr>
              <w:rPr>
                <w:lang w:val="en-US"/>
              </w:rPr>
            </w:pPr>
          </w:p>
        </w:tc>
        <w:tc>
          <w:tcPr>
            <w:tcW w:w="1276" w:type="dxa"/>
            <w:gridSpan w:val="2"/>
            <w:tcBorders>
              <w:top w:val="nil"/>
              <w:bottom w:val="single" w:sz="2" w:space="0" w:color="auto"/>
            </w:tcBorders>
            <w:vAlign w:val="center"/>
          </w:tcPr>
          <w:p w14:paraId="64687CA4"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17828D0D" w14:textId="77777777" w:rsidR="00B632C0" w:rsidRPr="00BA4555" w:rsidRDefault="00B632C0" w:rsidP="005A28C8">
            <w:pPr>
              <w:rPr>
                <w:lang w:val="en-US"/>
              </w:rPr>
            </w:pPr>
            <w:r w:rsidRPr="00BA4555">
              <w:rPr>
                <w:lang w:val="en-US"/>
              </w:rPr>
              <w:t>Apa</w:t>
            </w:r>
          </w:p>
        </w:tc>
        <w:tc>
          <w:tcPr>
            <w:tcW w:w="1134" w:type="dxa"/>
            <w:tcBorders>
              <w:top w:val="nil"/>
              <w:bottom w:val="single" w:sz="2" w:space="0" w:color="auto"/>
            </w:tcBorders>
          </w:tcPr>
          <w:p w14:paraId="0669EDAA"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28CF403E" w14:textId="77777777" w:rsidR="00B632C0" w:rsidRPr="00BA4555" w:rsidRDefault="00B632C0" w:rsidP="005A28C8">
            <w:pPr>
              <w:rPr>
                <w:lang w:val="en-US"/>
              </w:rPr>
            </w:pPr>
            <w:r w:rsidRPr="00BA4555">
              <w:rPr>
                <w:lang w:val="en-US"/>
              </w:rPr>
              <w:t>0,479</w:t>
            </w:r>
          </w:p>
        </w:tc>
      </w:tr>
      <w:tr w:rsidR="00B632C0" w14:paraId="6EB76A7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42FE6BC" w14:textId="77777777" w:rsidR="00B632C0" w:rsidRDefault="00B632C0" w:rsidP="005A28C8">
            <w:pPr>
              <w:rPr>
                <w:lang w:val="en-US"/>
              </w:rPr>
            </w:pPr>
          </w:p>
        </w:tc>
        <w:tc>
          <w:tcPr>
            <w:tcW w:w="1276" w:type="dxa"/>
            <w:gridSpan w:val="2"/>
            <w:tcBorders>
              <w:top w:val="nil"/>
              <w:bottom w:val="single" w:sz="2" w:space="0" w:color="auto"/>
            </w:tcBorders>
            <w:vAlign w:val="center"/>
          </w:tcPr>
          <w:p w14:paraId="3CB36A8D" w14:textId="77777777" w:rsidR="00B632C0" w:rsidRDefault="00B632C0" w:rsidP="005A28C8">
            <w:pPr>
              <w:jc w:val="center"/>
              <w:rPr>
                <w:sz w:val="16"/>
                <w:szCs w:val="16"/>
                <w:lang w:val="en-US"/>
              </w:rPr>
            </w:pPr>
            <w:r>
              <w:rPr>
                <w:sz w:val="16"/>
                <w:szCs w:val="16"/>
                <w:lang w:val="en-US"/>
              </w:rPr>
              <w:t>2952240004021</w:t>
            </w:r>
          </w:p>
        </w:tc>
        <w:tc>
          <w:tcPr>
            <w:tcW w:w="6237" w:type="dxa"/>
            <w:gridSpan w:val="2"/>
            <w:tcBorders>
              <w:top w:val="nil"/>
              <w:bottom w:val="single" w:sz="2" w:space="0" w:color="auto"/>
            </w:tcBorders>
          </w:tcPr>
          <w:p w14:paraId="4A0B7C2A" w14:textId="77777777" w:rsidR="00B632C0" w:rsidRPr="00BA4555" w:rsidRDefault="00B632C0" w:rsidP="005A28C8">
            <w:pPr>
              <w:rPr>
                <w:lang w:val="en-US"/>
              </w:rPr>
            </w:pPr>
            <w:r w:rsidRPr="00BA4555">
              <w:rPr>
                <w:lang w:val="en-US"/>
              </w:rPr>
              <w:t>Mixer electric</w:t>
            </w:r>
          </w:p>
        </w:tc>
        <w:tc>
          <w:tcPr>
            <w:tcW w:w="1134" w:type="dxa"/>
            <w:tcBorders>
              <w:top w:val="nil"/>
              <w:bottom w:val="single" w:sz="2" w:space="0" w:color="auto"/>
            </w:tcBorders>
          </w:tcPr>
          <w:p w14:paraId="35A7220A"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67D197BF" w14:textId="77777777" w:rsidR="00B632C0" w:rsidRPr="00BA4555" w:rsidRDefault="00B632C0" w:rsidP="005A28C8">
            <w:pPr>
              <w:rPr>
                <w:lang w:val="en-US"/>
              </w:rPr>
            </w:pPr>
            <w:r w:rsidRPr="00BA4555">
              <w:rPr>
                <w:lang w:val="en-US"/>
              </w:rPr>
              <w:t>5,002</w:t>
            </w:r>
          </w:p>
        </w:tc>
      </w:tr>
      <w:tr w:rsidR="00B632C0" w14:paraId="3BFF272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D7CC056" w14:textId="77777777" w:rsidR="00B632C0" w:rsidRDefault="00B632C0" w:rsidP="005A28C8">
            <w:pPr>
              <w:rPr>
                <w:lang w:val="en-US"/>
              </w:rPr>
            </w:pPr>
          </w:p>
        </w:tc>
        <w:tc>
          <w:tcPr>
            <w:tcW w:w="1276" w:type="dxa"/>
            <w:gridSpan w:val="2"/>
            <w:tcBorders>
              <w:top w:val="nil"/>
              <w:bottom w:val="single" w:sz="2" w:space="0" w:color="auto"/>
            </w:tcBorders>
            <w:vAlign w:val="center"/>
          </w:tcPr>
          <w:p w14:paraId="05EB5A05"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30E91CD4"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7A03AE87"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7A4B761D" w14:textId="77777777" w:rsidR="00B632C0" w:rsidRPr="00BA4555" w:rsidRDefault="00B632C0" w:rsidP="005A28C8">
            <w:pPr>
              <w:rPr>
                <w:lang w:val="en-US"/>
              </w:rPr>
            </w:pPr>
            <w:r w:rsidRPr="00BA4555">
              <w:rPr>
                <w:lang w:val="en-US"/>
              </w:rPr>
              <w:t>1,191</w:t>
            </w:r>
          </w:p>
        </w:tc>
      </w:tr>
      <w:tr w:rsidR="00B632C0" w:rsidRPr="00EB582C" w14:paraId="37F4137C"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68DDD4E"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4B6FE6E1"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EF93502" w14:textId="77777777" w:rsidR="00B632C0" w:rsidRDefault="00B632C0" w:rsidP="005A28C8">
            <w:pPr>
              <w:rPr>
                <w:i/>
                <w:iCs/>
                <w:lang w:val="en-US"/>
              </w:rPr>
            </w:pPr>
          </w:p>
        </w:tc>
        <w:tc>
          <w:tcPr>
            <w:tcW w:w="1134" w:type="dxa"/>
            <w:tcBorders>
              <w:top w:val="nil"/>
              <w:left w:val="single" w:sz="6" w:space="0" w:color="auto"/>
              <w:bottom w:val="nil"/>
              <w:right w:val="nil"/>
            </w:tcBorders>
          </w:tcPr>
          <w:p w14:paraId="59735D73"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9D4E8CF" w14:textId="77777777" w:rsidR="00B632C0" w:rsidRPr="00EB582C" w:rsidRDefault="00B632C0" w:rsidP="005A28C8">
            <w:pPr>
              <w:rPr>
                <w:lang w:val="en-US"/>
              </w:rPr>
            </w:pPr>
          </w:p>
        </w:tc>
      </w:tr>
      <w:tr w:rsidR="00B632C0" w14:paraId="249B8B37"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99C3E0F" w14:textId="77777777" w:rsidR="00B632C0" w:rsidRDefault="00B632C0" w:rsidP="005A28C8">
            <w:pPr>
              <w:rPr>
                <w:lang w:val="en-US"/>
              </w:rPr>
            </w:pPr>
            <w:r>
              <w:rPr>
                <w:lang w:val="en-US"/>
              </w:rPr>
              <w:t>29</w:t>
            </w:r>
          </w:p>
        </w:tc>
        <w:tc>
          <w:tcPr>
            <w:tcW w:w="1276" w:type="dxa"/>
            <w:gridSpan w:val="2"/>
            <w:tcBorders>
              <w:top w:val="single" w:sz="4" w:space="0" w:color="auto"/>
              <w:bottom w:val="single" w:sz="4" w:space="0" w:color="auto"/>
            </w:tcBorders>
          </w:tcPr>
          <w:p w14:paraId="6A05A043" w14:textId="77777777" w:rsidR="00B632C0" w:rsidRDefault="00B632C0" w:rsidP="005A28C8">
            <w:pPr>
              <w:rPr>
                <w:lang w:val="en-US"/>
              </w:rPr>
            </w:pPr>
            <w:r>
              <w:rPr>
                <w:lang w:val="en-US"/>
              </w:rPr>
              <w:t>CG08A</w:t>
            </w:r>
          </w:p>
          <w:p w14:paraId="74E209DF"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1EA1A08E" w14:textId="77777777" w:rsidR="00B632C0" w:rsidRDefault="00B632C0" w:rsidP="005A28C8">
            <w:pPr>
              <w:adjustRightInd w:val="0"/>
              <w:rPr>
                <w:rFonts w:ascii="Times New Roman CYR" w:hAnsi="Times New Roman CYR" w:cs="Times New Roman CYR"/>
                <w:sz w:val="16"/>
                <w:szCs w:val="16"/>
                <w:lang w:val="en-US"/>
              </w:rPr>
            </w:pPr>
            <w:r>
              <w:rPr>
                <w:lang w:val="en-US"/>
              </w:rPr>
              <w:t>Pardoseli din materiale plastice montate pe suport existent, curatate, inclusiv pervazurile din PVC, in incaperi cu suprafete mai mari de 16 mp, cu covor PVC grosime min. 2mm cu strat de protectie min. 0,5mm, clasa rezistenta min.33 EN ISO 10 582, rezistenta abraziva T, antilunecare DS, rezistenta termica 0,04, lipit cu prenadez</w:t>
            </w:r>
            <w:r>
              <w:rPr>
                <w:rFonts w:ascii="Times New Roman CYR" w:hAnsi="Times New Roman CYR" w:cs="Times New Roman CYR"/>
                <w:sz w:val="16"/>
                <w:szCs w:val="16"/>
                <w:lang w:val="en-US"/>
              </w:rPr>
              <w:t xml:space="preserve"> </w:t>
            </w:r>
          </w:p>
          <w:p w14:paraId="39993AD5"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672CFA6"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3D94FE14"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119,100</w:t>
            </w:r>
          </w:p>
          <w:p w14:paraId="17E418E3" w14:textId="77777777" w:rsidR="00B632C0" w:rsidRDefault="00B632C0" w:rsidP="005A28C8">
            <w:pPr>
              <w:jc w:val="center"/>
              <w:rPr>
                <w:lang w:val="en-US"/>
              </w:rPr>
            </w:pPr>
          </w:p>
        </w:tc>
      </w:tr>
      <w:tr w:rsidR="00B632C0" w14:paraId="42F74F3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E389325" w14:textId="77777777" w:rsidR="00B632C0" w:rsidRDefault="00B632C0" w:rsidP="005A28C8">
            <w:pPr>
              <w:rPr>
                <w:lang w:val="en-US"/>
              </w:rPr>
            </w:pPr>
          </w:p>
        </w:tc>
        <w:tc>
          <w:tcPr>
            <w:tcW w:w="1276" w:type="dxa"/>
            <w:gridSpan w:val="2"/>
            <w:tcBorders>
              <w:top w:val="nil"/>
              <w:bottom w:val="single" w:sz="2" w:space="0" w:color="auto"/>
            </w:tcBorders>
            <w:vAlign w:val="center"/>
          </w:tcPr>
          <w:p w14:paraId="5B71EE4C"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3CCFBD31"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0899C3A4"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0DF31EF5" w14:textId="77777777" w:rsidR="00B632C0" w:rsidRPr="00BA4555" w:rsidRDefault="00B632C0" w:rsidP="005A28C8">
            <w:pPr>
              <w:rPr>
                <w:lang w:val="en-US"/>
              </w:rPr>
            </w:pPr>
            <w:r w:rsidRPr="00BA4555">
              <w:rPr>
                <w:lang w:val="en-US"/>
              </w:rPr>
              <w:t>11,910</w:t>
            </w:r>
          </w:p>
        </w:tc>
      </w:tr>
      <w:tr w:rsidR="00B632C0" w14:paraId="4EE411A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4A6728E" w14:textId="77777777" w:rsidR="00B632C0" w:rsidRDefault="00B632C0" w:rsidP="005A28C8">
            <w:pPr>
              <w:rPr>
                <w:lang w:val="en-US"/>
              </w:rPr>
            </w:pPr>
          </w:p>
        </w:tc>
        <w:tc>
          <w:tcPr>
            <w:tcW w:w="1276" w:type="dxa"/>
            <w:gridSpan w:val="2"/>
            <w:tcBorders>
              <w:top w:val="nil"/>
              <w:bottom w:val="single" w:sz="2" w:space="0" w:color="auto"/>
            </w:tcBorders>
            <w:vAlign w:val="center"/>
          </w:tcPr>
          <w:p w14:paraId="2085844F" w14:textId="77777777" w:rsidR="00B632C0" w:rsidRDefault="00B632C0" w:rsidP="005A28C8">
            <w:pPr>
              <w:jc w:val="center"/>
              <w:rPr>
                <w:sz w:val="16"/>
                <w:szCs w:val="16"/>
                <w:lang w:val="en-US"/>
              </w:rPr>
            </w:pPr>
            <w:r>
              <w:rPr>
                <w:sz w:val="16"/>
                <w:szCs w:val="16"/>
                <w:lang w:val="en-US"/>
              </w:rPr>
              <w:t>7129200011200</w:t>
            </w:r>
          </w:p>
        </w:tc>
        <w:tc>
          <w:tcPr>
            <w:tcW w:w="6237" w:type="dxa"/>
            <w:gridSpan w:val="2"/>
            <w:tcBorders>
              <w:top w:val="nil"/>
              <w:bottom w:val="single" w:sz="2" w:space="0" w:color="auto"/>
            </w:tcBorders>
          </w:tcPr>
          <w:p w14:paraId="3D31928E" w14:textId="77777777" w:rsidR="00B632C0" w:rsidRPr="00BA4555" w:rsidRDefault="00B632C0" w:rsidP="005A28C8">
            <w:pPr>
              <w:rPr>
                <w:lang w:val="en-US"/>
              </w:rPr>
            </w:pPr>
            <w:r w:rsidRPr="00BA4555">
              <w:rPr>
                <w:lang w:val="en-US"/>
              </w:rPr>
              <w:t>Finisor MP</w:t>
            </w:r>
          </w:p>
        </w:tc>
        <w:tc>
          <w:tcPr>
            <w:tcW w:w="1134" w:type="dxa"/>
            <w:tcBorders>
              <w:top w:val="nil"/>
              <w:bottom w:val="single" w:sz="2" w:space="0" w:color="auto"/>
            </w:tcBorders>
          </w:tcPr>
          <w:p w14:paraId="31D032D8"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1B3B5978" w14:textId="77777777" w:rsidR="00B632C0" w:rsidRPr="00BA4555" w:rsidRDefault="00B632C0" w:rsidP="005A28C8">
            <w:pPr>
              <w:rPr>
                <w:lang w:val="en-US"/>
              </w:rPr>
            </w:pPr>
            <w:r w:rsidRPr="00BA4555">
              <w:rPr>
                <w:lang w:val="en-US"/>
              </w:rPr>
              <w:t>119,100</w:t>
            </w:r>
          </w:p>
        </w:tc>
      </w:tr>
      <w:tr w:rsidR="00B632C0" w14:paraId="0CB253D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E8540CE" w14:textId="77777777" w:rsidR="00B632C0" w:rsidRDefault="00B632C0" w:rsidP="005A28C8">
            <w:pPr>
              <w:rPr>
                <w:lang w:val="en-US"/>
              </w:rPr>
            </w:pPr>
          </w:p>
        </w:tc>
        <w:tc>
          <w:tcPr>
            <w:tcW w:w="1276" w:type="dxa"/>
            <w:gridSpan w:val="2"/>
            <w:tcBorders>
              <w:top w:val="nil"/>
              <w:bottom w:val="single" w:sz="2" w:space="0" w:color="auto"/>
            </w:tcBorders>
            <w:vAlign w:val="center"/>
          </w:tcPr>
          <w:p w14:paraId="7913E737" w14:textId="77777777" w:rsidR="00B632C0" w:rsidRDefault="00B632C0" w:rsidP="005A28C8">
            <w:pPr>
              <w:jc w:val="center"/>
              <w:rPr>
                <w:sz w:val="16"/>
                <w:szCs w:val="16"/>
                <w:lang w:val="en-US"/>
              </w:rPr>
            </w:pPr>
            <w:r>
              <w:rPr>
                <w:sz w:val="16"/>
                <w:szCs w:val="16"/>
                <w:lang w:val="en-US"/>
              </w:rPr>
              <w:t>252311671634533</w:t>
            </w:r>
          </w:p>
        </w:tc>
        <w:tc>
          <w:tcPr>
            <w:tcW w:w="6237" w:type="dxa"/>
            <w:gridSpan w:val="2"/>
            <w:tcBorders>
              <w:top w:val="nil"/>
              <w:bottom w:val="single" w:sz="2" w:space="0" w:color="auto"/>
            </w:tcBorders>
          </w:tcPr>
          <w:p w14:paraId="0B9A14A8" w14:textId="77777777" w:rsidR="00B632C0" w:rsidRPr="00BA4555" w:rsidRDefault="00B632C0" w:rsidP="005A28C8">
            <w:pPr>
              <w:rPr>
                <w:lang w:val="en-US"/>
              </w:rPr>
            </w:pPr>
            <w:r w:rsidRPr="00BA4555">
              <w:rPr>
                <w:lang w:val="en-US"/>
              </w:rPr>
              <w:t>Covor PVC cl.33</w:t>
            </w:r>
          </w:p>
        </w:tc>
        <w:tc>
          <w:tcPr>
            <w:tcW w:w="1134" w:type="dxa"/>
            <w:tcBorders>
              <w:top w:val="nil"/>
              <w:bottom w:val="single" w:sz="2" w:space="0" w:color="auto"/>
            </w:tcBorders>
          </w:tcPr>
          <w:p w14:paraId="31172542" w14:textId="77777777" w:rsidR="00B632C0" w:rsidRPr="00BA4555" w:rsidRDefault="00B632C0" w:rsidP="005A28C8">
            <w:pPr>
              <w:rPr>
                <w:lang w:val="en-US"/>
              </w:rPr>
            </w:pPr>
            <w:r w:rsidRPr="00BA4555">
              <w:rPr>
                <w:lang w:val="en-US"/>
              </w:rPr>
              <w:t>m2</w:t>
            </w:r>
          </w:p>
        </w:tc>
        <w:tc>
          <w:tcPr>
            <w:tcW w:w="1134" w:type="dxa"/>
            <w:tcBorders>
              <w:top w:val="nil"/>
              <w:bottom w:val="single" w:sz="2" w:space="0" w:color="auto"/>
              <w:right w:val="single" w:sz="4" w:space="0" w:color="auto"/>
            </w:tcBorders>
          </w:tcPr>
          <w:p w14:paraId="5FFD1F9B" w14:textId="77777777" w:rsidR="00B632C0" w:rsidRPr="00BA4555" w:rsidRDefault="00B632C0" w:rsidP="005A28C8">
            <w:pPr>
              <w:rPr>
                <w:lang w:val="en-US"/>
              </w:rPr>
            </w:pPr>
            <w:r w:rsidRPr="00BA4555">
              <w:rPr>
                <w:lang w:val="en-US"/>
              </w:rPr>
              <w:t>126,931</w:t>
            </w:r>
          </w:p>
        </w:tc>
      </w:tr>
      <w:tr w:rsidR="00B632C0" w14:paraId="373C440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047A42B" w14:textId="77777777" w:rsidR="00B632C0" w:rsidRDefault="00B632C0" w:rsidP="005A28C8">
            <w:pPr>
              <w:rPr>
                <w:lang w:val="en-US"/>
              </w:rPr>
            </w:pPr>
          </w:p>
        </w:tc>
        <w:tc>
          <w:tcPr>
            <w:tcW w:w="1276" w:type="dxa"/>
            <w:gridSpan w:val="2"/>
            <w:tcBorders>
              <w:top w:val="nil"/>
              <w:bottom w:val="single" w:sz="2" w:space="0" w:color="auto"/>
            </w:tcBorders>
            <w:vAlign w:val="center"/>
          </w:tcPr>
          <w:p w14:paraId="4771D485" w14:textId="77777777" w:rsidR="00B632C0" w:rsidRDefault="00B632C0" w:rsidP="005A28C8">
            <w:pPr>
              <w:jc w:val="center"/>
              <w:rPr>
                <w:sz w:val="16"/>
                <w:szCs w:val="16"/>
                <w:lang w:val="en-US"/>
              </w:rPr>
            </w:pPr>
            <w:r>
              <w:rPr>
                <w:sz w:val="16"/>
                <w:szCs w:val="16"/>
                <w:lang w:val="en-US"/>
              </w:rPr>
              <w:t>2430226101234</w:t>
            </w:r>
          </w:p>
        </w:tc>
        <w:tc>
          <w:tcPr>
            <w:tcW w:w="6237" w:type="dxa"/>
            <w:gridSpan w:val="2"/>
            <w:tcBorders>
              <w:top w:val="nil"/>
              <w:bottom w:val="single" w:sz="2" w:space="0" w:color="auto"/>
            </w:tcBorders>
          </w:tcPr>
          <w:p w14:paraId="74F2D66B" w14:textId="77777777" w:rsidR="00B632C0" w:rsidRPr="00BA4555" w:rsidRDefault="00B632C0" w:rsidP="005A28C8">
            <w:pPr>
              <w:rPr>
                <w:lang w:val="en-US"/>
              </w:rPr>
            </w:pPr>
            <w:r w:rsidRPr="00BA4555">
              <w:rPr>
                <w:lang w:val="en-US"/>
              </w:rPr>
              <w:t>Grund prenadez tip M</w:t>
            </w:r>
          </w:p>
        </w:tc>
        <w:tc>
          <w:tcPr>
            <w:tcW w:w="1134" w:type="dxa"/>
            <w:tcBorders>
              <w:top w:val="nil"/>
              <w:bottom w:val="single" w:sz="2" w:space="0" w:color="auto"/>
            </w:tcBorders>
          </w:tcPr>
          <w:p w14:paraId="2318BA7D"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6B70B61" w14:textId="77777777" w:rsidR="00B632C0" w:rsidRPr="00BA4555" w:rsidRDefault="00B632C0" w:rsidP="005A28C8">
            <w:pPr>
              <w:rPr>
                <w:lang w:val="en-US"/>
              </w:rPr>
            </w:pPr>
            <w:r w:rsidRPr="00BA4555">
              <w:rPr>
                <w:lang w:val="en-US"/>
              </w:rPr>
              <w:t>3,627</w:t>
            </w:r>
          </w:p>
        </w:tc>
      </w:tr>
      <w:tr w:rsidR="00B632C0" w14:paraId="394BDE4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E0ABECD" w14:textId="77777777" w:rsidR="00B632C0" w:rsidRDefault="00B632C0" w:rsidP="005A28C8">
            <w:pPr>
              <w:rPr>
                <w:lang w:val="en-US"/>
              </w:rPr>
            </w:pPr>
          </w:p>
        </w:tc>
        <w:tc>
          <w:tcPr>
            <w:tcW w:w="1276" w:type="dxa"/>
            <w:gridSpan w:val="2"/>
            <w:tcBorders>
              <w:top w:val="nil"/>
              <w:bottom w:val="single" w:sz="2" w:space="0" w:color="auto"/>
            </w:tcBorders>
            <w:vAlign w:val="center"/>
          </w:tcPr>
          <w:p w14:paraId="1D46746C" w14:textId="77777777" w:rsidR="00B632C0" w:rsidRDefault="00B632C0" w:rsidP="005A28C8">
            <w:pPr>
              <w:jc w:val="center"/>
              <w:rPr>
                <w:sz w:val="16"/>
                <w:szCs w:val="16"/>
                <w:lang w:val="en-US"/>
              </w:rPr>
            </w:pPr>
            <w:r>
              <w:rPr>
                <w:sz w:val="16"/>
                <w:szCs w:val="16"/>
                <w:lang w:val="en-US"/>
              </w:rPr>
              <w:t>2462106110431</w:t>
            </w:r>
          </w:p>
        </w:tc>
        <w:tc>
          <w:tcPr>
            <w:tcW w:w="6237" w:type="dxa"/>
            <w:gridSpan w:val="2"/>
            <w:tcBorders>
              <w:top w:val="nil"/>
              <w:bottom w:val="single" w:sz="2" w:space="0" w:color="auto"/>
            </w:tcBorders>
          </w:tcPr>
          <w:p w14:paraId="32ED24AF" w14:textId="77777777" w:rsidR="00B632C0" w:rsidRPr="00BA4555" w:rsidRDefault="00B632C0" w:rsidP="005A28C8">
            <w:pPr>
              <w:rPr>
                <w:lang w:val="en-US"/>
              </w:rPr>
            </w:pPr>
            <w:r w:rsidRPr="00BA4555">
              <w:rPr>
                <w:lang w:val="en-US"/>
              </w:rPr>
              <w:t>Prenadez 300 NII 2829-74</w:t>
            </w:r>
          </w:p>
        </w:tc>
        <w:tc>
          <w:tcPr>
            <w:tcW w:w="1134" w:type="dxa"/>
            <w:tcBorders>
              <w:top w:val="nil"/>
              <w:bottom w:val="single" w:sz="2" w:space="0" w:color="auto"/>
            </w:tcBorders>
          </w:tcPr>
          <w:p w14:paraId="4EA5120F"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DB2A40A" w14:textId="77777777" w:rsidR="00B632C0" w:rsidRPr="00BA4555" w:rsidRDefault="00B632C0" w:rsidP="005A28C8">
            <w:pPr>
              <w:rPr>
                <w:lang w:val="en-US"/>
              </w:rPr>
            </w:pPr>
            <w:r w:rsidRPr="00BA4555">
              <w:rPr>
                <w:lang w:val="en-US"/>
              </w:rPr>
              <w:t>72,532</w:t>
            </w:r>
          </w:p>
        </w:tc>
      </w:tr>
      <w:tr w:rsidR="00B632C0" w14:paraId="15DE939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E9A86E2" w14:textId="77777777" w:rsidR="00B632C0" w:rsidRDefault="00B632C0" w:rsidP="005A28C8">
            <w:pPr>
              <w:rPr>
                <w:lang w:val="en-US"/>
              </w:rPr>
            </w:pPr>
          </w:p>
        </w:tc>
        <w:tc>
          <w:tcPr>
            <w:tcW w:w="1276" w:type="dxa"/>
            <w:gridSpan w:val="2"/>
            <w:tcBorders>
              <w:top w:val="nil"/>
              <w:bottom w:val="single" w:sz="2" w:space="0" w:color="auto"/>
            </w:tcBorders>
            <w:vAlign w:val="center"/>
          </w:tcPr>
          <w:p w14:paraId="79355E12" w14:textId="77777777" w:rsidR="00B632C0" w:rsidRDefault="00B632C0" w:rsidP="005A28C8">
            <w:pPr>
              <w:jc w:val="center"/>
              <w:rPr>
                <w:sz w:val="16"/>
                <w:szCs w:val="16"/>
                <w:lang w:val="en-US"/>
              </w:rPr>
            </w:pPr>
            <w:r>
              <w:rPr>
                <w:sz w:val="16"/>
                <w:szCs w:val="16"/>
                <w:lang w:val="en-US"/>
              </w:rPr>
              <w:t>2430226109080</w:t>
            </w:r>
          </w:p>
        </w:tc>
        <w:tc>
          <w:tcPr>
            <w:tcW w:w="6237" w:type="dxa"/>
            <w:gridSpan w:val="2"/>
            <w:tcBorders>
              <w:top w:val="nil"/>
              <w:bottom w:val="single" w:sz="2" w:space="0" w:color="auto"/>
            </w:tcBorders>
          </w:tcPr>
          <w:p w14:paraId="0F66CDCE" w14:textId="77777777" w:rsidR="00B632C0" w:rsidRPr="00BA4555" w:rsidRDefault="00B632C0" w:rsidP="005A28C8">
            <w:pPr>
              <w:rPr>
                <w:lang w:val="en-US"/>
              </w:rPr>
            </w:pPr>
            <w:r w:rsidRPr="00BA4555">
              <w:rPr>
                <w:lang w:val="en-US"/>
              </w:rPr>
              <w:t>Diluant prenadez</w:t>
            </w:r>
          </w:p>
        </w:tc>
        <w:tc>
          <w:tcPr>
            <w:tcW w:w="1134" w:type="dxa"/>
            <w:tcBorders>
              <w:top w:val="nil"/>
              <w:bottom w:val="single" w:sz="2" w:space="0" w:color="auto"/>
            </w:tcBorders>
          </w:tcPr>
          <w:p w14:paraId="75F215A6"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63357BE3" w14:textId="77777777" w:rsidR="00B632C0" w:rsidRPr="00BA4555" w:rsidRDefault="00B632C0" w:rsidP="005A28C8">
            <w:pPr>
              <w:rPr>
                <w:lang w:val="en-US"/>
              </w:rPr>
            </w:pPr>
            <w:r w:rsidRPr="00BA4555">
              <w:rPr>
                <w:lang w:val="en-US"/>
              </w:rPr>
              <w:t>9,671</w:t>
            </w:r>
          </w:p>
        </w:tc>
      </w:tr>
      <w:tr w:rsidR="00B632C0" w14:paraId="15B341D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D13026" w14:textId="77777777" w:rsidR="00B632C0" w:rsidRDefault="00B632C0" w:rsidP="005A28C8">
            <w:pPr>
              <w:rPr>
                <w:lang w:val="en-US"/>
              </w:rPr>
            </w:pPr>
          </w:p>
        </w:tc>
        <w:tc>
          <w:tcPr>
            <w:tcW w:w="1276" w:type="dxa"/>
            <w:gridSpan w:val="2"/>
            <w:tcBorders>
              <w:top w:val="nil"/>
              <w:bottom w:val="single" w:sz="2" w:space="0" w:color="auto"/>
            </w:tcBorders>
            <w:vAlign w:val="center"/>
          </w:tcPr>
          <w:p w14:paraId="7230D3EE" w14:textId="77777777" w:rsidR="00B632C0" w:rsidRDefault="00B632C0" w:rsidP="005A28C8">
            <w:pPr>
              <w:jc w:val="center"/>
              <w:rPr>
                <w:sz w:val="16"/>
                <w:szCs w:val="16"/>
                <w:lang w:val="en-US"/>
              </w:rPr>
            </w:pPr>
            <w:r>
              <w:rPr>
                <w:sz w:val="16"/>
                <w:szCs w:val="16"/>
                <w:lang w:val="en-US"/>
              </w:rPr>
              <w:t>2651122100402</w:t>
            </w:r>
          </w:p>
        </w:tc>
        <w:tc>
          <w:tcPr>
            <w:tcW w:w="6237" w:type="dxa"/>
            <w:gridSpan w:val="2"/>
            <w:tcBorders>
              <w:top w:val="nil"/>
              <w:bottom w:val="single" w:sz="2" w:space="0" w:color="auto"/>
            </w:tcBorders>
          </w:tcPr>
          <w:p w14:paraId="563F3F28" w14:textId="77777777" w:rsidR="00B632C0" w:rsidRPr="00BA4555" w:rsidRDefault="00B632C0" w:rsidP="005A28C8">
            <w:pPr>
              <w:rPr>
                <w:lang w:val="en-US"/>
              </w:rPr>
            </w:pPr>
            <w:r w:rsidRPr="00BA4555">
              <w:rPr>
                <w:lang w:val="en-US"/>
              </w:rPr>
              <w:t>Ciment metalurgic cu adaosuri M 30 saci S1500</w:t>
            </w:r>
          </w:p>
        </w:tc>
        <w:tc>
          <w:tcPr>
            <w:tcW w:w="1134" w:type="dxa"/>
            <w:tcBorders>
              <w:top w:val="nil"/>
              <w:bottom w:val="single" w:sz="2" w:space="0" w:color="auto"/>
            </w:tcBorders>
          </w:tcPr>
          <w:p w14:paraId="5366B85F"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6BC025C" w14:textId="77777777" w:rsidR="00B632C0" w:rsidRPr="00BA4555" w:rsidRDefault="00B632C0" w:rsidP="005A28C8">
            <w:pPr>
              <w:rPr>
                <w:lang w:val="en-US"/>
              </w:rPr>
            </w:pPr>
            <w:r w:rsidRPr="00BA4555">
              <w:rPr>
                <w:lang w:val="en-US"/>
              </w:rPr>
              <w:t>60,443</w:t>
            </w:r>
          </w:p>
        </w:tc>
      </w:tr>
      <w:tr w:rsidR="00B632C0" w14:paraId="6641DB4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8F19459" w14:textId="77777777" w:rsidR="00B632C0" w:rsidRDefault="00B632C0" w:rsidP="005A28C8">
            <w:pPr>
              <w:rPr>
                <w:lang w:val="en-US"/>
              </w:rPr>
            </w:pPr>
          </w:p>
        </w:tc>
        <w:tc>
          <w:tcPr>
            <w:tcW w:w="1276" w:type="dxa"/>
            <w:gridSpan w:val="2"/>
            <w:tcBorders>
              <w:top w:val="nil"/>
              <w:bottom w:val="single" w:sz="2" w:space="0" w:color="auto"/>
            </w:tcBorders>
            <w:vAlign w:val="center"/>
          </w:tcPr>
          <w:p w14:paraId="06D4D980"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2EA8BBB3"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1A357E59"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113CD847" w14:textId="77777777" w:rsidR="00B632C0" w:rsidRPr="00BA4555" w:rsidRDefault="00B632C0" w:rsidP="005A28C8">
            <w:pPr>
              <w:rPr>
                <w:lang w:val="en-US"/>
              </w:rPr>
            </w:pPr>
            <w:r w:rsidRPr="00BA4555">
              <w:rPr>
                <w:lang w:val="en-US"/>
              </w:rPr>
              <w:t>0,181</w:t>
            </w:r>
          </w:p>
        </w:tc>
      </w:tr>
      <w:tr w:rsidR="00B632C0" w14:paraId="38796EB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785470D" w14:textId="77777777" w:rsidR="00B632C0" w:rsidRDefault="00B632C0" w:rsidP="005A28C8">
            <w:pPr>
              <w:rPr>
                <w:lang w:val="en-US"/>
              </w:rPr>
            </w:pPr>
          </w:p>
        </w:tc>
        <w:tc>
          <w:tcPr>
            <w:tcW w:w="1276" w:type="dxa"/>
            <w:gridSpan w:val="2"/>
            <w:tcBorders>
              <w:top w:val="nil"/>
              <w:bottom w:val="single" w:sz="2" w:space="0" w:color="auto"/>
            </w:tcBorders>
            <w:vAlign w:val="center"/>
          </w:tcPr>
          <w:p w14:paraId="1F03698F" w14:textId="77777777" w:rsidR="00B632C0" w:rsidRDefault="00B632C0" w:rsidP="005A28C8">
            <w:pPr>
              <w:jc w:val="center"/>
              <w:rPr>
                <w:sz w:val="16"/>
                <w:szCs w:val="16"/>
                <w:lang w:val="en-US"/>
              </w:rPr>
            </w:pPr>
            <w:r>
              <w:rPr>
                <w:sz w:val="16"/>
                <w:szCs w:val="16"/>
                <w:lang w:val="en-US"/>
              </w:rPr>
              <w:t>2462106109925</w:t>
            </w:r>
          </w:p>
        </w:tc>
        <w:tc>
          <w:tcPr>
            <w:tcW w:w="6237" w:type="dxa"/>
            <w:gridSpan w:val="2"/>
            <w:tcBorders>
              <w:top w:val="nil"/>
              <w:bottom w:val="single" w:sz="2" w:space="0" w:color="auto"/>
            </w:tcBorders>
          </w:tcPr>
          <w:p w14:paraId="60F55064" w14:textId="77777777" w:rsidR="00B632C0" w:rsidRPr="00BA4555" w:rsidRDefault="00B632C0" w:rsidP="005A28C8">
            <w:pPr>
              <w:rPr>
                <w:lang w:val="en-US"/>
              </w:rPr>
            </w:pPr>
            <w:r w:rsidRPr="00BA4555">
              <w:rPr>
                <w:lang w:val="en-US"/>
              </w:rPr>
              <w:t>Aracet dp 50 mich NI 1345-64</w:t>
            </w:r>
          </w:p>
        </w:tc>
        <w:tc>
          <w:tcPr>
            <w:tcW w:w="1134" w:type="dxa"/>
            <w:tcBorders>
              <w:top w:val="nil"/>
              <w:bottom w:val="single" w:sz="2" w:space="0" w:color="auto"/>
            </w:tcBorders>
          </w:tcPr>
          <w:p w14:paraId="3E19E412"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24F54EB" w14:textId="77777777" w:rsidR="00B632C0" w:rsidRPr="00BA4555" w:rsidRDefault="00B632C0" w:rsidP="005A28C8">
            <w:pPr>
              <w:rPr>
                <w:lang w:val="en-US"/>
              </w:rPr>
            </w:pPr>
            <w:r w:rsidRPr="00BA4555">
              <w:rPr>
                <w:lang w:val="en-US"/>
              </w:rPr>
              <w:t>24,177</w:t>
            </w:r>
          </w:p>
        </w:tc>
      </w:tr>
      <w:tr w:rsidR="00B632C0" w14:paraId="5934F16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5988CC4" w14:textId="77777777" w:rsidR="00B632C0" w:rsidRDefault="00B632C0" w:rsidP="005A28C8">
            <w:pPr>
              <w:rPr>
                <w:lang w:val="en-US"/>
              </w:rPr>
            </w:pPr>
          </w:p>
        </w:tc>
        <w:tc>
          <w:tcPr>
            <w:tcW w:w="1276" w:type="dxa"/>
            <w:gridSpan w:val="2"/>
            <w:tcBorders>
              <w:top w:val="nil"/>
              <w:bottom w:val="single" w:sz="2" w:space="0" w:color="auto"/>
            </w:tcBorders>
            <w:vAlign w:val="center"/>
          </w:tcPr>
          <w:p w14:paraId="685D0D79" w14:textId="77777777" w:rsidR="00B632C0" w:rsidRDefault="00B632C0" w:rsidP="005A28C8">
            <w:pPr>
              <w:jc w:val="center"/>
              <w:rPr>
                <w:sz w:val="16"/>
                <w:szCs w:val="16"/>
                <w:lang w:val="en-US"/>
              </w:rPr>
            </w:pPr>
            <w:r>
              <w:rPr>
                <w:sz w:val="16"/>
                <w:szCs w:val="16"/>
                <w:lang w:val="en-US"/>
              </w:rPr>
              <w:t>2681116001317</w:t>
            </w:r>
          </w:p>
        </w:tc>
        <w:tc>
          <w:tcPr>
            <w:tcW w:w="6237" w:type="dxa"/>
            <w:gridSpan w:val="2"/>
            <w:tcBorders>
              <w:top w:val="nil"/>
              <w:bottom w:val="single" w:sz="2" w:space="0" w:color="auto"/>
            </w:tcBorders>
          </w:tcPr>
          <w:p w14:paraId="54DAC5BB" w14:textId="77777777" w:rsidR="00B632C0" w:rsidRPr="00BA4555" w:rsidRDefault="00B632C0" w:rsidP="005A28C8">
            <w:pPr>
              <w:rPr>
                <w:lang w:val="en-US"/>
              </w:rPr>
            </w:pPr>
            <w:r w:rsidRPr="00BA4555">
              <w:rPr>
                <w:lang w:val="en-US"/>
              </w:rPr>
              <w:t>Piatra de frecat</w:t>
            </w:r>
          </w:p>
        </w:tc>
        <w:tc>
          <w:tcPr>
            <w:tcW w:w="1134" w:type="dxa"/>
            <w:tcBorders>
              <w:top w:val="nil"/>
              <w:bottom w:val="single" w:sz="2" w:space="0" w:color="auto"/>
            </w:tcBorders>
          </w:tcPr>
          <w:p w14:paraId="67E06A8D"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7649856" w14:textId="77777777" w:rsidR="00B632C0" w:rsidRPr="00BA4555" w:rsidRDefault="00B632C0" w:rsidP="005A28C8">
            <w:pPr>
              <w:rPr>
                <w:lang w:val="en-US"/>
              </w:rPr>
            </w:pPr>
            <w:r w:rsidRPr="00BA4555">
              <w:rPr>
                <w:lang w:val="en-US"/>
              </w:rPr>
              <w:t>2,901</w:t>
            </w:r>
          </w:p>
        </w:tc>
      </w:tr>
      <w:tr w:rsidR="00B632C0" w14:paraId="6A103FB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F1E1EA3" w14:textId="77777777" w:rsidR="00B632C0" w:rsidRDefault="00B632C0" w:rsidP="005A28C8">
            <w:pPr>
              <w:rPr>
                <w:lang w:val="en-US"/>
              </w:rPr>
            </w:pPr>
          </w:p>
        </w:tc>
        <w:tc>
          <w:tcPr>
            <w:tcW w:w="1276" w:type="dxa"/>
            <w:gridSpan w:val="2"/>
            <w:tcBorders>
              <w:top w:val="nil"/>
              <w:bottom w:val="single" w:sz="2" w:space="0" w:color="auto"/>
            </w:tcBorders>
            <w:vAlign w:val="center"/>
          </w:tcPr>
          <w:p w14:paraId="218A36B9" w14:textId="77777777" w:rsidR="00B632C0" w:rsidRDefault="00B632C0" w:rsidP="005A28C8">
            <w:pPr>
              <w:jc w:val="center"/>
              <w:rPr>
                <w:sz w:val="16"/>
                <w:szCs w:val="16"/>
                <w:lang w:val="en-US"/>
              </w:rPr>
            </w:pPr>
            <w:r>
              <w:rPr>
                <w:sz w:val="16"/>
                <w:szCs w:val="16"/>
                <w:lang w:val="en-US"/>
              </w:rPr>
              <w:t>1421102200496</w:t>
            </w:r>
          </w:p>
        </w:tc>
        <w:tc>
          <w:tcPr>
            <w:tcW w:w="6237" w:type="dxa"/>
            <w:gridSpan w:val="2"/>
            <w:tcBorders>
              <w:top w:val="nil"/>
              <w:bottom w:val="single" w:sz="2" w:space="0" w:color="auto"/>
            </w:tcBorders>
          </w:tcPr>
          <w:p w14:paraId="4E621313" w14:textId="77777777" w:rsidR="00B632C0" w:rsidRPr="00BA4555" w:rsidRDefault="00B632C0" w:rsidP="005A28C8">
            <w:pPr>
              <w:rPr>
                <w:lang w:val="en-US"/>
              </w:rPr>
            </w:pPr>
            <w:r w:rsidRPr="00BA4555">
              <w:rPr>
                <w:lang w:val="en-US"/>
              </w:rPr>
              <w:t>Nisip sortat nespalat de riu si lacuri 0,0-1,0 mm</w:t>
            </w:r>
          </w:p>
        </w:tc>
        <w:tc>
          <w:tcPr>
            <w:tcW w:w="1134" w:type="dxa"/>
            <w:tcBorders>
              <w:top w:val="nil"/>
              <w:bottom w:val="single" w:sz="2" w:space="0" w:color="auto"/>
            </w:tcBorders>
          </w:tcPr>
          <w:p w14:paraId="23829EC3"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65117707" w14:textId="77777777" w:rsidR="00B632C0" w:rsidRPr="00BA4555" w:rsidRDefault="00B632C0" w:rsidP="005A28C8">
            <w:pPr>
              <w:rPr>
                <w:lang w:val="en-US"/>
              </w:rPr>
            </w:pPr>
            <w:r w:rsidRPr="00BA4555">
              <w:rPr>
                <w:lang w:val="en-US"/>
              </w:rPr>
              <w:t>0,073</w:t>
            </w:r>
          </w:p>
        </w:tc>
      </w:tr>
      <w:tr w:rsidR="00B632C0" w14:paraId="4A43E95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C69A9E6" w14:textId="77777777" w:rsidR="00B632C0" w:rsidRDefault="00B632C0" w:rsidP="005A28C8">
            <w:pPr>
              <w:rPr>
                <w:lang w:val="en-US"/>
              </w:rPr>
            </w:pPr>
          </w:p>
        </w:tc>
        <w:tc>
          <w:tcPr>
            <w:tcW w:w="1276" w:type="dxa"/>
            <w:gridSpan w:val="2"/>
            <w:tcBorders>
              <w:top w:val="nil"/>
              <w:bottom w:val="single" w:sz="2" w:space="0" w:color="auto"/>
            </w:tcBorders>
            <w:vAlign w:val="center"/>
          </w:tcPr>
          <w:p w14:paraId="4CA7A28A" w14:textId="77777777" w:rsidR="00B632C0" w:rsidRDefault="00B632C0" w:rsidP="005A28C8">
            <w:pPr>
              <w:jc w:val="center"/>
              <w:rPr>
                <w:sz w:val="16"/>
                <w:szCs w:val="16"/>
                <w:lang w:val="en-US"/>
              </w:rPr>
            </w:pPr>
            <w:r>
              <w:rPr>
                <w:sz w:val="16"/>
                <w:szCs w:val="16"/>
                <w:lang w:val="en-US"/>
              </w:rPr>
              <w:t>2521106718386</w:t>
            </w:r>
          </w:p>
        </w:tc>
        <w:tc>
          <w:tcPr>
            <w:tcW w:w="6237" w:type="dxa"/>
            <w:gridSpan w:val="2"/>
            <w:tcBorders>
              <w:top w:val="nil"/>
              <w:bottom w:val="single" w:sz="2" w:space="0" w:color="auto"/>
            </w:tcBorders>
          </w:tcPr>
          <w:p w14:paraId="561354A2" w14:textId="77777777" w:rsidR="00B632C0" w:rsidRPr="00BA4555" w:rsidRDefault="00B632C0" w:rsidP="005A28C8">
            <w:pPr>
              <w:rPr>
                <w:lang w:val="en-US"/>
              </w:rPr>
            </w:pPr>
            <w:r w:rsidRPr="00BA4555">
              <w:rPr>
                <w:lang w:val="en-US"/>
              </w:rPr>
              <w:t>Profil p.v.c., pervaz pardoseala</w:t>
            </w:r>
          </w:p>
        </w:tc>
        <w:tc>
          <w:tcPr>
            <w:tcW w:w="1134" w:type="dxa"/>
            <w:tcBorders>
              <w:top w:val="nil"/>
              <w:bottom w:val="single" w:sz="2" w:space="0" w:color="auto"/>
            </w:tcBorders>
          </w:tcPr>
          <w:p w14:paraId="3EA2B626" w14:textId="77777777" w:rsidR="00B632C0" w:rsidRPr="00BA4555" w:rsidRDefault="00B632C0" w:rsidP="005A28C8">
            <w:pPr>
              <w:rPr>
                <w:lang w:val="en-US"/>
              </w:rPr>
            </w:pPr>
            <w:r w:rsidRPr="00BA4555">
              <w:rPr>
                <w:lang w:val="en-US"/>
              </w:rPr>
              <w:t>m</w:t>
            </w:r>
          </w:p>
        </w:tc>
        <w:tc>
          <w:tcPr>
            <w:tcW w:w="1134" w:type="dxa"/>
            <w:tcBorders>
              <w:top w:val="nil"/>
              <w:bottom w:val="single" w:sz="2" w:space="0" w:color="auto"/>
              <w:right w:val="single" w:sz="4" w:space="0" w:color="auto"/>
            </w:tcBorders>
          </w:tcPr>
          <w:p w14:paraId="0332ADD8" w14:textId="77777777" w:rsidR="00B632C0" w:rsidRPr="00BA4555" w:rsidRDefault="00B632C0" w:rsidP="005A28C8">
            <w:pPr>
              <w:rPr>
                <w:lang w:val="en-US"/>
              </w:rPr>
            </w:pPr>
            <w:r w:rsidRPr="00BA4555">
              <w:rPr>
                <w:lang w:val="en-US"/>
              </w:rPr>
              <w:t>120,886</w:t>
            </w:r>
          </w:p>
        </w:tc>
      </w:tr>
      <w:tr w:rsidR="00B632C0" w14:paraId="5D421CE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A5CBA4E" w14:textId="77777777" w:rsidR="00B632C0" w:rsidRDefault="00B632C0" w:rsidP="005A28C8">
            <w:pPr>
              <w:rPr>
                <w:lang w:val="en-US"/>
              </w:rPr>
            </w:pPr>
          </w:p>
        </w:tc>
        <w:tc>
          <w:tcPr>
            <w:tcW w:w="1276" w:type="dxa"/>
            <w:gridSpan w:val="2"/>
            <w:tcBorders>
              <w:top w:val="nil"/>
              <w:bottom w:val="single" w:sz="2" w:space="0" w:color="auto"/>
            </w:tcBorders>
            <w:vAlign w:val="center"/>
          </w:tcPr>
          <w:p w14:paraId="4264162E"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14B3C65E"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4FCDCDF4"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2562E042" w14:textId="77777777" w:rsidR="00B632C0" w:rsidRPr="00BA4555" w:rsidRDefault="00B632C0" w:rsidP="005A28C8">
            <w:pPr>
              <w:rPr>
                <w:lang w:val="en-US"/>
              </w:rPr>
            </w:pPr>
            <w:r w:rsidRPr="00BA4555">
              <w:rPr>
                <w:lang w:val="en-US"/>
              </w:rPr>
              <w:t>3,573</w:t>
            </w:r>
          </w:p>
        </w:tc>
      </w:tr>
      <w:tr w:rsidR="00B632C0" w14:paraId="44540379"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4C5C2E26"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07634C4A"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07725641"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4863A4E6"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31B9E89E"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441DBFCD" w14:textId="77777777" w:rsidR="00B632C0" w:rsidRDefault="00B632C0" w:rsidP="005A28C8">
            <w:pPr>
              <w:rPr>
                <w:lang w:val="en-US"/>
              </w:rPr>
            </w:pPr>
          </w:p>
        </w:tc>
      </w:tr>
      <w:tr w:rsidR="00B632C0" w14:paraId="0E7F4425" w14:textId="77777777" w:rsidTr="005A28C8">
        <w:tblPrEx>
          <w:tblCellMar>
            <w:top w:w="0" w:type="dxa"/>
            <w:bottom w:w="0" w:type="dxa"/>
          </w:tblCellMar>
        </w:tblPrEx>
        <w:tc>
          <w:tcPr>
            <w:tcW w:w="709" w:type="dxa"/>
            <w:tcBorders>
              <w:top w:val="nil"/>
              <w:left w:val="single" w:sz="4" w:space="0" w:color="auto"/>
              <w:bottom w:val="nil"/>
              <w:right w:val="nil"/>
            </w:tcBorders>
          </w:tcPr>
          <w:p w14:paraId="6616174A"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8886605"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23BEBC7D" w14:textId="77777777" w:rsidR="00B632C0" w:rsidRPr="00BA4555" w:rsidRDefault="00B632C0" w:rsidP="005A28C8">
            <w:pPr>
              <w:rPr>
                <w:b/>
                <w:bCs/>
                <w:sz w:val="22"/>
                <w:szCs w:val="22"/>
                <w:lang w:val="en-US"/>
              </w:rPr>
            </w:pPr>
            <w:r w:rsidRPr="00B40365">
              <w:rPr>
                <w:b/>
                <w:bCs/>
                <w:sz w:val="22"/>
                <w:szCs w:val="22"/>
                <w:lang w:val="en-US"/>
              </w:rPr>
              <w:t>1.4. Pereti</w:t>
            </w:r>
          </w:p>
        </w:tc>
        <w:tc>
          <w:tcPr>
            <w:tcW w:w="1134" w:type="dxa"/>
            <w:tcBorders>
              <w:top w:val="nil"/>
              <w:left w:val="single" w:sz="6" w:space="0" w:color="auto"/>
              <w:bottom w:val="nil"/>
              <w:right w:val="nil"/>
            </w:tcBorders>
          </w:tcPr>
          <w:p w14:paraId="6751C5D3"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471F1541" w14:textId="77777777" w:rsidR="00B632C0" w:rsidRDefault="00B632C0" w:rsidP="005A28C8">
            <w:pPr>
              <w:rPr>
                <w:lang w:val="en-US"/>
              </w:rPr>
            </w:pPr>
          </w:p>
        </w:tc>
      </w:tr>
      <w:tr w:rsidR="00B632C0" w14:paraId="469F64D1" w14:textId="77777777" w:rsidTr="005A28C8">
        <w:tblPrEx>
          <w:tblCellMar>
            <w:top w:w="0" w:type="dxa"/>
            <w:bottom w:w="0" w:type="dxa"/>
          </w:tblCellMar>
        </w:tblPrEx>
        <w:tc>
          <w:tcPr>
            <w:tcW w:w="709" w:type="dxa"/>
            <w:tcBorders>
              <w:top w:val="nil"/>
              <w:left w:val="single" w:sz="4" w:space="0" w:color="auto"/>
              <w:bottom w:val="nil"/>
              <w:right w:val="nil"/>
            </w:tcBorders>
          </w:tcPr>
          <w:p w14:paraId="4365F7A3" w14:textId="77777777" w:rsidR="00B632C0" w:rsidRDefault="00B632C0" w:rsidP="005A28C8">
            <w:pPr>
              <w:jc w:val="center"/>
              <w:rPr>
                <w:lang w:val="en-US"/>
              </w:rPr>
            </w:pPr>
          </w:p>
        </w:tc>
        <w:tc>
          <w:tcPr>
            <w:tcW w:w="1276" w:type="dxa"/>
            <w:gridSpan w:val="2"/>
            <w:tcBorders>
              <w:top w:val="nil"/>
              <w:left w:val="single" w:sz="6" w:space="0" w:color="auto"/>
              <w:bottom w:val="nil"/>
              <w:right w:val="nil"/>
            </w:tcBorders>
          </w:tcPr>
          <w:p w14:paraId="39DA0AE5"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7CE0D57E" w14:textId="77777777" w:rsidR="00B632C0" w:rsidRPr="007F2714" w:rsidRDefault="00B632C0" w:rsidP="005A28C8">
            <w:pPr>
              <w:rPr>
                <w:b/>
                <w:bCs/>
                <w:sz w:val="22"/>
                <w:szCs w:val="22"/>
                <w:lang w:val="en-US"/>
              </w:rPr>
            </w:pPr>
            <w:r w:rsidRPr="00B40365">
              <w:rPr>
                <w:b/>
                <w:bCs/>
                <w:sz w:val="22"/>
                <w:szCs w:val="22"/>
                <w:lang w:val="en-US"/>
              </w:rPr>
              <w:t>1.4.1. Tip 1</w:t>
            </w:r>
          </w:p>
          <w:p w14:paraId="586B4EF7"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27C12DE0"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3909C38A" w14:textId="77777777" w:rsidR="00B632C0" w:rsidRDefault="00B632C0" w:rsidP="005A28C8">
            <w:pPr>
              <w:rPr>
                <w:lang w:val="en-US"/>
              </w:rPr>
            </w:pPr>
          </w:p>
        </w:tc>
      </w:tr>
      <w:tr w:rsidR="00B632C0" w14:paraId="72D3997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BEB7E0A" w14:textId="77777777" w:rsidR="00B632C0" w:rsidRDefault="00B632C0" w:rsidP="005A28C8">
            <w:pPr>
              <w:rPr>
                <w:lang w:val="en-US"/>
              </w:rPr>
            </w:pPr>
            <w:r>
              <w:rPr>
                <w:lang w:val="en-US"/>
              </w:rPr>
              <w:t>30</w:t>
            </w:r>
          </w:p>
        </w:tc>
        <w:tc>
          <w:tcPr>
            <w:tcW w:w="1276" w:type="dxa"/>
            <w:gridSpan w:val="2"/>
            <w:tcBorders>
              <w:top w:val="single" w:sz="4" w:space="0" w:color="auto"/>
              <w:bottom w:val="single" w:sz="4" w:space="0" w:color="auto"/>
            </w:tcBorders>
          </w:tcPr>
          <w:p w14:paraId="444F36D9" w14:textId="77777777" w:rsidR="00B632C0" w:rsidRDefault="00B632C0" w:rsidP="005A28C8">
            <w:pPr>
              <w:rPr>
                <w:lang w:val="en-US"/>
              </w:rPr>
            </w:pPr>
            <w:r>
              <w:rPr>
                <w:lang w:val="en-US"/>
              </w:rPr>
              <w:t>RpCJ04B</w:t>
            </w:r>
          </w:p>
          <w:p w14:paraId="2DF80E5B"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04B85A3" w14:textId="77777777" w:rsidR="00B632C0" w:rsidRDefault="00B632C0" w:rsidP="005A28C8">
            <w:pPr>
              <w:adjustRightInd w:val="0"/>
              <w:rPr>
                <w:rFonts w:ascii="Times New Roman CYR" w:hAnsi="Times New Roman CYR" w:cs="Times New Roman CYR"/>
                <w:sz w:val="16"/>
                <w:szCs w:val="16"/>
                <w:lang w:val="en-US"/>
              </w:rPr>
            </w:pPr>
            <w:r>
              <w:rPr>
                <w:lang w:val="en-US"/>
              </w:rPr>
              <w:t>Reparatii de tencuieli interioare, de 2 cm grosime, driscuite, executate la pereti sau stilpi, pe suprafete plane, din zidarie de caramida sau blocuri mici de beton, cu mortar de ciment-var marca 100 T (rezistent la lovituri), pentru grund si stratul vizibil</w:t>
            </w:r>
            <w:r>
              <w:rPr>
                <w:rFonts w:ascii="Times New Roman CYR" w:hAnsi="Times New Roman CYR" w:cs="Times New Roman CYR"/>
                <w:sz w:val="16"/>
                <w:szCs w:val="16"/>
                <w:lang w:val="en-US"/>
              </w:rPr>
              <w:t xml:space="preserve"> </w:t>
            </w:r>
          </w:p>
          <w:p w14:paraId="0C528A1F"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5897AD0"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16395635"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46,400</w:t>
            </w:r>
          </w:p>
          <w:p w14:paraId="30ACDE29" w14:textId="77777777" w:rsidR="00B632C0" w:rsidRDefault="00B632C0" w:rsidP="005A28C8">
            <w:pPr>
              <w:jc w:val="center"/>
              <w:rPr>
                <w:lang w:val="en-US"/>
              </w:rPr>
            </w:pPr>
          </w:p>
        </w:tc>
      </w:tr>
      <w:tr w:rsidR="00B632C0" w14:paraId="1FDA477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AB4655E" w14:textId="77777777" w:rsidR="00B632C0" w:rsidRDefault="00B632C0" w:rsidP="005A28C8">
            <w:pPr>
              <w:rPr>
                <w:lang w:val="en-US"/>
              </w:rPr>
            </w:pPr>
          </w:p>
        </w:tc>
        <w:tc>
          <w:tcPr>
            <w:tcW w:w="1276" w:type="dxa"/>
            <w:gridSpan w:val="2"/>
            <w:tcBorders>
              <w:top w:val="nil"/>
              <w:bottom w:val="single" w:sz="2" w:space="0" w:color="auto"/>
            </w:tcBorders>
            <w:vAlign w:val="center"/>
          </w:tcPr>
          <w:p w14:paraId="35A1A4E2" w14:textId="77777777" w:rsidR="00B632C0" w:rsidRDefault="00B632C0" w:rsidP="005A28C8">
            <w:pPr>
              <w:jc w:val="center"/>
              <w:rPr>
                <w:sz w:val="16"/>
                <w:szCs w:val="16"/>
                <w:lang w:val="en-US"/>
              </w:rPr>
            </w:pPr>
            <w:r>
              <w:rPr>
                <w:sz w:val="16"/>
                <w:szCs w:val="16"/>
                <w:lang w:val="en-US"/>
              </w:rPr>
              <w:t>7122050013442</w:t>
            </w:r>
          </w:p>
        </w:tc>
        <w:tc>
          <w:tcPr>
            <w:tcW w:w="6237" w:type="dxa"/>
            <w:gridSpan w:val="2"/>
            <w:tcBorders>
              <w:top w:val="nil"/>
              <w:bottom w:val="single" w:sz="2" w:space="0" w:color="auto"/>
            </w:tcBorders>
          </w:tcPr>
          <w:p w14:paraId="153F54DC" w14:textId="77777777" w:rsidR="00B632C0" w:rsidRPr="00BA4555" w:rsidRDefault="00B632C0" w:rsidP="005A28C8">
            <w:pPr>
              <w:rPr>
                <w:lang w:val="en-US"/>
              </w:rPr>
            </w:pPr>
            <w:r w:rsidRPr="00BA4555">
              <w:rPr>
                <w:lang w:val="en-US"/>
              </w:rPr>
              <w:t>Tencuitor</w:t>
            </w:r>
          </w:p>
        </w:tc>
        <w:tc>
          <w:tcPr>
            <w:tcW w:w="1134" w:type="dxa"/>
            <w:tcBorders>
              <w:top w:val="nil"/>
              <w:bottom w:val="single" w:sz="2" w:space="0" w:color="auto"/>
            </w:tcBorders>
          </w:tcPr>
          <w:p w14:paraId="39A73ED5"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60225315" w14:textId="77777777" w:rsidR="00B632C0" w:rsidRPr="00BA4555" w:rsidRDefault="00B632C0" w:rsidP="005A28C8">
            <w:pPr>
              <w:rPr>
                <w:lang w:val="en-US"/>
              </w:rPr>
            </w:pPr>
            <w:r w:rsidRPr="00BA4555">
              <w:rPr>
                <w:lang w:val="en-US"/>
              </w:rPr>
              <w:t>62,176</w:t>
            </w:r>
          </w:p>
        </w:tc>
      </w:tr>
      <w:tr w:rsidR="00B632C0" w14:paraId="2F648DE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3F3625D" w14:textId="77777777" w:rsidR="00B632C0" w:rsidRDefault="00B632C0" w:rsidP="005A28C8">
            <w:pPr>
              <w:rPr>
                <w:lang w:val="en-US"/>
              </w:rPr>
            </w:pPr>
          </w:p>
        </w:tc>
        <w:tc>
          <w:tcPr>
            <w:tcW w:w="1276" w:type="dxa"/>
            <w:gridSpan w:val="2"/>
            <w:tcBorders>
              <w:top w:val="nil"/>
              <w:bottom w:val="single" w:sz="2" w:space="0" w:color="auto"/>
            </w:tcBorders>
            <w:vAlign w:val="center"/>
          </w:tcPr>
          <w:p w14:paraId="7B1158FB"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638F9529"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165A2907"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1BE4B0EF" w14:textId="77777777" w:rsidR="00B632C0" w:rsidRPr="00BA4555" w:rsidRDefault="00B632C0" w:rsidP="005A28C8">
            <w:pPr>
              <w:rPr>
                <w:lang w:val="en-US"/>
              </w:rPr>
            </w:pPr>
            <w:r w:rsidRPr="00BA4555">
              <w:rPr>
                <w:lang w:val="en-US"/>
              </w:rPr>
              <w:t>13,920</w:t>
            </w:r>
          </w:p>
        </w:tc>
      </w:tr>
      <w:tr w:rsidR="00B632C0" w14:paraId="20DAA89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FA5936A" w14:textId="77777777" w:rsidR="00B632C0" w:rsidRDefault="00B632C0" w:rsidP="005A28C8">
            <w:pPr>
              <w:rPr>
                <w:lang w:val="en-US"/>
              </w:rPr>
            </w:pPr>
          </w:p>
        </w:tc>
        <w:tc>
          <w:tcPr>
            <w:tcW w:w="1276" w:type="dxa"/>
            <w:gridSpan w:val="2"/>
            <w:tcBorders>
              <w:top w:val="nil"/>
              <w:bottom w:val="single" w:sz="2" w:space="0" w:color="auto"/>
            </w:tcBorders>
            <w:vAlign w:val="center"/>
          </w:tcPr>
          <w:p w14:paraId="4E152CF0" w14:textId="77777777" w:rsidR="00B632C0" w:rsidRDefault="00B632C0" w:rsidP="005A28C8">
            <w:pPr>
              <w:jc w:val="center"/>
              <w:rPr>
                <w:sz w:val="16"/>
                <w:szCs w:val="16"/>
                <w:lang w:val="en-US"/>
              </w:rPr>
            </w:pPr>
            <w:r>
              <w:rPr>
                <w:sz w:val="16"/>
                <w:szCs w:val="16"/>
                <w:lang w:val="en-US"/>
              </w:rPr>
              <w:t>2651122100402</w:t>
            </w:r>
          </w:p>
        </w:tc>
        <w:tc>
          <w:tcPr>
            <w:tcW w:w="6237" w:type="dxa"/>
            <w:gridSpan w:val="2"/>
            <w:tcBorders>
              <w:top w:val="nil"/>
              <w:bottom w:val="single" w:sz="2" w:space="0" w:color="auto"/>
            </w:tcBorders>
          </w:tcPr>
          <w:p w14:paraId="1D69CE74" w14:textId="77777777" w:rsidR="00B632C0" w:rsidRPr="00BA4555" w:rsidRDefault="00B632C0" w:rsidP="005A28C8">
            <w:pPr>
              <w:rPr>
                <w:lang w:val="en-US"/>
              </w:rPr>
            </w:pPr>
            <w:r w:rsidRPr="00BA4555">
              <w:rPr>
                <w:lang w:val="en-US"/>
              </w:rPr>
              <w:t>Ciment metalurgic cu adaosuri M 30 saci S1500</w:t>
            </w:r>
          </w:p>
        </w:tc>
        <w:tc>
          <w:tcPr>
            <w:tcW w:w="1134" w:type="dxa"/>
            <w:tcBorders>
              <w:top w:val="nil"/>
              <w:bottom w:val="single" w:sz="2" w:space="0" w:color="auto"/>
            </w:tcBorders>
          </w:tcPr>
          <w:p w14:paraId="7F21F4C1"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4B78E4B" w14:textId="77777777" w:rsidR="00B632C0" w:rsidRPr="00BA4555" w:rsidRDefault="00B632C0" w:rsidP="005A28C8">
            <w:pPr>
              <w:rPr>
                <w:lang w:val="en-US"/>
              </w:rPr>
            </w:pPr>
            <w:r w:rsidRPr="00BA4555">
              <w:rPr>
                <w:lang w:val="en-US"/>
              </w:rPr>
              <w:t>388,368</w:t>
            </w:r>
          </w:p>
        </w:tc>
      </w:tr>
      <w:tr w:rsidR="00B632C0" w14:paraId="2CAD165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F827E6C" w14:textId="77777777" w:rsidR="00B632C0" w:rsidRDefault="00B632C0" w:rsidP="005A28C8">
            <w:pPr>
              <w:rPr>
                <w:lang w:val="en-US"/>
              </w:rPr>
            </w:pPr>
          </w:p>
        </w:tc>
        <w:tc>
          <w:tcPr>
            <w:tcW w:w="1276" w:type="dxa"/>
            <w:gridSpan w:val="2"/>
            <w:tcBorders>
              <w:top w:val="nil"/>
              <w:bottom w:val="single" w:sz="2" w:space="0" w:color="auto"/>
            </w:tcBorders>
            <w:vAlign w:val="center"/>
          </w:tcPr>
          <w:p w14:paraId="4C38DFB5" w14:textId="77777777" w:rsidR="00B632C0" w:rsidRDefault="00B632C0" w:rsidP="005A28C8">
            <w:pPr>
              <w:jc w:val="center"/>
              <w:rPr>
                <w:sz w:val="16"/>
                <w:szCs w:val="16"/>
                <w:lang w:val="en-US"/>
              </w:rPr>
            </w:pPr>
            <w:r>
              <w:rPr>
                <w:sz w:val="16"/>
                <w:szCs w:val="16"/>
                <w:lang w:val="en-US"/>
              </w:rPr>
              <w:t>2652102100713</w:t>
            </w:r>
          </w:p>
        </w:tc>
        <w:tc>
          <w:tcPr>
            <w:tcW w:w="6237" w:type="dxa"/>
            <w:gridSpan w:val="2"/>
            <w:tcBorders>
              <w:top w:val="nil"/>
              <w:bottom w:val="single" w:sz="2" w:space="0" w:color="auto"/>
            </w:tcBorders>
          </w:tcPr>
          <w:p w14:paraId="3CEB00F0" w14:textId="77777777" w:rsidR="00B632C0" w:rsidRPr="00BA4555" w:rsidRDefault="00B632C0" w:rsidP="005A28C8">
            <w:pPr>
              <w:rPr>
                <w:lang w:val="en-US"/>
              </w:rPr>
            </w:pPr>
            <w:r w:rsidRPr="00BA4555">
              <w:rPr>
                <w:lang w:val="en-US"/>
              </w:rPr>
              <w:t>Var pasta</w:t>
            </w:r>
          </w:p>
        </w:tc>
        <w:tc>
          <w:tcPr>
            <w:tcW w:w="1134" w:type="dxa"/>
            <w:tcBorders>
              <w:top w:val="nil"/>
              <w:bottom w:val="single" w:sz="2" w:space="0" w:color="auto"/>
            </w:tcBorders>
          </w:tcPr>
          <w:p w14:paraId="1E8FDD64"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102D15E1" w14:textId="77777777" w:rsidR="00B632C0" w:rsidRPr="00BA4555" w:rsidRDefault="00B632C0" w:rsidP="005A28C8">
            <w:pPr>
              <w:rPr>
                <w:lang w:val="en-US"/>
              </w:rPr>
            </w:pPr>
            <w:r w:rsidRPr="00BA4555">
              <w:rPr>
                <w:lang w:val="en-US"/>
              </w:rPr>
              <w:t>0,093</w:t>
            </w:r>
          </w:p>
        </w:tc>
      </w:tr>
      <w:tr w:rsidR="00B632C0" w14:paraId="3A9CB6C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73E7A32" w14:textId="77777777" w:rsidR="00B632C0" w:rsidRDefault="00B632C0" w:rsidP="005A28C8">
            <w:pPr>
              <w:rPr>
                <w:lang w:val="en-US"/>
              </w:rPr>
            </w:pPr>
          </w:p>
        </w:tc>
        <w:tc>
          <w:tcPr>
            <w:tcW w:w="1276" w:type="dxa"/>
            <w:gridSpan w:val="2"/>
            <w:tcBorders>
              <w:top w:val="nil"/>
              <w:bottom w:val="single" w:sz="2" w:space="0" w:color="auto"/>
            </w:tcBorders>
            <w:vAlign w:val="center"/>
          </w:tcPr>
          <w:p w14:paraId="02E2964D" w14:textId="77777777" w:rsidR="00B632C0" w:rsidRDefault="00B632C0" w:rsidP="005A28C8">
            <w:pPr>
              <w:jc w:val="center"/>
              <w:rPr>
                <w:sz w:val="16"/>
                <w:szCs w:val="16"/>
                <w:lang w:val="en-US"/>
              </w:rPr>
            </w:pPr>
            <w:r>
              <w:rPr>
                <w:sz w:val="16"/>
                <w:szCs w:val="16"/>
                <w:lang w:val="en-US"/>
              </w:rPr>
              <w:t>1421102200513</w:t>
            </w:r>
          </w:p>
        </w:tc>
        <w:tc>
          <w:tcPr>
            <w:tcW w:w="6237" w:type="dxa"/>
            <w:gridSpan w:val="2"/>
            <w:tcBorders>
              <w:top w:val="nil"/>
              <w:bottom w:val="single" w:sz="2" w:space="0" w:color="auto"/>
            </w:tcBorders>
          </w:tcPr>
          <w:p w14:paraId="49ACBC0C" w14:textId="77777777" w:rsidR="00B632C0" w:rsidRPr="00BA4555" w:rsidRDefault="00B632C0" w:rsidP="005A28C8">
            <w:pPr>
              <w:rPr>
                <w:lang w:val="en-US"/>
              </w:rPr>
            </w:pPr>
            <w:r w:rsidRPr="00BA4555">
              <w:rPr>
                <w:lang w:val="en-US"/>
              </w:rPr>
              <w:t>Nisip sortat nespalat de riu si lacuri 0,0-3,0 mm</w:t>
            </w:r>
          </w:p>
        </w:tc>
        <w:tc>
          <w:tcPr>
            <w:tcW w:w="1134" w:type="dxa"/>
            <w:tcBorders>
              <w:top w:val="nil"/>
              <w:bottom w:val="single" w:sz="2" w:space="0" w:color="auto"/>
            </w:tcBorders>
          </w:tcPr>
          <w:p w14:paraId="02B6FB6C"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40D8074C" w14:textId="77777777" w:rsidR="00B632C0" w:rsidRPr="00BA4555" w:rsidRDefault="00B632C0" w:rsidP="005A28C8">
            <w:pPr>
              <w:rPr>
                <w:lang w:val="en-US"/>
              </w:rPr>
            </w:pPr>
            <w:r w:rsidRPr="00BA4555">
              <w:rPr>
                <w:lang w:val="en-US"/>
              </w:rPr>
              <w:t>1,114</w:t>
            </w:r>
          </w:p>
        </w:tc>
      </w:tr>
      <w:tr w:rsidR="00B632C0" w14:paraId="6B40236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91C6AFA" w14:textId="77777777" w:rsidR="00B632C0" w:rsidRDefault="00B632C0" w:rsidP="005A28C8">
            <w:pPr>
              <w:rPr>
                <w:lang w:val="en-US"/>
              </w:rPr>
            </w:pPr>
          </w:p>
        </w:tc>
        <w:tc>
          <w:tcPr>
            <w:tcW w:w="1276" w:type="dxa"/>
            <w:gridSpan w:val="2"/>
            <w:tcBorders>
              <w:top w:val="nil"/>
              <w:bottom w:val="single" w:sz="2" w:space="0" w:color="auto"/>
            </w:tcBorders>
            <w:vAlign w:val="center"/>
          </w:tcPr>
          <w:p w14:paraId="4240B044"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46B70A6D"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7717DCBF"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697C93D4" w14:textId="77777777" w:rsidR="00B632C0" w:rsidRPr="00BA4555" w:rsidRDefault="00B632C0" w:rsidP="005A28C8">
            <w:pPr>
              <w:rPr>
                <w:lang w:val="en-US"/>
              </w:rPr>
            </w:pPr>
            <w:r w:rsidRPr="00BA4555">
              <w:rPr>
                <w:lang w:val="en-US"/>
              </w:rPr>
              <w:t>0,302</w:t>
            </w:r>
          </w:p>
        </w:tc>
      </w:tr>
      <w:tr w:rsidR="00B632C0" w14:paraId="268C477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9A0147" w14:textId="77777777" w:rsidR="00B632C0" w:rsidRDefault="00B632C0" w:rsidP="005A28C8">
            <w:pPr>
              <w:rPr>
                <w:lang w:val="en-US"/>
              </w:rPr>
            </w:pPr>
          </w:p>
        </w:tc>
        <w:tc>
          <w:tcPr>
            <w:tcW w:w="1276" w:type="dxa"/>
            <w:gridSpan w:val="2"/>
            <w:tcBorders>
              <w:top w:val="nil"/>
              <w:bottom w:val="single" w:sz="2" w:space="0" w:color="auto"/>
            </w:tcBorders>
            <w:vAlign w:val="center"/>
          </w:tcPr>
          <w:p w14:paraId="2D2FCDBF" w14:textId="77777777" w:rsidR="00B632C0" w:rsidRDefault="00B632C0" w:rsidP="005A28C8">
            <w:pPr>
              <w:jc w:val="center"/>
              <w:rPr>
                <w:sz w:val="16"/>
                <w:szCs w:val="16"/>
                <w:lang w:val="en-US"/>
              </w:rPr>
            </w:pPr>
            <w:r>
              <w:rPr>
                <w:sz w:val="16"/>
                <w:szCs w:val="16"/>
                <w:lang w:val="en-US"/>
              </w:rPr>
              <w:t>2952270003817</w:t>
            </w:r>
          </w:p>
        </w:tc>
        <w:tc>
          <w:tcPr>
            <w:tcW w:w="6237" w:type="dxa"/>
            <w:gridSpan w:val="2"/>
            <w:tcBorders>
              <w:top w:val="nil"/>
              <w:bottom w:val="single" w:sz="2" w:space="0" w:color="auto"/>
            </w:tcBorders>
          </w:tcPr>
          <w:p w14:paraId="1DF4E0C5" w14:textId="77777777" w:rsidR="00B632C0" w:rsidRPr="00BA4555" w:rsidRDefault="00B632C0" w:rsidP="005A28C8">
            <w:pPr>
              <w:rPr>
                <w:lang w:val="en-US"/>
              </w:rPr>
            </w:pPr>
            <w:r w:rsidRPr="00BA4555">
              <w:rPr>
                <w:lang w:val="en-US"/>
              </w:rPr>
              <w:t>Malaxor  pentru mortar de 200 L actionat electric</w:t>
            </w:r>
          </w:p>
        </w:tc>
        <w:tc>
          <w:tcPr>
            <w:tcW w:w="1134" w:type="dxa"/>
            <w:tcBorders>
              <w:top w:val="nil"/>
              <w:bottom w:val="single" w:sz="2" w:space="0" w:color="auto"/>
            </w:tcBorders>
          </w:tcPr>
          <w:p w14:paraId="565FAAE0"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2F2B2DE4" w14:textId="77777777" w:rsidR="00B632C0" w:rsidRPr="00BA4555" w:rsidRDefault="00B632C0" w:rsidP="005A28C8">
            <w:pPr>
              <w:rPr>
                <w:lang w:val="en-US"/>
              </w:rPr>
            </w:pPr>
            <w:r w:rsidRPr="00BA4555">
              <w:rPr>
                <w:lang w:val="en-US"/>
              </w:rPr>
              <w:t>0,232</w:t>
            </w:r>
          </w:p>
        </w:tc>
      </w:tr>
      <w:tr w:rsidR="00B632C0" w14:paraId="0B0EAA5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E9F6112" w14:textId="77777777" w:rsidR="00B632C0" w:rsidRDefault="00B632C0" w:rsidP="005A28C8">
            <w:pPr>
              <w:rPr>
                <w:lang w:val="en-US"/>
              </w:rPr>
            </w:pPr>
          </w:p>
        </w:tc>
        <w:tc>
          <w:tcPr>
            <w:tcW w:w="1276" w:type="dxa"/>
            <w:gridSpan w:val="2"/>
            <w:tcBorders>
              <w:top w:val="nil"/>
              <w:bottom w:val="single" w:sz="2" w:space="0" w:color="auto"/>
            </w:tcBorders>
            <w:vAlign w:val="center"/>
          </w:tcPr>
          <w:p w14:paraId="735BE77F" w14:textId="77777777" w:rsidR="00B632C0" w:rsidRDefault="00B632C0" w:rsidP="005A28C8">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27CCEBFF" w14:textId="77777777" w:rsidR="00B632C0" w:rsidRPr="00BA4555" w:rsidRDefault="00B632C0" w:rsidP="005A28C8">
            <w:pPr>
              <w:rPr>
                <w:lang w:val="en-US"/>
              </w:rPr>
            </w:pPr>
            <w:r w:rsidRPr="00BA4555">
              <w:rPr>
                <w:lang w:val="en-US"/>
              </w:rPr>
              <w:t>Macara de fereastra</w:t>
            </w:r>
          </w:p>
        </w:tc>
        <w:tc>
          <w:tcPr>
            <w:tcW w:w="1134" w:type="dxa"/>
            <w:tcBorders>
              <w:top w:val="nil"/>
              <w:bottom w:val="single" w:sz="2" w:space="0" w:color="auto"/>
            </w:tcBorders>
          </w:tcPr>
          <w:p w14:paraId="7B866F06"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6F5E2DC4" w14:textId="77777777" w:rsidR="00B632C0" w:rsidRPr="00BA4555" w:rsidRDefault="00B632C0" w:rsidP="005A28C8">
            <w:pPr>
              <w:rPr>
                <w:lang w:val="en-US"/>
              </w:rPr>
            </w:pPr>
            <w:r w:rsidRPr="00BA4555">
              <w:rPr>
                <w:lang w:val="en-US"/>
              </w:rPr>
              <w:t>0,093</w:t>
            </w:r>
          </w:p>
        </w:tc>
      </w:tr>
      <w:tr w:rsidR="00B632C0" w:rsidRPr="00EB582C" w14:paraId="4948B045"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CA8D7D7"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046D3AF6"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D7B9966" w14:textId="77777777" w:rsidR="00B632C0" w:rsidRDefault="00B632C0" w:rsidP="005A28C8">
            <w:pPr>
              <w:rPr>
                <w:i/>
                <w:iCs/>
                <w:lang w:val="en-US"/>
              </w:rPr>
            </w:pPr>
          </w:p>
        </w:tc>
        <w:tc>
          <w:tcPr>
            <w:tcW w:w="1134" w:type="dxa"/>
            <w:tcBorders>
              <w:top w:val="nil"/>
              <w:left w:val="single" w:sz="6" w:space="0" w:color="auto"/>
              <w:bottom w:val="nil"/>
              <w:right w:val="nil"/>
            </w:tcBorders>
          </w:tcPr>
          <w:p w14:paraId="39B8DA70"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3A0C23F" w14:textId="77777777" w:rsidR="00B632C0" w:rsidRPr="00EB582C" w:rsidRDefault="00B632C0" w:rsidP="005A28C8">
            <w:pPr>
              <w:rPr>
                <w:lang w:val="en-US"/>
              </w:rPr>
            </w:pPr>
          </w:p>
        </w:tc>
      </w:tr>
      <w:tr w:rsidR="00B632C0" w14:paraId="64CF7472"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49F288D" w14:textId="77777777" w:rsidR="00B632C0" w:rsidRDefault="00B632C0" w:rsidP="005A28C8">
            <w:pPr>
              <w:rPr>
                <w:lang w:val="en-US"/>
              </w:rPr>
            </w:pPr>
            <w:r>
              <w:rPr>
                <w:lang w:val="en-US"/>
              </w:rPr>
              <w:t>31</w:t>
            </w:r>
          </w:p>
        </w:tc>
        <w:tc>
          <w:tcPr>
            <w:tcW w:w="1276" w:type="dxa"/>
            <w:gridSpan w:val="2"/>
            <w:tcBorders>
              <w:top w:val="single" w:sz="4" w:space="0" w:color="auto"/>
              <w:bottom w:val="single" w:sz="4" w:space="0" w:color="auto"/>
            </w:tcBorders>
          </w:tcPr>
          <w:p w14:paraId="68E368C2" w14:textId="77777777" w:rsidR="00B632C0" w:rsidRDefault="00B632C0" w:rsidP="005A28C8">
            <w:pPr>
              <w:rPr>
                <w:lang w:val="en-US"/>
              </w:rPr>
            </w:pPr>
            <w:r>
              <w:rPr>
                <w:lang w:val="en-US"/>
              </w:rPr>
              <w:t>CN53A</w:t>
            </w:r>
          </w:p>
          <w:p w14:paraId="7736DBE0"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E9E14D1"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19153E4"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F4C33FD"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49732270"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181,800</w:t>
            </w:r>
          </w:p>
          <w:p w14:paraId="60FCFEFF" w14:textId="77777777" w:rsidR="00B632C0" w:rsidRDefault="00B632C0" w:rsidP="005A28C8">
            <w:pPr>
              <w:jc w:val="center"/>
              <w:rPr>
                <w:lang w:val="en-US"/>
              </w:rPr>
            </w:pPr>
          </w:p>
        </w:tc>
      </w:tr>
      <w:tr w:rsidR="00B632C0" w14:paraId="7026B7C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5B32444" w14:textId="77777777" w:rsidR="00B632C0" w:rsidRDefault="00B632C0" w:rsidP="005A28C8">
            <w:pPr>
              <w:rPr>
                <w:lang w:val="en-US"/>
              </w:rPr>
            </w:pPr>
          </w:p>
        </w:tc>
        <w:tc>
          <w:tcPr>
            <w:tcW w:w="1276" w:type="dxa"/>
            <w:gridSpan w:val="2"/>
            <w:tcBorders>
              <w:top w:val="nil"/>
              <w:bottom w:val="single" w:sz="2" w:space="0" w:color="auto"/>
            </w:tcBorders>
            <w:vAlign w:val="center"/>
          </w:tcPr>
          <w:p w14:paraId="4482F8EE"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6F948D16"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30F581E6"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585269A" w14:textId="77777777" w:rsidR="00B632C0" w:rsidRPr="00BA4555" w:rsidRDefault="00B632C0" w:rsidP="005A28C8">
            <w:pPr>
              <w:rPr>
                <w:lang w:val="en-US"/>
              </w:rPr>
            </w:pPr>
            <w:r w:rsidRPr="00BA4555">
              <w:rPr>
                <w:lang w:val="en-US"/>
              </w:rPr>
              <w:t>5,454</w:t>
            </w:r>
          </w:p>
        </w:tc>
      </w:tr>
      <w:tr w:rsidR="00B632C0" w14:paraId="5EF0BE0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866868C" w14:textId="77777777" w:rsidR="00B632C0" w:rsidRDefault="00B632C0" w:rsidP="005A28C8">
            <w:pPr>
              <w:rPr>
                <w:lang w:val="en-US"/>
              </w:rPr>
            </w:pPr>
          </w:p>
        </w:tc>
        <w:tc>
          <w:tcPr>
            <w:tcW w:w="1276" w:type="dxa"/>
            <w:gridSpan w:val="2"/>
            <w:tcBorders>
              <w:top w:val="nil"/>
              <w:bottom w:val="single" w:sz="2" w:space="0" w:color="auto"/>
            </w:tcBorders>
            <w:vAlign w:val="center"/>
          </w:tcPr>
          <w:p w14:paraId="30447690"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4D8533A6"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0A1B5022"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4DDE03F" w14:textId="77777777" w:rsidR="00B632C0" w:rsidRPr="00BA4555" w:rsidRDefault="00B632C0" w:rsidP="005A28C8">
            <w:pPr>
              <w:rPr>
                <w:lang w:val="en-US"/>
              </w:rPr>
            </w:pPr>
            <w:r w:rsidRPr="00BA4555">
              <w:rPr>
                <w:lang w:val="en-US"/>
              </w:rPr>
              <w:t>27,270</w:t>
            </w:r>
          </w:p>
        </w:tc>
      </w:tr>
      <w:tr w:rsidR="00B632C0" w14:paraId="71995C2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4B811E0" w14:textId="77777777" w:rsidR="00B632C0" w:rsidRDefault="00B632C0" w:rsidP="005A28C8">
            <w:pPr>
              <w:rPr>
                <w:lang w:val="en-US"/>
              </w:rPr>
            </w:pPr>
          </w:p>
        </w:tc>
        <w:tc>
          <w:tcPr>
            <w:tcW w:w="1276" w:type="dxa"/>
            <w:gridSpan w:val="2"/>
            <w:tcBorders>
              <w:top w:val="nil"/>
              <w:bottom w:val="single" w:sz="2" w:space="0" w:color="auto"/>
            </w:tcBorders>
            <w:vAlign w:val="center"/>
          </w:tcPr>
          <w:p w14:paraId="3492A2B4"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7878B58B"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49D993C0"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3B060923" w14:textId="77777777" w:rsidR="00B632C0" w:rsidRPr="00BA4555" w:rsidRDefault="00B632C0" w:rsidP="005A28C8">
            <w:pPr>
              <w:rPr>
                <w:lang w:val="en-US"/>
              </w:rPr>
            </w:pPr>
            <w:r w:rsidRPr="00BA4555">
              <w:rPr>
                <w:lang w:val="en-US"/>
              </w:rPr>
              <w:t>9,090</w:t>
            </w:r>
          </w:p>
        </w:tc>
      </w:tr>
      <w:tr w:rsidR="00B632C0" w:rsidRPr="00EB582C" w14:paraId="06AD1F8D"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237044B8"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508FB85"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4A5EB64" w14:textId="77777777" w:rsidR="00B632C0" w:rsidRDefault="00B632C0" w:rsidP="005A28C8">
            <w:pPr>
              <w:rPr>
                <w:i/>
                <w:iCs/>
                <w:lang w:val="en-US"/>
              </w:rPr>
            </w:pPr>
          </w:p>
        </w:tc>
        <w:tc>
          <w:tcPr>
            <w:tcW w:w="1134" w:type="dxa"/>
            <w:tcBorders>
              <w:top w:val="nil"/>
              <w:left w:val="single" w:sz="6" w:space="0" w:color="auto"/>
              <w:bottom w:val="nil"/>
              <w:right w:val="nil"/>
            </w:tcBorders>
          </w:tcPr>
          <w:p w14:paraId="4C443F82"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1453271" w14:textId="77777777" w:rsidR="00B632C0" w:rsidRPr="00EB582C" w:rsidRDefault="00B632C0" w:rsidP="005A28C8">
            <w:pPr>
              <w:rPr>
                <w:lang w:val="en-US"/>
              </w:rPr>
            </w:pPr>
          </w:p>
        </w:tc>
      </w:tr>
      <w:tr w:rsidR="00B632C0" w14:paraId="13A93F26"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AA0197F" w14:textId="77777777" w:rsidR="00B632C0" w:rsidRDefault="00B632C0" w:rsidP="005A28C8">
            <w:pPr>
              <w:rPr>
                <w:lang w:val="en-US"/>
              </w:rPr>
            </w:pPr>
            <w:r>
              <w:rPr>
                <w:lang w:val="en-US"/>
              </w:rPr>
              <w:t>32</w:t>
            </w:r>
          </w:p>
        </w:tc>
        <w:tc>
          <w:tcPr>
            <w:tcW w:w="1276" w:type="dxa"/>
            <w:gridSpan w:val="2"/>
            <w:tcBorders>
              <w:top w:val="single" w:sz="4" w:space="0" w:color="auto"/>
              <w:bottom w:val="single" w:sz="4" w:space="0" w:color="auto"/>
            </w:tcBorders>
          </w:tcPr>
          <w:p w14:paraId="2AFEFC99" w14:textId="77777777" w:rsidR="00B632C0" w:rsidRDefault="00B632C0" w:rsidP="005A28C8">
            <w:pPr>
              <w:rPr>
                <w:lang w:val="en-US"/>
              </w:rPr>
            </w:pPr>
            <w:r>
              <w:rPr>
                <w:lang w:val="en-US"/>
              </w:rPr>
              <w:t>CF50B</w:t>
            </w:r>
          </w:p>
          <w:p w14:paraId="132D3CCC"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9820EF6" w14:textId="77777777" w:rsidR="00B632C0" w:rsidRDefault="00B632C0" w:rsidP="005A28C8">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1D84DDB1"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D399F7A"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76A7CC6E"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181,800</w:t>
            </w:r>
          </w:p>
          <w:p w14:paraId="1E5A923F" w14:textId="77777777" w:rsidR="00B632C0" w:rsidRDefault="00B632C0" w:rsidP="005A28C8">
            <w:pPr>
              <w:jc w:val="center"/>
              <w:rPr>
                <w:lang w:val="en-US"/>
              </w:rPr>
            </w:pPr>
          </w:p>
        </w:tc>
      </w:tr>
      <w:tr w:rsidR="00B632C0" w14:paraId="717D41E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EE85A7D" w14:textId="77777777" w:rsidR="00B632C0" w:rsidRDefault="00B632C0" w:rsidP="005A28C8">
            <w:pPr>
              <w:rPr>
                <w:lang w:val="en-US"/>
              </w:rPr>
            </w:pPr>
          </w:p>
        </w:tc>
        <w:tc>
          <w:tcPr>
            <w:tcW w:w="1276" w:type="dxa"/>
            <w:gridSpan w:val="2"/>
            <w:tcBorders>
              <w:top w:val="nil"/>
              <w:bottom w:val="single" w:sz="2" w:space="0" w:color="auto"/>
            </w:tcBorders>
            <w:vAlign w:val="center"/>
          </w:tcPr>
          <w:p w14:paraId="12E44468" w14:textId="77777777" w:rsidR="00B632C0" w:rsidRDefault="00B632C0" w:rsidP="005A28C8">
            <w:pPr>
              <w:jc w:val="center"/>
              <w:rPr>
                <w:sz w:val="16"/>
                <w:szCs w:val="16"/>
                <w:lang w:val="en-US"/>
              </w:rPr>
            </w:pPr>
            <w:r>
              <w:rPr>
                <w:sz w:val="16"/>
                <w:szCs w:val="16"/>
                <w:lang w:val="en-US"/>
              </w:rPr>
              <w:t>7122050013442</w:t>
            </w:r>
          </w:p>
        </w:tc>
        <w:tc>
          <w:tcPr>
            <w:tcW w:w="6237" w:type="dxa"/>
            <w:gridSpan w:val="2"/>
            <w:tcBorders>
              <w:top w:val="nil"/>
              <w:bottom w:val="single" w:sz="2" w:space="0" w:color="auto"/>
            </w:tcBorders>
          </w:tcPr>
          <w:p w14:paraId="5A20F8D6" w14:textId="77777777" w:rsidR="00B632C0" w:rsidRPr="00BA4555" w:rsidRDefault="00B632C0" w:rsidP="005A28C8">
            <w:pPr>
              <w:rPr>
                <w:lang w:val="en-US"/>
              </w:rPr>
            </w:pPr>
            <w:r w:rsidRPr="00BA4555">
              <w:rPr>
                <w:lang w:val="en-US"/>
              </w:rPr>
              <w:t>Tencuitor</w:t>
            </w:r>
          </w:p>
        </w:tc>
        <w:tc>
          <w:tcPr>
            <w:tcW w:w="1134" w:type="dxa"/>
            <w:tcBorders>
              <w:top w:val="nil"/>
              <w:bottom w:val="single" w:sz="2" w:space="0" w:color="auto"/>
            </w:tcBorders>
          </w:tcPr>
          <w:p w14:paraId="3DF70647"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48B8B825" w14:textId="77777777" w:rsidR="00B632C0" w:rsidRPr="00BA4555" w:rsidRDefault="00B632C0" w:rsidP="005A28C8">
            <w:pPr>
              <w:rPr>
                <w:lang w:val="en-US"/>
              </w:rPr>
            </w:pPr>
            <w:r w:rsidRPr="00BA4555">
              <w:rPr>
                <w:lang w:val="en-US"/>
              </w:rPr>
              <w:t>221,796</w:t>
            </w:r>
          </w:p>
        </w:tc>
      </w:tr>
      <w:tr w:rsidR="00B632C0" w14:paraId="0B935E0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D56FCCF" w14:textId="77777777" w:rsidR="00B632C0" w:rsidRDefault="00B632C0" w:rsidP="005A28C8">
            <w:pPr>
              <w:rPr>
                <w:lang w:val="en-US"/>
              </w:rPr>
            </w:pPr>
          </w:p>
        </w:tc>
        <w:tc>
          <w:tcPr>
            <w:tcW w:w="1276" w:type="dxa"/>
            <w:gridSpan w:val="2"/>
            <w:tcBorders>
              <w:top w:val="nil"/>
              <w:bottom w:val="single" w:sz="2" w:space="0" w:color="auto"/>
            </w:tcBorders>
            <w:vAlign w:val="center"/>
          </w:tcPr>
          <w:p w14:paraId="3D2D77A0" w14:textId="77777777" w:rsidR="00B632C0" w:rsidRDefault="00B632C0" w:rsidP="005A28C8">
            <w:pPr>
              <w:jc w:val="center"/>
              <w:rPr>
                <w:sz w:val="16"/>
                <w:szCs w:val="16"/>
                <w:lang w:val="en-US"/>
              </w:rPr>
            </w:pPr>
            <w:r>
              <w:rPr>
                <w:sz w:val="16"/>
                <w:szCs w:val="16"/>
                <w:lang w:val="en-US"/>
              </w:rPr>
              <w:t>2653102100831</w:t>
            </w:r>
          </w:p>
        </w:tc>
        <w:tc>
          <w:tcPr>
            <w:tcW w:w="6237" w:type="dxa"/>
            <w:gridSpan w:val="2"/>
            <w:tcBorders>
              <w:top w:val="nil"/>
              <w:bottom w:val="single" w:sz="2" w:space="0" w:color="auto"/>
            </w:tcBorders>
          </w:tcPr>
          <w:p w14:paraId="14531AA8" w14:textId="77777777" w:rsidR="00B632C0" w:rsidRPr="00BA4555" w:rsidRDefault="00B632C0" w:rsidP="005A28C8">
            <w:pPr>
              <w:rPr>
                <w:lang w:val="en-US"/>
              </w:rPr>
            </w:pPr>
            <w:r w:rsidRPr="00BA4555">
              <w:rPr>
                <w:lang w:val="en-US"/>
              </w:rPr>
              <w:t>Amestec uscat</w:t>
            </w:r>
          </w:p>
        </w:tc>
        <w:tc>
          <w:tcPr>
            <w:tcW w:w="1134" w:type="dxa"/>
            <w:tcBorders>
              <w:top w:val="nil"/>
              <w:bottom w:val="single" w:sz="2" w:space="0" w:color="auto"/>
            </w:tcBorders>
          </w:tcPr>
          <w:p w14:paraId="5332573A"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4D492EC0" w14:textId="77777777" w:rsidR="00B632C0" w:rsidRPr="00BA4555" w:rsidRDefault="00B632C0" w:rsidP="005A28C8">
            <w:pPr>
              <w:rPr>
                <w:lang w:val="en-US"/>
              </w:rPr>
            </w:pPr>
            <w:r w:rsidRPr="00BA4555">
              <w:rPr>
                <w:lang w:val="en-US"/>
              </w:rPr>
              <w:t>1 298,052</w:t>
            </w:r>
          </w:p>
        </w:tc>
      </w:tr>
      <w:tr w:rsidR="00B632C0" w14:paraId="225CE58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F8C24EA" w14:textId="77777777" w:rsidR="00B632C0" w:rsidRDefault="00B632C0" w:rsidP="005A28C8">
            <w:pPr>
              <w:rPr>
                <w:lang w:val="en-US"/>
              </w:rPr>
            </w:pPr>
          </w:p>
        </w:tc>
        <w:tc>
          <w:tcPr>
            <w:tcW w:w="1276" w:type="dxa"/>
            <w:gridSpan w:val="2"/>
            <w:tcBorders>
              <w:top w:val="nil"/>
              <w:bottom w:val="single" w:sz="2" w:space="0" w:color="auto"/>
            </w:tcBorders>
            <w:vAlign w:val="center"/>
          </w:tcPr>
          <w:p w14:paraId="2E70F914"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3F104676"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6E6C00AB"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40629E3A" w14:textId="77777777" w:rsidR="00B632C0" w:rsidRPr="00BA4555" w:rsidRDefault="00B632C0" w:rsidP="005A28C8">
            <w:pPr>
              <w:rPr>
                <w:lang w:val="en-US"/>
              </w:rPr>
            </w:pPr>
            <w:r w:rsidRPr="00BA4555">
              <w:rPr>
                <w:lang w:val="en-US"/>
              </w:rPr>
              <w:t>0,727</w:t>
            </w:r>
          </w:p>
        </w:tc>
      </w:tr>
      <w:tr w:rsidR="00B632C0" w14:paraId="4B5EC78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0DDFFF9" w14:textId="77777777" w:rsidR="00B632C0" w:rsidRDefault="00B632C0" w:rsidP="005A28C8">
            <w:pPr>
              <w:rPr>
                <w:lang w:val="en-US"/>
              </w:rPr>
            </w:pPr>
          </w:p>
        </w:tc>
        <w:tc>
          <w:tcPr>
            <w:tcW w:w="1276" w:type="dxa"/>
            <w:gridSpan w:val="2"/>
            <w:tcBorders>
              <w:top w:val="nil"/>
              <w:bottom w:val="single" w:sz="2" w:space="0" w:color="auto"/>
            </w:tcBorders>
            <w:vAlign w:val="center"/>
          </w:tcPr>
          <w:p w14:paraId="3FB1D96F"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24EF5955"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0D42DBD6"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58F85EEE" w14:textId="77777777" w:rsidR="00B632C0" w:rsidRPr="00BA4555" w:rsidRDefault="00B632C0" w:rsidP="005A28C8">
            <w:pPr>
              <w:rPr>
                <w:lang w:val="en-US"/>
              </w:rPr>
            </w:pPr>
            <w:r w:rsidRPr="00BA4555">
              <w:rPr>
                <w:lang w:val="en-US"/>
              </w:rPr>
              <w:t>14,362</w:t>
            </w:r>
          </w:p>
        </w:tc>
      </w:tr>
      <w:tr w:rsidR="00B632C0" w14:paraId="269AC9C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E192B36" w14:textId="77777777" w:rsidR="00B632C0" w:rsidRDefault="00B632C0" w:rsidP="005A28C8">
            <w:pPr>
              <w:rPr>
                <w:lang w:val="en-US"/>
              </w:rPr>
            </w:pPr>
          </w:p>
        </w:tc>
        <w:tc>
          <w:tcPr>
            <w:tcW w:w="1276" w:type="dxa"/>
            <w:gridSpan w:val="2"/>
            <w:tcBorders>
              <w:top w:val="nil"/>
              <w:bottom w:val="single" w:sz="2" w:space="0" w:color="auto"/>
            </w:tcBorders>
            <w:vAlign w:val="center"/>
          </w:tcPr>
          <w:p w14:paraId="769B6DB0" w14:textId="77777777" w:rsidR="00B632C0" w:rsidRDefault="00B632C0" w:rsidP="005A28C8">
            <w:pPr>
              <w:jc w:val="center"/>
              <w:rPr>
                <w:sz w:val="16"/>
                <w:szCs w:val="16"/>
                <w:lang w:val="en-US"/>
              </w:rPr>
            </w:pPr>
            <w:r>
              <w:rPr>
                <w:sz w:val="16"/>
                <w:szCs w:val="16"/>
                <w:lang w:val="en-US"/>
              </w:rPr>
              <w:t>2952240004021</w:t>
            </w:r>
          </w:p>
        </w:tc>
        <w:tc>
          <w:tcPr>
            <w:tcW w:w="6237" w:type="dxa"/>
            <w:gridSpan w:val="2"/>
            <w:tcBorders>
              <w:top w:val="nil"/>
              <w:bottom w:val="single" w:sz="2" w:space="0" w:color="auto"/>
            </w:tcBorders>
          </w:tcPr>
          <w:p w14:paraId="43CBE62F" w14:textId="77777777" w:rsidR="00B632C0" w:rsidRPr="00BA4555" w:rsidRDefault="00B632C0" w:rsidP="005A28C8">
            <w:pPr>
              <w:rPr>
                <w:lang w:val="en-US"/>
              </w:rPr>
            </w:pPr>
            <w:r w:rsidRPr="00BA4555">
              <w:rPr>
                <w:lang w:val="en-US"/>
              </w:rPr>
              <w:t>Mixer electric</w:t>
            </w:r>
          </w:p>
        </w:tc>
        <w:tc>
          <w:tcPr>
            <w:tcW w:w="1134" w:type="dxa"/>
            <w:tcBorders>
              <w:top w:val="nil"/>
              <w:bottom w:val="single" w:sz="2" w:space="0" w:color="auto"/>
            </w:tcBorders>
          </w:tcPr>
          <w:p w14:paraId="004A6CA0"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4235D78B" w14:textId="77777777" w:rsidR="00B632C0" w:rsidRPr="00BA4555" w:rsidRDefault="00B632C0" w:rsidP="005A28C8">
            <w:pPr>
              <w:rPr>
                <w:lang w:val="en-US"/>
              </w:rPr>
            </w:pPr>
            <w:r w:rsidRPr="00BA4555">
              <w:rPr>
                <w:lang w:val="en-US"/>
              </w:rPr>
              <w:t>2,909</w:t>
            </w:r>
          </w:p>
        </w:tc>
      </w:tr>
      <w:tr w:rsidR="00B632C0" w:rsidRPr="00EB582C" w14:paraId="0563409C"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B3C0787"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68F981E9"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6F9A681" w14:textId="77777777" w:rsidR="00B632C0" w:rsidRDefault="00B632C0" w:rsidP="005A28C8">
            <w:pPr>
              <w:rPr>
                <w:i/>
                <w:iCs/>
                <w:lang w:val="en-US"/>
              </w:rPr>
            </w:pPr>
          </w:p>
        </w:tc>
        <w:tc>
          <w:tcPr>
            <w:tcW w:w="1134" w:type="dxa"/>
            <w:tcBorders>
              <w:top w:val="nil"/>
              <w:left w:val="single" w:sz="6" w:space="0" w:color="auto"/>
              <w:bottom w:val="nil"/>
              <w:right w:val="nil"/>
            </w:tcBorders>
          </w:tcPr>
          <w:p w14:paraId="72757B0D"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FFE99E9" w14:textId="77777777" w:rsidR="00B632C0" w:rsidRPr="00EB582C" w:rsidRDefault="00B632C0" w:rsidP="005A28C8">
            <w:pPr>
              <w:rPr>
                <w:lang w:val="en-US"/>
              </w:rPr>
            </w:pPr>
          </w:p>
        </w:tc>
      </w:tr>
      <w:tr w:rsidR="00B632C0" w14:paraId="63A218CA"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BB266A8" w14:textId="77777777" w:rsidR="00B632C0" w:rsidRDefault="00B632C0" w:rsidP="005A28C8">
            <w:pPr>
              <w:rPr>
                <w:lang w:val="en-US"/>
              </w:rPr>
            </w:pPr>
            <w:r>
              <w:rPr>
                <w:lang w:val="en-US"/>
              </w:rPr>
              <w:t>33</w:t>
            </w:r>
          </w:p>
        </w:tc>
        <w:tc>
          <w:tcPr>
            <w:tcW w:w="1276" w:type="dxa"/>
            <w:gridSpan w:val="2"/>
            <w:tcBorders>
              <w:top w:val="single" w:sz="4" w:space="0" w:color="auto"/>
              <w:bottom w:val="single" w:sz="4" w:space="0" w:color="auto"/>
            </w:tcBorders>
          </w:tcPr>
          <w:p w14:paraId="16190789" w14:textId="77777777" w:rsidR="00B632C0" w:rsidRDefault="00B632C0" w:rsidP="005A28C8">
            <w:pPr>
              <w:rPr>
                <w:lang w:val="en-US"/>
              </w:rPr>
            </w:pPr>
            <w:r>
              <w:rPr>
                <w:lang w:val="en-US"/>
              </w:rPr>
              <w:t>CF17C</w:t>
            </w:r>
          </w:p>
          <w:p w14:paraId="5942D7B4"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459F26C" w14:textId="77777777" w:rsidR="00B632C0" w:rsidRDefault="00B632C0" w:rsidP="005A28C8">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39B617DD"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9BE523A"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356545DA"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181,800</w:t>
            </w:r>
          </w:p>
          <w:p w14:paraId="09357A51" w14:textId="77777777" w:rsidR="00B632C0" w:rsidRDefault="00B632C0" w:rsidP="005A28C8">
            <w:pPr>
              <w:jc w:val="center"/>
              <w:rPr>
                <w:lang w:val="en-US"/>
              </w:rPr>
            </w:pPr>
          </w:p>
        </w:tc>
      </w:tr>
      <w:tr w:rsidR="00B632C0" w14:paraId="1D7A559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C9DF365" w14:textId="77777777" w:rsidR="00B632C0" w:rsidRDefault="00B632C0" w:rsidP="005A28C8">
            <w:pPr>
              <w:rPr>
                <w:lang w:val="en-US"/>
              </w:rPr>
            </w:pPr>
          </w:p>
        </w:tc>
        <w:tc>
          <w:tcPr>
            <w:tcW w:w="1276" w:type="dxa"/>
            <w:gridSpan w:val="2"/>
            <w:tcBorders>
              <w:top w:val="nil"/>
              <w:bottom w:val="single" w:sz="2" w:space="0" w:color="auto"/>
            </w:tcBorders>
            <w:vAlign w:val="center"/>
          </w:tcPr>
          <w:p w14:paraId="328F46C1" w14:textId="77777777" w:rsidR="00B632C0" w:rsidRDefault="00B632C0" w:rsidP="005A28C8">
            <w:pPr>
              <w:jc w:val="center"/>
              <w:rPr>
                <w:sz w:val="16"/>
                <w:szCs w:val="16"/>
                <w:lang w:val="en-US"/>
              </w:rPr>
            </w:pPr>
            <w:r>
              <w:rPr>
                <w:sz w:val="16"/>
                <w:szCs w:val="16"/>
                <w:lang w:val="en-US"/>
              </w:rPr>
              <w:t>7122050013400</w:t>
            </w:r>
          </w:p>
        </w:tc>
        <w:tc>
          <w:tcPr>
            <w:tcW w:w="6237" w:type="dxa"/>
            <w:gridSpan w:val="2"/>
            <w:tcBorders>
              <w:top w:val="nil"/>
              <w:bottom w:val="single" w:sz="2" w:space="0" w:color="auto"/>
            </w:tcBorders>
          </w:tcPr>
          <w:p w14:paraId="3D9A2484" w14:textId="77777777" w:rsidR="00B632C0" w:rsidRPr="00BA4555" w:rsidRDefault="00B632C0" w:rsidP="005A28C8">
            <w:pPr>
              <w:rPr>
                <w:lang w:val="en-US"/>
              </w:rPr>
            </w:pPr>
            <w:r w:rsidRPr="00BA4555">
              <w:rPr>
                <w:lang w:val="en-US"/>
              </w:rPr>
              <w:t>Zidar</w:t>
            </w:r>
          </w:p>
        </w:tc>
        <w:tc>
          <w:tcPr>
            <w:tcW w:w="1134" w:type="dxa"/>
            <w:tcBorders>
              <w:top w:val="nil"/>
              <w:bottom w:val="single" w:sz="2" w:space="0" w:color="auto"/>
            </w:tcBorders>
          </w:tcPr>
          <w:p w14:paraId="5D77C3F4"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6A545F9" w14:textId="77777777" w:rsidR="00B632C0" w:rsidRPr="00BA4555" w:rsidRDefault="00B632C0" w:rsidP="005A28C8">
            <w:pPr>
              <w:rPr>
                <w:lang w:val="en-US"/>
              </w:rPr>
            </w:pPr>
            <w:r w:rsidRPr="00BA4555">
              <w:rPr>
                <w:lang w:val="en-US"/>
              </w:rPr>
              <w:t>36,360</w:t>
            </w:r>
          </w:p>
        </w:tc>
      </w:tr>
      <w:tr w:rsidR="00B632C0" w14:paraId="7CE008E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93296E2" w14:textId="77777777" w:rsidR="00B632C0" w:rsidRDefault="00B632C0" w:rsidP="005A28C8">
            <w:pPr>
              <w:rPr>
                <w:lang w:val="en-US"/>
              </w:rPr>
            </w:pPr>
          </w:p>
        </w:tc>
        <w:tc>
          <w:tcPr>
            <w:tcW w:w="1276" w:type="dxa"/>
            <w:gridSpan w:val="2"/>
            <w:tcBorders>
              <w:top w:val="nil"/>
              <w:bottom w:val="single" w:sz="2" w:space="0" w:color="auto"/>
            </w:tcBorders>
            <w:vAlign w:val="center"/>
          </w:tcPr>
          <w:p w14:paraId="24D3672C" w14:textId="77777777" w:rsidR="00B632C0" w:rsidRDefault="00B632C0" w:rsidP="005A28C8">
            <w:pPr>
              <w:jc w:val="center"/>
              <w:rPr>
                <w:sz w:val="16"/>
                <w:szCs w:val="16"/>
                <w:lang w:val="en-US"/>
              </w:rPr>
            </w:pPr>
            <w:r>
              <w:rPr>
                <w:sz w:val="16"/>
                <w:szCs w:val="16"/>
                <w:lang w:val="en-US"/>
              </w:rPr>
              <w:t>2614122601913</w:t>
            </w:r>
          </w:p>
        </w:tc>
        <w:tc>
          <w:tcPr>
            <w:tcW w:w="6237" w:type="dxa"/>
            <w:gridSpan w:val="2"/>
            <w:tcBorders>
              <w:top w:val="nil"/>
              <w:bottom w:val="single" w:sz="2" w:space="0" w:color="auto"/>
            </w:tcBorders>
          </w:tcPr>
          <w:p w14:paraId="5D29BB41" w14:textId="77777777" w:rsidR="00B632C0" w:rsidRPr="00BA4555" w:rsidRDefault="00B632C0" w:rsidP="005A28C8">
            <w:pPr>
              <w:rPr>
                <w:lang w:val="en-US"/>
              </w:rPr>
            </w:pPr>
            <w:r w:rsidRPr="00BA4555">
              <w:rPr>
                <w:lang w:val="en-US"/>
              </w:rPr>
              <w:t>Impaslitura din fibra de sticla tip 160gr/m2</w:t>
            </w:r>
          </w:p>
        </w:tc>
        <w:tc>
          <w:tcPr>
            <w:tcW w:w="1134" w:type="dxa"/>
            <w:tcBorders>
              <w:top w:val="nil"/>
              <w:bottom w:val="single" w:sz="2" w:space="0" w:color="auto"/>
            </w:tcBorders>
          </w:tcPr>
          <w:p w14:paraId="25019644" w14:textId="77777777" w:rsidR="00B632C0" w:rsidRPr="00BA4555" w:rsidRDefault="00B632C0" w:rsidP="005A28C8">
            <w:pPr>
              <w:rPr>
                <w:lang w:val="en-US"/>
              </w:rPr>
            </w:pPr>
            <w:r w:rsidRPr="00BA4555">
              <w:rPr>
                <w:lang w:val="en-US"/>
              </w:rPr>
              <w:t>m2</w:t>
            </w:r>
          </w:p>
        </w:tc>
        <w:tc>
          <w:tcPr>
            <w:tcW w:w="1134" w:type="dxa"/>
            <w:tcBorders>
              <w:top w:val="nil"/>
              <w:bottom w:val="single" w:sz="2" w:space="0" w:color="auto"/>
              <w:right w:val="single" w:sz="4" w:space="0" w:color="auto"/>
            </w:tcBorders>
          </w:tcPr>
          <w:p w14:paraId="48EE6686" w14:textId="77777777" w:rsidR="00B632C0" w:rsidRPr="00BA4555" w:rsidRDefault="00B632C0" w:rsidP="005A28C8">
            <w:pPr>
              <w:rPr>
                <w:lang w:val="en-US"/>
              </w:rPr>
            </w:pPr>
            <w:r w:rsidRPr="00BA4555">
              <w:rPr>
                <w:lang w:val="en-US"/>
              </w:rPr>
              <w:t>199,980</w:t>
            </w:r>
          </w:p>
        </w:tc>
      </w:tr>
      <w:tr w:rsidR="00B632C0" w14:paraId="62F8721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9C196A6" w14:textId="77777777" w:rsidR="00B632C0" w:rsidRDefault="00B632C0" w:rsidP="005A28C8">
            <w:pPr>
              <w:rPr>
                <w:lang w:val="en-US"/>
              </w:rPr>
            </w:pPr>
          </w:p>
        </w:tc>
        <w:tc>
          <w:tcPr>
            <w:tcW w:w="1276" w:type="dxa"/>
            <w:gridSpan w:val="2"/>
            <w:tcBorders>
              <w:top w:val="nil"/>
              <w:bottom w:val="single" w:sz="2" w:space="0" w:color="auto"/>
            </w:tcBorders>
            <w:vAlign w:val="center"/>
          </w:tcPr>
          <w:p w14:paraId="52BD4255" w14:textId="77777777" w:rsidR="00B632C0" w:rsidRDefault="00B632C0" w:rsidP="005A28C8">
            <w:pPr>
              <w:jc w:val="center"/>
              <w:rPr>
                <w:sz w:val="16"/>
                <w:szCs w:val="16"/>
                <w:lang w:val="en-US"/>
              </w:rPr>
            </w:pPr>
            <w:r>
              <w:rPr>
                <w:sz w:val="16"/>
                <w:szCs w:val="16"/>
                <w:lang w:val="en-US"/>
              </w:rPr>
              <w:t>2462106110132</w:t>
            </w:r>
          </w:p>
        </w:tc>
        <w:tc>
          <w:tcPr>
            <w:tcW w:w="6237" w:type="dxa"/>
            <w:gridSpan w:val="2"/>
            <w:tcBorders>
              <w:top w:val="nil"/>
              <w:bottom w:val="single" w:sz="2" w:space="0" w:color="auto"/>
            </w:tcBorders>
          </w:tcPr>
          <w:p w14:paraId="41A6A386" w14:textId="77777777" w:rsidR="00B632C0" w:rsidRPr="00BA4555" w:rsidRDefault="00B632C0" w:rsidP="005A28C8">
            <w:pPr>
              <w:rPr>
                <w:lang w:val="en-US"/>
              </w:rPr>
            </w:pPr>
            <w:r w:rsidRPr="00BA4555">
              <w:rPr>
                <w:lang w:val="en-US"/>
              </w:rPr>
              <w:t>Aracet CPMB</w:t>
            </w:r>
          </w:p>
        </w:tc>
        <w:tc>
          <w:tcPr>
            <w:tcW w:w="1134" w:type="dxa"/>
            <w:tcBorders>
              <w:top w:val="nil"/>
              <w:bottom w:val="single" w:sz="2" w:space="0" w:color="auto"/>
            </w:tcBorders>
          </w:tcPr>
          <w:p w14:paraId="30DC340E"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AC5D7E7" w14:textId="77777777" w:rsidR="00B632C0" w:rsidRPr="00BA4555" w:rsidRDefault="00B632C0" w:rsidP="005A28C8">
            <w:pPr>
              <w:rPr>
                <w:lang w:val="en-US"/>
              </w:rPr>
            </w:pPr>
            <w:r w:rsidRPr="00BA4555">
              <w:rPr>
                <w:lang w:val="en-US"/>
              </w:rPr>
              <w:t>27,270</w:t>
            </w:r>
          </w:p>
        </w:tc>
      </w:tr>
      <w:tr w:rsidR="00B632C0" w14:paraId="08160A0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03DA688" w14:textId="77777777" w:rsidR="00B632C0" w:rsidRDefault="00B632C0" w:rsidP="005A28C8">
            <w:pPr>
              <w:rPr>
                <w:lang w:val="en-US"/>
              </w:rPr>
            </w:pPr>
          </w:p>
        </w:tc>
        <w:tc>
          <w:tcPr>
            <w:tcW w:w="1276" w:type="dxa"/>
            <w:gridSpan w:val="2"/>
            <w:tcBorders>
              <w:top w:val="nil"/>
              <w:bottom w:val="single" w:sz="2" w:space="0" w:color="auto"/>
            </w:tcBorders>
            <w:vAlign w:val="center"/>
          </w:tcPr>
          <w:p w14:paraId="082AA8DE"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679D110E"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0FA44013"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2B3AC14A" w14:textId="77777777" w:rsidR="00B632C0" w:rsidRPr="00BA4555" w:rsidRDefault="00B632C0" w:rsidP="005A28C8">
            <w:pPr>
              <w:rPr>
                <w:lang w:val="en-US"/>
              </w:rPr>
            </w:pPr>
            <w:r w:rsidRPr="00BA4555">
              <w:rPr>
                <w:lang w:val="en-US"/>
              </w:rPr>
              <w:t>0,055</w:t>
            </w:r>
          </w:p>
        </w:tc>
      </w:tr>
      <w:tr w:rsidR="00B632C0" w:rsidRPr="00EB582C" w14:paraId="5F44E7BE"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08C6A37"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5D3A37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333AE48" w14:textId="77777777" w:rsidR="00B632C0" w:rsidRDefault="00B632C0" w:rsidP="005A28C8">
            <w:pPr>
              <w:rPr>
                <w:i/>
                <w:iCs/>
                <w:lang w:val="en-US"/>
              </w:rPr>
            </w:pPr>
          </w:p>
        </w:tc>
        <w:tc>
          <w:tcPr>
            <w:tcW w:w="1134" w:type="dxa"/>
            <w:tcBorders>
              <w:top w:val="nil"/>
              <w:left w:val="single" w:sz="6" w:space="0" w:color="auto"/>
              <w:bottom w:val="nil"/>
              <w:right w:val="nil"/>
            </w:tcBorders>
          </w:tcPr>
          <w:p w14:paraId="40B1B8A7"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D05B6DB" w14:textId="77777777" w:rsidR="00B632C0" w:rsidRPr="00EB582C" w:rsidRDefault="00B632C0" w:rsidP="005A28C8">
            <w:pPr>
              <w:rPr>
                <w:lang w:val="en-US"/>
              </w:rPr>
            </w:pPr>
          </w:p>
        </w:tc>
      </w:tr>
      <w:tr w:rsidR="00B632C0" w14:paraId="1A663058"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17B4B59" w14:textId="77777777" w:rsidR="00B632C0" w:rsidRDefault="00B632C0" w:rsidP="005A28C8">
            <w:pPr>
              <w:rPr>
                <w:lang w:val="en-US"/>
              </w:rPr>
            </w:pPr>
            <w:r>
              <w:rPr>
                <w:lang w:val="en-US"/>
              </w:rPr>
              <w:t>34</w:t>
            </w:r>
          </w:p>
        </w:tc>
        <w:tc>
          <w:tcPr>
            <w:tcW w:w="1276" w:type="dxa"/>
            <w:gridSpan w:val="2"/>
            <w:tcBorders>
              <w:top w:val="single" w:sz="4" w:space="0" w:color="auto"/>
              <w:bottom w:val="single" w:sz="4" w:space="0" w:color="auto"/>
            </w:tcBorders>
          </w:tcPr>
          <w:p w14:paraId="220681AE" w14:textId="77777777" w:rsidR="00B632C0" w:rsidRDefault="00B632C0" w:rsidP="005A28C8">
            <w:pPr>
              <w:rPr>
                <w:lang w:val="en-US"/>
              </w:rPr>
            </w:pPr>
            <w:r>
              <w:rPr>
                <w:lang w:val="en-US"/>
              </w:rPr>
              <w:t>CN53A</w:t>
            </w:r>
          </w:p>
          <w:p w14:paraId="6EA9BCDC"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0BF3D29"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399FD79"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59DF1EA"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17564C9E"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181,800</w:t>
            </w:r>
          </w:p>
          <w:p w14:paraId="64C5FC1F" w14:textId="77777777" w:rsidR="00B632C0" w:rsidRDefault="00B632C0" w:rsidP="005A28C8">
            <w:pPr>
              <w:jc w:val="center"/>
              <w:rPr>
                <w:lang w:val="en-US"/>
              </w:rPr>
            </w:pPr>
          </w:p>
        </w:tc>
      </w:tr>
      <w:tr w:rsidR="00B632C0" w14:paraId="189A4AA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D5955D7" w14:textId="77777777" w:rsidR="00B632C0" w:rsidRDefault="00B632C0" w:rsidP="005A28C8">
            <w:pPr>
              <w:rPr>
                <w:lang w:val="en-US"/>
              </w:rPr>
            </w:pPr>
          </w:p>
        </w:tc>
        <w:tc>
          <w:tcPr>
            <w:tcW w:w="1276" w:type="dxa"/>
            <w:gridSpan w:val="2"/>
            <w:tcBorders>
              <w:top w:val="nil"/>
              <w:bottom w:val="single" w:sz="2" w:space="0" w:color="auto"/>
            </w:tcBorders>
            <w:vAlign w:val="center"/>
          </w:tcPr>
          <w:p w14:paraId="473F09F3"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586D77E2"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7A9CF350"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722F3893" w14:textId="77777777" w:rsidR="00B632C0" w:rsidRPr="00BA4555" w:rsidRDefault="00B632C0" w:rsidP="005A28C8">
            <w:pPr>
              <w:rPr>
                <w:lang w:val="en-US"/>
              </w:rPr>
            </w:pPr>
            <w:r w:rsidRPr="00BA4555">
              <w:rPr>
                <w:lang w:val="en-US"/>
              </w:rPr>
              <w:t>5,454</w:t>
            </w:r>
          </w:p>
        </w:tc>
      </w:tr>
      <w:tr w:rsidR="00B632C0" w14:paraId="6068067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22DB344" w14:textId="77777777" w:rsidR="00B632C0" w:rsidRDefault="00B632C0" w:rsidP="005A28C8">
            <w:pPr>
              <w:rPr>
                <w:lang w:val="en-US"/>
              </w:rPr>
            </w:pPr>
          </w:p>
        </w:tc>
        <w:tc>
          <w:tcPr>
            <w:tcW w:w="1276" w:type="dxa"/>
            <w:gridSpan w:val="2"/>
            <w:tcBorders>
              <w:top w:val="nil"/>
              <w:bottom w:val="single" w:sz="2" w:space="0" w:color="auto"/>
            </w:tcBorders>
            <w:vAlign w:val="center"/>
          </w:tcPr>
          <w:p w14:paraId="5E431B0E"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4F71E2E5"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5F1A39DD"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C2AC8DA" w14:textId="77777777" w:rsidR="00B632C0" w:rsidRPr="00BA4555" w:rsidRDefault="00B632C0" w:rsidP="005A28C8">
            <w:pPr>
              <w:rPr>
                <w:lang w:val="en-US"/>
              </w:rPr>
            </w:pPr>
            <w:r w:rsidRPr="00BA4555">
              <w:rPr>
                <w:lang w:val="en-US"/>
              </w:rPr>
              <w:t>27,270</w:t>
            </w:r>
          </w:p>
        </w:tc>
      </w:tr>
      <w:tr w:rsidR="00B632C0" w14:paraId="3185459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1CC268C" w14:textId="77777777" w:rsidR="00B632C0" w:rsidRDefault="00B632C0" w:rsidP="005A28C8">
            <w:pPr>
              <w:rPr>
                <w:lang w:val="en-US"/>
              </w:rPr>
            </w:pPr>
          </w:p>
        </w:tc>
        <w:tc>
          <w:tcPr>
            <w:tcW w:w="1276" w:type="dxa"/>
            <w:gridSpan w:val="2"/>
            <w:tcBorders>
              <w:top w:val="nil"/>
              <w:bottom w:val="single" w:sz="2" w:space="0" w:color="auto"/>
            </w:tcBorders>
            <w:vAlign w:val="center"/>
          </w:tcPr>
          <w:p w14:paraId="5FEF883F"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034ACC5B"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678E6F03"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5E45A985" w14:textId="77777777" w:rsidR="00B632C0" w:rsidRPr="00BA4555" w:rsidRDefault="00B632C0" w:rsidP="005A28C8">
            <w:pPr>
              <w:rPr>
                <w:lang w:val="en-US"/>
              </w:rPr>
            </w:pPr>
            <w:r w:rsidRPr="00BA4555">
              <w:rPr>
                <w:lang w:val="en-US"/>
              </w:rPr>
              <w:t>9,090</w:t>
            </w:r>
          </w:p>
        </w:tc>
      </w:tr>
      <w:tr w:rsidR="00B632C0" w:rsidRPr="00EB582C" w14:paraId="2546774A"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60CB3F0B"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03E61A2"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4347F7C" w14:textId="77777777" w:rsidR="00B632C0" w:rsidRDefault="00B632C0" w:rsidP="005A28C8">
            <w:pPr>
              <w:rPr>
                <w:i/>
                <w:iCs/>
                <w:lang w:val="en-US"/>
              </w:rPr>
            </w:pPr>
          </w:p>
        </w:tc>
        <w:tc>
          <w:tcPr>
            <w:tcW w:w="1134" w:type="dxa"/>
            <w:tcBorders>
              <w:top w:val="nil"/>
              <w:left w:val="single" w:sz="6" w:space="0" w:color="auto"/>
              <w:bottom w:val="nil"/>
              <w:right w:val="nil"/>
            </w:tcBorders>
          </w:tcPr>
          <w:p w14:paraId="0D0B86CD"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E3F1648" w14:textId="77777777" w:rsidR="00B632C0" w:rsidRPr="00EB582C" w:rsidRDefault="00B632C0" w:rsidP="005A28C8">
            <w:pPr>
              <w:rPr>
                <w:lang w:val="en-US"/>
              </w:rPr>
            </w:pPr>
          </w:p>
        </w:tc>
      </w:tr>
      <w:tr w:rsidR="00B632C0" w14:paraId="369A8F34"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B5B0F07" w14:textId="77777777" w:rsidR="00B632C0" w:rsidRDefault="00B632C0" w:rsidP="005A28C8">
            <w:pPr>
              <w:rPr>
                <w:lang w:val="en-US"/>
              </w:rPr>
            </w:pPr>
            <w:r>
              <w:rPr>
                <w:lang w:val="en-US"/>
              </w:rPr>
              <w:t>35</w:t>
            </w:r>
          </w:p>
        </w:tc>
        <w:tc>
          <w:tcPr>
            <w:tcW w:w="1276" w:type="dxa"/>
            <w:gridSpan w:val="2"/>
            <w:tcBorders>
              <w:top w:val="single" w:sz="4" w:space="0" w:color="auto"/>
              <w:bottom w:val="single" w:sz="4" w:space="0" w:color="auto"/>
            </w:tcBorders>
          </w:tcPr>
          <w:p w14:paraId="0F5C3B6A" w14:textId="77777777" w:rsidR="00B632C0" w:rsidRDefault="00B632C0" w:rsidP="005A28C8">
            <w:pPr>
              <w:rPr>
                <w:lang w:val="en-US"/>
              </w:rPr>
            </w:pPr>
            <w:r>
              <w:rPr>
                <w:lang w:val="en-US"/>
              </w:rPr>
              <w:t>CF57A</w:t>
            </w:r>
          </w:p>
          <w:p w14:paraId="60600A01"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F6CA08D" w14:textId="77777777" w:rsidR="00B632C0" w:rsidRDefault="00B632C0" w:rsidP="005A28C8">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65583968"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49F321C"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6A52222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181,800</w:t>
            </w:r>
          </w:p>
          <w:p w14:paraId="6BF52508" w14:textId="77777777" w:rsidR="00B632C0" w:rsidRDefault="00B632C0" w:rsidP="005A28C8">
            <w:pPr>
              <w:jc w:val="center"/>
              <w:rPr>
                <w:lang w:val="en-US"/>
              </w:rPr>
            </w:pPr>
          </w:p>
        </w:tc>
      </w:tr>
      <w:tr w:rsidR="00B632C0" w14:paraId="153263E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2749BED" w14:textId="77777777" w:rsidR="00B632C0" w:rsidRDefault="00B632C0" w:rsidP="005A28C8">
            <w:pPr>
              <w:rPr>
                <w:lang w:val="en-US"/>
              </w:rPr>
            </w:pPr>
          </w:p>
        </w:tc>
        <w:tc>
          <w:tcPr>
            <w:tcW w:w="1276" w:type="dxa"/>
            <w:gridSpan w:val="2"/>
            <w:tcBorders>
              <w:top w:val="nil"/>
              <w:bottom w:val="single" w:sz="2" w:space="0" w:color="auto"/>
            </w:tcBorders>
            <w:vAlign w:val="center"/>
          </w:tcPr>
          <w:p w14:paraId="2E8EAB5D" w14:textId="77777777" w:rsidR="00B632C0" w:rsidRDefault="00B632C0" w:rsidP="005A28C8">
            <w:pPr>
              <w:jc w:val="center"/>
              <w:rPr>
                <w:sz w:val="16"/>
                <w:szCs w:val="16"/>
                <w:lang w:val="en-US"/>
              </w:rPr>
            </w:pPr>
            <w:r>
              <w:rPr>
                <w:sz w:val="16"/>
                <w:szCs w:val="16"/>
                <w:lang w:val="en-US"/>
              </w:rPr>
              <w:t>7122050013401</w:t>
            </w:r>
          </w:p>
        </w:tc>
        <w:tc>
          <w:tcPr>
            <w:tcW w:w="6237" w:type="dxa"/>
            <w:gridSpan w:val="2"/>
            <w:tcBorders>
              <w:top w:val="nil"/>
              <w:bottom w:val="single" w:sz="2" w:space="0" w:color="auto"/>
            </w:tcBorders>
          </w:tcPr>
          <w:p w14:paraId="3250E794" w14:textId="77777777" w:rsidR="00B632C0" w:rsidRPr="00BA4555" w:rsidRDefault="00B632C0" w:rsidP="005A28C8">
            <w:pPr>
              <w:rPr>
                <w:lang w:val="en-US"/>
              </w:rPr>
            </w:pPr>
            <w:r w:rsidRPr="00BA4555">
              <w:rPr>
                <w:lang w:val="en-US"/>
              </w:rPr>
              <w:t>Zidar cat.4</w:t>
            </w:r>
          </w:p>
        </w:tc>
        <w:tc>
          <w:tcPr>
            <w:tcW w:w="1134" w:type="dxa"/>
            <w:tcBorders>
              <w:top w:val="nil"/>
              <w:bottom w:val="single" w:sz="2" w:space="0" w:color="auto"/>
            </w:tcBorders>
          </w:tcPr>
          <w:p w14:paraId="64D0D59B"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A9F8808" w14:textId="77777777" w:rsidR="00B632C0" w:rsidRPr="00BA4555" w:rsidRDefault="00B632C0" w:rsidP="005A28C8">
            <w:pPr>
              <w:rPr>
                <w:lang w:val="en-US"/>
              </w:rPr>
            </w:pPr>
            <w:r w:rsidRPr="00BA4555">
              <w:rPr>
                <w:lang w:val="en-US"/>
              </w:rPr>
              <w:t>81,810</w:t>
            </w:r>
          </w:p>
        </w:tc>
      </w:tr>
      <w:tr w:rsidR="00B632C0" w14:paraId="6A9F7BE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92ED228" w14:textId="77777777" w:rsidR="00B632C0" w:rsidRDefault="00B632C0" w:rsidP="005A28C8">
            <w:pPr>
              <w:rPr>
                <w:lang w:val="en-US"/>
              </w:rPr>
            </w:pPr>
          </w:p>
        </w:tc>
        <w:tc>
          <w:tcPr>
            <w:tcW w:w="1276" w:type="dxa"/>
            <w:gridSpan w:val="2"/>
            <w:tcBorders>
              <w:top w:val="nil"/>
              <w:bottom w:val="single" w:sz="2" w:space="0" w:color="auto"/>
            </w:tcBorders>
            <w:vAlign w:val="center"/>
          </w:tcPr>
          <w:p w14:paraId="24412871"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72B93DB5"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47812D9B"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41BF8008" w14:textId="77777777" w:rsidR="00B632C0" w:rsidRPr="00BA4555" w:rsidRDefault="00B632C0" w:rsidP="005A28C8">
            <w:pPr>
              <w:rPr>
                <w:lang w:val="en-US"/>
              </w:rPr>
            </w:pPr>
            <w:r w:rsidRPr="00BA4555">
              <w:rPr>
                <w:lang w:val="en-US"/>
              </w:rPr>
              <w:t>18,180</w:t>
            </w:r>
          </w:p>
        </w:tc>
      </w:tr>
      <w:tr w:rsidR="00B632C0" w14:paraId="5DC1142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3608A29" w14:textId="77777777" w:rsidR="00B632C0" w:rsidRDefault="00B632C0" w:rsidP="005A28C8">
            <w:pPr>
              <w:rPr>
                <w:lang w:val="en-US"/>
              </w:rPr>
            </w:pPr>
          </w:p>
        </w:tc>
        <w:tc>
          <w:tcPr>
            <w:tcW w:w="1276" w:type="dxa"/>
            <w:gridSpan w:val="2"/>
            <w:tcBorders>
              <w:top w:val="nil"/>
              <w:bottom w:val="single" w:sz="2" w:space="0" w:color="auto"/>
            </w:tcBorders>
            <w:vAlign w:val="center"/>
          </w:tcPr>
          <w:p w14:paraId="29A10071" w14:textId="77777777" w:rsidR="00B632C0" w:rsidRDefault="00B632C0" w:rsidP="005A28C8">
            <w:pPr>
              <w:jc w:val="center"/>
              <w:rPr>
                <w:sz w:val="16"/>
                <w:szCs w:val="16"/>
                <w:lang w:val="en-US"/>
              </w:rPr>
            </w:pPr>
            <w:r>
              <w:rPr>
                <w:sz w:val="16"/>
                <w:szCs w:val="16"/>
                <w:lang w:val="en-US"/>
              </w:rPr>
              <w:t>2653102100833</w:t>
            </w:r>
          </w:p>
        </w:tc>
        <w:tc>
          <w:tcPr>
            <w:tcW w:w="6237" w:type="dxa"/>
            <w:gridSpan w:val="2"/>
            <w:tcBorders>
              <w:top w:val="nil"/>
              <w:bottom w:val="single" w:sz="2" w:space="0" w:color="auto"/>
            </w:tcBorders>
          </w:tcPr>
          <w:p w14:paraId="209AB5B6" w14:textId="77777777" w:rsidR="00B632C0" w:rsidRPr="00BA4555" w:rsidRDefault="00B632C0" w:rsidP="005A28C8">
            <w:pPr>
              <w:rPr>
                <w:lang w:val="en-US"/>
              </w:rPr>
            </w:pPr>
            <w:r w:rsidRPr="00BA4555">
              <w:rPr>
                <w:lang w:val="en-US"/>
              </w:rPr>
              <w:t>Chit pe baza de ipsos "Eurofin"</w:t>
            </w:r>
          </w:p>
        </w:tc>
        <w:tc>
          <w:tcPr>
            <w:tcW w:w="1134" w:type="dxa"/>
            <w:tcBorders>
              <w:top w:val="nil"/>
              <w:bottom w:val="single" w:sz="2" w:space="0" w:color="auto"/>
            </w:tcBorders>
          </w:tcPr>
          <w:p w14:paraId="6A39C59B"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455EB7E1" w14:textId="77777777" w:rsidR="00B632C0" w:rsidRPr="00BA4555" w:rsidRDefault="00B632C0" w:rsidP="005A28C8">
            <w:pPr>
              <w:rPr>
                <w:lang w:val="en-US"/>
              </w:rPr>
            </w:pPr>
            <w:r w:rsidRPr="00BA4555">
              <w:rPr>
                <w:lang w:val="en-US"/>
              </w:rPr>
              <w:t>191,781</w:t>
            </w:r>
          </w:p>
        </w:tc>
      </w:tr>
      <w:tr w:rsidR="00B632C0" w14:paraId="35F9524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32EAE60" w14:textId="77777777" w:rsidR="00B632C0" w:rsidRDefault="00B632C0" w:rsidP="005A28C8">
            <w:pPr>
              <w:rPr>
                <w:lang w:val="en-US"/>
              </w:rPr>
            </w:pPr>
          </w:p>
        </w:tc>
        <w:tc>
          <w:tcPr>
            <w:tcW w:w="1276" w:type="dxa"/>
            <w:gridSpan w:val="2"/>
            <w:tcBorders>
              <w:top w:val="nil"/>
              <w:bottom w:val="single" w:sz="2" w:space="0" w:color="auto"/>
            </w:tcBorders>
            <w:vAlign w:val="center"/>
          </w:tcPr>
          <w:p w14:paraId="40E47809"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17DDBEF9" w14:textId="77777777" w:rsidR="00B632C0" w:rsidRPr="00BA4555" w:rsidRDefault="00B632C0" w:rsidP="005A28C8">
            <w:pPr>
              <w:rPr>
                <w:lang w:val="en-US"/>
              </w:rPr>
            </w:pPr>
            <w:r w:rsidRPr="00BA4555">
              <w:rPr>
                <w:lang w:val="en-US"/>
              </w:rPr>
              <w:t>Apa</w:t>
            </w:r>
          </w:p>
        </w:tc>
        <w:tc>
          <w:tcPr>
            <w:tcW w:w="1134" w:type="dxa"/>
            <w:tcBorders>
              <w:top w:val="nil"/>
              <w:bottom w:val="single" w:sz="2" w:space="0" w:color="auto"/>
            </w:tcBorders>
          </w:tcPr>
          <w:p w14:paraId="30F417CC"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1F41AF93" w14:textId="77777777" w:rsidR="00B632C0" w:rsidRPr="00BA4555" w:rsidRDefault="00B632C0" w:rsidP="005A28C8">
            <w:pPr>
              <w:rPr>
                <w:lang w:val="en-US"/>
              </w:rPr>
            </w:pPr>
            <w:r w:rsidRPr="00BA4555">
              <w:rPr>
                <w:lang w:val="en-US"/>
              </w:rPr>
              <w:t>0,182</w:t>
            </w:r>
          </w:p>
        </w:tc>
      </w:tr>
      <w:tr w:rsidR="00B632C0" w14:paraId="201FBC5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8D71AC8" w14:textId="77777777" w:rsidR="00B632C0" w:rsidRDefault="00B632C0" w:rsidP="005A28C8">
            <w:pPr>
              <w:rPr>
                <w:lang w:val="en-US"/>
              </w:rPr>
            </w:pPr>
          </w:p>
        </w:tc>
        <w:tc>
          <w:tcPr>
            <w:tcW w:w="1276" w:type="dxa"/>
            <w:gridSpan w:val="2"/>
            <w:tcBorders>
              <w:top w:val="nil"/>
              <w:bottom w:val="single" w:sz="2" w:space="0" w:color="auto"/>
            </w:tcBorders>
            <w:vAlign w:val="center"/>
          </w:tcPr>
          <w:p w14:paraId="2F2B3716"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27ED04F6"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4AE40D29"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29D9B5C9" w14:textId="77777777" w:rsidR="00B632C0" w:rsidRPr="00BA4555" w:rsidRDefault="00B632C0" w:rsidP="005A28C8">
            <w:pPr>
              <w:rPr>
                <w:lang w:val="en-US"/>
              </w:rPr>
            </w:pPr>
            <w:r w:rsidRPr="00BA4555">
              <w:rPr>
                <w:lang w:val="en-US"/>
              </w:rPr>
              <w:t>0,182</w:t>
            </w:r>
          </w:p>
        </w:tc>
      </w:tr>
      <w:tr w:rsidR="00B632C0" w:rsidRPr="00EB582C" w14:paraId="5980543B"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7C88DA53"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92C8D00"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D2A13BD" w14:textId="77777777" w:rsidR="00B632C0" w:rsidRDefault="00B632C0" w:rsidP="005A28C8">
            <w:pPr>
              <w:rPr>
                <w:i/>
                <w:iCs/>
                <w:lang w:val="en-US"/>
              </w:rPr>
            </w:pPr>
          </w:p>
        </w:tc>
        <w:tc>
          <w:tcPr>
            <w:tcW w:w="1134" w:type="dxa"/>
            <w:tcBorders>
              <w:top w:val="nil"/>
              <w:left w:val="single" w:sz="6" w:space="0" w:color="auto"/>
              <w:bottom w:val="nil"/>
              <w:right w:val="nil"/>
            </w:tcBorders>
          </w:tcPr>
          <w:p w14:paraId="4244123A"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487C095F" w14:textId="77777777" w:rsidR="00B632C0" w:rsidRPr="00EB582C" w:rsidRDefault="00B632C0" w:rsidP="005A28C8">
            <w:pPr>
              <w:rPr>
                <w:lang w:val="en-US"/>
              </w:rPr>
            </w:pPr>
          </w:p>
        </w:tc>
      </w:tr>
      <w:tr w:rsidR="00B632C0" w14:paraId="43D57E75"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B2C49A8" w14:textId="77777777" w:rsidR="00B632C0" w:rsidRDefault="00B632C0" w:rsidP="005A28C8">
            <w:pPr>
              <w:rPr>
                <w:lang w:val="en-US"/>
              </w:rPr>
            </w:pPr>
            <w:r>
              <w:rPr>
                <w:lang w:val="en-US"/>
              </w:rPr>
              <w:t>36</w:t>
            </w:r>
          </w:p>
        </w:tc>
        <w:tc>
          <w:tcPr>
            <w:tcW w:w="1276" w:type="dxa"/>
            <w:gridSpan w:val="2"/>
            <w:tcBorders>
              <w:top w:val="single" w:sz="4" w:space="0" w:color="auto"/>
              <w:bottom w:val="single" w:sz="4" w:space="0" w:color="auto"/>
            </w:tcBorders>
          </w:tcPr>
          <w:p w14:paraId="5D126CEC" w14:textId="77777777" w:rsidR="00B632C0" w:rsidRDefault="00B632C0" w:rsidP="005A28C8">
            <w:pPr>
              <w:rPr>
                <w:lang w:val="en-US"/>
              </w:rPr>
            </w:pPr>
            <w:r>
              <w:rPr>
                <w:lang w:val="en-US"/>
              </w:rPr>
              <w:t>CN53A</w:t>
            </w:r>
          </w:p>
          <w:p w14:paraId="26E9911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9702D1E"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F7FCB37"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4A3C55D"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09D74619"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181,800</w:t>
            </w:r>
          </w:p>
          <w:p w14:paraId="22A8E13C" w14:textId="77777777" w:rsidR="00B632C0" w:rsidRDefault="00B632C0" w:rsidP="005A28C8">
            <w:pPr>
              <w:jc w:val="center"/>
              <w:rPr>
                <w:lang w:val="en-US"/>
              </w:rPr>
            </w:pPr>
          </w:p>
        </w:tc>
      </w:tr>
      <w:tr w:rsidR="00B632C0" w14:paraId="24701EB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061292A" w14:textId="77777777" w:rsidR="00B632C0" w:rsidRDefault="00B632C0" w:rsidP="005A28C8">
            <w:pPr>
              <w:rPr>
                <w:lang w:val="en-US"/>
              </w:rPr>
            </w:pPr>
          </w:p>
        </w:tc>
        <w:tc>
          <w:tcPr>
            <w:tcW w:w="1276" w:type="dxa"/>
            <w:gridSpan w:val="2"/>
            <w:tcBorders>
              <w:top w:val="nil"/>
              <w:bottom w:val="single" w:sz="2" w:space="0" w:color="auto"/>
            </w:tcBorders>
            <w:vAlign w:val="center"/>
          </w:tcPr>
          <w:p w14:paraId="5A752837"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5B94BED7"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746A176B"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2511517E" w14:textId="77777777" w:rsidR="00B632C0" w:rsidRPr="00BA4555" w:rsidRDefault="00B632C0" w:rsidP="005A28C8">
            <w:pPr>
              <w:rPr>
                <w:lang w:val="en-US"/>
              </w:rPr>
            </w:pPr>
            <w:r w:rsidRPr="00BA4555">
              <w:rPr>
                <w:lang w:val="en-US"/>
              </w:rPr>
              <w:t>5,454</w:t>
            </w:r>
          </w:p>
        </w:tc>
      </w:tr>
      <w:tr w:rsidR="00B632C0" w14:paraId="1DF0CB6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C5771C6" w14:textId="77777777" w:rsidR="00B632C0" w:rsidRDefault="00B632C0" w:rsidP="005A28C8">
            <w:pPr>
              <w:rPr>
                <w:lang w:val="en-US"/>
              </w:rPr>
            </w:pPr>
          </w:p>
        </w:tc>
        <w:tc>
          <w:tcPr>
            <w:tcW w:w="1276" w:type="dxa"/>
            <w:gridSpan w:val="2"/>
            <w:tcBorders>
              <w:top w:val="nil"/>
              <w:bottom w:val="single" w:sz="2" w:space="0" w:color="auto"/>
            </w:tcBorders>
            <w:vAlign w:val="center"/>
          </w:tcPr>
          <w:p w14:paraId="41B4BF93"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4E2653FA"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2F70750A"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846C499" w14:textId="77777777" w:rsidR="00B632C0" w:rsidRPr="00BA4555" w:rsidRDefault="00B632C0" w:rsidP="005A28C8">
            <w:pPr>
              <w:rPr>
                <w:lang w:val="en-US"/>
              </w:rPr>
            </w:pPr>
            <w:r w:rsidRPr="00BA4555">
              <w:rPr>
                <w:lang w:val="en-US"/>
              </w:rPr>
              <w:t>27,270</w:t>
            </w:r>
          </w:p>
        </w:tc>
      </w:tr>
      <w:tr w:rsidR="00B632C0" w14:paraId="64CA32C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9B7A2CE" w14:textId="77777777" w:rsidR="00B632C0" w:rsidRDefault="00B632C0" w:rsidP="005A28C8">
            <w:pPr>
              <w:rPr>
                <w:lang w:val="en-US"/>
              </w:rPr>
            </w:pPr>
          </w:p>
        </w:tc>
        <w:tc>
          <w:tcPr>
            <w:tcW w:w="1276" w:type="dxa"/>
            <w:gridSpan w:val="2"/>
            <w:tcBorders>
              <w:top w:val="nil"/>
              <w:bottom w:val="single" w:sz="2" w:space="0" w:color="auto"/>
            </w:tcBorders>
            <w:vAlign w:val="center"/>
          </w:tcPr>
          <w:p w14:paraId="54ED8CC1"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383DB2BD"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31FEC258"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157280F7" w14:textId="77777777" w:rsidR="00B632C0" w:rsidRPr="00BA4555" w:rsidRDefault="00B632C0" w:rsidP="005A28C8">
            <w:pPr>
              <w:rPr>
                <w:lang w:val="en-US"/>
              </w:rPr>
            </w:pPr>
            <w:r w:rsidRPr="00BA4555">
              <w:rPr>
                <w:lang w:val="en-US"/>
              </w:rPr>
              <w:t>9,090</w:t>
            </w:r>
          </w:p>
        </w:tc>
      </w:tr>
      <w:tr w:rsidR="00B632C0" w:rsidRPr="00EB582C" w14:paraId="5D2E334F"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C0B258E"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12AC9EF1"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035A3BAD" w14:textId="77777777" w:rsidR="00B632C0" w:rsidRDefault="00B632C0" w:rsidP="005A28C8">
            <w:pPr>
              <w:rPr>
                <w:i/>
                <w:iCs/>
                <w:lang w:val="en-US"/>
              </w:rPr>
            </w:pPr>
          </w:p>
        </w:tc>
        <w:tc>
          <w:tcPr>
            <w:tcW w:w="1134" w:type="dxa"/>
            <w:tcBorders>
              <w:top w:val="nil"/>
              <w:left w:val="single" w:sz="6" w:space="0" w:color="auto"/>
              <w:bottom w:val="nil"/>
              <w:right w:val="nil"/>
            </w:tcBorders>
          </w:tcPr>
          <w:p w14:paraId="37B01133"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8909197" w14:textId="77777777" w:rsidR="00B632C0" w:rsidRPr="00EB582C" w:rsidRDefault="00B632C0" w:rsidP="005A28C8">
            <w:pPr>
              <w:rPr>
                <w:lang w:val="en-US"/>
              </w:rPr>
            </w:pPr>
          </w:p>
        </w:tc>
      </w:tr>
      <w:tr w:rsidR="00B632C0" w14:paraId="609442C7"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50733571" w14:textId="77777777" w:rsidR="00B632C0" w:rsidRDefault="00B632C0" w:rsidP="005A28C8">
            <w:pPr>
              <w:rPr>
                <w:lang w:val="en-US"/>
              </w:rPr>
            </w:pPr>
            <w:r>
              <w:rPr>
                <w:lang w:val="en-US"/>
              </w:rPr>
              <w:t>37</w:t>
            </w:r>
          </w:p>
        </w:tc>
        <w:tc>
          <w:tcPr>
            <w:tcW w:w="1276" w:type="dxa"/>
            <w:gridSpan w:val="2"/>
            <w:tcBorders>
              <w:top w:val="single" w:sz="4" w:space="0" w:color="auto"/>
              <w:bottom w:val="single" w:sz="4" w:space="0" w:color="auto"/>
            </w:tcBorders>
          </w:tcPr>
          <w:p w14:paraId="6ED5FE6C" w14:textId="77777777" w:rsidR="00B632C0" w:rsidRDefault="00B632C0" w:rsidP="005A28C8">
            <w:pPr>
              <w:rPr>
                <w:lang w:val="en-US"/>
              </w:rPr>
            </w:pPr>
            <w:r>
              <w:rPr>
                <w:lang w:val="en-US"/>
              </w:rPr>
              <w:t>CN06A</w:t>
            </w:r>
          </w:p>
          <w:p w14:paraId="228E754A"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E365BB1" w14:textId="77777777" w:rsidR="00B632C0" w:rsidRDefault="00B632C0" w:rsidP="005A28C8">
            <w:pPr>
              <w:adjustRightInd w:val="0"/>
              <w:rPr>
                <w:rFonts w:ascii="Times New Roman CYR" w:hAnsi="Times New Roman CYR" w:cs="Times New Roman CYR"/>
                <w:sz w:val="16"/>
                <w:szCs w:val="16"/>
                <w:lang w:val="en-US"/>
              </w:rPr>
            </w:pPr>
            <w:r>
              <w:rPr>
                <w:lang w:val="en-US"/>
              </w:rPr>
              <w:t>Vopsitorii interioare cu vopsea lavabila tip "Mattlatex" sau analog,  aplicate in 2 straturi pe glet existent, executate manual</w:t>
            </w:r>
            <w:r>
              <w:rPr>
                <w:rFonts w:ascii="Times New Roman CYR" w:hAnsi="Times New Roman CYR" w:cs="Times New Roman CYR"/>
                <w:sz w:val="16"/>
                <w:szCs w:val="16"/>
                <w:lang w:val="en-US"/>
              </w:rPr>
              <w:t xml:space="preserve"> </w:t>
            </w:r>
          </w:p>
          <w:p w14:paraId="16687DE7"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1B2D046"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03ECE09B"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181,800</w:t>
            </w:r>
          </w:p>
          <w:p w14:paraId="31713F40" w14:textId="77777777" w:rsidR="00B632C0" w:rsidRDefault="00B632C0" w:rsidP="005A28C8">
            <w:pPr>
              <w:jc w:val="center"/>
              <w:rPr>
                <w:lang w:val="en-US"/>
              </w:rPr>
            </w:pPr>
          </w:p>
        </w:tc>
      </w:tr>
      <w:tr w:rsidR="00B632C0" w14:paraId="12DB8AD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2D2C5E7" w14:textId="77777777" w:rsidR="00B632C0" w:rsidRDefault="00B632C0" w:rsidP="005A28C8">
            <w:pPr>
              <w:rPr>
                <w:lang w:val="en-US"/>
              </w:rPr>
            </w:pPr>
          </w:p>
        </w:tc>
        <w:tc>
          <w:tcPr>
            <w:tcW w:w="1276" w:type="dxa"/>
            <w:gridSpan w:val="2"/>
            <w:tcBorders>
              <w:top w:val="nil"/>
              <w:bottom w:val="single" w:sz="2" w:space="0" w:color="auto"/>
            </w:tcBorders>
            <w:vAlign w:val="center"/>
          </w:tcPr>
          <w:p w14:paraId="5AFF0130"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03DD7937"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627FE03C"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ECA52E9" w14:textId="77777777" w:rsidR="00B632C0" w:rsidRPr="00BA4555" w:rsidRDefault="00B632C0" w:rsidP="005A28C8">
            <w:pPr>
              <w:rPr>
                <w:lang w:val="en-US"/>
              </w:rPr>
            </w:pPr>
            <w:r w:rsidRPr="00BA4555">
              <w:rPr>
                <w:lang w:val="en-US"/>
              </w:rPr>
              <w:t>99,990</w:t>
            </w:r>
          </w:p>
        </w:tc>
      </w:tr>
      <w:tr w:rsidR="00B632C0" w14:paraId="2E7BEAC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B69230F" w14:textId="77777777" w:rsidR="00B632C0" w:rsidRDefault="00B632C0" w:rsidP="005A28C8">
            <w:pPr>
              <w:rPr>
                <w:lang w:val="en-US"/>
              </w:rPr>
            </w:pPr>
          </w:p>
        </w:tc>
        <w:tc>
          <w:tcPr>
            <w:tcW w:w="1276" w:type="dxa"/>
            <w:gridSpan w:val="2"/>
            <w:tcBorders>
              <w:top w:val="nil"/>
              <w:bottom w:val="single" w:sz="2" w:space="0" w:color="auto"/>
            </w:tcBorders>
            <w:vAlign w:val="center"/>
          </w:tcPr>
          <w:p w14:paraId="5B72B397" w14:textId="77777777" w:rsidR="00B632C0" w:rsidRDefault="00B632C0" w:rsidP="005A28C8">
            <w:pPr>
              <w:jc w:val="center"/>
              <w:rPr>
                <w:sz w:val="16"/>
                <w:szCs w:val="16"/>
                <w:lang w:val="en-US"/>
              </w:rPr>
            </w:pPr>
            <w:r>
              <w:rPr>
                <w:sz w:val="16"/>
                <w:szCs w:val="16"/>
                <w:lang w:val="en-US"/>
              </w:rPr>
              <w:t>24301161800m</w:t>
            </w:r>
          </w:p>
        </w:tc>
        <w:tc>
          <w:tcPr>
            <w:tcW w:w="6237" w:type="dxa"/>
            <w:gridSpan w:val="2"/>
            <w:tcBorders>
              <w:top w:val="nil"/>
              <w:bottom w:val="single" w:sz="2" w:space="0" w:color="auto"/>
            </w:tcBorders>
          </w:tcPr>
          <w:p w14:paraId="5A608A16" w14:textId="77777777" w:rsidR="00B632C0" w:rsidRPr="00BA4555" w:rsidRDefault="00B632C0" w:rsidP="005A28C8">
            <w:pPr>
              <w:rPr>
                <w:lang w:val="en-US"/>
              </w:rPr>
            </w:pPr>
            <w:r w:rsidRPr="00BA4555">
              <w:rPr>
                <w:lang w:val="en-US"/>
              </w:rPr>
              <w:t>Vopsea  lavabila Mattlatex</w:t>
            </w:r>
          </w:p>
        </w:tc>
        <w:tc>
          <w:tcPr>
            <w:tcW w:w="1134" w:type="dxa"/>
            <w:tcBorders>
              <w:top w:val="nil"/>
              <w:bottom w:val="single" w:sz="2" w:space="0" w:color="auto"/>
            </w:tcBorders>
          </w:tcPr>
          <w:p w14:paraId="449E4CDA"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7F71F64" w14:textId="77777777" w:rsidR="00B632C0" w:rsidRPr="00BA4555" w:rsidRDefault="00B632C0" w:rsidP="005A28C8">
            <w:pPr>
              <w:rPr>
                <w:lang w:val="en-US"/>
              </w:rPr>
            </w:pPr>
            <w:r w:rsidRPr="00BA4555">
              <w:rPr>
                <w:lang w:val="en-US"/>
              </w:rPr>
              <w:t>72,720</w:t>
            </w:r>
          </w:p>
        </w:tc>
      </w:tr>
      <w:tr w:rsidR="00B632C0" w14:paraId="34D8179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2EB0858" w14:textId="77777777" w:rsidR="00B632C0" w:rsidRDefault="00B632C0" w:rsidP="005A28C8">
            <w:pPr>
              <w:rPr>
                <w:lang w:val="en-US"/>
              </w:rPr>
            </w:pPr>
          </w:p>
        </w:tc>
        <w:tc>
          <w:tcPr>
            <w:tcW w:w="1276" w:type="dxa"/>
            <w:gridSpan w:val="2"/>
            <w:tcBorders>
              <w:top w:val="nil"/>
              <w:bottom w:val="single" w:sz="2" w:space="0" w:color="auto"/>
            </w:tcBorders>
            <w:vAlign w:val="center"/>
          </w:tcPr>
          <w:p w14:paraId="6DAC0450" w14:textId="77777777" w:rsidR="00B632C0" w:rsidRDefault="00B632C0" w:rsidP="005A28C8">
            <w:pPr>
              <w:jc w:val="center"/>
              <w:rPr>
                <w:sz w:val="16"/>
                <w:szCs w:val="16"/>
                <w:lang w:val="en-US"/>
              </w:rPr>
            </w:pPr>
            <w:r>
              <w:rPr>
                <w:sz w:val="16"/>
                <w:szCs w:val="16"/>
                <w:lang w:val="en-US"/>
              </w:rPr>
              <w:t>2653102100830</w:t>
            </w:r>
          </w:p>
        </w:tc>
        <w:tc>
          <w:tcPr>
            <w:tcW w:w="6237" w:type="dxa"/>
            <w:gridSpan w:val="2"/>
            <w:tcBorders>
              <w:top w:val="nil"/>
              <w:bottom w:val="single" w:sz="2" w:space="0" w:color="auto"/>
            </w:tcBorders>
          </w:tcPr>
          <w:p w14:paraId="7B2E63ED" w14:textId="77777777" w:rsidR="00B632C0" w:rsidRPr="00BA4555" w:rsidRDefault="00B632C0" w:rsidP="005A28C8">
            <w:pPr>
              <w:rPr>
                <w:lang w:val="en-US"/>
              </w:rPr>
            </w:pPr>
            <w:r w:rsidRPr="00BA4555">
              <w:rPr>
                <w:lang w:val="en-US"/>
              </w:rPr>
              <w:t>Ipsos pentru constructii tip A</w:t>
            </w:r>
          </w:p>
        </w:tc>
        <w:tc>
          <w:tcPr>
            <w:tcW w:w="1134" w:type="dxa"/>
            <w:tcBorders>
              <w:top w:val="nil"/>
              <w:bottom w:val="single" w:sz="2" w:space="0" w:color="auto"/>
            </w:tcBorders>
          </w:tcPr>
          <w:p w14:paraId="3DBC6678"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7FB3EEAB" w14:textId="77777777" w:rsidR="00B632C0" w:rsidRPr="00BA4555" w:rsidRDefault="00B632C0" w:rsidP="005A28C8">
            <w:pPr>
              <w:rPr>
                <w:lang w:val="en-US"/>
              </w:rPr>
            </w:pPr>
            <w:r w:rsidRPr="00BA4555">
              <w:rPr>
                <w:lang w:val="en-US"/>
              </w:rPr>
              <w:t>10,908</w:t>
            </w:r>
          </w:p>
        </w:tc>
      </w:tr>
      <w:tr w:rsidR="00B632C0" w14:paraId="3ED6D2D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10E1DA0" w14:textId="77777777" w:rsidR="00B632C0" w:rsidRDefault="00B632C0" w:rsidP="005A28C8">
            <w:pPr>
              <w:rPr>
                <w:lang w:val="en-US"/>
              </w:rPr>
            </w:pPr>
          </w:p>
        </w:tc>
        <w:tc>
          <w:tcPr>
            <w:tcW w:w="1276" w:type="dxa"/>
            <w:gridSpan w:val="2"/>
            <w:tcBorders>
              <w:top w:val="nil"/>
              <w:bottom w:val="single" w:sz="2" w:space="0" w:color="auto"/>
            </w:tcBorders>
            <w:vAlign w:val="center"/>
          </w:tcPr>
          <w:p w14:paraId="7593632E" w14:textId="77777777" w:rsidR="00B632C0" w:rsidRDefault="00B632C0" w:rsidP="005A28C8">
            <w:pPr>
              <w:jc w:val="center"/>
              <w:rPr>
                <w:sz w:val="16"/>
                <w:szCs w:val="16"/>
                <w:lang w:val="en-US"/>
              </w:rPr>
            </w:pPr>
            <w:r>
              <w:rPr>
                <w:sz w:val="16"/>
                <w:szCs w:val="16"/>
                <w:lang w:val="en-US"/>
              </w:rPr>
              <w:t>2681126001472</w:t>
            </w:r>
          </w:p>
        </w:tc>
        <w:tc>
          <w:tcPr>
            <w:tcW w:w="6237" w:type="dxa"/>
            <w:gridSpan w:val="2"/>
            <w:tcBorders>
              <w:top w:val="nil"/>
              <w:bottom w:val="single" w:sz="2" w:space="0" w:color="auto"/>
            </w:tcBorders>
          </w:tcPr>
          <w:p w14:paraId="3250D6AB" w14:textId="77777777" w:rsidR="00B632C0" w:rsidRPr="00BA4555" w:rsidRDefault="00B632C0" w:rsidP="005A28C8">
            <w:pPr>
              <w:rPr>
                <w:lang w:val="en-US"/>
              </w:rPr>
            </w:pPr>
            <w:r w:rsidRPr="00BA4555">
              <w:rPr>
                <w:lang w:val="en-US"/>
              </w:rPr>
              <w:t>Hirtie slefuita uscata 23x30 gr 6</w:t>
            </w:r>
          </w:p>
        </w:tc>
        <w:tc>
          <w:tcPr>
            <w:tcW w:w="1134" w:type="dxa"/>
            <w:tcBorders>
              <w:top w:val="nil"/>
              <w:bottom w:val="single" w:sz="2" w:space="0" w:color="auto"/>
            </w:tcBorders>
          </w:tcPr>
          <w:p w14:paraId="62483ACE"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0804E521" w14:textId="77777777" w:rsidR="00B632C0" w:rsidRPr="00BA4555" w:rsidRDefault="00B632C0" w:rsidP="005A28C8">
            <w:pPr>
              <w:rPr>
                <w:lang w:val="en-US"/>
              </w:rPr>
            </w:pPr>
            <w:r w:rsidRPr="00BA4555">
              <w:rPr>
                <w:lang w:val="en-US"/>
              </w:rPr>
              <w:t>90,900</w:t>
            </w:r>
          </w:p>
        </w:tc>
      </w:tr>
      <w:tr w:rsidR="00B632C0" w14:paraId="08FDA27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2646B1C" w14:textId="77777777" w:rsidR="00B632C0" w:rsidRDefault="00B632C0" w:rsidP="005A28C8">
            <w:pPr>
              <w:rPr>
                <w:lang w:val="en-US"/>
              </w:rPr>
            </w:pPr>
          </w:p>
        </w:tc>
        <w:tc>
          <w:tcPr>
            <w:tcW w:w="1276" w:type="dxa"/>
            <w:gridSpan w:val="2"/>
            <w:tcBorders>
              <w:top w:val="nil"/>
              <w:bottom w:val="single" w:sz="2" w:space="0" w:color="auto"/>
            </w:tcBorders>
            <w:vAlign w:val="center"/>
          </w:tcPr>
          <w:p w14:paraId="716DF08E" w14:textId="77777777" w:rsidR="00B632C0" w:rsidRDefault="00B632C0" w:rsidP="005A28C8">
            <w:pPr>
              <w:jc w:val="center"/>
              <w:rPr>
                <w:sz w:val="16"/>
                <w:szCs w:val="16"/>
                <w:lang w:val="en-US"/>
              </w:rPr>
            </w:pPr>
            <w:r>
              <w:rPr>
                <w:sz w:val="16"/>
                <w:szCs w:val="16"/>
                <w:lang w:val="en-US"/>
              </w:rPr>
              <w:t>1711317306661</w:t>
            </w:r>
          </w:p>
        </w:tc>
        <w:tc>
          <w:tcPr>
            <w:tcW w:w="6237" w:type="dxa"/>
            <w:gridSpan w:val="2"/>
            <w:tcBorders>
              <w:top w:val="nil"/>
              <w:bottom w:val="single" w:sz="2" w:space="0" w:color="auto"/>
            </w:tcBorders>
          </w:tcPr>
          <w:p w14:paraId="21B25A32" w14:textId="77777777" w:rsidR="00B632C0" w:rsidRPr="00BA4555" w:rsidRDefault="00B632C0" w:rsidP="005A28C8">
            <w:pPr>
              <w:rPr>
                <w:lang w:val="en-US"/>
              </w:rPr>
            </w:pPr>
            <w:r w:rsidRPr="00BA4555">
              <w:rPr>
                <w:lang w:val="en-US"/>
              </w:rPr>
              <w:t>Bumbac de sters</w:t>
            </w:r>
          </w:p>
        </w:tc>
        <w:tc>
          <w:tcPr>
            <w:tcW w:w="1134" w:type="dxa"/>
            <w:tcBorders>
              <w:top w:val="nil"/>
              <w:bottom w:val="single" w:sz="2" w:space="0" w:color="auto"/>
            </w:tcBorders>
          </w:tcPr>
          <w:p w14:paraId="523AE523"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87559AA" w14:textId="77777777" w:rsidR="00B632C0" w:rsidRPr="00BA4555" w:rsidRDefault="00B632C0" w:rsidP="005A28C8">
            <w:pPr>
              <w:rPr>
                <w:lang w:val="en-US"/>
              </w:rPr>
            </w:pPr>
            <w:r w:rsidRPr="00BA4555">
              <w:rPr>
                <w:lang w:val="en-US"/>
              </w:rPr>
              <w:t>9,090</w:t>
            </w:r>
          </w:p>
        </w:tc>
      </w:tr>
      <w:tr w:rsidR="00B632C0" w14:paraId="3C6C428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54E11DD" w14:textId="77777777" w:rsidR="00B632C0" w:rsidRDefault="00B632C0" w:rsidP="005A28C8">
            <w:pPr>
              <w:rPr>
                <w:lang w:val="en-US"/>
              </w:rPr>
            </w:pPr>
          </w:p>
        </w:tc>
        <w:tc>
          <w:tcPr>
            <w:tcW w:w="1276" w:type="dxa"/>
            <w:gridSpan w:val="2"/>
            <w:tcBorders>
              <w:top w:val="nil"/>
              <w:bottom w:val="single" w:sz="2" w:space="0" w:color="auto"/>
            </w:tcBorders>
            <w:vAlign w:val="center"/>
          </w:tcPr>
          <w:p w14:paraId="1F0FF6F8"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42825DF6"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1E5B865A"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383DF852" w14:textId="77777777" w:rsidR="00B632C0" w:rsidRPr="00BA4555" w:rsidRDefault="00B632C0" w:rsidP="005A28C8">
            <w:pPr>
              <w:rPr>
                <w:lang w:val="en-US"/>
              </w:rPr>
            </w:pPr>
            <w:r w:rsidRPr="00BA4555">
              <w:rPr>
                <w:lang w:val="en-US"/>
              </w:rPr>
              <w:t>0,364</w:t>
            </w:r>
          </w:p>
        </w:tc>
      </w:tr>
      <w:tr w:rsidR="00B632C0" w:rsidRPr="00EB582C" w14:paraId="04F4990E"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2040D544"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2424939"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74000065" w14:textId="77777777" w:rsidR="00B632C0" w:rsidRDefault="00B632C0" w:rsidP="005A28C8">
            <w:pPr>
              <w:rPr>
                <w:i/>
                <w:iCs/>
                <w:lang w:val="en-US"/>
              </w:rPr>
            </w:pPr>
          </w:p>
        </w:tc>
        <w:tc>
          <w:tcPr>
            <w:tcW w:w="1134" w:type="dxa"/>
            <w:tcBorders>
              <w:top w:val="nil"/>
              <w:left w:val="single" w:sz="6" w:space="0" w:color="auto"/>
              <w:bottom w:val="nil"/>
              <w:right w:val="nil"/>
            </w:tcBorders>
          </w:tcPr>
          <w:p w14:paraId="3F1C2A16"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6877086" w14:textId="77777777" w:rsidR="00B632C0" w:rsidRPr="00EB582C" w:rsidRDefault="00B632C0" w:rsidP="005A28C8">
            <w:pPr>
              <w:rPr>
                <w:lang w:val="en-US"/>
              </w:rPr>
            </w:pPr>
          </w:p>
        </w:tc>
      </w:tr>
      <w:tr w:rsidR="00B632C0" w14:paraId="5846E76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6A04F6E" w14:textId="77777777" w:rsidR="00B632C0" w:rsidRDefault="00B632C0" w:rsidP="005A28C8">
            <w:pPr>
              <w:rPr>
                <w:lang w:val="en-US"/>
              </w:rPr>
            </w:pPr>
            <w:r>
              <w:rPr>
                <w:lang w:val="en-US"/>
              </w:rPr>
              <w:t>38</w:t>
            </w:r>
          </w:p>
        </w:tc>
        <w:tc>
          <w:tcPr>
            <w:tcW w:w="1276" w:type="dxa"/>
            <w:gridSpan w:val="2"/>
            <w:tcBorders>
              <w:top w:val="single" w:sz="4" w:space="0" w:color="auto"/>
              <w:bottom w:val="single" w:sz="4" w:space="0" w:color="auto"/>
            </w:tcBorders>
          </w:tcPr>
          <w:p w14:paraId="3F140248" w14:textId="77777777" w:rsidR="00B632C0" w:rsidRDefault="00B632C0" w:rsidP="005A28C8">
            <w:pPr>
              <w:rPr>
                <w:lang w:val="en-US"/>
              </w:rPr>
            </w:pPr>
            <w:r>
              <w:rPr>
                <w:lang w:val="en-US"/>
              </w:rPr>
              <w:t>CF17D</w:t>
            </w:r>
          </w:p>
          <w:p w14:paraId="7DA85D64"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F13D258" w14:textId="77777777" w:rsidR="00B632C0" w:rsidRDefault="00B632C0" w:rsidP="005A28C8">
            <w:pPr>
              <w:adjustRightInd w:val="0"/>
              <w:rPr>
                <w:rFonts w:ascii="Times New Roman CYR" w:hAnsi="Times New Roman CYR" w:cs="Times New Roman CYR"/>
                <w:sz w:val="16"/>
                <w:szCs w:val="16"/>
                <w:lang w:val="en-US"/>
              </w:rPr>
            </w:pPr>
            <w:r>
              <w:rPr>
                <w:lang w:val="en-US"/>
              </w:rPr>
              <w:t>Diverse lucrari - adaos de colorant</w:t>
            </w:r>
            <w:r>
              <w:rPr>
                <w:rFonts w:ascii="Times New Roman CYR" w:hAnsi="Times New Roman CYR" w:cs="Times New Roman CYR"/>
                <w:sz w:val="16"/>
                <w:szCs w:val="16"/>
                <w:lang w:val="en-US"/>
              </w:rPr>
              <w:t xml:space="preserve"> </w:t>
            </w:r>
          </w:p>
          <w:p w14:paraId="76794E1C"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6B687B4" w14:textId="77777777" w:rsidR="00B632C0" w:rsidRDefault="00B632C0" w:rsidP="005A28C8">
            <w:pPr>
              <w:jc w:val="center"/>
              <w:rPr>
                <w:lang w:val="en-US"/>
              </w:rPr>
            </w:pPr>
            <w:r>
              <w:rPr>
                <w:lang w:val="en-US"/>
              </w:rPr>
              <w:t>kg</w:t>
            </w:r>
          </w:p>
        </w:tc>
        <w:tc>
          <w:tcPr>
            <w:tcW w:w="1134" w:type="dxa"/>
            <w:tcBorders>
              <w:top w:val="single" w:sz="4" w:space="0" w:color="auto"/>
              <w:bottom w:val="single" w:sz="4" w:space="0" w:color="auto"/>
              <w:right w:val="single" w:sz="4" w:space="0" w:color="auto"/>
            </w:tcBorders>
            <w:vAlign w:val="center"/>
          </w:tcPr>
          <w:p w14:paraId="4380BDDC"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5,450</w:t>
            </w:r>
          </w:p>
          <w:p w14:paraId="3D0086FA" w14:textId="77777777" w:rsidR="00B632C0" w:rsidRDefault="00B632C0" w:rsidP="005A28C8">
            <w:pPr>
              <w:jc w:val="center"/>
              <w:rPr>
                <w:lang w:val="en-US"/>
              </w:rPr>
            </w:pPr>
          </w:p>
        </w:tc>
      </w:tr>
      <w:tr w:rsidR="00B632C0" w14:paraId="685786D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3295329" w14:textId="77777777" w:rsidR="00B632C0" w:rsidRDefault="00B632C0" w:rsidP="005A28C8">
            <w:pPr>
              <w:rPr>
                <w:lang w:val="en-US"/>
              </w:rPr>
            </w:pPr>
          </w:p>
        </w:tc>
        <w:tc>
          <w:tcPr>
            <w:tcW w:w="1276" w:type="dxa"/>
            <w:gridSpan w:val="2"/>
            <w:tcBorders>
              <w:top w:val="nil"/>
              <w:bottom w:val="single" w:sz="2" w:space="0" w:color="auto"/>
            </w:tcBorders>
            <w:vAlign w:val="center"/>
          </w:tcPr>
          <w:p w14:paraId="53680A75" w14:textId="77777777" w:rsidR="00B632C0" w:rsidRDefault="00B632C0" w:rsidP="005A28C8">
            <w:pPr>
              <w:jc w:val="center"/>
              <w:rPr>
                <w:sz w:val="16"/>
                <w:szCs w:val="16"/>
                <w:lang w:val="en-US"/>
              </w:rPr>
            </w:pPr>
            <w:r>
              <w:rPr>
                <w:sz w:val="16"/>
                <w:szCs w:val="16"/>
                <w:lang w:val="en-US"/>
              </w:rPr>
              <w:t>7122050013400</w:t>
            </w:r>
          </w:p>
        </w:tc>
        <w:tc>
          <w:tcPr>
            <w:tcW w:w="6237" w:type="dxa"/>
            <w:gridSpan w:val="2"/>
            <w:tcBorders>
              <w:top w:val="nil"/>
              <w:bottom w:val="single" w:sz="2" w:space="0" w:color="auto"/>
            </w:tcBorders>
          </w:tcPr>
          <w:p w14:paraId="59661E0B" w14:textId="77777777" w:rsidR="00B632C0" w:rsidRPr="00BA4555" w:rsidRDefault="00B632C0" w:rsidP="005A28C8">
            <w:pPr>
              <w:rPr>
                <w:lang w:val="en-US"/>
              </w:rPr>
            </w:pPr>
            <w:r w:rsidRPr="00BA4555">
              <w:rPr>
                <w:lang w:val="en-US"/>
              </w:rPr>
              <w:t>Zidar</w:t>
            </w:r>
          </w:p>
        </w:tc>
        <w:tc>
          <w:tcPr>
            <w:tcW w:w="1134" w:type="dxa"/>
            <w:tcBorders>
              <w:top w:val="nil"/>
              <w:bottom w:val="single" w:sz="2" w:space="0" w:color="auto"/>
            </w:tcBorders>
          </w:tcPr>
          <w:p w14:paraId="3D9B6948"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0E22CE78" w14:textId="77777777" w:rsidR="00B632C0" w:rsidRPr="00BA4555" w:rsidRDefault="00B632C0" w:rsidP="005A28C8">
            <w:pPr>
              <w:rPr>
                <w:lang w:val="en-US"/>
              </w:rPr>
            </w:pPr>
            <w:r w:rsidRPr="00BA4555">
              <w:rPr>
                <w:lang w:val="en-US"/>
              </w:rPr>
              <w:t>0,382</w:t>
            </w:r>
          </w:p>
        </w:tc>
      </w:tr>
      <w:tr w:rsidR="00B632C0" w14:paraId="64DEF3F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0DDD21C" w14:textId="77777777" w:rsidR="00B632C0" w:rsidRDefault="00B632C0" w:rsidP="005A28C8">
            <w:pPr>
              <w:rPr>
                <w:lang w:val="en-US"/>
              </w:rPr>
            </w:pPr>
          </w:p>
        </w:tc>
        <w:tc>
          <w:tcPr>
            <w:tcW w:w="1276" w:type="dxa"/>
            <w:gridSpan w:val="2"/>
            <w:tcBorders>
              <w:top w:val="nil"/>
              <w:bottom w:val="single" w:sz="2" w:space="0" w:color="auto"/>
            </w:tcBorders>
            <w:vAlign w:val="center"/>
          </w:tcPr>
          <w:p w14:paraId="58D23F62" w14:textId="77777777" w:rsidR="00B632C0" w:rsidRDefault="00B632C0" w:rsidP="005A28C8">
            <w:pPr>
              <w:jc w:val="center"/>
              <w:rPr>
                <w:sz w:val="16"/>
                <w:szCs w:val="16"/>
                <w:lang w:val="en-US"/>
              </w:rPr>
            </w:pPr>
            <w:r>
              <w:rPr>
                <w:sz w:val="16"/>
                <w:szCs w:val="16"/>
                <w:lang w:val="en-US"/>
              </w:rPr>
              <w:t>1421302200465</w:t>
            </w:r>
          </w:p>
        </w:tc>
        <w:tc>
          <w:tcPr>
            <w:tcW w:w="6237" w:type="dxa"/>
            <w:gridSpan w:val="2"/>
            <w:tcBorders>
              <w:top w:val="nil"/>
              <w:bottom w:val="single" w:sz="2" w:space="0" w:color="auto"/>
            </w:tcBorders>
          </w:tcPr>
          <w:p w14:paraId="14D669D2" w14:textId="77777777" w:rsidR="00B632C0" w:rsidRPr="00BA4555" w:rsidRDefault="00B632C0" w:rsidP="005A28C8">
            <w:pPr>
              <w:rPr>
                <w:lang w:val="en-US"/>
              </w:rPr>
            </w:pPr>
            <w:r w:rsidRPr="00BA4555">
              <w:rPr>
                <w:lang w:val="en-US"/>
              </w:rPr>
              <w:t>Colorant (material hidrofug)</w:t>
            </w:r>
          </w:p>
        </w:tc>
        <w:tc>
          <w:tcPr>
            <w:tcW w:w="1134" w:type="dxa"/>
            <w:tcBorders>
              <w:top w:val="nil"/>
              <w:bottom w:val="single" w:sz="2" w:space="0" w:color="auto"/>
            </w:tcBorders>
          </w:tcPr>
          <w:p w14:paraId="00A66CB8"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BA570A4" w14:textId="77777777" w:rsidR="00B632C0" w:rsidRPr="00BA4555" w:rsidRDefault="00B632C0" w:rsidP="005A28C8">
            <w:pPr>
              <w:rPr>
                <w:lang w:val="en-US"/>
              </w:rPr>
            </w:pPr>
            <w:r w:rsidRPr="00BA4555">
              <w:rPr>
                <w:lang w:val="en-US"/>
              </w:rPr>
              <w:t>5,559</w:t>
            </w:r>
          </w:p>
        </w:tc>
      </w:tr>
      <w:tr w:rsidR="00B632C0" w14:paraId="1F196ADF"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5842D68F"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172E238A"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601614B6"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4A257112"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196F890C"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66E94C1A" w14:textId="77777777" w:rsidR="00B632C0" w:rsidRDefault="00B632C0" w:rsidP="005A28C8">
            <w:pPr>
              <w:rPr>
                <w:lang w:val="en-US"/>
              </w:rPr>
            </w:pPr>
          </w:p>
        </w:tc>
      </w:tr>
      <w:tr w:rsidR="00B632C0" w14:paraId="0C6CBF0A" w14:textId="77777777" w:rsidTr="005A28C8">
        <w:tblPrEx>
          <w:tblCellMar>
            <w:top w:w="0" w:type="dxa"/>
            <w:bottom w:w="0" w:type="dxa"/>
          </w:tblCellMar>
        </w:tblPrEx>
        <w:tc>
          <w:tcPr>
            <w:tcW w:w="709" w:type="dxa"/>
            <w:tcBorders>
              <w:top w:val="nil"/>
              <w:left w:val="single" w:sz="4" w:space="0" w:color="auto"/>
              <w:bottom w:val="nil"/>
              <w:right w:val="nil"/>
            </w:tcBorders>
          </w:tcPr>
          <w:p w14:paraId="2D25B64B"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ACF2773"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18293634" w14:textId="77777777" w:rsidR="00B632C0" w:rsidRPr="007F2714" w:rsidRDefault="00B632C0" w:rsidP="005A28C8">
            <w:pPr>
              <w:rPr>
                <w:b/>
                <w:bCs/>
                <w:sz w:val="22"/>
                <w:szCs w:val="22"/>
                <w:lang w:val="en-US"/>
              </w:rPr>
            </w:pPr>
            <w:r w:rsidRPr="00B40365">
              <w:rPr>
                <w:b/>
                <w:bCs/>
                <w:sz w:val="22"/>
                <w:szCs w:val="22"/>
                <w:lang w:val="en-US"/>
              </w:rPr>
              <w:t>1.4.2. Tip 1*</w:t>
            </w:r>
          </w:p>
          <w:p w14:paraId="0011310D"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2E937021"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69416280" w14:textId="77777777" w:rsidR="00B632C0" w:rsidRDefault="00B632C0" w:rsidP="005A28C8">
            <w:pPr>
              <w:rPr>
                <w:lang w:val="en-US"/>
              </w:rPr>
            </w:pPr>
          </w:p>
        </w:tc>
      </w:tr>
      <w:tr w:rsidR="00B632C0" w14:paraId="7F640B1B"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2E9A3BF" w14:textId="77777777" w:rsidR="00B632C0" w:rsidRDefault="00B632C0" w:rsidP="005A28C8">
            <w:pPr>
              <w:rPr>
                <w:lang w:val="en-US"/>
              </w:rPr>
            </w:pPr>
            <w:r>
              <w:rPr>
                <w:lang w:val="en-US"/>
              </w:rPr>
              <w:t>39</w:t>
            </w:r>
          </w:p>
        </w:tc>
        <w:tc>
          <w:tcPr>
            <w:tcW w:w="1276" w:type="dxa"/>
            <w:gridSpan w:val="2"/>
            <w:tcBorders>
              <w:top w:val="single" w:sz="4" w:space="0" w:color="auto"/>
              <w:bottom w:val="single" w:sz="4" w:space="0" w:color="auto"/>
            </w:tcBorders>
          </w:tcPr>
          <w:p w14:paraId="183BAA4F" w14:textId="77777777" w:rsidR="00B632C0" w:rsidRDefault="00B632C0" w:rsidP="005A28C8">
            <w:pPr>
              <w:rPr>
                <w:lang w:val="en-US"/>
              </w:rPr>
            </w:pPr>
            <w:r>
              <w:rPr>
                <w:lang w:val="en-US"/>
              </w:rPr>
              <w:t>RpCJ04B</w:t>
            </w:r>
          </w:p>
          <w:p w14:paraId="44015CF5"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3580F0E" w14:textId="77777777" w:rsidR="00B632C0" w:rsidRDefault="00B632C0" w:rsidP="005A28C8">
            <w:pPr>
              <w:adjustRightInd w:val="0"/>
              <w:rPr>
                <w:rFonts w:ascii="Times New Roman CYR" w:hAnsi="Times New Roman CYR" w:cs="Times New Roman CYR"/>
                <w:sz w:val="16"/>
                <w:szCs w:val="16"/>
                <w:lang w:val="en-US"/>
              </w:rPr>
            </w:pPr>
            <w:r>
              <w:rPr>
                <w:lang w:val="en-US"/>
              </w:rPr>
              <w:t>Reparatii de tencuieli interioare, de 2 cm grosime, driscuite, executate la pereti sau stilpi, pe suprafete plane, din zidarie de caramida sau blocuri mici de beton, cu mortar de ciment-var marca 100 T (rezistent la lovituri), pentru grund si stratul vizibil</w:t>
            </w:r>
            <w:r>
              <w:rPr>
                <w:rFonts w:ascii="Times New Roman CYR" w:hAnsi="Times New Roman CYR" w:cs="Times New Roman CYR"/>
                <w:sz w:val="16"/>
                <w:szCs w:val="16"/>
                <w:lang w:val="en-US"/>
              </w:rPr>
              <w:t xml:space="preserve"> </w:t>
            </w:r>
          </w:p>
          <w:p w14:paraId="64463CB6"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75940DE5"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4BE60D1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1,900</w:t>
            </w:r>
          </w:p>
          <w:p w14:paraId="539111C8" w14:textId="77777777" w:rsidR="00B632C0" w:rsidRDefault="00B632C0" w:rsidP="005A28C8">
            <w:pPr>
              <w:jc w:val="center"/>
              <w:rPr>
                <w:lang w:val="en-US"/>
              </w:rPr>
            </w:pPr>
          </w:p>
        </w:tc>
      </w:tr>
      <w:tr w:rsidR="00B632C0" w14:paraId="595D3AD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C0B08C3" w14:textId="77777777" w:rsidR="00B632C0" w:rsidRDefault="00B632C0" w:rsidP="005A28C8">
            <w:pPr>
              <w:rPr>
                <w:lang w:val="en-US"/>
              </w:rPr>
            </w:pPr>
          </w:p>
        </w:tc>
        <w:tc>
          <w:tcPr>
            <w:tcW w:w="1276" w:type="dxa"/>
            <w:gridSpan w:val="2"/>
            <w:tcBorders>
              <w:top w:val="nil"/>
              <w:bottom w:val="single" w:sz="2" w:space="0" w:color="auto"/>
            </w:tcBorders>
            <w:vAlign w:val="center"/>
          </w:tcPr>
          <w:p w14:paraId="0E5C07B8" w14:textId="77777777" w:rsidR="00B632C0" w:rsidRDefault="00B632C0" w:rsidP="005A28C8">
            <w:pPr>
              <w:jc w:val="center"/>
              <w:rPr>
                <w:sz w:val="16"/>
                <w:szCs w:val="16"/>
                <w:lang w:val="en-US"/>
              </w:rPr>
            </w:pPr>
            <w:r>
              <w:rPr>
                <w:sz w:val="16"/>
                <w:szCs w:val="16"/>
                <w:lang w:val="en-US"/>
              </w:rPr>
              <w:t>7122050013442</w:t>
            </w:r>
          </w:p>
        </w:tc>
        <w:tc>
          <w:tcPr>
            <w:tcW w:w="6237" w:type="dxa"/>
            <w:gridSpan w:val="2"/>
            <w:tcBorders>
              <w:top w:val="nil"/>
              <w:bottom w:val="single" w:sz="2" w:space="0" w:color="auto"/>
            </w:tcBorders>
          </w:tcPr>
          <w:p w14:paraId="7BA0E060" w14:textId="77777777" w:rsidR="00B632C0" w:rsidRPr="00BA4555" w:rsidRDefault="00B632C0" w:rsidP="005A28C8">
            <w:pPr>
              <w:rPr>
                <w:lang w:val="en-US"/>
              </w:rPr>
            </w:pPr>
            <w:r w:rsidRPr="00BA4555">
              <w:rPr>
                <w:lang w:val="en-US"/>
              </w:rPr>
              <w:t>Tencuitor</w:t>
            </w:r>
          </w:p>
        </w:tc>
        <w:tc>
          <w:tcPr>
            <w:tcW w:w="1134" w:type="dxa"/>
            <w:tcBorders>
              <w:top w:val="nil"/>
              <w:bottom w:val="single" w:sz="2" w:space="0" w:color="auto"/>
            </w:tcBorders>
          </w:tcPr>
          <w:p w14:paraId="65CCCE77"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7D19945A" w14:textId="77777777" w:rsidR="00B632C0" w:rsidRPr="00BA4555" w:rsidRDefault="00B632C0" w:rsidP="005A28C8">
            <w:pPr>
              <w:rPr>
                <w:lang w:val="en-US"/>
              </w:rPr>
            </w:pPr>
            <w:r w:rsidRPr="00BA4555">
              <w:rPr>
                <w:lang w:val="en-US"/>
              </w:rPr>
              <w:t>2,546</w:t>
            </w:r>
          </w:p>
        </w:tc>
      </w:tr>
      <w:tr w:rsidR="00B632C0" w14:paraId="4962F80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8A6B3DA" w14:textId="77777777" w:rsidR="00B632C0" w:rsidRDefault="00B632C0" w:rsidP="005A28C8">
            <w:pPr>
              <w:rPr>
                <w:lang w:val="en-US"/>
              </w:rPr>
            </w:pPr>
          </w:p>
        </w:tc>
        <w:tc>
          <w:tcPr>
            <w:tcW w:w="1276" w:type="dxa"/>
            <w:gridSpan w:val="2"/>
            <w:tcBorders>
              <w:top w:val="nil"/>
              <w:bottom w:val="single" w:sz="2" w:space="0" w:color="auto"/>
            </w:tcBorders>
            <w:vAlign w:val="center"/>
          </w:tcPr>
          <w:p w14:paraId="5E4E8E0E"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06ACA374"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28074FFD"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B947540" w14:textId="77777777" w:rsidR="00B632C0" w:rsidRPr="00BA4555" w:rsidRDefault="00B632C0" w:rsidP="005A28C8">
            <w:pPr>
              <w:rPr>
                <w:lang w:val="en-US"/>
              </w:rPr>
            </w:pPr>
            <w:r w:rsidRPr="00BA4555">
              <w:rPr>
                <w:lang w:val="en-US"/>
              </w:rPr>
              <w:t>0,570</w:t>
            </w:r>
          </w:p>
        </w:tc>
      </w:tr>
      <w:tr w:rsidR="00B632C0" w14:paraId="5089A8B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4D143CF" w14:textId="77777777" w:rsidR="00B632C0" w:rsidRDefault="00B632C0" w:rsidP="005A28C8">
            <w:pPr>
              <w:rPr>
                <w:lang w:val="en-US"/>
              </w:rPr>
            </w:pPr>
          </w:p>
        </w:tc>
        <w:tc>
          <w:tcPr>
            <w:tcW w:w="1276" w:type="dxa"/>
            <w:gridSpan w:val="2"/>
            <w:tcBorders>
              <w:top w:val="nil"/>
              <w:bottom w:val="single" w:sz="2" w:space="0" w:color="auto"/>
            </w:tcBorders>
            <w:vAlign w:val="center"/>
          </w:tcPr>
          <w:p w14:paraId="1B23494C" w14:textId="77777777" w:rsidR="00B632C0" w:rsidRDefault="00B632C0" w:rsidP="005A28C8">
            <w:pPr>
              <w:jc w:val="center"/>
              <w:rPr>
                <w:sz w:val="16"/>
                <w:szCs w:val="16"/>
                <w:lang w:val="en-US"/>
              </w:rPr>
            </w:pPr>
            <w:r>
              <w:rPr>
                <w:sz w:val="16"/>
                <w:szCs w:val="16"/>
                <w:lang w:val="en-US"/>
              </w:rPr>
              <w:t>2651122100402</w:t>
            </w:r>
          </w:p>
        </w:tc>
        <w:tc>
          <w:tcPr>
            <w:tcW w:w="6237" w:type="dxa"/>
            <w:gridSpan w:val="2"/>
            <w:tcBorders>
              <w:top w:val="nil"/>
              <w:bottom w:val="single" w:sz="2" w:space="0" w:color="auto"/>
            </w:tcBorders>
          </w:tcPr>
          <w:p w14:paraId="33BFAE12" w14:textId="77777777" w:rsidR="00B632C0" w:rsidRPr="00BA4555" w:rsidRDefault="00B632C0" w:rsidP="005A28C8">
            <w:pPr>
              <w:rPr>
                <w:lang w:val="en-US"/>
              </w:rPr>
            </w:pPr>
            <w:r w:rsidRPr="00BA4555">
              <w:rPr>
                <w:lang w:val="en-US"/>
              </w:rPr>
              <w:t>Ciment metalurgic cu adaosuri M 30 saci S1500</w:t>
            </w:r>
          </w:p>
        </w:tc>
        <w:tc>
          <w:tcPr>
            <w:tcW w:w="1134" w:type="dxa"/>
            <w:tcBorders>
              <w:top w:val="nil"/>
              <w:bottom w:val="single" w:sz="2" w:space="0" w:color="auto"/>
            </w:tcBorders>
          </w:tcPr>
          <w:p w14:paraId="5B85AAA0"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1EF9DE8" w14:textId="77777777" w:rsidR="00B632C0" w:rsidRPr="00BA4555" w:rsidRDefault="00B632C0" w:rsidP="005A28C8">
            <w:pPr>
              <w:rPr>
                <w:lang w:val="en-US"/>
              </w:rPr>
            </w:pPr>
            <w:r w:rsidRPr="00BA4555">
              <w:rPr>
                <w:lang w:val="en-US"/>
              </w:rPr>
              <w:t>15,903</w:t>
            </w:r>
          </w:p>
        </w:tc>
      </w:tr>
      <w:tr w:rsidR="00B632C0" w14:paraId="00DC4D8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C197F38" w14:textId="77777777" w:rsidR="00B632C0" w:rsidRDefault="00B632C0" w:rsidP="005A28C8">
            <w:pPr>
              <w:rPr>
                <w:lang w:val="en-US"/>
              </w:rPr>
            </w:pPr>
          </w:p>
        </w:tc>
        <w:tc>
          <w:tcPr>
            <w:tcW w:w="1276" w:type="dxa"/>
            <w:gridSpan w:val="2"/>
            <w:tcBorders>
              <w:top w:val="nil"/>
              <w:bottom w:val="single" w:sz="2" w:space="0" w:color="auto"/>
            </w:tcBorders>
            <w:vAlign w:val="center"/>
          </w:tcPr>
          <w:p w14:paraId="093256EC" w14:textId="77777777" w:rsidR="00B632C0" w:rsidRDefault="00B632C0" w:rsidP="005A28C8">
            <w:pPr>
              <w:jc w:val="center"/>
              <w:rPr>
                <w:sz w:val="16"/>
                <w:szCs w:val="16"/>
                <w:lang w:val="en-US"/>
              </w:rPr>
            </w:pPr>
            <w:r>
              <w:rPr>
                <w:sz w:val="16"/>
                <w:szCs w:val="16"/>
                <w:lang w:val="en-US"/>
              </w:rPr>
              <w:t>2652102100713</w:t>
            </w:r>
          </w:p>
        </w:tc>
        <w:tc>
          <w:tcPr>
            <w:tcW w:w="6237" w:type="dxa"/>
            <w:gridSpan w:val="2"/>
            <w:tcBorders>
              <w:top w:val="nil"/>
              <w:bottom w:val="single" w:sz="2" w:space="0" w:color="auto"/>
            </w:tcBorders>
          </w:tcPr>
          <w:p w14:paraId="6B3D4B76" w14:textId="77777777" w:rsidR="00B632C0" w:rsidRPr="00BA4555" w:rsidRDefault="00B632C0" w:rsidP="005A28C8">
            <w:pPr>
              <w:rPr>
                <w:lang w:val="en-US"/>
              </w:rPr>
            </w:pPr>
            <w:r w:rsidRPr="00BA4555">
              <w:rPr>
                <w:lang w:val="en-US"/>
              </w:rPr>
              <w:t>Var pasta</w:t>
            </w:r>
          </w:p>
        </w:tc>
        <w:tc>
          <w:tcPr>
            <w:tcW w:w="1134" w:type="dxa"/>
            <w:tcBorders>
              <w:top w:val="nil"/>
              <w:bottom w:val="single" w:sz="2" w:space="0" w:color="auto"/>
            </w:tcBorders>
          </w:tcPr>
          <w:p w14:paraId="2984E2C2"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69FBEDBD" w14:textId="77777777" w:rsidR="00B632C0" w:rsidRPr="00BA4555" w:rsidRDefault="00B632C0" w:rsidP="005A28C8">
            <w:pPr>
              <w:rPr>
                <w:lang w:val="en-US"/>
              </w:rPr>
            </w:pPr>
            <w:r w:rsidRPr="00BA4555">
              <w:rPr>
                <w:lang w:val="en-US"/>
              </w:rPr>
              <w:t>0,004</w:t>
            </w:r>
          </w:p>
        </w:tc>
      </w:tr>
      <w:tr w:rsidR="00B632C0" w14:paraId="013C396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E96A356" w14:textId="77777777" w:rsidR="00B632C0" w:rsidRDefault="00B632C0" w:rsidP="005A28C8">
            <w:pPr>
              <w:rPr>
                <w:lang w:val="en-US"/>
              </w:rPr>
            </w:pPr>
          </w:p>
        </w:tc>
        <w:tc>
          <w:tcPr>
            <w:tcW w:w="1276" w:type="dxa"/>
            <w:gridSpan w:val="2"/>
            <w:tcBorders>
              <w:top w:val="nil"/>
              <w:bottom w:val="single" w:sz="2" w:space="0" w:color="auto"/>
            </w:tcBorders>
            <w:vAlign w:val="center"/>
          </w:tcPr>
          <w:p w14:paraId="1404E0AE" w14:textId="77777777" w:rsidR="00B632C0" w:rsidRDefault="00B632C0" w:rsidP="005A28C8">
            <w:pPr>
              <w:jc w:val="center"/>
              <w:rPr>
                <w:sz w:val="16"/>
                <w:szCs w:val="16"/>
                <w:lang w:val="en-US"/>
              </w:rPr>
            </w:pPr>
            <w:r>
              <w:rPr>
                <w:sz w:val="16"/>
                <w:szCs w:val="16"/>
                <w:lang w:val="en-US"/>
              </w:rPr>
              <w:t>1421102200513</w:t>
            </w:r>
          </w:p>
        </w:tc>
        <w:tc>
          <w:tcPr>
            <w:tcW w:w="6237" w:type="dxa"/>
            <w:gridSpan w:val="2"/>
            <w:tcBorders>
              <w:top w:val="nil"/>
              <w:bottom w:val="single" w:sz="2" w:space="0" w:color="auto"/>
            </w:tcBorders>
          </w:tcPr>
          <w:p w14:paraId="1A2C284D" w14:textId="77777777" w:rsidR="00B632C0" w:rsidRPr="00BA4555" w:rsidRDefault="00B632C0" w:rsidP="005A28C8">
            <w:pPr>
              <w:rPr>
                <w:lang w:val="en-US"/>
              </w:rPr>
            </w:pPr>
            <w:r w:rsidRPr="00BA4555">
              <w:rPr>
                <w:lang w:val="en-US"/>
              </w:rPr>
              <w:t>Nisip sortat nespalat de riu si lacuri 0,0-3,0 mm</w:t>
            </w:r>
          </w:p>
        </w:tc>
        <w:tc>
          <w:tcPr>
            <w:tcW w:w="1134" w:type="dxa"/>
            <w:tcBorders>
              <w:top w:val="nil"/>
              <w:bottom w:val="single" w:sz="2" w:space="0" w:color="auto"/>
            </w:tcBorders>
          </w:tcPr>
          <w:p w14:paraId="2B12CCD5"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0B48C1B7" w14:textId="77777777" w:rsidR="00B632C0" w:rsidRPr="00BA4555" w:rsidRDefault="00B632C0" w:rsidP="005A28C8">
            <w:pPr>
              <w:rPr>
                <w:lang w:val="en-US"/>
              </w:rPr>
            </w:pPr>
            <w:r w:rsidRPr="00BA4555">
              <w:rPr>
                <w:lang w:val="en-US"/>
              </w:rPr>
              <w:t>0,046</w:t>
            </w:r>
          </w:p>
        </w:tc>
      </w:tr>
      <w:tr w:rsidR="00B632C0" w14:paraId="0AB9CC2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E72CAD1" w14:textId="77777777" w:rsidR="00B632C0" w:rsidRDefault="00B632C0" w:rsidP="005A28C8">
            <w:pPr>
              <w:rPr>
                <w:lang w:val="en-US"/>
              </w:rPr>
            </w:pPr>
          </w:p>
        </w:tc>
        <w:tc>
          <w:tcPr>
            <w:tcW w:w="1276" w:type="dxa"/>
            <w:gridSpan w:val="2"/>
            <w:tcBorders>
              <w:top w:val="nil"/>
              <w:bottom w:val="single" w:sz="2" w:space="0" w:color="auto"/>
            </w:tcBorders>
            <w:vAlign w:val="center"/>
          </w:tcPr>
          <w:p w14:paraId="14DBA46F"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493FFE54"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370CCBB6"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00EFCDE0" w14:textId="77777777" w:rsidR="00B632C0" w:rsidRPr="00BA4555" w:rsidRDefault="00B632C0" w:rsidP="005A28C8">
            <w:pPr>
              <w:rPr>
                <w:lang w:val="en-US"/>
              </w:rPr>
            </w:pPr>
            <w:r w:rsidRPr="00BA4555">
              <w:rPr>
                <w:lang w:val="en-US"/>
              </w:rPr>
              <w:t>0,012</w:t>
            </w:r>
          </w:p>
        </w:tc>
      </w:tr>
      <w:tr w:rsidR="00B632C0" w14:paraId="4A64C33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4DA2D2C" w14:textId="77777777" w:rsidR="00B632C0" w:rsidRDefault="00B632C0" w:rsidP="005A28C8">
            <w:pPr>
              <w:rPr>
                <w:lang w:val="en-US"/>
              </w:rPr>
            </w:pPr>
          </w:p>
        </w:tc>
        <w:tc>
          <w:tcPr>
            <w:tcW w:w="1276" w:type="dxa"/>
            <w:gridSpan w:val="2"/>
            <w:tcBorders>
              <w:top w:val="nil"/>
              <w:bottom w:val="single" w:sz="2" w:space="0" w:color="auto"/>
            </w:tcBorders>
            <w:vAlign w:val="center"/>
          </w:tcPr>
          <w:p w14:paraId="11039BA9" w14:textId="77777777" w:rsidR="00B632C0" w:rsidRDefault="00B632C0" w:rsidP="005A28C8">
            <w:pPr>
              <w:jc w:val="center"/>
              <w:rPr>
                <w:sz w:val="16"/>
                <w:szCs w:val="16"/>
                <w:lang w:val="en-US"/>
              </w:rPr>
            </w:pPr>
            <w:r>
              <w:rPr>
                <w:sz w:val="16"/>
                <w:szCs w:val="16"/>
                <w:lang w:val="en-US"/>
              </w:rPr>
              <w:t>2952270003817</w:t>
            </w:r>
          </w:p>
        </w:tc>
        <w:tc>
          <w:tcPr>
            <w:tcW w:w="6237" w:type="dxa"/>
            <w:gridSpan w:val="2"/>
            <w:tcBorders>
              <w:top w:val="nil"/>
              <w:bottom w:val="single" w:sz="2" w:space="0" w:color="auto"/>
            </w:tcBorders>
          </w:tcPr>
          <w:p w14:paraId="527753BC" w14:textId="77777777" w:rsidR="00B632C0" w:rsidRPr="00BA4555" w:rsidRDefault="00B632C0" w:rsidP="005A28C8">
            <w:pPr>
              <w:rPr>
                <w:lang w:val="en-US"/>
              </w:rPr>
            </w:pPr>
            <w:r w:rsidRPr="00BA4555">
              <w:rPr>
                <w:lang w:val="en-US"/>
              </w:rPr>
              <w:t>Malaxor  pentru mortar de 200 L actionat electric</w:t>
            </w:r>
          </w:p>
        </w:tc>
        <w:tc>
          <w:tcPr>
            <w:tcW w:w="1134" w:type="dxa"/>
            <w:tcBorders>
              <w:top w:val="nil"/>
              <w:bottom w:val="single" w:sz="2" w:space="0" w:color="auto"/>
            </w:tcBorders>
          </w:tcPr>
          <w:p w14:paraId="46D4315F"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5576D20B" w14:textId="77777777" w:rsidR="00B632C0" w:rsidRPr="00BA4555" w:rsidRDefault="00B632C0" w:rsidP="005A28C8">
            <w:pPr>
              <w:rPr>
                <w:lang w:val="en-US"/>
              </w:rPr>
            </w:pPr>
            <w:r w:rsidRPr="00BA4555">
              <w:rPr>
                <w:lang w:val="en-US"/>
              </w:rPr>
              <w:t>0,009</w:t>
            </w:r>
          </w:p>
        </w:tc>
      </w:tr>
      <w:tr w:rsidR="00B632C0" w14:paraId="68B4908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A2F3CC" w14:textId="77777777" w:rsidR="00B632C0" w:rsidRDefault="00B632C0" w:rsidP="005A28C8">
            <w:pPr>
              <w:rPr>
                <w:lang w:val="en-US"/>
              </w:rPr>
            </w:pPr>
          </w:p>
        </w:tc>
        <w:tc>
          <w:tcPr>
            <w:tcW w:w="1276" w:type="dxa"/>
            <w:gridSpan w:val="2"/>
            <w:tcBorders>
              <w:top w:val="nil"/>
              <w:bottom w:val="single" w:sz="2" w:space="0" w:color="auto"/>
            </w:tcBorders>
            <w:vAlign w:val="center"/>
          </w:tcPr>
          <w:p w14:paraId="046F9D86" w14:textId="77777777" w:rsidR="00B632C0" w:rsidRDefault="00B632C0" w:rsidP="005A28C8">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48FACAF0" w14:textId="77777777" w:rsidR="00B632C0" w:rsidRPr="00BA4555" w:rsidRDefault="00B632C0" w:rsidP="005A28C8">
            <w:pPr>
              <w:rPr>
                <w:lang w:val="en-US"/>
              </w:rPr>
            </w:pPr>
            <w:r w:rsidRPr="00BA4555">
              <w:rPr>
                <w:lang w:val="en-US"/>
              </w:rPr>
              <w:t>Macara de fereastra</w:t>
            </w:r>
          </w:p>
        </w:tc>
        <w:tc>
          <w:tcPr>
            <w:tcW w:w="1134" w:type="dxa"/>
            <w:tcBorders>
              <w:top w:val="nil"/>
              <w:bottom w:val="single" w:sz="2" w:space="0" w:color="auto"/>
            </w:tcBorders>
          </w:tcPr>
          <w:p w14:paraId="584827F0"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6330F85A" w14:textId="77777777" w:rsidR="00B632C0" w:rsidRPr="00BA4555" w:rsidRDefault="00B632C0" w:rsidP="005A28C8">
            <w:pPr>
              <w:rPr>
                <w:lang w:val="en-US"/>
              </w:rPr>
            </w:pPr>
            <w:r w:rsidRPr="00BA4555">
              <w:rPr>
                <w:lang w:val="en-US"/>
              </w:rPr>
              <w:t>0,004</w:t>
            </w:r>
          </w:p>
        </w:tc>
      </w:tr>
      <w:tr w:rsidR="00B632C0" w:rsidRPr="00EB582C" w14:paraId="50CDA3D7"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721A54BA"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73145C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84FA868" w14:textId="77777777" w:rsidR="00B632C0" w:rsidRDefault="00B632C0" w:rsidP="005A28C8">
            <w:pPr>
              <w:rPr>
                <w:i/>
                <w:iCs/>
                <w:lang w:val="en-US"/>
              </w:rPr>
            </w:pPr>
          </w:p>
        </w:tc>
        <w:tc>
          <w:tcPr>
            <w:tcW w:w="1134" w:type="dxa"/>
            <w:tcBorders>
              <w:top w:val="nil"/>
              <w:left w:val="single" w:sz="6" w:space="0" w:color="auto"/>
              <w:bottom w:val="nil"/>
              <w:right w:val="nil"/>
            </w:tcBorders>
          </w:tcPr>
          <w:p w14:paraId="62FC7D03"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B54D720" w14:textId="77777777" w:rsidR="00B632C0" w:rsidRPr="00EB582C" w:rsidRDefault="00B632C0" w:rsidP="005A28C8">
            <w:pPr>
              <w:rPr>
                <w:lang w:val="en-US"/>
              </w:rPr>
            </w:pPr>
          </w:p>
        </w:tc>
      </w:tr>
      <w:tr w:rsidR="00B632C0" w14:paraId="73E09844"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C13584D" w14:textId="77777777" w:rsidR="00B632C0" w:rsidRDefault="00B632C0" w:rsidP="005A28C8">
            <w:pPr>
              <w:rPr>
                <w:lang w:val="en-US"/>
              </w:rPr>
            </w:pPr>
            <w:r>
              <w:rPr>
                <w:lang w:val="en-US"/>
              </w:rPr>
              <w:t>40</w:t>
            </w:r>
          </w:p>
        </w:tc>
        <w:tc>
          <w:tcPr>
            <w:tcW w:w="1276" w:type="dxa"/>
            <w:gridSpan w:val="2"/>
            <w:tcBorders>
              <w:top w:val="single" w:sz="4" w:space="0" w:color="auto"/>
              <w:bottom w:val="single" w:sz="4" w:space="0" w:color="auto"/>
            </w:tcBorders>
          </w:tcPr>
          <w:p w14:paraId="0D2F8314" w14:textId="77777777" w:rsidR="00B632C0" w:rsidRDefault="00B632C0" w:rsidP="005A28C8">
            <w:pPr>
              <w:rPr>
                <w:lang w:val="en-US"/>
              </w:rPr>
            </w:pPr>
            <w:r>
              <w:rPr>
                <w:lang w:val="en-US"/>
              </w:rPr>
              <w:t>CN53A</w:t>
            </w:r>
          </w:p>
          <w:p w14:paraId="72C4488A"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F1FD1C3"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32BF1AF4"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879D8E2"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25823291"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9,500</w:t>
            </w:r>
          </w:p>
          <w:p w14:paraId="0EDA9DB3" w14:textId="77777777" w:rsidR="00B632C0" w:rsidRDefault="00B632C0" w:rsidP="005A28C8">
            <w:pPr>
              <w:jc w:val="center"/>
              <w:rPr>
                <w:lang w:val="en-US"/>
              </w:rPr>
            </w:pPr>
          </w:p>
        </w:tc>
      </w:tr>
      <w:tr w:rsidR="00B632C0" w14:paraId="127B854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A3E6A68" w14:textId="77777777" w:rsidR="00B632C0" w:rsidRDefault="00B632C0" w:rsidP="005A28C8">
            <w:pPr>
              <w:rPr>
                <w:lang w:val="en-US"/>
              </w:rPr>
            </w:pPr>
          </w:p>
        </w:tc>
        <w:tc>
          <w:tcPr>
            <w:tcW w:w="1276" w:type="dxa"/>
            <w:gridSpan w:val="2"/>
            <w:tcBorders>
              <w:top w:val="nil"/>
              <w:bottom w:val="single" w:sz="2" w:space="0" w:color="auto"/>
            </w:tcBorders>
            <w:vAlign w:val="center"/>
          </w:tcPr>
          <w:p w14:paraId="1784DB72"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5EE358B6"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52CF3614"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725A6FAF" w14:textId="77777777" w:rsidR="00B632C0" w:rsidRPr="00BA4555" w:rsidRDefault="00B632C0" w:rsidP="005A28C8">
            <w:pPr>
              <w:rPr>
                <w:lang w:val="en-US"/>
              </w:rPr>
            </w:pPr>
            <w:r w:rsidRPr="00BA4555">
              <w:rPr>
                <w:lang w:val="en-US"/>
              </w:rPr>
              <w:t>0,285</w:t>
            </w:r>
          </w:p>
        </w:tc>
      </w:tr>
      <w:tr w:rsidR="00B632C0" w14:paraId="47F3AB3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7B50CF9" w14:textId="77777777" w:rsidR="00B632C0" w:rsidRDefault="00B632C0" w:rsidP="005A28C8">
            <w:pPr>
              <w:rPr>
                <w:lang w:val="en-US"/>
              </w:rPr>
            </w:pPr>
          </w:p>
        </w:tc>
        <w:tc>
          <w:tcPr>
            <w:tcW w:w="1276" w:type="dxa"/>
            <w:gridSpan w:val="2"/>
            <w:tcBorders>
              <w:top w:val="nil"/>
              <w:bottom w:val="single" w:sz="2" w:space="0" w:color="auto"/>
            </w:tcBorders>
            <w:vAlign w:val="center"/>
          </w:tcPr>
          <w:p w14:paraId="67BF82EC"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390E891A"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7DAE7D76"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A1021F6" w14:textId="77777777" w:rsidR="00B632C0" w:rsidRPr="00BA4555" w:rsidRDefault="00B632C0" w:rsidP="005A28C8">
            <w:pPr>
              <w:rPr>
                <w:lang w:val="en-US"/>
              </w:rPr>
            </w:pPr>
            <w:r w:rsidRPr="00BA4555">
              <w:rPr>
                <w:lang w:val="en-US"/>
              </w:rPr>
              <w:t>1,425</w:t>
            </w:r>
          </w:p>
        </w:tc>
      </w:tr>
      <w:tr w:rsidR="00B632C0" w14:paraId="5ED99EE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9FC3671" w14:textId="77777777" w:rsidR="00B632C0" w:rsidRDefault="00B632C0" w:rsidP="005A28C8">
            <w:pPr>
              <w:rPr>
                <w:lang w:val="en-US"/>
              </w:rPr>
            </w:pPr>
          </w:p>
        </w:tc>
        <w:tc>
          <w:tcPr>
            <w:tcW w:w="1276" w:type="dxa"/>
            <w:gridSpan w:val="2"/>
            <w:tcBorders>
              <w:top w:val="nil"/>
              <w:bottom w:val="single" w:sz="2" w:space="0" w:color="auto"/>
            </w:tcBorders>
            <w:vAlign w:val="center"/>
          </w:tcPr>
          <w:p w14:paraId="0BC1889C"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1AA2904E"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6986CCB0"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7367594C" w14:textId="77777777" w:rsidR="00B632C0" w:rsidRPr="00BA4555" w:rsidRDefault="00B632C0" w:rsidP="005A28C8">
            <w:pPr>
              <w:rPr>
                <w:lang w:val="en-US"/>
              </w:rPr>
            </w:pPr>
            <w:r w:rsidRPr="00BA4555">
              <w:rPr>
                <w:lang w:val="en-US"/>
              </w:rPr>
              <w:t>0,475</w:t>
            </w:r>
          </w:p>
        </w:tc>
      </w:tr>
      <w:tr w:rsidR="00B632C0" w:rsidRPr="00EB582C" w14:paraId="75F00BE9"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DB1420E"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43FF9E2"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5625B65" w14:textId="77777777" w:rsidR="00B632C0" w:rsidRDefault="00B632C0" w:rsidP="005A28C8">
            <w:pPr>
              <w:rPr>
                <w:i/>
                <w:iCs/>
                <w:lang w:val="en-US"/>
              </w:rPr>
            </w:pPr>
          </w:p>
        </w:tc>
        <w:tc>
          <w:tcPr>
            <w:tcW w:w="1134" w:type="dxa"/>
            <w:tcBorders>
              <w:top w:val="nil"/>
              <w:left w:val="single" w:sz="6" w:space="0" w:color="auto"/>
              <w:bottom w:val="nil"/>
              <w:right w:val="nil"/>
            </w:tcBorders>
          </w:tcPr>
          <w:p w14:paraId="39591B1E"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2A72172E" w14:textId="77777777" w:rsidR="00B632C0" w:rsidRPr="00EB582C" w:rsidRDefault="00B632C0" w:rsidP="005A28C8">
            <w:pPr>
              <w:rPr>
                <w:lang w:val="en-US"/>
              </w:rPr>
            </w:pPr>
          </w:p>
        </w:tc>
      </w:tr>
      <w:tr w:rsidR="00B632C0" w14:paraId="7D1227FF"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505DF6F" w14:textId="77777777" w:rsidR="00B632C0" w:rsidRDefault="00B632C0" w:rsidP="005A28C8">
            <w:pPr>
              <w:rPr>
                <w:lang w:val="en-US"/>
              </w:rPr>
            </w:pPr>
            <w:r>
              <w:rPr>
                <w:lang w:val="en-US"/>
              </w:rPr>
              <w:lastRenderedPageBreak/>
              <w:t>41</w:t>
            </w:r>
          </w:p>
        </w:tc>
        <w:tc>
          <w:tcPr>
            <w:tcW w:w="1276" w:type="dxa"/>
            <w:gridSpan w:val="2"/>
            <w:tcBorders>
              <w:top w:val="single" w:sz="4" w:space="0" w:color="auto"/>
              <w:bottom w:val="single" w:sz="4" w:space="0" w:color="auto"/>
            </w:tcBorders>
          </w:tcPr>
          <w:p w14:paraId="1D596D7C" w14:textId="77777777" w:rsidR="00B632C0" w:rsidRDefault="00B632C0" w:rsidP="005A28C8">
            <w:pPr>
              <w:rPr>
                <w:lang w:val="en-US"/>
              </w:rPr>
            </w:pPr>
            <w:r>
              <w:rPr>
                <w:lang w:val="en-US"/>
              </w:rPr>
              <w:t>CF50B</w:t>
            </w:r>
          </w:p>
          <w:p w14:paraId="0AC9DE74"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D67C8A7" w14:textId="77777777" w:rsidR="00B632C0" w:rsidRDefault="00B632C0" w:rsidP="005A28C8">
            <w:pPr>
              <w:adjustRightInd w:val="0"/>
              <w:rPr>
                <w:rFonts w:ascii="Times New Roman CYR" w:hAnsi="Times New Roman CYR" w:cs="Times New Roman CYR"/>
                <w:sz w:val="16"/>
                <w:szCs w:val="16"/>
                <w:lang w:val="en-US"/>
              </w:rPr>
            </w:pPr>
            <w:r>
              <w:rPr>
                <w:lang w:val="en-US"/>
              </w:rPr>
              <w:t>Tencuieli interioare de 5 mm grosime, executate manual, cu amestec uscat pe baza de ciment, la pereti si pereti despartitori, preparare manuala a mortarului.</w:t>
            </w:r>
            <w:r>
              <w:rPr>
                <w:rFonts w:ascii="Times New Roman CYR" w:hAnsi="Times New Roman CYR" w:cs="Times New Roman CYR"/>
                <w:sz w:val="16"/>
                <w:szCs w:val="16"/>
                <w:lang w:val="en-US"/>
              </w:rPr>
              <w:t xml:space="preserve"> </w:t>
            </w:r>
          </w:p>
          <w:p w14:paraId="11899792"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6887AE7"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1CDFD8F8"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9,500</w:t>
            </w:r>
          </w:p>
          <w:p w14:paraId="52936EE5" w14:textId="77777777" w:rsidR="00B632C0" w:rsidRDefault="00B632C0" w:rsidP="005A28C8">
            <w:pPr>
              <w:jc w:val="center"/>
              <w:rPr>
                <w:lang w:val="en-US"/>
              </w:rPr>
            </w:pPr>
          </w:p>
        </w:tc>
      </w:tr>
      <w:tr w:rsidR="00B632C0" w14:paraId="63C167C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C95558D" w14:textId="77777777" w:rsidR="00B632C0" w:rsidRDefault="00B632C0" w:rsidP="005A28C8">
            <w:pPr>
              <w:rPr>
                <w:lang w:val="en-US"/>
              </w:rPr>
            </w:pPr>
          </w:p>
        </w:tc>
        <w:tc>
          <w:tcPr>
            <w:tcW w:w="1276" w:type="dxa"/>
            <w:gridSpan w:val="2"/>
            <w:tcBorders>
              <w:top w:val="nil"/>
              <w:bottom w:val="single" w:sz="2" w:space="0" w:color="auto"/>
            </w:tcBorders>
            <w:vAlign w:val="center"/>
          </w:tcPr>
          <w:p w14:paraId="47FFDC10" w14:textId="77777777" w:rsidR="00B632C0" w:rsidRDefault="00B632C0" w:rsidP="005A28C8">
            <w:pPr>
              <w:jc w:val="center"/>
              <w:rPr>
                <w:sz w:val="16"/>
                <w:szCs w:val="16"/>
                <w:lang w:val="en-US"/>
              </w:rPr>
            </w:pPr>
            <w:r>
              <w:rPr>
                <w:sz w:val="16"/>
                <w:szCs w:val="16"/>
                <w:lang w:val="en-US"/>
              </w:rPr>
              <w:t>7122050013442</w:t>
            </w:r>
          </w:p>
        </w:tc>
        <w:tc>
          <w:tcPr>
            <w:tcW w:w="6237" w:type="dxa"/>
            <w:gridSpan w:val="2"/>
            <w:tcBorders>
              <w:top w:val="nil"/>
              <w:bottom w:val="single" w:sz="2" w:space="0" w:color="auto"/>
            </w:tcBorders>
          </w:tcPr>
          <w:p w14:paraId="3DAA237C" w14:textId="77777777" w:rsidR="00B632C0" w:rsidRPr="00BA4555" w:rsidRDefault="00B632C0" w:rsidP="005A28C8">
            <w:pPr>
              <w:rPr>
                <w:lang w:val="en-US"/>
              </w:rPr>
            </w:pPr>
            <w:r w:rsidRPr="00BA4555">
              <w:rPr>
                <w:lang w:val="en-US"/>
              </w:rPr>
              <w:t>Tencuitor</w:t>
            </w:r>
          </w:p>
        </w:tc>
        <w:tc>
          <w:tcPr>
            <w:tcW w:w="1134" w:type="dxa"/>
            <w:tcBorders>
              <w:top w:val="nil"/>
              <w:bottom w:val="single" w:sz="2" w:space="0" w:color="auto"/>
            </w:tcBorders>
          </w:tcPr>
          <w:p w14:paraId="43202570"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434907EA" w14:textId="77777777" w:rsidR="00B632C0" w:rsidRPr="00BA4555" w:rsidRDefault="00B632C0" w:rsidP="005A28C8">
            <w:pPr>
              <w:rPr>
                <w:lang w:val="en-US"/>
              </w:rPr>
            </w:pPr>
            <w:r w:rsidRPr="00BA4555">
              <w:rPr>
                <w:lang w:val="en-US"/>
              </w:rPr>
              <w:t>11,590</w:t>
            </w:r>
          </w:p>
        </w:tc>
      </w:tr>
      <w:tr w:rsidR="00B632C0" w14:paraId="5BF7BD6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DB66FD2" w14:textId="77777777" w:rsidR="00B632C0" w:rsidRDefault="00B632C0" w:rsidP="005A28C8">
            <w:pPr>
              <w:rPr>
                <w:lang w:val="en-US"/>
              </w:rPr>
            </w:pPr>
          </w:p>
        </w:tc>
        <w:tc>
          <w:tcPr>
            <w:tcW w:w="1276" w:type="dxa"/>
            <w:gridSpan w:val="2"/>
            <w:tcBorders>
              <w:top w:val="nil"/>
              <w:bottom w:val="single" w:sz="2" w:space="0" w:color="auto"/>
            </w:tcBorders>
            <w:vAlign w:val="center"/>
          </w:tcPr>
          <w:p w14:paraId="2AEC85CF" w14:textId="77777777" w:rsidR="00B632C0" w:rsidRDefault="00B632C0" w:rsidP="005A28C8">
            <w:pPr>
              <w:jc w:val="center"/>
              <w:rPr>
                <w:sz w:val="16"/>
                <w:szCs w:val="16"/>
                <w:lang w:val="en-US"/>
              </w:rPr>
            </w:pPr>
            <w:r>
              <w:rPr>
                <w:sz w:val="16"/>
                <w:szCs w:val="16"/>
                <w:lang w:val="en-US"/>
              </w:rPr>
              <w:t>265310210831c</w:t>
            </w:r>
          </w:p>
        </w:tc>
        <w:tc>
          <w:tcPr>
            <w:tcW w:w="6237" w:type="dxa"/>
            <w:gridSpan w:val="2"/>
            <w:tcBorders>
              <w:top w:val="nil"/>
              <w:bottom w:val="single" w:sz="2" w:space="0" w:color="auto"/>
            </w:tcBorders>
          </w:tcPr>
          <w:p w14:paraId="4ED62AB8" w14:textId="77777777" w:rsidR="00B632C0" w:rsidRPr="00BA4555" w:rsidRDefault="00B632C0" w:rsidP="005A28C8">
            <w:pPr>
              <w:rPr>
                <w:lang w:val="en-US"/>
              </w:rPr>
            </w:pPr>
            <w:r w:rsidRPr="00BA4555">
              <w:rPr>
                <w:lang w:val="en-US"/>
              </w:rPr>
              <w:t>Amestec uscat pe baza de ciment</w:t>
            </w:r>
          </w:p>
        </w:tc>
        <w:tc>
          <w:tcPr>
            <w:tcW w:w="1134" w:type="dxa"/>
            <w:tcBorders>
              <w:top w:val="nil"/>
              <w:bottom w:val="single" w:sz="2" w:space="0" w:color="auto"/>
            </w:tcBorders>
          </w:tcPr>
          <w:p w14:paraId="0931AA7E"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166487D" w14:textId="77777777" w:rsidR="00B632C0" w:rsidRPr="00BA4555" w:rsidRDefault="00B632C0" w:rsidP="005A28C8">
            <w:pPr>
              <w:rPr>
                <w:lang w:val="en-US"/>
              </w:rPr>
            </w:pPr>
            <w:r w:rsidRPr="00BA4555">
              <w:rPr>
                <w:lang w:val="en-US"/>
              </w:rPr>
              <w:t>67,830</w:t>
            </w:r>
          </w:p>
        </w:tc>
      </w:tr>
      <w:tr w:rsidR="00B632C0" w14:paraId="393203C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A29D1AA" w14:textId="77777777" w:rsidR="00B632C0" w:rsidRDefault="00B632C0" w:rsidP="005A28C8">
            <w:pPr>
              <w:rPr>
                <w:lang w:val="en-US"/>
              </w:rPr>
            </w:pPr>
          </w:p>
        </w:tc>
        <w:tc>
          <w:tcPr>
            <w:tcW w:w="1276" w:type="dxa"/>
            <w:gridSpan w:val="2"/>
            <w:tcBorders>
              <w:top w:val="nil"/>
              <w:bottom w:val="single" w:sz="2" w:space="0" w:color="auto"/>
            </w:tcBorders>
            <w:vAlign w:val="center"/>
          </w:tcPr>
          <w:p w14:paraId="415D37E8"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30368E42"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37FC3EB0"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62FDAF11" w14:textId="77777777" w:rsidR="00B632C0" w:rsidRPr="00BA4555" w:rsidRDefault="00B632C0" w:rsidP="005A28C8">
            <w:pPr>
              <w:rPr>
                <w:lang w:val="en-US"/>
              </w:rPr>
            </w:pPr>
            <w:r w:rsidRPr="00BA4555">
              <w:rPr>
                <w:lang w:val="en-US"/>
              </w:rPr>
              <w:t>0,038</w:t>
            </w:r>
          </w:p>
        </w:tc>
      </w:tr>
      <w:tr w:rsidR="00B632C0" w14:paraId="26C7AFE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EC8CD80" w14:textId="77777777" w:rsidR="00B632C0" w:rsidRDefault="00B632C0" w:rsidP="005A28C8">
            <w:pPr>
              <w:rPr>
                <w:lang w:val="en-US"/>
              </w:rPr>
            </w:pPr>
          </w:p>
        </w:tc>
        <w:tc>
          <w:tcPr>
            <w:tcW w:w="1276" w:type="dxa"/>
            <w:gridSpan w:val="2"/>
            <w:tcBorders>
              <w:top w:val="nil"/>
              <w:bottom w:val="single" w:sz="2" w:space="0" w:color="auto"/>
            </w:tcBorders>
            <w:vAlign w:val="center"/>
          </w:tcPr>
          <w:p w14:paraId="08809546"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47EB55E0"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2A4A5C1A"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01BC103D" w14:textId="77777777" w:rsidR="00B632C0" w:rsidRPr="00BA4555" w:rsidRDefault="00B632C0" w:rsidP="005A28C8">
            <w:pPr>
              <w:rPr>
                <w:lang w:val="en-US"/>
              </w:rPr>
            </w:pPr>
            <w:r w:rsidRPr="00BA4555">
              <w:rPr>
                <w:lang w:val="en-US"/>
              </w:rPr>
              <w:t>0,750</w:t>
            </w:r>
          </w:p>
        </w:tc>
      </w:tr>
      <w:tr w:rsidR="00B632C0" w14:paraId="7F02AE6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5B31BAA" w14:textId="77777777" w:rsidR="00B632C0" w:rsidRDefault="00B632C0" w:rsidP="005A28C8">
            <w:pPr>
              <w:rPr>
                <w:lang w:val="en-US"/>
              </w:rPr>
            </w:pPr>
          </w:p>
        </w:tc>
        <w:tc>
          <w:tcPr>
            <w:tcW w:w="1276" w:type="dxa"/>
            <w:gridSpan w:val="2"/>
            <w:tcBorders>
              <w:top w:val="nil"/>
              <w:bottom w:val="single" w:sz="2" w:space="0" w:color="auto"/>
            </w:tcBorders>
            <w:vAlign w:val="center"/>
          </w:tcPr>
          <w:p w14:paraId="533919D4" w14:textId="77777777" w:rsidR="00B632C0" w:rsidRDefault="00B632C0" w:rsidP="005A28C8">
            <w:pPr>
              <w:jc w:val="center"/>
              <w:rPr>
                <w:sz w:val="16"/>
                <w:szCs w:val="16"/>
                <w:lang w:val="en-US"/>
              </w:rPr>
            </w:pPr>
            <w:r>
              <w:rPr>
                <w:sz w:val="16"/>
                <w:szCs w:val="16"/>
                <w:lang w:val="en-US"/>
              </w:rPr>
              <w:t>2952240004021</w:t>
            </w:r>
          </w:p>
        </w:tc>
        <w:tc>
          <w:tcPr>
            <w:tcW w:w="6237" w:type="dxa"/>
            <w:gridSpan w:val="2"/>
            <w:tcBorders>
              <w:top w:val="nil"/>
              <w:bottom w:val="single" w:sz="2" w:space="0" w:color="auto"/>
            </w:tcBorders>
          </w:tcPr>
          <w:p w14:paraId="50A0C862" w14:textId="77777777" w:rsidR="00B632C0" w:rsidRPr="00BA4555" w:rsidRDefault="00B632C0" w:rsidP="005A28C8">
            <w:pPr>
              <w:rPr>
                <w:lang w:val="en-US"/>
              </w:rPr>
            </w:pPr>
            <w:r w:rsidRPr="00BA4555">
              <w:rPr>
                <w:lang w:val="en-US"/>
              </w:rPr>
              <w:t>Mixer electric</w:t>
            </w:r>
          </w:p>
        </w:tc>
        <w:tc>
          <w:tcPr>
            <w:tcW w:w="1134" w:type="dxa"/>
            <w:tcBorders>
              <w:top w:val="nil"/>
              <w:bottom w:val="single" w:sz="2" w:space="0" w:color="auto"/>
            </w:tcBorders>
          </w:tcPr>
          <w:p w14:paraId="433446CC"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478CC8DD" w14:textId="77777777" w:rsidR="00B632C0" w:rsidRPr="00BA4555" w:rsidRDefault="00B632C0" w:rsidP="005A28C8">
            <w:pPr>
              <w:rPr>
                <w:lang w:val="en-US"/>
              </w:rPr>
            </w:pPr>
            <w:r w:rsidRPr="00BA4555">
              <w:rPr>
                <w:lang w:val="en-US"/>
              </w:rPr>
              <w:t>0,152</w:t>
            </w:r>
          </w:p>
        </w:tc>
      </w:tr>
      <w:tr w:rsidR="00B632C0" w:rsidRPr="00EB582C" w14:paraId="40EAE03E"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24EAC499"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D84E730"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EA612D3" w14:textId="77777777" w:rsidR="00B632C0" w:rsidRDefault="00B632C0" w:rsidP="005A28C8">
            <w:pPr>
              <w:rPr>
                <w:i/>
                <w:iCs/>
                <w:lang w:val="en-US"/>
              </w:rPr>
            </w:pPr>
          </w:p>
        </w:tc>
        <w:tc>
          <w:tcPr>
            <w:tcW w:w="1134" w:type="dxa"/>
            <w:tcBorders>
              <w:top w:val="nil"/>
              <w:left w:val="single" w:sz="6" w:space="0" w:color="auto"/>
              <w:bottom w:val="nil"/>
              <w:right w:val="nil"/>
            </w:tcBorders>
          </w:tcPr>
          <w:p w14:paraId="542D0231"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DB9EDF6" w14:textId="77777777" w:rsidR="00B632C0" w:rsidRPr="00EB582C" w:rsidRDefault="00B632C0" w:rsidP="005A28C8">
            <w:pPr>
              <w:rPr>
                <w:lang w:val="en-US"/>
              </w:rPr>
            </w:pPr>
          </w:p>
        </w:tc>
      </w:tr>
      <w:tr w:rsidR="00B632C0" w14:paraId="2D29645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DA97741" w14:textId="77777777" w:rsidR="00B632C0" w:rsidRDefault="00B632C0" w:rsidP="005A28C8">
            <w:pPr>
              <w:rPr>
                <w:lang w:val="en-US"/>
              </w:rPr>
            </w:pPr>
            <w:r>
              <w:rPr>
                <w:lang w:val="en-US"/>
              </w:rPr>
              <w:t>42</w:t>
            </w:r>
          </w:p>
        </w:tc>
        <w:tc>
          <w:tcPr>
            <w:tcW w:w="1276" w:type="dxa"/>
            <w:gridSpan w:val="2"/>
            <w:tcBorders>
              <w:top w:val="single" w:sz="4" w:space="0" w:color="auto"/>
              <w:bottom w:val="single" w:sz="4" w:space="0" w:color="auto"/>
            </w:tcBorders>
          </w:tcPr>
          <w:p w14:paraId="3950AC17" w14:textId="77777777" w:rsidR="00B632C0" w:rsidRDefault="00B632C0" w:rsidP="005A28C8">
            <w:pPr>
              <w:rPr>
                <w:lang w:val="en-US"/>
              </w:rPr>
            </w:pPr>
            <w:r>
              <w:rPr>
                <w:lang w:val="en-US"/>
              </w:rPr>
              <w:t>CF17C</w:t>
            </w:r>
          </w:p>
          <w:p w14:paraId="66E6C006"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D61A5EF" w14:textId="77777777" w:rsidR="00B632C0" w:rsidRDefault="00B632C0" w:rsidP="005A28C8">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6627900C"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6CE0E7A"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7A0E2A4B"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9,500</w:t>
            </w:r>
          </w:p>
          <w:p w14:paraId="0C79867F" w14:textId="77777777" w:rsidR="00B632C0" w:rsidRDefault="00B632C0" w:rsidP="005A28C8">
            <w:pPr>
              <w:jc w:val="center"/>
              <w:rPr>
                <w:lang w:val="en-US"/>
              </w:rPr>
            </w:pPr>
          </w:p>
        </w:tc>
      </w:tr>
      <w:tr w:rsidR="00B632C0" w14:paraId="0D925DC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7FC46C3" w14:textId="77777777" w:rsidR="00B632C0" w:rsidRDefault="00B632C0" w:rsidP="005A28C8">
            <w:pPr>
              <w:rPr>
                <w:lang w:val="en-US"/>
              </w:rPr>
            </w:pPr>
          </w:p>
        </w:tc>
        <w:tc>
          <w:tcPr>
            <w:tcW w:w="1276" w:type="dxa"/>
            <w:gridSpan w:val="2"/>
            <w:tcBorders>
              <w:top w:val="nil"/>
              <w:bottom w:val="single" w:sz="2" w:space="0" w:color="auto"/>
            </w:tcBorders>
            <w:vAlign w:val="center"/>
          </w:tcPr>
          <w:p w14:paraId="14336DCD" w14:textId="77777777" w:rsidR="00B632C0" w:rsidRDefault="00B632C0" w:rsidP="005A28C8">
            <w:pPr>
              <w:jc w:val="center"/>
              <w:rPr>
                <w:sz w:val="16"/>
                <w:szCs w:val="16"/>
                <w:lang w:val="en-US"/>
              </w:rPr>
            </w:pPr>
            <w:r>
              <w:rPr>
                <w:sz w:val="16"/>
                <w:szCs w:val="16"/>
                <w:lang w:val="en-US"/>
              </w:rPr>
              <w:t>7122050013400</w:t>
            </w:r>
          </w:p>
        </w:tc>
        <w:tc>
          <w:tcPr>
            <w:tcW w:w="6237" w:type="dxa"/>
            <w:gridSpan w:val="2"/>
            <w:tcBorders>
              <w:top w:val="nil"/>
              <w:bottom w:val="single" w:sz="2" w:space="0" w:color="auto"/>
            </w:tcBorders>
          </w:tcPr>
          <w:p w14:paraId="1408057A" w14:textId="77777777" w:rsidR="00B632C0" w:rsidRPr="00BA4555" w:rsidRDefault="00B632C0" w:rsidP="005A28C8">
            <w:pPr>
              <w:rPr>
                <w:lang w:val="en-US"/>
              </w:rPr>
            </w:pPr>
            <w:r w:rsidRPr="00BA4555">
              <w:rPr>
                <w:lang w:val="en-US"/>
              </w:rPr>
              <w:t>Zidar</w:t>
            </w:r>
          </w:p>
        </w:tc>
        <w:tc>
          <w:tcPr>
            <w:tcW w:w="1134" w:type="dxa"/>
            <w:tcBorders>
              <w:top w:val="nil"/>
              <w:bottom w:val="single" w:sz="2" w:space="0" w:color="auto"/>
            </w:tcBorders>
          </w:tcPr>
          <w:p w14:paraId="12C6CF0C"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7001BBE6" w14:textId="77777777" w:rsidR="00B632C0" w:rsidRPr="00BA4555" w:rsidRDefault="00B632C0" w:rsidP="005A28C8">
            <w:pPr>
              <w:rPr>
                <w:lang w:val="en-US"/>
              </w:rPr>
            </w:pPr>
            <w:r w:rsidRPr="00BA4555">
              <w:rPr>
                <w:lang w:val="en-US"/>
              </w:rPr>
              <w:t>1,900</w:t>
            </w:r>
          </w:p>
        </w:tc>
      </w:tr>
      <w:tr w:rsidR="00B632C0" w14:paraId="0412E1A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32401BE" w14:textId="77777777" w:rsidR="00B632C0" w:rsidRDefault="00B632C0" w:rsidP="005A28C8">
            <w:pPr>
              <w:rPr>
                <w:lang w:val="en-US"/>
              </w:rPr>
            </w:pPr>
          </w:p>
        </w:tc>
        <w:tc>
          <w:tcPr>
            <w:tcW w:w="1276" w:type="dxa"/>
            <w:gridSpan w:val="2"/>
            <w:tcBorders>
              <w:top w:val="nil"/>
              <w:bottom w:val="single" w:sz="2" w:space="0" w:color="auto"/>
            </w:tcBorders>
            <w:vAlign w:val="center"/>
          </w:tcPr>
          <w:p w14:paraId="5763B22F" w14:textId="77777777" w:rsidR="00B632C0" w:rsidRDefault="00B632C0" w:rsidP="005A28C8">
            <w:pPr>
              <w:jc w:val="center"/>
              <w:rPr>
                <w:sz w:val="16"/>
                <w:szCs w:val="16"/>
                <w:lang w:val="en-US"/>
              </w:rPr>
            </w:pPr>
            <w:r>
              <w:rPr>
                <w:sz w:val="16"/>
                <w:szCs w:val="16"/>
                <w:lang w:val="en-US"/>
              </w:rPr>
              <w:t>2614122601913</w:t>
            </w:r>
          </w:p>
        </w:tc>
        <w:tc>
          <w:tcPr>
            <w:tcW w:w="6237" w:type="dxa"/>
            <w:gridSpan w:val="2"/>
            <w:tcBorders>
              <w:top w:val="nil"/>
              <w:bottom w:val="single" w:sz="2" w:space="0" w:color="auto"/>
            </w:tcBorders>
          </w:tcPr>
          <w:p w14:paraId="26B79EF3" w14:textId="77777777" w:rsidR="00B632C0" w:rsidRPr="00BA4555" w:rsidRDefault="00B632C0" w:rsidP="005A28C8">
            <w:pPr>
              <w:rPr>
                <w:lang w:val="en-US"/>
              </w:rPr>
            </w:pPr>
            <w:r w:rsidRPr="00BA4555">
              <w:rPr>
                <w:lang w:val="en-US"/>
              </w:rPr>
              <w:t>Impaslitura din fibra de sticla tip 160gr/m2</w:t>
            </w:r>
          </w:p>
        </w:tc>
        <w:tc>
          <w:tcPr>
            <w:tcW w:w="1134" w:type="dxa"/>
            <w:tcBorders>
              <w:top w:val="nil"/>
              <w:bottom w:val="single" w:sz="2" w:space="0" w:color="auto"/>
            </w:tcBorders>
          </w:tcPr>
          <w:p w14:paraId="6D599D00" w14:textId="77777777" w:rsidR="00B632C0" w:rsidRPr="00BA4555" w:rsidRDefault="00B632C0" w:rsidP="005A28C8">
            <w:pPr>
              <w:rPr>
                <w:lang w:val="en-US"/>
              </w:rPr>
            </w:pPr>
            <w:r w:rsidRPr="00BA4555">
              <w:rPr>
                <w:lang w:val="en-US"/>
              </w:rPr>
              <w:t>m2</w:t>
            </w:r>
          </w:p>
        </w:tc>
        <w:tc>
          <w:tcPr>
            <w:tcW w:w="1134" w:type="dxa"/>
            <w:tcBorders>
              <w:top w:val="nil"/>
              <w:bottom w:val="single" w:sz="2" w:space="0" w:color="auto"/>
              <w:right w:val="single" w:sz="4" w:space="0" w:color="auto"/>
            </w:tcBorders>
          </w:tcPr>
          <w:p w14:paraId="21E90934" w14:textId="77777777" w:rsidR="00B632C0" w:rsidRPr="00BA4555" w:rsidRDefault="00B632C0" w:rsidP="005A28C8">
            <w:pPr>
              <w:rPr>
                <w:lang w:val="en-US"/>
              </w:rPr>
            </w:pPr>
            <w:r w:rsidRPr="00BA4555">
              <w:rPr>
                <w:lang w:val="en-US"/>
              </w:rPr>
              <w:t>10,450</w:t>
            </w:r>
          </w:p>
        </w:tc>
      </w:tr>
      <w:tr w:rsidR="00B632C0" w14:paraId="786C331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3670A92" w14:textId="77777777" w:rsidR="00B632C0" w:rsidRDefault="00B632C0" w:rsidP="005A28C8">
            <w:pPr>
              <w:rPr>
                <w:lang w:val="en-US"/>
              </w:rPr>
            </w:pPr>
          </w:p>
        </w:tc>
        <w:tc>
          <w:tcPr>
            <w:tcW w:w="1276" w:type="dxa"/>
            <w:gridSpan w:val="2"/>
            <w:tcBorders>
              <w:top w:val="nil"/>
              <w:bottom w:val="single" w:sz="2" w:space="0" w:color="auto"/>
            </w:tcBorders>
            <w:vAlign w:val="center"/>
          </w:tcPr>
          <w:p w14:paraId="030D7383" w14:textId="77777777" w:rsidR="00B632C0" w:rsidRDefault="00B632C0" w:rsidP="005A28C8">
            <w:pPr>
              <w:jc w:val="center"/>
              <w:rPr>
                <w:sz w:val="16"/>
                <w:szCs w:val="16"/>
                <w:lang w:val="en-US"/>
              </w:rPr>
            </w:pPr>
            <w:r>
              <w:rPr>
                <w:sz w:val="16"/>
                <w:szCs w:val="16"/>
                <w:lang w:val="en-US"/>
              </w:rPr>
              <w:t>2462106110132</w:t>
            </w:r>
          </w:p>
        </w:tc>
        <w:tc>
          <w:tcPr>
            <w:tcW w:w="6237" w:type="dxa"/>
            <w:gridSpan w:val="2"/>
            <w:tcBorders>
              <w:top w:val="nil"/>
              <w:bottom w:val="single" w:sz="2" w:space="0" w:color="auto"/>
            </w:tcBorders>
          </w:tcPr>
          <w:p w14:paraId="36150E5B" w14:textId="77777777" w:rsidR="00B632C0" w:rsidRPr="00BA4555" w:rsidRDefault="00B632C0" w:rsidP="005A28C8">
            <w:pPr>
              <w:rPr>
                <w:lang w:val="en-US"/>
              </w:rPr>
            </w:pPr>
            <w:r w:rsidRPr="00BA4555">
              <w:rPr>
                <w:lang w:val="en-US"/>
              </w:rPr>
              <w:t>Aracet CPMB</w:t>
            </w:r>
          </w:p>
        </w:tc>
        <w:tc>
          <w:tcPr>
            <w:tcW w:w="1134" w:type="dxa"/>
            <w:tcBorders>
              <w:top w:val="nil"/>
              <w:bottom w:val="single" w:sz="2" w:space="0" w:color="auto"/>
            </w:tcBorders>
          </w:tcPr>
          <w:p w14:paraId="60D48184"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379883B" w14:textId="77777777" w:rsidR="00B632C0" w:rsidRPr="00BA4555" w:rsidRDefault="00B632C0" w:rsidP="005A28C8">
            <w:pPr>
              <w:rPr>
                <w:lang w:val="en-US"/>
              </w:rPr>
            </w:pPr>
            <w:r w:rsidRPr="00BA4555">
              <w:rPr>
                <w:lang w:val="en-US"/>
              </w:rPr>
              <w:t>1,425</w:t>
            </w:r>
          </w:p>
        </w:tc>
      </w:tr>
      <w:tr w:rsidR="00B632C0" w14:paraId="11E02CB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9F2177B" w14:textId="77777777" w:rsidR="00B632C0" w:rsidRDefault="00B632C0" w:rsidP="005A28C8">
            <w:pPr>
              <w:rPr>
                <w:lang w:val="en-US"/>
              </w:rPr>
            </w:pPr>
          </w:p>
        </w:tc>
        <w:tc>
          <w:tcPr>
            <w:tcW w:w="1276" w:type="dxa"/>
            <w:gridSpan w:val="2"/>
            <w:tcBorders>
              <w:top w:val="nil"/>
              <w:bottom w:val="single" w:sz="2" w:space="0" w:color="auto"/>
            </w:tcBorders>
            <w:vAlign w:val="center"/>
          </w:tcPr>
          <w:p w14:paraId="077BC731"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32955FCB"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2788C30B"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44AF3DBC" w14:textId="77777777" w:rsidR="00B632C0" w:rsidRPr="00BA4555" w:rsidRDefault="00B632C0" w:rsidP="005A28C8">
            <w:pPr>
              <w:rPr>
                <w:lang w:val="en-US"/>
              </w:rPr>
            </w:pPr>
            <w:r w:rsidRPr="00BA4555">
              <w:rPr>
                <w:lang w:val="en-US"/>
              </w:rPr>
              <w:t>0,003</w:t>
            </w:r>
          </w:p>
        </w:tc>
      </w:tr>
      <w:tr w:rsidR="00B632C0" w:rsidRPr="00EB582C" w14:paraId="0F9B0DB9"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60212786"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2F629DA"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8B078CB" w14:textId="77777777" w:rsidR="00B632C0" w:rsidRDefault="00B632C0" w:rsidP="005A28C8">
            <w:pPr>
              <w:rPr>
                <w:i/>
                <w:iCs/>
                <w:lang w:val="en-US"/>
              </w:rPr>
            </w:pPr>
          </w:p>
        </w:tc>
        <w:tc>
          <w:tcPr>
            <w:tcW w:w="1134" w:type="dxa"/>
            <w:tcBorders>
              <w:top w:val="nil"/>
              <w:left w:val="single" w:sz="6" w:space="0" w:color="auto"/>
              <w:bottom w:val="nil"/>
              <w:right w:val="nil"/>
            </w:tcBorders>
          </w:tcPr>
          <w:p w14:paraId="5516F377"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C86EF66" w14:textId="77777777" w:rsidR="00B632C0" w:rsidRPr="00EB582C" w:rsidRDefault="00B632C0" w:rsidP="005A28C8">
            <w:pPr>
              <w:rPr>
                <w:lang w:val="en-US"/>
              </w:rPr>
            </w:pPr>
          </w:p>
        </w:tc>
      </w:tr>
      <w:tr w:rsidR="00B632C0" w14:paraId="6BC45979"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A6A3AD0" w14:textId="77777777" w:rsidR="00B632C0" w:rsidRDefault="00B632C0" w:rsidP="005A28C8">
            <w:pPr>
              <w:rPr>
                <w:lang w:val="en-US"/>
              </w:rPr>
            </w:pPr>
            <w:r>
              <w:rPr>
                <w:lang w:val="en-US"/>
              </w:rPr>
              <w:t>43</w:t>
            </w:r>
          </w:p>
        </w:tc>
        <w:tc>
          <w:tcPr>
            <w:tcW w:w="1276" w:type="dxa"/>
            <w:gridSpan w:val="2"/>
            <w:tcBorders>
              <w:top w:val="single" w:sz="4" w:space="0" w:color="auto"/>
              <w:bottom w:val="single" w:sz="4" w:space="0" w:color="auto"/>
            </w:tcBorders>
          </w:tcPr>
          <w:p w14:paraId="685F17C6" w14:textId="77777777" w:rsidR="00B632C0" w:rsidRDefault="00B632C0" w:rsidP="005A28C8">
            <w:pPr>
              <w:rPr>
                <w:lang w:val="en-US"/>
              </w:rPr>
            </w:pPr>
            <w:r>
              <w:rPr>
                <w:lang w:val="en-US"/>
              </w:rPr>
              <w:t>CN53A</w:t>
            </w:r>
          </w:p>
          <w:p w14:paraId="231FFB72"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1CFE0933"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58B3B9A0"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1E50FA3"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4B9591E4"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9,500</w:t>
            </w:r>
          </w:p>
          <w:p w14:paraId="440AC214" w14:textId="77777777" w:rsidR="00B632C0" w:rsidRDefault="00B632C0" w:rsidP="005A28C8">
            <w:pPr>
              <w:jc w:val="center"/>
              <w:rPr>
                <w:lang w:val="en-US"/>
              </w:rPr>
            </w:pPr>
          </w:p>
        </w:tc>
      </w:tr>
      <w:tr w:rsidR="00B632C0" w14:paraId="4B10BA6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6A9597C" w14:textId="77777777" w:rsidR="00B632C0" w:rsidRDefault="00B632C0" w:rsidP="005A28C8">
            <w:pPr>
              <w:rPr>
                <w:lang w:val="en-US"/>
              </w:rPr>
            </w:pPr>
          </w:p>
        </w:tc>
        <w:tc>
          <w:tcPr>
            <w:tcW w:w="1276" w:type="dxa"/>
            <w:gridSpan w:val="2"/>
            <w:tcBorders>
              <w:top w:val="nil"/>
              <w:bottom w:val="single" w:sz="2" w:space="0" w:color="auto"/>
            </w:tcBorders>
            <w:vAlign w:val="center"/>
          </w:tcPr>
          <w:p w14:paraId="09DAE4DC"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2D8A743C"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3399F0FF"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3BF4041" w14:textId="77777777" w:rsidR="00B632C0" w:rsidRPr="00BA4555" w:rsidRDefault="00B632C0" w:rsidP="005A28C8">
            <w:pPr>
              <w:rPr>
                <w:lang w:val="en-US"/>
              </w:rPr>
            </w:pPr>
            <w:r w:rsidRPr="00BA4555">
              <w:rPr>
                <w:lang w:val="en-US"/>
              </w:rPr>
              <w:t>0,285</w:t>
            </w:r>
          </w:p>
        </w:tc>
      </w:tr>
      <w:tr w:rsidR="00B632C0" w14:paraId="0359F68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BCB00FD" w14:textId="77777777" w:rsidR="00B632C0" w:rsidRDefault="00B632C0" w:rsidP="005A28C8">
            <w:pPr>
              <w:rPr>
                <w:lang w:val="en-US"/>
              </w:rPr>
            </w:pPr>
          </w:p>
        </w:tc>
        <w:tc>
          <w:tcPr>
            <w:tcW w:w="1276" w:type="dxa"/>
            <w:gridSpan w:val="2"/>
            <w:tcBorders>
              <w:top w:val="nil"/>
              <w:bottom w:val="single" w:sz="2" w:space="0" w:color="auto"/>
            </w:tcBorders>
            <w:vAlign w:val="center"/>
          </w:tcPr>
          <w:p w14:paraId="15F1DD61"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7AC68230"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2C7D753B"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640733C5" w14:textId="77777777" w:rsidR="00B632C0" w:rsidRPr="00BA4555" w:rsidRDefault="00B632C0" w:rsidP="005A28C8">
            <w:pPr>
              <w:rPr>
                <w:lang w:val="en-US"/>
              </w:rPr>
            </w:pPr>
            <w:r w:rsidRPr="00BA4555">
              <w:rPr>
                <w:lang w:val="en-US"/>
              </w:rPr>
              <w:t>1,425</w:t>
            </w:r>
          </w:p>
        </w:tc>
      </w:tr>
      <w:tr w:rsidR="00B632C0" w14:paraId="7D44699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D52F9A6" w14:textId="77777777" w:rsidR="00B632C0" w:rsidRDefault="00B632C0" w:rsidP="005A28C8">
            <w:pPr>
              <w:rPr>
                <w:lang w:val="en-US"/>
              </w:rPr>
            </w:pPr>
          </w:p>
        </w:tc>
        <w:tc>
          <w:tcPr>
            <w:tcW w:w="1276" w:type="dxa"/>
            <w:gridSpan w:val="2"/>
            <w:tcBorders>
              <w:top w:val="nil"/>
              <w:bottom w:val="single" w:sz="2" w:space="0" w:color="auto"/>
            </w:tcBorders>
            <w:vAlign w:val="center"/>
          </w:tcPr>
          <w:p w14:paraId="63402B05"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2FBF573A"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5A8221F0"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4D5CD42C" w14:textId="77777777" w:rsidR="00B632C0" w:rsidRPr="00BA4555" w:rsidRDefault="00B632C0" w:rsidP="005A28C8">
            <w:pPr>
              <w:rPr>
                <w:lang w:val="en-US"/>
              </w:rPr>
            </w:pPr>
            <w:r w:rsidRPr="00BA4555">
              <w:rPr>
                <w:lang w:val="en-US"/>
              </w:rPr>
              <w:t>0,475</w:t>
            </w:r>
          </w:p>
        </w:tc>
      </w:tr>
      <w:tr w:rsidR="00B632C0" w:rsidRPr="00EB582C" w14:paraId="0A47780C"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4946668"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0C296A71"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BE52F8B" w14:textId="77777777" w:rsidR="00B632C0" w:rsidRDefault="00B632C0" w:rsidP="005A28C8">
            <w:pPr>
              <w:rPr>
                <w:i/>
                <w:iCs/>
                <w:lang w:val="en-US"/>
              </w:rPr>
            </w:pPr>
          </w:p>
        </w:tc>
        <w:tc>
          <w:tcPr>
            <w:tcW w:w="1134" w:type="dxa"/>
            <w:tcBorders>
              <w:top w:val="nil"/>
              <w:left w:val="single" w:sz="6" w:space="0" w:color="auto"/>
              <w:bottom w:val="nil"/>
              <w:right w:val="nil"/>
            </w:tcBorders>
          </w:tcPr>
          <w:p w14:paraId="125DADB5"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2EDDB3CC" w14:textId="77777777" w:rsidR="00B632C0" w:rsidRPr="00EB582C" w:rsidRDefault="00B632C0" w:rsidP="005A28C8">
            <w:pPr>
              <w:rPr>
                <w:lang w:val="en-US"/>
              </w:rPr>
            </w:pPr>
          </w:p>
        </w:tc>
      </w:tr>
      <w:tr w:rsidR="00B632C0" w14:paraId="2AD010B8"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2D51D27" w14:textId="77777777" w:rsidR="00B632C0" w:rsidRDefault="00B632C0" w:rsidP="005A28C8">
            <w:pPr>
              <w:rPr>
                <w:lang w:val="en-US"/>
              </w:rPr>
            </w:pPr>
            <w:r>
              <w:rPr>
                <w:lang w:val="en-US"/>
              </w:rPr>
              <w:t>44</w:t>
            </w:r>
          </w:p>
        </w:tc>
        <w:tc>
          <w:tcPr>
            <w:tcW w:w="1276" w:type="dxa"/>
            <w:gridSpan w:val="2"/>
            <w:tcBorders>
              <w:top w:val="single" w:sz="4" w:space="0" w:color="auto"/>
              <w:bottom w:val="single" w:sz="4" w:space="0" w:color="auto"/>
            </w:tcBorders>
          </w:tcPr>
          <w:p w14:paraId="74CC553B" w14:textId="77777777" w:rsidR="00B632C0" w:rsidRDefault="00B632C0" w:rsidP="005A28C8">
            <w:pPr>
              <w:rPr>
                <w:lang w:val="en-US"/>
              </w:rPr>
            </w:pPr>
            <w:r>
              <w:rPr>
                <w:lang w:val="en-US"/>
              </w:rPr>
              <w:t>CF57A</w:t>
            </w:r>
          </w:p>
          <w:p w14:paraId="5DEEA035"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6850120" w14:textId="77777777" w:rsidR="00B632C0" w:rsidRDefault="00B632C0" w:rsidP="005A28C8">
            <w:pPr>
              <w:adjustRightInd w:val="0"/>
              <w:rPr>
                <w:rFonts w:ascii="Times New Roman CYR" w:hAnsi="Times New Roman CYR" w:cs="Times New Roman CYR"/>
                <w:sz w:val="16"/>
                <w:szCs w:val="16"/>
                <w:lang w:val="en-US"/>
              </w:rPr>
            </w:pPr>
            <w:r>
              <w:rPr>
                <w:lang w:val="en-US"/>
              </w:rPr>
              <w:t>Aplicarea manuala a chitului pe baza de ciment grosime 1,0 mm pe suprafetele  peretilor,  coloanelor  si  tavanelor</w:t>
            </w:r>
            <w:r>
              <w:rPr>
                <w:rFonts w:ascii="Times New Roman CYR" w:hAnsi="Times New Roman CYR" w:cs="Times New Roman CYR"/>
                <w:sz w:val="16"/>
                <w:szCs w:val="16"/>
                <w:lang w:val="en-US"/>
              </w:rPr>
              <w:t xml:space="preserve"> </w:t>
            </w:r>
          </w:p>
          <w:p w14:paraId="5788E35E"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9877693"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1CDCAEA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9,500</w:t>
            </w:r>
          </w:p>
          <w:p w14:paraId="59263BC6" w14:textId="77777777" w:rsidR="00B632C0" w:rsidRDefault="00B632C0" w:rsidP="005A28C8">
            <w:pPr>
              <w:jc w:val="center"/>
              <w:rPr>
                <w:lang w:val="en-US"/>
              </w:rPr>
            </w:pPr>
          </w:p>
        </w:tc>
      </w:tr>
      <w:tr w:rsidR="00B632C0" w14:paraId="4C96F91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B1E2B01" w14:textId="77777777" w:rsidR="00B632C0" w:rsidRDefault="00B632C0" w:rsidP="005A28C8">
            <w:pPr>
              <w:rPr>
                <w:lang w:val="en-US"/>
              </w:rPr>
            </w:pPr>
          </w:p>
        </w:tc>
        <w:tc>
          <w:tcPr>
            <w:tcW w:w="1276" w:type="dxa"/>
            <w:gridSpan w:val="2"/>
            <w:tcBorders>
              <w:top w:val="nil"/>
              <w:bottom w:val="single" w:sz="2" w:space="0" w:color="auto"/>
            </w:tcBorders>
            <w:vAlign w:val="center"/>
          </w:tcPr>
          <w:p w14:paraId="1F6475C5" w14:textId="77777777" w:rsidR="00B632C0" w:rsidRDefault="00B632C0" w:rsidP="005A28C8">
            <w:pPr>
              <w:jc w:val="center"/>
              <w:rPr>
                <w:sz w:val="16"/>
                <w:szCs w:val="16"/>
                <w:lang w:val="en-US"/>
              </w:rPr>
            </w:pPr>
            <w:r>
              <w:rPr>
                <w:sz w:val="16"/>
                <w:szCs w:val="16"/>
                <w:lang w:val="en-US"/>
              </w:rPr>
              <w:t>7122050013401</w:t>
            </w:r>
          </w:p>
        </w:tc>
        <w:tc>
          <w:tcPr>
            <w:tcW w:w="6237" w:type="dxa"/>
            <w:gridSpan w:val="2"/>
            <w:tcBorders>
              <w:top w:val="nil"/>
              <w:bottom w:val="single" w:sz="2" w:space="0" w:color="auto"/>
            </w:tcBorders>
          </w:tcPr>
          <w:p w14:paraId="6C06C714" w14:textId="77777777" w:rsidR="00B632C0" w:rsidRPr="00BA4555" w:rsidRDefault="00B632C0" w:rsidP="005A28C8">
            <w:pPr>
              <w:rPr>
                <w:lang w:val="en-US"/>
              </w:rPr>
            </w:pPr>
            <w:r w:rsidRPr="00BA4555">
              <w:rPr>
                <w:lang w:val="en-US"/>
              </w:rPr>
              <w:t>Zidar cat.4</w:t>
            </w:r>
          </w:p>
        </w:tc>
        <w:tc>
          <w:tcPr>
            <w:tcW w:w="1134" w:type="dxa"/>
            <w:tcBorders>
              <w:top w:val="nil"/>
              <w:bottom w:val="single" w:sz="2" w:space="0" w:color="auto"/>
            </w:tcBorders>
          </w:tcPr>
          <w:p w14:paraId="5B10332A"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1787B77D" w14:textId="77777777" w:rsidR="00B632C0" w:rsidRPr="00BA4555" w:rsidRDefault="00B632C0" w:rsidP="005A28C8">
            <w:pPr>
              <w:rPr>
                <w:lang w:val="en-US"/>
              </w:rPr>
            </w:pPr>
            <w:r w:rsidRPr="00BA4555">
              <w:rPr>
                <w:lang w:val="en-US"/>
              </w:rPr>
              <w:t>4,275</w:t>
            </w:r>
          </w:p>
        </w:tc>
      </w:tr>
      <w:tr w:rsidR="00B632C0" w14:paraId="44FBAEC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6DF00E2" w14:textId="77777777" w:rsidR="00B632C0" w:rsidRDefault="00B632C0" w:rsidP="005A28C8">
            <w:pPr>
              <w:rPr>
                <w:lang w:val="en-US"/>
              </w:rPr>
            </w:pPr>
          </w:p>
        </w:tc>
        <w:tc>
          <w:tcPr>
            <w:tcW w:w="1276" w:type="dxa"/>
            <w:gridSpan w:val="2"/>
            <w:tcBorders>
              <w:top w:val="nil"/>
              <w:bottom w:val="single" w:sz="2" w:space="0" w:color="auto"/>
            </w:tcBorders>
            <w:vAlign w:val="center"/>
          </w:tcPr>
          <w:p w14:paraId="4431BEE9"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4375BE32"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170E5DEE"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1D363E2B" w14:textId="77777777" w:rsidR="00B632C0" w:rsidRPr="00BA4555" w:rsidRDefault="00B632C0" w:rsidP="005A28C8">
            <w:pPr>
              <w:rPr>
                <w:lang w:val="en-US"/>
              </w:rPr>
            </w:pPr>
            <w:r w:rsidRPr="00BA4555">
              <w:rPr>
                <w:lang w:val="en-US"/>
              </w:rPr>
              <w:t>0,950</w:t>
            </w:r>
          </w:p>
        </w:tc>
      </w:tr>
      <w:tr w:rsidR="00B632C0" w14:paraId="4260D54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66C896C" w14:textId="77777777" w:rsidR="00B632C0" w:rsidRDefault="00B632C0" w:rsidP="005A28C8">
            <w:pPr>
              <w:rPr>
                <w:lang w:val="en-US"/>
              </w:rPr>
            </w:pPr>
          </w:p>
        </w:tc>
        <w:tc>
          <w:tcPr>
            <w:tcW w:w="1276" w:type="dxa"/>
            <w:gridSpan w:val="2"/>
            <w:tcBorders>
              <w:top w:val="nil"/>
              <w:bottom w:val="single" w:sz="2" w:space="0" w:color="auto"/>
            </w:tcBorders>
            <w:vAlign w:val="center"/>
          </w:tcPr>
          <w:p w14:paraId="0CE09D26" w14:textId="77777777" w:rsidR="00B632C0" w:rsidRDefault="00B632C0" w:rsidP="005A28C8">
            <w:pPr>
              <w:jc w:val="center"/>
              <w:rPr>
                <w:sz w:val="16"/>
                <w:szCs w:val="16"/>
                <w:lang w:val="en-US"/>
              </w:rPr>
            </w:pPr>
            <w:r>
              <w:rPr>
                <w:sz w:val="16"/>
                <w:szCs w:val="16"/>
                <w:lang w:val="en-US"/>
              </w:rPr>
              <w:t>265310210833c</w:t>
            </w:r>
          </w:p>
        </w:tc>
        <w:tc>
          <w:tcPr>
            <w:tcW w:w="6237" w:type="dxa"/>
            <w:gridSpan w:val="2"/>
            <w:tcBorders>
              <w:top w:val="nil"/>
              <w:bottom w:val="single" w:sz="2" w:space="0" w:color="auto"/>
            </w:tcBorders>
          </w:tcPr>
          <w:p w14:paraId="1FF97507" w14:textId="77777777" w:rsidR="00B632C0" w:rsidRPr="00BA4555" w:rsidRDefault="00B632C0" w:rsidP="005A28C8">
            <w:pPr>
              <w:rPr>
                <w:lang w:val="en-US"/>
              </w:rPr>
            </w:pPr>
            <w:r w:rsidRPr="00BA4555">
              <w:rPr>
                <w:lang w:val="en-US"/>
              </w:rPr>
              <w:t>Chit pe baza de ciment</w:t>
            </w:r>
          </w:p>
        </w:tc>
        <w:tc>
          <w:tcPr>
            <w:tcW w:w="1134" w:type="dxa"/>
            <w:tcBorders>
              <w:top w:val="nil"/>
              <w:bottom w:val="single" w:sz="2" w:space="0" w:color="auto"/>
            </w:tcBorders>
          </w:tcPr>
          <w:p w14:paraId="400B4630"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B908591" w14:textId="77777777" w:rsidR="00B632C0" w:rsidRPr="00BA4555" w:rsidRDefault="00B632C0" w:rsidP="005A28C8">
            <w:pPr>
              <w:rPr>
                <w:lang w:val="en-US"/>
              </w:rPr>
            </w:pPr>
            <w:r w:rsidRPr="00BA4555">
              <w:rPr>
                <w:lang w:val="en-US"/>
              </w:rPr>
              <w:t>10,022</w:t>
            </w:r>
          </w:p>
        </w:tc>
      </w:tr>
      <w:tr w:rsidR="00B632C0" w14:paraId="7AC1D09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7E206B1" w14:textId="77777777" w:rsidR="00B632C0" w:rsidRDefault="00B632C0" w:rsidP="005A28C8">
            <w:pPr>
              <w:rPr>
                <w:lang w:val="en-US"/>
              </w:rPr>
            </w:pPr>
          </w:p>
        </w:tc>
        <w:tc>
          <w:tcPr>
            <w:tcW w:w="1276" w:type="dxa"/>
            <w:gridSpan w:val="2"/>
            <w:tcBorders>
              <w:top w:val="nil"/>
              <w:bottom w:val="single" w:sz="2" w:space="0" w:color="auto"/>
            </w:tcBorders>
            <w:vAlign w:val="center"/>
          </w:tcPr>
          <w:p w14:paraId="5527733D"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657CDB2D" w14:textId="77777777" w:rsidR="00B632C0" w:rsidRPr="00BA4555" w:rsidRDefault="00B632C0" w:rsidP="005A28C8">
            <w:pPr>
              <w:rPr>
                <w:lang w:val="en-US"/>
              </w:rPr>
            </w:pPr>
            <w:r w:rsidRPr="00BA4555">
              <w:rPr>
                <w:lang w:val="en-US"/>
              </w:rPr>
              <w:t>Apa</w:t>
            </w:r>
          </w:p>
        </w:tc>
        <w:tc>
          <w:tcPr>
            <w:tcW w:w="1134" w:type="dxa"/>
            <w:tcBorders>
              <w:top w:val="nil"/>
              <w:bottom w:val="single" w:sz="2" w:space="0" w:color="auto"/>
            </w:tcBorders>
          </w:tcPr>
          <w:p w14:paraId="01F13C65"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1EA6A983" w14:textId="77777777" w:rsidR="00B632C0" w:rsidRPr="00BA4555" w:rsidRDefault="00B632C0" w:rsidP="005A28C8">
            <w:pPr>
              <w:rPr>
                <w:lang w:val="en-US"/>
              </w:rPr>
            </w:pPr>
            <w:r w:rsidRPr="00BA4555">
              <w:rPr>
                <w:lang w:val="en-US"/>
              </w:rPr>
              <w:t>0,009</w:t>
            </w:r>
          </w:p>
        </w:tc>
      </w:tr>
      <w:tr w:rsidR="00B632C0" w14:paraId="61572D9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86D3FEC" w14:textId="77777777" w:rsidR="00B632C0" w:rsidRDefault="00B632C0" w:rsidP="005A28C8">
            <w:pPr>
              <w:rPr>
                <w:lang w:val="en-US"/>
              </w:rPr>
            </w:pPr>
          </w:p>
        </w:tc>
        <w:tc>
          <w:tcPr>
            <w:tcW w:w="1276" w:type="dxa"/>
            <w:gridSpan w:val="2"/>
            <w:tcBorders>
              <w:top w:val="nil"/>
              <w:bottom w:val="single" w:sz="2" w:space="0" w:color="auto"/>
            </w:tcBorders>
            <w:vAlign w:val="center"/>
          </w:tcPr>
          <w:p w14:paraId="123A2AC3"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5C872F37"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492B298C"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17E5AE2A" w14:textId="77777777" w:rsidR="00B632C0" w:rsidRPr="00BA4555" w:rsidRDefault="00B632C0" w:rsidP="005A28C8">
            <w:pPr>
              <w:rPr>
                <w:lang w:val="en-US"/>
              </w:rPr>
            </w:pPr>
            <w:r w:rsidRPr="00BA4555">
              <w:rPr>
                <w:lang w:val="en-US"/>
              </w:rPr>
              <w:t>0,009</w:t>
            </w:r>
          </w:p>
        </w:tc>
      </w:tr>
      <w:tr w:rsidR="00B632C0" w:rsidRPr="00EB582C" w14:paraId="11289FEF"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687DCE41"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D5E74DF"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BB66002" w14:textId="77777777" w:rsidR="00B632C0" w:rsidRDefault="00B632C0" w:rsidP="005A28C8">
            <w:pPr>
              <w:rPr>
                <w:i/>
                <w:iCs/>
                <w:lang w:val="en-US"/>
              </w:rPr>
            </w:pPr>
          </w:p>
        </w:tc>
        <w:tc>
          <w:tcPr>
            <w:tcW w:w="1134" w:type="dxa"/>
            <w:tcBorders>
              <w:top w:val="nil"/>
              <w:left w:val="single" w:sz="6" w:space="0" w:color="auto"/>
              <w:bottom w:val="nil"/>
              <w:right w:val="nil"/>
            </w:tcBorders>
          </w:tcPr>
          <w:p w14:paraId="4E8E1421"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BA702F1" w14:textId="77777777" w:rsidR="00B632C0" w:rsidRPr="00EB582C" w:rsidRDefault="00B632C0" w:rsidP="005A28C8">
            <w:pPr>
              <w:rPr>
                <w:lang w:val="en-US"/>
              </w:rPr>
            </w:pPr>
          </w:p>
        </w:tc>
      </w:tr>
      <w:tr w:rsidR="00B632C0" w14:paraId="038F37BD"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5E8C5922" w14:textId="77777777" w:rsidR="00B632C0" w:rsidRDefault="00B632C0" w:rsidP="005A28C8">
            <w:pPr>
              <w:rPr>
                <w:lang w:val="en-US"/>
              </w:rPr>
            </w:pPr>
            <w:r>
              <w:rPr>
                <w:lang w:val="en-US"/>
              </w:rPr>
              <w:t>45</w:t>
            </w:r>
          </w:p>
        </w:tc>
        <w:tc>
          <w:tcPr>
            <w:tcW w:w="1276" w:type="dxa"/>
            <w:gridSpan w:val="2"/>
            <w:tcBorders>
              <w:top w:val="single" w:sz="4" w:space="0" w:color="auto"/>
              <w:bottom w:val="single" w:sz="4" w:space="0" w:color="auto"/>
            </w:tcBorders>
          </w:tcPr>
          <w:p w14:paraId="494447DD" w14:textId="77777777" w:rsidR="00B632C0" w:rsidRDefault="00B632C0" w:rsidP="005A28C8">
            <w:pPr>
              <w:rPr>
                <w:lang w:val="en-US"/>
              </w:rPr>
            </w:pPr>
            <w:r>
              <w:rPr>
                <w:lang w:val="en-US"/>
              </w:rPr>
              <w:t>CN53A</w:t>
            </w:r>
          </w:p>
          <w:p w14:paraId="5B85D34F"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808585D"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3332B962"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BFEB706"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35C0338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9,500</w:t>
            </w:r>
          </w:p>
          <w:p w14:paraId="29858D6C" w14:textId="77777777" w:rsidR="00B632C0" w:rsidRDefault="00B632C0" w:rsidP="005A28C8">
            <w:pPr>
              <w:jc w:val="center"/>
              <w:rPr>
                <w:lang w:val="en-US"/>
              </w:rPr>
            </w:pPr>
          </w:p>
        </w:tc>
      </w:tr>
      <w:tr w:rsidR="00B632C0" w14:paraId="092F56C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859F66C" w14:textId="77777777" w:rsidR="00B632C0" w:rsidRDefault="00B632C0" w:rsidP="005A28C8">
            <w:pPr>
              <w:rPr>
                <w:lang w:val="en-US"/>
              </w:rPr>
            </w:pPr>
          </w:p>
        </w:tc>
        <w:tc>
          <w:tcPr>
            <w:tcW w:w="1276" w:type="dxa"/>
            <w:gridSpan w:val="2"/>
            <w:tcBorders>
              <w:top w:val="nil"/>
              <w:bottom w:val="single" w:sz="2" w:space="0" w:color="auto"/>
            </w:tcBorders>
            <w:vAlign w:val="center"/>
          </w:tcPr>
          <w:p w14:paraId="1E4F5FE2"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661E21FD"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2D0ACC4A"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124C0382" w14:textId="77777777" w:rsidR="00B632C0" w:rsidRPr="00BA4555" w:rsidRDefault="00B632C0" w:rsidP="005A28C8">
            <w:pPr>
              <w:rPr>
                <w:lang w:val="en-US"/>
              </w:rPr>
            </w:pPr>
            <w:r w:rsidRPr="00BA4555">
              <w:rPr>
                <w:lang w:val="en-US"/>
              </w:rPr>
              <w:t>0,285</w:t>
            </w:r>
          </w:p>
        </w:tc>
      </w:tr>
      <w:tr w:rsidR="00B632C0" w14:paraId="425E8A5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8213E93" w14:textId="77777777" w:rsidR="00B632C0" w:rsidRDefault="00B632C0" w:rsidP="005A28C8">
            <w:pPr>
              <w:rPr>
                <w:lang w:val="en-US"/>
              </w:rPr>
            </w:pPr>
          </w:p>
        </w:tc>
        <w:tc>
          <w:tcPr>
            <w:tcW w:w="1276" w:type="dxa"/>
            <w:gridSpan w:val="2"/>
            <w:tcBorders>
              <w:top w:val="nil"/>
              <w:bottom w:val="single" w:sz="2" w:space="0" w:color="auto"/>
            </w:tcBorders>
            <w:vAlign w:val="center"/>
          </w:tcPr>
          <w:p w14:paraId="2E6A7A46"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45E1A66C"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7CBA52A6"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1301AD35" w14:textId="77777777" w:rsidR="00B632C0" w:rsidRPr="00BA4555" w:rsidRDefault="00B632C0" w:rsidP="005A28C8">
            <w:pPr>
              <w:rPr>
                <w:lang w:val="en-US"/>
              </w:rPr>
            </w:pPr>
            <w:r w:rsidRPr="00BA4555">
              <w:rPr>
                <w:lang w:val="en-US"/>
              </w:rPr>
              <w:t>1,425</w:t>
            </w:r>
          </w:p>
        </w:tc>
      </w:tr>
      <w:tr w:rsidR="00B632C0" w14:paraId="08FA597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FED2AE1" w14:textId="77777777" w:rsidR="00B632C0" w:rsidRDefault="00B632C0" w:rsidP="005A28C8">
            <w:pPr>
              <w:rPr>
                <w:lang w:val="en-US"/>
              </w:rPr>
            </w:pPr>
          </w:p>
        </w:tc>
        <w:tc>
          <w:tcPr>
            <w:tcW w:w="1276" w:type="dxa"/>
            <w:gridSpan w:val="2"/>
            <w:tcBorders>
              <w:top w:val="nil"/>
              <w:bottom w:val="single" w:sz="2" w:space="0" w:color="auto"/>
            </w:tcBorders>
            <w:vAlign w:val="center"/>
          </w:tcPr>
          <w:p w14:paraId="0892D155"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03756A52"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4A7C875B"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26619769" w14:textId="77777777" w:rsidR="00B632C0" w:rsidRPr="00BA4555" w:rsidRDefault="00B632C0" w:rsidP="005A28C8">
            <w:pPr>
              <w:rPr>
                <w:lang w:val="en-US"/>
              </w:rPr>
            </w:pPr>
            <w:r w:rsidRPr="00BA4555">
              <w:rPr>
                <w:lang w:val="en-US"/>
              </w:rPr>
              <w:t>0,475</w:t>
            </w:r>
          </w:p>
        </w:tc>
      </w:tr>
      <w:tr w:rsidR="00B632C0" w:rsidRPr="00EB582C" w14:paraId="138D205C"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0746ADD5"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D876D11"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0F6FF0DB" w14:textId="77777777" w:rsidR="00B632C0" w:rsidRDefault="00B632C0" w:rsidP="005A28C8">
            <w:pPr>
              <w:rPr>
                <w:i/>
                <w:iCs/>
                <w:lang w:val="en-US"/>
              </w:rPr>
            </w:pPr>
          </w:p>
        </w:tc>
        <w:tc>
          <w:tcPr>
            <w:tcW w:w="1134" w:type="dxa"/>
            <w:tcBorders>
              <w:top w:val="nil"/>
              <w:left w:val="single" w:sz="6" w:space="0" w:color="auto"/>
              <w:bottom w:val="nil"/>
              <w:right w:val="nil"/>
            </w:tcBorders>
          </w:tcPr>
          <w:p w14:paraId="5477C691"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2098DAF" w14:textId="77777777" w:rsidR="00B632C0" w:rsidRPr="00EB582C" w:rsidRDefault="00B632C0" w:rsidP="005A28C8">
            <w:pPr>
              <w:rPr>
                <w:lang w:val="en-US"/>
              </w:rPr>
            </w:pPr>
          </w:p>
        </w:tc>
      </w:tr>
      <w:tr w:rsidR="00B632C0" w14:paraId="7B50C442"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81F1C3A" w14:textId="77777777" w:rsidR="00B632C0" w:rsidRDefault="00B632C0" w:rsidP="005A28C8">
            <w:pPr>
              <w:rPr>
                <w:lang w:val="en-US"/>
              </w:rPr>
            </w:pPr>
            <w:r>
              <w:rPr>
                <w:lang w:val="en-US"/>
              </w:rPr>
              <w:t>46</w:t>
            </w:r>
          </w:p>
        </w:tc>
        <w:tc>
          <w:tcPr>
            <w:tcW w:w="1276" w:type="dxa"/>
            <w:gridSpan w:val="2"/>
            <w:tcBorders>
              <w:top w:val="single" w:sz="4" w:space="0" w:color="auto"/>
              <w:bottom w:val="single" w:sz="4" w:space="0" w:color="auto"/>
            </w:tcBorders>
          </w:tcPr>
          <w:p w14:paraId="4C8A9664" w14:textId="77777777" w:rsidR="00B632C0" w:rsidRDefault="00B632C0" w:rsidP="005A28C8">
            <w:pPr>
              <w:rPr>
                <w:lang w:val="en-US"/>
              </w:rPr>
            </w:pPr>
            <w:r>
              <w:rPr>
                <w:lang w:val="en-US"/>
              </w:rPr>
              <w:t>CN06A</w:t>
            </w:r>
          </w:p>
          <w:p w14:paraId="7BB85271"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93FAA44" w14:textId="77777777" w:rsidR="00B632C0" w:rsidRDefault="00B632C0" w:rsidP="005A28C8">
            <w:pPr>
              <w:adjustRightInd w:val="0"/>
              <w:rPr>
                <w:rFonts w:ascii="Times New Roman CYR" w:hAnsi="Times New Roman CYR" w:cs="Times New Roman CYR"/>
                <w:sz w:val="16"/>
                <w:szCs w:val="16"/>
                <w:lang w:val="en-US"/>
              </w:rPr>
            </w:pPr>
            <w:r>
              <w:rPr>
                <w:lang w:val="en-US"/>
              </w:rPr>
              <w:t>Vopsitorii interioare cu vopsea lavabila tip "Mattlatex" sau analog,  aplicate in 2 straturi pe glet existent, executate manual</w:t>
            </w:r>
            <w:r>
              <w:rPr>
                <w:rFonts w:ascii="Times New Roman CYR" w:hAnsi="Times New Roman CYR" w:cs="Times New Roman CYR"/>
                <w:sz w:val="16"/>
                <w:szCs w:val="16"/>
                <w:lang w:val="en-US"/>
              </w:rPr>
              <w:t xml:space="preserve"> </w:t>
            </w:r>
          </w:p>
          <w:p w14:paraId="4A73DE3A"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A2123A5"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44616335"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9,500</w:t>
            </w:r>
          </w:p>
          <w:p w14:paraId="6727C22A" w14:textId="77777777" w:rsidR="00B632C0" w:rsidRDefault="00B632C0" w:rsidP="005A28C8">
            <w:pPr>
              <w:jc w:val="center"/>
              <w:rPr>
                <w:lang w:val="en-US"/>
              </w:rPr>
            </w:pPr>
          </w:p>
        </w:tc>
      </w:tr>
      <w:tr w:rsidR="00B632C0" w14:paraId="516CBCE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486139B" w14:textId="77777777" w:rsidR="00B632C0" w:rsidRDefault="00B632C0" w:rsidP="005A28C8">
            <w:pPr>
              <w:rPr>
                <w:lang w:val="en-US"/>
              </w:rPr>
            </w:pPr>
          </w:p>
        </w:tc>
        <w:tc>
          <w:tcPr>
            <w:tcW w:w="1276" w:type="dxa"/>
            <w:gridSpan w:val="2"/>
            <w:tcBorders>
              <w:top w:val="nil"/>
              <w:bottom w:val="single" w:sz="2" w:space="0" w:color="auto"/>
            </w:tcBorders>
            <w:vAlign w:val="center"/>
          </w:tcPr>
          <w:p w14:paraId="06AB166D"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6C880366"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38F75BE9"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048DDD3A" w14:textId="77777777" w:rsidR="00B632C0" w:rsidRPr="00BA4555" w:rsidRDefault="00B632C0" w:rsidP="005A28C8">
            <w:pPr>
              <w:rPr>
                <w:lang w:val="en-US"/>
              </w:rPr>
            </w:pPr>
            <w:r w:rsidRPr="00BA4555">
              <w:rPr>
                <w:lang w:val="en-US"/>
              </w:rPr>
              <w:t>5,225</w:t>
            </w:r>
          </w:p>
        </w:tc>
      </w:tr>
      <w:tr w:rsidR="00B632C0" w14:paraId="35CB9A9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397EB05" w14:textId="77777777" w:rsidR="00B632C0" w:rsidRDefault="00B632C0" w:rsidP="005A28C8">
            <w:pPr>
              <w:rPr>
                <w:lang w:val="en-US"/>
              </w:rPr>
            </w:pPr>
          </w:p>
        </w:tc>
        <w:tc>
          <w:tcPr>
            <w:tcW w:w="1276" w:type="dxa"/>
            <w:gridSpan w:val="2"/>
            <w:tcBorders>
              <w:top w:val="nil"/>
              <w:bottom w:val="single" w:sz="2" w:space="0" w:color="auto"/>
            </w:tcBorders>
            <w:vAlign w:val="center"/>
          </w:tcPr>
          <w:p w14:paraId="061FF763" w14:textId="77777777" w:rsidR="00B632C0" w:rsidRDefault="00B632C0" w:rsidP="005A28C8">
            <w:pPr>
              <w:jc w:val="center"/>
              <w:rPr>
                <w:sz w:val="16"/>
                <w:szCs w:val="16"/>
                <w:lang w:val="en-US"/>
              </w:rPr>
            </w:pPr>
            <w:r>
              <w:rPr>
                <w:sz w:val="16"/>
                <w:szCs w:val="16"/>
                <w:lang w:val="en-US"/>
              </w:rPr>
              <w:t>24301161000m</w:t>
            </w:r>
          </w:p>
        </w:tc>
        <w:tc>
          <w:tcPr>
            <w:tcW w:w="6237" w:type="dxa"/>
            <w:gridSpan w:val="2"/>
            <w:tcBorders>
              <w:top w:val="nil"/>
              <w:bottom w:val="single" w:sz="2" w:space="0" w:color="auto"/>
            </w:tcBorders>
          </w:tcPr>
          <w:p w14:paraId="136238E8" w14:textId="77777777" w:rsidR="00B632C0" w:rsidRPr="00BA4555" w:rsidRDefault="00B632C0" w:rsidP="005A28C8">
            <w:pPr>
              <w:rPr>
                <w:lang w:val="en-US"/>
              </w:rPr>
            </w:pPr>
            <w:r w:rsidRPr="00BA4555">
              <w:rPr>
                <w:lang w:val="en-US"/>
              </w:rPr>
              <w:t>Vopsea  lavabila Mattlatex</w:t>
            </w:r>
          </w:p>
        </w:tc>
        <w:tc>
          <w:tcPr>
            <w:tcW w:w="1134" w:type="dxa"/>
            <w:tcBorders>
              <w:top w:val="nil"/>
              <w:bottom w:val="single" w:sz="2" w:space="0" w:color="auto"/>
            </w:tcBorders>
          </w:tcPr>
          <w:p w14:paraId="3A2DC8A4"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9770370" w14:textId="77777777" w:rsidR="00B632C0" w:rsidRPr="00BA4555" w:rsidRDefault="00B632C0" w:rsidP="005A28C8">
            <w:pPr>
              <w:rPr>
                <w:lang w:val="en-US"/>
              </w:rPr>
            </w:pPr>
            <w:r w:rsidRPr="00BA4555">
              <w:rPr>
                <w:lang w:val="en-US"/>
              </w:rPr>
              <w:t>3,800</w:t>
            </w:r>
          </w:p>
        </w:tc>
      </w:tr>
      <w:tr w:rsidR="00B632C0" w14:paraId="5A24967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EF61720" w14:textId="77777777" w:rsidR="00B632C0" w:rsidRDefault="00B632C0" w:rsidP="005A28C8">
            <w:pPr>
              <w:rPr>
                <w:lang w:val="en-US"/>
              </w:rPr>
            </w:pPr>
          </w:p>
        </w:tc>
        <w:tc>
          <w:tcPr>
            <w:tcW w:w="1276" w:type="dxa"/>
            <w:gridSpan w:val="2"/>
            <w:tcBorders>
              <w:top w:val="nil"/>
              <w:bottom w:val="single" w:sz="2" w:space="0" w:color="auto"/>
            </w:tcBorders>
            <w:vAlign w:val="center"/>
          </w:tcPr>
          <w:p w14:paraId="21E20E07" w14:textId="77777777" w:rsidR="00B632C0" w:rsidRDefault="00B632C0" w:rsidP="005A28C8">
            <w:pPr>
              <w:jc w:val="center"/>
              <w:rPr>
                <w:sz w:val="16"/>
                <w:szCs w:val="16"/>
                <w:lang w:val="en-US"/>
              </w:rPr>
            </w:pPr>
            <w:r>
              <w:rPr>
                <w:sz w:val="16"/>
                <w:szCs w:val="16"/>
                <w:lang w:val="en-US"/>
              </w:rPr>
              <w:t>2653102100830</w:t>
            </w:r>
          </w:p>
        </w:tc>
        <w:tc>
          <w:tcPr>
            <w:tcW w:w="6237" w:type="dxa"/>
            <w:gridSpan w:val="2"/>
            <w:tcBorders>
              <w:top w:val="nil"/>
              <w:bottom w:val="single" w:sz="2" w:space="0" w:color="auto"/>
            </w:tcBorders>
          </w:tcPr>
          <w:p w14:paraId="7840EF7E" w14:textId="77777777" w:rsidR="00B632C0" w:rsidRPr="00BA4555" w:rsidRDefault="00B632C0" w:rsidP="005A28C8">
            <w:pPr>
              <w:rPr>
                <w:lang w:val="en-US"/>
              </w:rPr>
            </w:pPr>
            <w:r w:rsidRPr="00BA4555">
              <w:rPr>
                <w:lang w:val="en-US"/>
              </w:rPr>
              <w:t>Ipsos pentru constructii tip A</w:t>
            </w:r>
          </w:p>
        </w:tc>
        <w:tc>
          <w:tcPr>
            <w:tcW w:w="1134" w:type="dxa"/>
            <w:tcBorders>
              <w:top w:val="nil"/>
              <w:bottom w:val="single" w:sz="2" w:space="0" w:color="auto"/>
            </w:tcBorders>
          </w:tcPr>
          <w:p w14:paraId="6E30A384"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AFDEAC6" w14:textId="77777777" w:rsidR="00B632C0" w:rsidRPr="00BA4555" w:rsidRDefault="00B632C0" w:rsidP="005A28C8">
            <w:pPr>
              <w:rPr>
                <w:lang w:val="en-US"/>
              </w:rPr>
            </w:pPr>
            <w:r w:rsidRPr="00BA4555">
              <w:rPr>
                <w:lang w:val="en-US"/>
              </w:rPr>
              <w:t>0,570</w:t>
            </w:r>
          </w:p>
        </w:tc>
      </w:tr>
      <w:tr w:rsidR="00B632C0" w14:paraId="68F078C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8ACC8E4" w14:textId="77777777" w:rsidR="00B632C0" w:rsidRDefault="00B632C0" w:rsidP="005A28C8">
            <w:pPr>
              <w:rPr>
                <w:lang w:val="en-US"/>
              </w:rPr>
            </w:pPr>
          </w:p>
        </w:tc>
        <w:tc>
          <w:tcPr>
            <w:tcW w:w="1276" w:type="dxa"/>
            <w:gridSpan w:val="2"/>
            <w:tcBorders>
              <w:top w:val="nil"/>
              <w:bottom w:val="single" w:sz="2" w:space="0" w:color="auto"/>
            </w:tcBorders>
            <w:vAlign w:val="center"/>
          </w:tcPr>
          <w:p w14:paraId="27A3AA1F" w14:textId="77777777" w:rsidR="00B632C0" w:rsidRDefault="00B632C0" w:rsidP="005A28C8">
            <w:pPr>
              <w:jc w:val="center"/>
              <w:rPr>
                <w:sz w:val="16"/>
                <w:szCs w:val="16"/>
                <w:lang w:val="en-US"/>
              </w:rPr>
            </w:pPr>
            <w:r>
              <w:rPr>
                <w:sz w:val="16"/>
                <w:szCs w:val="16"/>
                <w:lang w:val="en-US"/>
              </w:rPr>
              <w:t>2681126001472</w:t>
            </w:r>
          </w:p>
        </w:tc>
        <w:tc>
          <w:tcPr>
            <w:tcW w:w="6237" w:type="dxa"/>
            <w:gridSpan w:val="2"/>
            <w:tcBorders>
              <w:top w:val="nil"/>
              <w:bottom w:val="single" w:sz="2" w:space="0" w:color="auto"/>
            </w:tcBorders>
          </w:tcPr>
          <w:p w14:paraId="4CC23231" w14:textId="77777777" w:rsidR="00B632C0" w:rsidRPr="00BA4555" w:rsidRDefault="00B632C0" w:rsidP="005A28C8">
            <w:pPr>
              <w:rPr>
                <w:lang w:val="en-US"/>
              </w:rPr>
            </w:pPr>
            <w:r w:rsidRPr="00BA4555">
              <w:rPr>
                <w:lang w:val="en-US"/>
              </w:rPr>
              <w:t>Hirtie slefuita uscata 23x30 gr 6</w:t>
            </w:r>
          </w:p>
        </w:tc>
        <w:tc>
          <w:tcPr>
            <w:tcW w:w="1134" w:type="dxa"/>
            <w:tcBorders>
              <w:top w:val="nil"/>
              <w:bottom w:val="single" w:sz="2" w:space="0" w:color="auto"/>
            </w:tcBorders>
          </w:tcPr>
          <w:p w14:paraId="510C4DDA"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60138C0B" w14:textId="77777777" w:rsidR="00B632C0" w:rsidRPr="00BA4555" w:rsidRDefault="00B632C0" w:rsidP="005A28C8">
            <w:pPr>
              <w:rPr>
                <w:lang w:val="en-US"/>
              </w:rPr>
            </w:pPr>
            <w:r w:rsidRPr="00BA4555">
              <w:rPr>
                <w:lang w:val="en-US"/>
              </w:rPr>
              <w:t>4,750</w:t>
            </w:r>
          </w:p>
        </w:tc>
      </w:tr>
      <w:tr w:rsidR="00B632C0" w14:paraId="0CADEC0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C55807E" w14:textId="77777777" w:rsidR="00B632C0" w:rsidRDefault="00B632C0" w:rsidP="005A28C8">
            <w:pPr>
              <w:rPr>
                <w:lang w:val="en-US"/>
              </w:rPr>
            </w:pPr>
          </w:p>
        </w:tc>
        <w:tc>
          <w:tcPr>
            <w:tcW w:w="1276" w:type="dxa"/>
            <w:gridSpan w:val="2"/>
            <w:tcBorders>
              <w:top w:val="nil"/>
              <w:bottom w:val="single" w:sz="2" w:space="0" w:color="auto"/>
            </w:tcBorders>
            <w:vAlign w:val="center"/>
          </w:tcPr>
          <w:p w14:paraId="272F4FB2" w14:textId="77777777" w:rsidR="00B632C0" w:rsidRDefault="00B632C0" w:rsidP="005A28C8">
            <w:pPr>
              <w:jc w:val="center"/>
              <w:rPr>
                <w:sz w:val="16"/>
                <w:szCs w:val="16"/>
                <w:lang w:val="en-US"/>
              </w:rPr>
            </w:pPr>
            <w:r>
              <w:rPr>
                <w:sz w:val="16"/>
                <w:szCs w:val="16"/>
                <w:lang w:val="en-US"/>
              </w:rPr>
              <w:t>1711317306661</w:t>
            </w:r>
          </w:p>
        </w:tc>
        <w:tc>
          <w:tcPr>
            <w:tcW w:w="6237" w:type="dxa"/>
            <w:gridSpan w:val="2"/>
            <w:tcBorders>
              <w:top w:val="nil"/>
              <w:bottom w:val="single" w:sz="2" w:space="0" w:color="auto"/>
            </w:tcBorders>
          </w:tcPr>
          <w:p w14:paraId="5D11251F" w14:textId="77777777" w:rsidR="00B632C0" w:rsidRPr="00BA4555" w:rsidRDefault="00B632C0" w:rsidP="005A28C8">
            <w:pPr>
              <w:rPr>
                <w:lang w:val="en-US"/>
              </w:rPr>
            </w:pPr>
            <w:r w:rsidRPr="00BA4555">
              <w:rPr>
                <w:lang w:val="en-US"/>
              </w:rPr>
              <w:t>Bumbac de sters</w:t>
            </w:r>
          </w:p>
        </w:tc>
        <w:tc>
          <w:tcPr>
            <w:tcW w:w="1134" w:type="dxa"/>
            <w:tcBorders>
              <w:top w:val="nil"/>
              <w:bottom w:val="single" w:sz="2" w:space="0" w:color="auto"/>
            </w:tcBorders>
          </w:tcPr>
          <w:p w14:paraId="75C9FEB5"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613D6DE6" w14:textId="77777777" w:rsidR="00B632C0" w:rsidRPr="00BA4555" w:rsidRDefault="00B632C0" w:rsidP="005A28C8">
            <w:pPr>
              <w:rPr>
                <w:lang w:val="en-US"/>
              </w:rPr>
            </w:pPr>
            <w:r w:rsidRPr="00BA4555">
              <w:rPr>
                <w:lang w:val="en-US"/>
              </w:rPr>
              <w:t>0,475</w:t>
            </w:r>
          </w:p>
        </w:tc>
      </w:tr>
      <w:tr w:rsidR="00B632C0" w14:paraId="0D827F8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7453386" w14:textId="77777777" w:rsidR="00B632C0" w:rsidRDefault="00B632C0" w:rsidP="005A28C8">
            <w:pPr>
              <w:rPr>
                <w:lang w:val="en-US"/>
              </w:rPr>
            </w:pPr>
          </w:p>
        </w:tc>
        <w:tc>
          <w:tcPr>
            <w:tcW w:w="1276" w:type="dxa"/>
            <w:gridSpan w:val="2"/>
            <w:tcBorders>
              <w:top w:val="nil"/>
              <w:bottom w:val="single" w:sz="2" w:space="0" w:color="auto"/>
            </w:tcBorders>
            <w:vAlign w:val="center"/>
          </w:tcPr>
          <w:p w14:paraId="04D640C6"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2A7F9C09"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7C91D045"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00EFE074" w14:textId="77777777" w:rsidR="00B632C0" w:rsidRPr="00BA4555" w:rsidRDefault="00B632C0" w:rsidP="005A28C8">
            <w:pPr>
              <w:rPr>
                <w:lang w:val="en-US"/>
              </w:rPr>
            </w:pPr>
            <w:r w:rsidRPr="00BA4555">
              <w:rPr>
                <w:lang w:val="en-US"/>
              </w:rPr>
              <w:t>0,019</w:t>
            </w:r>
          </w:p>
        </w:tc>
      </w:tr>
      <w:tr w:rsidR="00B632C0" w:rsidRPr="00EB582C" w14:paraId="3201444F"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62626F00"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54930FF"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3E98EA4" w14:textId="77777777" w:rsidR="00B632C0" w:rsidRDefault="00B632C0" w:rsidP="005A28C8">
            <w:pPr>
              <w:rPr>
                <w:i/>
                <w:iCs/>
                <w:lang w:val="en-US"/>
              </w:rPr>
            </w:pPr>
          </w:p>
        </w:tc>
        <w:tc>
          <w:tcPr>
            <w:tcW w:w="1134" w:type="dxa"/>
            <w:tcBorders>
              <w:top w:val="nil"/>
              <w:left w:val="single" w:sz="6" w:space="0" w:color="auto"/>
              <w:bottom w:val="nil"/>
              <w:right w:val="nil"/>
            </w:tcBorders>
          </w:tcPr>
          <w:p w14:paraId="0211E18E"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306AC01" w14:textId="77777777" w:rsidR="00B632C0" w:rsidRPr="00EB582C" w:rsidRDefault="00B632C0" w:rsidP="005A28C8">
            <w:pPr>
              <w:rPr>
                <w:lang w:val="en-US"/>
              </w:rPr>
            </w:pPr>
          </w:p>
        </w:tc>
      </w:tr>
      <w:tr w:rsidR="00B632C0" w14:paraId="3D22B46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5A66009" w14:textId="77777777" w:rsidR="00B632C0" w:rsidRDefault="00B632C0" w:rsidP="005A28C8">
            <w:pPr>
              <w:rPr>
                <w:lang w:val="en-US"/>
              </w:rPr>
            </w:pPr>
            <w:r>
              <w:rPr>
                <w:lang w:val="en-US"/>
              </w:rPr>
              <w:t>47</w:t>
            </w:r>
          </w:p>
        </w:tc>
        <w:tc>
          <w:tcPr>
            <w:tcW w:w="1276" w:type="dxa"/>
            <w:gridSpan w:val="2"/>
            <w:tcBorders>
              <w:top w:val="single" w:sz="4" w:space="0" w:color="auto"/>
              <w:bottom w:val="single" w:sz="4" w:space="0" w:color="auto"/>
            </w:tcBorders>
          </w:tcPr>
          <w:p w14:paraId="0ABF2D90" w14:textId="77777777" w:rsidR="00B632C0" w:rsidRDefault="00B632C0" w:rsidP="005A28C8">
            <w:pPr>
              <w:rPr>
                <w:lang w:val="en-US"/>
              </w:rPr>
            </w:pPr>
            <w:r>
              <w:rPr>
                <w:lang w:val="en-US"/>
              </w:rPr>
              <w:t>CF17D</w:t>
            </w:r>
          </w:p>
          <w:p w14:paraId="63439D31"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3F23D43" w14:textId="77777777" w:rsidR="00B632C0" w:rsidRDefault="00B632C0" w:rsidP="005A28C8">
            <w:pPr>
              <w:adjustRightInd w:val="0"/>
              <w:rPr>
                <w:rFonts w:ascii="Times New Roman CYR" w:hAnsi="Times New Roman CYR" w:cs="Times New Roman CYR"/>
                <w:sz w:val="16"/>
                <w:szCs w:val="16"/>
                <w:lang w:val="en-US"/>
              </w:rPr>
            </w:pPr>
            <w:r>
              <w:rPr>
                <w:lang w:val="en-US"/>
              </w:rPr>
              <w:t>Diverse lucrari - adaos de colorant</w:t>
            </w:r>
            <w:r>
              <w:rPr>
                <w:rFonts w:ascii="Times New Roman CYR" w:hAnsi="Times New Roman CYR" w:cs="Times New Roman CYR"/>
                <w:sz w:val="16"/>
                <w:szCs w:val="16"/>
                <w:lang w:val="en-US"/>
              </w:rPr>
              <w:t xml:space="preserve"> </w:t>
            </w:r>
          </w:p>
          <w:p w14:paraId="6F2512B9"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7C4C25CF" w14:textId="77777777" w:rsidR="00B632C0" w:rsidRDefault="00B632C0" w:rsidP="005A28C8">
            <w:pPr>
              <w:jc w:val="center"/>
              <w:rPr>
                <w:lang w:val="en-US"/>
              </w:rPr>
            </w:pPr>
            <w:r>
              <w:rPr>
                <w:lang w:val="en-US"/>
              </w:rPr>
              <w:t>kg</w:t>
            </w:r>
          </w:p>
        </w:tc>
        <w:tc>
          <w:tcPr>
            <w:tcW w:w="1134" w:type="dxa"/>
            <w:tcBorders>
              <w:top w:val="single" w:sz="4" w:space="0" w:color="auto"/>
              <w:bottom w:val="single" w:sz="4" w:space="0" w:color="auto"/>
              <w:right w:val="single" w:sz="4" w:space="0" w:color="auto"/>
            </w:tcBorders>
            <w:vAlign w:val="center"/>
          </w:tcPr>
          <w:p w14:paraId="105377E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0,300</w:t>
            </w:r>
          </w:p>
          <w:p w14:paraId="6D2B9C93" w14:textId="77777777" w:rsidR="00B632C0" w:rsidRDefault="00B632C0" w:rsidP="005A28C8">
            <w:pPr>
              <w:jc w:val="center"/>
              <w:rPr>
                <w:lang w:val="en-US"/>
              </w:rPr>
            </w:pPr>
          </w:p>
        </w:tc>
      </w:tr>
      <w:tr w:rsidR="00B632C0" w14:paraId="0AFAAA0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770B1B4" w14:textId="77777777" w:rsidR="00B632C0" w:rsidRDefault="00B632C0" w:rsidP="005A28C8">
            <w:pPr>
              <w:rPr>
                <w:lang w:val="en-US"/>
              </w:rPr>
            </w:pPr>
          </w:p>
        </w:tc>
        <w:tc>
          <w:tcPr>
            <w:tcW w:w="1276" w:type="dxa"/>
            <w:gridSpan w:val="2"/>
            <w:tcBorders>
              <w:top w:val="nil"/>
              <w:bottom w:val="single" w:sz="2" w:space="0" w:color="auto"/>
            </w:tcBorders>
            <w:vAlign w:val="center"/>
          </w:tcPr>
          <w:p w14:paraId="395E4D1D" w14:textId="77777777" w:rsidR="00B632C0" w:rsidRDefault="00B632C0" w:rsidP="005A28C8">
            <w:pPr>
              <w:jc w:val="center"/>
              <w:rPr>
                <w:sz w:val="16"/>
                <w:szCs w:val="16"/>
                <w:lang w:val="en-US"/>
              </w:rPr>
            </w:pPr>
            <w:r>
              <w:rPr>
                <w:sz w:val="16"/>
                <w:szCs w:val="16"/>
                <w:lang w:val="en-US"/>
              </w:rPr>
              <w:t>7122050013400</w:t>
            </w:r>
          </w:p>
        </w:tc>
        <w:tc>
          <w:tcPr>
            <w:tcW w:w="6237" w:type="dxa"/>
            <w:gridSpan w:val="2"/>
            <w:tcBorders>
              <w:top w:val="nil"/>
              <w:bottom w:val="single" w:sz="2" w:space="0" w:color="auto"/>
            </w:tcBorders>
          </w:tcPr>
          <w:p w14:paraId="71C11BC9" w14:textId="77777777" w:rsidR="00B632C0" w:rsidRPr="00BA4555" w:rsidRDefault="00B632C0" w:rsidP="005A28C8">
            <w:pPr>
              <w:rPr>
                <w:lang w:val="en-US"/>
              </w:rPr>
            </w:pPr>
            <w:r w:rsidRPr="00BA4555">
              <w:rPr>
                <w:lang w:val="en-US"/>
              </w:rPr>
              <w:t>Zidar</w:t>
            </w:r>
          </w:p>
        </w:tc>
        <w:tc>
          <w:tcPr>
            <w:tcW w:w="1134" w:type="dxa"/>
            <w:tcBorders>
              <w:top w:val="nil"/>
              <w:bottom w:val="single" w:sz="2" w:space="0" w:color="auto"/>
            </w:tcBorders>
          </w:tcPr>
          <w:p w14:paraId="1853EE73"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66EF7224" w14:textId="77777777" w:rsidR="00B632C0" w:rsidRPr="00BA4555" w:rsidRDefault="00B632C0" w:rsidP="005A28C8">
            <w:pPr>
              <w:rPr>
                <w:lang w:val="en-US"/>
              </w:rPr>
            </w:pPr>
            <w:r w:rsidRPr="00BA4555">
              <w:rPr>
                <w:lang w:val="en-US"/>
              </w:rPr>
              <w:t>0,021</w:t>
            </w:r>
          </w:p>
        </w:tc>
      </w:tr>
      <w:tr w:rsidR="00B632C0" w14:paraId="23DAB99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D5A2F1A" w14:textId="77777777" w:rsidR="00B632C0" w:rsidRDefault="00B632C0" w:rsidP="005A28C8">
            <w:pPr>
              <w:rPr>
                <w:lang w:val="en-US"/>
              </w:rPr>
            </w:pPr>
          </w:p>
        </w:tc>
        <w:tc>
          <w:tcPr>
            <w:tcW w:w="1276" w:type="dxa"/>
            <w:gridSpan w:val="2"/>
            <w:tcBorders>
              <w:top w:val="nil"/>
              <w:bottom w:val="single" w:sz="2" w:space="0" w:color="auto"/>
            </w:tcBorders>
            <w:vAlign w:val="center"/>
          </w:tcPr>
          <w:p w14:paraId="17CDE0C0" w14:textId="77777777" w:rsidR="00B632C0" w:rsidRDefault="00B632C0" w:rsidP="005A28C8">
            <w:pPr>
              <w:jc w:val="center"/>
              <w:rPr>
                <w:sz w:val="16"/>
                <w:szCs w:val="16"/>
                <w:lang w:val="en-US"/>
              </w:rPr>
            </w:pPr>
            <w:r>
              <w:rPr>
                <w:sz w:val="16"/>
                <w:szCs w:val="16"/>
                <w:lang w:val="en-US"/>
              </w:rPr>
              <w:t>1421302200465</w:t>
            </w:r>
          </w:p>
        </w:tc>
        <w:tc>
          <w:tcPr>
            <w:tcW w:w="6237" w:type="dxa"/>
            <w:gridSpan w:val="2"/>
            <w:tcBorders>
              <w:top w:val="nil"/>
              <w:bottom w:val="single" w:sz="2" w:space="0" w:color="auto"/>
            </w:tcBorders>
          </w:tcPr>
          <w:p w14:paraId="5033D33B" w14:textId="77777777" w:rsidR="00B632C0" w:rsidRPr="00BA4555" w:rsidRDefault="00B632C0" w:rsidP="005A28C8">
            <w:pPr>
              <w:rPr>
                <w:lang w:val="en-US"/>
              </w:rPr>
            </w:pPr>
            <w:r w:rsidRPr="00BA4555">
              <w:rPr>
                <w:lang w:val="en-US"/>
              </w:rPr>
              <w:t>Colorant (material hidrofug)</w:t>
            </w:r>
          </w:p>
        </w:tc>
        <w:tc>
          <w:tcPr>
            <w:tcW w:w="1134" w:type="dxa"/>
            <w:tcBorders>
              <w:top w:val="nil"/>
              <w:bottom w:val="single" w:sz="2" w:space="0" w:color="auto"/>
            </w:tcBorders>
          </w:tcPr>
          <w:p w14:paraId="6F3B6216"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42ED629" w14:textId="77777777" w:rsidR="00B632C0" w:rsidRPr="00BA4555" w:rsidRDefault="00B632C0" w:rsidP="005A28C8">
            <w:pPr>
              <w:rPr>
                <w:lang w:val="en-US"/>
              </w:rPr>
            </w:pPr>
            <w:r w:rsidRPr="00BA4555">
              <w:rPr>
                <w:lang w:val="en-US"/>
              </w:rPr>
              <w:t>0,306</w:t>
            </w:r>
          </w:p>
        </w:tc>
      </w:tr>
      <w:tr w:rsidR="00B632C0" w14:paraId="748D4E0E"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190E8F67"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5EA02913"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4154A2C2"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66F4B2AF"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5477C4FB"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11CCB01F" w14:textId="77777777" w:rsidR="00B632C0" w:rsidRDefault="00B632C0" w:rsidP="005A28C8">
            <w:pPr>
              <w:rPr>
                <w:lang w:val="en-US"/>
              </w:rPr>
            </w:pPr>
          </w:p>
        </w:tc>
      </w:tr>
      <w:tr w:rsidR="00B632C0" w14:paraId="46D987E0" w14:textId="77777777" w:rsidTr="005A28C8">
        <w:tblPrEx>
          <w:tblCellMar>
            <w:top w:w="0" w:type="dxa"/>
            <w:bottom w:w="0" w:type="dxa"/>
          </w:tblCellMar>
        </w:tblPrEx>
        <w:tc>
          <w:tcPr>
            <w:tcW w:w="709" w:type="dxa"/>
            <w:tcBorders>
              <w:top w:val="nil"/>
              <w:left w:val="single" w:sz="4" w:space="0" w:color="auto"/>
              <w:bottom w:val="nil"/>
              <w:right w:val="nil"/>
            </w:tcBorders>
          </w:tcPr>
          <w:p w14:paraId="6BF86326"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3009095"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37B76DA2" w14:textId="77777777" w:rsidR="00B632C0" w:rsidRPr="007F2714" w:rsidRDefault="00B632C0" w:rsidP="005A28C8">
            <w:pPr>
              <w:rPr>
                <w:b/>
                <w:bCs/>
                <w:sz w:val="22"/>
                <w:szCs w:val="22"/>
                <w:lang w:val="en-US"/>
              </w:rPr>
            </w:pPr>
            <w:r w:rsidRPr="00B40365">
              <w:rPr>
                <w:b/>
                <w:bCs/>
                <w:sz w:val="22"/>
                <w:szCs w:val="22"/>
                <w:lang w:val="en-US"/>
              </w:rPr>
              <w:t>1.4.3. Tip 2</w:t>
            </w:r>
          </w:p>
          <w:p w14:paraId="12F5C0F6"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78F8606D"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6B98253D" w14:textId="77777777" w:rsidR="00B632C0" w:rsidRDefault="00B632C0" w:rsidP="005A28C8">
            <w:pPr>
              <w:rPr>
                <w:lang w:val="en-US"/>
              </w:rPr>
            </w:pPr>
          </w:p>
        </w:tc>
      </w:tr>
      <w:tr w:rsidR="00B632C0" w14:paraId="702E5567"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23E79D0" w14:textId="77777777" w:rsidR="00B632C0" w:rsidRDefault="00B632C0" w:rsidP="005A28C8">
            <w:pPr>
              <w:rPr>
                <w:lang w:val="en-US"/>
              </w:rPr>
            </w:pPr>
            <w:r>
              <w:rPr>
                <w:lang w:val="en-US"/>
              </w:rPr>
              <w:t>48</w:t>
            </w:r>
          </w:p>
        </w:tc>
        <w:tc>
          <w:tcPr>
            <w:tcW w:w="1276" w:type="dxa"/>
            <w:gridSpan w:val="2"/>
            <w:tcBorders>
              <w:top w:val="single" w:sz="4" w:space="0" w:color="auto"/>
              <w:bottom w:val="single" w:sz="4" w:space="0" w:color="auto"/>
            </w:tcBorders>
          </w:tcPr>
          <w:p w14:paraId="51D3E772" w14:textId="77777777" w:rsidR="00B632C0" w:rsidRDefault="00B632C0" w:rsidP="005A28C8">
            <w:pPr>
              <w:rPr>
                <w:lang w:val="en-US"/>
              </w:rPr>
            </w:pPr>
            <w:r>
              <w:rPr>
                <w:lang w:val="en-US"/>
              </w:rPr>
              <w:t>CN53A</w:t>
            </w:r>
          </w:p>
          <w:p w14:paraId="4962D3CF"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F648C68"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7F6B544F"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38E5581"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16732AFB"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36,650</w:t>
            </w:r>
          </w:p>
          <w:p w14:paraId="5B448EFD" w14:textId="77777777" w:rsidR="00B632C0" w:rsidRDefault="00B632C0" w:rsidP="005A28C8">
            <w:pPr>
              <w:jc w:val="center"/>
              <w:rPr>
                <w:lang w:val="en-US"/>
              </w:rPr>
            </w:pPr>
          </w:p>
        </w:tc>
      </w:tr>
      <w:tr w:rsidR="00B632C0" w14:paraId="075522F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C8F33EC" w14:textId="77777777" w:rsidR="00B632C0" w:rsidRDefault="00B632C0" w:rsidP="005A28C8">
            <w:pPr>
              <w:rPr>
                <w:lang w:val="en-US"/>
              </w:rPr>
            </w:pPr>
          </w:p>
        </w:tc>
        <w:tc>
          <w:tcPr>
            <w:tcW w:w="1276" w:type="dxa"/>
            <w:gridSpan w:val="2"/>
            <w:tcBorders>
              <w:top w:val="nil"/>
              <w:bottom w:val="single" w:sz="2" w:space="0" w:color="auto"/>
            </w:tcBorders>
            <w:vAlign w:val="center"/>
          </w:tcPr>
          <w:p w14:paraId="5CC7C6F7"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7728D096"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73D7090B"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1B82E342" w14:textId="77777777" w:rsidR="00B632C0" w:rsidRPr="00BA4555" w:rsidRDefault="00B632C0" w:rsidP="005A28C8">
            <w:pPr>
              <w:rPr>
                <w:lang w:val="en-US"/>
              </w:rPr>
            </w:pPr>
            <w:r w:rsidRPr="00BA4555">
              <w:rPr>
                <w:lang w:val="en-US"/>
              </w:rPr>
              <w:t>1,100</w:t>
            </w:r>
          </w:p>
        </w:tc>
      </w:tr>
      <w:tr w:rsidR="00B632C0" w14:paraId="09E62FA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82BE660" w14:textId="77777777" w:rsidR="00B632C0" w:rsidRDefault="00B632C0" w:rsidP="005A28C8">
            <w:pPr>
              <w:rPr>
                <w:lang w:val="en-US"/>
              </w:rPr>
            </w:pPr>
          </w:p>
        </w:tc>
        <w:tc>
          <w:tcPr>
            <w:tcW w:w="1276" w:type="dxa"/>
            <w:gridSpan w:val="2"/>
            <w:tcBorders>
              <w:top w:val="nil"/>
              <w:bottom w:val="single" w:sz="2" w:space="0" w:color="auto"/>
            </w:tcBorders>
            <w:vAlign w:val="center"/>
          </w:tcPr>
          <w:p w14:paraId="7731DFFE"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4F6AFB6C"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563C4AA8"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6208E280" w14:textId="77777777" w:rsidR="00B632C0" w:rsidRPr="00BA4555" w:rsidRDefault="00B632C0" w:rsidP="005A28C8">
            <w:pPr>
              <w:rPr>
                <w:lang w:val="en-US"/>
              </w:rPr>
            </w:pPr>
            <w:r w:rsidRPr="00BA4555">
              <w:rPr>
                <w:lang w:val="en-US"/>
              </w:rPr>
              <w:t>5,498</w:t>
            </w:r>
          </w:p>
        </w:tc>
      </w:tr>
      <w:tr w:rsidR="00B632C0" w14:paraId="6246268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EBFDE41" w14:textId="77777777" w:rsidR="00B632C0" w:rsidRDefault="00B632C0" w:rsidP="005A28C8">
            <w:pPr>
              <w:rPr>
                <w:lang w:val="en-US"/>
              </w:rPr>
            </w:pPr>
          </w:p>
        </w:tc>
        <w:tc>
          <w:tcPr>
            <w:tcW w:w="1276" w:type="dxa"/>
            <w:gridSpan w:val="2"/>
            <w:tcBorders>
              <w:top w:val="nil"/>
              <w:bottom w:val="single" w:sz="2" w:space="0" w:color="auto"/>
            </w:tcBorders>
            <w:vAlign w:val="center"/>
          </w:tcPr>
          <w:p w14:paraId="01BE5EB9"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7F44A363"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073D186A"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4DDE3FE6" w14:textId="77777777" w:rsidR="00B632C0" w:rsidRPr="00BA4555" w:rsidRDefault="00B632C0" w:rsidP="005A28C8">
            <w:pPr>
              <w:rPr>
                <w:lang w:val="en-US"/>
              </w:rPr>
            </w:pPr>
            <w:r w:rsidRPr="00BA4555">
              <w:rPr>
                <w:lang w:val="en-US"/>
              </w:rPr>
              <w:t>1,833</w:t>
            </w:r>
          </w:p>
        </w:tc>
      </w:tr>
      <w:tr w:rsidR="00B632C0" w:rsidRPr="00EB582C" w14:paraId="11BA598A"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841104A"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31ABB67"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3943410" w14:textId="77777777" w:rsidR="00B632C0" w:rsidRDefault="00B632C0" w:rsidP="005A28C8">
            <w:pPr>
              <w:rPr>
                <w:i/>
                <w:iCs/>
                <w:lang w:val="en-US"/>
              </w:rPr>
            </w:pPr>
          </w:p>
        </w:tc>
        <w:tc>
          <w:tcPr>
            <w:tcW w:w="1134" w:type="dxa"/>
            <w:tcBorders>
              <w:top w:val="nil"/>
              <w:left w:val="single" w:sz="6" w:space="0" w:color="auto"/>
              <w:bottom w:val="nil"/>
              <w:right w:val="nil"/>
            </w:tcBorders>
          </w:tcPr>
          <w:p w14:paraId="079E14E5"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69448D1" w14:textId="77777777" w:rsidR="00B632C0" w:rsidRPr="00EB582C" w:rsidRDefault="00B632C0" w:rsidP="005A28C8">
            <w:pPr>
              <w:rPr>
                <w:lang w:val="en-US"/>
              </w:rPr>
            </w:pPr>
          </w:p>
        </w:tc>
      </w:tr>
      <w:tr w:rsidR="00B632C0" w14:paraId="515E1BFC"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509ADEB" w14:textId="77777777" w:rsidR="00B632C0" w:rsidRDefault="00B632C0" w:rsidP="005A28C8">
            <w:pPr>
              <w:rPr>
                <w:lang w:val="en-US"/>
              </w:rPr>
            </w:pPr>
            <w:r>
              <w:rPr>
                <w:lang w:val="en-US"/>
              </w:rPr>
              <w:t>49</w:t>
            </w:r>
          </w:p>
        </w:tc>
        <w:tc>
          <w:tcPr>
            <w:tcW w:w="1276" w:type="dxa"/>
            <w:gridSpan w:val="2"/>
            <w:tcBorders>
              <w:top w:val="single" w:sz="4" w:space="0" w:color="auto"/>
              <w:bottom w:val="single" w:sz="4" w:space="0" w:color="auto"/>
            </w:tcBorders>
          </w:tcPr>
          <w:p w14:paraId="4F61DF58" w14:textId="77777777" w:rsidR="00B632C0" w:rsidRDefault="00B632C0" w:rsidP="005A28C8">
            <w:pPr>
              <w:rPr>
                <w:lang w:val="en-US"/>
              </w:rPr>
            </w:pPr>
            <w:r>
              <w:rPr>
                <w:lang w:val="en-US"/>
              </w:rPr>
              <w:t>CI22B</w:t>
            </w:r>
          </w:p>
          <w:p w14:paraId="78C21E0A"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A075520" w14:textId="77777777" w:rsidR="00B632C0" w:rsidRDefault="00B632C0" w:rsidP="005A28C8">
            <w:pPr>
              <w:adjustRightInd w:val="0"/>
              <w:rPr>
                <w:rFonts w:ascii="Times New Roman CYR" w:hAnsi="Times New Roman CYR" w:cs="Times New Roman CYR"/>
                <w:sz w:val="16"/>
                <w:szCs w:val="16"/>
                <w:lang w:val="en-US"/>
              </w:rPr>
            </w:pPr>
            <w:r>
              <w:rPr>
                <w:lang w:val="en-US"/>
              </w:rPr>
              <w:t>Placaj din placute de ceramica calit. 1, gr. min. 8mm (la pereti, stilpi, pilastri si glafuri)  fixate de adeziv pe baza de ciment</w:t>
            </w:r>
            <w:r>
              <w:rPr>
                <w:rFonts w:ascii="Times New Roman CYR" w:hAnsi="Times New Roman CYR" w:cs="Times New Roman CYR"/>
                <w:sz w:val="16"/>
                <w:szCs w:val="16"/>
                <w:lang w:val="en-US"/>
              </w:rPr>
              <w:t xml:space="preserve"> </w:t>
            </w:r>
          </w:p>
          <w:p w14:paraId="16599142"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5264249"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27C98B91"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36,650</w:t>
            </w:r>
          </w:p>
          <w:p w14:paraId="79FBF11F" w14:textId="77777777" w:rsidR="00B632C0" w:rsidRDefault="00B632C0" w:rsidP="005A28C8">
            <w:pPr>
              <w:jc w:val="center"/>
              <w:rPr>
                <w:lang w:val="en-US"/>
              </w:rPr>
            </w:pPr>
          </w:p>
        </w:tc>
      </w:tr>
      <w:tr w:rsidR="00B632C0" w14:paraId="426132B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26477C7" w14:textId="77777777" w:rsidR="00B632C0" w:rsidRDefault="00B632C0" w:rsidP="005A28C8">
            <w:pPr>
              <w:rPr>
                <w:lang w:val="en-US"/>
              </w:rPr>
            </w:pPr>
          </w:p>
        </w:tc>
        <w:tc>
          <w:tcPr>
            <w:tcW w:w="1276" w:type="dxa"/>
            <w:gridSpan w:val="2"/>
            <w:tcBorders>
              <w:top w:val="nil"/>
              <w:bottom w:val="single" w:sz="2" w:space="0" w:color="auto"/>
            </w:tcBorders>
            <w:vAlign w:val="center"/>
          </w:tcPr>
          <w:p w14:paraId="0353CFFC" w14:textId="77777777" w:rsidR="00B632C0" w:rsidRDefault="00B632C0" w:rsidP="005A28C8">
            <w:pPr>
              <w:jc w:val="center"/>
              <w:rPr>
                <w:sz w:val="16"/>
                <w:szCs w:val="16"/>
                <w:lang w:val="en-US"/>
              </w:rPr>
            </w:pPr>
            <w:r>
              <w:rPr>
                <w:sz w:val="16"/>
                <w:szCs w:val="16"/>
                <w:lang w:val="en-US"/>
              </w:rPr>
              <w:t>9310060019930</w:t>
            </w:r>
          </w:p>
        </w:tc>
        <w:tc>
          <w:tcPr>
            <w:tcW w:w="6237" w:type="dxa"/>
            <w:gridSpan w:val="2"/>
            <w:tcBorders>
              <w:top w:val="nil"/>
              <w:bottom w:val="single" w:sz="2" w:space="0" w:color="auto"/>
            </w:tcBorders>
          </w:tcPr>
          <w:p w14:paraId="415E9CFC" w14:textId="77777777" w:rsidR="00B632C0" w:rsidRPr="00BA4555" w:rsidRDefault="00B632C0" w:rsidP="005A28C8">
            <w:pPr>
              <w:rPr>
                <w:lang w:val="en-US"/>
              </w:rPr>
            </w:pPr>
            <w:r w:rsidRPr="00BA4555">
              <w:rPr>
                <w:lang w:val="en-US"/>
              </w:rPr>
              <w:t>Muncitor</w:t>
            </w:r>
          </w:p>
        </w:tc>
        <w:tc>
          <w:tcPr>
            <w:tcW w:w="1134" w:type="dxa"/>
            <w:tcBorders>
              <w:top w:val="nil"/>
              <w:bottom w:val="single" w:sz="2" w:space="0" w:color="auto"/>
            </w:tcBorders>
          </w:tcPr>
          <w:p w14:paraId="65B9505B"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114C979E" w14:textId="77777777" w:rsidR="00B632C0" w:rsidRPr="00BA4555" w:rsidRDefault="00B632C0" w:rsidP="005A28C8">
            <w:pPr>
              <w:rPr>
                <w:lang w:val="en-US"/>
              </w:rPr>
            </w:pPr>
            <w:r w:rsidRPr="00BA4555">
              <w:rPr>
                <w:lang w:val="en-US"/>
              </w:rPr>
              <w:t>60,472</w:t>
            </w:r>
          </w:p>
        </w:tc>
      </w:tr>
      <w:tr w:rsidR="00B632C0" w14:paraId="1B744E4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5E421D4" w14:textId="77777777" w:rsidR="00B632C0" w:rsidRDefault="00B632C0" w:rsidP="005A28C8">
            <w:pPr>
              <w:rPr>
                <w:lang w:val="en-US"/>
              </w:rPr>
            </w:pPr>
          </w:p>
        </w:tc>
        <w:tc>
          <w:tcPr>
            <w:tcW w:w="1276" w:type="dxa"/>
            <w:gridSpan w:val="2"/>
            <w:tcBorders>
              <w:top w:val="nil"/>
              <w:bottom w:val="single" w:sz="2" w:space="0" w:color="auto"/>
            </w:tcBorders>
            <w:vAlign w:val="center"/>
          </w:tcPr>
          <w:p w14:paraId="3BF27917" w14:textId="77777777" w:rsidR="00B632C0" w:rsidRDefault="00B632C0" w:rsidP="005A28C8">
            <w:pPr>
              <w:jc w:val="center"/>
              <w:rPr>
                <w:sz w:val="16"/>
                <w:szCs w:val="16"/>
                <w:lang w:val="en-US"/>
              </w:rPr>
            </w:pPr>
            <w:r>
              <w:rPr>
                <w:sz w:val="16"/>
                <w:szCs w:val="16"/>
                <w:lang w:val="en-US"/>
              </w:rPr>
              <w:t>2661112800700</w:t>
            </w:r>
          </w:p>
        </w:tc>
        <w:tc>
          <w:tcPr>
            <w:tcW w:w="6237" w:type="dxa"/>
            <w:gridSpan w:val="2"/>
            <w:tcBorders>
              <w:top w:val="nil"/>
              <w:bottom w:val="single" w:sz="2" w:space="0" w:color="auto"/>
            </w:tcBorders>
          </w:tcPr>
          <w:p w14:paraId="601C2E3C" w14:textId="77777777" w:rsidR="00B632C0" w:rsidRPr="00BA4555" w:rsidRDefault="00B632C0" w:rsidP="005A28C8">
            <w:pPr>
              <w:rPr>
                <w:lang w:val="en-US"/>
              </w:rPr>
            </w:pPr>
            <w:r w:rsidRPr="00BA4555">
              <w:rPr>
                <w:lang w:val="en-US"/>
              </w:rPr>
              <w:t>Placi sau piscoturi de gresie</w:t>
            </w:r>
          </w:p>
        </w:tc>
        <w:tc>
          <w:tcPr>
            <w:tcW w:w="1134" w:type="dxa"/>
            <w:tcBorders>
              <w:top w:val="nil"/>
              <w:bottom w:val="single" w:sz="2" w:space="0" w:color="auto"/>
            </w:tcBorders>
          </w:tcPr>
          <w:p w14:paraId="3426AD8E" w14:textId="77777777" w:rsidR="00B632C0" w:rsidRPr="00BA4555" w:rsidRDefault="00B632C0" w:rsidP="005A28C8">
            <w:pPr>
              <w:rPr>
                <w:lang w:val="en-US"/>
              </w:rPr>
            </w:pPr>
            <w:r w:rsidRPr="00BA4555">
              <w:rPr>
                <w:lang w:val="en-US"/>
              </w:rPr>
              <w:t>m2</w:t>
            </w:r>
          </w:p>
        </w:tc>
        <w:tc>
          <w:tcPr>
            <w:tcW w:w="1134" w:type="dxa"/>
            <w:tcBorders>
              <w:top w:val="nil"/>
              <w:bottom w:val="single" w:sz="2" w:space="0" w:color="auto"/>
              <w:right w:val="single" w:sz="4" w:space="0" w:color="auto"/>
            </w:tcBorders>
          </w:tcPr>
          <w:p w14:paraId="4ADD00CB" w14:textId="77777777" w:rsidR="00B632C0" w:rsidRPr="00BA4555" w:rsidRDefault="00B632C0" w:rsidP="005A28C8">
            <w:pPr>
              <w:rPr>
                <w:lang w:val="en-US"/>
              </w:rPr>
            </w:pPr>
            <w:r w:rsidRPr="00BA4555">
              <w:rPr>
                <w:lang w:val="en-US"/>
              </w:rPr>
              <w:t>37,757</w:t>
            </w:r>
          </w:p>
        </w:tc>
      </w:tr>
      <w:tr w:rsidR="00B632C0" w14:paraId="470CC5D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7EBCE29" w14:textId="77777777" w:rsidR="00B632C0" w:rsidRDefault="00B632C0" w:rsidP="005A28C8">
            <w:pPr>
              <w:rPr>
                <w:lang w:val="en-US"/>
              </w:rPr>
            </w:pPr>
          </w:p>
        </w:tc>
        <w:tc>
          <w:tcPr>
            <w:tcW w:w="1276" w:type="dxa"/>
            <w:gridSpan w:val="2"/>
            <w:tcBorders>
              <w:top w:val="nil"/>
              <w:bottom w:val="single" w:sz="2" w:space="0" w:color="auto"/>
            </w:tcBorders>
            <w:vAlign w:val="center"/>
          </w:tcPr>
          <w:p w14:paraId="0C50E8F8" w14:textId="77777777" w:rsidR="00B632C0" w:rsidRDefault="00B632C0" w:rsidP="005A28C8">
            <w:pPr>
              <w:jc w:val="center"/>
              <w:rPr>
                <w:sz w:val="16"/>
                <w:szCs w:val="16"/>
                <w:lang w:val="en-US"/>
              </w:rPr>
            </w:pPr>
            <w:r>
              <w:rPr>
                <w:sz w:val="16"/>
                <w:szCs w:val="16"/>
                <w:lang w:val="en-US"/>
              </w:rPr>
              <w:t>266410212013c</w:t>
            </w:r>
          </w:p>
        </w:tc>
        <w:tc>
          <w:tcPr>
            <w:tcW w:w="6237" w:type="dxa"/>
            <w:gridSpan w:val="2"/>
            <w:tcBorders>
              <w:top w:val="nil"/>
              <w:bottom w:val="single" w:sz="2" w:space="0" w:color="auto"/>
            </w:tcBorders>
          </w:tcPr>
          <w:p w14:paraId="17061F0E" w14:textId="77777777" w:rsidR="00B632C0" w:rsidRPr="00BA4555" w:rsidRDefault="00B632C0" w:rsidP="005A28C8">
            <w:pPr>
              <w:rPr>
                <w:lang w:val="en-US"/>
              </w:rPr>
            </w:pPr>
            <w:r w:rsidRPr="00BA4555">
              <w:rPr>
                <w:lang w:val="en-US"/>
              </w:rPr>
              <w:t>Adeziv pentru lucrari de placaj  (amestec uscat pe baza de ciment)</w:t>
            </w:r>
          </w:p>
        </w:tc>
        <w:tc>
          <w:tcPr>
            <w:tcW w:w="1134" w:type="dxa"/>
            <w:tcBorders>
              <w:top w:val="nil"/>
              <w:bottom w:val="single" w:sz="2" w:space="0" w:color="auto"/>
            </w:tcBorders>
          </w:tcPr>
          <w:p w14:paraId="60E20EF6"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B64DA05" w14:textId="77777777" w:rsidR="00B632C0" w:rsidRPr="00BA4555" w:rsidRDefault="00B632C0" w:rsidP="005A28C8">
            <w:pPr>
              <w:rPr>
                <w:lang w:val="en-US"/>
              </w:rPr>
            </w:pPr>
            <w:r w:rsidRPr="00BA4555">
              <w:rPr>
                <w:lang w:val="en-US"/>
              </w:rPr>
              <w:t>136,961</w:t>
            </w:r>
          </w:p>
        </w:tc>
      </w:tr>
      <w:tr w:rsidR="00B632C0" w14:paraId="2F83BF7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00D87CA" w14:textId="77777777" w:rsidR="00B632C0" w:rsidRDefault="00B632C0" w:rsidP="005A28C8">
            <w:pPr>
              <w:rPr>
                <w:lang w:val="en-US"/>
              </w:rPr>
            </w:pPr>
          </w:p>
        </w:tc>
        <w:tc>
          <w:tcPr>
            <w:tcW w:w="1276" w:type="dxa"/>
            <w:gridSpan w:val="2"/>
            <w:tcBorders>
              <w:top w:val="nil"/>
              <w:bottom w:val="single" w:sz="2" w:space="0" w:color="auto"/>
            </w:tcBorders>
            <w:vAlign w:val="center"/>
          </w:tcPr>
          <w:p w14:paraId="321F384F" w14:textId="77777777" w:rsidR="00B632C0" w:rsidRDefault="00B632C0" w:rsidP="005A28C8">
            <w:pPr>
              <w:jc w:val="center"/>
              <w:rPr>
                <w:sz w:val="16"/>
                <w:szCs w:val="16"/>
                <w:lang w:val="en-US"/>
              </w:rPr>
            </w:pPr>
            <w:r>
              <w:rPr>
                <w:sz w:val="16"/>
                <w:szCs w:val="16"/>
                <w:lang w:val="en-US"/>
              </w:rPr>
              <w:t>2430226100001</w:t>
            </w:r>
          </w:p>
        </w:tc>
        <w:tc>
          <w:tcPr>
            <w:tcW w:w="6237" w:type="dxa"/>
            <w:gridSpan w:val="2"/>
            <w:tcBorders>
              <w:top w:val="nil"/>
              <w:bottom w:val="single" w:sz="2" w:space="0" w:color="auto"/>
            </w:tcBorders>
          </w:tcPr>
          <w:p w14:paraId="72C00610" w14:textId="77777777" w:rsidR="00B632C0" w:rsidRPr="00BA4555" w:rsidRDefault="00B632C0" w:rsidP="005A28C8">
            <w:pPr>
              <w:rPr>
                <w:lang w:val="en-US"/>
              </w:rPr>
            </w:pPr>
            <w:r w:rsidRPr="00BA4555">
              <w:rPr>
                <w:lang w:val="en-US"/>
              </w:rPr>
              <w:t>Fuga</w:t>
            </w:r>
          </w:p>
        </w:tc>
        <w:tc>
          <w:tcPr>
            <w:tcW w:w="1134" w:type="dxa"/>
            <w:tcBorders>
              <w:top w:val="nil"/>
              <w:bottom w:val="single" w:sz="2" w:space="0" w:color="auto"/>
            </w:tcBorders>
          </w:tcPr>
          <w:p w14:paraId="4BB58C12"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ECB7CE9" w14:textId="77777777" w:rsidR="00B632C0" w:rsidRPr="00BA4555" w:rsidRDefault="00B632C0" w:rsidP="005A28C8">
            <w:pPr>
              <w:rPr>
                <w:lang w:val="en-US"/>
              </w:rPr>
            </w:pPr>
            <w:r w:rsidRPr="00BA4555">
              <w:rPr>
                <w:lang w:val="en-US"/>
              </w:rPr>
              <w:t>17,398</w:t>
            </w:r>
          </w:p>
        </w:tc>
      </w:tr>
      <w:tr w:rsidR="00B632C0" w14:paraId="6CBB217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C557413" w14:textId="77777777" w:rsidR="00B632C0" w:rsidRDefault="00B632C0" w:rsidP="005A28C8">
            <w:pPr>
              <w:rPr>
                <w:lang w:val="en-US"/>
              </w:rPr>
            </w:pPr>
          </w:p>
        </w:tc>
        <w:tc>
          <w:tcPr>
            <w:tcW w:w="1276" w:type="dxa"/>
            <w:gridSpan w:val="2"/>
            <w:tcBorders>
              <w:top w:val="nil"/>
              <w:bottom w:val="single" w:sz="2" w:space="0" w:color="auto"/>
            </w:tcBorders>
            <w:vAlign w:val="center"/>
          </w:tcPr>
          <w:p w14:paraId="2552E50E" w14:textId="77777777" w:rsidR="00B632C0" w:rsidRDefault="00B632C0" w:rsidP="005A28C8">
            <w:pPr>
              <w:jc w:val="center"/>
              <w:rPr>
                <w:sz w:val="16"/>
                <w:szCs w:val="16"/>
                <w:lang w:val="en-US"/>
              </w:rPr>
            </w:pPr>
            <w:r>
              <w:rPr>
                <w:sz w:val="16"/>
                <w:szCs w:val="16"/>
                <w:lang w:val="en-US"/>
              </w:rPr>
              <w:t>2010237318700</w:t>
            </w:r>
          </w:p>
        </w:tc>
        <w:tc>
          <w:tcPr>
            <w:tcW w:w="6237" w:type="dxa"/>
            <w:gridSpan w:val="2"/>
            <w:tcBorders>
              <w:top w:val="nil"/>
              <w:bottom w:val="single" w:sz="2" w:space="0" w:color="auto"/>
            </w:tcBorders>
          </w:tcPr>
          <w:p w14:paraId="782A1024" w14:textId="77777777" w:rsidR="00B632C0" w:rsidRPr="00BA4555" w:rsidRDefault="00B632C0" w:rsidP="005A28C8">
            <w:pPr>
              <w:rPr>
                <w:lang w:val="en-US"/>
              </w:rPr>
            </w:pPr>
            <w:r w:rsidRPr="00BA4555">
              <w:rPr>
                <w:lang w:val="en-US"/>
              </w:rPr>
              <w:t xml:space="preserve">Distantieri de rost </w:t>
            </w:r>
          </w:p>
        </w:tc>
        <w:tc>
          <w:tcPr>
            <w:tcW w:w="1134" w:type="dxa"/>
            <w:tcBorders>
              <w:top w:val="nil"/>
              <w:bottom w:val="single" w:sz="2" w:space="0" w:color="auto"/>
            </w:tcBorders>
          </w:tcPr>
          <w:p w14:paraId="00BA2EEA"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01A687FA" w14:textId="77777777" w:rsidR="00B632C0" w:rsidRPr="00BA4555" w:rsidRDefault="00B632C0" w:rsidP="005A28C8">
            <w:pPr>
              <w:rPr>
                <w:lang w:val="en-US"/>
              </w:rPr>
            </w:pPr>
            <w:r w:rsidRPr="00BA4555">
              <w:rPr>
                <w:lang w:val="en-US"/>
              </w:rPr>
              <w:t>740,330</w:t>
            </w:r>
          </w:p>
        </w:tc>
      </w:tr>
      <w:tr w:rsidR="00B632C0" w14:paraId="3729576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1FEC40D" w14:textId="77777777" w:rsidR="00B632C0" w:rsidRDefault="00B632C0" w:rsidP="005A28C8">
            <w:pPr>
              <w:rPr>
                <w:lang w:val="en-US"/>
              </w:rPr>
            </w:pPr>
          </w:p>
        </w:tc>
        <w:tc>
          <w:tcPr>
            <w:tcW w:w="1276" w:type="dxa"/>
            <w:gridSpan w:val="2"/>
            <w:tcBorders>
              <w:top w:val="nil"/>
              <w:bottom w:val="single" w:sz="2" w:space="0" w:color="auto"/>
            </w:tcBorders>
            <w:vAlign w:val="center"/>
          </w:tcPr>
          <w:p w14:paraId="05B409B5"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66E51634" w14:textId="77777777" w:rsidR="00B632C0" w:rsidRPr="00BA4555" w:rsidRDefault="00B632C0" w:rsidP="005A28C8">
            <w:pPr>
              <w:rPr>
                <w:lang w:val="en-US"/>
              </w:rPr>
            </w:pPr>
            <w:r w:rsidRPr="00BA4555">
              <w:rPr>
                <w:lang w:val="en-US"/>
              </w:rPr>
              <w:t>Apa</w:t>
            </w:r>
          </w:p>
        </w:tc>
        <w:tc>
          <w:tcPr>
            <w:tcW w:w="1134" w:type="dxa"/>
            <w:tcBorders>
              <w:top w:val="nil"/>
              <w:bottom w:val="single" w:sz="2" w:space="0" w:color="auto"/>
            </w:tcBorders>
          </w:tcPr>
          <w:p w14:paraId="7D91C498"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5C2FF726" w14:textId="77777777" w:rsidR="00B632C0" w:rsidRPr="00BA4555" w:rsidRDefault="00B632C0" w:rsidP="005A28C8">
            <w:pPr>
              <w:rPr>
                <w:lang w:val="en-US"/>
              </w:rPr>
            </w:pPr>
            <w:r w:rsidRPr="00BA4555">
              <w:rPr>
                <w:lang w:val="en-US"/>
              </w:rPr>
              <w:t>0,074</w:t>
            </w:r>
          </w:p>
        </w:tc>
      </w:tr>
      <w:tr w:rsidR="00B632C0" w14:paraId="7A2237F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80BDCA5" w14:textId="77777777" w:rsidR="00B632C0" w:rsidRDefault="00B632C0" w:rsidP="005A28C8">
            <w:pPr>
              <w:rPr>
                <w:lang w:val="en-US"/>
              </w:rPr>
            </w:pPr>
          </w:p>
        </w:tc>
        <w:tc>
          <w:tcPr>
            <w:tcW w:w="1276" w:type="dxa"/>
            <w:gridSpan w:val="2"/>
            <w:tcBorders>
              <w:top w:val="nil"/>
              <w:bottom w:val="single" w:sz="2" w:space="0" w:color="auto"/>
            </w:tcBorders>
            <w:vAlign w:val="center"/>
          </w:tcPr>
          <w:p w14:paraId="0A1C7CF0"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01F1B23F"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304FD110"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011412CF" w14:textId="77777777" w:rsidR="00B632C0" w:rsidRPr="00BA4555" w:rsidRDefault="00B632C0" w:rsidP="005A28C8">
            <w:pPr>
              <w:rPr>
                <w:lang w:val="en-US"/>
              </w:rPr>
            </w:pPr>
            <w:r w:rsidRPr="00BA4555">
              <w:rPr>
                <w:lang w:val="en-US"/>
              </w:rPr>
              <w:t>0,440</w:t>
            </w:r>
          </w:p>
        </w:tc>
      </w:tr>
      <w:tr w:rsidR="00B632C0" w14:paraId="32042B4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DC9AB05" w14:textId="77777777" w:rsidR="00B632C0" w:rsidRDefault="00B632C0" w:rsidP="005A28C8">
            <w:pPr>
              <w:rPr>
                <w:lang w:val="en-US"/>
              </w:rPr>
            </w:pPr>
          </w:p>
        </w:tc>
        <w:tc>
          <w:tcPr>
            <w:tcW w:w="1276" w:type="dxa"/>
            <w:gridSpan w:val="2"/>
            <w:tcBorders>
              <w:top w:val="nil"/>
              <w:bottom w:val="single" w:sz="2" w:space="0" w:color="auto"/>
            </w:tcBorders>
            <w:vAlign w:val="center"/>
          </w:tcPr>
          <w:p w14:paraId="0CB284F5" w14:textId="77777777" w:rsidR="00B632C0" w:rsidRDefault="00B632C0" w:rsidP="005A28C8">
            <w:pPr>
              <w:jc w:val="center"/>
              <w:rPr>
                <w:sz w:val="16"/>
                <w:szCs w:val="16"/>
                <w:lang w:val="en-US"/>
              </w:rPr>
            </w:pPr>
            <w:r>
              <w:rPr>
                <w:sz w:val="16"/>
                <w:szCs w:val="16"/>
                <w:lang w:val="en-US"/>
              </w:rPr>
              <w:t>2952270003820</w:t>
            </w:r>
          </w:p>
        </w:tc>
        <w:tc>
          <w:tcPr>
            <w:tcW w:w="6237" w:type="dxa"/>
            <w:gridSpan w:val="2"/>
            <w:tcBorders>
              <w:top w:val="nil"/>
              <w:bottom w:val="single" w:sz="2" w:space="0" w:color="auto"/>
            </w:tcBorders>
          </w:tcPr>
          <w:p w14:paraId="37A36FF0" w14:textId="77777777" w:rsidR="00B632C0" w:rsidRPr="00BA4555" w:rsidRDefault="00B632C0" w:rsidP="005A28C8">
            <w:pPr>
              <w:rPr>
                <w:lang w:val="en-US"/>
              </w:rPr>
            </w:pPr>
            <w:r w:rsidRPr="00BA4555">
              <w:rPr>
                <w:lang w:val="en-US"/>
              </w:rPr>
              <w:t>Malaxor mobil, electric</w:t>
            </w:r>
          </w:p>
        </w:tc>
        <w:tc>
          <w:tcPr>
            <w:tcW w:w="1134" w:type="dxa"/>
            <w:tcBorders>
              <w:top w:val="nil"/>
              <w:bottom w:val="single" w:sz="2" w:space="0" w:color="auto"/>
            </w:tcBorders>
          </w:tcPr>
          <w:p w14:paraId="140A283A"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64B5EAF8" w14:textId="77777777" w:rsidR="00B632C0" w:rsidRPr="00BA4555" w:rsidRDefault="00B632C0" w:rsidP="005A28C8">
            <w:pPr>
              <w:rPr>
                <w:lang w:val="en-US"/>
              </w:rPr>
            </w:pPr>
            <w:r w:rsidRPr="00BA4555">
              <w:rPr>
                <w:lang w:val="en-US"/>
              </w:rPr>
              <w:t>0,366</w:t>
            </w:r>
          </w:p>
        </w:tc>
      </w:tr>
      <w:tr w:rsidR="00B632C0" w14:paraId="635E389B"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64FBF317"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30A9A614"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7755163E"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16434595" w14:textId="77777777" w:rsidR="00B632C0" w:rsidRDefault="00B632C0" w:rsidP="005A28C8">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14:paraId="2DD11EC0"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4A957960" w14:textId="77777777" w:rsidR="00B632C0" w:rsidRDefault="00B632C0" w:rsidP="005A28C8">
            <w:pPr>
              <w:rPr>
                <w:lang w:val="en-US"/>
              </w:rPr>
            </w:pPr>
          </w:p>
        </w:tc>
      </w:tr>
      <w:tr w:rsidR="00B632C0" w14:paraId="4BF2A154" w14:textId="77777777" w:rsidTr="005A28C8">
        <w:tblPrEx>
          <w:tblCellMar>
            <w:top w:w="0" w:type="dxa"/>
            <w:bottom w:w="0" w:type="dxa"/>
          </w:tblCellMar>
        </w:tblPrEx>
        <w:tc>
          <w:tcPr>
            <w:tcW w:w="709" w:type="dxa"/>
            <w:tcBorders>
              <w:top w:val="nil"/>
              <w:left w:val="single" w:sz="4" w:space="0" w:color="auto"/>
              <w:bottom w:val="nil"/>
              <w:right w:val="nil"/>
            </w:tcBorders>
          </w:tcPr>
          <w:p w14:paraId="30AE7F41"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154BE80"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1B1CFED5" w14:textId="77777777" w:rsidR="00B632C0" w:rsidRPr="00BA4555" w:rsidRDefault="00B632C0" w:rsidP="005A28C8">
            <w:pPr>
              <w:rPr>
                <w:b/>
                <w:bCs/>
                <w:sz w:val="22"/>
                <w:szCs w:val="22"/>
                <w:lang w:val="en-US"/>
              </w:rPr>
            </w:pPr>
            <w:r w:rsidRPr="00B40365">
              <w:rPr>
                <w:b/>
                <w:bCs/>
                <w:sz w:val="22"/>
                <w:szCs w:val="22"/>
                <w:lang w:val="en-US"/>
              </w:rPr>
              <w:t>1.5. Tavan</w:t>
            </w:r>
          </w:p>
        </w:tc>
        <w:tc>
          <w:tcPr>
            <w:tcW w:w="1134" w:type="dxa"/>
            <w:tcBorders>
              <w:top w:val="nil"/>
              <w:left w:val="single" w:sz="6" w:space="0" w:color="auto"/>
              <w:bottom w:val="nil"/>
              <w:right w:val="nil"/>
            </w:tcBorders>
          </w:tcPr>
          <w:p w14:paraId="4268EC0C"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4E346AD1" w14:textId="77777777" w:rsidR="00B632C0" w:rsidRDefault="00B632C0" w:rsidP="005A28C8">
            <w:pPr>
              <w:rPr>
                <w:lang w:val="en-US"/>
              </w:rPr>
            </w:pPr>
          </w:p>
        </w:tc>
      </w:tr>
      <w:tr w:rsidR="00B632C0" w14:paraId="124DC940" w14:textId="77777777" w:rsidTr="005A28C8">
        <w:tblPrEx>
          <w:tblCellMar>
            <w:top w:w="0" w:type="dxa"/>
            <w:bottom w:w="0" w:type="dxa"/>
          </w:tblCellMar>
        </w:tblPrEx>
        <w:tc>
          <w:tcPr>
            <w:tcW w:w="709" w:type="dxa"/>
            <w:tcBorders>
              <w:top w:val="nil"/>
              <w:left w:val="single" w:sz="4" w:space="0" w:color="auto"/>
              <w:bottom w:val="nil"/>
              <w:right w:val="nil"/>
            </w:tcBorders>
          </w:tcPr>
          <w:p w14:paraId="3623DF58" w14:textId="77777777" w:rsidR="00B632C0" w:rsidRDefault="00B632C0" w:rsidP="005A28C8">
            <w:pPr>
              <w:jc w:val="center"/>
              <w:rPr>
                <w:lang w:val="en-US"/>
              </w:rPr>
            </w:pPr>
          </w:p>
        </w:tc>
        <w:tc>
          <w:tcPr>
            <w:tcW w:w="1276" w:type="dxa"/>
            <w:gridSpan w:val="2"/>
            <w:tcBorders>
              <w:top w:val="nil"/>
              <w:left w:val="single" w:sz="6" w:space="0" w:color="auto"/>
              <w:bottom w:val="nil"/>
              <w:right w:val="nil"/>
            </w:tcBorders>
          </w:tcPr>
          <w:p w14:paraId="193C05EB"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2EBBBEC5" w14:textId="77777777" w:rsidR="00B632C0" w:rsidRPr="007F2714" w:rsidRDefault="00B632C0" w:rsidP="005A28C8">
            <w:pPr>
              <w:rPr>
                <w:b/>
                <w:bCs/>
                <w:sz w:val="22"/>
                <w:szCs w:val="22"/>
                <w:lang w:val="en-US"/>
              </w:rPr>
            </w:pPr>
            <w:r w:rsidRPr="00B40365">
              <w:rPr>
                <w:b/>
                <w:bCs/>
                <w:sz w:val="22"/>
                <w:szCs w:val="22"/>
                <w:lang w:val="en-US"/>
              </w:rPr>
              <w:t>1.5.1. Tip A</w:t>
            </w:r>
          </w:p>
          <w:p w14:paraId="73926075"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518B60FD"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6B14A6BE" w14:textId="77777777" w:rsidR="00B632C0" w:rsidRDefault="00B632C0" w:rsidP="005A28C8">
            <w:pPr>
              <w:rPr>
                <w:lang w:val="en-US"/>
              </w:rPr>
            </w:pPr>
          </w:p>
        </w:tc>
      </w:tr>
      <w:tr w:rsidR="00B632C0" w14:paraId="2A4C484D"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D2E6A66" w14:textId="77777777" w:rsidR="00B632C0" w:rsidRDefault="00B632C0" w:rsidP="005A28C8">
            <w:pPr>
              <w:rPr>
                <w:lang w:val="en-US"/>
              </w:rPr>
            </w:pPr>
            <w:r>
              <w:rPr>
                <w:lang w:val="en-US"/>
              </w:rPr>
              <w:t>50</w:t>
            </w:r>
          </w:p>
        </w:tc>
        <w:tc>
          <w:tcPr>
            <w:tcW w:w="1276" w:type="dxa"/>
            <w:gridSpan w:val="2"/>
            <w:tcBorders>
              <w:top w:val="single" w:sz="4" w:space="0" w:color="auto"/>
              <w:bottom w:val="single" w:sz="4" w:space="0" w:color="auto"/>
            </w:tcBorders>
          </w:tcPr>
          <w:p w14:paraId="08B4B635" w14:textId="77777777" w:rsidR="00B632C0" w:rsidRDefault="00B632C0" w:rsidP="005A28C8">
            <w:pPr>
              <w:rPr>
                <w:lang w:val="en-US"/>
              </w:rPr>
            </w:pPr>
            <w:r>
              <w:rPr>
                <w:lang w:val="en-US"/>
              </w:rPr>
              <w:t>CN53A</w:t>
            </w:r>
          </w:p>
          <w:p w14:paraId="17BEB8FE"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ACBA26C"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122BAE9"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C6966E4"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229D2866"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113,730</w:t>
            </w:r>
          </w:p>
          <w:p w14:paraId="0223965E" w14:textId="77777777" w:rsidR="00B632C0" w:rsidRDefault="00B632C0" w:rsidP="005A28C8">
            <w:pPr>
              <w:jc w:val="center"/>
              <w:rPr>
                <w:lang w:val="en-US"/>
              </w:rPr>
            </w:pPr>
          </w:p>
        </w:tc>
      </w:tr>
      <w:tr w:rsidR="00B632C0" w14:paraId="4437EE6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B7E75A3" w14:textId="77777777" w:rsidR="00B632C0" w:rsidRDefault="00B632C0" w:rsidP="005A28C8">
            <w:pPr>
              <w:rPr>
                <w:lang w:val="en-US"/>
              </w:rPr>
            </w:pPr>
          </w:p>
        </w:tc>
        <w:tc>
          <w:tcPr>
            <w:tcW w:w="1276" w:type="dxa"/>
            <w:gridSpan w:val="2"/>
            <w:tcBorders>
              <w:top w:val="nil"/>
              <w:bottom w:val="single" w:sz="2" w:space="0" w:color="auto"/>
            </w:tcBorders>
            <w:vAlign w:val="center"/>
          </w:tcPr>
          <w:p w14:paraId="4D73B984"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6BA0EBD8"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1784B715"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9704C9C" w14:textId="77777777" w:rsidR="00B632C0" w:rsidRPr="00BA4555" w:rsidRDefault="00B632C0" w:rsidP="005A28C8">
            <w:pPr>
              <w:rPr>
                <w:lang w:val="en-US"/>
              </w:rPr>
            </w:pPr>
            <w:r w:rsidRPr="00BA4555">
              <w:rPr>
                <w:lang w:val="en-US"/>
              </w:rPr>
              <w:t>3,412</w:t>
            </w:r>
          </w:p>
        </w:tc>
      </w:tr>
      <w:tr w:rsidR="00B632C0" w14:paraId="687BDC4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0C22802" w14:textId="77777777" w:rsidR="00B632C0" w:rsidRDefault="00B632C0" w:rsidP="005A28C8">
            <w:pPr>
              <w:rPr>
                <w:lang w:val="en-US"/>
              </w:rPr>
            </w:pPr>
          </w:p>
        </w:tc>
        <w:tc>
          <w:tcPr>
            <w:tcW w:w="1276" w:type="dxa"/>
            <w:gridSpan w:val="2"/>
            <w:tcBorders>
              <w:top w:val="nil"/>
              <w:bottom w:val="single" w:sz="2" w:space="0" w:color="auto"/>
            </w:tcBorders>
            <w:vAlign w:val="center"/>
          </w:tcPr>
          <w:p w14:paraId="2385A3DA"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58EBB4D7"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6585835B"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4E0D1F70" w14:textId="77777777" w:rsidR="00B632C0" w:rsidRPr="00BA4555" w:rsidRDefault="00B632C0" w:rsidP="005A28C8">
            <w:pPr>
              <w:rPr>
                <w:lang w:val="en-US"/>
              </w:rPr>
            </w:pPr>
            <w:r w:rsidRPr="00BA4555">
              <w:rPr>
                <w:lang w:val="en-US"/>
              </w:rPr>
              <w:t>17,060</w:t>
            </w:r>
          </w:p>
        </w:tc>
      </w:tr>
      <w:tr w:rsidR="00B632C0" w14:paraId="412D6FD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2BFAD9E" w14:textId="77777777" w:rsidR="00B632C0" w:rsidRDefault="00B632C0" w:rsidP="005A28C8">
            <w:pPr>
              <w:rPr>
                <w:lang w:val="en-US"/>
              </w:rPr>
            </w:pPr>
          </w:p>
        </w:tc>
        <w:tc>
          <w:tcPr>
            <w:tcW w:w="1276" w:type="dxa"/>
            <w:gridSpan w:val="2"/>
            <w:tcBorders>
              <w:top w:val="nil"/>
              <w:bottom w:val="single" w:sz="2" w:space="0" w:color="auto"/>
            </w:tcBorders>
            <w:vAlign w:val="center"/>
          </w:tcPr>
          <w:p w14:paraId="3E748E52"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1884A673"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33F24845"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70CB4546" w14:textId="77777777" w:rsidR="00B632C0" w:rsidRPr="00BA4555" w:rsidRDefault="00B632C0" w:rsidP="005A28C8">
            <w:pPr>
              <w:rPr>
                <w:lang w:val="en-US"/>
              </w:rPr>
            </w:pPr>
            <w:r w:rsidRPr="00BA4555">
              <w:rPr>
                <w:lang w:val="en-US"/>
              </w:rPr>
              <w:t>5,687</w:t>
            </w:r>
          </w:p>
        </w:tc>
      </w:tr>
      <w:tr w:rsidR="00B632C0" w:rsidRPr="00EB582C" w14:paraId="25031696"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072843AE"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EB92302"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0F80D16E" w14:textId="77777777" w:rsidR="00B632C0" w:rsidRDefault="00B632C0" w:rsidP="005A28C8">
            <w:pPr>
              <w:rPr>
                <w:i/>
                <w:iCs/>
                <w:lang w:val="en-US"/>
              </w:rPr>
            </w:pPr>
          </w:p>
        </w:tc>
        <w:tc>
          <w:tcPr>
            <w:tcW w:w="1134" w:type="dxa"/>
            <w:tcBorders>
              <w:top w:val="nil"/>
              <w:left w:val="single" w:sz="6" w:space="0" w:color="auto"/>
              <w:bottom w:val="nil"/>
              <w:right w:val="nil"/>
            </w:tcBorders>
          </w:tcPr>
          <w:p w14:paraId="5BEF2A4C"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1368E70" w14:textId="77777777" w:rsidR="00B632C0" w:rsidRPr="00EB582C" w:rsidRDefault="00B632C0" w:rsidP="005A28C8">
            <w:pPr>
              <w:rPr>
                <w:lang w:val="en-US"/>
              </w:rPr>
            </w:pPr>
          </w:p>
        </w:tc>
      </w:tr>
      <w:tr w:rsidR="00B632C0" w14:paraId="5118D0A9"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2863F4E" w14:textId="77777777" w:rsidR="00B632C0" w:rsidRDefault="00B632C0" w:rsidP="005A28C8">
            <w:pPr>
              <w:rPr>
                <w:lang w:val="en-US"/>
              </w:rPr>
            </w:pPr>
            <w:r>
              <w:rPr>
                <w:lang w:val="en-US"/>
              </w:rPr>
              <w:t>51</w:t>
            </w:r>
          </w:p>
        </w:tc>
        <w:tc>
          <w:tcPr>
            <w:tcW w:w="1276" w:type="dxa"/>
            <w:gridSpan w:val="2"/>
            <w:tcBorders>
              <w:top w:val="single" w:sz="4" w:space="0" w:color="auto"/>
              <w:bottom w:val="single" w:sz="4" w:space="0" w:color="auto"/>
            </w:tcBorders>
          </w:tcPr>
          <w:p w14:paraId="733744E6" w14:textId="77777777" w:rsidR="00B632C0" w:rsidRDefault="00B632C0" w:rsidP="005A28C8">
            <w:pPr>
              <w:rPr>
                <w:lang w:val="en-US"/>
              </w:rPr>
            </w:pPr>
            <w:r>
              <w:rPr>
                <w:lang w:val="en-US"/>
              </w:rPr>
              <w:t>CF57A</w:t>
            </w:r>
          </w:p>
          <w:p w14:paraId="2A5B1E8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4AF4105" w14:textId="77777777" w:rsidR="00B632C0" w:rsidRDefault="00B632C0" w:rsidP="005A28C8">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525E08B9"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7C818BFA"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10E3EFC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113,730</w:t>
            </w:r>
          </w:p>
          <w:p w14:paraId="13738097" w14:textId="77777777" w:rsidR="00B632C0" w:rsidRDefault="00B632C0" w:rsidP="005A28C8">
            <w:pPr>
              <w:jc w:val="center"/>
              <w:rPr>
                <w:lang w:val="en-US"/>
              </w:rPr>
            </w:pPr>
          </w:p>
        </w:tc>
      </w:tr>
      <w:tr w:rsidR="00B632C0" w14:paraId="40F50CF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009B8E3" w14:textId="77777777" w:rsidR="00B632C0" w:rsidRDefault="00B632C0" w:rsidP="005A28C8">
            <w:pPr>
              <w:rPr>
                <w:lang w:val="en-US"/>
              </w:rPr>
            </w:pPr>
          </w:p>
        </w:tc>
        <w:tc>
          <w:tcPr>
            <w:tcW w:w="1276" w:type="dxa"/>
            <w:gridSpan w:val="2"/>
            <w:tcBorders>
              <w:top w:val="nil"/>
              <w:bottom w:val="single" w:sz="2" w:space="0" w:color="auto"/>
            </w:tcBorders>
            <w:vAlign w:val="center"/>
          </w:tcPr>
          <w:p w14:paraId="5006BFF8" w14:textId="77777777" w:rsidR="00B632C0" w:rsidRDefault="00B632C0" w:rsidP="005A28C8">
            <w:pPr>
              <w:jc w:val="center"/>
              <w:rPr>
                <w:sz w:val="16"/>
                <w:szCs w:val="16"/>
                <w:lang w:val="en-US"/>
              </w:rPr>
            </w:pPr>
            <w:r>
              <w:rPr>
                <w:sz w:val="16"/>
                <w:szCs w:val="16"/>
                <w:lang w:val="en-US"/>
              </w:rPr>
              <w:t>7122050013401</w:t>
            </w:r>
          </w:p>
        </w:tc>
        <w:tc>
          <w:tcPr>
            <w:tcW w:w="6237" w:type="dxa"/>
            <w:gridSpan w:val="2"/>
            <w:tcBorders>
              <w:top w:val="nil"/>
              <w:bottom w:val="single" w:sz="2" w:space="0" w:color="auto"/>
            </w:tcBorders>
          </w:tcPr>
          <w:p w14:paraId="2DFF6F53" w14:textId="77777777" w:rsidR="00B632C0" w:rsidRPr="00BA4555" w:rsidRDefault="00B632C0" w:rsidP="005A28C8">
            <w:pPr>
              <w:rPr>
                <w:lang w:val="en-US"/>
              </w:rPr>
            </w:pPr>
            <w:r w:rsidRPr="00BA4555">
              <w:rPr>
                <w:lang w:val="en-US"/>
              </w:rPr>
              <w:t>Zidar cat.4</w:t>
            </w:r>
          </w:p>
        </w:tc>
        <w:tc>
          <w:tcPr>
            <w:tcW w:w="1134" w:type="dxa"/>
            <w:tcBorders>
              <w:top w:val="nil"/>
              <w:bottom w:val="single" w:sz="2" w:space="0" w:color="auto"/>
            </w:tcBorders>
          </w:tcPr>
          <w:p w14:paraId="3B5EA203"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87A2548" w14:textId="77777777" w:rsidR="00B632C0" w:rsidRPr="00BA4555" w:rsidRDefault="00B632C0" w:rsidP="005A28C8">
            <w:pPr>
              <w:rPr>
                <w:lang w:val="en-US"/>
              </w:rPr>
            </w:pPr>
            <w:r w:rsidRPr="00BA4555">
              <w:rPr>
                <w:lang w:val="en-US"/>
              </w:rPr>
              <w:t>51,178</w:t>
            </w:r>
          </w:p>
        </w:tc>
      </w:tr>
      <w:tr w:rsidR="00B632C0" w14:paraId="4F9FF49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3FFBA26" w14:textId="77777777" w:rsidR="00B632C0" w:rsidRDefault="00B632C0" w:rsidP="005A28C8">
            <w:pPr>
              <w:rPr>
                <w:lang w:val="en-US"/>
              </w:rPr>
            </w:pPr>
          </w:p>
        </w:tc>
        <w:tc>
          <w:tcPr>
            <w:tcW w:w="1276" w:type="dxa"/>
            <w:gridSpan w:val="2"/>
            <w:tcBorders>
              <w:top w:val="nil"/>
              <w:bottom w:val="single" w:sz="2" w:space="0" w:color="auto"/>
            </w:tcBorders>
            <w:vAlign w:val="center"/>
          </w:tcPr>
          <w:p w14:paraId="549509C9"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74A556E2"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06030767"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D3FB217" w14:textId="77777777" w:rsidR="00B632C0" w:rsidRPr="00BA4555" w:rsidRDefault="00B632C0" w:rsidP="005A28C8">
            <w:pPr>
              <w:rPr>
                <w:lang w:val="en-US"/>
              </w:rPr>
            </w:pPr>
            <w:r w:rsidRPr="00BA4555">
              <w:rPr>
                <w:lang w:val="en-US"/>
              </w:rPr>
              <w:t>11,373</w:t>
            </w:r>
          </w:p>
        </w:tc>
      </w:tr>
      <w:tr w:rsidR="00B632C0" w14:paraId="11C0EFE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678508D" w14:textId="77777777" w:rsidR="00B632C0" w:rsidRDefault="00B632C0" w:rsidP="005A28C8">
            <w:pPr>
              <w:rPr>
                <w:lang w:val="en-US"/>
              </w:rPr>
            </w:pPr>
          </w:p>
        </w:tc>
        <w:tc>
          <w:tcPr>
            <w:tcW w:w="1276" w:type="dxa"/>
            <w:gridSpan w:val="2"/>
            <w:tcBorders>
              <w:top w:val="nil"/>
              <w:bottom w:val="single" w:sz="2" w:space="0" w:color="auto"/>
            </w:tcBorders>
            <w:vAlign w:val="center"/>
          </w:tcPr>
          <w:p w14:paraId="10B7146E" w14:textId="77777777" w:rsidR="00B632C0" w:rsidRDefault="00B632C0" w:rsidP="005A28C8">
            <w:pPr>
              <w:jc w:val="center"/>
              <w:rPr>
                <w:sz w:val="16"/>
                <w:szCs w:val="16"/>
                <w:lang w:val="en-US"/>
              </w:rPr>
            </w:pPr>
            <w:r>
              <w:rPr>
                <w:sz w:val="16"/>
                <w:szCs w:val="16"/>
                <w:lang w:val="en-US"/>
              </w:rPr>
              <w:t>2653102100833</w:t>
            </w:r>
          </w:p>
        </w:tc>
        <w:tc>
          <w:tcPr>
            <w:tcW w:w="6237" w:type="dxa"/>
            <w:gridSpan w:val="2"/>
            <w:tcBorders>
              <w:top w:val="nil"/>
              <w:bottom w:val="single" w:sz="2" w:space="0" w:color="auto"/>
            </w:tcBorders>
          </w:tcPr>
          <w:p w14:paraId="5A978651" w14:textId="77777777" w:rsidR="00B632C0" w:rsidRPr="00BA4555" w:rsidRDefault="00B632C0" w:rsidP="005A28C8">
            <w:pPr>
              <w:rPr>
                <w:lang w:val="en-US"/>
              </w:rPr>
            </w:pPr>
            <w:r w:rsidRPr="00BA4555">
              <w:rPr>
                <w:lang w:val="en-US"/>
              </w:rPr>
              <w:t>Chit pe baza de ipsos "Eurofin"</w:t>
            </w:r>
          </w:p>
        </w:tc>
        <w:tc>
          <w:tcPr>
            <w:tcW w:w="1134" w:type="dxa"/>
            <w:tcBorders>
              <w:top w:val="nil"/>
              <w:bottom w:val="single" w:sz="2" w:space="0" w:color="auto"/>
            </w:tcBorders>
          </w:tcPr>
          <w:p w14:paraId="0208C0C6"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4D81C43" w14:textId="77777777" w:rsidR="00B632C0" w:rsidRPr="00BA4555" w:rsidRDefault="00B632C0" w:rsidP="005A28C8">
            <w:pPr>
              <w:rPr>
                <w:lang w:val="en-US"/>
              </w:rPr>
            </w:pPr>
            <w:r w:rsidRPr="00BA4555">
              <w:rPr>
                <w:lang w:val="en-US"/>
              </w:rPr>
              <w:t>119,974</w:t>
            </w:r>
          </w:p>
        </w:tc>
      </w:tr>
      <w:tr w:rsidR="00B632C0" w14:paraId="6F6BB67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1BFB520" w14:textId="77777777" w:rsidR="00B632C0" w:rsidRDefault="00B632C0" w:rsidP="005A28C8">
            <w:pPr>
              <w:rPr>
                <w:lang w:val="en-US"/>
              </w:rPr>
            </w:pPr>
          </w:p>
        </w:tc>
        <w:tc>
          <w:tcPr>
            <w:tcW w:w="1276" w:type="dxa"/>
            <w:gridSpan w:val="2"/>
            <w:tcBorders>
              <w:top w:val="nil"/>
              <w:bottom w:val="single" w:sz="2" w:space="0" w:color="auto"/>
            </w:tcBorders>
            <w:vAlign w:val="center"/>
          </w:tcPr>
          <w:p w14:paraId="2294686A"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3276718A" w14:textId="77777777" w:rsidR="00B632C0" w:rsidRPr="00BA4555" w:rsidRDefault="00B632C0" w:rsidP="005A28C8">
            <w:pPr>
              <w:rPr>
                <w:lang w:val="en-US"/>
              </w:rPr>
            </w:pPr>
            <w:r w:rsidRPr="00BA4555">
              <w:rPr>
                <w:lang w:val="en-US"/>
              </w:rPr>
              <w:t>Apa</w:t>
            </w:r>
          </w:p>
        </w:tc>
        <w:tc>
          <w:tcPr>
            <w:tcW w:w="1134" w:type="dxa"/>
            <w:tcBorders>
              <w:top w:val="nil"/>
              <w:bottom w:val="single" w:sz="2" w:space="0" w:color="auto"/>
            </w:tcBorders>
          </w:tcPr>
          <w:p w14:paraId="04EE9C78"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50F55932" w14:textId="77777777" w:rsidR="00B632C0" w:rsidRPr="00BA4555" w:rsidRDefault="00B632C0" w:rsidP="005A28C8">
            <w:pPr>
              <w:rPr>
                <w:lang w:val="en-US"/>
              </w:rPr>
            </w:pPr>
            <w:r w:rsidRPr="00BA4555">
              <w:rPr>
                <w:lang w:val="en-US"/>
              </w:rPr>
              <w:t>0,114</w:t>
            </w:r>
          </w:p>
        </w:tc>
      </w:tr>
      <w:tr w:rsidR="00B632C0" w14:paraId="4BA350C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24300BE" w14:textId="77777777" w:rsidR="00B632C0" w:rsidRDefault="00B632C0" w:rsidP="005A28C8">
            <w:pPr>
              <w:rPr>
                <w:lang w:val="en-US"/>
              </w:rPr>
            </w:pPr>
          </w:p>
        </w:tc>
        <w:tc>
          <w:tcPr>
            <w:tcW w:w="1276" w:type="dxa"/>
            <w:gridSpan w:val="2"/>
            <w:tcBorders>
              <w:top w:val="nil"/>
              <w:bottom w:val="single" w:sz="2" w:space="0" w:color="auto"/>
            </w:tcBorders>
            <w:vAlign w:val="center"/>
          </w:tcPr>
          <w:p w14:paraId="2F803DE2"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65D2DE2B"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65A1F401"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111AC925" w14:textId="77777777" w:rsidR="00B632C0" w:rsidRPr="00BA4555" w:rsidRDefault="00B632C0" w:rsidP="005A28C8">
            <w:pPr>
              <w:rPr>
                <w:lang w:val="en-US"/>
              </w:rPr>
            </w:pPr>
            <w:r w:rsidRPr="00BA4555">
              <w:rPr>
                <w:lang w:val="en-US"/>
              </w:rPr>
              <w:t>0,114</w:t>
            </w:r>
          </w:p>
        </w:tc>
      </w:tr>
      <w:tr w:rsidR="00B632C0" w:rsidRPr="00EB582C" w14:paraId="74FBB4E9"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35FC9CC"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1CCD8495"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3640A12" w14:textId="77777777" w:rsidR="00B632C0" w:rsidRDefault="00B632C0" w:rsidP="005A28C8">
            <w:pPr>
              <w:rPr>
                <w:i/>
                <w:iCs/>
                <w:lang w:val="en-US"/>
              </w:rPr>
            </w:pPr>
          </w:p>
        </w:tc>
        <w:tc>
          <w:tcPr>
            <w:tcW w:w="1134" w:type="dxa"/>
            <w:tcBorders>
              <w:top w:val="nil"/>
              <w:left w:val="single" w:sz="6" w:space="0" w:color="auto"/>
              <w:bottom w:val="nil"/>
              <w:right w:val="nil"/>
            </w:tcBorders>
          </w:tcPr>
          <w:p w14:paraId="7FE30204"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42D15D79" w14:textId="77777777" w:rsidR="00B632C0" w:rsidRPr="00EB582C" w:rsidRDefault="00B632C0" w:rsidP="005A28C8">
            <w:pPr>
              <w:rPr>
                <w:lang w:val="en-US"/>
              </w:rPr>
            </w:pPr>
          </w:p>
        </w:tc>
      </w:tr>
      <w:tr w:rsidR="00B632C0" w14:paraId="2625A1B4"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7583332" w14:textId="77777777" w:rsidR="00B632C0" w:rsidRDefault="00B632C0" w:rsidP="005A28C8">
            <w:pPr>
              <w:rPr>
                <w:lang w:val="en-US"/>
              </w:rPr>
            </w:pPr>
            <w:r>
              <w:rPr>
                <w:lang w:val="en-US"/>
              </w:rPr>
              <w:t>52</w:t>
            </w:r>
          </w:p>
        </w:tc>
        <w:tc>
          <w:tcPr>
            <w:tcW w:w="1276" w:type="dxa"/>
            <w:gridSpan w:val="2"/>
            <w:tcBorders>
              <w:top w:val="single" w:sz="4" w:space="0" w:color="auto"/>
              <w:bottom w:val="single" w:sz="4" w:space="0" w:color="auto"/>
            </w:tcBorders>
          </w:tcPr>
          <w:p w14:paraId="0DB0FC61" w14:textId="77777777" w:rsidR="00B632C0" w:rsidRDefault="00B632C0" w:rsidP="005A28C8">
            <w:pPr>
              <w:rPr>
                <w:lang w:val="en-US"/>
              </w:rPr>
            </w:pPr>
            <w:r>
              <w:rPr>
                <w:lang w:val="en-US"/>
              </w:rPr>
              <w:t>CN53A</w:t>
            </w:r>
          </w:p>
          <w:p w14:paraId="59CEC86A"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CEB66AB"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1DCE97FF"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9A9DE71"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24C74F7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113,730</w:t>
            </w:r>
          </w:p>
          <w:p w14:paraId="0D4188B1" w14:textId="77777777" w:rsidR="00B632C0" w:rsidRDefault="00B632C0" w:rsidP="005A28C8">
            <w:pPr>
              <w:jc w:val="center"/>
              <w:rPr>
                <w:lang w:val="en-US"/>
              </w:rPr>
            </w:pPr>
          </w:p>
        </w:tc>
      </w:tr>
      <w:tr w:rsidR="00B632C0" w14:paraId="1E3FC48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CB94119" w14:textId="77777777" w:rsidR="00B632C0" w:rsidRDefault="00B632C0" w:rsidP="005A28C8">
            <w:pPr>
              <w:rPr>
                <w:lang w:val="en-US"/>
              </w:rPr>
            </w:pPr>
          </w:p>
        </w:tc>
        <w:tc>
          <w:tcPr>
            <w:tcW w:w="1276" w:type="dxa"/>
            <w:gridSpan w:val="2"/>
            <w:tcBorders>
              <w:top w:val="nil"/>
              <w:bottom w:val="single" w:sz="2" w:space="0" w:color="auto"/>
            </w:tcBorders>
            <w:vAlign w:val="center"/>
          </w:tcPr>
          <w:p w14:paraId="3A03133B"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23058C49"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26E39BCC"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04DC9B55" w14:textId="77777777" w:rsidR="00B632C0" w:rsidRPr="00BA4555" w:rsidRDefault="00B632C0" w:rsidP="005A28C8">
            <w:pPr>
              <w:rPr>
                <w:lang w:val="en-US"/>
              </w:rPr>
            </w:pPr>
            <w:r w:rsidRPr="00BA4555">
              <w:rPr>
                <w:lang w:val="en-US"/>
              </w:rPr>
              <w:t>3,412</w:t>
            </w:r>
          </w:p>
        </w:tc>
      </w:tr>
      <w:tr w:rsidR="00B632C0" w14:paraId="74ABDCA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F632ECF" w14:textId="77777777" w:rsidR="00B632C0" w:rsidRDefault="00B632C0" w:rsidP="005A28C8">
            <w:pPr>
              <w:rPr>
                <w:lang w:val="en-US"/>
              </w:rPr>
            </w:pPr>
          </w:p>
        </w:tc>
        <w:tc>
          <w:tcPr>
            <w:tcW w:w="1276" w:type="dxa"/>
            <w:gridSpan w:val="2"/>
            <w:tcBorders>
              <w:top w:val="nil"/>
              <w:bottom w:val="single" w:sz="2" w:space="0" w:color="auto"/>
            </w:tcBorders>
            <w:vAlign w:val="center"/>
          </w:tcPr>
          <w:p w14:paraId="6B0784C7"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1A7DAE5F"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62973186"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D53D8AA" w14:textId="77777777" w:rsidR="00B632C0" w:rsidRPr="00BA4555" w:rsidRDefault="00B632C0" w:rsidP="005A28C8">
            <w:pPr>
              <w:rPr>
                <w:lang w:val="en-US"/>
              </w:rPr>
            </w:pPr>
            <w:r w:rsidRPr="00BA4555">
              <w:rPr>
                <w:lang w:val="en-US"/>
              </w:rPr>
              <w:t>17,060</w:t>
            </w:r>
          </w:p>
        </w:tc>
      </w:tr>
      <w:tr w:rsidR="00B632C0" w14:paraId="390F772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03DE0C6" w14:textId="77777777" w:rsidR="00B632C0" w:rsidRDefault="00B632C0" w:rsidP="005A28C8">
            <w:pPr>
              <w:rPr>
                <w:lang w:val="en-US"/>
              </w:rPr>
            </w:pPr>
          </w:p>
        </w:tc>
        <w:tc>
          <w:tcPr>
            <w:tcW w:w="1276" w:type="dxa"/>
            <w:gridSpan w:val="2"/>
            <w:tcBorders>
              <w:top w:val="nil"/>
              <w:bottom w:val="single" w:sz="2" w:space="0" w:color="auto"/>
            </w:tcBorders>
            <w:vAlign w:val="center"/>
          </w:tcPr>
          <w:p w14:paraId="60E4AC39"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3FAFEB90"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5AECC7E8"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48BDEBE4" w14:textId="77777777" w:rsidR="00B632C0" w:rsidRPr="00BA4555" w:rsidRDefault="00B632C0" w:rsidP="005A28C8">
            <w:pPr>
              <w:rPr>
                <w:lang w:val="en-US"/>
              </w:rPr>
            </w:pPr>
            <w:r w:rsidRPr="00BA4555">
              <w:rPr>
                <w:lang w:val="en-US"/>
              </w:rPr>
              <w:t>5,687</w:t>
            </w:r>
          </w:p>
        </w:tc>
      </w:tr>
      <w:tr w:rsidR="00B632C0" w:rsidRPr="00EB582C" w14:paraId="4C3BBC0C"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215AC72C"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29798B6"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7CCA3AA8" w14:textId="77777777" w:rsidR="00B632C0" w:rsidRDefault="00B632C0" w:rsidP="005A28C8">
            <w:pPr>
              <w:rPr>
                <w:i/>
                <w:iCs/>
                <w:lang w:val="en-US"/>
              </w:rPr>
            </w:pPr>
          </w:p>
        </w:tc>
        <w:tc>
          <w:tcPr>
            <w:tcW w:w="1134" w:type="dxa"/>
            <w:tcBorders>
              <w:top w:val="nil"/>
              <w:left w:val="single" w:sz="6" w:space="0" w:color="auto"/>
              <w:bottom w:val="nil"/>
              <w:right w:val="nil"/>
            </w:tcBorders>
          </w:tcPr>
          <w:p w14:paraId="7539363D"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2EE2C210" w14:textId="77777777" w:rsidR="00B632C0" w:rsidRPr="00EB582C" w:rsidRDefault="00B632C0" w:rsidP="005A28C8">
            <w:pPr>
              <w:rPr>
                <w:lang w:val="en-US"/>
              </w:rPr>
            </w:pPr>
          </w:p>
        </w:tc>
      </w:tr>
      <w:tr w:rsidR="00B632C0" w14:paraId="2DB01C53"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AAA0934" w14:textId="77777777" w:rsidR="00B632C0" w:rsidRDefault="00B632C0" w:rsidP="005A28C8">
            <w:pPr>
              <w:rPr>
                <w:lang w:val="en-US"/>
              </w:rPr>
            </w:pPr>
            <w:r>
              <w:rPr>
                <w:lang w:val="en-US"/>
              </w:rPr>
              <w:t>53</w:t>
            </w:r>
          </w:p>
        </w:tc>
        <w:tc>
          <w:tcPr>
            <w:tcW w:w="1276" w:type="dxa"/>
            <w:gridSpan w:val="2"/>
            <w:tcBorders>
              <w:top w:val="single" w:sz="4" w:space="0" w:color="auto"/>
              <w:bottom w:val="single" w:sz="4" w:space="0" w:color="auto"/>
            </w:tcBorders>
          </w:tcPr>
          <w:p w14:paraId="582FD87F" w14:textId="77777777" w:rsidR="00B632C0" w:rsidRDefault="00B632C0" w:rsidP="005A28C8">
            <w:pPr>
              <w:rPr>
                <w:lang w:val="en-US"/>
              </w:rPr>
            </w:pPr>
            <w:r>
              <w:rPr>
                <w:lang w:val="en-US"/>
              </w:rPr>
              <w:t>CN06A</w:t>
            </w:r>
          </w:p>
          <w:p w14:paraId="3E915A5A"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943FCD8" w14:textId="77777777" w:rsidR="00B632C0" w:rsidRDefault="00B632C0" w:rsidP="005A28C8">
            <w:pPr>
              <w:adjustRightInd w:val="0"/>
              <w:rPr>
                <w:rFonts w:ascii="Times New Roman CYR" w:hAnsi="Times New Roman CYR" w:cs="Times New Roman CYR"/>
                <w:sz w:val="16"/>
                <w:szCs w:val="16"/>
                <w:lang w:val="en-US"/>
              </w:rPr>
            </w:pPr>
            <w:r>
              <w:rPr>
                <w:lang w:val="en-US"/>
              </w:rPr>
              <w:t>Vopsitorii interioare cu vopsea lavabila mata,  aplicate in 2 straturi pe glet existent, executate manual</w:t>
            </w:r>
            <w:r>
              <w:rPr>
                <w:rFonts w:ascii="Times New Roman CYR" w:hAnsi="Times New Roman CYR" w:cs="Times New Roman CYR"/>
                <w:sz w:val="16"/>
                <w:szCs w:val="16"/>
                <w:lang w:val="en-US"/>
              </w:rPr>
              <w:t xml:space="preserve"> </w:t>
            </w:r>
          </w:p>
          <w:p w14:paraId="7047D59D"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EDADE80"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7D968EB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113,730</w:t>
            </w:r>
          </w:p>
          <w:p w14:paraId="13EE07DB" w14:textId="77777777" w:rsidR="00B632C0" w:rsidRDefault="00B632C0" w:rsidP="005A28C8">
            <w:pPr>
              <w:jc w:val="center"/>
              <w:rPr>
                <w:lang w:val="en-US"/>
              </w:rPr>
            </w:pPr>
          </w:p>
        </w:tc>
      </w:tr>
      <w:tr w:rsidR="00B632C0" w14:paraId="0904027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83B65BB" w14:textId="77777777" w:rsidR="00B632C0" w:rsidRDefault="00B632C0" w:rsidP="005A28C8">
            <w:pPr>
              <w:rPr>
                <w:lang w:val="en-US"/>
              </w:rPr>
            </w:pPr>
          </w:p>
        </w:tc>
        <w:tc>
          <w:tcPr>
            <w:tcW w:w="1276" w:type="dxa"/>
            <w:gridSpan w:val="2"/>
            <w:tcBorders>
              <w:top w:val="nil"/>
              <w:bottom w:val="single" w:sz="2" w:space="0" w:color="auto"/>
            </w:tcBorders>
            <w:vAlign w:val="center"/>
          </w:tcPr>
          <w:p w14:paraId="79BA9F01"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0772F509"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602EFD8F"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05C245FF" w14:textId="77777777" w:rsidR="00B632C0" w:rsidRPr="00BA4555" w:rsidRDefault="00B632C0" w:rsidP="005A28C8">
            <w:pPr>
              <w:rPr>
                <w:lang w:val="en-US"/>
              </w:rPr>
            </w:pPr>
            <w:r w:rsidRPr="00BA4555">
              <w:rPr>
                <w:lang w:val="en-US"/>
              </w:rPr>
              <w:t>62,552</w:t>
            </w:r>
          </w:p>
        </w:tc>
      </w:tr>
      <w:tr w:rsidR="00B632C0" w14:paraId="6AD3674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9DF0C88" w14:textId="77777777" w:rsidR="00B632C0" w:rsidRDefault="00B632C0" w:rsidP="005A28C8">
            <w:pPr>
              <w:rPr>
                <w:lang w:val="en-US"/>
              </w:rPr>
            </w:pPr>
          </w:p>
        </w:tc>
        <w:tc>
          <w:tcPr>
            <w:tcW w:w="1276" w:type="dxa"/>
            <w:gridSpan w:val="2"/>
            <w:tcBorders>
              <w:top w:val="nil"/>
              <w:bottom w:val="single" w:sz="2" w:space="0" w:color="auto"/>
            </w:tcBorders>
            <w:vAlign w:val="center"/>
          </w:tcPr>
          <w:p w14:paraId="7CF0A8ED" w14:textId="77777777" w:rsidR="00B632C0" w:rsidRDefault="00B632C0" w:rsidP="005A28C8">
            <w:pPr>
              <w:jc w:val="center"/>
              <w:rPr>
                <w:sz w:val="16"/>
                <w:szCs w:val="16"/>
                <w:lang w:val="en-US"/>
              </w:rPr>
            </w:pPr>
            <w:r>
              <w:rPr>
                <w:sz w:val="16"/>
                <w:szCs w:val="16"/>
                <w:lang w:val="en-US"/>
              </w:rPr>
              <w:t>24301161800mt</w:t>
            </w:r>
          </w:p>
        </w:tc>
        <w:tc>
          <w:tcPr>
            <w:tcW w:w="6237" w:type="dxa"/>
            <w:gridSpan w:val="2"/>
            <w:tcBorders>
              <w:top w:val="nil"/>
              <w:bottom w:val="single" w:sz="2" w:space="0" w:color="auto"/>
            </w:tcBorders>
          </w:tcPr>
          <w:p w14:paraId="378D7F1D" w14:textId="77777777" w:rsidR="00B632C0" w:rsidRPr="00BA4555" w:rsidRDefault="00B632C0" w:rsidP="005A28C8">
            <w:pPr>
              <w:rPr>
                <w:lang w:val="en-US"/>
              </w:rPr>
            </w:pPr>
            <w:r w:rsidRPr="00BA4555">
              <w:rPr>
                <w:lang w:val="en-US"/>
              </w:rPr>
              <w:t>Vopsea  lavabila mata</w:t>
            </w:r>
          </w:p>
        </w:tc>
        <w:tc>
          <w:tcPr>
            <w:tcW w:w="1134" w:type="dxa"/>
            <w:tcBorders>
              <w:top w:val="nil"/>
              <w:bottom w:val="single" w:sz="2" w:space="0" w:color="auto"/>
            </w:tcBorders>
          </w:tcPr>
          <w:p w14:paraId="4A524E7B"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299A172" w14:textId="77777777" w:rsidR="00B632C0" w:rsidRPr="00BA4555" w:rsidRDefault="00B632C0" w:rsidP="005A28C8">
            <w:pPr>
              <w:rPr>
                <w:lang w:val="en-US"/>
              </w:rPr>
            </w:pPr>
            <w:r w:rsidRPr="00BA4555">
              <w:rPr>
                <w:lang w:val="en-US"/>
              </w:rPr>
              <w:t>45,492</w:t>
            </w:r>
          </w:p>
        </w:tc>
      </w:tr>
      <w:tr w:rsidR="00B632C0" w14:paraId="30D8E06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B2F13D2" w14:textId="77777777" w:rsidR="00B632C0" w:rsidRDefault="00B632C0" w:rsidP="005A28C8">
            <w:pPr>
              <w:rPr>
                <w:lang w:val="en-US"/>
              </w:rPr>
            </w:pPr>
          </w:p>
        </w:tc>
        <w:tc>
          <w:tcPr>
            <w:tcW w:w="1276" w:type="dxa"/>
            <w:gridSpan w:val="2"/>
            <w:tcBorders>
              <w:top w:val="nil"/>
              <w:bottom w:val="single" w:sz="2" w:space="0" w:color="auto"/>
            </w:tcBorders>
            <w:vAlign w:val="center"/>
          </w:tcPr>
          <w:p w14:paraId="68183C20" w14:textId="77777777" w:rsidR="00B632C0" w:rsidRDefault="00B632C0" w:rsidP="005A28C8">
            <w:pPr>
              <w:jc w:val="center"/>
              <w:rPr>
                <w:sz w:val="16"/>
                <w:szCs w:val="16"/>
                <w:lang w:val="en-US"/>
              </w:rPr>
            </w:pPr>
            <w:r>
              <w:rPr>
                <w:sz w:val="16"/>
                <w:szCs w:val="16"/>
                <w:lang w:val="en-US"/>
              </w:rPr>
              <w:t>2653102100830</w:t>
            </w:r>
          </w:p>
        </w:tc>
        <w:tc>
          <w:tcPr>
            <w:tcW w:w="6237" w:type="dxa"/>
            <w:gridSpan w:val="2"/>
            <w:tcBorders>
              <w:top w:val="nil"/>
              <w:bottom w:val="single" w:sz="2" w:space="0" w:color="auto"/>
            </w:tcBorders>
          </w:tcPr>
          <w:p w14:paraId="04C7737E" w14:textId="77777777" w:rsidR="00B632C0" w:rsidRPr="00BA4555" w:rsidRDefault="00B632C0" w:rsidP="005A28C8">
            <w:pPr>
              <w:rPr>
                <w:lang w:val="en-US"/>
              </w:rPr>
            </w:pPr>
            <w:r w:rsidRPr="00BA4555">
              <w:rPr>
                <w:lang w:val="en-US"/>
              </w:rPr>
              <w:t>Ipsos pentru constructii tip A</w:t>
            </w:r>
          </w:p>
        </w:tc>
        <w:tc>
          <w:tcPr>
            <w:tcW w:w="1134" w:type="dxa"/>
            <w:tcBorders>
              <w:top w:val="nil"/>
              <w:bottom w:val="single" w:sz="2" w:space="0" w:color="auto"/>
            </w:tcBorders>
          </w:tcPr>
          <w:p w14:paraId="72A65068"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7167A95A" w14:textId="77777777" w:rsidR="00B632C0" w:rsidRPr="00BA4555" w:rsidRDefault="00B632C0" w:rsidP="005A28C8">
            <w:pPr>
              <w:rPr>
                <w:lang w:val="en-US"/>
              </w:rPr>
            </w:pPr>
            <w:r w:rsidRPr="00BA4555">
              <w:rPr>
                <w:lang w:val="en-US"/>
              </w:rPr>
              <w:t>6,824</w:t>
            </w:r>
          </w:p>
        </w:tc>
      </w:tr>
      <w:tr w:rsidR="00B632C0" w14:paraId="77D1378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B2588E4" w14:textId="77777777" w:rsidR="00B632C0" w:rsidRDefault="00B632C0" w:rsidP="005A28C8">
            <w:pPr>
              <w:rPr>
                <w:lang w:val="en-US"/>
              </w:rPr>
            </w:pPr>
          </w:p>
        </w:tc>
        <w:tc>
          <w:tcPr>
            <w:tcW w:w="1276" w:type="dxa"/>
            <w:gridSpan w:val="2"/>
            <w:tcBorders>
              <w:top w:val="nil"/>
              <w:bottom w:val="single" w:sz="2" w:space="0" w:color="auto"/>
            </w:tcBorders>
            <w:vAlign w:val="center"/>
          </w:tcPr>
          <w:p w14:paraId="3A015285" w14:textId="77777777" w:rsidR="00B632C0" w:rsidRDefault="00B632C0" w:rsidP="005A28C8">
            <w:pPr>
              <w:jc w:val="center"/>
              <w:rPr>
                <w:sz w:val="16"/>
                <w:szCs w:val="16"/>
                <w:lang w:val="en-US"/>
              </w:rPr>
            </w:pPr>
            <w:r>
              <w:rPr>
                <w:sz w:val="16"/>
                <w:szCs w:val="16"/>
                <w:lang w:val="en-US"/>
              </w:rPr>
              <w:t>2681126001472</w:t>
            </w:r>
          </w:p>
        </w:tc>
        <w:tc>
          <w:tcPr>
            <w:tcW w:w="6237" w:type="dxa"/>
            <w:gridSpan w:val="2"/>
            <w:tcBorders>
              <w:top w:val="nil"/>
              <w:bottom w:val="single" w:sz="2" w:space="0" w:color="auto"/>
            </w:tcBorders>
          </w:tcPr>
          <w:p w14:paraId="5FC77AED" w14:textId="77777777" w:rsidR="00B632C0" w:rsidRPr="00BA4555" w:rsidRDefault="00B632C0" w:rsidP="005A28C8">
            <w:pPr>
              <w:rPr>
                <w:lang w:val="en-US"/>
              </w:rPr>
            </w:pPr>
            <w:r w:rsidRPr="00BA4555">
              <w:rPr>
                <w:lang w:val="en-US"/>
              </w:rPr>
              <w:t>Hirtie slefuita uscata 23x30 gr 6</w:t>
            </w:r>
          </w:p>
        </w:tc>
        <w:tc>
          <w:tcPr>
            <w:tcW w:w="1134" w:type="dxa"/>
            <w:tcBorders>
              <w:top w:val="nil"/>
              <w:bottom w:val="single" w:sz="2" w:space="0" w:color="auto"/>
            </w:tcBorders>
          </w:tcPr>
          <w:p w14:paraId="02C3C24C"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2B019C2D" w14:textId="77777777" w:rsidR="00B632C0" w:rsidRPr="00BA4555" w:rsidRDefault="00B632C0" w:rsidP="005A28C8">
            <w:pPr>
              <w:rPr>
                <w:lang w:val="en-US"/>
              </w:rPr>
            </w:pPr>
            <w:r w:rsidRPr="00BA4555">
              <w:rPr>
                <w:lang w:val="en-US"/>
              </w:rPr>
              <w:t>56,865</w:t>
            </w:r>
          </w:p>
        </w:tc>
      </w:tr>
      <w:tr w:rsidR="00B632C0" w14:paraId="0215E6E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04C03F8" w14:textId="77777777" w:rsidR="00B632C0" w:rsidRDefault="00B632C0" w:rsidP="005A28C8">
            <w:pPr>
              <w:rPr>
                <w:lang w:val="en-US"/>
              </w:rPr>
            </w:pPr>
          </w:p>
        </w:tc>
        <w:tc>
          <w:tcPr>
            <w:tcW w:w="1276" w:type="dxa"/>
            <w:gridSpan w:val="2"/>
            <w:tcBorders>
              <w:top w:val="nil"/>
              <w:bottom w:val="single" w:sz="2" w:space="0" w:color="auto"/>
            </w:tcBorders>
            <w:vAlign w:val="center"/>
          </w:tcPr>
          <w:p w14:paraId="6F411755" w14:textId="77777777" w:rsidR="00B632C0" w:rsidRDefault="00B632C0" w:rsidP="005A28C8">
            <w:pPr>
              <w:jc w:val="center"/>
              <w:rPr>
                <w:sz w:val="16"/>
                <w:szCs w:val="16"/>
                <w:lang w:val="en-US"/>
              </w:rPr>
            </w:pPr>
            <w:r>
              <w:rPr>
                <w:sz w:val="16"/>
                <w:szCs w:val="16"/>
                <w:lang w:val="en-US"/>
              </w:rPr>
              <w:t>1711317306661</w:t>
            </w:r>
          </w:p>
        </w:tc>
        <w:tc>
          <w:tcPr>
            <w:tcW w:w="6237" w:type="dxa"/>
            <w:gridSpan w:val="2"/>
            <w:tcBorders>
              <w:top w:val="nil"/>
              <w:bottom w:val="single" w:sz="2" w:space="0" w:color="auto"/>
            </w:tcBorders>
          </w:tcPr>
          <w:p w14:paraId="2F291AB4" w14:textId="77777777" w:rsidR="00B632C0" w:rsidRPr="00BA4555" w:rsidRDefault="00B632C0" w:rsidP="005A28C8">
            <w:pPr>
              <w:rPr>
                <w:lang w:val="en-US"/>
              </w:rPr>
            </w:pPr>
            <w:r w:rsidRPr="00BA4555">
              <w:rPr>
                <w:lang w:val="en-US"/>
              </w:rPr>
              <w:t>Bumbac de sters</w:t>
            </w:r>
          </w:p>
        </w:tc>
        <w:tc>
          <w:tcPr>
            <w:tcW w:w="1134" w:type="dxa"/>
            <w:tcBorders>
              <w:top w:val="nil"/>
              <w:bottom w:val="single" w:sz="2" w:space="0" w:color="auto"/>
            </w:tcBorders>
          </w:tcPr>
          <w:p w14:paraId="56F24AEC"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8313047" w14:textId="77777777" w:rsidR="00B632C0" w:rsidRPr="00BA4555" w:rsidRDefault="00B632C0" w:rsidP="005A28C8">
            <w:pPr>
              <w:rPr>
                <w:lang w:val="en-US"/>
              </w:rPr>
            </w:pPr>
            <w:r w:rsidRPr="00BA4555">
              <w:rPr>
                <w:lang w:val="en-US"/>
              </w:rPr>
              <w:t>5,687</w:t>
            </w:r>
          </w:p>
        </w:tc>
      </w:tr>
      <w:tr w:rsidR="00B632C0" w14:paraId="6D6D7D6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D477D2A" w14:textId="77777777" w:rsidR="00B632C0" w:rsidRDefault="00B632C0" w:rsidP="005A28C8">
            <w:pPr>
              <w:rPr>
                <w:lang w:val="en-US"/>
              </w:rPr>
            </w:pPr>
          </w:p>
        </w:tc>
        <w:tc>
          <w:tcPr>
            <w:tcW w:w="1276" w:type="dxa"/>
            <w:gridSpan w:val="2"/>
            <w:tcBorders>
              <w:top w:val="nil"/>
              <w:bottom w:val="single" w:sz="2" w:space="0" w:color="auto"/>
            </w:tcBorders>
            <w:vAlign w:val="center"/>
          </w:tcPr>
          <w:p w14:paraId="5A9980E9"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4DF35485"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0AFE3F0C"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56C562D6" w14:textId="77777777" w:rsidR="00B632C0" w:rsidRPr="00BA4555" w:rsidRDefault="00B632C0" w:rsidP="005A28C8">
            <w:pPr>
              <w:rPr>
                <w:lang w:val="en-US"/>
              </w:rPr>
            </w:pPr>
            <w:r w:rsidRPr="00BA4555">
              <w:rPr>
                <w:lang w:val="en-US"/>
              </w:rPr>
              <w:t>0,227</w:t>
            </w:r>
          </w:p>
        </w:tc>
      </w:tr>
      <w:tr w:rsidR="00B632C0" w14:paraId="1A5EBFEB"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1C7124E6"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3BA159DB"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3800F948"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18680704"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69E1DF58"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19422A55" w14:textId="77777777" w:rsidR="00B632C0" w:rsidRDefault="00B632C0" w:rsidP="005A28C8">
            <w:pPr>
              <w:rPr>
                <w:lang w:val="en-US"/>
              </w:rPr>
            </w:pPr>
          </w:p>
        </w:tc>
      </w:tr>
      <w:tr w:rsidR="00B632C0" w14:paraId="0F5706D4" w14:textId="77777777" w:rsidTr="005A28C8">
        <w:tblPrEx>
          <w:tblCellMar>
            <w:top w:w="0" w:type="dxa"/>
            <w:bottom w:w="0" w:type="dxa"/>
          </w:tblCellMar>
        </w:tblPrEx>
        <w:tc>
          <w:tcPr>
            <w:tcW w:w="709" w:type="dxa"/>
            <w:tcBorders>
              <w:top w:val="nil"/>
              <w:left w:val="single" w:sz="4" w:space="0" w:color="auto"/>
              <w:bottom w:val="nil"/>
              <w:right w:val="nil"/>
            </w:tcBorders>
          </w:tcPr>
          <w:p w14:paraId="3FF56753"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489A388"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6F538413" w14:textId="77777777" w:rsidR="00B632C0" w:rsidRPr="007F2714" w:rsidRDefault="00B632C0" w:rsidP="005A28C8">
            <w:pPr>
              <w:rPr>
                <w:b/>
                <w:bCs/>
                <w:sz w:val="22"/>
                <w:szCs w:val="22"/>
                <w:lang w:val="en-US"/>
              </w:rPr>
            </w:pPr>
            <w:r w:rsidRPr="00B40365">
              <w:rPr>
                <w:b/>
                <w:bCs/>
                <w:sz w:val="22"/>
                <w:szCs w:val="22"/>
                <w:lang w:val="en-US"/>
              </w:rPr>
              <w:t>1.5.2. Tip A*</w:t>
            </w:r>
          </w:p>
          <w:p w14:paraId="71FECDC7"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57293551"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62EF3F2A" w14:textId="77777777" w:rsidR="00B632C0" w:rsidRDefault="00B632C0" w:rsidP="005A28C8">
            <w:pPr>
              <w:rPr>
                <w:lang w:val="en-US"/>
              </w:rPr>
            </w:pPr>
          </w:p>
        </w:tc>
      </w:tr>
      <w:tr w:rsidR="00B632C0" w14:paraId="73A68CCC"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8AD9AF5" w14:textId="77777777" w:rsidR="00B632C0" w:rsidRDefault="00B632C0" w:rsidP="005A28C8">
            <w:pPr>
              <w:rPr>
                <w:lang w:val="en-US"/>
              </w:rPr>
            </w:pPr>
            <w:r>
              <w:rPr>
                <w:lang w:val="en-US"/>
              </w:rPr>
              <w:t>54</w:t>
            </w:r>
          </w:p>
        </w:tc>
        <w:tc>
          <w:tcPr>
            <w:tcW w:w="1276" w:type="dxa"/>
            <w:gridSpan w:val="2"/>
            <w:tcBorders>
              <w:top w:val="single" w:sz="4" w:space="0" w:color="auto"/>
              <w:bottom w:val="single" w:sz="4" w:space="0" w:color="auto"/>
            </w:tcBorders>
          </w:tcPr>
          <w:p w14:paraId="571E555C" w14:textId="77777777" w:rsidR="00B632C0" w:rsidRDefault="00B632C0" w:rsidP="005A28C8">
            <w:pPr>
              <w:rPr>
                <w:lang w:val="en-US"/>
              </w:rPr>
            </w:pPr>
            <w:r>
              <w:rPr>
                <w:lang w:val="en-US"/>
              </w:rPr>
              <w:t>CN53A</w:t>
            </w:r>
          </w:p>
          <w:p w14:paraId="41BD98A4"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195ACD6"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6145EBE"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683600F"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090912C4"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7,800</w:t>
            </w:r>
          </w:p>
          <w:p w14:paraId="3C21B196" w14:textId="77777777" w:rsidR="00B632C0" w:rsidRDefault="00B632C0" w:rsidP="005A28C8">
            <w:pPr>
              <w:jc w:val="center"/>
              <w:rPr>
                <w:lang w:val="en-US"/>
              </w:rPr>
            </w:pPr>
          </w:p>
        </w:tc>
      </w:tr>
      <w:tr w:rsidR="00B632C0" w14:paraId="2B212F3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7746EFC" w14:textId="77777777" w:rsidR="00B632C0" w:rsidRDefault="00B632C0" w:rsidP="005A28C8">
            <w:pPr>
              <w:rPr>
                <w:lang w:val="en-US"/>
              </w:rPr>
            </w:pPr>
          </w:p>
        </w:tc>
        <w:tc>
          <w:tcPr>
            <w:tcW w:w="1276" w:type="dxa"/>
            <w:gridSpan w:val="2"/>
            <w:tcBorders>
              <w:top w:val="nil"/>
              <w:bottom w:val="single" w:sz="2" w:space="0" w:color="auto"/>
            </w:tcBorders>
            <w:vAlign w:val="center"/>
          </w:tcPr>
          <w:p w14:paraId="28D2A392"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33D9F2B4"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4B40B4FD"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0C6C2056" w14:textId="77777777" w:rsidR="00B632C0" w:rsidRPr="00BA4555" w:rsidRDefault="00B632C0" w:rsidP="005A28C8">
            <w:pPr>
              <w:rPr>
                <w:lang w:val="en-US"/>
              </w:rPr>
            </w:pPr>
            <w:r w:rsidRPr="00BA4555">
              <w:rPr>
                <w:lang w:val="en-US"/>
              </w:rPr>
              <w:t>0,234</w:t>
            </w:r>
          </w:p>
        </w:tc>
      </w:tr>
      <w:tr w:rsidR="00B632C0" w14:paraId="5803D0C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31D8F73" w14:textId="77777777" w:rsidR="00B632C0" w:rsidRDefault="00B632C0" w:rsidP="005A28C8">
            <w:pPr>
              <w:rPr>
                <w:lang w:val="en-US"/>
              </w:rPr>
            </w:pPr>
          </w:p>
        </w:tc>
        <w:tc>
          <w:tcPr>
            <w:tcW w:w="1276" w:type="dxa"/>
            <w:gridSpan w:val="2"/>
            <w:tcBorders>
              <w:top w:val="nil"/>
              <w:bottom w:val="single" w:sz="2" w:space="0" w:color="auto"/>
            </w:tcBorders>
            <w:vAlign w:val="center"/>
          </w:tcPr>
          <w:p w14:paraId="1014FE48"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106BB8EC"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0FA1E205"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0689AB4" w14:textId="77777777" w:rsidR="00B632C0" w:rsidRPr="00BA4555" w:rsidRDefault="00B632C0" w:rsidP="005A28C8">
            <w:pPr>
              <w:rPr>
                <w:lang w:val="en-US"/>
              </w:rPr>
            </w:pPr>
            <w:r w:rsidRPr="00BA4555">
              <w:rPr>
                <w:lang w:val="en-US"/>
              </w:rPr>
              <w:t>1,170</w:t>
            </w:r>
          </w:p>
        </w:tc>
      </w:tr>
      <w:tr w:rsidR="00B632C0" w14:paraId="5A93D2C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56CE631" w14:textId="77777777" w:rsidR="00B632C0" w:rsidRDefault="00B632C0" w:rsidP="005A28C8">
            <w:pPr>
              <w:rPr>
                <w:lang w:val="en-US"/>
              </w:rPr>
            </w:pPr>
          </w:p>
        </w:tc>
        <w:tc>
          <w:tcPr>
            <w:tcW w:w="1276" w:type="dxa"/>
            <w:gridSpan w:val="2"/>
            <w:tcBorders>
              <w:top w:val="nil"/>
              <w:bottom w:val="single" w:sz="2" w:space="0" w:color="auto"/>
            </w:tcBorders>
            <w:vAlign w:val="center"/>
          </w:tcPr>
          <w:p w14:paraId="5DC7AA5C"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4FDF6CFA"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49649FB1"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344F2038" w14:textId="77777777" w:rsidR="00B632C0" w:rsidRPr="00BA4555" w:rsidRDefault="00B632C0" w:rsidP="005A28C8">
            <w:pPr>
              <w:rPr>
                <w:lang w:val="en-US"/>
              </w:rPr>
            </w:pPr>
            <w:r w:rsidRPr="00BA4555">
              <w:rPr>
                <w:lang w:val="en-US"/>
              </w:rPr>
              <w:t>0,390</w:t>
            </w:r>
          </w:p>
        </w:tc>
      </w:tr>
      <w:tr w:rsidR="00B632C0" w:rsidRPr="00EB582C" w14:paraId="7A2F3132"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740A9667"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538D365"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0012ABC7" w14:textId="77777777" w:rsidR="00B632C0" w:rsidRDefault="00B632C0" w:rsidP="005A28C8">
            <w:pPr>
              <w:rPr>
                <w:i/>
                <w:iCs/>
                <w:lang w:val="en-US"/>
              </w:rPr>
            </w:pPr>
          </w:p>
        </w:tc>
        <w:tc>
          <w:tcPr>
            <w:tcW w:w="1134" w:type="dxa"/>
            <w:tcBorders>
              <w:top w:val="nil"/>
              <w:left w:val="single" w:sz="6" w:space="0" w:color="auto"/>
              <w:bottom w:val="nil"/>
              <w:right w:val="nil"/>
            </w:tcBorders>
          </w:tcPr>
          <w:p w14:paraId="67549BDA"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3EBDAA1" w14:textId="77777777" w:rsidR="00B632C0" w:rsidRPr="00EB582C" w:rsidRDefault="00B632C0" w:rsidP="005A28C8">
            <w:pPr>
              <w:rPr>
                <w:lang w:val="en-US"/>
              </w:rPr>
            </w:pPr>
          </w:p>
        </w:tc>
      </w:tr>
      <w:tr w:rsidR="00B632C0" w14:paraId="150831AC"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F7F3BC7" w14:textId="77777777" w:rsidR="00B632C0" w:rsidRDefault="00B632C0" w:rsidP="005A28C8">
            <w:pPr>
              <w:rPr>
                <w:lang w:val="en-US"/>
              </w:rPr>
            </w:pPr>
            <w:r>
              <w:rPr>
                <w:lang w:val="en-US"/>
              </w:rPr>
              <w:t>55</w:t>
            </w:r>
          </w:p>
        </w:tc>
        <w:tc>
          <w:tcPr>
            <w:tcW w:w="1276" w:type="dxa"/>
            <w:gridSpan w:val="2"/>
            <w:tcBorders>
              <w:top w:val="single" w:sz="4" w:space="0" w:color="auto"/>
              <w:bottom w:val="single" w:sz="4" w:space="0" w:color="auto"/>
            </w:tcBorders>
          </w:tcPr>
          <w:p w14:paraId="4F2541CB" w14:textId="77777777" w:rsidR="00B632C0" w:rsidRDefault="00B632C0" w:rsidP="005A28C8">
            <w:pPr>
              <w:rPr>
                <w:lang w:val="en-US"/>
              </w:rPr>
            </w:pPr>
            <w:r>
              <w:rPr>
                <w:lang w:val="en-US"/>
              </w:rPr>
              <w:t>CF57A</w:t>
            </w:r>
          </w:p>
          <w:p w14:paraId="6359F65D"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D4D4407" w14:textId="77777777" w:rsidR="00B632C0" w:rsidRDefault="00B632C0" w:rsidP="005A28C8">
            <w:pPr>
              <w:adjustRightInd w:val="0"/>
              <w:rPr>
                <w:rFonts w:ascii="Times New Roman CYR" w:hAnsi="Times New Roman CYR" w:cs="Times New Roman CYR"/>
                <w:sz w:val="16"/>
                <w:szCs w:val="16"/>
                <w:lang w:val="en-US"/>
              </w:rPr>
            </w:pPr>
            <w:r>
              <w:rPr>
                <w:lang w:val="en-US"/>
              </w:rPr>
              <w:t>Aplicarea manuala a chitului pe baza de ciment grosime 1,0 mm pe suprafetele  peretilor,  coloanelor  si  tavanelor</w:t>
            </w:r>
            <w:r>
              <w:rPr>
                <w:rFonts w:ascii="Times New Roman CYR" w:hAnsi="Times New Roman CYR" w:cs="Times New Roman CYR"/>
                <w:sz w:val="16"/>
                <w:szCs w:val="16"/>
                <w:lang w:val="en-US"/>
              </w:rPr>
              <w:t xml:space="preserve"> </w:t>
            </w:r>
          </w:p>
          <w:p w14:paraId="683765C8"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0488E10"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6A7EBE92"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7,800</w:t>
            </w:r>
          </w:p>
          <w:p w14:paraId="1B61E12D" w14:textId="77777777" w:rsidR="00B632C0" w:rsidRDefault="00B632C0" w:rsidP="005A28C8">
            <w:pPr>
              <w:jc w:val="center"/>
              <w:rPr>
                <w:lang w:val="en-US"/>
              </w:rPr>
            </w:pPr>
          </w:p>
        </w:tc>
      </w:tr>
      <w:tr w:rsidR="00B632C0" w14:paraId="1FAAE0E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6666168" w14:textId="77777777" w:rsidR="00B632C0" w:rsidRDefault="00B632C0" w:rsidP="005A28C8">
            <w:pPr>
              <w:rPr>
                <w:lang w:val="en-US"/>
              </w:rPr>
            </w:pPr>
          </w:p>
        </w:tc>
        <w:tc>
          <w:tcPr>
            <w:tcW w:w="1276" w:type="dxa"/>
            <w:gridSpan w:val="2"/>
            <w:tcBorders>
              <w:top w:val="nil"/>
              <w:bottom w:val="single" w:sz="2" w:space="0" w:color="auto"/>
            </w:tcBorders>
            <w:vAlign w:val="center"/>
          </w:tcPr>
          <w:p w14:paraId="50B3CF63" w14:textId="77777777" w:rsidR="00B632C0" w:rsidRDefault="00B632C0" w:rsidP="005A28C8">
            <w:pPr>
              <w:jc w:val="center"/>
              <w:rPr>
                <w:sz w:val="16"/>
                <w:szCs w:val="16"/>
                <w:lang w:val="en-US"/>
              </w:rPr>
            </w:pPr>
            <w:r>
              <w:rPr>
                <w:sz w:val="16"/>
                <w:szCs w:val="16"/>
                <w:lang w:val="en-US"/>
              </w:rPr>
              <w:t>7122050013401</w:t>
            </w:r>
          </w:p>
        </w:tc>
        <w:tc>
          <w:tcPr>
            <w:tcW w:w="6237" w:type="dxa"/>
            <w:gridSpan w:val="2"/>
            <w:tcBorders>
              <w:top w:val="nil"/>
              <w:bottom w:val="single" w:sz="2" w:space="0" w:color="auto"/>
            </w:tcBorders>
          </w:tcPr>
          <w:p w14:paraId="1D27E581" w14:textId="77777777" w:rsidR="00B632C0" w:rsidRPr="00BA4555" w:rsidRDefault="00B632C0" w:rsidP="005A28C8">
            <w:pPr>
              <w:rPr>
                <w:lang w:val="en-US"/>
              </w:rPr>
            </w:pPr>
            <w:r w:rsidRPr="00BA4555">
              <w:rPr>
                <w:lang w:val="en-US"/>
              </w:rPr>
              <w:t>Zidar cat.4</w:t>
            </w:r>
          </w:p>
        </w:tc>
        <w:tc>
          <w:tcPr>
            <w:tcW w:w="1134" w:type="dxa"/>
            <w:tcBorders>
              <w:top w:val="nil"/>
              <w:bottom w:val="single" w:sz="2" w:space="0" w:color="auto"/>
            </w:tcBorders>
          </w:tcPr>
          <w:p w14:paraId="1E9C45DB"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6C309AAD" w14:textId="77777777" w:rsidR="00B632C0" w:rsidRPr="00BA4555" w:rsidRDefault="00B632C0" w:rsidP="005A28C8">
            <w:pPr>
              <w:rPr>
                <w:lang w:val="en-US"/>
              </w:rPr>
            </w:pPr>
            <w:r w:rsidRPr="00BA4555">
              <w:rPr>
                <w:lang w:val="en-US"/>
              </w:rPr>
              <w:t>3,510</w:t>
            </w:r>
          </w:p>
        </w:tc>
      </w:tr>
      <w:tr w:rsidR="00B632C0" w14:paraId="621DC4C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983A428" w14:textId="77777777" w:rsidR="00B632C0" w:rsidRDefault="00B632C0" w:rsidP="005A28C8">
            <w:pPr>
              <w:rPr>
                <w:lang w:val="en-US"/>
              </w:rPr>
            </w:pPr>
          </w:p>
        </w:tc>
        <w:tc>
          <w:tcPr>
            <w:tcW w:w="1276" w:type="dxa"/>
            <w:gridSpan w:val="2"/>
            <w:tcBorders>
              <w:top w:val="nil"/>
              <w:bottom w:val="single" w:sz="2" w:space="0" w:color="auto"/>
            </w:tcBorders>
            <w:vAlign w:val="center"/>
          </w:tcPr>
          <w:p w14:paraId="4A3D9E59"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38F09413"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006D6B48"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00B95C7C" w14:textId="77777777" w:rsidR="00B632C0" w:rsidRPr="00BA4555" w:rsidRDefault="00B632C0" w:rsidP="005A28C8">
            <w:pPr>
              <w:rPr>
                <w:lang w:val="en-US"/>
              </w:rPr>
            </w:pPr>
            <w:r w:rsidRPr="00BA4555">
              <w:rPr>
                <w:lang w:val="en-US"/>
              </w:rPr>
              <w:t>0,780</w:t>
            </w:r>
          </w:p>
        </w:tc>
      </w:tr>
      <w:tr w:rsidR="00B632C0" w14:paraId="435D8E4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B1319CA" w14:textId="77777777" w:rsidR="00B632C0" w:rsidRDefault="00B632C0" w:rsidP="005A28C8">
            <w:pPr>
              <w:rPr>
                <w:lang w:val="en-US"/>
              </w:rPr>
            </w:pPr>
          </w:p>
        </w:tc>
        <w:tc>
          <w:tcPr>
            <w:tcW w:w="1276" w:type="dxa"/>
            <w:gridSpan w:val="2"/>
            <w:tcBorders>
              <w:top w:val="nil"/>
              <w:bottom w:val="single" w:sz="2" w:space="0" w:color="auto"/>
            </w:tcBorders>
            <w:vAlign w:val="center"/>
          </w:tcPr>
          <w:p w14:paraId="16D11F8B" w14:textId="77777777" w:rsidR="00B632C0" w:rsidRDefault="00B632C0" w:rsidP="005A28C8">
            <w:pPr>
              <w:jc w:val="center"/>
              <w:rPr>
                <w:sz w:val="16"/>
                <w:szCs w:val="16"/>
                <w:lang w:val="en-US"/>
              </w:rPr>
            </w:pPr>
            <w:r>
              <w:rPr>
                <w:sz w:val="16"/>
                <w:szCs w:val="16"/>
                <w:lang w:val="en-US"/>
              </w:rPr>
              <w:t>265310210833c</w:t>
            </w:r>
          </w:p>
        </w:tc>
        <w:tc>
          <w:tcPr>
            <w:tcW w:w="6237" w:type="dxa"/>
            <w:gridSpan w:val="2"/>
            <w:tcBorders>
              <w:top w:val="nil"/>
              <w:bottom w:val="single" w:sz="2" w:space="0" w:color="auto"/>
            </w:tcBorders>
          </w:tcPr>
          <w:p w14:paraId="6FB3E412" w14:textId="77777777" w:rsidR="00B632C0" w:rsidRPr="00BA4555" w:rsidRDefault="00B632C0" w:rsidP="005A28C8">
            <w:pPr>
              <w:rPr>
                <w:lang w:val="en-US"/>
              </w:rPr>
            </w:pPr>
            <w:r w:rsidRPr="00BA4555">
              <w:rPr>
                <w:lang w:val="en-US"/>
              </w:rPr>
              <w:t>Chit pe baza de ciment</w:t>
            </w:r>
          </w:p>
        </w:tc>
        <w:tc>
          <w:tcPr>
            <w:tcW w:w="1134" w:type="dxa"/>
            <w:tcBorders>
              <w:top w:val="nil"/>
              <w:bottom w:val="single" w:sz="2" w:space="0" w:color="auto"/>
            </w:tcBorders>
          </w:tcPr>
          <w:p w14:paraId="634178CE"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61C450D3" w14:textId="77777777" w:rsidR="00B632C0" w:rsidRPr="00BA4555" w:rsidRDefault="00B632C0" w:rsidP="005A28C8">
            <w:pPr>
              <w:rPr>
                <w:lang w:val="en-US"/>
              </w:rPr>
            </w:pPr>
            <w:r w:rsidRPr="00BA4555">
              <w:rPr>
                <w:lang w:val="en-US"/>
              </w:rPr>
              <w:t>8,228</w:t>
            </w:r>
          </w:p>
        </w:tc>
      </w:tr>
      <w:tr w:rsidR="00B632C0" w14:paraId="1C2828D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727717C" w14:textId="77777777" w:rsidR="00B632C0" w:rsidRDefault="00B632C0" w:rsidP="005A28C8">
            <w:pPr>
              <w:rPr>
                <w:lang w:val="en-US"/>
              </w:rPr>
            </w:pPr>
          </w:p>
        </w:tc>
        <w:tc>
          <w:tcPr>
            <w:tcW w:w="1276" w:type="dxa"/>
            <w:gridSpan w:val="2"/>
            <w:tcBorders>
              <w:top w:val="nil"/>
              <w:bottom w:val="single" w:sz="2" w:space="0" w:color="auto"/>
            </w:tcBorders>
            <w:vAlign w:val="center"/>
          </w:tcPr>
          <w:p w14:paraId="3F399763"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1F7175D4" w14:textId="77777777" w:rsidR="00B632C0" w:rsidRPr="00BA4555" w:rsidRDefault="00B632C0" w:rsidP="005A28C8">
            <w:pPr>
              <w:rPr>
                <w:lang w:val="en-US"/>
              </w:rPr>
            </w:pPr>
            <w:r w:rsidRPr="00BA4555">
              <w:rPr>
                <w:lang w:val="en-US"/>
              </w:rPr>
              <w:t>Apa</w:t>
            </w:r>
          </w:p>
        </w:tc>
        <w:tc>
          <w:tcPr>
            <w:tcW w:w="1134" w:type="dxa"/>
            <w:tcBorders>
              <w:top w:val="nil"/>
              <w:bottom w:val="single" w:sz="2" w:space="0" w:color="auto"/>
            </w:tcBorders>
          </w:tcPr>
          <w:p w14:paraId="5EC1F6B8"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5222CD3B" w14:textId="77777777" w:rsidR="00B632C0" w:rsidRPr="00BA4555" w:rsidRDefault="00B632C0" w:rsidP="005A28C8">
            <w:pPr>
              <w:rPr>
                <w:lang w:val="en-US"/>
              </w:rPr>
            </w:pPr>
            <w:r w:rsidRPr="00BA4555">
              <w:rPr>
                <w:lang w:val="en-US"/>
              </w:rPr>
              <w:t>0,008</w:t>
            </w:r>
          </w:p>
        </w:tc>
      </w:tr>
      <w:tr w:rsidR="00B632C0" w14:paraId="29EBC62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BB3F38F" w14:textId="77777777" w:rsidR="00B632C0" w:rsidRDefault="00B632C0" w:rsidP="005A28C8">
            <w:pPr>
              <w:rPr>
                <w:lang w:val="en-US"/>
              </w:rPr>
            </w:pPr>
          </w:p>
        </w:tc>
        <w:tc>
          <w:tcPr>
            <w:tcW w:w="1276" w:type="dxa"/>
            <w:gridSpan w:val="2"/>
            <w:tcBorders>
              <w:top w:val="nil"/>
              <w:bottom w:val="single" w:sz="2" w:space="0" w:color="auto"/>
            </w:tcBorders>
            <w:vAlign w:val="center"/>
          </w:tcPr>
          <w:p w14:paraId="51938FE9"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2504CB1E"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43F0FFD6"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0F938897" w14:textId="77777777" w:rsidR="00B632C0" w:rsidRPr="00BA4555" w:rsidRDefault="00B632C0" w:rsidP="005A28C8">
            <w:pPr>
              <w:rPr>
                <w:lang w:val="en-US"/>
              </w:rPr>
            </w:pPr>
            <w:r w:rsidRPr="00BA4555">
              <w:rPr>
                <w:lang w:val="en-US"/>
              </w:rPr>
              <w:t>0,008</w:t>
            </w:r>
          </w:p>
        </w:tc>
      </w:tr>
      <w:tr w:rsidR="00B632C0" w:rsidRPr="00EB582C" w14:paraId="5CA4D0C7"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51D699C"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64695C49"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9065BD3" w14:textId="77777777" w:rsidR="00B632C0" w:rsidRDefault="00B632C0" w:rsidP="005A28C8">
            <w:pPr>
              <w:rPr>
                <w:i/>
                <w:iCs/>
                <w:lang w:val="en-US"/>
              </w:rPr>
            </w:pPr>
          </w:p>
        </w:tc>
        <w:tc>
          <w:tcPr>
            <w:tcW w:w="1134" w:type="dxa"/>
            <w:tcBorders>
              <w:top w:val="nil"/>
              <w:left w:val="single" w:sz="6" w:space="0" w:color="auto"/>
              <w:bottom w:val="nil"/>
              <w:right w:val="nil"/>
            </w:tcBorders>
          </w:tcPr>
          <w:p w14:paraId="43FD786E"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E01F870" w14:textId="77777777" w:rsidR="00B632C0" w:rsidRPr="00EB582C" w:rsidRDefault="00B632C0" w:rsidP="005A28C8">
            <w:pPr>
              <w:rPr>
                <w:lang w:val="en-US"/>
              </w:rPr>
            </w:pPr>
          </w:p>
        </w:tc>
      </w:tr>
      <w:tr w:rsidR="00B632C0" w14:paraId="13C10CB3"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9EA584E" w14:textId="77777777" w:rsidR="00B632C0" w:rsidRDefault="00B632C0" w:rsidP="005A28C8">
            <w:pPr>
              <w:rPr>
                <w:lang w:val="en-US"/>
              </w:rPr>
            </w:pPr>
            <w:r>
              <w:rPr>
                <w:lang w:val="en-US"/>
              </w:rPr>
              <w:t>56</w:t>
            </w:r>
          </w:p>
        </w:tc>
        <w:tc>
          <w:tcPr>
            <w:tcW w:w="1276" w:type="dxa"/>
            <w:gridSpan w:val="2"/>
            <w:tcBorders>
              <w:top w:val="single" w:sz="4" w:space="0" w:color="auto"/>
              <w:bottom w:val="single" w:sz="4" w:space="0" w:color="auto"/>
            </w:tcBorders>
          </w:tcPr>
          <w:p w14:paraId="6E4A8565" w14:textId="77777777" w:rsidR="00B632C0" w:rsidRDefault="00B632C0" w:rsidP="005A28C8">
            <w:pPr>
              <w:rPr>
                <w:lang w:val="en-US"/>
              </w:rPr>
            </w:pPr>
            <w:r>
              <w:rPr>
                <w:lang w:val="en-US"/>
              </w:rPr>
              <w:t>CN53A</w:t>
            </w:r>
          </w:p>
          <w:p w14:paraId="3BEC6476"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6D6C494"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8404712"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4F34732"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43FF11D8"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7,800</w:t>
            </w:r>
          </w:p>
          <w:p w14:paraId="2B5C6CA7" w14:textId="77777777" w:rsidR="00B632C0" w:rsidRDefault="00B632C0" w:rsidP="005A28C8">
            <w:pPr>
              <w:jc w:val="center"/>
              <w:rPr>
                <w:lang w:val="en-US"/>
              </w:rPr>
            </w:pPr>
          </w:p>
        </w:tc>
      </w:tr>
      <w:tr w:rsidR="00B632C0" w14:paraId="7CE6709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010F42F" w14:textId="77777777" w:rsidR="00B632C0" w:rsidRDefault="00B632C0" w:rsidP="005A28C8">
            <w:pPr>
              <w:rPr>
                <w:lang w:val="en-US"/>
              </w:rPr>
            </w:pPr>
          </w:p>
        </w:tc>
        <w:tc>
          <w:tcPr>
            <w:tcW w:w="1276" w:type="dxa"/>
            <w:gridSpan w:val="2"/>
            <w:tcBorders>
              <w:top w:val="nil"/>
              <w:bottom w:val="single" w:sz="2" w:space="0" w:color="auto"/>
            </w:tcBorders>
            <w:vAlign w:val="center"/>
          </w:tcPr>
          <w:p w14:paraId="5574A203"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76783F81"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7E291FB6"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0AB28008" w14:textId="77777777" w:rsidR="00B632C0" w:rsidRPr="00BA4555" w:rsidRDefault="00B632C0" w:rsidP="005A28C8">
            <w:pPr>
              <w:rPr>
                <w:lang w:val="en-US"/>
              </w:rPr>
            </w:pPr>
            <w:r w:rsidRPr="00BA4555">
              <w:rPr>
                <w:lang w:val="en-US"/>
              </w:rPr>
              <w:t>0,234</w:t>
            </w:r>
          </w:p>
        </w:tc>
      </w:tr>
      <w:tr w:rsidR="00B632C0" w14:paraId="4AB4829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F797DB0" w14:textId="77777777" w:rsidR="00B632C0" w:rsidRDefault="00B632C0" w:rsidP="005A28C8">
            <w:pPr>
              <w:rPr>
                <w:lang w:val="en-US"/>
              </w:rPr>
            </w:pPr>
          </w:p>
        </w:tc>
        <w:tc>
          <w:tcPr>
            <w:tcW w:w="1276" w:type="dxa"/>
            <w:gridSpan w:val="2"/>
            <w:tcBorders>
              <w:top w:val="nil"/>
              <w:bottom w:val="single" w:sz="2" w:space="0" w:color="auto"/>
            </w:tcBorders>
            <w:vAlign w:val="center"/>
          </w:tcPr>
          <w:p w14:paraId="62D78B19"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020026D6"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5ADE90AB"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760E16B" w14:textId="77777777" w:rsidR="00B632C0" w:rsidRPr="00BA4555" w:rsidRDefault="00B632C0" w:rsidP="005A28C8">
            <w:pPr>
              <w:rPr>
                <w:lang w:val="en-US"/>
              </w:rPr>
            </w:pPr>
            <w:r w:rsidRPr="00BA4555">
              <w:rPr>
                <w:lang w:val="en-US"/>
              </w:rPr>
              <w:t>1,170</w:t>
            </w:r>
          </w:p>
        </w:tc>
      </w:tr>
      <w:tr w:rsidR="00B632C0" w14:paraId="2286EED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A01AD1A" w14:textId="77777777" w:rsidR="00B632C0" w:rsidRDefault="00B632C0" w:rsidP="005A28C8">
            <w:pPr>
              <w:rPr>
                <w:lang w:val="en-US"/>
              </w:rPr>
            </w:pPr>
          </w:p>
        </w:tc>
        <w:tc>
          <w:tcPr>
            <w:tcW w:w="1276" w:type="dxa"/>
            <w:gridSpan w:val="2"/>
            <w:tcBorders>
              <w:top w:val="nil"/>
              <w:bottom w:val="single" w:sz="2" w:space="0" w:color="auto"/>
            </w:tcBorders>
            <w:vAlign w:val="center"/>
          </w:tcPr>
          <w:p w14:paraId="7D5A694D"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1086AB48"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1965A9D2"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6C30ADC2" w14:textId="77777777" w:rsidR="00B632C0" w:rsidRPr="00BA4555" w:rsidRDefault="00B632C0" w:rsidP="005A28C8">
            <w:pPr>
              <w:rPr>
                <w:lang w:val="en-US"/>
              </w:rPr>
            </w:pPr>
            <w:r w:rsidRPr="00BA4555">
              <w:rPr>
                <w:lang w:val="en-US"/>
              </w:rPr>
              <w:t>0,390</w:t>
            </w:r>
          </w:p>
        </w:tc>
      </w:tr>
      <w:tr w:rsidR="00B632C0" w:rsidRPr="00EB582C" w14:paraId="3DB135A2"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2D84FE87"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62254DC5"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C255868" w14:textId="77777777" w:rsidR="00B632C0" w:rsidRDefault="00B632C0" w:rsidP="005A28C8">
            <w:pPr>
              <w:rPr>
                <w:i/>
                <w:iCs/>
                <w:lang w:val="en-US"/>
              </w:rPr>
            </w:pPr>
          </w:p>
        </w:tc>
        <w:tc>
          <w:tcPr>
            <w:tcW w:w="1134" w:type="dxa"/>
            <w:tcBorders>
              <w:top w:val="nil"/>
              <w:left w:val="single" w:sz="6" w:space="0" w:color="auto"/>
              <w:bottom w:val="nil"/>
              <w:right w:val="nil"/>
            </w:tcBorders>
          </w:tcPr>
          <w:p w14:paraId="4FBD5F74"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2F03BE88" w14:textId="77777777" w:rsidR="00B632C0" w:rsidRPr="00EB582C" w:rsidRDefault="00B632C0" w:rsidP="005A28C8">
            <w:pPr>
              <w:rPr>
                <w:lang w:val="en-US"/>
              </w:rPr>
            </w:pPr>
          </w:p>
        </w:tc>
      </w:tr>
      <w:tr w:rsidR="00B632C0" w14:paraId="1D951AF4"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5263539A" w14:textId="77777777" w:rsidR="00B632C0" w:rsidRDefault="00B632C0" w:rsidP="005A28C8">
            <w:pPr>
              <w:rPr>
                <w:lang w:val="en-US"/>
              </w:rPr>
            </w:pPr>
            <w:r>
              <w:rPr>
                <w:lang w:val="en-US"/>
              </w:rPr>
              <w:t>57</w:t>
            </w:r>
          </w:p>
        </w:tc>
        <w:tc>
          <w:tcPr>
            <w:tcW w:w="1276" w:type="dxa"/>
            <w:gridSpan w:val="2"/>
            <w:tcBorders>
              <w:top w:val="single" w:sz="4" w:space="0" w:color="auto"/>
              <w:bottom w:val="single" w:sz="4" w:space="0" w:color="auto"/>
            </w:tcBorders>
          </w:tcPr>
          <w:p w14:paraId="478B2D49" w14:textId="77777777" w:rsidR="00B632C0" w:rsidRDefault="00B632C0" w:rsidP="005A28C8">
            <w:pPr>
              <w:rPr>
                <w:lang w:val="en-US"/>
              </w:rPr>
            </w:pPr>
            <w:r>
              <w:rPr>
                <w:lang w:val="en-US"/>
              </w:rPr>
              <w:t>CN06A</w:t>
            </w:r>
          </w:p>
          <w:p w14:paraId="41552A67"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B4885EF" w14:textId="77777777" w:rsidR="00B632C0" w:rsidRDefault="00B632C0" w:rsidP="005A28C8">
            <w:pPr>
              <w:adjustRightInd w:val="0"/>
              <w:rPr>
                <w:rFonts w:ascii="Times New Roman CYR" w:hAnsi="Times New Roman CYR" w:cs="Times New Roman CYR"/>
                <w:sz w:val="16"/>
                <w:szCs w:val="16"/>
                <w:lang w:val="en-US"/>
              </w:rPr>
            </w:pPr>
            <w:r>
              <w:rPr>
                <w:lang w:val="en-US"/>
              </w:rPr>
              <w:t>Vopsitorii interioare cu vopsea lavabila mata,  aplicate in 2 straturi pe glet existent, executate manual</w:t>
            </w:r>
            <w:r>
              <w:rPr>
                <w:rFonts w:ascii="Times New Roman CYR" w:hAnsi="Times New Roman CYR" w:cs="Times New Roman CYR"/>
                <w:sz w:val="16"/>
                <w:szCs w:val="16"/>
                <w:lang w:val="en-US"/>
              </w:rPr>
              <w:t xml:space="preserve"> </w:t>
            </w:r>
          </w:p>
          <w:p w14:paraId="28471DD5"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B503F88"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60A2255D"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7,800</w:t>
            </w:r>
          </w:p>
          <w:p w14:paraId="47803C46" w14:textId="77777777" w:rsidR="00B632C0" w:rsidRDefault="00B632C0" w:rsidP="005A28C8">
            <w:pPr>
              <w:jc w:val="center"/>
              <w:rPr>
                <w:lang w:val="en-US"/>
              </w:rPr>
            </w:pPr>
          </w:p>
        </w:tc>
      </w:tr>
      <w:tr w:rsidR="00B632C0" w14:paraId="337DD95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C37CE17" w14:textId="77777777" w:rsidR="00B632C0" w:rsidRDefault="00B632C0" w:rsidP="005A28C8">
            <w:pPr>
              <w:rPr>
                <w:lang w:val="en-US"/>
              </w:rPr>
            </w:pPr>
          </w:p>
        </w:tc>
        <w:tc>
          <w:tcPr>
            <w:tcW w:w="1276" w:type="dxa"/>
            <w:gridSpan w:val="2"/>
            <w:tcBorders>
              <w:top w:val="nil"/>
              <w:bottom w:val="single" w:sz="2" w:space="0" w:color="auto"/>
            </w:tcBorders>
            <w:vAlign w:val="center"/>
          </w:tcPr>
          <w:p w14:paraId="03EA4531"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4D6D0D97"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6BAF3ACF"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C70190D" w14:textId="77777777" w:rsidR="00B632C0" w:rsidRPr="00BA4555" w:rsidRDefault="00B632C0" w:rsidP="005A28C8">
            <w:pPr>
              <w:rPr>
                <w:lang w:val="en-US"/>
              </w:rPr>
            </w:pPr>
            <w:r w:rsidRPr="00BA4555">
              <w:rPr>
                <w:lang w:val="en-US"/>
              </w:rPr>
              <w:t>4,290</w:t>
            </w:r>
          </w:p>
        </w:tc>
      </w:tr>
      <w:tr w:rsidR="00B632C0" w14:paraId="78DE185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E06F135" w14:textId="77777777" w:rsidR="00B632C0" w:rsidRDefault="00B632C0" w:rsidP="005A28C8">
            <w:pPr>
              <w:rPr>
                <w:lang w:val="en-US"/>
              </w:rPr>
            </w:pPr>
          </w:p>
        </w:tc>
        <w:tc>
          <w:tcPr>
            <w:tcW w:w="1276" w:type="dxa"/>
            <w:gridSpan w:val="2"/>
            <w:tcBorders>
              <w:top w:val="nil"/>
              <w:bottom w:val="single" w:sz="2" w:space="0" w:color="auto"/>
            </w:tcBorders>
            <w:vAlign w:val="center"/>
          </w:tcPr>
          <w:p w14:paraId="6B6076F6" w14:textId="77777777" w:rsidR="00B632C0" w:rsidRDefault="00B632C0" w:rsidP="005A28C8">
            <w:pPr>
              <w:jc w:val="center"/>
              <w:rPr>
                <w:sz w:val="16"/>
                <w:szCs w:val="16"/>
                <w:lang w:val="en-US"/>
              </w:rPr>
            </w:pPr>
            <w:r>
              <w:rPr>
                <w:sz w:val="16"/>
                <w:szCs w:val="16"/>
                <w:lang w:val="en-US"/>
              </w:rPr>
              <w:t>243011610380t</w:t>
            </w:r>
          </w:p>
        </w:tc>
        <w:tc>
          <w:tcPr>
            <w:tcW w:w="6237" w:type="dxa"/>
            <w:gridSpan w:val="2"/>
            <w:tcBorders>
              <w:top w:val="nil"/>
              <w:bottom w:val="single" w:sz="2" w:space="0" w:color="auto"/>
            </w:tcBorders>
          </w:tcPr>
          <w:p w14:paraId="6EC0AD2E" w14:textId="77777777" w:rsidR="00B632C0" w:rsidRPr="00BA4555" w:rsidRDefault="00B632C0" w:rsidP="005A28C8">
            <w:pPr>
              <w:rPr>
                <w:lang w:val="en-US"/>
              </w:rPr>
            </w:pPr>
            <w:r w:rsidRPr="00BA4555">
              <w:rPr>
                <w:lang w:val="en-US"/>
              </w:rPr>
              <w:t>Vopsea  lavabila mata</w:t>
            </w:r>
          </w:p>
        </w:tc>
        <w:tc>
          <w:tcPr>
            <w:tcW w:w="1134" w:type="dxa"/>
            <w:tcBorders>
              <w:top w:val="nil"/>
              <w:bottom w:val="single" w:sz="2" w:space="0" w:color="auto"/>
            </w:tcBorders>
          </w:tcPr>
          <w:p w14:paraId="70C0BA9D"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CC41172" w14:textId="77777777" w:rsidR="00B632C0" w:rsidRPr="00BA4555" w:rsidRDefault="00B632C0" w:rsidP="005A28C8">
            <w:pPr>
              <w:rPr>
                <w:lang w:val="en-US"/>
              </w:rPr>
            </w:pPr>
            <w:r w:rsidRPr="00BA4555">
              <w:rPr>
                <w:lang w:val="en-US"/>
              </w:rPr>
              <w:t>3,120</w:t>
            </w:r>
          </w:p>
        </w:tc>
      </w:tr>
      <w:tr w:rsidR="00B632C0" w14:paraId="7A94919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B594202" w14:textId="77777777" w:rsidR="00B632C0" w:rsidRDefault="00B632C0" w:rsidP="005A28C8">
            <w:pPr>
              <w:rPr>
                <w:lang w:val="en-US"/>
              </w:rPr>
            </w:pPr>
          </w:p>
        </w:tc>
        <w:tc>
          <w:tcPr>
            <w:tcW w:w="1276" w:type="dxa"/>
            <w:gridSpan w:val="2"/>
            <w:tcBorders>
              <w:top w:val="nil"/>
              <w:bottom w:val="single" w:sz="2" w:space="0" w:color="auto"/>
            </w:tcBorders>
            <w:vAlign w:val="center"/>
          </w:tcPr>
          <w:p w14:paraId="2A4636BF" w14:textId="77777777" w:rsidR="00B632C0" w:rsidRDefault="00B632C0" w:rsidP="005A28C8">
            <w:pPr>
              <w:jc w:val="center"/>
              <w:rPr>
                <w:sz w:val="16"/>
                <w:szCs w:val="16"/>
                <w:lang w:val="en-US"/>
              </w:rPr>
            </w:pPr>
            <w:r>
              <w:rPr>
                <w:sz w:val="16"/>
                <w:szCs w:val="16"/>
                <w:lang w:val="en-US"/>
              </w:rPr>
              <w:t>2653102100830</w:t>
            </w:r>
          </w:p>
        </w:tc>
        <w:tc>
          <w:tcPr>
            <w:tcW w:w="6237" w:type="dxa"/>
            <w:gridSpan w:val="2"/>
            <w:tcBorders>
              <w:top w:val="nil"/>
              <w:bottom w:val="single" w:sz="2" w:space="0" w:color="auto"/>
            </w:tcBorders>
          </w:tcPr>
          <w:p w14:paraId="62AF0624" w14:textId="77777777" w:rsidR="00B632C0" w:rsidRPr="00BA4555" w:rsidRDefault="00B632C0" w:rsidP="005A28C8">
            <w:pPr>
              <w:rPr>
                <w:lang w:val="en-US"/>
              </w:rPr>
            </w:pPr>
            <w:r w:rsidRPr="00BA4555">
              <w:rPr>
                <w:lang w:val="en-US"/>
              </w:rPr>
              <w:t>Ipsos pentru constructii tip A</w:t>
            </w:r>
          </w:p>
        </w:tc>
        <w:tc>
          <w:tcPr>
            <w:tcW w:w="1134" w:type="dxa"/>
            <w:tcBorders>
              <w:top w:val="nil"/>
              <w:bottom w:val="single" w:sz="2" w:space="0" w:color="auto"/>
            </w:tcBorders>
          </w:tcPr>
          <w:p w14:paraId="6F8B7B3A"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5034C57" w14:textId="77777777" w:rsidR="00B632C0" w:rsidRPr="00BA4555" w:rsidRDefault="00B632C0" w:rsidP="005A28C8">
            <w:pPr>
              <w:rPr>
                <w:lang w:val="en-US"/>
              </w:rPr>
            </w:pPr>
            <w:r w:rsidRPr="00BA4555">
              <w:rPr>
                <w:lang w:val="en-US"/>
              </w:rPr>
              <w:t>0,468</w:t>
            </w:r>
          </w:p>
        </w:tc>
      </w:tr>
      <w:tr w:rsidR="00B632C0" w14:paraId="33B7BFC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0A1AACA" w14:textId="77777777" w:rsidR="00B632C0" w:rsidRDefault="00B632C0" w:rsidP="005A28C8">
            <w:pPr>
              <w:rPr>
                <w:lang w:val="en-US"/>
              </w:rPr>
            </w:pPr>
          </w:p>
        </w:tc>
        <w:tc>
          <w:tcPr>
            <w:tcW w:w="1276" w:type="dxa"/>
            <w:gridSpan w:val="2"/>
            <w:tcBorders>
              <w:top w:val="nil"/>
              <w:bottom w:val="single" w:sz="2" w:space="0" w:color="auto"/>
            </w:tcBorders>
            <w:vAlign w:val="center"/>
          </w:tcPr>
          <w:p w14:paraId="4521E0EC" w14:textId="77777777" w:rsidR="00B632C0" w:rsidRDefault="00B632C0" w:rsidP="005A28C8">
            <w:pPr>
              <w:jc w:val="center"/>
              <w:rPr>
                <w:sz w:val="16"/>
                <w:szCs w:val="16"/>
                <w:lang w:val="en-US"/>
              </w:rPr>
            </w:pPr>
            <w:r>
              <w:rPr>
                <w:sz w:val="16"/>
                <w:szCs w:val="16"/>
                <w:lang w:val="en-US"/>
              </w:rPr>
              <w:t>2681126001472</w:t>
            </w:r>
          </w:p>
        </w:tc>
        <w:tc>
          <w:tcPr>
            <w:tcW w:w="6237" w:type="dxa"/>
            <w:gridSpan w:val="2"/>
            <w:tcBorders>
              <w:top w:val="nil"/>
              <w:bottom w:val="single" w:sz="2" w:space="0" w:color="auto"/>
            </w:tcBorders>
          </w:tcPr>
          <w:p w14:paraId="3FBE99E6" w14:textId="77777777" w:rsidR="00B632C0" w:rsidRPr="00BA4555" w:rsidRDefault="00B632C0" w:rsidP="005A28C8">
            <w:pPr>
              <w:rPr>
                <w:lang w:val="en-US"/>
              </w:rPr>
            </w:pPr>
            <w:r w:rsidRPr="00BA4555">
              <w:rPr>
                <w:lang w:val="en-US"/>
              </w:rPr>
              <w:t>Hirtie slefuita uscata 23x30 gr 6</w:t>
            </w:r>
          </w:p>
        </w:tc>
        <w:tc>
          <w:tcPr>
            <w:tcW w:w="1134" w:type="dxa"/>
            <w:tcBorders>
              <w:top w:val="nil"/>
              <w:bottom w:val="single" w:sz="2" w:space="0" w:color="auto"/>
            </w:tcBorders>
          </w:tcPr>
          <w:p w14:paraId="0E22D012"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6894E8E6" w14:textId="77777777" w:rsidR="00B632C0" w:rsidRPr="00BA4555" w:rsidRDefault="00B632C0" w:rsidP="005A28C8">
            <w:pPr>
              <w:rPr>
                <w:lang w:val="en-US"/>
              </w:rPr>
            </w:pPr>
            <w:r w:rsidRPr="00BA4555">
              <w:rPr>
                <w:lang w:val="en-US"/>
              </w:rPr>
              <w:t>3,900</w:t>
            </w:r>
          </w:p>
        </w:tc>
      </w:tr>
      <w:tr w:rsidR="00B632C0" w14:paraId="3C5C623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B444726" w14:textId="77777777" w:rsidR="00B632C0" w:rsidRDefault="00B632C0" w:rsidP="005A28C8">
            <w:pPr>
              <w:rPr>
                <w:lang w:val="en-US"/>
              </w:rPr>
            </w:pPr>
          </w:p>
        </w:tc>
        <w:tc>
          <w:tcPr>
            <w:tcW w:w="1276" w:type="dxa"/>
            <w:gridSpan w:val="2"/>
            <w:tcBorders>
              <w:top w:val="nil"/>
              <w:bottom w:val="single" w:sz="2" w:space="0" w:color="auto"/>
            </w:tcBorders>
            <w:vAlign w:val="center"/>
          </w:tcPr>
          <w:p w14:paraId="756A5631" w14:textId="77777777" w:rsidR="00B632C0" w:rsidRDefault="00B632C0" w:rsidP="005A28C8">
            <w:pPr>
              <w:jc w:val="center"/>
              <w:rPr>
                <w:sz w:val="16"/>
                <w:szCs w:val="16"/>
                <w:lang w:val="en-US"/>
              </w:rPr>
            </w:pPr>
            <w:r>
              <w:rPr>
                <w:sz w:val="16"/>
                <w:szCs w:val="16"/>
                <w:lang w:val="en-US"/>
              </w:rPr>
              <w:t>1711317306661</w:t>
            </w:r>
          </w:p>
        </w:tc>
        <w:tc>
          <w:tcPr>
            <w:tcW w:w="6237" w:type="dxa"/>
            <w:gridSpan w:val="2"/>
            <w:tcBorders>
              <w:top w:val="nil"/>
              <w:bottom w:val="single" w:sz="2" w:space="0" w:color="auto"/>
            </w:tcBorders>
          </w:tcPr>
          <w:p w14:paraId="0B798A65" w14:textId="77777777" w:rsidR="00B632C0" w:rsidRPr="00BA4555" w:rsidRDefault="00B632C0" w:rsidP="005A28C8">
            <w:pPr>
              <w:rPr>
                <w:lang w:val="en-US"/>
              </w:rPr>
            </w:pPr>
            <w:r w:rsidRPr="00BA4555">
              <w:rPr>
                <w:lang w:val="en-US"/>
              </w:rPr>
              <w:t>Bumbac de sters</w:t>
            </w:r>
          </w:p>
        </w:tc>
        <w:tc>
          <w:tcPr>
            <w:tcW w:w="1134" w:type="dxa"/>
            <w:tcBorders>
              <w:top w:val="nil"/>
              <w:bottom w:val="single" w:sz="2" w:space="0" w:color="auto"/>
            </w:tcBorders>
          </w:tcPr>
          <w:p w14:paraId="50BEEA14"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4726F39B" w14:textId="77777777" w:rsidR="00B632C0" w:rsidRPr="00BA4555" w:rsidRDefault="00B632C0" w:rsidP="005A28C8">
            <w:pPr>
              <w:rPr>
                <w:lang w:val="en-US"/>
              </w:rPr>
            </w:pPr>
            <w:r w:rsidRPr="00BA4555">
              <w:rPr>
                <w:lang w:val="en-US"/>
              </w:rPr>
              <w:t>0,390</w:t>
            </w:r>
          </w:p>
        </w:tc>
      </w:tr>
      <w:tr w:rsidR="00B632C0" w14:paraId="6F435D7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F2FC652" w14:textId="77777777" w:rsidR="00B632C0" w:rsidRDefault="00B632C0" w:rsidP="005A28C8">
            <w:pPr>
              <w:rPr>
                <w:lang w:val="en-US"/>
              </w:rPr>
            </w:pPr>
          </w:p>
        </w:tc>
        <w:tc>
          <w:tcPr>
            <w:tcW w:w="1276" w:type="dxa"/>
            <w:gridSpan w:val="2"/>
            <w:tcBorders>
              <w:top w:val="nil"/>
              <w:bottom w:val="single" w:sz="2" w:space="0" w:color="auto"/>
            </w:tcBorders>
            <w:vAlign w:val="center"/>
          </w:tcPr>
          <w:p w14:paraId="26D80D6F"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49882667"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07361769"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412CD064" w14:textId="77777777" w:rsidR="00B632C0" w:rsidRPr="00BA4555" w:rsidRDefault="00B632C0" w:rsidP="005A28C8">
            <w:pPr>
              <w:rPr>
                <w:lang w:val="en-US"/>
              </w:rPr>
            </w:pPr>
            <w:r w:rsidRPr="00BA4555">
              <w:rPr>
                <w:lang w:val="en-US"/>
              </w:rPr>
              <w:t>0,016</w:t>
            </w:r>
          </w:p>
        </w:tc>
      </w:tr>
      <w:tr w:rsidR="00B632C0" w14:paraId="4D30FEBE"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0665E04C"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0D5A8879"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65323AA9"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530141C8"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72456E12"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6C9C8F43" w14:textId="77777777" w:rsidR="00B632C0" w:rsidRDefault="00B632C0" w:rsidP="005A28C8">
            <w:pPr>
              <w:rPr>
                <w:lang w:val="en-US"/>
              </w:rPr>
            </w:pPr>
          </w:p>
        </w:tc>
      </w:tr>
      <w:tr w:rsidR="00B632C0" w14:paraId="0F041C79" w14:textId="77777777" w:rsidTr="005A28C8">
        <w:tblPrEx>
          <w:tblCellMar>
            <w:top w:w="0" w:type="dxa"/>
            <w:bottom w:w="0" w:type="dxa"/>
          </w:tblCellMar>
        </w:tblPrEx>
        <w:tc>
          <w:tcPr>
            <w:tcW w:w="709" w:type="dxa"/>
            <w:tcBorders>
              <w:top w:val="nil"/>
              <w:left w:val="single" w:sz="4" w:space="0" w:color="auto"/>
              <w:bottom w:val="nil"/>
              <w:right w:val="nil"/>
            </w:tcBorders>
          </w:tcPr>
          <w:p w14:paraId="6BA98D2C"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299BC21"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3ED3349A" w14:textId="77777777" w:rsidR="00B632C0" w:rsidRPr="007F2714" w:rsidRDefault="00B632C0" w:rsidP="005A28C8">
            <w:pPr>
              <w:rPr>
                <w:b/>
                <w:bCs/>
                <w:sz w:val="22"/>
                <w:szCs w:val="22"/>
                <w:lang w:val="en-US"/>
              </w:rPr>
            </w:pPr>
            <w:r w:rsidRPr="00B40365">
              <w:rPr>
                <w:b/>
                <w:bCs/>
                <w:sz w:val="22"/>
                <w:szCs w:val="22"/>
                <w:lang w:val="en-US"/>
              </w:rPr>
              <w:t>1.5.3. Tip B</w:t>
            </w:r>
          </w:p>
          <w:p w14:paraId="4795C007"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56F49C57"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011EA09B" w14:textId="77777777" w:rsidR="00B632C0" w:rsidRDefault="00B632C0" w:rsidP="005A28C8">
            <w:pPr>
              <w:rPr>
                <w:lang w:val="en-US"/>
              </w:rPr>
            </w:pPr>
          </w:p>
        </w:tc>
      </w:tr>
      <w:tr w:rsidR="00B632C0" w14:paraId="2CA7033F"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BC51059" w14:textId="77777777" w:rsidR="00B632C0" w:rsidRDefault="00B632C0" w:rsidP="005A28C8">
            <w:pPr>
              <w:rPr>
                <w:lang w:val="en-US"/>
              </w:rPr>
            </w:pPr>
            <w:r>
              <w:rPr>
                <w:lang w:val="en-US"/>
              </w:rPr>
              <w:t>58</w:t>
            </w:r>
          </w:p>
        </w:tc>
        <w:tc>
          <w:tcPr>
            <w:tcW w:w="1276" w:type="dxa"/>
            <w:gridSpan w:val="2"/>
            <w:tcBorders>
              <w:top w:val="single" w:sz="4" w:space="0" w:color="auto"/>
              <w:bottom w:val="single" w:sz="4" w:space="0" w:color="auto"/>
            </w:tcBorders>
          </w:tcPr>
          <w:p w14:paraId="4210E2C3" w14:textId="77777777" w:rsidR="00B632C0" w:rsidRDefault="00B632C0" w:rsidP="005A28C8">
            <w:pPr>
              <w:rPr>
                <w:lang w:val="en-US"/>
              </w:rPr>
            </w:pPr>
            <w:r>
              <w:rPr>
                <w:lang w:val="en-US"/>
              </w:rPr>
              <w:t>CN53A</w:t>
            </w:r>
          </w:p>
          <w:p w14:paraId="1CD82C6B"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C2CD14D"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E6634F0"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209BD58"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0AB1B0DD"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13,000</w:t>
            </w:r>
          </w:p>
          <w:p w14:paraId="5DDAC43B" w14:textId="77777777" w:rsidR="00B632C0" w:rsidRDefault="00B632C0" w:rsidP="005A28C8">
            <w:pPr>
              <w:jc w:val="center"/>
              <w:rPr>
                <w:lang w:val="en-US"/>
              </w:rPr>
            </w:pPr>
          </w:p>
        </w:tc>
      </w:tr>
      <w:tr w:rsidR="00B632C0" w14:paraId="5832956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E344C60" w14:textId="77777777" w:rsidR="00B632C0" w:rsidRDefault="00B632C0" w:rsidP="005A28C8">
            <w:pPr>
              <w:rPr>
                <w:lang w:val="en-US"/>
              </w:rPr>
            </w:pPr>
          </w:p>
        </w:tc>
        <w:tc>
          <w:tcPr>
            <w:tcW w:w="1276" w:type="dxa"/>
            <w:gridSpan w:val="2"/>
            <w:tcBorders>
              <w:top w:val="nil"/>
              <w:bottom w:val="single" w:sz="2" w:space="0" w:color="auto"/>
            </w:tcBorders>
            <w:vAlign w:val="center"/>
          </w:tcPr>
          <w:p w14:paraId="5762B319"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007DB714"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71E52A71"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7F9A2962" w14:textId="77777777" w:rsidR="00B632C0" w:rsidRPr="00BA4555" w:rsidRDefault="00B632C0" w:rsidP="005A28C8">
            <w:pPr>
              <w:rPr>
                <w:lang w:val="en-US"/>
              </w:rPr>
            </w:pPr>
            <w:r w:rsidRPr="00BA4555">
              <w:rPr>
                <w:lang w:val="en-US"/>
              </w:rPr>
              <w:t>0,390</w:t>
            </w:r>
          </w:p>
        </w:tc>
      </w:tr>
      <w:tr w:rsidR="00B632C0" w14:paraId="68039E6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79A738D" w14:textId="77777777" w:rsidR="00B632C0" w:rsidRDefault="00B632C0" w:rsidP="005A28C8">
            <w:pPr>
              <w:rPr>
                <w:lang w:val="en-US"/>
              </w:rPr>
            </w:pPr>
          </w:p>
        </w:tc>
        <w:tc>
          <w:tcPr>
            <w:tcW w:w="1276" w:type="dxa"/>
            <w:gridSpan w:val="2"/>
            <w:tcBorders>
              <w:top w:val="nil"/>
              <w:bottom w:val="single" w:sz="2" w:space="0" w:color="auto"/>
            </w:tcBorders>
            <w:vAlign w:val="center"/>
          </w:tcPr>
          <w:p w14:paraId="6B4FA79C"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69DDFF22"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0491B81C"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6550CE34" w14:textId="77777777" w:rsidR="00B632C0" w:rsidRPr="00BA4555" w:rsidRDefault="00B632C0" w:rsidP="005A28C8">
            <w:pPr>
              <w:rPr>
                <w:lang w:val="en-US"/>
              </w:rPr>
            </w:pPr>
            <w:r w:rsidRPr="00BA4555">
              <w:rPr>
                <w:lang w:val="en-US"/>
              </w:rPr>
              <w:t>1,950</w:t>
            </w:r>
          </w:p>
        </w:tc>
      </w:tr>
      <w:tr w:rsidR="00B632C0" w14:paraId="4CEA8E3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DE06C0B" w14:textId="77777777" w:rsidR="00B632C0" w:rsidRDefault="00B632C0" w:rsidP="005A28C8">
            <w:pPr>
              <w:rPr>
                <w:lang w:val="en-US"/>
              </w:rPr>
            </w:pPr>
          </w:p>
        </w:tc>
        <w:tc>
          <w:tcPr>
            <w:tcW w:w="1276" w:type="dxa"/>
            <w:gridSpan w:val="2"/>
            <w:tcBorders>
              <w:top w:val="nil"/>
              <w:bottom w:val="single" w:sz="2" w:space="0" w:color="auto"/>
            </w:tcBorders>
            <w:vAlign w:val="center"/>
          </w:tcPr>
          <w:p w14:paraId="559DDCA7"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2426D9D9"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018011E2"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293AB97C" w14:textId="77777777" w:rsidR="00B632C0" w:rsidRPr="00BA4555" w:rsidRDefault="00B632C0" w:rsidP="005A28C8">
            <w:pPr>
              <w:rPr>
                <w:lang w:val="en-US"/>
              </w:rPr>
            </w:pPr>
            <w:r w:rsidRPr="00BA4555">
              <w:rPr>
                <w:lang w:val="en-US"/>
              </w:rPr>
              <w:t>0,650</w:t>
            </w:r>
          </w:p>
        </w:tc>
      </w:tr>
      <w:tr w:rsidR="00B632C0" w:rsidRPr="00EB582C" w14:paraId="570916AC"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D5F5E03"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EA682E4"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4F82A96" w14:textId="77777777" w:rsidR="00B632C0" w:rsidRDefault="00B632C0" w:rsidP="005A28C8">
            <w:pPr>
              <w:rPr>
                <w:i/>
                <w:iCs/>
                <w:lang w:val="en-US"/>
              </w:rPr>
            </w:pPr>
          </w:p>
        </w:tc>
        <w:tc>
          <w:tcPr>
            <w:tcW w:w="1134" w:type="dxa"/>
            <w:tcBorders>
              <w:top w:val="nil"/>
              <w:left w:val="single" w:sz="6" w:space="0" w:color="auto"/>
              <w:bottom w:val="nil"/>
              <w:right w:val="nil"/>
            </w:tcBorders>
          </w:tcPr>
          <w:p w14:paraId="7F869A73"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9E02570" w14:textId="77777777" w:rsidR="00B632C0" w:rsidRPr="00EB582C" w:rsidRDefault="00B632C0" w:rsidP="005A28C8">
            <w:pPr>
              <w:rPr>
                <w:lang w:val="en-US"/>
              </w:rPr>
            </w:pPr>
          </w:p>
        </w:tc>
      </w:tr>
      <w:tr w:rsidR="00B632C0" w14:paraId="7E475160"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2B7AE49" w14:textId="77777777" w:rsidR="00B632C0" w:rsidRDefault="00B632C0" w:rsidP="005A28C8">
            <w:pPr>
              <w:rPr>
                <w:lang w:val="en-US"/>
              </w:rPr>
            </w:pPr>
            <w:r>
              <w:rPr>
                <w:lang w:val="en-US"/>
              </w:rPr>
              <w:t>59</w:t>
            </w:r>
          </w:p>
        </w:tc>
        <w:tc>
          <w:tcPr>
            <w:tcW w:w="1276" w:type="dxa"/>
            <w:gridSpan w:val="2"/>
            <w:tcBorders>
              <w:top w:val="single" w:sz="4" w:space="0" w:color="auto"/>
              <w:bottom w:val="single" w:sz="4" w:space="0" w:color="auto"/>
            </w:tcBorders>
          </w:tcPr>
          <w:p w14:paraId="2BA5EC48" w14:textId="77777777" w:rsidR="00B632C0" w:rsidRDefault="00B632C0" w:rsidP="005A28C8">
            <w:pPr>
              <w:rPr>
                <w:lang w:val="en-US"/>
              </w:rPr>
            </w:pPr>
            <w:r>
              <w:rPr>
                <w:lang w:val="en-US"/>
              </w:rPr>
              <w:t>RpCJ18B</w:t>
            </w:r>
          </w:p>
          <w:p w14:paraId="17663DC1"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85BE669" w14:textId="77777777" w:rsidR="00B632C0" w:rsidRDefault="00B632C0" w:rsidP="005A28C8">
            <w:pPr>
              <w:adjustRightInd w:val="0"/>
              <w:rPr>
                <w:rFonts w:ascii="Times New Roman CYR" w:hAnsi="Times New Roman CYR" w:cs="Times New Roman CYR"/>
                <w:sz w:val="16"/>
                <w:szCs w:val="16"/>
                <w:lang w:val="en-US"/>
              </w:rPr>
            </w:pPr>
            <w:r>
              <w:rPr>
                <w:lang w:val="en-US"/>
              </w:rPr>
              <w:t>Finisaje cu glet pe tencuieli interioare driscuite de 3 mm grosime, executat cu pasta de ipsos la tavane</w:t>
            </w:r>
            <w:r>
              <w:rPr>
                <w:rFonts w:ascii="Times New Roman CYR" w:hAnsi="Times New Roman CYR" w:cs="Times New Roman CYR"/>
                <w:sz w:val="16"/>
                <w:szCs w:val="16"/>
                <w:lang w:val="en-US"/>
              </w:rPr>
              <w:t xml:space="preserve"> </w:t>
            </w:r>
          </w:p>
          <w:p w14:paraId="08A3270F"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761E26EA"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7DC7CF3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13,000</w:t>
            </w:r>
          </w:p>
          <w:p w14:paraId="7566A7FB" w14:textId="77777777" w:rsidR="00B632C0" w:rsidRDefault="00B632C0" w:rsidP="005A28C8">
            <w:pPr>
              <w:jc w:val="center"/>
              <w:rPr>
                <w:lang w:val="en-US"/>
              </w:rPr>
            </w:pPr>
          </w:p>
        </w:tc>
      </w:tr>
      <w:tr w:rsidR="00B632C0" w14:paraId="6BC9B6B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109C032" w14:textId="77777777" w:rsidR="00B632C0" w:rsidRDefault="00B632C0" w:rsidP="005A28C8">
            <w:pPr>
              <w:rPr>
                <w:lang w:val="en-US"/>
              </w:rPr>
            </w:pPr>
          </w:p>
        </w:tc>
        <w:tc>
          <w:tcPr>
            <w:tcW w:w="1276" w:type="dxa"/>
            <w:gridSpan w:val="2"/>
            <w:tcBorders>
              <w:top w:val="nil"/>
              <w:bottom w:val="single" w:sz="2" w:space="0" w:color="auto"/>
            </w:tcBorders>
            <w:vAlign w:val="center"/>
          </w:tcPr>
          <w:p w14:paraId="3E1EFC6E" w14:textId="77777777" w:rsidR="00B632C0" w:rsidRDefault="00B632C0" w:rsidP="005A28C8">
            <w:pPr>
              <w:jc w:val="center"/>
              <w:rPr>
                <w:sz w:val="16"/>
                <w:szCs w:val="16"/>
                <w:lang w:val="en-US"/>
              </w:rPr>
            </w:pPr>
            <w:r>
              <w:rPr>
                <w:sz w:val="16"/>
                <w:szCs w:val="16"/>
                <w:lang w:val="en-US"/>
              </w:rPr>
              <w:t>7133010012100</w:t>
            </w:r>
          </w:p>
        </w:tc>
        <w:tc>
          <w:tcPr>
            <w:tcW w:w="6237" w:type="dxa"/>
            <w:gridSpan w:val="2"/>
            <w:tcBorders>
              <w:top w:val="nil"/>
              <w:bottom w:val="single" w:sz="2" w:space="0" w:color="auto"/>
            </w:tcBorders>
          </w:tcPr>
          <w:p w14:paraId="45C6DFA1" w14:textId="77777777" w:rsidR="00B632C0" w:rsidRPr="00BA4555" w:rsidRDefault="00B632C0" w:rsidP="005A28C8">
            <w:pPr>
              <w:rPr>
                <w:lang w:val="en-US"/>
              </w:rPr>
            </w:pPr>
            <w:r w:rsidRPr="00BA4555">
              <w:rPr>
                <w:lang w:val="en-US"/>
              </w:rPr>
              <w:t>Ipsosar</w:t>
            </w:r>
          </w:p>
        </w:tc>
        <w:tc>
          <w:tcPr>
            <w:tcW w:w="1134" w:type="dxa"/>
            <w:tcBorders>
              <w:top w:val="nil"/>
              <w:bottom w:val="single" w:sz="2" w:space="0" w:color="auto"/>
            </w:tcBorders>
          </w:tcPr>
          <w:p w14:paraId="797DEAE4"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6EA93100" w14:textId="77777777" w:rsidR="00B632C0" w:rsidRPr="00BA4555" w:rsidRDefault="00B632C0" w:rsidP="005A28C8">
            <w:pPr>
              <w:rPr>
                <w:lang w:val="en-US"/>
              </w:rPr>
            </w:pPr>
            <w:r w:rsidRPr="00BA4555">
              <w:rPr>
                <w:lang w:val="en-US"/>
              </w:rPr>
              <w:t>4,160</w:t>
            </w:r>
          </w:p>
        </w:tc>
      </w:tr>
      <w:tr w:rsidR="00B632C0" w14:paraId="47FC3E4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473BC70" w14:textId="77777777" w:rsidR="00B632C0" w:rsidRDefault="00B632C0" w:rsidP="005A28C8">
            <w:pPr>
              <w:rPr>
                <w:lang w:val="en-US"/>
              </w:rPr>
            </w:pPr>
          </w:p>
        </w:tc>
        <w:tc>
          <w:tcPr>
            <w:tcW w:w="1276" w:type="dxa"/>
            <w:gridSpan w:val="2"/>
            <w:tcBorders>
              <w:top w:val="nil"/>
              <w:bottom w:val="single" w:sz="2" w:space="0" w:color="auto"/>
            </w:tcBorders>
            <w:vAlign w:val="center"/>
          </w:tcPr>
          <w:p w14:paraId="5710D773"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3C262A8C"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1F3B198C"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94FDDC9" w14:textId="77777777" w:rsidR="00B632C0" w:rsidRPr="00BA4555" w:rsidRDefault="00B632C0" w:rsidP="005A28C8">
            <w:pPr>
              <w:rPr>
                <w:lang w:val="en-US"/>
              </w:rPr>
            </w:pPr>
            <w:r w:rsidRPr="00BA4555">
              <w:rPr>
                <w:lang w:val="en-US"/>
              </w:rPr>
              <w:t>0,390</w:t>
            </w:r>
          </w:p>
        </w:tc>
      </w:tr>
      <w:tr w:rsidR="00B632C0" w14:paraId="1C602F7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2ED6CCD" w14:textId="77777777" w:rsidR="00B632C0" w:rsidRDefault="00B632C0" w:rsidP="005A28C8">
            <w:pPr>
              <w:rPr>
                <w:lang w:val="en-US"/>
              </w:rPr>
            </w:pPr>
          </w:p>
        </w:tc>
        <w:tc>
          <w:tcPr>
            <w:tcW w:w="1276" w:type="dxa"/>
            <w:gridSpan w:val="2"/>
            <w:tcBorders>
              <w:top w:val="nil"/>
              <w:bottom w:val="single" w:sz="2" w:space="0" w:color="auto"/>
            </w:tcBorders>
            <w:vAlign w:val="center"/>
          </w:tcPr>
          <w:p w14:paraId="5973D3DB" w14:textId="77777777" w:rsidR="00B632C0" w:rsidRDefault="00B632C0" w:rsidP="005A28C8">
            <w:pPr>
              <w:jc w:val="center"/>
              <w:rPr>
                <w:sz w:val="16"/>
                <w:szCs w:val="16"/>
                <w:lang w:val="en-US"/>
              </w:rPr>
            </w:pPr>
            <w:r>
              <w:rPr>
                <w:sz w:val="16"/>
                <w:szCs w:val="16"/>
                <w:lang w:val="en-US"/>
              </w:rPr>
              <w:t>2653102100830</w:t>
            </w:r>
          </w:p>
        </w:tc>
        <w:tc>
          <w:tcPr>
            <w:tcW w:w="6237" w:type="dxa"/>
            <w:gridSpan w:val="2"/>
            <w:tcBorders>
              <w:top w:val="nil"/>
              <w:bottom w:val="single" w:sz="2" w:space="0" w:color="auto"/>
            </w:tcBorders>
          </w:tcPr>
          <w:p w14:paraId="4B935B2A" w14:textId="77777777" w:rsidR="00B632C0" w:rsidRPr="00BA4555" w:rsidRDefault="00B632C0" w:rsidP="005A28C8">
            <w:pPr>
              <w:rPr>
                <w:lang w:val="en-US"/>
              </w:rPr>
            </w:pPr>
            <w:r w:rsidRPr="00BA4555">
              <w:rPr>
                <w:lang w:val="en-US"/>
              </w:rPr>
              <w:t>Ipsos pentru constructii tip A</w:t>
            </w:r>
          </w:p>
        </w:tc>
        <w:tc>
          <w:tcPr>
            <w:tcW w:w="1134" w:type="dxa"/>
            <w:tcBorders>
              <w:top w:val="nil"/>
              <w:bottom w:val="single" w:sz="2" w:space="0" w:color="auto"/>
            </w:tcBorders>
          </w:tcPr>
          <w:p w14:paraId="6F1D3598"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4E9DF22B" w14:textId="77777777" w:rsidR="00B632C0" w:rsidRPr="00BA4555" w:rsidRDefault="00B632C0" w:rsidP="005A28C8">
            <w:pPr>
              <w:rPr>
                <w:lang w:val="en-US"/>
              </w:rPr>
            </w:pPr>
            <w:r w:rsidRPr="00BA4555">
              <w:rPr>
                <w:lang w:val="en-US"/>
              </w:rPr>
              <w:t>45,500</w:t>
            </w:r>
          </w:p>
        </w:tc>
      </w:tr>
      <w:tr w:rsidR="00B632C0" w14:paraId="747A146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109CBE3" w14:textId="77777777" w:rsidR="00B632C0" w:rsidRDefault="00B632C0" w:rsidP="005A28C8">
            <w:pPr>
              <w:rPr>
                <w:lang w:val="en-US"/>
              </w:rPr>
            </w:pPr>
          </w:p>
        </w:tc>
        <w:tc>
          <w:tcPr>
            <w:tcW w:w="1276" w:type="dxa"/>
            <w:gridSpan w:val="2"/>
            <w:tcBorders>
              <w:top w:val="nil"/>
              <w:bottom w:val="single" w:sz="2" w:space="0" w:color="auto"/>
            </w:tcBorders>
            <w:vAlign w:val="center"/>
          </w:tcPr>
          <w:p w14:paraId="5FDF8D45"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1E3B66B0"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67DF2083"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75EF32BB" w14:textId="77777777" w:rsidR="00B632C0" w:rsidRPr="00BA4555" w:rsidRDefault="00B632C0" w:rsidP="005A28C8">
            <w:pPr>
              <w:rPr>
                <w:lang w:val="en-US"/>
              </w:rPr>
            </w:pPr>
            <w:r w:rsidRPr="00BA4555">
              <w:rPr>
                <w:lang w:val="en-US"/>
              </w:rPr>
              <w:t>0,078</w:t>
            </w:r>
          </w:p>
        </w:tc>
      </w:tr>
      <w:tr w:rsidR="00B632C0" w14:paraId="24168CC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A6DF051" w14:textId="77777777" w:rsidR="00B632C0" w:rsidRDefault="00B632C0" w:rsidP="005A28C8">
            <w:pPr>
              <w:rPr>
                <w:lang w:val="en-US"/>
              </w:rPr>
            </w:pPr>
          </w:p>
        </w:tc>
        <w:tc>
          <w:tcPr>
            <w:tcW w:w="1276" w:type="dxa"/>
            <w:gridSpan w:val="2"/>
            <w:tcBorders>
              <w:top w:val="nil"/>
              <w:bottom w:val="single" w:sz="2" w:space="0" w:color="auto"/>
            </w:tcBorders>
            <w:vAlign w:val="center"/>
          </w:tcPr>
          <w:p w14:paraId="36A903C1" w14:textId="77777777" w:rsidR="00B632C0" w:rsidRDefault="00B632C0" w:rsidP="005A28C8">
            <w:pPr>
              <w:jc w:val="center"/>
              <w:rPr>
                <w:sz w:val="16"/>
                <w:szCs w:val="16"/>
                <w:lang w:val="en-US"/>
              </w:rPr>
            </w:pPr>
            <w:r>
              <w:rPr>
                <w:sz w:val="16"/>
                <w:szCs w:val="16"/>
                <w:lang w:val="en-US"/>
              </w:rPr>
              <w:t>2652102100713</w:t>
            </w:r>
          </w:p>
        </w:tc>
        <w:tc>
          <w:tcPr>
            <w:tcW w:w="6237" w:type="dxa"/>
            <w:gridSpan w:val="2"/>
            <w:tcBorders>
              <w:top w:val="nil"/>
              <w:bottom w:val="single" w:sz="2" w:space="0" w:color="auto"/>
            </w:tcBorders>
          </w:tcPr>
          <w:p w14:paraId="0D01E306" w14:textId="77777777" w:rsidR="00B632C0" w:rsidRPr="00BA4555" w:rsidRDefault="00B632C0" w:rsidP="005A28C8">
            <w:pPr>
              <w:rPr>
                <w:lang w:val="en-US"/>
              </w:rPr>
            </w:pPr>
            <w:r w:rsidRPr="00BA4555">
              <w:rPr>
                <w:lang w:val="en-US"/>
              </w:rPr>
              <w:t>Var pasta</w:t>
            </w:r>
          </w:p>
        </w:tc>
        <w:tc>
          <w:tcPr>
            <w:tcW w:w="1134" w:type="dxa"/>
            <w:tcBorders>
              <w:top w:val="nil"/>
              <w:bottom w:val="single" w:sz="2" w:space="0" w:color="auto"/>
            </w:tcBorders>
          </w:tcPr>
          <w:p w14:paraId="1C6F23D7"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6EBEAD98" w14:textId="77777777" w:rsidR="00B632C0" w:rsidRPr="00BA4555" w:rsidRDefault="00B632C0" w:rsidP="005A28C8">
            <w:pPr>
              <w:rPr>
                <w:lang w:val="en-US"/>
              </w:rPr>
            </w:pPr>
            <w:r w:rsidRPr="00BA4555">
              <w:rPr>
                <w:lang w:val="en-US"/>
              </w:rPr>
              <w:t>0,008</w:t>
            </w:r>
          </w:p>
        </w:tc>
      </w:tr>
      <w:tr w:rsidR="00B632C0" w14:paraId="4DA60D3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02402DE" w14:textId="77777777" w:rsidR="00B632C0" w:rsidRDefault="00B632C0" w:rsidP="005A28C8">
            <w:pPr>
              <w:rPr>
                <w:lang w:val="en-US"/>
              </w:rPr>
            </w:pPr>
          </w:p>
        </w:tc>
        <w:tc>
          <w:tcPr>
            <w:tcW w:w="1276" w:type="dxa"/>
            <w:gridSpan w:val="2"/>
            <w:tcBorders>
              <w:top w:val="nil"/>
              <w:bottom w:val="single" w:sz="2" w:space="0" w:color="auto"/>
            </w:tcBorders>
            <w:vAlign w:val="center"/>
          </w:tcPr>
          <w:p w14:paraId="508EBE30" w14:textId="77777777" w:rsidR="00B632C0" w:rsidRDefault="00B632C0" w:rsidP="005A28C8">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0F23127B" w14:textId="77777777" w:rsidR="00B632C0" w:rsidRPr="00BA4555" w:rsidRDefault="00B632C0" w:rsidP="005A28C8">
            <w:pPr>
              <w:rPr>
                <w:lang w:val="en-US"/>
              </w:rPr>
            </w:pPr>
            <w:r w:rsidRPr="00BA4555">
              <w:rPr>
                <w:lang w:val="en-US"/>
              </w:rPr>
              <w:t>Macara de fereastra</w:t>
            </w:r>
          </w:p>
        </w:tc>
        <w:tc>
          <w:tcPr>
            <w:tcW w:w="1134" w:type="dxa"/>
            <w:tcBorders>
              <w:top w:val="nil"/>
              <w:bottom w:val="single" w:sz="2" w:space="0" w:color="auto"/>
            </w:tcBorders>
          </w:tcPr>
          <w:p w14:paraId="4F88A065"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477E26DF" w14:textId="77777777" w:rsidR="00B632C0" w:rsidRPr="00BA4555" w:rsidRDefault="00B632C0" w:rsidP="005A28C8">
            <w:pPr>
              <w:rPr>
                <w:lang w:val="en-US"/>
              </w:rPr>
            </w:pPr>
            <w:r w:rsidRPr="00BA4555">
              <w:rPr>
                <w:lang w:val="en-US"/>
              </w:rPr>
              <w:t>0,013</w:t>
            </w:r>
          </w:p>
        </w:tc>
      </w:tr>
      <w:tr w:rsidR="00B632C0" w:rsidRPr="00EB582C" w14:paraId="1968BE40"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76567090"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6D29463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3786ACC" w14:textId="77777777" w:rsidR="00B632C0" w:rsidRDefault="00B632C0" w:rsidP="005A28C8">
            <w:pPr>
              <w:rPr>
                <w:i/>
                <w:iCs/>
                <w:lang w:val="en-US"/>
              </w:rPr>
            </w:pPr>
          </w:p>
        </w:tc>
        <w:tc>
          <w:tcPr>
            <w:tcW w:w="1134" w:type="dxa"/>
            <w:tcBorders>
              <w:top w:val="nil"/>
              <w:left w:val="single" w:sz="6" w:space="0" w:color="auto"/>
              <w:bottom w:val="nil"/>
              <w:right w:val="nil"/>
            </w:tcBorders>
          </w:tcPr>
          <w:p w14:paraId="1DA60FD2"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6B99A7F" w14:textId="77777777" w:rsidR="00B632C0" w:rsidRPr="00EB582C" w:rsidRDefault="00B632C0" w:rsidP="005A28C8">
            <w:pPr>
              <w:rPr>
                <w:lang w:val="en-US"/>
              </w:rPr>
            </w:pPr>
          </w:p>
        </w:tc>
      </w:tr>
      <w:tr w:rsidR="00B632C0" w14:paraId="0057CB74"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25754FF" w14:textId="77777777" w:rsidR="00B632C0" w:rsidRDefault="00B632C0" w:rsidP="005A28C8">
            <w:pPr>
              <w:rPr>
                <w:lang w:val="en-US"/>
              </w:rPr>
            </w:pPr>
            <w:r>
              <w:rPr>
                <w:lang w:val="en-US"/>
              </w:rPr>
              <w:t>60</w:t>
            </w:r>
          </w:p>
        </w:tc>
        <w:tc>
          <w:tcPr>
            <w:tcW w:w="1276" w:type="dxa"/>
            <w:gridSpan w:val="2"/>
            <w:tcBorders>
              <w:top w:val="single" w:sz="4" w:space="0" w:color="auto"/>
              <w:bottom w:val="single" w:sz="4" w:space="0" w:color="auto"/>
            </w:tcBorders>
          </w:tcPr>
          <w:p w14:paraId="4B6499DF" w14:textId="77777777" w:rsidR="00B632C0" w:rsidRDefault="00B632C0" w:rsidP="005A28C8">
            <w:pPr>
              <w:rPr>
                <w:lang w:val="en-US"/>
              </w:rPr>
            </w:pPr>
            <w:r>
              <w:rPr>
                <w:lang w:val="en-US"/>
              </w:rPr>
              <w:t>CN53A</w:t>
            </w:r>
          </w:p>
          <w:p w14:paraId="6D6FD4AE"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63EFACA"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92800A8"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EAE0ED0"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367B1CFA"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13,000</w:t>
            </w:r>
          </w:p>
          <w:p w14:paraId="2C136D60" w14:textId="77777777" w:rsidR="00B632C0" w:rsidRDefault="00B632C0" w:rsidP="005A28C8">
            <w:pPr>
              <w:jc w:val="center"/>
              <w:rPr>
                <w:lang w:val="en-US"/>
              </w:rPr>
            </w:pPr>
          </w:p>
        </w:tc>
      </w:tr>
      <w:tr w:rsidR="00B632C0" w14:paraId="778932B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324D0DF" w14:textId="77777777" w:rsidR="00B632C0" w:rsidRDefault="00B632C0" w:rsidP="005A28C8">
            <w:pPr>
              <w:rPr>
                <w:lang w:val="en-US"/>
              </w:rPr>
            </w:pPr>
          </w:p>
        </w:tc>
        <w:tc>
          <w:tcPr>
            <w:tcW w:w="1276" w:type="dxa"/>
            <w:gridSpan w:val="2"/>
            <w:tcBorders>
              <w:top w:val="nil"/>
              <w:bottom w:val="single" w:sz="2" w:space="0" w:color="auto"/>
            </w:tcBorders>
            <w:vAlign w:val="center"/>
          </w:tcPr>
          <w:p w14:paraId="766DC989"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6CD982C7"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6F7B0FCA"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F19B031" w14:textId="77777777" w:rsidR="00B632C0" w:rsidRPr="00BA4555" w:rsidRDefault="00B632C0" w:rsidP="005A28C8">
            <w:pPr>
              <w:rPr>
                <w:lang w:val="en-US"/>
              </w:rPr>
            </w:pPr>
            <w:r w:rsidRPr="00BA4555">
              <w:rPr>
                <w:lang w:val="en-US"/>
              </w:rPr>
              <w:t>0,390</w:t>
            </w:r>
          </w:p>
        </w:tc>
      </w:tr>
      <w:tr w:rsidR="00B632C0" w14:paraId="760A36F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56BC4C3" w14:textId="77777777" w:rsidR="00B632C0" w:rsidRDefault="00B632C0" w:rsidP="005A28C8">
            <w:pPr>
              <w:rPr>
                <w:lang w:val="en-US"/>
              </w:rPr>
            </w:pPr>
          </w:p>
        </w:tc>
        <w:tc>
          <w:tcPr>
            <w:tcW w:w="1276" w:type="dxa"/>
            <w:gridSpan w:val="2"/>
            <w:tcBorders>
              <w:top w:val="nil"/>
              <w:bottom w:val="single" w:sz="2" w:space="0" w:color="auto"/>
            </w:tcBorders>
            <w:vAlign w:val="center"/>
          </w:tcPr>
          <w:p w14:paraId="726859DC"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284C31C7"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0E1E65A7"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F2E80A6" w14:textId="77777777" w:rsidR="00B632C0" w:rsidRPr="00BA4555" w:rsidRDefault="00B632C0" w:rsidP="005A28C8">
            <w:pPr>
              <w:rPr>
                <w:lang w:val="en-US"/>
              </w:rPr>
            </w:pPr>
            <w:r w:rsidRPr="00BA4555">
              <w:rPr>
                <w:lang w:val="en-US"/>
              </w:rPr>
              <w:t>1,950</w:t>
            </w:r>
          </w:p>
        </w:tc>
      </w:tr>
      <w:tr w:rsidR="00B632C0" w14:paraId="211C2D8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0ECB48D" w14:textId="77777777" w:rsidR="00B632C0" w:rsidRDefault="00B632C0" w:rsidP="005A28C8">
            <w:pPr>
              <w:rPr>
                <w:lang w:val="en-US"/>
              </w:rPr>
            </w:pPr>
          </w:p>
        </w:tc>
        <w:tc>
          <w:tcPr>
            <w:tcW w:w="1276" w:type="dxa"/>
            <w:gridSpan w:val="2"/>
            <w:tcBorders>
              <w:top w:val="nil"/>
              <w:bottom w:val="single" w:sz="2" w:space="0" w:color="auto"/>
            </w:tcBorders>
            <w:vAlign w:val="center"/>
          </w:tcPr>
          <w:p w14:paraId="13D72585"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3FC71DCF"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54CF5FE8"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329F3760" w14:textId="77777777" w:rsidR="00B632C0" w:rsidRPr="00BA4555" w:rsidRDefault="00B632C0" w:rsidP="005A28C8">
            <w:pPr>
              <w:rPr>
                <w:lang w:val="en-US"/>
              </w:rPr>
            </w:pPr>
            <w:r w:rsidRPr="00BA4555">
              <w:rPr>
                <w:lang w:val="en-US"/>
              </w:rPr>
              <w:t>0,650</w:t>
            </w:r>
          </w:p>
        </w:tc>
      </w:tr>
      <w:tr w:rsidR="00B632C0" w:rsidRPr="00EB582C" w14:paraId="37E61443"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10B4ABD"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93F256E"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68BAE99" w14:textId="77777777" w:rsidR="00B632C0" w:rsidRDefault="00B632C0" w:rsidP="005A28C8">
            <w:pPr>
              <w:rPr>
                <w:i/>
                <w:iCs/>
                <w:lang w:val="en-US"/>
              </w:rPr>
            </w:pPr>
          </w:p>
        </w:tc>
        <w:tc>
          <w:tcPr>
            <w:tcW w:w="1134" w:type="dxa"/>
            <w:tcBorders>
              <w:top w:val="nil"/>
              <w:left w:val="single" w:sz="6" w:space="0" w:color="auto"/>
              <w:bottom w:val="nil"/>
              <w:right w:val="nil"/>
            </w:tcBorders>
          </w:tcPr>
          <w:p w14:paraId="77B601EA"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C746226" w14:textId="77777777" w:rsidR="00B632C0" w:rsidRPr="00EB582C" w:rsidRDefault="00B632C0" w:rsidP="005A28C8">
            <w:pPr>
              <w:rPr>
                <w:lang w:val="en-US"/>
              </w:rPr>
            </w:pPr>
          </w:p>
        </w:tc>
      </w:tr>
      <w:tr w:rsidR="00B632C0" w14:paraId="3702C499"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0A41A9F" w14:textId="77777777" w:rsidR="00B632C0" w:rsidRDefault="00B632C0" w:rsidP="005A28C8">
            <w:pPr>
              <w:rPr>
                <w:lang w:val="en-US"/>
              </w:rPr>
            </w:pPr>
            <w:r>
              <w:rPr>
                <w:lang w:val="en-US"/>
              </w:rPr>
              <w:t>61</w:t>
            </w:r>
          </w:p>
        </w:tc>
        <w:tc>
          <w:tcPr>
            <w:tcW w:w="1276" w:type="dxa"/>
            <w:gridSpan w:val="2"/>
            <w:tcBorders>
              <w:top w:val="single" w:sz="4" w:space="0" w:color="auto"/>
              <w:bottom w:val="single" w:sz="4" w:space="0" w:color="auto"/>
            </w:tcBorders>
          </w:tcPr>
          <w:p w14:paraId="029DF5CB" w14:textId="77777777" w:rsidR="00B632C0" w:rsidRDefault="00B632C0" w:rsidP="005A28C8">
            <w:pPr>
              <w:rPr>
                <w:lang w:val="en-US"/>
              </w:rPr>
            </w:pPr>
            <w:r>
              <w:rPr>
                <w:lang w:val="en-US"/>
              </w:rPr>
              <w:t>CF57A</w:t>
            </w:r>
          </w:p>
          <w:p w14:paraId="00EB30C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9BB3FCD" w14:textId="77777777" w:rsidR="00B632C0" w:rsidRDefault="00B632C0" w:rsidP="005A28C8">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7F8B6F75"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33FE05B"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648EB87B"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13,000</w:t>
            </w:r>
          </w:p>
          <w:p w14:paraId="52483414" w14:textId="77777777" w:rsidR="00B632C0" w:rsidRDefault="00B632C0" w:rsidP="005A28C8">
            <w:pPr>
              <w:jc w:val="center"/>
              <w:rPr>
                <w:lang w:val="en-US"/>
              </w:rPr>
            </w:pPr>
          </w:p>
        </w:tc>
      </w:tr>
      <w:tr w:rsidR="00B632C0" w14:paraId="50B1CA4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03CF98D" w14:textId="77777777" w:rsidR="00B632C0" w:rsidRDefault="00B632C0" w:rsidP="005A28C8">
            <w:pPr>
              <w:rPr>
                <w:lang w:val="en-US"/>
              </w:rPr>
            </w:pPr>
          </w:p>
        </w:tc>
        <w:tc>
          <w:tcPr>
            <w:tcW w:w="1276" w:type="dxa"/>
            <w:gridSpan w:val="2"/>
            <w:tcBorders>
              <w:top w:val="nil"/>
              <w:bottom w:val="single" w:sz="2" w:space="0" w:color="auto"/>
            </w:tcBorders>
            <w:vAlign w:val="center"/>
          </w:tcPr>
          <w:p w14:paraId="3E3E5324" w14:textId="77777777" w:rsidR="00B632C0" w:rsidRDefault="00B632C0" w:rsidP="005A28C8">
            <w:pPr>
              <w:jc w:val="center"/>
              <w:rPr>
                <w:sz w:val="16"/>
                <w:szCs w:val="16"/>
                <w:lang w:val="en-US"/>
              </w:rPr>
            </w:pPr>
            <w:r>
              <w:rPr>
                <w:sz w:val="16"/>
                <w:szCs w:val="16"/>
                <w:lang w:val="en-US"/>
              </w:rPr>
              <w:t>7122050013401</w:t>
            </w:r>
          </w:p>
        </w:tc>
        <w:tc>
          <w:tcPr>
            <w:tcW w:w="6237" w:type="dxa"/>
            <w:gridSpan w:val="2"/>
            <w:tcBorders>
              <w:top w:val="nil"/>
              <w:bottom w:val="single" w:sz="2" w:space="0" w:color="auto"/>
            </w:tcBorders>
          </w:tcPr>
          <w:p w14:paraId="78085967" w14:textId="77777777" w:rsidR="00B632C0" w:rsidRPr="00BA4555" w:rsidRDefault="00B632C0" w:rsidP="005A28C8">
            <w:pPr>
              <w:rPr>
                <w:lang w:val="en-US"/>
              </w:rPr>
            </w:pPr>
            <w:r w:rsidRPr="00BA4555">
              <w:rPr>
                <w:lang w:val="en-US"/>
              </w:rPr>
              <w:t>Zidar cat.4</w:t>
            </w:r>
          </w:p>
        </w:tc>
        <w:tc>
          <w:tcPr>
            <w:tcW w:w="1134" w:type="dxa"/>
            <w:tcBorders>
              <w:top w:val="nil"/>
              <w:bottom w:val="single" w:sz="2" w:space="0" w:color="auto"/>
            </w:tcBorders>
          </w:tcPr>
          <w:p w14:paraId="735ABE06"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7B38E4E3" w14:textId="77777777" w:rsidR="00B632C0" w:rsidRPr="00BA4555" w:rsidRDefault="00B632C0" w:rsidP="005A28C8">
            <w:pPr>
              <w:rPr>
                <w:lang w:val="en-US"/>
              </w:rPr>
            </w:pPr>
            <w:r w:rsidRPr="00BA4555">
              <w:rPr>
                <w:lang w:val="en-US"/>
              </w:rPr>
              <w:t>5,850</w:t>
            </w:r>
          </w:p>
        </w:tc>
      </w:tr>
      <w:tr w:rsidR="00B632C0" w14:paraId="5AE9463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FAA02B3" w14:textId="77777777" w:rsidR="00B632C0" w:rsidRDefault="00B632C0" w:rsidP="005A28C8">
            <w:pPr>
              <w:rPr>
                <w:lang w:val="en-US"/>
              </w:rPr>
            </w:pPr>
          </w:p>
        </w:tc>
        <w:tc>
          <w:tcPr>
            <w:tcW w:w="1276" w:type="dxa"/>
            <w:gridSpan w:val="2"/>
            <w:tcBorders>
              <w:top w:val="nil"/>
              <w:bottom w:val="single" w:sz="2" w:space="0" w:color="auto"/>
            </w:tcBorders>
            <w:vAlign w:val="center"/>
          </w:tcPr>
          <w:p w14:paraId="48365F00"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68E751E6"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0D3DC8AA"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1647C8A6" w14:textId="77777777" w:rsidR="00B632C0" w:rsidRPr="00BA4555" w:rsidRDefault="00B632C0" w:rsidP="005A28C8">
            <w:pPr>
              <w:rPr>
                <w:lang w:val="en-US"/>
              </w:rPr>
            </w:pPr>
            <w:r w:rsidRPr="00BA4555">
              <w:rPr>
                <w:lang w:val="en-US"/>
              </w:rPr>
              <w:t>1,300</w:t>
            </w:r>
          </w:p>
        </w:tc>
      </w:tr>
      <w:tr w:rsidR="00B632C0" w14:paraId="5058B43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236C75A" w14:textId="77777777" w:rsidR="00B632C0" w:rsidRDefault="00B632C0" w:rsidP="005A28C8">
            <w:pPr>
              <w:rPr>
                <w:lang w:val="en-US"/>
              </w:rPr>
            </w:pPr>
          </w:p>
        </w:tc>
        <w:tc>
          <w:tcPr>
            <w:tcW w:w="1276" w:type="dxa"/>
            <w:gridSpan w:val="2"/>
            <w:tcBorders>
              <w:top w:val="nil"/>
              <w:bottom w:val="single" w:sz="2" w:space="0" w:color="auto"/>
            </w:tcBorders>
            <w:vAlign w:val="center"/>
          </w:tcPr>
          <w:p w14:paraId="4A8AA3B5" w14:textId="77777777" w:rsidR="00B632C0" w:rsidRDefault="00B632C0" w:rsidP="005A28C8">
            <w:pPr>
              <w:jc w:val="center"/>
              <w:rPr>
                <w:sz w:val="16"/>
                <w:szCs w:val="16"/>
                <w:lang w:val="en-US"/>
              </w:rPr>
            </w:pPr>
            <w:r>
              <w:rPr>
                <w:sz w:val="16"/>
                <w:szCs w:val="16"/>
                <w:lang w:val="en-US"/>
              </w:rPr>
              <w:t>2653102100833</w:t>
            </w:r>
          </w:p>
        </w:tc>
        <w:tc>
          <w:tcPr>
            <w:tcW w:w="6237" w:type="dxa"/>
            <w:gridSpan w:val="2"/>
            <w:tcBorders>
              <w:top w:val="nil"/>
              <w:bottom w:val="single" w:sz="2" w:space="0" w:color="auto"/>
            </w:tcBorders>
          </w:tcPr>
          <w:p w14:paraId="43B732B1" w14:textId="77777777" w:rsidR="00B632C0" w:rsidRPr="00BA4555" w:rsidRDefault="00B632C0" w:rsidP="005A28C8">
            <w:pPr>
              <w:rPr>
                <w:lang w:val="en-US"/>
              </w:rPr>
            </w:pPr>
            <w:r w:rsidRPr="00BA4555">
              <w:rPr>
                <w:lang w:val="en-US"/>
              </w:rPr>
              <w:t>Chit pe baza de ipsos "Eurofin"</w:t>
            </w:r>
          </w:p>
        </w:tc>
        <w:tc>
          <w:tcPr>
            <w:tcW w:w="1134" w:type="dxa"/>
            <w:tcBorders>
              <w:top w:val="nil"/>
              <w:bottom w:val="single" w:sz="2" w:space="0" w:color="auto"/>
            </w:tcBorders>
          </w:tcPr>
          <w:p w14:paraId="66208544"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8A58129" w14:textId="77777777" w:rsidR="00B632C0" w:rsidRPr="00BA4555" w:rsidRDefault="00B632C0" w:rsidP="005A28C8">
            <w:pPr>
              <w:rPr>
                <w:lang w:val="en-US"/>
              </w:rPr>
            </w:pPr>
            <w:r w:rsidRPr="00BA4555">
              <w:rPr>
                <w:lang w:val="en-US"/>
              </w:rPr>
              <w:t>13,714</w:t>
            </w:r>
          </w:p>
        </w:tc>
      </w:tr>
      <w:tr w:rsidR="00B632C0" w14:paraId="569C0C5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607B11F" w14:textId="77777777" w:rsidR="00B632C0" w:rsidRDefault="00B632C0" w:rsidP="005A28C8">
            <w:pPr>
              <w:rPr>
                <w:lang w:val="en-US"/>
              </w:rPr>
            </w:pPr>
          </w:p>
        </w:tc>
        <w:tc>
          <w:tcPr>
            <w:tcW w:w="1276" w:type="dxa"/>
            <w:gridSpan w:val="2"/>
            <w:tcBorders>
              <w:top w:val="nil"/>
              <w:bottom w:val="single" w:sz="2" w:space="0" w:color="auto"/>
            </w:tcBorders>
            <w:vAlign w:val="center"/>
          </w:tcPr>
          <w:p w14:paraId="2022E31B"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756F4B90" w14:textId="77777777" w:rsidR="00B632C0" w:rsidRPr="00BA4555" w:rsidRDefault="00B632C0" w:rsidP="005A28C8">
            <w:pPr>
              <w:rPr>
                <w:lang w:val="en-US"/>
              </w:rPr>
            </w:pPr>
            <w:r w:rsidRPr="00BA4555">
              <w:rPr>
                <w:lang w:val="en-US"/>
              </w:rPr>
              <w:t>Apa</w:t>
            </w:r>
          </w:p>
        </w:tc>
        <w:tc>
          <w:tcPr>
            <w:tcW w:w="1134" w:type="dxa"/>
            <w:tcBorders>
              <w:top w:val="nil"/>
              <w:bottom w:val="single" w:sz="2" w:space="0" w:color="auto"/>
            </w:tcBorders>
          </w:tcPr>
          <w:p w14:paraId="49B2BB76"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68CE8A49" w14:textId="77777777" w:rsidR="00B632C0" w:rsidRPr="00BA4555" w:rsidRDefault="00B632C0" w:rsidP="005A28C8">
            <w:pPr>
              <w:rPr>
                <w:lang w:val="en-US"/>
              </w:rPr>
            </w:pPr>
            <w:r w:rsidRPr="00BA4555">
              <w:rPr>
                <w:lang w:val="en-US"/>
              </w:rPr>
              <w:t>0,013</w:t>
            </w:r>
          </w:p>
        </w:tc>
      </w:tr>
      <w:tr w:rsidR="00B632C0" w14:paraId="38861F0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B92BFDF" w14:textId="77777777" w:rsidR="00B632C0" w:rsidRDefault="00B632C0" w:rsidP="005A28C8">
            <w:pPr>
              <w:rPr>
                <w:lang w:val="en-US"/>
              </w:rPr>
            </w:pPr>
          </w:p>
        </w:tc>
        <w:tc>
          <w:tcPr>
            <w:tcW w:w="1276" w:type="dxa"/>
            <w:gridSpan w:val="2"/>
            <w:tcBorders>
              <w:top w:val="nil"/>
              <w:bottom w:val="single" w:sz="2" w:space="0" w:color="auto"/>
            </w:tcBorders>
            <w:vAlign w:val="center"/>
          </w:tcPr>
          <w:p w14:paraId="07D7AC6D"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77FE7FFA"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7980845D"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5262EF60" w14:textId="77777777" w:rsidR="00B632C0" w:rsidRPr="00BA4555" w:rsidRDefault="00B632C0" w:rsidP="005A28C8">
            <w:pPr>
              <w:rPr>
                <w:lang w:val="en-US"/>
              </w:rPr>
            </w:pPr>
            <w:r w:rsidRPr="00BA4555">
              <w:rPr>
                <w:lang w:val="en-US"/>
              </w:rPr>
              <w:t>0,013</w:t>
            </w:r>
          </w:p>
        </w:tc>
      </w:tr>
      <w:tr w:rsidR="00B632C0" w:rsidRPr="00EB582C" w14:paraId="304B60C7"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0C6016C6"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D566040"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5B76B8A" w14:textId="77777777" w:rsidR="00B632C0" w:rsidRDefault="00B632C0" w:rsidP="005A28C8">
            <w:pPr>
              <w:rPr>
                <w:i/>
                <w:iCs/>
                <w:lang w:val="en-US"/>
              </w:rPr>
            </w:pPr>
          </w:p>
        </w:tc>
        <w:tc>
          <w:tcPr>
            <w:tcW w:w="1134" w:type="dxa"/>
            <w:tcBorders>
              <w:top w:val="nil"/>
              <w:left w:val="single" w:sz="6" w:space="0" w:color="auto"/>
              <w:bottom w:val="nil"/>
              <w:right w:val="nil"/>
            </w:tcBorders>
          </w:tcPr>
          <w:p w14:paraId="78A5635F"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BE23655" w14:textId="77777777" w:rsidR="00B632C0" w:rsidRPr="00EB582C" w:rsidRDefault="00B632C0" w:rsidP="005A28C8">
            <w:pPr>
              <w:rPr>
                <w:lang w:val="en-US"/>
              </w:rPr>
            </w:pPr>
          </w:p>
        </w:tc>
      </w:tr>
      <w:tr w:rsidR="00B632C0" w14:paraId="6DAEE281"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56CC7C8C" w14:textId="77777777" w:rsidR="00B632C0" w:rsidRDefault="00B632C0" w:rsidP="005A28C8">
            <w:pPr>
              <w:rPr>
                <w:lang w:val="en-US"/>
              </w:rPr>
            </w:pPr>
            <w:r>
              <w:rPr>
                <w:lang w:val="en-US"/>
              </w:rPr>
              <w:t>62</w:t>
            </w:r>
          </w:p>
        </w:tc>
        <w:tc>
          <w:tcPr>
            <w:tcW w:w="1276" w:type="dxa"/>
            <w:gridSpan w:val="2"/>
            <w:tcBorders>
              <w:top w:val="single" w:sz="4" w:space="0" w:color="auto"/>
              <w:bottom w:val="single" w:sz="4" w:space="0" w:color="auto"/>
            </w:tcBorders>
          </w:tcPr>
          <w:p w14:paraId="7DD2E0EB" w14:textId="77777777" w:rsidR="00B632C0" w:rsidRDefault="00B632C0" w:rsidP="005A28C8">
            <w:pPr>
              <w:rPr>
                <w:lang w:val="en-US"/>
              </w:rPr>
            </w:pPr>
            <w:r>
              <w:rPr>
                <w:lang w:val="en-US"/>
              </w:rPr>
              <w:t>CN53A</w:t>
            </w:r>
          </w:p>
          <w:p w14:paraId="1E0BA450"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FAB5E2A"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C484794"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BEEB5D4"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3FC287A4"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13,000</w:t>
            </w:r>
          </w:p>
          <w:p w14:paraId="24DA81B6" w14:textId="77777777" w:rsidR="00B632C0" w:rsidRDefault="00B632C0" w:rsidP="005A28C8">
            <w:pPr>
              <w:jc w:val="center"/>
              <w:rPr>
                <w:lang w:val="en-US"/>
              </w:rPr>
            </w:pPr>
          </w:p>
        </w:tc>
      </w:tr>
      <w:tr w:rsidR="00B632C0" w14:paraId="05BDAD2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9346253" w14:textId="77777777" w:rsidR="00B632C0" w:rsidRDefault="00B632C0" w:rsidP="005A28C8">
            <w:pPr>
              <w:rPr>
                <w:lang w:val="en-US"/>
              </w:rPr>
            </w:pPr>
          </w:p>
        </w:tc>
        <w:tc>
          <w:tcPr>
            <w:tcW w:w="1276" w:type="dxa"/>
            <w:gridSpan w:val="2"/>
            <w:tcBorders>
              <w:top w:val="nil"/>
              <w:bottom w:val="single" w:sz="2" w:space="0" w:color="auto"/>
            </w:tcBorders>
            <w:vAlign w:val="center"/>
          </w:tcPr>
          <w:p w14:paraId="19AD06E9"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1DEEDCAF"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6F94D65A"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BF01E0D" w14:textId="77777777" w:rsidR="00B632C0" w:rsidRPr="00BA4555" w:rsidRDefault="00B632C0" w:rsidP="005A28C8">
            <w:pPr>
              <w:rPr>
                <w:lang w:val="en-US"/>
              </w:rPr>
            </w:pPr>
            <w:r w:rsidRPr="00BA4555">
              <w:rPr>
                <w:lang w:val="en-US"/>
              </w:rPr>
              <w:t>0,390</w:t>
            </w:r>
          </w:p>
        </w:tc>
      </w:tr>
      <w:tr w:rsidR="00B632C0" w14:paraId="43686D3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8A9194B" w14:textId="77777777" w:rsidR="00B632C0" w:rsidRDefault="00B632C0" w:rsidP="005A28C8">
            <w:pPr>
              <w:rPr>
                <w:lang w:val="en-US"/>
              </w:rPr>
            </w:pPr>
          </w:p>
        </w:tc>
        <w:tc>
          <w:tcPr>
            <w:tcW w:w="1276" w:type="dxa"/>
            <w:gridSpan w:val="2"/>
            <w:tcBorders>
              <w:top w:val="nil"/>
              <w:bottom w:val="single" w:sz="2" w:space="0" w:color="auto"/>
            </w:tcBorders>
            <w:vAlign w:val="center"/>
          </w:tcPr>
          <w:p w14:paraId="6A3C47CE"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259BA9D1"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5FCE73B1"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E39330F" w14:textId="77777777" w:rsidR="00B632C0" w:rsidRPr="00BA4555" w:rsidRDefault="00B632C0" w:rsidP="005A28C8">
            <w:pPr>
              <w:rPr>
                <w:lang w:val="en-US"/>
              </w:rPr>
            </w:pPr>
            <w:r w:rsidRPr="00BA4555">
              <w:rPr>
                <w:lang w:val="en-US"/>
              </w:rPr>
              <w:t>1,950</w:t>
            </w:r>
          </w:p>
        </w:tc>
      </w:tr>
      <w:tr w:rsidR="00B632C0" w14:paraId="1C70E62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831A0C2" w14:textId="77777777" w:rsidR="00B632C0" w:rsidRDefault="00B632C0" w:rsidP="005A28C8">
            <w:pPr>
              <w:rPr>
                <w:lang w:val="en-US"/>
              </w:rPr>
            </w:pPr>
          </w:p>
        </w:tc>
        <w:tc>
          <w:tcPr>
            <w:tcW w:w="1276" w:type="dxa"/>
            <w:gridSpan w:val="2"/>
            <w:tcBorders>
              <w:top w:val="nil"/>
              <w:bottom w:val="single" w:sz="2" w:space="0" w:color="auto"/>
            </w:tcBorders>
            <w:vAlign w:val="center"/>
          </w:tcPr>
          <w:p w14:paraId="42F0EF8B"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302282C3"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36FF2F75"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76CC7351" w14:textId="77777777" w:rsidR="00B632C0" w:rsidRPr="00BA4555" w:rsidRDefault="00B632C0" w:rsidP="005A28C8">
            <w:pPr>
              <w:rPr>
                <w:lang w:val="en-US"/>
              </w:rPr>
            </w:pPr>
            <w:r w:rsidRPr="00BA4555">
              <w:rPr>
                <w:lang w:val="en-US"/>
              </w:rPr>
              <w:t>0,650</w:t>
            </w:r>
          </w:p>
        </w:tc>
      </w:tr>
      <w:tr w:rsidR="00B632C0" w:rsidRPr="00EB582C" w14:paraId="52AAFBAE"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2397BFF"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6256B0B7"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2C63678" w14:textId="77777777" w:rsidR="00B632C0" w:rsidRDefault="00B632C0" w:rsidP="005A28C8">
            <w:pPr>
              <w:rPr>
                <w:i/>
                <w:iCs/>
                <w:lang w:val="en-US"/>
              </w:rPr>
            </w:pPr>
          </w:p>
        </w:tc>
        <w:tc>
          <w:tcPr>
            <w:tcW w:w="1134" w:type="dxa"/>
            <w:tcBorders>
              <w:top w:val="nil"/>
              <w:left w:val="single" w:sz="6" w:space="0" w:color="auto"/>
              <w:bottom w:val="nil"/>
              <w:right w:val="nil"/>
            </w:tcBorders>
          </w:tcPr>
          <w:p w14:paraId="79247933"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74A910B" w14:textId="77777777" w:rsidR="00B632C0" w:rsidRPr="00EB582C" w:rsidRDefault="00B632C0" w:rsidP="005A28C8">
            <w:pPr>
              <w:rPr>
                <w:lang w:val="en-US"/>
              </w:rPr>
            </w:pPr>
          </w:p>
        </w:tc>
      </w:tr>
      <w:tr w:rsidR="00B632C0" w14:paraId="7EC8514C"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4863441" w14:textId="77777777" w:rsidR="00B632C0" w:rsidRDefault="00B632C0" w:rsidP="005A28C8">
            <w:pPr>
              <w:rPr>
                <w:lang w:val="en-US"/>
              </w:rPr>
            </w:pPr>
            <w:r>
              <w:rPr>
                <w:lang w:val="en-US"/>
              </w:rPr>
              <w:t>63</w:t>
            </w:r>
          </w:p>
        </w:tc>
        <w:tc>
          <w:tcPr>
            <w:tcW w:w="1276" w:type="dxa"/>
            <w:gridSpan w:val="2"/>
            <w:tcBorders>
              <w:top w:val="single" w:sz="4" w:space="0" w:color="auto"/>
              <w:bottom w:val="single" w:sz="4" w:space="0" w:color="auto"/>
            </w:tcBorders>
          </w:tcPr>
          <w:p w14:paraId="2B8F66A0" w14:textId="77777777" w:rsidR="00B632C0" w:rsidRDefault="00B632C0" w:rsidP="005A28C8">
            <w:pPr>
              <w:rPr>
                <w:lang w:val="en-US"/>
              </w:rPr>
            </w:pPr>
            <w:r>
              <w:rPr>
                <w:lang w:val="en-US"/>
              </w:rPr>
              <w:t>CN06A</w:t>
            </w:r>
          </w:p>
          <w:p w14:paraId="3760C6C4"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16B6215A" w14:textId="77777777" w:rsidR="00B632C0" w:rsidRDefault="00B632C0" w:rsidP="005A28C8">
            <w:pPr>
              <w:adjustRightInd w:val="0"/>
              <w:rPr>
                <w:rFonts w:ascii="Times New Roman CYR" w:hAnsi="Times New Roman CYR" w:cs="Times New Roman CYR"/>
                <w:sz w:val="16"/>
                <w:szCs w:val="16"/>
                <w:lang w:val="en-US"/>
              </w:rPr>
            </w:pPr>
            <w:r>
              <w:rPr>
                <w:lang w:val="en-US"/>
              </w:rPr>
              <w:t>Vopsitorii interioare cu vopsea lavabila mata,  aplicate in 2 straturi pe glet existent, executate manual</w:t>
            </w:r>
            <w:r>
              <w:rPr>
                <w:rFonts w:ascii="Times New Roman CYR" w:hAnsi="Times New Roman CYR" w:cs="Times New Roman CYR"/>
                <w:sz w:val="16"/>
                <w:szCs w:val="16"/>
                <w:lang w:val="en-US"/>
              </w:rPr>
              <w:t xml:space="preserve"> </w:t>
            </w:r>
          </w:p>
          <w:p w14:paraId="642A2C7F"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0F9E3D2"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4DA5C76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13,000</w:t>
            </w:r>
          </w:p>
          <w:p w14:paraId="6BDFABA2" w14:textId="77777777" w:rsidR="00B632C0" w:rsidRDefault="00B632C0" w:rsidP="005A28C8">
            <w:pPr>
              <w:jc w:val="center"/>
              <w:rPr>
                <w:lang w:val="en-US"/>
              </w:rPr>
            </w:pPr>
          </w:p>
        </w:tc>
      </w:tr>
      <w:tr w:rsidR="00B632C0" w14:paraId="541F85A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5E3BCBB" w14:textId="77777777" w:rsidR="00B632C0" w:rsidRDefault="00B632C0" w:rsidP="005A28C8">
            <w:pPr>
              <w:rPr>
                <w:lang w:val="en-US"/>
              </w:rPr>
            </w:pPr>
          </w:p>
        </w:tc>
        <w:tc>
          <w:tcPr>
            <w:tcW w:w="1276" w:type="dxa"/>
            <w:gridSpan w:val="2"/>
            <w:tcBorders>
              <w:top w:val="nil"/>
              <w:bottom w:val="single" w:sz="2" w:space="0" w:color="auto"/>
            </w:tcBorders>
            <w:vAlign w:val="center"/>
          </w:tcPr>
          <w:p w14:paraId="6CCC2FF7"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7059155B"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2495435D"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0D4611A4" w14:textId="77777777" w:rsidR="00B632C0" w:rsidRPr="00BA4555" w:rsidRDefault="00B632C0" w:rsidP="005A28C8">
            <w:pPr>
              <w:rPr>
                <w:lang w:val="en-US"/>
              </w:rPr>
            </w:pPr>
            <w:r w:rsidRPr="00BA4555">
              <w:rPr>
                <w:lang w:val="en-US"/>
              </w:rPr>
              <w:t>7,150</w:t>
            </w:r>
          </w:p>
        </w:tc>
      </w:tr>
      <w:tr w:rsidR="00B632C0" w14:paraId="608321E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857905D" w14:textId="77777777" w:rsidR="00B632C0" w:rsidRDefault="00B632C0" w:rsidP="005A28C8">
            <w:pPr>
              <w:rPr>
                <w:lang w:val="en-US"/>
              </w:rPr>
            </w:pPr>
          </w:p>
        </w:tc>
        <w:tc>
          <w:tcPr>
            <w:tcW w:w="1276" w:type="dxa"/>
            <w:gridSpan w:val="2"/>
            <w:tcBorders>
              <w:top w:val="nil"/>
              <w:bottom w:val="single" w:sz="2" w:space="0" w:color="auto"/>
            </w:tcBorders>
            <w:vAlign w:val="center"/>
          </w:tcPr>
          <w:p w14:paraId="324A362C" w14:textId="77777777" w:rsidR="00B632C0" w:rsidRDefault="00B632C0" w:rsidP="005A28C8">
            <w:pPr>
              <w:jc w:val="center"/>
              <w:rPr>
                <w:sz w:val="16"/>
                <w:szCs w:val="16"/>
                <w:lang w:val="en-US"/>
              </w:rPr>
            </w:pPr>
            <w:r>
              <w:rPr>
                <w:sz w:val="16"/>
                <w:szCs w:val="16"/>
                <w:lang w:val="en-US"/>
              </w:rPr>
              <w:t>24301161038mt</w:t>
            </w:r>
          </w:p>
        </w:tc>
        <w:tc>
          <w:tcPr>
            <w:tcW w:w="6237" w:type="dxa"/>
            <w:gridSpan w:val="2"/>
            <w:tcBorders>
              <w:top w:val="nil"/>
              <w:bottom w:val="single" w:sz="2" w:space="0" w:color="auto"/>
            </w:tcBorders>
          </w:tcPr>
          <w:p w14:paraId="640D0F86" w14:textId="77777777" w:rsidR="00B632C0" w:rsidRPr="00BA4555" w:rsidRDefault="00B632C0" w:rsidP="005A28C8">
            <w:pPr>
              <w:rPr>
                <w:lang w:val="en-US"/>
              </w:rPr>
            </w:pPr>
            <w:r w:rsidRPr="00BA4555">
              <w:rPr>
                <w:lang w:val="en-US"/>
              </w:rPr>
              <w:t>Vopsea  lavabila mata</w:t>
            </w:r>
          </w:p>
        </w:tc>
        <w:tc>
          <w:tcPr>
            <w:tcW w:w="1134" w:type="dxa"/>
            <w:tcBorders>
              <w:top w:val="nil"/>
              <w:bottom w:val="single" w:sz="2" w:space="0" w:color="auto"/>
            </w:tcBorders>
          </w:tcPr>
          <w:p w14:paraId="641963D7"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D1818FB" w14:textId="77777777" w:rsidR="00B632C0" w:rsidRPr="00BA4555" w:rsidRDefault="00B632C0" w:rsidP="005A28C8">
            <w:pPr>
              <w:rPr>
                <w:lang w:val="en-US"/>
              </w:rPr>
            </w:pPr>
            <w:r w:rsidRPr="00BA4555">
              <w:rPr>
                <w:lang w:val="en-US"/>
              </w:rPr>
              <w:t>5,200</w:t>
            </w:r>
          </w:p>
        </w:tc>
      </w:tr>
      <w:tr w:rsidR="00B632C0" w14:paraId="41C624C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1B8C17C" w14:textId="77777777" w:rsidR="00B632C0" w:rsidRDefault="00B632C0" w:rsidP="005A28C8">
            <w:pPr>
              <w:rPr>
                <w:lang w:val="en-US"/>
              </w:rPr>
            </w:pPr>
          </w:p>
        </w:tc>
        <w:tc>
          <w:tcPr>
            <w:tcW w:w="1276" w:type="dxa"/>
            <w:gridSpan w:val="2"/>
            <w:tcBorders>
              <w:top w:val="nil"/>
              <w:bottom w:val="single" w:sz="2" w:space="0" w:color="auto"/>
            </w:tcBorders>
            <w:vAlign w:val="center"/>
          </w:tcPr>
          <w:p w14:paraId="47E383B8" w14:textId="77777777" w:rsidR="00B632C0" w:rsidRDefault="00B632C0" w:rsidP="005A28C8">
            <w:pPr>
              <w:jc w:val="center"/>
              <w:rPr>
                <w:sz w:val="16"/>
                <w:szCs w:val="16"/>
                <w:lang w:val="en-US"/>
              </w:rPr>
            </w:pPr>
            <w:r>
              <w:rPr>
                <w:sz w:val="16"/>
                <w:szCs w:val="16"/>
                <w:lang w:val="en-US"/>
              </w:rPr>
              <w:t>2653102100830</w:t>
            </w:r>
          </w:p>
        </w:tc>
        <w:tc>
          <w:tcPr>
            <w:tcW w:w="6237" w:type="dxa"/>
            <w:gridSpan w:val="2"/>
            <w:tcBorders>
              <w:top w:val="nil"/>
              <w:bottom w:val="single" w:sz="2" w:space="0" w:color="auto"/>
            </w:tcBorders>
          </w:tcPr>
          <w:p w14:paraId="7E41033B" w14:textId="77777777" w:rsidR="00B632C0" w:rsidRPr="00BA4555" w:rsidRDefault="00B632C0" w:rsidP="005A28C8">
            <w:pPr>
              <w:rPr>
                <w:lang w:val="en-US"/>
              </w:rPr>
            </w:pPr>
            <w:r w:rsidRPr="00BA4555">
              <w:rPr>
                <w:lang w:val="en-US"/>
              </w:rPr>
              <w:t>Ipsos pentru constructii tip A</w:t>
            </w:r>
          </w:p>
        </w:tc>
        <w:tc>
          <w:tcPr>
            <w:tcW w:w="1134" w:type="dxa"/>
            <w:tcBorders>
              <w:top w:val="nil"/>
              <w:bottom w:val="single" w:sz="2" w:space="0" w:color="auto"/>
            </w:tcBorders>
          </w:tcPr>
          <w:p w14:paraId="1F25E306"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B8328F0" w14:textId="77777777" w:rsidR="00B632C0" w:rsidRPr="00BA4555" w:rsidRDefault="00B632C0" w:rsidP="005A28C8">
            <w:pPr>
              <w:rPr>
                <w:lang w:val="en-US"/>
              </w:rPr>
            </w:pPr>
            <w:r w:rsidRPr="00BA4555">
              <w:rPr>
                <w:lang w:val="en-US"/>
              </w:rPr>
              <w:t>0,780</w:t>
            </w:r>
          </w:p>
        </w:tc>
      </w:tr>
      <w:tr w:rsidR="00B632C0" w14:paraId="79AB3E4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97EAD5A" w14:textId="77777777" w:rsidR="00B632C0" w:rsidRDefault="00B632C0" w:rsidP="005A28C8">
            <w:pPr>
              <w:rPr>
                <w:lang w:val="en-US"/>
              </w:rPr>
            </w:pPr>
          </w:p>
        </w:tc>
        <w:tc>
          <w:tcPr>
            <w:tcW w:w="1276" w:type="dxa"/>
            <w:gridSpan w:val="2"/>
            <w:tcBorders>
              <w:top w:val="nil"/>
              <w:bottom w:val="single" w:sz="2" w:space="0" w:color="auto"/>
            </w:tcBorders>
            <w:vAlign w:val="center"/>
          </w:tcPr>
          <w:p w14:paraId="3BCD5094" w14:textId="77777777" w:rsidR="00B632C0" w:rsidRDefault="00B632C0" w:rsidP="005A28C8">
            <w:pPr>
              <w:jc w:val="center"/>
              <w:rPr>
                <w:sz w:val="16"/>
                <w:szCs w:val="16"/>
                <w:lang w:val="en-US"/>
              </w:rPr>
            </w:pPr>
            <w:r>
              <w:rPr>
                <w:sz w:val="16"/>
                <w:szCs w:val="16"/>
                <w:lang w:val="en-US"/>
              </w:rPr>
              <w:t>2681126001472</w:t>
            </w:r>
          </w:p>
        </w:tc>
        <w:tc>
          <w:tcPr>
            <w:tcW w:w="6237" w:type="dxa"/>
            <w:gridSpan w:val="2"/>
            <w:tcBorders>
              <w:top w:val="nil"/>
              <w:bottom w:val="single" w:sz="2" w:space="0" w:color="auto"/>
            </w:tcBorders>
          </w:tcPr>
          <w:p w14:paraId="4E991368" w14:textId="77777777" w:rsidR="00B632C0" w:rsidRPr="00BA4555" w:rsidRDefault="00B632C0" w:rsidP="005A28C8">
            <w:pPr>
              <w:rPr>
                <w:lang w:val="en-US"/>
              </w:rPr>
            </w:pPr>
            <w:r w:rsidRPr="00BA4555">
              <w:rPr>
                <w:lang w:val="en-US"/>
              </w:rPr>
              <w:t>Hirtie slefuita uscata 23x30 gr 6</w:t>
            </w:r>
          </w:p>
        </w:tc>
        <w:tc>
          <w:tcPr>
            <w:tcW w:w="1134" w:type="dxa"/>
            <w:tcBorders>
              <w:top w:val="nil"/>
              <w:bottom w:val="single" w:sz="2" w:space="0" w:color="auto"/>
            </w:tcBorders>
          </w:tcPr>
          <w:p w14:paraId="618A6E39"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16B35AB3" w14:textId="77777777" w:rsidR="00B632C0" w:rsidRPr="00BA4555" w:rsidRDefault="00B632C0" w:rsidP="005A28C8">
            <w:pPr>
              <w:rPr>
                <w:lang w:val="en-US"/>
              </w:rPr>
            </w:pPr>
            <w:r w:rsidRPr="00BA4555">
              <w:rPr>
                <w:lang w:val="en-US"/>
              </w:rPr>
              <w:t>6,500</w:t>
            </w:r>
          </w:p>
        </w:tc>
      </w:tr>
      <w:tr w:rsidR="00B632C0" w14:paraId="5E58001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980D494" w14:textId="77777777" w:rsidR="00B632C0" w:rsidRDefault="00B632C0" w:rsidP="005A28C8">
            <w:pPr>
              <w:rPr>
                <w:lang w:val="en-US"/>
              </w:rPr>
            </w:pPr>
          </w:p>
        </w:tc>
        <w:tc>
          <w:tcPr>
            <w:tcW w:w="1276" w:type="dxa"/>
            <w:gridSpan w:val="2"/>
            <w:tcBorders>
              <w:top w:val="nil"/>
              <w:bottom w:val="single" w:sz="2" w:space="0" w:color="auto"/>
            </w:tcBorders>
            <w:vAlign w:val="center"/>
          </w:tcPr>
          <w:p w14:paraId="1E6800D1" w14:textId="77777777" w:rsidR="00B632C0" w:rsidRDefault="00B632C0" w:rsidP="005A28C8">
            <w:pPr>
              <w:jc w:val="center"/>
              <w:rPr>
                <w:sz w:val="16"/>
                <w:szCs w:val="16"/>
                <w:lang w:val="en-US"/>
              </w:rPr>
            </w:pPr>
            <w:r>
              <w:rPr>
                <w:sz w:val="16"/>
                <w:szCs w:val="16"/>
                <w:lang w:val="en-US"/>
              </w:rPr>
              <w:t>1711317306661</w:t>
            </w:r>
          </w:p>
        </w:tc>
        <w:tc>
          <w:tcPr>
            <w:tcW w:w="6237" w:type="dxa"/>
            <w:gridSpan w:val="2"/>
            <w:tcBorders>
              <w:top w:val="nil"/>
              <w:bottom w:val="single" w:sz="2" w:space="0" w:color="auto"/>
            </w:tcBorders>
          </w:tcPr>
          <w:p w14:paraId="16F41D9B" w14:textId="77777777" w:rsidR="00B632C0" w:rsidRPr="00BA4555" w:rsidRDefault="00B632C0" w:rsidP="005A28C8">
            <w:pPr>
              <w:rPr>
                <w:lang w:val="en-US"/>
              </w:rPr>
            </w:pPr>
            <w:r w:rsidRPr="00BA4555">
              <w:rPr>
                <w:lang w:val="en-US"/>
              </w:rPr>
              <w:t>Bumbac de sters</w:t>
            </w:r>
          </w:p>
        </w:tc>
        <w:tc>
          <w:tcPr>
            <w:tcW w:w="1134" w:type="dxa"/>
            <w:tcBorders>
              <w:top w:val="nil"/>
              <w:bottom w:val="single" w:sz="2" w:space="0" w:color="auto"/>
            </w:tcBorders>
          </w:tcPr>
          <w:p w14:paraId="2E208852"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11A706E" w14:textId="77777777" w:rsidR="00B632C0" w:rsidRPr="00BA4555" w:rsidRDefault="00B632C0" w:rsidP="005A28C8">
            <w:pPr>
              <w:rPr>
                <w:lang w:val="en-US"/>
              </w:rPr>
            </w:pPr>
            <w:r w:rsidRPr="00BA4555">
              <w:rPr>
                <w:lang w:val="en-US"/>
              </w:rPr>
              <w:t>0,650</w:t>
            </w:r>
          </w:p>
        </w:tc>
      </w:tr>
      <w:tr w:rsidR="00B632C0" w14:paraId="2E0CD79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108E4F8" w14:textId="77777777" w:rsidR="00B632C0" w:rsidRDefault="00B632C0" w:rsidP="005A28C8">
            <w:pPr>
              <w:rPr>
                <w:lang w:val="en-US"/>
              </w:rPr>
            </w:pPr>
          </w:p>
        </w:tc>
        <w:tc>
          <w:tcPr>
            <w:tcW w:w="1276" w:type="dxa"/>
            <w:gridSpan w:val="2"/>
            <w:tcBorders>
              <w:top w:val="nil"/>
              <w:bottom w:val="single" w:sz="2" w:space="0" w:color="auto"/>
            </w:tcBorders>
            <w:vAlign w:val="center"/>
          </w:tcPr>
          <w:p w14:paraId="7D450423"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5BBCB144"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70E975F6"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475F4CA9" w14:textId="77777777" w:rsidR="00B632C0" w:rsidRPr="00BA4555" w:rsidRDefault="00B632C0" w:rsidP="005A28C8">
            <w:pPr>
              <w:rPr>
                <w:lang w:val="en-US"/>
              </w:rPr>
            </w:pPr>
            <w:r w:rsidRPr="00BA4555">
              <w:rPr>
                <w:lang w:val="en-US"/>
              </w:rPr>
              <w:t>0,026</w:t>
            </w:r>
          </w:p>
        </w:tc>
      </w:tr>
      <w:tr w:rsidR="00B632C0" w14:paraId="18D7E491"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3DB8BBA3"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730343FD"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5F5430B4"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3BDD4388"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32747F97"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3A4F8CC3" w14:textId="77777777" w:rsidR="00B632C0" w:rsidRDefault="00B632C0" w:rsidP="005A28C8">
            <w:pPr>
              <w:rPr>
                <w:lang w:val="en-US"/>
              </w:rPr>
            </w:pPr>
          </w:p>
        </w:tc>
      </w:tr>
      <w:tr w:rsidR="00B632C0" w14:paraId="260A4310" w14:textId="77777777" w:rsidTr="005A28C8">
        <w:tblPrEx>
          <w:tblCellMar>
            <w:top w:w="0" w:type="dxa"/>
            <w:bottom w:w="0" w:type="dxa"/>
          </w:tblCellMar>
        </w:tblPrEx>
        <w:tc>
          <w:tcPr>
            <w:tcW w:w="709" w:type="dxa"/>
            <w:tcBorders>
              <w:top w:val="nil"/>
              <w:left w:val="single" w:sz="4" w:space="0" w:color="auto"/>
              <w:bottom w:val="nil"/>
              <w:right w:val="nil"/>
            </w:tcBorders>
          </w:tcPr>
          <w:p w14:paraId="2D684C58"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5459241"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290889A0" w14:textId="77777777" w:rsidR="00B632C0" w:rsidRPr="007F2714" w:rsidRDefault="00B632C0" w:rsidP="005A28C8">
            <w:pPr>
              <w:rPr>
                <w:b/>
                <w:bCs/>
                <w:sz w:val="22"/>
                <w:szCs w:val="22"/>
                <w:lang w:val="en-US"/>
              </w:rPr>
            </w:pPr>
            <w:r w:rsidRPr="00B40365">
              <w:rPr>
                <w:b/>
                <w:bCs/>
                <w:sz w:val="22"/>
                <w:szCs w:val="22"/>
                <w:lang w:val="en-US"/>
              </w:rPr>
              <w:t>1.6. Glafuri</w:t>
            </w:r>
          </w:p>
          <w:p w14:paraId="479499F0"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2AE26BB9"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4B4B6263" w14:textId="77777777" w:rsidR="00B632C0" w:rsidRDefault="00B632C0" w:rsidP="005A28C8">
            <w:pPr>
              <w:rPr>
                <w:lang w:val="en-US"/>
              </w:rPr>
            </w:pPr>
          </w:p>
        </w:tc>
      </w:tr>
      <w:tr w:rsidR="00B632C0" w14:paraId="31B34A50"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2BB8125" w14:textId="77777777" w:rsidR="00B632C0" w:rsidRDefault="00B632C0" w:rsidP="005A28C8">
            <w:pPr>
              <w:rPr>
                <w:lang w:val="en-US"/>
              </w:rPr>
            </w:pPr>
            <w:r>
              <w:rPr>
                <w:lang w:val="en-US"/>
              </w:rPr>
              <w:t>64</w:t>
            </w:r>
          </w:p>
        </w:tc>
        <w:tc>
          <w:tcPr>
            <w:tcW w:w="1276" w:type="dxa"/>
            <w:gridSpan w:val="2"/>
            <w:tcBorders>
              <w:top w:val="single" w:sz="4" w:space="0" w:color="auto"/>
              <w:bottom w:val="single" w:sz="4" w:space="0" w:color="auto"/>
            </w:tcBorders>
          </w:tcPr>
          <w:p w14:paraId="1E565B75" w14:textId="77777777" w:rsidR="00B632C0" w:rsidRDefault="00B632C0" w:rsidP="005A28C8">
            <w:pPr>
              <w:rPr>
                <w:lang w:val="en-US"/>
              </w:rPr>
            </w:pPr>
            <w:r>
              <w:rPr>
                <w:lang w:val="en-US"/>
              </w:rPr>
              <w:t>CF61A</w:t>
            </w:r>
          </w:p>
          <w:p w14:paraId="71FF6A72"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EA39A89" w14:textId="77777777" w:rsidR="00B632C0" w:rsidRDefault="00B632C0" w:rsidP="005A28C8">
            <w:pPr>
              <w:adjustRightInd w:val="0"/>
              <w:rPr>
                <w:rFonts w:ascii="Times New Roman CYR" w:hAnsi="Times New Roman CYR" w:cs="Times New Roman CYR"/>
                <w:sz w:val="16"/>
                <w:szCs w:val="16"/>
                <w:lang w:val="en-US"/>
              </w:rPr>
            </w:pPr>
            <w:r>
              <w:rPr>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14:paraId="156C752E"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7CD81F7A"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0A3C8D40"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11,420</w:t>
            </w:r>
          </w:p>
          <w:p w14:paraId="50038287" w14:textId="77777777" w:rsidR="00B632C0" w:rsidRDefault="00B632C0" w:rsidP="005A28C8">
            <w:pPr>
              <w:jc w:val="center"/>
              <w:rPr>
                <w:lang w:val="en-US"/>
              </w:rPr>
            </w:pPr>
          </w:p>
        </w:tc>
      </w:tr>
      <w:tr w:rsidR="00B632C0" w14:paraId="75E592E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636ADAA" w14:textId="77777777" w:rsidR="00B632C0" w:rsidRDefault="00B632C0" w:rsidP="005A28C8">
            <w:pPr>
              <w:rPr>
                <w:lang w:val="en-US"/>
              </w:rPr>
            </w:pPr>
          </w:p>
        </w:tc>
        <w:tc>
          <w:tcPr>
            <w:tcW w:w="1276" w:type="dxa"/>
            <w:gridSpan w:val="2"/>
            <w:tcBorders>
              <w:top w:val="nil"/>
              <w:bottom w:val="single" w:sz="2" w:space="0" w:color="auto"/>
            </w:tcBorders>
            <w:vAlign w:val="center"/>
          </w:tcPr>
          <w:p w14:paraId="3AB11AFD" w14:textId="77777777" w:rsidR="00B632C0" w:rsidRDefault="00B632C0" w:rsidP="005A28C8">
            <w:pPr>
              <w:jc w:val="center"/>
              <w:rPr>
                <w:sz w:val="16"/>
                <w:szCs w:val="16"/>
                <w:lang w:val="en-US"/>
              </w:rPr>
            </w:pPr>
            <w:r>
              <w:rPr>
                <w:sz w:val="16"/>
                <w:szCs w:val="16"/>
                <w:lang w:val="en-US"/>
              </w:rPr>
              <w:t>9310060019930</w:t>
            </w:r>
          </w:p>
        </w:tc>
        <w:tc>
          <w:tcPr>
            <w:tcW w:w="6237" w:type="dxa"/>
            <w:gridSpan w:val="2"/>
            <w:tcBorders>
              <w:top w:val="nil"/>
              <w:bottom w:val="single" w:sz="2" w:space="0" w:color="auto"/>
            </w:tcBorders>
          </w:tcPr>
          <w:p w14:paraId="376539A5" w14:textId="77777777" w:rsidR="00B632C0" w:rsidRPr="00BA4555" w:rsidRDefault="00B632C0" w:rsidP="005A28C8">
            <w:pPr>
              <w:rPr>
                <w:lang w:val="en-US"/>
              </w:rPr>
            </w:pPr>
            <w:r w:rsidRPr="00BA4555">
              <w:rPr>
                <w:lang w:val="en-US"/>
              </w:rPr>
              <w:t>Muncitor</w:t>
            </w:r>
          </w:p>
        </w:tc>
        <w:tc>
          <w:tcPr>
            <w:tcW w:w="1134" w:type="dxa"/>
            <w:tcBorders>
              <w:top w:val="nil"/>
              <w:bottom w:val="single" w:sz="2" w:space="0" w:color="auto"/>
            </w:tcBorders>
          </w:tcPr>
          <w:p w14:paraId="416151B2"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4D8802F0" w14:textId="77777777" w:rsidR="00B632C0" w:rsidRPr="00BA4555" w:rsidRDefault="00B632C0" w:rsidP="005A28C8">
            <w:pPr>
              <w:rPr>
                <w:lang w:val="en-US"/>
              </w:rPr>
            </w:pPr>
            <w:r w:rsidRPr="00BA4555">
              <w:rPr>
                <w:lang w:val="en-US"/>
              </w:rPr>
              <w:t>16,970</w:t>
            </w:r>
          </w:p>
        </w:tc>
      </w:tr>
      <w:tr w:rsidR="00B632C0" w14:paraId="2DB159D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3412FA4" w14:textId="77777777" w:rsidR="00B632C0" w:rsidRDefault="00B632C0" w:rsidP="005A28C8">
            <w:pPr>
              <w:rPr>
                <w:lang w:val="en-US"/>
              </w:rPr>
            </w:pPr>
          </w:p>
        </w:tc>
        <w:tc>
          <w:tcPr>
            <w:tcW w:w="1276" w:type="dxa"/>
            <w:gridSpan w:val="2"/>
            <w:tcBorders>
              <w:top w:val="nil"/>
              <w:bottom w:val="single" w:sz="2" w:space="0" w:color="auto"/>
            </w:tcBorders>
            <w:vAlign w:val="center"/>
          </w:tcPr>
          <w:p w14:paraId="76CD4EF6" w14:textId="77777777" w:rsidR="00B632C0" w:rsidRDefault="00B632C0" w:rsidP="005A28C8">
            <w:pPr>
              <w:jc w:val="center"/>
              <w:rPr>
                <w:sz w:val="16"/>
                <w:szCs w:val="16"/>
                <w:lang w:val="en-US"/>
              </w:rPr>
            </w:pPr>
            <w:r>
              <w:rPr>
                <w:sz w:val="16"/>
                <w:szCs w:val="16"/>
                <w:lang w:val="en-US"/>
              </w:rPr>
              <w:t>2430226101021</w:t>
            </w:r>
          </w:p>
        </w:tc>
        <w:tc>
          <w:tcPr>
            <w:tcW w:w="6237" w:type="dxa"/>
            <w:gridSpan w:val="2"/>
            <w:tcBorders>
              <w:top w:val="nil"/>
              <w:bottom w:val="single" w:sz="2" w:space="0" w:color="auto"/>
            </w:tcBorders>
          </w:tcPr>
          <w:p w14:paraId="3D5B2FE7" w14:textId="77777777" w:rsidR="00B632C0" w:rsidRPr="00BA4555" w:rsidRDefault="00B632C0" w:rsidP="005A28C8">
            <w:pPr>
              <w:rPr>
                <w:lang w:val="en-US"/>
              </w:rPr>
            </w:pPr>
            <w:r w:rsidRPr="00BA4555">
              <w:rPr>
                <w:lang w:val="en-US"/>
              </w:rPr>
              <w:t>Grund sub tencuiala (Betoncontact, Tifengrund, Grundirmitteli)</w:t>
            </w:r>
          </w:p>
        </w:tc>
        <w:tc>
          <w:tcPr>
            <w:tcW w:w="1134" w:type="dxa"/>
            <w:tcBorders>
              <w:top w:val="nil"/>
              <w:bottom w:val="single" w:sz="2" w:space="0" w:color="auto"/>
            </w:tcBorders>
          </w:tcPr>
          <w:p w14:paraId="6E497720"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136BE809" w14:textId="77777777" w:rsidR="00B632C0" w:rsidRPr="00BA4555" w:rsidRDefault="00B632C0" w:rsidP="005A28C8">
            <w:pPr>
              <w:rPr>
                <w:lang w:val="en-US"/>
              </w:rPr>
            </w:pPr>
            <w:r w:rsidRPr="00BA4555">
              <w:rPr>
                <w:lang w:val="en-US"/>
              </w:rPr>
              <w:t>3,426</w:t>
            </w:r>
          </w:p>
        </w:tc>
      </w:tr>
      <w:tr w:rsidR="00B632C0" w14:paraId="23C0694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7D06C45" w14:textId="77777777" w:rsidR="00B632C0" w:rsidRDefault="00B632C0" w:rsidP="005A28C8">
            <w:pPr>
              <w:rPr>
                <w:lang w:val="en-US"/>
              </w:rPr>
            </w:pPr>
          </w:p>
        </w:tc>
        <w:tc>
          <w:tcPr>
            <w:tcW w:w="1276" w:type="dxa"/>
            <w:gridSpan w:val="2"/>
            <w:tcBorders>
              <w:top w:val="nil"/>
              <w:bottom w:val="single" w:sz="2" w:space="0" w:color="auto"/>
            </w:tcBorders>
            <w:vAlign w:val="center"/>
          </w:tcPr>
          <w:p w14:paraId="61D63A67" w14:textId="77777777" w:rsidR="00B632C0" w:rsidRDefault="00B632C0" w:rsidP="005A28C8">
            <w:pPr>
              <w:jc w:val="center"/>
              <w:rPr>
                <w:sz w:val="16"/>
                <w:szCs w:val="16"/>
                <w:lang w:val="en-US"/>
              </w:rPr>
            </w:pPr>
            <w:r>
              <w:rPr>
                <w:sz w:val="16"/>
                <w:szCs w:val="16"/>
                <w:lang w:val="en-US"/>
              </w:rPr>
              <w:t>2653102100834</w:t>
            </w:r>
          </w:p>
        </w:tc>
        <w:tc>
          <w:tcPr>
            <w:tcW w:w="6237" w:type="dxa"/>
            <w:gridSpan w:val="2"/>
            <w:tcBorders>
              <w:top w:val="nil"/>
              <w:bottom w:val="single" w:sz="2" w:space="0" w:color="auto"/>
            </w:tcBorders>
          </w:tcPr>
          <w:p w14:paraId="728B691E" w14:textId="77777777" w:rsidR="00B632C0" w:rsidRPr="00BA4555" w:rsidRDefault="00B632C0" w:rsidP="005A28C8">
            <w:pPr>
              <w:rPr>
                <w:lang w:val="en-US"/>
              </w:rPr>
            </w:pPr>
            <w:r w:rsidRPr="00BA4555">
              <w:rPr>
                <w:lang w:val="en-US"/>
              </w:rPr>
              <w:t>Amestec uscat pe baza de ipsos pentru tencuiala, cu grosime 10 mm</w:t>
            </w:r>
          </w:p>
        </w:tc>
        <w:tc>
          <w:tcPr>
            <w:tcW w:w="1134" w:type="dxa"/>
            <w:tcBorders>
              <w:top w:val="nil"/>
              <w:bottom w:val="single" w:sz="2" w:space="0" w:color="auto"/>
            </w:tcBorders>
          </w:tcPr>
          <w:p w14:paraId="694C8CB9"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8BF738B" w14:textId="77777777" w:rsidR="00B632C0" w:rsidRPr="00BA4555" w:rsidRDefault="00B632C0" w:rsidP="005A28C8">
            <w:pPr>
              <w:rPr>
                <w:lang w:val="en-US"/>
              </w:rPr>
            </w:pPr>
            <w:r w:rsidRPr="00BA4555">
              <w:rPr>
                <w:lang w:val="en-US"/>
              </w:rPr>
              <w:t>166,846</w:t>
            </w:r>
          </w:p>
        </w:tc>
      </w:tr>
      <w:tr w:rsidR="00B632C0" w14:paraId="1E9584D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7936ABD" w14:textId="77777777" w:rsidR="00B632C0" w:rsidRDefault="00B632C0" w:rsidP="005A28C8">
            <w:pPr>
              <w:rPr>
                <w:lang w:val="en-US"/>
              </w:rPr>
            </w:pPr>
          </w:p>
        </w:tc>
        <w:tc>
          <w:tcPr>
            <w:tcW w:w="1276" w:type="dxa"/>
            <w:gridSpan w:val="2"/>
            <w:tcBorders>
              <w:top w:val="nil"/>
              <w:bottom w:val="single" w:sz="2" w:space="0" w:color="auto"/>
            </w:tcBorders>
            <w:vAlign w:val="center"/>
          </w:tcPr>
          <w:p w14:paraId="5D729300"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0F7E45A3" w14:textId="77777777" w:rsidR="00B632C0" w:rsidRPr="00BA4555" w:rsidRDefault="00B632C0" w:rsidP="005A28C8">
            <w:pPr>
              <w:rPr>
                <w:lang w:val="en-US"/>
              </w:rPr>
            </w:pPr>
            <w:r w:rsidRPr="00BA4555">
              <w:rPr>
                <w:lang w:val="en-US"/>
              </w:rPr>
              <w:t>Apa</w:t>
            </w:r>
          </w:p>
        </w:tc>
        <w:tc>
          <w:tcPr>
            <w:tcW w:w="1134" w:type="dxa"/>
            <w:tcBorders>
              <w:top w:val="nil"/>
              <w:bottom w:val="single" w:sz="2" w:space="0" w:color="auto"/>
            </w:tcBorders>
          </w:tcPr>
          <w:p w14:paraId="7A42417F"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5AD7A9AF" w14:textId="77777777" w:rsidR="00B632C0" w:rsidRPr="00BA4555" w:rsidRDefault="00B632C0" w:rsidP="005A28C8">
            <w:pPr>
              <w:rPr>
                <w:lang w:val="en-US"/>
              </w:rPr>
            </w:pPr>
            <w:r w:rsidRPr="00BA4555">
              <w:rPr>
                <w:lang w:val="en-US"/>
              </w:rPr>
              <w:t>0,128</w:t>
            </w:r>
          </w:p>
        </w:tc>
      </w:tr>
      <w:tr w:rsidR="00B632C0" w14:paraId="70C8843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91676B6" w14:textId="77777777" w:rsidR="00B632C0" w:rsidRDefault="00B632C0" w:rsidP="005A28C8">
            <w:pPr>
              <w:rPr>
                <w:lang w:val="en-US"/>
              </w:rPr>
            </w:pPr>
          </w:p>
        </w:tc>
        <w:tc>
          <w:tcPr>
            <w:tcW w:w="1276" w:type="dxa"/>
            <w:gridSpan w:val="2"/>
            <w:tcBorders>
              <w:top w:val="nil"/>
              <w:bottom w:val="single" w:sz="2" w:space="0" w:color="auto"/>
            </w:tcBorders>
            <w:vAlign w:val="center"/>
          </w:tcPr>
          <w:p w14:paraId="1DD503F4"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10056755"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3A59EA7E"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2685A99C" w14:textId="77777777" w:rsidR="00B632C0" w:rsidRPr="00BA4555" w:rsidRDefault="00B632C0" w:rsidP="005A28C8">
            <w:pPr>
              <w:rPr>
                <w:lang w:val="en-US"/>
              </w:rPr>
            </w:pPr>
            <w:r w:rsidRPr="00BA4555">
              <w:rPr>
                <w:lang w:val="en-US"/>
              </w:rPr>
              <w:t>0,902</w:t>
            </w:r>
          </w:p>
        </w:tc>
      </w:tr>
      <w:tr w:rsidR="00B632C0" w14:paraId="7FD4828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785E556" w14:textId="77777777" w:rsidR="00B632C0" w:rsidRDefault="00B632C0" w:rsidP="005A28C8">
            <w:pPr>
              <w:rPr>
                <w:lang w:val="en-US"/>
              </w:rPr>
            </w:pPr>
          </w:p>
        </w:tc>
        <w:tc>
          <w:tcPr>
            <w:tcW w:w="1276" w:type="dxa"/>
            <w:gridSpan w:val="2"/>
            <w:tcBorders>
              <w:top w:val="nil"/>
              <w:bottom w:val="single" w:sz="2" w:space="0" w:color="auto"/>
            </w:tcBorders>
            <w:vAlign w:val="center"/>
          </w:tcPr>
          <w:p w14:paraId="46BBF1AD" w14:textId="77777777" w:rsidR="00B632C0" w:rsidRDefault="00B632C0" w:rsidP="005A28C8">
            <w:pPr>
              <w:jc w:val="center"/>
              <w:rPr>
                <w:sz w:val="16"/>
                <w:szCs w:val="16"/>
                <w:lang w:val="en-US"/>
              </w:rPr>
            </w:pPr>
            <w:r>
              <w:rPr>
                <w:sz w:val="16"/>
                <w:szCs w:val="16"/>
                <w:lang w:val="en-US"/>
              </w:rPr>
              <w:t>2952270007608</w:t>
            </w:r>
          </w:p>
        </w:tc>
        <w:tc>
          <w:tcPr>
            <w:tcW w:w="6237" w:type="dxa"/>
            <w:gridSpan w:val="2"/>
            <w:tcBorders>
              <w:top w:val="nil"/>
              <w:bottom w:val="single" w:sz="2" w:space="0" w:color="auto"/>
            </w:tcBorders>
          </w:tcPr>
          <w:p w14:paraId="33336718" w14:textId="77777777" w:rsidR="00B632C0" w:rsidRPr="00BA4555" w:rsidRDefault="00B632C0" w:rsidP="005A28C8">
            <w:pPr>
              <w:rPr>
                <w:lang w:val="en-US"/>
              </w:rPr>
            </w:pPr>
            <w:r w:rsidRPr="00BA4555">
              <w:rPr>
                <w:lang w:val="en-US"/>
              </w:rPr>
              <w:t>Masina de gaurit manuala electrica cu prelungitor de snec (mixer de tencuire)</w:t>
            </w:r>
          </w:p>
        </w:tc>
        <w:tc>
          <w:tcPr>
            <w:tcW w:w="1134" w:type="dxa"/>
            <w:tcBorders>
              <w:top w:val="nil"/>
              <w:bottom w:val="single" w:sz="2" w:space="0" w:color="auto"/>
            </w:tcBorders>
          </w:tcPr>
          <w:p w14:paraId="5606D71D"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5F7753BE" w14:textId="77777777" w:rsidR="00B632C0" w:rsidRPr="00BA4555" w:rsidRDefault="00B632C0" w:rsidP="005A28C8">
            <w:pPr>
              <w:rPr>
                <w:lang w:val="en-US"/>
              </w:rPr>
            </w:pPr>
            <w:r w:rsidRPr="00BA4555">
              <w:rPr>
                <w:lang w:val="en-US"/>
              </w:rPr>
              <w:t>0,338</w:t>
            </w:r>
          </w:p>
        </w:tc>
      </w:tr>
      <w:tr w:rsidR="00B632C0" w:rsidRPr="00EB582C" w14:paraId="09103F7C"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6A155F5"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466B5FD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0495C2E" w14:textId="77777777" w:rsidR="00B632C0" w:rsidRDefault="00B632C0" w:rsidP="005A28C8">
            <w:pPr>
              <w:rPr>
                <w:i/>
                <w:iCs/>
                <w:lang w:val="en-US"/>
              </w:rPr>
            </w:pPr>
            <w:r>
              <w:rPr>
                <w:i/>
                <w:iCs/>
                <w:lang w:val="en-US"/>
              </w:rPr>
              <w:t>Total</w:t>
            </w:r>
          </w:p>
        </w:tc>
        <w:tc>
          <w:tcPr>
            <w:tcW w:w="1134" w:type="dxa"/>
            <w:tcBorders>
              <w:top w:val="nil"/>
              <w:left w:val="single" w:sz="6" w:space="0" w:color="auto"/>
              <w:bottom w:val="nil"/>
              <w:right w:val="nil"/>
            </w:tcBorders>
          </w:tcPr>
          <w:p w14:paraId="396221B6"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4B40429" w14:textId="77777777" w:rsidR="00B632C0" w:rsidRPr="00EB582C" w:rsidRDefault="00B632C0" w:rsidP="005A28C8">
            <w:pPr>
              <w:rPr>
                <w:lang w:val="en-US"/>
              </w:rPr>
            </w:pPr>
          </w:p>
        </w:tc>
      </w:tr>
      <w:tr w:rsidR="00B632C0" w14:paraId="6DB75C87"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F60406D" w14:textId="77777777" w:rsidR="00B632C0" w:rsidRDefault="00B632C0" w:rsidP="005A28C8">
            <w:pPr>
              <w:rPr>
                <w:lang w:val="en-US"/>
              </w:rPr>
            </w:pPr>
            <w:r>
              <w:rPr>
                <w:lang w:val="en-US"/>
              </w:rPr>
              <w:t>65</w:t>
            </w:r>
          </w:p>
        </w:tc>
        <w:tc>
          <w:tcPr>
            <w:tcW w:w="1276" w:type="dxa"/>
            <w:gridSpan w:val="2"/>
            <w:tcBorders>
              <w:top w:val="single" w:sz="4" w:space="0" w:color="auto"/>
              <w:bottom w:val="single" w:sz="4" w:space="0" w:color="auto"/>
            </w:tcBorders>
          </w:tcPr>
          <w:p w14:paraId="3A948145" w14:textId="77777777" w:rsidR="00B632C0" w:rsidRDefault="00B632C0" w:rsidP="005A28C8">
            <w:pPr>
              <w:rPr>
                <w:lang w:val="en-US"/>
              </w:rPr>
            </w:pPr>
          </w:p>
          <w:p w14:paraId="6E300E94"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4AC2DCA" w14:textId="77777777" w:rsidR="00B632C0" w:rsidRDefault="00B632C0" w:rsidP="005A28C8">
            <w:pPr>
              <w:adjustRightInd w:val="0"/>
              <w:rPr>
                <w:rFonts w:ascii="Times New Roman CYR" w:hAnsi="Times New Roman CYR" w:cs="Times New Roman CYR"/>
                <w:sz w:val="16"/>
                <w:szCs w:val="16"/>
                <w:lang w:val="en-US"/>
              </w:rPr>
            </w:pPr>
            <w:r>
              <w:rPr>
                <w:lang w:val="en-US"/>
              </w:rPr>
              <w:lastRenderedPageBreak/>
              <w:t>Corniera perforata din aluminiu</w:t>
            </w:r>
            <w:r>
              <w:rPr>
                <w:rFonts w:ascii="Times New Roman CYR" w:hAnsi="Times New Roman CYR" w:cs="Times New Roman CYR"/>
                <w:sz w:val="16"/>
                <w:szCs w:val="16"/>
                <w:lang w:val="en-US"/>
              </w:rPr>
              <w:t xml:space="preserve"> </w:t>
            </w:r>
          </w:p>
          <w:p w14:paraId="1C657920"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7BE472D3" w14:textId="77777777" w:rsidR="00B632C0" w:rsidRDefault="00B632C0" w:rsidP="005A28C8">
            <w:pPr>
              <w:jc w:val="center"/>
              <w:rPr>
                <w:lang w:val="en-US"/>
              </w:rPr>
            </w:pPr>
            <w:r>
              <w:rPr>
                <w:lang w:val="en-US"/>
              </w:rPr>
              <w:lastRenderedPageBreak/>
              <w:t>m</w:t>
            </w:r>
          </w:p>
        </w:tc>
        <w:tc>
          <w:tcPr>
            <w:tcW w:w="1134" w:type="dxa"/>
            <w:tcBorders>
              <w:top w:val="single" w:sz="4" w:space="0" w:color="auto"/>
              <w:bottom w:val="single" w:sz="4" w:space="0" w:color="auto"/>
              <w:right w:val="single" w:sz="4" w:space="0" w:color="auto"/>
            </w:tcBorders>
            <w:vAlign w:val="center"/>
          </w:tcPr>
          <w:p w14:paraId="0615FD52"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140,000</w:t>
            </w:r>
          </w:p>
          <w:p w14:paraId="14A3DF39" w14:textId="77777777" w:rsidR="00B632C0" w:rsidRDefault="00B632C0" w:rsidP="005A28C8">
            <w:pPr>
              <w:jc w:val="center"/>
              <w:rPr>
                <w:lang w:val="en-US"/>
              </w:rPr>
            </w:pPr>
          </w:p>
        </w:tc>
      </w:tr>
      <w:tr w:rsidR="00B632C0" w14:paraId="1C50659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E65AA8B" w14:textId="77777777" w:rsidR="00B632C0" w:rsidRDefault="00B632C0" w:rsidP="005A28C8">
            <w:pPr>
              <w:rPr>
                <w:lang w:val="en-US"/>
              </w:rPr>
            </w:pPr>
          </w:p>
        </w:tc>
        <w:tc>
          <w:tcPr>
            <w:tcW w:w="1276" w:type="dxa"/>
            <w:gridSpan w:val="2"/>
            <w:tcBorders>
              <w:top w:val="nil"/>
              <w:bottom w:val="single" w:sz="2" w:space="0" w:color="auto"/>
            </w:tcBorders>
            <w:vAlign w:val="center"/>
          </w:tcPr>
          <w:p w14:paraId="0D4C67F2" w14:textId="77777777" w:rsidR="00B632C0" w:rsidRDefault="00B632C0" w:rsidP="005A28C8">
            <w:pPr>
              <w:jc w:val="center"/>
              <w:rPr>
                <w:sz w:val="16"/>
                <w:szCs w:val="16"/>
                <w:lang w:val="en-US"/>
              </w:rPr>
            </w:pPr>
            <w:r>
              <w:rPr>
                <w:sz w:val="16"/>
                <w:szCs w:val="16"/>
                <w:lang w:val="en-US"/>
              </w:rPr>
              <w:t>6142</w:t>
            </w:r>
          </w:p>
        </w:tc>
        <w:tc>
          <w:tcPr>
            <w:tcW w:w="6237" w:type="dxa"/>
            <w:gridSpan w:val="2"/>
            <w:tcBorders>
              <w:top w:val="nil"/>
              <w:bottom w:val="single" w:sz="2" w:space="0" w:color="auto"/>
            </w:tcBorders>
          </w:tcPr>
          <w:p w14:paraId="473C7366" w14:textId="77777777" w:rsidR="00B632C0" w:rsidRPr="00BA4555" w:rsidRDefault="00B632C0" w:rsidP="005A28C8">
            <w:pPr>
              <w:rPr>
                <w:lang w:val="en-US"/>
              </w:rPr>
            </w:pPr>
            <w:r w:rsidRPr="00BA4555">
              <w:rPr>
                <w:lang w:val="en-US"/>
              </w:rPr>
              <w:t>Corniera perforata din aluminiu</w:t>
            </w:r>
          </w:p>
        </w:tc>
        <w:tc>
          <w:tcPr>
            <w:tcW w:w="1134" w:type="dxa"/>
            <w:tcBorders>
              <w:top w:val="nil"/>
              <w:bottom w:val="single" w:sz="2" w:space="0" w:color="auto"/>
            </w:tcBorders>
          </w:tcPr>
          <w:p w14:paraId="7523EAA4" w14:textId="77777777" w:rsidR="00B632C0" w:rsidRPr="00BA4555" w:rsidRDefault="00B632C0" w:rsidP="005A28C8">
            <w:pPr>
              <w:rPr>
                <w:lang w:val="en-US"/>
              </w:rPr>
            </w:pPr>
            <w:r w:rsidRPr="00BA4555">
              <w:rPr>
                <w:lang w:val="en-US"/>
              </w:rPr>
              <w:t>m</w:t>
            </w:r>
          </w:p>
        </w:tc>
        <w:tc>
          <w:tcPr>
            <w:tcW w:w="1134" w:type="dxa"/>
            <w:tcBorders>
              <w:top w:val="nil"/>
              <w:bottom w:val="single" w:sz="2" w:space="0" w:color="auto"/>
              <w:right w:val="single" w:sz="4" w:space="0" w:color="auto"/>
            </w:tcBorders>
          </w:tcPr>
          <w:p w14:paraId="7DED8691" w14:textId="77777777" w:rsidR="00B632C0" w:rsidRPr="00BA4555" w:rsidRDefault="00B632C0" w:rsidP="005A28C8">
            <w:pPr>
              <w:rPr>
                <w:lang w:val="en-US"/>
              </w:rPr>
            </w:pPr>
            <w:r w:rsidRPr="00BA4555">
              <w:rPr>
                <w:lang w:val="en-US"/>
              </w:rPr>
              <w:t>140,000</w:t>
            </w:r>
          </w:p>
        </w:tc>
      </w:tr>
      <w:tr w:rsidR="00B632C0" w:rsidRPr="00EB582C" w14:paraId="2E9E5254"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355D72D"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1F2CAF38"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04AB0F8" w14:textId="77777777" w:rsidR="00B632C0" w:rsidRDefault="00B632C0" w:rsidP="005A28C8">
            <w:pPr>
              <w:rPr>
                <w:i/>
                <w:iCs/>
                <w:lang w:val="en-US"/>
              </w:rPr>
            </w:pPr>
          </w:p>
        </w:tc>
        <w:tc>
          <w:tcPr>
            <w:tcW w:w="1134" w:type="dxa"/>
            <w:tcBorders>
              <w:top w:val="nil"/>
              <w:left w:val="single" w:sz="6" w:space="0" w:color="auto"/>
              <w:bottom w:val="nil"/>
              <w:right w:val="nil"/>
            </w:tcBorders>
          </w:tcPr>
          <w:p w14:paraId="1C73C15C"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FCDA0CB" w14:textId="77777777" w:rsidR="00B632C0" w:rsidRPr="00EB582C" w:rsidRDefault="00B632C0" w:rsidP="005A28C8">
            <w:pPr>
              <w:rPr>
                <w:lang w:val="en-US"/>
              </w:rPr>
            </w:pPr>
          </w:p>
        </w:tc>
      </w:tr>
      <w:tr w:rsidR="00B632C0" w14:paraId="7F526779"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AC93E68" w14:textId="77777777" w:rsidR="00B632C0" w:rsidRDefault="00B632C0" w:rsidP="005A28C8">
            <w:pPr>
              <w:rPr>
                <w:lang w:val="en-US"/>
              </w:rPr>
            </w:pPr>
            <w:r>
              <w:rPr>
                <w:lang w:val="en-US"/>
              </w:rPr>
              <w:t>66</w:t>
            </w:r>
          </w:p>
        </w:tc>
        <w:tc>
          <w:tcPr>
            <w:tcW w:w="1276" w:type="dxa"/>
            <w:gridSpan w:val="2"/>
            <w:tcBorders>
              <w:top w:val="single" w:sz="4" w:space="0" w:color="auto"/>
              <w:bottom w:val="single" w:sz="4" w:space="0" w:color="auto"/>
            </w:tcBorders>
          </w:tcPr>
          <w:p w14:paraId="656BBFBF" w14:textId="77777777" w:rsidR="00B632C0" w:rsidRDefault="00B632C0" w:rsidP="005A28C8">
            <w:pPr>
              <w:rPr>
                <w:lang w:val="en-US"/>
              </w:rPr>
            </w:pPr>
            <w:r>
              <w:rPr>
                <w:lang w:val="en-US"/>
              </w:rPr>
              <w:t>CN53A</w:t>
            </w:r>
          </w:p>
          <w:p w14:paraId="71A7E36B"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0CC6254"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BE4FE11"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AF3ABF1"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61180741"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11,420</w:t>
            </w:r>
          </w:p>
          <w:p w14:paraId="71DB261F" w14:textId="77777777" w:rsidR="00B632C0" w:rsidRDefault="00B632C0" w:rsidP="005A28C8">
            <w:pPr>
              <w:jc w:val="center"/>
              <w:rPr>
                <w:lang w:val="en-US"/>
              </w:rPr>
            </w:pPr>
          </w:p>
        </w:tc>
      </w:tr>
      <w:tr w:rsidR="00B632C0" w14:paraId="4B93006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75882AC" w14:textId="77777777" w:rsidR="00B632C0" w:rsidRDefault="00B632C0" w:rsidP="005A28C8">
            <w:pPr>
              <w:rPr>
                <w:lang w:val="en-US"/>
              </w:rPr>
            </w:pPr>
          </w:p>
        </w:tc>
        <w:tc>
          <w:tcPr>
            <w:tcW w:w="1276" w:type="dxa"/>
            <w:gridSpan w:val="2"/>
            <w:tcBorders>
              <w:top w:val="nil"/>
              <w:bottom w:val="single" w:sz="2" w:space="0" w:color="auto"/>
            </w:tcBorders>
            <w:vAlign w:val="center"/>
          </w:tcPr>
          <w:p w14:paraId="3999C1BF"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5AAA9E3E"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5E8592E7"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456194B7" w14:textId="77777777" w:rsidR="00B632C0" w:rsidRPr="00BA4555" w:rsidRDefault="00B632C0" w:rsidP="005A28C8">
            <w:pPr>
              <w:rPr>
                <w:lang w:val="en-US"/>
              </w:rPr>
            </w:pPr>
            <w:r w:rsidRPr="00BA4555">
              <w:rPr>
                <w:lang w:val="en-US"/>
              </w:rPr>
              <w:t>0,343</w:t>
            </w:r>
          </w:p>
        </w:tc>
      </w:tr>
      <w:tr w:rsidR="00B632C0" w14:paraId="437895D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1844E88" w14:textId="77777777" w:rsidR="00B632C0" w:rsidRDefault="00B632C0" w:rsidP="005A28C8">
            <w:pPr>
              <w:rPr>
                <w:lang w:val="en-US"/>
              </w:rPr>
            </w:pPr>
          </w:p>
        </w:tc>
        <w:tc>
          <w:tcPr>
            <w:tcW w:w="1276" w:type="dxa"/>
            <w:gridSpan w:val="2"/>
            <w:tcBorders>
              <w:top w:val="nil"/>
              <w:bottom w:val="single" w:sz="2" w:space="0" w:color="auto"/>
            </w:tcBorders>
            <w:vAlign w:val="center"/>
          </w:tcPr>
          <w:p w14:paraId="2BC597B1"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5659246F"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34D7ACF0"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1123B45" w14:textId="77777777" w:rsidR="00B632C0" w:rsidRPr="00BA4555" w:rsidRDefault="00B632C0" w:rsidP="005A28C8">
            <w:pPr>
              <w:rPr>
                <w:lang w:val="en-US"/>
              </w:rPr>
            </w:pPr>
            <w:r w:rsidRPr="00BA4555">
              <w:rPr>
                <w:lang w:val="en-US"/>
              </w:rPr>
              <w:t>1,713</w:t>
            </w:r>
          </w:p>
        </w:tc>
      </w:tr>
      <w:tr w:rsidR="00B632C0" w14:paraId="27BF652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41A2A49" w14:textId="77777777" w:rsidR="00B632C0" w:rsidRDefault="00B632C0" w:rsidP="005A28C8">
            <w:pPr>
              <w:rPr>
                <w:lang w:val="en-US"/>
              </w:rPr>
            </w:pPr>
          </w:p>
        </w:tc>
        <w:tc>
          <w:tcPr>
            <w:tcW w:w="1276" w:type="dxa"/>
            <w:gridSpan w:val="2"/>
            <w:tcBorders>
              <w:top w:val="nil"/>
              <w:bottom w:val="single" w:sz="2" w:space="0" w:color="auto"/>
            </w:tcBorders>
            <w:vAlign w:val="center"/>
          </w:tcPr>
          <w:p w14:paraId="7AD4F4AE"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56BB9FF6"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76F477CE"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1BA51911" w14:textId="77777777" w:rsidR="00B632C0" w:rsidRPr="00BA4555" w:rsidRDefault="00B632C0" w:rsidP="005A28C8">
            <w:pPr>
              <w:rPr>
                <w:lang w:val="en-US"/>
              </w:rPr>
            </w:pPr>
            <w:r w:rsidRPr="00BA4555">
              <w:rPr>
                <w:lang w:val="en-US"/>
              </w:rPr>
              <w:t>0,571</w:t>
            </w:r>
          </w:p>
        </w:tc>
      </w:tr>
      <w:tr w:rsidR="00B632C0" w:rsidRPr="00EB582C" w14:paraId="4874D8A1"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7497BFE3"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CA94EF0"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0646478D" w14:textId="77777777" w:rsidR="00B632C0" w:rsidRDefault="00B632C0" w:rsidP="005A28C8">
            <w:pPr>
              <w:rPr>
                <w:i/>
                <w:iCs/>
                <w:lang w:val="en-US"/>
              </w:rPr>
            </w:pPr>
          </w:p>
        </w:tc>
        <w:tc>
          <w:tcPr>
            <w:tcW w:w="1134" w:type="dxa"/>
            <w:tcBorders>
              <w:top w:val="nil"/>
              <w:left w:val="single" w:sz="6" w:space="0" w:color="auto"/>
              <w:bottom w:val="nil"/>
              <w:right w:val="nil"/>
            </w:tcBorders>
          </w:tcPr>
          <w:p w14:paraId="51339129"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4254C0CA" w14:textId="77777777" w:rsidR="00B632C0" w:rsidRPr="00EB582C" w:rsidRDefault="00B632C0" w:rsidP="005A28C8">
            <w:pPr>
              <w:rPr>
                <w:lang w:val="en-US"/>
              </w:rPr>
            </w:pPr>
          </w:p>
        </w:tc>
      </w:tr>
      <w:tr w:rsidR="00B632C0" w14:paraId="535DE1AC"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5A76AC2" w14:textId="77777777" w:rsidR="00B632C0" w:rsidRDefault="00B632C0" w:rsidP="005A28C8">
            <w:pPr>
              <w:rPr>
                <w:lang w:val="en-US"/>
              </w:rPr>
            </w:pPr>
            <w:r>
              <w:rPr>
                <w:lang w:val="en-US"/>
              </w:rPr>
              <w:t>67</w:t>
            </w:r>
          </w:p>
        </w:tc>
        <w:tc>
          <w:tcPr>
            <w:tcW w:w="1276" w:type="dxa"/>
            <w:gridSpan w:val="2"/>
            <w:tcBorders>
              <w:top w:val="single" w:sz="4" w:space="0" w:color="auto"/>
              <w:bottom w:val="single" w:sz="4" w:space="0" w:color="auto"/>
            </w:tcBorders>
          </w:tcPr>
          <w:p w14:paraId="42B77F40" w14:textId="77777777" w:rsidR="00B632C0" w:rsidRDefault="00B632C0" w:rsidP="005A28C8">
            <w:pPr>
              <w:rPr>
                <w:lang w:val="en-US"/>
              </w:rPr>
            </w:pPr>
            <w:r>
              <w:rPr>
                <w:lang w:val="en-US"/>
              </w:rPr>
              <w:t>CF57A</w:t>
            </w:r>
          </w:p>
          <w:p w14:paraId="14998DDF"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1E472C2" w14:textId="77777777" w:rsidR="00B632C0" w:rsidRDefault="00B632C0" w:rsidP="005A28C8">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14137903"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A161738"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4C85A2D9"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11,420</w:t>
            </w:r>
          </w:p>
          <w:p w14:paraId="3DC54110" w14:textId="77777777" w:rsidR="00B632C0" w:rsidRDefault="00B632C0" w:rsidP="005A28C8">
            <w:pPr>
              <w:jc w:val="center"/>
              <w:rPr>
                <w:lang w:val="en-US"/>
              </w:rPr>
            </w:pPr>
          </w:p>
        </w:tc>
      </w:tr>
      <w:tr w:rsidR="00B632C0" w14:paraId="00768EE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3A75BAD" w14:textId="77777777" w:rsidR="00B632C0" w:rsidRDefault="00B632C0" w:rsidP="005A28C8">
            <w:pPr>
              <w:rPr>
                <w:lang w:val="en-US"/>
              </w:rPr>
            </w:pPr>
          </w:p>
        </w:tc>
        <w:tc>
          <w:tcPr>
            <w:tcW w:w="1276" w:type="dxa"/>
            <w:gridSpan w:val="2"/>
            <w:tcBorders>
              <w:top w:val="nil"/>
              <w:bottom w:val="single" w:sz="2" w:space="0" w:color="auto"/>
            </w:tcBorders>
            <w:vAlign w:val="center"/>
          </w:tcPr>
          <w:p w14:paraId="5674CDAB" w14:textId="77777777" w:rsidR="00B632C0" w:rsidRDefault="00B632C0" w:rsidP="005A28C8">
            <w:pPr>
              <w:jc w:val="center"/>
              <w:rPr>
                <w:sz w:val="16"/>
                <w:szCs w:val="16"/>
                <w:lang w:val="en-US"/>
              </w:rPr>
            </w:pPr>
            <w:r>
              <w:rPr>
                <w:sz w:val="16"/>
                <w:szCs w:val="16"/>
                <w:lang w:val="en-US"/>
              </w:rPr>
              <w:t>7122050013401</w:t>
            </w:r>
          </w:p>
        </w:tc>
        <w:tc>
          <w:tcPr>
            <w:tcW w:w="6237" w:type="dxa"/>
            <w:gridSpan w:val="2"/>
            <w:tcBorders>
              <w:top w:val="nil"/>
              <w:bottom w:val="single" w:sz="2" w:space="0" w:color="auto"/>
            </w:tcBorders>
          </w:tcPr>
          <w:p w14:paraId="5A030072" w14:textId="77777777" w:rsidR="00B632C0" w:rsidRPr="00BA4555" w:rsidRDefault="00B632C0" w:rsidP="005A28C8">
            <w:pPr>
              <w:rPr>
                <w:lang w:val="en-US"/>
              </w:rPr>
            </w:pPr>
            <w:r w:rsidRPr="00BA4555">
              <w:rPr>
                <w:lang w:val="en-US"/>
              </w:rPr>
              <w:t>Zidar cat.4</w:t>
            </w:r>
          </w:p>
        </w:tc>
        <w:tc>
          <w:tcPr>
            <w:tcW w:w="1134" w:type="dxa"/>
            <w:tcBorders>
              <w:top w:val="nil"/>
              <w:bottom w:val="single" w:sz="2" w:space="0" w:color="auto"/>
            </w:tcBorders>
          </w:tcPr>
          <w:p w14:paraId="403501C3"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4C916257" w14:textId="77777777" w:rsidR="00B632C0" w:rsidRPr="00BA4555" w:rsidRDefault="00B632C0" w:rsidP="005A28C8">
            <w:pPr>
              <w:rPr>
                <w:lang w:val="en-US"/>
              </w:rPr>
            </w:pPr>
            <w:r w:rsidRPr="00BA4555">
              <w:rPr>
                <w:lang w:val="en-US"/>
              </w:rPr>
              <w:t>5,139</w:t>
            </w:r>
          </w:p>
        </w:tc>
      </w:tr>
      <w:tr w:rsidR="00B632C0" w14:paraId="000ABB6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F5511F4" w14:textId="77777777" w:rsidR="00B632C0" w:rsidRDefault="00B632C0" w:rsidP="005A28C8">
            <w:pPr>
              <w:rPr>
                <w:lang w:val="en-US"/>
              </w:rPr>
            </w:pPr>
          </w:p>
        </w:tc>
        <w:tc>
          <w:tcPr>
            <w:tcW w:w="1276" w:type="dxa"/>
            <w:gridSpan w:val="2"/>
            <w:tcBorders>
              <w:top w:val="nil"/>
              <w:bottom w:val="single" w:sz="2" w:space="0" w:color="auto"/>
            </w:tcBorders>
            <w:vAlign w:val="center"/>
          </w:tcPr>
          <w:p w14:paraId="5D9E95E8" w14:textId="77777777" w:rsidR="00B632C0" w:rsidRDefault="00B632C0" w:rsidP="005A28C8">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27E9C989" w14:textId="77777777" w:rsidR="00B632C0" w:rsidRPr="00BA4555" w:rsidRDefault="00B632C0" w:rsidP="005A28C8">
            <w:pPr>
              <w:rPr>
                <w:lang w:val="en-US"/>
              </w:rPr>
            </w:pPr>
            <w:r w:rsidRPr="00BA4555">
              <w:rPr>
                <w:lang w:val="en-US"/>
              </w:rPr>
              <w:t>Muncitor deservire CM</w:t>
            </w:r>
          </w:p>
        </w:tc>
        <w:tc>
          <w:tcPr>
            <w:tcW w:w="1134" w:type="dxa"/>
            <w:tcBorders>
              <w:top w:val="nil"/>
              <w:bottom w:val="single" w:sz="2" w:space="0" w:color="auto"/>
            </w:tcBorders>
          </w:tcPr>
          <w:p w14:paraId="4EE567F5"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1D1FE04" w14:textId="77777777" w:rsidR="00B632C0" w:rsidRPr="00BA4555" w:rsidRDefault="00B632C0" w:rsidP="005A28C8">
            <w:pPr>
              <w:rPr>
                <w:lang w:val="en-US"/>
              </w:rPr>
            </w:pPr>
            <w:r w:rsidRPr="00BA4555">
              <w:rPr>
                <w:lang w:val="en-US"/>
              </w:rPr>
              <w:t>1,142</w:t>
            </w:r>
          </w:p>
        </w:tc>
      </w:tr>
      <w:tr w:rsidR="00B632C0" w14:paraId="39E919C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6C3C04C" w14:textId="77777777" w:rsidR="00B632C0" w:rsidRDefault="00B632C0" w:rsidP="005A28C8">
            <w:pPr>
              <w:rPr>
                <w:lang w:val="en-US"/>
              </w:rPr>
            </w:pPr>
          </w:p>
        </w:tc>
        <w:tc>
          <w:tcPr>
            <w:tcW w:w="1276" w:type="dxa"/>
            <w:gridSpan w:val="2"/>
            <w:tcBorders>
              <w:top w:val="nil"/>
              <w:bottom w:val="single" w:sz="2" w:space="0" w:color="auto"/>
            </w:tcBorders>
            <w:vAlign w:val="center"/>
          </w:tcPr>
          <w:p w14:paraId="0EB4FCB4" w14:textId="77777777" w:rsidR="00B632C0" w:rsidRDefault="00B632C0" w:rsidP="005A28C8">
            <w:pPr>
              <w:jc w:val="center"/>
              <w:rPr>
                <w:sz w:val="16"/>
                <w:szCs w:val="16"/>
                <w:lang w:val="en-US"/>
              </w:rPr>
            </w:pPr>
            <w:r>
              <w:rPr>
                <w:sz w:val="16"/>
                <w:szCs w:val="16"/>
                <w:lang w:val="en-US"/>
              </w:rPr>
              <w:t>2653102100833</w:t>
            </w:r>
          </w:p>
        </w:tc>
        <w:tc>
          <w:tcPr>
            <w:tcW w:w="6237" w:type="dxa"/>
            <w:gridSpan w:val="2"/>
            <w:tcBorders>
              <w:top w:val="nil"/>
              <w:bottom w:val="single" w:sz="2" w:space="0" w:color="auto"/>
            </w:tcBorders>
          </w:tcPr>
          <w:p w14:paraId="504F4561" w14:textId="77777777" w:rsidR="00B632C0" w:rsidRPr="00BA4555" w:rsidRDefault="00B632C0" w:rsidP="005A28C8">
            <w:pPr>
              <w:rPr>
                <w:lang w:val="en-US"/>
              </w:rPr>
            </w:pPr>
            <w:r w:rsidRPr="00BA4555">
              <w:rPr>
                <w:lang w:val="en-US"/>
              </w:rPr>
              <w:t>Chit pe baza de ipsos "Eurofin"</w:t>
            </w:r>
          </w:p>
        </w:tc>
        <w:tc>
          <w:tcPr>
            <w:tcW w:w="1134" w:type="dxa"/>
            <w:tcBorders>
              <w:top w:val="nil"/>
              <w:bottom w:val="single" w:sz="2" w:space="0" w:color="auto"/>
            </w:tcBorders>
          </w:tcPr>
          <w:p w14:paraId="0C2578BA"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14952CEC" w14:textId="77777777" w:rsidR="00B632C0" w:rsidRPr="00BA4555" w:rsidRDefault="00B632C0" w:rsidP="005A28C8">
            <w:pPr>
              <w:rPr>
                <w:lang w:val="en-US"/>
              </w:rPr>
            </w:pPr>
            <w:r w:rsidRPr="00BA4555">
              <w:rPr>
                <w:lang w:val="en-US"/>
              </w:rPr>
              <w:t>12,047</w:t>
            </w:r>
          </w:p>
        </w:tc>
      </w:tr>
      <w:tr w:rsidR="00B632C0" w14:paraId="58FD4C7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E8F8C90" w14:textId="77777777" w:rsidR="00B632C0" w:rsidRDefault="00B632C0" w:rsidP="005A28C8">
            <w:pPr>
              <w:rPr>
                <w:lang w:val="en-US"/>
              </w:rPr>
            </w:pPr>
          </w:p>
        </w:tc>
        <w:tc>
          <w:tcPr>
            <w:tcW w:w="1276" w:type="dxa"/>
            <w:gridSpan w:val="2"/>
            <w:tcBorders>
              <w:top w:val="nil"/>
              <w:bottom w:val="single" w:sz="2" w:space="0" w:color="auto"/>
            </w:tcBorders>
            <w:vAlign w:val="center"/>
          </w:tcPr>
          <w:p w14:paraId="241047E8" w14:textId="77777777" w:rsidR="00B632C0" w:rsidRDefault="00B632C0" w:rsidP="005A28C8">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1FA34FB9" w14:textId="77777777" w:rsidR="00B632C0" w:rsidRPr="00BA4555" w:rsidRDefault="00B632C0" w:rsidP="005A28C8">
            <w:pPr>
              <w:rPr>
                <w:lang w:val="en-US"/>
              </w:rPr>
            </w:pPr>
            <w:r w:rsidRPr="00BA4555">
              <w:rPr>
                <w:lang w:val="en-US"/>
              </w:rPr>
              <w:t>Apa</w:t>
            </w:r>
          </w:p>
        </w:tc>
        <w:tc>
          <w:tcPr>
            <w:tcW w:w="1134" w:type="dxa"/>
            <w:tcBorders>
              <w:top w:val="nil"/>
              <w:bottom w:val="single" w:sz="2" w:space="0" w:color="auto"/>
            </w:tcBorders>
          </w:tcPr>
          <w:p w14:paraId="573627C6"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53A0C047" w14:textId="77777777" w:rsidR="00B632C0" w:rsidRPr="00BA4555" w:rsidRDefault="00B632C0" w:rsidP="005A28C8">
            <w:pPr>
              <w:rPr>
                <w:lang w:val="en-US"/>
              </w:rPr>
            </w:pPr>
            <w:r w:rsidRPr="00BA4555">
              <w:rPr>
                <w:lang w:val="en-US"/>
              </w:rPr>
              <w:t>0,011</w:t>
            </w:r>
          </w:p>
        </w:tc>
      </w:tr>
      <w:tr w:rsidR="00B632C0" w14:paraId="6DD84BA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86B67EC" w14:textId="77777777" w:rsidR="00B632C0" w:rsidRDefault="00B632C0" w:rsidP="005A28C8">
            <w:pPr>
              <w:rPr>
                <w:lang w:val="en-US"/>
              </w:rPr>
            </w:pPr>
          </w:p>
        </w:tc>
        <w:tc>
          <w:tcPr>
            <w:tcW w:w="1276" w:type="dxa"/>
            <w:gridSpan w:val="2"/>
            <w:tcBorders>
              <w:top w:val="nil"/>
              <w:bottom w:val="single" w:sz="2" w:space="0" w:color="auto"/>
            </w:tcBorders>
            <w:vAlign w:val="center"/>
          </w:tcPr>
          <w:p w14:paraId="1B7E716C"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5CD207E9"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00866105"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3E44BB75" w14:textId="77777777" w:rsidR="00B632C0" w:rsidRPr="00BA4555" w:rsidRDefault="00B632C0" w:rsidP="005A28C8">
            <w:pPr>
              <w:rPr>
                <w:lang w:val="en-US"/>
              </w:rPr>
            </w:pPr>
            <w:r w:rsidRPr="00BA4555">
              <w:rPr>
                <w:lang w:val="en-US"/>
              </w:rPr>
              <w:t>0,011</w:t>
            </w:r>
          </w:p>
        </w:tc>
      </w:tr>
      <w:tr w:rsidR="00B632C0" w:rsidRPr="00EB582C" w14:paraId="28E515F0"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DDB03F0"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632BF90"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3EBEC0E" w14:textId="77777777" w:rsidR="00B632C0" w:rsidRDefault="00B632C0" w:rsidP="005A28C8">
            <w:pPr>
              <w:rPr>
                <w:i/>
                <w:iCs/>
                <w:lang w:val="en-US"/>
              </w:rPr>
            </w:pPr>
          </w:p>
        </w:tc>
        <w:tc>
          <w:tcPr>
            <w:tcW w:w="1134" w:type="dxa"/>
            <w:tcBorders>
              <w:top w:val="nil"/>
              <w:left w:val="single" w:sz="6" w:space="0" w:color="auto"/>
              <w:bottom w:val="nil"/>
              <w:right w:val="nil"/>
            </w:tcBorders>
          </w:tcPr>
          <w:p w14:paraId="5CCB888F"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742CDFD" w14:textId="77777777" w:rsidR="00B632C0" w:rsidRPr="00EB582C" w:rsidRDefault="00B632C0" w:rsidP="005A28C8">
            <w:pPr>
              <w:rPr>
                <w:lang w:val="en-US"/>
              </w:rPr>
            </w:pPr>
          </w:p>
        </w:tc>
      </w:tr>
      <w:tr w:rsidR="00B632C0" w14:paraId="1AB6E031"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7876669" w14:textId="77777777" w:rsidR="00B632C0" w:rsidRDefault="00B632C0" w:rsidP="005A28C8">
            <w:pPr>
              <w:rPr>
                <w:lang w:val="en-US"/>
              </w:rPr>
            </w:pPr>
            <w:r>
              <w:rPr>
                <w:lang w:val="en-US"/>
              </w:rPr>
              <w:t>68</w:t>
            </w:r>
          </w:p>
        </w:tc>
        <w:tc>
          <w:tcPr>
            <w:tcW w:w="1276" w:type="dxa"/>
            <w:gridSpan w:val="2"/>
            <w:tcBorders>
              <w:top w:val="single" w:sz="4" w:space="0" w:color="auto"/>
              <w:bottom w:val="single" w:sz="4" w:space="0" w:color="auto"/>
            </w:tcBorders>
          </w:tcPr>
          <w:p w14:paraId="2070BC43" w14:textId="77777777" w:rsidR="00B632C0" w:rsidRDefault="00B632C0" w:rsidP="005A28C8">
            <w:pPr>
              <w:rPr>
                <w:lang w:val="en-US"/>
              </w:rPr>
            </w:pPr>
            <w:r>
              <w:rPr>
                <w:lang w:val="en-US"/>
              </w:rPr>
              <w:t>CN53A</w:t>
            </w:r>
          </w:p>
          <w:p w14:paraId="1FF32265"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D7B3E2E" w14:textId="77777777" w:rsidR="00B632C0" w:rsidRDefault="00B632C0" w:rsidP="005A28C8">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C0D3B1D"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72A17730"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37665A5C"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11,420</w:t>
            </w:r>
          </w:p>
          <w:p w14:paraId="6CA540E1" w14:textId="77777777" w:rsidR="00B632C0" w:rsidRDefault="00B632C0" w:rsidP="005A28C8">
            <w:pPr>
              <w:jc w:val="center"/>
              <w:rPr>
                <w:lang w:val="en-US"/>
              </w:rPr>
            </w:pPr>
          </w:p>
        </w:tc>
      </w:tr>
      <w:tr w:rsidR="00B632C0" w14:paraId="7C0D441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4C3735E" w14:textId="77777777" w:rsidR="00B632C0" w:rsidRDefault="00B632C0" w:rsidP="005A28C8">
            <w:pPr>
              <w:rPr>
                <w:lang w:val="en-US"/>
              </w:rPr>
            </w:pPr>
          </w:p>
        </w:tc>
        <w:tc>
          <w:tcPr>
            <w:tcW w:w="1276" w:type="dxa"/>
            <w:gridSpan w:val="2"/>
            <w:tcBorders>
              <w:top w:val="nil"/>
              <w:bottom w:val="single" w:sz="2" w:space="0" w:color="auto"/>
            </w:tcBorders>
            <w:vAlign w:val="center"/>
          </w:tcPr>
          <w:p w14:paraId="092DC680"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3C24DEF6"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6D8A61A0"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70D0244B" w14:textId="77777777" w:rsidR="00B632C0" w:rsidRPr="00BA4555" w:rsidRDefault="00B632C0" w:rsidP="005A28C8">
            <w:pPr>
              <w:rPr>
                <w:lang w:val="en-US"/>
              </w:rPr>
            </w:pPr>
            <w:r w:rsidRPr="00BA4555">
              <w:rPr>
                <w:lang w:val="en-US"/>
              </w:rPr>
              <w:t>0,343</w:t>
            </w:r>
          </w:p>
        </w:tc>
      </w:tr>
      <w:tr w:rsidR="00B632C0" w14:paraId="4AA5EB4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3FAD18C" w14:textId="77777777" w:rsidR="00B632C0" w:rsidRDefault="00B632C0" w:rsidP="005A28C8">
            <w:pPr>
              <w:rPr>
                <w:lang w:val="en-US"/>
              </w:rPr>
            </w:pPr>
          </w:p>
        </w:tc>
        <w:tc>
          <w:tcPr>
            <w:tcW w:w="1276" w:type="dxa"/>
            <w:gridSpan w:val="2"/>
            <w:tcBorders>
              <w:top w:val="nil"/>
              <w:bottom w:val="single" w:sz="2" w:space="0" w:color="auto"/>
            </w:tcBorders>
            <w:vAlign w:val="center"/>
          </w:tcPr>
          <w:p w14:paraId="6845A692" w14:textId="77777777" w:rsidR="00B632C0" w:rsidRDefault="00B632C0" w:rsidP="005A28C8">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53143084" w14:textId="77777777" w:rsidR="00B632C0" w:rsidRPr="00BA4555" w:rsidRDefault="00B632C0" w:rsidP="005A28C8">
            <w:pPr>
              <w:rPr>
                <w:lang w:val="en-US"/>
              </w:rPr>
            </w:pPr>
            <w:r w:rsidRPr="00BA4555">
              <w:rPr>
                <w:lang w:val="en-US"/>
              </w:rPr>
              <w:t>Amorsa-grund</w:t>
            </w:r>
          </w:p>
        </w:tc>
        <w:tc>
          <w:tcPr>
            <w:tcW w:w="1134" w:type="dxa"/>
            <w:tcBorders>
              <w:top w:val="nil"/>
              <w:bottom w:val="single" w:sz="2" w:space="0" w:color="auto"/>
            </w:tcBorders>
          </w:tcPr>
          <w:p w14:paraId="48960CFF"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F7D72B2" w14:textId="77777777" w:rsidR="00B632C0" w:rsidRPr="00BA4555" w:rsidRDefault="00B632C0" w:rsidP="005A28C8">
            <w:pPr>
              <w:rPr>
                <w:lang w:val="en-US"/>
              </w:rPr>
            </w:pPr>
            <w:r w:rsidRPr="00BA4555">
              <w:rPr>
                <w:lang w:val="en-US"/>
              </w:rPr>
              <w:t>1,713</w:t>
            </w:r>
          </w:p>
        </w:tc>
      </w:tr>
      <w:tr w:rsidR="00B632C0" w14:paraId="60C8CA0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A3F1F96" w14:textId="77777777" w:rsidR="00B632C0" w:rsidRDefault="00B632C0" w:rsidP="005A28C8">
            <w:pPr>
              <w:rPr>
                <w:lang w:val="en-US"/>
              </w:rPr>
            </w:pPr>
          </w:p>
        </w:tc>
        <w:tc>
          <w:tcPr>
            <w:tcW w:w="1276" w:type="dxa"/>
            <w:gridSpan w:val="2"/>
            <w:tcBorders>
              <w:top w:val="nil"/>
              <w:bottom w:val="single" w:sz="2" w:space="0" w:color="auto"/>
            </w:tcBorders>
            <w:vAlign w:val="center"/>
          </w:tcPr>
          <w:p w14:paraId="42ABAAD0" w14:textId="77777777" w:rsidR="00B632C0" w:rsidRDefault="00B632C0" w:rsidP="005A28C8">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4EC4C7ED" w14:textId="77777777" w:rsidR="00B632C0" w:rsidRPr="00BA4555" w:rsidRDefault="00B632C0" w:rsidP="005A28C8">
            <w:pPr>
              <w:rPr>
                <w:lang w:val="en-US"/>
              </w:rPr>
            </w:pPr>
            <w:r w:rsidRPr="00BA4555">
              <w:rPr>
                <w:lang w:val="en-US"/>
              </w:rPr>
              <w:t>Hirtie pentru slefuit uscata</w:t>
            </w:r>
          </w:p>
        </w:tc>
        <w:tc>
          <w:tcPr>
            <w:tcW w:w="1134" w:type="dxa"/>
            <w:tcBorders>
              <w:top w:val="nil"/>
              <w:bottom w:val="single" w:sz="2" w:space="0" w:color="auto"/>
            </w:tcBorders>
          </w:tcPr>
          <w:p w14:paraId="6E36AB2F"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42520CFB" w14:textId="77777777" w:rsidR="00B632C0" w:rsidRPr="00BA4555" w:rsidRDefault="00B632C0" w:rsidP="005A28C8">
            <w:pPr>
              <w:rPr>
                <w:lang w:val="en-US"/>
              </w:rPr>
            </w:pPr>
            <w:r w:rsidRPr="00BA4555">
              <w:rPr>
                <w:lang w:val="en-US"/>
              </w:rPr>
              <w:t>0,571</w:t>
            </w:r>
          </w:p>
        </w:tc>
      </w:tr>
      <w:tr w:rsidR="00B632C0" w:rsidRPr="00EB582C" w14:paraId="0348714D"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1FB6E60"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5C607B4"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9227263" w14:textId="77777777" w:rsidR="00B632C0" w:rsidRDefault="00B632C0" w:rsidP="005A28C8">
            <w:pPr>
              <w:rPr>
                <w:i/>
                <w:iCs/>
                <w:lang w:val="en-US"/>
              </w:rPr>
            </w:pPr>
          </w:p>
        </w:tc>
        <w:tc>
          <w:tcPr>
            <w:tcW w:w="1134" w:type="dxa"/>
            <w:tcBorders>
              <w:top w:val="nil"/>
              <w:left w:val="single" w:sz="6" w:space="0" w:color="auto"/>
              <w:bottom w:val="nil"/>
              <w:right w:val="nil"/>
            </w:tcBorders>
          </w:tcPr>
          <w:p w14:paraId="498B0C51"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6645CC9" w14:textId="77777777" w:rsidR="00B632C0" w:rsidRPr="00EB582C" w:rsidRDefault="00B632C0" w:rsidP="005A28C8">
            <w:pPr>
              <w:rPr>
                <w:lang w:val="en-US"/>
              </w:rPr>
            </w:pPr>
          </w:p>
        </w:tc>
      </w:tr>
      <w:tr w:rsidR="00B632C0" w14:paraId="6CF856B1"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D2F4834" w14:textId="77777777" w:rsidR="00B632C0" w:rsidRDefault="00B632C0" w:rsidP="005A28C8">
            <w:pPr>
              <w:rPr>
                <w:lang w:val="en-US"/>
              </w:rPr>
            </w:pPr>
            <w:r>
              <w:rPr>
                <w:lang w:val="en-US"/>
              </w:rPr>
              <w:t>69</w:t>
            </w:r>
          </w:p>
        </w:tc>
        <w:tc>
          <w:tcPr>
            <w:tcW w:w="1276" w:type="dxa"/>
            <w:gridSpan w:val="2"/>
            <w:tcBorders>
              <w:top w:val="single" w:sz="4" w:space="0" w:color="auto"/>
              <w:bottom w:val="single" w:sz="4" w:space="0" w:color="auto"/>
            </w:tcBorders>
          </w:tcPr>
          <w:p w14:paraId="69F1B354" w14:textId="77777777" w:rsidR="00B632C0" w:rsidRDefault="00B632C0" w:rsidP="005A28C8">
            <w:pPr>
              <w:rPr>
                <w:lang w:val="en-US"/>
              </w:rPr>
            </w:pPr>
            <w:r>
              <w:rPr>
                <w:lang w:val="en-US"/>
              </w:rPr>
              <w:t>CN06A</w:t>
            </w:r>
          </w:p>
          <w:p w14:paraId="78799670"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B8D3E0C" w14:textId="77777777" w:rsidR="00B632C0" w:rsidRDefault="00B632C0" w:rsidP="005A28C8">
            <w:pPr>
              <w:adjustRightInd w:val="0"/>
              <w:rPr>
                <w:rFonts w:ascii="Times New Roman CYR" w:hAnsi="Times New Roman CYR" w:cs="Times New Roman CYR"/>
                <w:sz w:val="16"/>
                <w:szCs w:val="16"/>
                <w:lang w:val="en-US"/>
              </w:rPr>
            </w:pPr>
            <w:r>
              <w:rPr>
                <w:lang w:val="en-US"/>
              </w:rPr>
              <w:t>Vopsitorii interioare cu vopsea lavabila tip "Mattlatex" sau analog,  aplicate in 2 straturi pe glet existent, executate manual</w:t>
            </w:r>
            <w:r>
              <w:rPr>
                <w:rFonts w:ascii="Times New Roman CYR" w:hAnsi="Times New Roman CYR" w:cs="Times New Roman CYR"/>
                <w:sz w:val="16"/>
                <w:szCs w:val="16"/>
                <w:lang w:val="en-US"/>
              </w:rPr>
              <w:t xml:space="preserve"> </w:t>
            </w:r>
          </w:p>
          <w:p w14:paraId="249239D6"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8C19ABD"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565A0FE3"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11,420</w:t>
            </w:r>
          </w:p>
          <w:p w14:paraId="58205F64" w14:textId="77777777" w:rsidR="00B632C0" w:rsidRDefault="00B632C0" w:rsidP="005A28C8">
            <w:pPr>
              <w:jc w:val="center"/>
              <w:rPr>
                <w:lang w:val="en-US"/>
              </w:rPr>
            </w:pPr>
          </w:p>
        </w:tc>
      </w:tr>
      <w:tr w:rsidR="00B632C0" w14:paraId="58D1BFB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E22BC90" w14:textId="77777777" w:rsidR="00B632C0" w:rsidRDefault="00B632C0" w:rsidP="005A28C8">
            <w:pPr>
              <w:rPr>
                <w:lang w:val="en-US"/>
              </w:rPr>
            </w:pPr>
          </w:p>
        </w:tc>
        <w:tc>
          <w:tcPr>
            <w:tcW w:w="1276" w:type="dxa"/>
            <w:gridSpan w:val="2"/>
            <w:tcBorders>
              <w:top w:val="nil"/>
              <w:bottom w:val="single" w:sz="2" w:space="0" w:color="auto"/>
            </w:tcBorders>
            <w:vAlign w:val="center"/>
          </w:tcPr>
          <w:p w14:paraId="65A8A851"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124E1A9F"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59600E84"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519C61A" w14:textId="77777777" w:rsidR="00B632C0" w:rsidRPr="00BA4555" w:rsidRDefault="00B632C0" w:rsidP="005A28C8">
            <w:pPr>
              <w:rPr>
                <w:lang w:val="en-US"/>
              </w:rPr>
            </w:pPr>
            <w:r w:rsidRPr="00BA4555">
              <w:rPr>
                <w:lang w:val="en-US"/>
              </w:rPr>
              <w:t>6,281</w:t>
            </w:r>
          </w:p>
        </w:tc>
      </w:tr>
      <w:tr w:rsidR="00B632C0" w14:paraId="6C66E6C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1B4BB62" w14:textId="77777777" w:rsidR="00B632C0" w:rsidRDefault="00B632C0" w:rsidP="005A28C8">
            <w:pPr>
              <w:rPr>
                <w:lang w:val="en-US"/>
              </w:rPr>
            </w:pPr>
          </w:p>
        </w:tc>
        <w:tc>
          <w:tcPr>
            <w:tcW w:w="1276" w:type="dxa"/>
            <w:gridSpan w:val="2"/>
            <w:tcBorders>
              <w:top w:val="nil"/>
              <w:bottom w:val="single" w:sz="2" w:space="0" w:color="auto"/>
            </w:tcBorders>
            <w:vAlign w:val="center"/>
          </w:tcPr>
          <w:p w14:paraId="0D85414C" w14:textId="77777777" w:rsidR="00B632C0" w:rsidRDefault="00B632C0" w:rsidP="005A28C8">
            <w:pPr>
              <w:jc w:val="center"/>
              <w:rPr>
                <w:sz w:val="16"/>
                <w:szCs w:val="16"/>
                <w:lang w:val="en-US"/>
              </w:rPr>
            </w:pPr>
            <w:r>
              <w:rPr>
                <w:sz w:val="16"/>
                <w:szCs w:val="16"/>
                <w:lang w:val="en-US"/>
              </w:rPr>
              <w:t>24301161038m</w:t>
            </w:r>
          </w:p>
        </w:tc>
        <w:tc>
          <w:tcPr>
            <w:tcW w:w="6237" w:type="dxa"/>
            <w:gridSpan w:val="2"/>
            <w:tcBorders>
              <w:top w:val="nil"/>
              <w:bottom w:val="single" w:sz="2" w:space="0" w:color="auto"/>
            </w:tcBorders>
          </w:tcPr>
          <w:p w14:paraId="4C26B7E9" w14:textId="77777777" w:rsidR="00B632C0" w:rsidRPr="00BA4555" w:rsidRDefault="00B632C0" w:rsidP="005A28C8">
            <w:pPr>
              <w:rPr>
                <w:lang w:val="en-US"/>
              </w:rPr>
            </w:pPr>
            <w:r w:rsidRPr="00BA4555">
              <w:rPr>
                <w:lang w:val="en-US"/>
              </w:rPr>
              <w:t>Vopsea  lavabila Mattlatex</w:t>
            </w:r>
          </w:p>
        </w:tc>
        <w:tc>
          <w:tcPr>
            <w:tcW w:w="1134" w:type="dxa"/>
            <w:tcBorders>
              <w:top w:val="nil"/>
              <w:bottom w:val="single" w:sz="2" w:space="0" w:color="auto"/>
            </w:tcBorders>
          </w:tcPr>
          <w:p w14:paraId="046A3213"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790FC0DD" w14:textId="77777777" w:rsidR="00B632C0" w:rsidRPr="00BA4555" w:rsidRDefault="00B632C0" w:rsidP="005A28C8">
            <w:pPr>
              <w:rPr>
                <w:lang w:val="en-US"/>
              </w:rPr>
            </w:pPr>
            <w:r w:rsidRPr="00BA4555">
              <w:rPr>
                <w:lang w:val="en-US"/>
              </w:rPr>
              <w:t>4,568</w:t>
            </w:r>
          </w:p>
        </w:tc>
      </w:tr>
      <w:tr w:rsidR="00B632C0" w14:paraId="7F0200C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2B144E0" w14:textId="77777777" w:rsidR="00B632C0" w:rsidRDefault="00B632C0" w:rsidP="005A28C8">
            <w:pPr>
              <w:rPr>
                <w:lang w:val="en-US"/>
              </w:rPr>
            </w:pPr>
          </w:p>
        </w:tc>
        <w:tc>
          <w:tcPr>
            <w:tcW w:w="1276" w:type="dxa"/>
            <w:gridSpan w:val="2"/>
            <w:tcBorders>
              <w:top w:val="nil"/>
              <w:bottom w:val="single" w:sz="2" w:space="0" w:color="auto"/>
            </w:tcBorders>
            <w:vAlign w:val="center"/>
          </w:tcPr>
          <w:p w14:paraId="25AC2FB3" w14:textId="77777777" w:rsidR="00B632C0" w:rsidRDefault="00B632C0" w:rsidP="005A28C8">
            <w:pPr>
              <w:jc w:val="center"/>
              <w:rPr>
                <w:sz w:val="16"/>
                <w:szCs w:val="16"/>
                <w:lang w:val="en-US"/>
              </w:rPr>
            </w:pPr>
            <w:r>
              <w:rPr>
                <w:sz w:val="16"/>
                <w:szCs w:val="16"/>
                <w:lang w:val="en-US"/>
              </w:rPr>
              <w:t>2653102100830</w:t>
            </w:r>
          </w:p>
        </w:tc>
        <w:tc>
          <w:tcPr>
            <w:tcW w:w="6237" w:type="dxa"/>
            <w:gridSpan w:val="2"/>
            <w:tcBorders>
              <w:top w:val="nil"/>
              <w:bottom w:val="single" w:sz="2" w:space="0" w:color="auto"/>
            </w:tcBorders>
          </w:tcPr>
          <w:p w14:paraId="59AEB633" w14:textId="77777777" w:rsidR="00B632C0" w:rsidRPr="00BA4555" w:rsidRDefault="00B632C0" w:rsidP="005A28C8">
            <w:pPr>
              <w:rPr>
                <w:lang w:val="en-US"/>
              </w:rPr>
            </w:pPr>
            <w:r w:rsidRPr="00BA4555">
              <w:rPr>
                <w:lang w:val="en-US"/>
              </w:rPr>
              <w:t>Ipsos pentru constructii tip A</w:t>
            </w:r>
          </w:p>
        </w:tc>
        <w:tc>
          <w:tcPr>
            <w:tcW w:w="1134" w:type="dxa"/>
            <w:tcBorders>
              <w:top w:val="nil"/>
              <w:bottom w:val="single" w:sz="2" w:space="0" w:color="auto"/>
            </w:tcBorders>
          </w:tcPr>
          <w:p w14:paraId="1E90AA01"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ED6BC49" w14:textId="77777777" w:rsidR="00B632C0" w:rsidRPr="00BA4555" w:rsidRDefault="00B632C0" w:rsidP="005A28C8">
            <w:pPr>
              <w:rPr>
                <w:lang w:val="en-US"/>
              </w:rPr>
            </w:pPr>
            <w:r w:rsidRPr="00BA4555">
              <w:rPr>
                <w:lang w:val="en-US"/>
              </w:rPr>
              <w:t>0,685</w:t>
            </w:r>
          </w:p>
        </w:tc>
      </w:tr>
      <w:tr w:rsidR="00B632C0" w14:paraId="48EA595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AE4BE58" w14:textId="77777777" w:rsidR="00B632C0" w:rsidRDefault="00B632C0" w:rsidP="005A28C8">
            <w:pPr>
              <w:rPr>
                <w:lang w:val="en-US"/>
              </w:rPr>
            </w:pPr>
          </w:p>
        </w:tc>
        <w:tc>
          <w:tcPr>
            <w:tcW w:w="1276" w:type="dxa"/>
            <w:gridSpan w:val="2"/>
            <w:tcBorders>
              <w:top w:val="nil"/>
              <w:bottom w:val="single" w:sz="2" w:space="0" w:color="auto"/>
            </w:tcBorders>
            <w:vAlign w:val="center"/>
          </w:tcPr>
          <w:p w14:paraId="0466E6C0" w14:textId="77777777" w:rsidR="00B632C0" w:rsidRDefault="00B632C0" w:rsidP="005A28C8">
            <w:pPr>
              <w:jc w:val="center"/>
              <w:rPr>
                <w:sz w:val="16"/>
                <w:szCs w:val="16"/>
                <w:lang w:val="en-US"/>
              </w:rPr>
            </w:pPr>
            <w:r>
              <w:rPr>
                <w:sz w:val="16"/>
                <w:szCs w:val="16"/>
                <w:lang w:val="en-US"/>
              </w:rPr>
              <w:t>2681126001472</w:t>
            </w:r>
          </w:p>
        </w:tc>
        <w:tc>
          <w:tcPr>
            <w:tcW w:w="6237" w:type="dxa"/>
            <w:gridSpan w:val="2"/>
            <w:tcBorders>
              <w:top w:val="nil"/>
              <w:bottom w:val="single" w:sz="2" w:space="0" w:color="auto"/>
            </w:tcBorders>
          </w:tcPr>
          <w:p w14:paraId="7AAF10BD" w14:textId="77777777" w:rsidR="00B632C0" w:rsidRPr="00BA4555" w:rsidRDefault="00B632C0" w:rsidP="005A28C8">
            <w:pPr>
              <w:rPr>
                <w:lang w:val="en-US"/>
              </w:rPr>
            </w:pPr>
            <w:r w:rsidRPr="00BA4555">
              <w:rPr>
                <w:lang w:val="en-US"/>
              </w:rPr>
              <w:t>Hirtie slefuita uscata 23x30 gr 6</w:t>
            </w:r>
          </w:p>
        </w:tc>
        <w:tc>
          <w:tcPr>
            <w:tcW w:w="1134" w:type="dxa"/>
            <w:tcBorders>
              <w:top w:val="nil"/>
              <w:bottom w:val="single" w:sz="2" w:space="0" w:color="auto"/>
            </w:tcBorders>
          </w:tcPr>
          <w:p w14:paraId="29221D52"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1CCB939B" w14:textId="77777777" w:rsidR="00B632C0" w:rsidRPr="00BA4555" w:rsidRDefault="00B632C0" w:rsidP="005A28C8">
            <w:pPr>
              <w:rPr>
                <w:lang w:val="en-US"/>
              </w:rPr>
            </w:pPr>
            <w:r w:rsidRPr="00BA4555">
              <w:rPr>
                <w:lang w:val="en-US"/>
              </w:rPr>
              <w:t>5,710</w:t>
            </w:r>
          </w:p>
        </w:tc>
      </w:tr>
      <w:tr w:rsidR="00B632C0" w14:paraId="3BF7694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172CCCD" w14:textId="77777777" w:rsidR="00B632C0" w:rsidRDefault="00B632C0" w:rsidP="005A28C8">
            <w:pPr>
              <w:rPr>
                <w:lang w:val="en-US"/>
              </w:rPr>
            </w:pPr>
          </w:p>
        </w:tc>
        <w:tc>
          <w:tcPr>
            <w:tcW w:w="1276" w:type="dxa"/>
            <w:gridSpan w:val="2"/>
            <w:tcBorders>
              <w:top w:val="nil"/>
              <w:bottom w:val="single" w:sz="2" w:space="0" w:color="auto"/>
            </w:tcBorders>
            <w:vAlign w:val="center"/>
          </w:tcPr>
          <w:p w14:paraId="0C27BF06" w14:textId="77777777" w:rsidR="00B632C0" w:rsidRDefault="00B632C0" w:rsidP="005A28C8">
            <w:pPr>
              <w:jc w:val="center"/>
              <w:rPr>
                <w:sz w:val="16"/>
                <w:szCs w:val="16"/>
                <w:lang w:val="en-US"/>
              </w:rPr>
            </w:pPr>
            <w:r>
              <w:rPr>
                <w:sz w:val="16"/>
                <w:szCs w:val="16"/>
                <w:lang w:val="en-US"/>
              </w:rPr>
              <w:t>1711317306661</w:t>
            </w:r>
          </w:p>
        </w:tc>
        <w:tc>
          <w:tcPr>
            <w:tcW w:w="6237" w:type="dxa"/>
            <w:gridSpan w:val="2"/>
            <w:tcBorders>
              <w:top w:val="nil"/>
              <w:bottom w:val="single" w:sz="2" w:space="0" w:color="auto"/>
            </w:tcBorders>
          </w:tcPr>
          <w:p w14:paraId="6BD807E4" w14:textId="77777777" w:rsidR="00B632C0" w:rsidRPr="00BA4555" w:rsidRDefault="00B632C0" w:rsidP="005A28C8">
            <w:pPr>
              <w:rPr>
                <w:lang w:val="en-US"/>
              </w:rPr>
            </w:pPr>
            <w:r w:rsidRPr="00BA4555">
              <w:rPr>
                <w:lang w:val="en-US"/>
              </w:rPr>
              <w:t>Bumbac de sters</w:t>
            </w:r>
          </w:p>
        </w:tc>
        <w:tc>
          <w:tcPr>
            <w:tcW w:w="1134" w:type="dxa"/>
            <w:tcBorders>
              <w:top w:val="nil"/>
              <w:bottom w:val="single" w:sz="2" w:space="0" w:color="auto"/>
            </w:tcBorders>
          </w:tcPr>
          <w:p w14:paraId="59B3B74E"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E8C0061" w14:textId="77777777" w:rsidR="00B632C0" w:rsidRPr="00BA4555" w:rsidRDefault="00B632C0" w:rsidP="005A28C8">
            <w:pPr>
              <w:rPr>
                <w:lang w:val="en-US"/>
              </w:rPr>
            </w:pPr>
            <w:r w:rsidRPr="00BA4555">
              <w:rPr>
                <w:lang w:val="en-US"/>
              </w:rPr>
              <w:t>0,571</w:t>
            </w:r>
          </w:p>
        </w:tc>
      </w:tr>
      <w:tr w:rsidR="00B632C0" w14:paraId="58A001C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trHeight w:val="219"/>
        </w:trPr>
        <w:tc>
          <w:tcPr>
            <w:tcW w:w="709" w:type="dxa"/>
            <w:tcBorders>
              <w:top w:val="nil"/>
              <w:left w:val="single" w:sz="4" w:space="0" w:color="auto"/>
              <w:bottom w:val="single" w:sz="2" w:space="0" w:color="auto"/>
            </w:tcBorders>
          </w:tcPr>
          <w:p w14:paraId="1D8F5D35" w14:textId="77777777" w:rsidR="00B632C0" w:rsidRDefault="00B632C0" w:rsidP="005A28C8">
            <w:pPr>
              <w:rPr>
                <w:lang w:val="en-US"/>
              </w:rPr>
            </w:pPr>
          </w:p>
        </w:tc>
        <w:tc>
          <w:tcPr>
            <w:tcW w:w="1276" w:type="dxa"/>
            <w:gridSpan w:val="2"/>
            <w:tcBorders>
              <w:top w:val="nil"/>
              <w:bottom w:val="single" w:sz="2" w:space="0" w:color="auto"/>
            </w:tcBorders>
            <w:vAlign w:val="center"/>
          </w:tcPr>
          <w:p w14:paraId="1FF77081"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72A3CBD1"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10CF11A8"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72E50FE7" w14:textId="77777777" w:rsidR="00B632C0" w:rsidRPr="00BA4555" w:rsidRDefault="00B632C0" w:rsidP="005A28C8">
            <w:pPr>
              <w:rPr>
                <w:lang w:val="en-US"/>
              </w:rPr>
            </w:pPr>
            <w:r w:rsidRPr="00BA4555">
              <w:rPr>
                <w:lang w:val="en-US"/>
              </w:rPr>
              <w:t>0,023</w:t>
            </w:r>
          </w:p>
        </w:tc>
      </w:tr>
      <w:tr w:rsidR="00B632C0" w:rsidRPr="00EB582C" w14:paraId="7BA78A6B"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0D705E99"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AE9D55F"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7AB636B" w14:textId="77777777" w:rsidR="00B632C0" w:rsidRDefault="00B632C0" w:rsidP="005A28C8">
            <w:pPr>
              <w:rPr>
                <w:i/>
                <w:iCs/>
                <w:lang w:val="en-US"/>
              </w:rPr>
            </w:pPr>
          </w:p>
        </w:tc>
        <w:tc>
          <w:tcPr>
            <w:tcW w:w="1134" w:type="dxa"/>
            <w:tcBorders>
              <w:top w:val="nil"/>
              <w:left w:val="single" w:sz="6" w:space="0" w:color="auto"/>
              <w:bottom w:val="nil"/>
              <w:right w:val="nil"/>
            </w:tcBorders>
          </w:tcPr>
          <w:p w14:paraId="3511EBC5"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B8EADA0" w14:textId="77777777" w:rsidR="00B632C0" w:rsidRPr="00EB582C" w:rsidRDefault="00B632C0" w:rsidP="005A28C8">
            <w:pPr>
              <w:rPr>
                <w:lang w:val="en-US"/>
              </w:rPr>
            </w:pPr>
          </w:p>
        </w:tc>
      </w:tr>
      <w:tr w:rsidR="00B632C0" w14:paraId="00304D3D"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5762D05" w14:textId="77777777" w:rsidR="00B632C0" w:rsidRDefault="00B632C0" w:rsidP="005A28C8">
            <w:pPr>
              <w:rPr>
                <w:lang w:val="en-US"/>
              </w:rPr>
            </w:pPr>
            <w:r>
              <w:rPr>
                <w:lang w:val="en-US"/>
              </w:rPr>
              <w:t>70</w:t>
            </w:r>
          </w:p>
        </w:tc>
        <w:tc>
          <w:tcPr>
            <w:tcW w:w="1276" w:type="dxa"/>
            <w:gridSpan w:val="2"/>
            <w:tcBorders>
              <w:top w:val="single" w:sz="4" w:space="0" w:color="auto"/>
              <w:bottom w:val="single" w:sz="4" w:space="0" w:color="auto"/>
            </w:tcBorders>
          </w:tcPr>
          <w:p w14:paraId="01AA064A" w14:textId="77777777" w:rsidR="00B632C0" w:rsidRDefault="00B632C0" w:rsidP="005A28C8">
            <w:pPr>
              <w:rPr>
                <w:lang w:val="en-US"/>
              </w:rPr>
            </w:pPr>
            <w:r>
              <w:rPr>
                <w:lang w:val="en-US"/>
              </w:rPr>
              <w:t>CF17D</w:t>
            </w:r>
          </w:p>
          <w:p w14:paraId="72C006D1"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BD27A22" w14:textId="77777777" w:rsidR="00B632C0" w:rsidRDefault="00B632C0" w:rsidP="005A28C8">
            <w:pPr>
              <w:adjustRightInd w:val="0"/>
              <w:rPr>
                <w:rFonts w:ascii="Times New Roman CYR" w:hAnsi="Times New Roman CYR" w:cs="Times New Roman CYR"/>
                <w:sz w:val="16"/>
                <w:szCs w:val="16"/>
                <w:lang w:val="en-US"/>
              </w:rPr>
            </w:pPr>
            <w:r>
              <w:rPr>
                <w:lang w:val="en-US"/>
              </w:rPr>
              <w:t>Diverse lucrari - adaos de colorant</w:t>
            </w:r>
            <w:r>
              <w:rPr>
                <w:rFonts w:ascii="Times New Roman CYR" w:hAnsi="Times New Roman CYR" w:cs="Times New Roman CYR"/>
                <w:sz w:val="16"/>
                <w:szCs w:val="16"/>
                <w:lang w:val="en-US"/>
              </w:rPr>
              <w:t xml:space="preserve"> </w:t>
            </w:r>
          </w:p>
          <w:p w14:paraId="64A4599E"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00EF87D" w14:textId="77777777" w:rsidR="00B632C0" w:rsidRDefault="00B632C0" w:rsidP="005A28C8">
            <w:pPr>
              <w:jc w:val="center"/>
              <w:rPr>
                <w:lang w:val="en-US"/>
              </w:rPr>
            </w:pPr>
            <w:r>
              <w:rPr>
                <w:lang w:val="en-US"/>
              </w:rPr>
              <w:t>kg</w:t>
            </w:r>
          </w:p>
        </w:tc>
        <w:tc>
          <w:tcPr>
            <w:tcW w:w="1134" w:type="dxa"/>
            <w:tcBorders>
              <w:top w:val="single" w:sz="4" w:space="0" w:color="auto"/>
              <w:bottom w:val="single" w:sz="4" w:space="0" w:color="auto"/>
              <w:right w:val="single" w:sz="4" w:space="0" w:color="auto"/>
            </w:tcBorders>
            <w:vAlign w:val="center"/>
          </w:tcPr>
          <w:p w14:paraId="295F9114"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0,340</w:t>
            </w:r>
          </w:p>
          <w:p w14:paraId="524D728C" w14:textId="77777777" w:rsidR="00B632C0" w:rsidRDefault="00B632C0" w:rsidP="005A28C8">
            <w:pPr>
              <w:jc w:val="center"/>
              <w:rPr>
                <w:lang w:val="en-US"/>
              </w:rPr>
            </w:pPr>
          </w:p>
        </w:tc>
      </w:tr>
      <w:tr w:rsidR="00B632C0" w14:paraId="35FC306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80FD19C" w14:textId="77777777" w:rsidR="00B632C0" w:rsidRDefault="00B632C0" w:rsidP="005A28C8">
            <w:pPr>
              <w:rPr>
                <w:lang w:val="en-US"/>
              </w:rPr>
            </w:pPr>
          </w:p>
        </w:tc>
        <w:tc>
          <w:tcPr>
            <w:tcW w:w="1276" w:type="dxa"/>
            <w:gridSpan w:val="2"/>
            <w:tcBorders>
              <w:top w:val="nil"/>
              <w:bottom w:val="single" w:sz="2" w:space="0" w:color="auto"/>
            </w:tcBorders>
            <w:vAlign w:val="center"/>
          </w:tcPr>
          <w:p w14:paraId="71E92D34" w14:textId="77777777" w:rsidR="00B632C0" w:rsidRDefault="00B632C0" w:rsidP="005A28C8">
            <w:pPr>
              <w:jc w:val="center"/>
              <w:rPr>
                <w:sz w:val="16"/>
                <w:szCs w:val="16"/>
                <w:lang w:val="en-US"/>
              </w:rPr>
            </w:pPr>
            <w:r>
              <w:rPr>
                <w:sz w:val="16"/>
                <w:szCs w:val="16"/>
                <w:lang w:val="en-US"/>
              </w:rPr>
              <w:t>7122050013400</w:t>
            </w:r>
          </w:p>
        </w:tc>
        <w:tc>
          <w:tcPr>
            <w:tcW w:w="6237" w:type="dxa"/>
            <w:gridSpan w:val="2"/>
            <w:tcBorders>
              <w:top w:val="nil"/>
              <w:bottom w:val="single" w:sz="2" w:space="0" w:color="auto"/>
            </w:tcBorders>
          </w:tcPr>
          <w:p w14:paraId="197822D2" w14:textId="77777777" w:rsidR="00B632C0" w:rsidRPr="00BA4555" w:rsidRDefault="00B632C0" w:rsidP="005A28C8">
            <w:pPr>
              <w:rPr>
                <w:lang w:val="en-US"/>
              </w:rPr>
            </w:pPr>
            <w:r w:rsidRPr="00BA4555">
              <w:rPr>
                <w:lang w:val="en-US"/>
              </w:rPr>
              <w:t>Zidar</w:t>
            </w:r>
          </w:p>
        </w:tc>
        <w:tc>
          <w:tcPr>
            <w:tcW w:w="1134" w:type="dxa"/>
            <w:tcBorders>
              <w:top w:val="nil"/>
              <w:bottom w:val="single" w:sz="2" w:space="0" w:color="auto"/>
            </w:tcBorders>
          </w:tcPr>
          <w:p w14:paraId="30DCA0BE"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1B0F5352" w14:textId="77777777" w:rsidR="00B632C0" w:rsidRPr="00BA4555" w:rsidRDefault="00B632C0" w:rsidP="005A28C8">
            <w:pPr>
              <w:rPr>
                <w:lang w:val="en-US"/>
              </w:rPr>
            </w:pPr>
            <w:r w:rsidRPr="00BA4555">
              <w:rPr>
                <w:lang w:val="en-US"/>
              </w:rPr>
              <w:t>0,024</w:t>
            </w:r>
          </w:p>
        </w:tc>
      </w:tr>
      <w:tr w:rsidR="00B632C0" w14:paraId="395F6BE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6D9C16D" w14:textId="77777777" w:rsidR="00B632C0" w:rsidRDefault="00B632C0" w:rsidP="005A28C8">
            <w:pPr>
              <w:rPr>
                <w:lang w:val="en-US"/>
              </w:rPr>
            </w:pPr>
          </w:p>
        </w:tc>
        <w:tc>
          <w:tcPr>
            <w:tcW w:w="1276" w:type="dxa"/>
            <w:gridSpan w:val="2"/>
            <w:tcBorders>
              <w:top w:val="nil"/>
              <w:bottom w:val="single" w:sz="2" w:space="0" w:color="auto"/>
            </w:tcBorders>
            <w:vAlign w:val="center"/>
          </w:tcPr>
          <w:p w14:paraId="0ADE3C8E" w14:textId="77777777" w:rsidR="00B632C0" w:rsidRDefault="00B632C0" w:rsidP="005A28C8">
            <w:pPr>
              <w:jc w:val="center"/>
              <w:rPr>
                <w:sz w:val="16"/>
                <w:szCs w:val="16"/>
                <w:lang w:val="en-US"/>
              </w:rPr>
            </w:pPr>
            <w:r>
              <w:rPr>
                <w:sz w:val="16"/>
                <w:szCs w:val="16"/>
                <w:lang w:val="en-US"/>
              </w:rPr>
              <w:t>1421302200465</w:t>
            </w:r>
          </w:p>
        </w:tc>
        <w:tc>
          <w:tcPr>
            <w:tcW w:w="6237" w:type="dxa"/>
            <w:gridSpan w:val="2"/>
            <w:tcBorders>
              <w:top w:val="nil"/>
              <w:bottom w:val="single" w:sz="2" w:space="0" w:color="auto"/>
            </w:tcBorders>
          </w:tcPr>
          <w:p w14:paraId="0AC5D1C8" w14:textId="77777777" w:rsidR="00B632C0" w:rsidRPr="00BA4555" w:rsidRDefault="00B632C0" w:rsidP="005A28C8">
            <w:pPr>
              <w:rPr>
                <w:lang w:val="en-US"/>
              </w:rPr>
            </w:pPr>
            <w:r w:rsidRPr="00BA4555">
              <w:rPr>
                <w:lang w:val="en-US"/>
              </w:rPr>
              <w:t>Colorant (material hidrofug)</w:t>
            </w:r>
          </w:p>
        </w:tc>
        <w:tc>
          <w:tcPr>
            <w:tcW w:w="1134" w:type="dxa"/>
            <w:tcBorders>
              <w:top w:val="nil"/>
              <w:bottom w:val="single" w:sz="2" w:space="0" w:color="auto"/>
            </w:tcBorders>
          </w:tcPr>
          <w:p w14:paraId="620D8FFD"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D59CECD" w14:textId="77777777" w:rsidR="00B632C0" w:rsidRPr="00BA4555" w:rsidRDefault="00B632C0" w:rsidP="005A28C8">
            <w:pPr>
              <w:rPr>
                <w:lang w:val="en-US"/>
              </w:rPr>
            </w:pPr>
            <w:r w:rsidRPr="00BA4555">
              <w:rPr>
                <w:lang w:val="en-US"/>
              </w:rPr>
              <w:t>0,347</w:t>
            </w:r>
          </w:p>
        </w:tc>
      </w:tr>
      <w:tr w:rsidR="00B632C0" w14:paraId="0AE4D848"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1CBB9087"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62A45E70"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56C7CEE5"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4A5909B9"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54D6D293"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50593F79" w14:textId="77777777" w:rsidR="00B632C0" w:rsidRDefault="00B632C0" w:rsidP="005A28C8">
            <w:pPr>
              <w:rPr>
                <w:lang w:val="en-US"/>
              </w:rPr>
            </w:pPr>
          </w:p>
        </w:tc>
      </w:tr>
      <w:tr w:rsidR="00B632C0" w14:paraId="6F23A3D4" w14:textId="77777777" w:rsidTr="005A28C8">
        <w:tblPrEx>
          <w:tblCellMar>
            <w:top w:w="0" w:type="dxa"/>
            <w:bottom w:w="0" w:type="dxa"/>
          </w:tblCellMar>
        </w:tblPrEx>
        <w:tc>
          <w:tcPr>
            <w:tcW w:w="709" w:type="dxa"/>
            <w:tcBorders>
              <w:top w:val="nil"/>
              <w:left w:val="single" w:sz="4" w:space="0" w:color="auto"/>
              <w:bottom w:val="nil"/>
              <w:right w:val="nil"/>
            </w:tcBorders>
          </w:tcPr>
          <w:p w14:paraId="0849F509"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84A1A90"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6DE9B3F1" w14:textId="77777777" w:rsidR="00B632C0" w:rsidRPr="007F2714" w:rsidRDefault="00B632C0" w:rsidP="005A28C8">
            <w:pPr>
              <w:rPr>
                <w:b/>
                <w:bCs/>
                <w:sz w:val="22"/>
                <w:szCs w:val="22"/>
                <w:lang w:val="en-US"/>
              </w:rPr>
            </w:pPr>
            <w:r w:rsidRPr="00B40365">
              <w:rPr>
                <w:b/>
                <w:bCs/>
                <w:sz w:val="22"/>
                <w:szCs w:val="22"/>
                <w:lang w:val="en-US"/>
              </w:rPr>
              <w:t>1.7. Captusire retele</w:t>
            </w:r>
          </w:p>
          <w:p w14:paraId="39A91625"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26C34B01"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2D213CBB" w14:textId="77777777" w:rsidR="00B632C0" w:rsidRDefault="00B632C0" w:rsidP="005A28C8">
            <w:pPr>
              <w:rPr>
                <w:lang w:val="en-US"/>
              </w:rPr>
            </w:pPr>
          </w:p>
        </w:tc>
      </w:tr>
      <w:tr w:rsidR="00B632C0" w14:paraId="01CC8402"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550EA4F" w14:textId="77777777" w:rsidR="00B632C0" w:rsidRDefault="00B632C0" w:rsidP="005A28C8">
            <w:pPr>
              <w:rPr>
                <w:lang w:val="en-US"/>
              </w:rPr>
            </w:pPr>
            <w:r>
              <w:rPr>
                <w:lang w:val="en-US"/>
              </w:rPr>
              <w:t>71</w:t>
            </w:r>
          </w:p>
        </w:tc>
        <w:tc>
          <w:tcPr>
            <w:tcW w:w="1276" w:type="dxa"/>
            <w:gridSpan w:val="2"/>
            <w:tcBorders>
              <w:top w:val="single" w:sz="4" w:space="0" w:color="auto"/>
              <w:bottom w:val="single" w:sz="4" w:space="0" w:color="auto"/>
            </w:tcBorders>
          </w:tcPr>
          <w:p w14:paraId="4C39C0ED" w14:textId="77777777" w:rsidR="00B632C0" w:rsidRDefault="00B632C0" w:rsidP="005A28C8">
            <w:pPr>
              <w:rPr>
                <w:lang w:val="en-US"/>
              </w:rPr>
            </w:pPr>
            <w:r>
              <w:rPr>
                <w:lang w:val="en-US"/>
              </w:rPr>
              <w:t>СF59F</w:t>
            </w:r>
          </w:p>
          <w:p w14:paraId="5EAB10F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3B7083B" w14:textId="77777777" w:rsidR="00B632C0" w:rsidRDefault="00B632C0" w:rsidP="005A28C8">
            <w:pPr>
              <w:adjustRightInd w:val="0"/>
              <w:rPr>
                <w:rFonts w:ascii="Times New Roman CYR" w:hAnsi="Times New Roman CYR" w:cs="Times New Roman CYR"/>
                <w:sz w:val="16"/>
                <w:szCs w:val="16"/>
                <w:lang w:val="en-US"/>
              </w:rPr>
            </w:pPr>
            <w:r>
              <w:rPr>
                <w:lang w:val="en-US"/>
              </w:rPr>
              <w:t>Placarea suprafetelor cu un strat de PGC gr.12,5 mm hidrofug cu executarea carcasei metalice simple plane, cu inaltimea pina la 4 m: captusire retele</w:t>
            </w:r>
            <w:r>
              <w:rPr>
                <w:rFonts w:ascii="Times New Roman CYR" w:hAnsi="Times New Roman CYR" w:cs="Times New Roman CYR"/>
                <w:sz w:val="16"/>
                <w:szCs w:val="16"/>
                <w:lang w:val="en-US"/>
              </w:rPr>
              <w:t xml:space="preserve"> </w:t>
            </w:r>
          </w:p>
          <w:p w14:paraId="7FC3AF39"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1261E36"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7E61C4D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8,200</w:t>
            </w:r>
          </w:p>
          <w:p w14:paraId="07CA9541" w14:textId="77777777" w:rsidR="00B632C0" w:rsidRDefault="00B632C0" w:rsidP="005A28C8">
            <w:pPr>
              <w:jc w:val="center"/>
              <w:rPr>
                <w:lang w:val="en-US"/>
              </w:rPr>
            </w:pPr>
          </w:p>
        </w:tc>
      </w:tr>
      <w:tr w:rsidR="00B632C0" w14:paraId="5ABA0DB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DF0E658" w14:textId="77777777" w:rsidR="00B632C0" w:rsidRDefault="00B632C0" w:rsidP="005A28C8">
            <w:pPr>
              <w:rPr>
                <w:lang w:val="en-US"/>
              </w:rPr>
            </w:pPr>
          </w:p>
        </w:tc>
        <w:tc>
          <w:tcPr>
            <w:tcW w:w="1276" w:type="dxa"/>
            <w:gridSpan w:val="2"/>
            <w:tcBorders>
              <w:top w:val="nil"/>
              <w:bottom w:val="single" w:sz="2" w:space="0" w:color="auto"/>
            </w:tcBorders>
            <w:vAlign w:val="center"/>
          </w:tcPr>
          <w:p w14:paraId="3DC1787E" w14:textId="77777777" w:rsidR="00B632C0" w:rsidRDefault="00B632C0" w:rsidP="005A28C8">
            <w:pPr>
              <w:jc w:val="center"/>
              <w:rPr>
                <w:sz w:val="16"/>
                <w:szCs w:val="16"/>
                <w:lang w:val="en-US"/>
              </w:rPr>
            </w:pPr>
            <w:r>
              <w:rPr>
                <w:sz w:val="16"/>
                <w:szCs w:val="16"/>
                <w:lang w:val="en-US"/>
              </w:rPr>
              <w:t>9310060019930</w:t>
            </w:r>
          </w:p>
        </w:tc>
        <w:tc>
          <w:tcPr>
            <w:tcW w:w="6237" w:type="dxa"/>
            <w:gridSpan w:val="2"/>
            <w:tcBorders>
              <w:top w:val="nil"/>
              <w:bottom w:val="single" w:sz="2" w:space="0" w:color="auto"/>
            </w:tcBorders>
          </w:tcPr>
          <w:p w14:paraId="42383EEF" w14:textId="77777777" w:rsidR="00B632C0" w:rsidRPr="00BA4555" w:rsidRDefault="00B632C0" w:rsidP="005A28C8">
            <w:pPr>
              <w:rPr>
                <w:lang w:val="en-US"/>
              </w:rPr>
            </w:pPr>
            <w:r w:rsidRPr="00BA4555">
              <w:rPr>
                <w:lang w:val="en-US"/>
              </w:rPr>
              <w:t>Muncitor</w:t>
            </w:r>
          </w:p>
        </w:tc>
        <w:tc>
          <w:tcPr>
            <w:tcW w:w="1134" w:type="dxa"/>
            <w:tcBorders>
              <w:top w:val="nil"/>
              <w:bottom w:val="single" w:sz="2" w:space="0" w:color="auto"/>
            </w:tcBorders>
          </w:tcPr>
          <w:p w14:paraId="02D32368"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7901F251" w14:textId="77777777" w:rsidR="00B632C0" w:rsidRPr="00BA4555" w:rsidRDefault="00B632C0" w:rsidP="005A28C8">
            <w:pPr>
              <w:rPr>
                <w:lang w:val="en-US"/>
              </w:rPr>
            </w:pPr>
            <w:r w:rsidRPr="00BA4555">
              <w:rPr>
                <w:lang w:val="en-US"/>
              </w:rPr>
              <w:t>30,893</w:t>
            </w:r>
          </w:p>
        </w:tc>
      </w:tr>
      <w:tr w:rsidR="00B632C0" w14:paraId="29D36C4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EACA21C" w14:textId="77777777" w:rsidR="00B632C0" w:rsidRDefault="00B632C0" w:rsidP="005A28C8">
            <w:pPr>
              <w:rPr>
                <w:lang w:val="en-US"/>
              </w:rPr>
            </w:pPr>
          </w:p>
        </w:tc>
        <w:tc>
          <w:tcPr>
            <w:tcW w:w="1276" w:type="dxa"/>
            <w:gridSpan w:val="2"/>
            <w:tcBorders>
              <w:top w:val="nil"/>
              <w:bottom w:val="single" w:sz="2" w:space="0" w:color="auto"/>
            </w:tcBorders>
            <w:vAlign w:val="center"/>
          </w:tcPr>
          <w:p w14:paraId="2FD3DF58" w14:textId="77777777" w:rsidR="00B632C0" w:rsidRDefault="00B632C0" w:rsidP="005A28C8">
            <w:pPr>
              <w:jc w:val="center"/>
              <w:rPr>
                <w:sz w:val="16"/>
                <w:szCs w:val="16"/>
                <w:lang w:val="en-US"/>
              </w:rPr>
            </w:pPr>
            <w:r>
              <w:rPr>
                <w:sz w:val="16"/>
                <w:szCs w:val="16"/>
                <w:lang w:val="en-US"/>
              </w:rPr>
              <w:t>266210270112h</w:t>
            </w:r>
          </w:p>
        </w:tc>
        <w:tc>
          <w:tcPr>
            <w:tcW w:w="6237" w:type="dxa"/>
            <w:gridSpan w:val="2"/>
            <w:tcBorders>
              <w:top w:val="nil"/>
              <w:bottom w:val="single" w:sz="2" w:space="0" w:color="auto"/>
            </w:tcBorders>
          </w:tcPr>
          <w:p w14:paraId="6E2BFE45" w14:textId="77777777" w:rsidR="00B632C0" w:rsidRPr="00BA4555" w:rsidRDefault="00B632C0" w:rsidP="005A28C8">
            <w:pPr>
              <w:rPr>
                <w:lang w:val="en-US"/>
              </w:rPr>
            </w:pPr>
            <w:r w:rsidRPr="00BA4555">
              <w:rPr>
                <w:lang w:val="en-US"/>
              </w:rPr>
              <w:t>Placi ghips-carton gr.12.5 mm hidrofug</w:t>
            </w:r>
          </w:p>
        </w:tc>
        <w:tc>
          <w:tcPr>
            <w:tcW w:w="1134" w:type="dxa"/>
            <w:tcBorders>
              <w:top w:val="nil"/>
              <w:bottom w:val="single" w:sz="2" w:space="0" w:color="auto"/>
            </w:tcBorders>
          </w:tcPr>
          <w:p w14:paraId="28C68BF6" w14:textId="77777777" w:rsidR="00B632C0" w:rsidRPr="00BA4555" w:rsidRDefault="00B632C0" w:rsidP="005A28C8">
            <w:pPr>
              <w:rPr>
                <w:lang w:val="en-US"/>
              </w:rPr>
            </w:pPr>
            <w:r w:rsidRPr="00BA4555">
              <w:rPr>
                <w:lang w:val="en-US"/>
              </w:rPr>
              <w:t>m2</w:t>
            </w:r>
          </w:p>
        </w:tc>
        <w:tc>
          <w:tcPr>
            <w:tcW w:w="1134" w:type="dxa"/>
            <w:tcBorders>
              <w:top w:val="nil"/>
              <w:bottom w:val="single" w:sz="2" w:space="0" w:color="auto"/>
              <w:right w:val="single" w:sz="4" w:space="0" w:color="auto"/>
            </w:tcBorders>
          </w:tcPr>
          <w:p w14:paraId="63F42F9C" w14:textId="77777777" w:rsidR="00B632C0" w:rsidRPr="00BA4555" w:rsidRDefault="00B632C0" w:rsidP="005A28C8">
            <w:pPr>
              <w:rPr>
                <w:lang w:val="en-US"/>
              </w:rPr>
            </w:pPr>
            <w:r w:rsidRPr="00BA4555">
              <w:rPr>
                <w:lang w:val="en-US"/>
              </w:rPr>
              <w:t>8,653</w:t>
            </w:r>
          </w:p>
        </w:tc>
      </w:tr>
      <w:tr w:rsidR="00B632C0" w14:paraId="33CF898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EEED71C" w14:textId="77777777" w:rsidR="00B632C0" w:rsidRDefault="00B632C0" w:rsidP="005A28C8">
            <w:pPr>
              <w:rPr>
                <w:lang w:val="en-US"/>
              </w:rPr>
            </w:pPr>
          </w:p>
        </w:tc>
        <w:tc>
          <w:tcPr>
            <w:tcW w:w="1276" w:type="dxa"/>
            <w:gridSpan w:val="2"/>
            <w:tcBorders>
              <w:top w:val="nil"/>
              <w:bottom w:val="single" w:sz="2" w:space="0" w:color="auto"/>
            </w:tcBorders>
            <w:vAlign w:val="center"/>
          </w:tcPr>
          <w:p w14:paraId="1BBF20CB" w14:textId="77777777" w:rsidR="00B632C0" w:rsidRDefault="00B632C0" w:rsidP="005A28C8">
            <w:pPr>
              <w:jc w:val="center"/>
              <w:rPr>
                <w:sz w:val="16"/>
                <w:szCs w:val="16"/>
                <w:lang w:val="en-US"/>
              </w:rPr>
            </w:pPr>
            <w:r>
              <w:rPr>
                <w:sz w:val="16"/>
                <w:szCs w:val="16"/>
                <w:lang w:val="en-US"/>
              </w:rPr>
              <w:t>2710703520284</w:t>
            </w:r>
          </w:p>
        </w:tc>
        <w:tc>
          <w:tcPr>
            <w:tcW w:w="6237" w:type="dxa"/>
            <w:gridSpan w:val="2"/>
            <w:tcBorders>
              <w:top w:val="nil"/>
              <w:bottom w:val="single" w:sz="2" w:space="0" w:color="auto"/>
            </w:tcBorders>
          </w:tcPr>
          <w:p w14:paraId="0E59DA80" w14:textId="77777777" w:rsidR="00B632C0" w:rsidRPr="00BA4555" w:rsidRDefault="00B632C0" w:rsidP="005A28C8">
            <w:pPr>
              <w:rPr>
                <w:lang w:val="en-US"/>
              </w:rPr>
            </w:pPr>
            <w:r w:rsidRPr="00BA4555">
              <w:rPr>
                <w:lang w:val="en-US"/>
              </w:rPr>
              <w:t>Profil de ghidaj</w:t>
            </w:r>
          </w:p>
        </w:tc>
        <w:tc>
          <w:tcPr>
            <w:tcW w:w="1134" w:type="dxa"/>
            <w:tcBorders>
              <w:top w:val="nil"/>
              <w:bottom w:val="single" w:sz="2" w:space="0" w:color="auto"/>
            </w:tcBorders>
          </w:tcPr>
          <w:p w14:paraId="2820104E" w14:textId="77777777" w:rsidR="00B632C0" w:rsidRPr="00BA4555" w:rsidRDefault="00B632C0" w:rsidP="005A28C8">
            <w:pPr>
              <w:rPr>
                <w:lang w:val="en-US"/>
              </w:rPr>
            </w:pPr>
            <w:r w:rsidRPr="00BA4555">
              <w:rPr>
                <w:lang w:val="en-US"/>
              </w:rPr>
              <w:t>m</w:t>
            </w:r>
          </w:p>
        </w:tc>
        <w:tc>
          <w:tcPr>
            <w:tcW w:w="1134" w:type="dxa"/>
            <w:tcBorders>
              <w:top w:val="nil"/>
              <w:bottom w:val="single" w:sz="2" w:space="0" w:color="auto"/>
              <w:right w:val="single" w:sz="4" w:space="0" w:color="auto"/>
            </w:tcBorders>
          </w:tcPr>
          <w:p w14:paraId="711E55D4" w14:textId="77777777" w:rsidR="00B632C0" w:rsidRPr="00BA4555" w:rsidRDefault="00B632C0" w:rsidP="005A28C8">
            <w:pPr>
              <w:rPr>
                <w:lang w:val="en-US"/>
              </w:rPr>
            </w:pPr>
            <w:r w:rsidRPr="00BA4555">
              <w:rPr>
                <w:lang w:val="en-US"/>
              </w:rPr>
              <w:t>17,100</w:t>
            </w:r>
          </w:p>
        </w:tc>
      </w:tr>
      <w:tr w:rsidR="00B632C0" w14:paraId="377AB27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BDB958C" w14:textId="77777777" w:rsidR="00B632C0" w:rsidRDefault="00B632C0" w:rsidP="005A28C8">
            <w:pPr>
              <w:rPr>
                <w:lang w:val="en-US"/>
              </w:rPr>
            </w:pPr>
          </w:p>
        </w:tc>
        <w:tc>
          <w:tcPr>
            <w:tcW w:w="1276" w:type="dxa"/>
            <w:gridSpan w:val="2"/>
            <w:tcBorders>
              <w:top w:val="nil"/>
              <w:bottom w:val="single" w:sz="2" w:space="0" w:color="auto"/>
            </w:tcBorders>
            <w:vAlign w:val="center"/>
          </w:tcPr>
          <w:p w14:paraId="7204FAB7" w14:textId="77777777" w:rsidR="00B632C0" w:rsidRDefault="00B632C0" w:rsidP="005A28C8">
            <w:pPr>
              <w:jc w:val="center"/>
              <w:rPr>
                <w:sz w:val="16"/>
                <w:szCs w:val="16"/>
                <w:lang w:val="en-US"/>
              </w:rPr>
            </w:pPr>
            <w:r>
              <w:rPr>
                <w:sz w:val="16"/>
                <w:szCs w:val="16"/>
                <w:lang w:val="en-US"/>
              </w:rPr>
              <w:t>2710703520285</w:t>
            </w:r>
          </w:p>
        </w:tc>
        <w:tc>
          <w:tcPr>
            <w:tcW w:w="6237" w:type="dxa"/>
            <w:gridSpan w:val="2"/>
            <w:tcBorders>
              <w:top w:val="nil"/>
              <w:bottom w:val="single" w:sz="2" w:space="0" w:color="auto"/>
            </w:tcBorders>
          </w:tcPr>
          <w:p w14:paraId="44133D09" w14:textId="77777777" w:rsidR="00B632C0" w:rsidRPr="00BA4555" w:rsidRDefault="00B632C0" w:rsidP="005A28C8">
            <w:pPr>
              <w:rPr>
                <w:lang w:val="en-US"/>
              </w:rPr>
            </w:pPr>
            <w:r w:rsidRPr="00BA4555">
              <w:rPr>
                <w:lang w:val="en-US"/>
              </w:rPr>
              <w:t>Profil de suport</w:t>
            </w:r>
          </w:p>
        </w:tc>
        <w:tc>
          <w:tcPr>
            <w:tcW w:w="1134" w:type="dxa"/>
            <w:tcBorders>
              <w:top w:val="nil"/>
              <w:bottom w:val="single" w:sz="2" w:space="0" w:color="auto"/>
            </w:tcBorders>
          </w:tcPr>
          <w:p w14:paraId="3119542B" w14:textId="77777777" w:rsidR="00B632C0" w:rsidRPr="00BA4555" w:rsidRDefault="00B632C0" w:rsidP="005A28C8">
            <w:pPr>
              <w:rPr>
                <w:lang w:val="en-US"/>
              </w:rPr>
            </w:pPr>
            <w:r w:rsidRPr="00BA4555">
              <w:rPr>
                <w:lang w:val="en-US"/>
              </w:rPr>
              <w:t>m</w:t>
            </w:r>
          </w:p>
        </w:tc>
        <w:tc>
          <w:tcPr>
            <w:tcW w:w="1134" w:type="dxa"/>
            <w:tcBorders>
              <w:top w:val="nil"/>
              <w:bottom w:val="single" w:sz="2" w:space="0" w:color="auto"/>
              <w:right w:val="single" w:sz="4" w:space="0" w:color="auto"/>
            </w:tcBorders>
          </w:tcPr>
          <w:p w14:paraId="33BEBD8E" w14:textId="77777777" w:rsidR="00B632C0" w:rsidRPr="00BA4555" w:rsidRDefault="00B632C0" w:rsidP="005A28C8">
            <w:pPr>
              <w:rPr>
                <w:lang w:val="en-US"/>
              </w:rPr>
            </w:pPr>
            <w:r w:rsidRPr="00BA4555">
              <w:rPr>
                <w:lang w:val="en-US"/>
              </w:rPr>
              <w:t>34,612</w:t>
            </w:r>
          </w:p>
        </w:tc>
      </w:tr>
      <w:tr w:rsidR="00B632C0" w14:paraId="0B467BA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91CB2A7" w14:textId="77777777" w:rsidR="00B632C0" w:rsidRDefault="00B632C0" w:rsidP="005A28C8">
            <w:pPr>
              <w:rPr>
                <w:lang w:val="en-US"/>
              </w:rPr>
            </w:pPr>
          </w:p>
        </w:tc>
        <w:tc>
          <w:tcPr>
            <w:tcW w:w="1276" w:type="dxa"/>
            <w:gridSpan w:val="2"/>
            <w:tcBorders>
              <w:top w:val="nil"/>
              <w:bottom w:val="single" w:sz="2" w:space="0" w:color="auto"/>
            </w:tcBorders>
            <w:vAlign w:val="center"/>
          </w:tcPr>
          <w:p w14:paraId="5CFE9871" w14:textId="77777777" w:rsidR="00B632C0" w:rsidRDefault="00B632C0" w:rsidP="005A28C8">
            <w:pPr>
              <w:jc w:val="center"/>
              <w:rPr>
                <w:sz w:val="16"/>
                <w:szCs w:val="16"/>
                <w:lang w:val="en-US"/>
              </w:rPr>
            </w:pPr>
            <w:r>
              <w:rPr>
                <w:sz w:val="16"/>
                <w:szCs w:val="16"/>
                <w:lang w:val="en-US"/>
              </w:rPr>
              <w:t>2812106306002</w:t>
            </w:r>
          </w:p>
        </w:tc>
        <w:tc>
          <w:tcPr>
            <w:tcW w:w="6237" w:type="dxa"/>
            <w:gridSpan w:val="2"/>
            <w:tcBorders>
              <w:top w:val="nil"/>
              <w:bottom w:val="single" w:sz="2" w:space="0" w:color="auto"/>
            </w:tcBorders>
          </w:tcPr>
          <w:p w14:paraId="2E2B16EC" w14:textId="77777777" w:rsidR="00B632C0" w:rsidRPr="00BA4555" w:rsidRDefault="00B632C0" w:rsidP="005A28C8">
            <w:pPr>
              <w:rPr>
                <w:lang w:val="en-US"/>
              </w:rPr>
            </w:pPr>
            <w:r w:rsidRPr="00BA4555">
              <w:rPr>
                <w:lang w:val="en-US"/>
              </w:rPr>
              <w:t>Profiluri de aluminiu pentru protectia ungherelor 25x25 mm</w:t>
            </w:r>
          </w:p>
        </w:tc>
        <w:tc>
          <w:tcPr>
            <w:tcW w:w="1134" w:type="dxa"/>
            <w:tcBorders>
              <w:top w:val="nil"/>
              <w:bottom w:val="single" w:sz="2" w:space="0" w:color="auto"/>
            </w:tcBorders>
          </w:tcPr>
          <w:p w14:paraId="461B167A" w14:textId="77777777" w:rsidR="00B632C0" w:rsidRPr="00BA4555" w:rsidRDefault="00B632C0" w:rsidP="005A28C8">
            <w:pPr>
              <w:rPr>
                <w:lang w:val="en-US"/>
              </w:rPr>
            </w:pPr>
            <w:r w:rsidRPr="00BA4555">
              <w:rPr>
                <w:lang w:val="en-US"/>
              </w:rPr>
              <w:t>m</w:t>
            </w:r>
          </w:p>
        </w:tc>
        <w:tc>
          <w:tcPr>
            <w:tcW w:w="1134" w:type="dxa"/>
            <w:tcBorders>
              <w:top w:val="nil"/>
              <w:bottom w:val="single" w:sz="2" w:space="0" w:color="auto"/>
              <w:right w:val="single" w:sz="4" w:space="0" w:color="auto"/>
            </w:tcBorders>
          </w:tcPr>
          <w:p w14:paraId="183A2FBF" w14:textId="77777777" w:rsidR="00B632C0" w:rsidRPr="00BA4555" w:rsidRDefault="00B632C0" w:rsidP="005A28C8">
            <w:pPr>
              <w:rPr>
                <w:lang w:val="en-US"/>
              </w:rPr>
            </w:pPr>
            <w:r w:rsidRPr="00BA4555">
              <w:rPr>
                <w:lang w:val="en-US"/>
              </w:rPr>
              <w:t>34,612</w:t>
            </w:r>
          </w:p>
        </w:tc>
      </w:tr>
      <w:tr w:rsidR="00B632C0" w14:paraId="68DDF7C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A031B53" w14:textId="77777777" w:rsidR="00B632C0" w:rsidRDefault="00B632C0" w:rsidP="005A28C8">
            <w:pPr>
              <w:rPr>
                <w:lang w:val="en-US"/>
              </w:rPr>
            </w:pPr>
          </w:p>
        </w:tc>
        <w:tc>
          <w:tcPr>
            <w:tcW w:w="1276" w:type="dxa"/>
            <w:gridSpan w:val="2"/>
            <w:tcBorders>
              <w:top w:val="nil"/>
              <w:bottom w:val="single" w:sz="2" w:space="0" w:color="auto"/>
            </w:tcBorders>
            <w:vAlign w:val="center"/>
          </w:tcPr>
          <w:p w14:paraId="543C0E93" w14:textId="77777777" w:rsidR="00B632C0" w:rsidRDefault="00B632C0" w:rsidP="005A28C8">
            <w:pPr>
              <w:jc w:val="center"/>
              <w:rPr>
                <w:sz w:val="16"/>
                <w:szCs w:val="16"/>
                <w:lang w:val="en-US"/>
              </w:rPr>
            </w:pPr>
            <w:r>
              <w:rPr>
                <w:sz w:val="16"/>
                <w:szCs w:val="16"/>
                <w:lang w:val="en-US"/>
              </w:rPr>
              <w:t>2523156720072</w:t>
            </w:r>
          </w:p>
        </w:tc>
        <w:tc>
          <w:tcPr>
            <w:tcW w:w="6237" w:type="dxa"/>
            <w:gridSpan w:val="2"/>
            <w:tcBorders>
              <w:top w:val="nil"/>
              <w:bottom w:val="single" w:sz="2" w:space="0" w:color="auto"/>
            </w:tcBorders>
          </w:tcPr>
          <w:p w14:paraId="1F080BED" w14:textId="77777777" w:rsidR="00B632C0" w:rsidRPr="00BA4555" w:rsidRDefault="00B632C0" w:rsidP="005A28C8">
            <w:pPr>
              <w:rPr>
                <w:lang w:val="en-US"/>
              </w:rPr>
            </w:pPr>
            <w:r w:rsidRPr="00BA4555">
              <w:rPr>
                <w:lang w:val="en-US"/>
              </w:rPr>
              <w:t>Banda de etansare sub profiluri "Dihtungsband"</w:t>
            </w:r>
          </w:p>
        </w:tc>
        <w:tc>
          <w:tcPr>
            <w:tcW w:w="1134" w:type="dxa"/>
            <w:tcBorders>
              <w:top w:val="nil"/>
              <w:bottom w:val="single" w:sz="2" w:space="0" w:color="auto"/>
            </w:tcBorders>
          </w:tcPr>
          <w:p w14:paraId="12BE3381" w14:textId="77777777" w:rsidR="00B632C0" w:rsidRPr="00BA4555" w:rsidRDefault="00B632C0" w:rsidP="005A28C8">
            <w:pPr>
              <w:rPr>
                <w:lang w:val="en-US"/>
              </w:rPr>
            </w:pPr>
            <w:r w:rsidRPr="00BA4555">
              <w:rPr>
                <w:lang w:val="en-US"/>
              </w:rPr>
              <w:t>m</w:t>
            </w:r>
          </w:p>
        </w:tc>
        <w:tc>
          <w:tcPr>
            <w:tcW w:w="1134" w:type="dxa"/>
            <w:tcBorders>
              <w:top w:val="nil"/>
              <w:bottom w:val="single" w:sz="2" w:space="0" w:color="auto"/>
              <w:right w:val="single" w:sz="4" w:space="0" w:color="auto"/>
            </w:tcBorders>
          </w:tcPr>
          <w:p w14:paraId="25CA9C61" w14:textId="77777777" w:rsidR="00B632C0" w:rsidRPr="00BA4555" w:rsidRDefault="00B632C0" w:rsidP="005A28C8">
            <w:pPr>
              <w:rPr>
                <w:lang w:val="en-US"/>
              </w:rPr>
            </w:pPr>
            <w:r w:rsidRPr="00BA4555">
              <w:rPr>
                <w:lang w:val="en-US"/>
              </w:rPr>
              <w:t>36,920</w:t>
            </w:r>
          </w:p>
        </w:tc>
      </w:tr>
      <w:tr w:rsidR="00B632C0" w14:paraId="14F1512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6774C29" w14:textId="77777777" w:rsidR="00B632C0" w:rsidRDefault="00B632C0" w:rsidP="005A28C8">
            <w:pPr>
              <w:rPr>
                <w:lang w:val="en-US"/>
              </w:rPr>
            </w:pPr>
          </w:p>
        </w:tc>
        <w:tc>
          <w:tcPr>
            <w:tcW w:w="1276" w:type="dxa"/>
            <w:gridSpan w:val="2"/>
            <w:tcBorders>
              <w:top w:val="nil"/>
              <w:bottom w:val="single" w:sz="2" w:space="0" w:color="auto"/>
            </w:tcBorders>
            <w:vAlign w:val="center"/>
          </w:tcPr>
          <w:p w14:paraId="49B18395" w14:textId="77777777" w:rsidR="00B632C0" w:rsidRDefault="00B632C0" w:rsidP="005A28C8">
            <w:pPr>
              <w:jc w:val="center"/>
              <w:rPr>
                <w:sz w:val="16"/>
                <w:szCs w:val="16"/>
                <w:lang w:val="en-US"/>
              </w:rPr>
            </w:pPr>
            <w:r>
              <w:rPr>
                <w:sz w:val="16"/>
                <w:szCs w:val="16"/>
                <w:lang w:val="en-US"/>
              </w:rPr>
              <w:t>2513206621602</w:t>
            </w:r>
          </w:p>
        </w:tc>
        <w:tc>
          <w:tcPr>
            <w:tcW w:w="6237" w:type="dxa"/>
            <w:gridSpan w:val="2"/>
            <w:tcBorders>
              <w:top w:val="nil"/>
              <w:bottom w:val="single" w:sz="2" w:space="0" w:color="auto"/>
            </w:tcBorders>
          </w:tcPr>
          <w:p w14:paraId="3A11B7EE" w14:textId="77777777" w:rsidR="00B632C0" w:rsidRPr="00BA4555" w:rsidRDefault="00B632C0" w:rsidP="005A28C8">
            <w:pPr>
              <w:rPr>
                <w:lang w:val="en-US"/>
              </w:rPr>
            </w:pPr>
            <w:r w:rsidRPr="00BA4555">
              <w:rPr>
                <w:lang w:val="en-US"/>
              </w:rPr>
              <w:t>Banda pentru imbinarea rosturilor "Serpeanca"</w:t>
            </w:r>
          </w:p>
        </w:tc>
        <w:tc>
          <w:tcPr>
            <w:tcW w:w="1134" w:type="dxa"/>
            <w:tcBorders>
              <w:top w:val="nil"/>
              <w:bottom w:val="single" w:sz="2" w:space="0" w:color="auto"/>
            </w:tcBorders>
          </w:tcPr>
          <w:p w14:paraId="54CA0644" w14:textId="77777777" w:rsidR="00B632C0" w:rsidRPr="00BA4555" w:rsidRDefault="00B632C0" w:rsidP="005A28C8">
            <w:pPr>
              <w:rPr>
                <w:lang w:val="en-US"/>
              </w:rPr>
            </w:pPr>
            <w:r w:rsidRPr="00BA4555">
              <w:rPr>
                <w:lang w:val="en-US"/>
              </w:rPr>
              <w:t>m</w:t>
            </w:r>
          </w:p>
        </w:tc>
        <w:tc>
          <w:tcPr>
            <w:tcW w:w="1134" w:type="dxa"/>
            <w:tcBorders>
              <w:top w:val="nil"/>
              <w:bottom w:val="single" w:sz="2" w:space="0" w:color="auto"/>
              <w:right w:val="single" w:sz="4" w:space="0" w:color="auto"/>
            </w:tcBorders>
          </w:tcPr>
          <w:p w14:paraId="655F529E" w14:textId="77777777" w:rsidR="00B632C0" w:rsidRPr="00BA4555" w:rsidRDefault="00B632C0" w:rsidP="005A28C8">
            <w:pPr>
              <w:rPr>
                <w:lang w:val="en-US"/>
              </w:rPr>
            </w:pPr>
            <w:r w:rsidRPr="00BA4555">
              <w:rPr>
                <w:lang w:val="en-US"/>
              </w:rPr>
              <w:t>6,840</w:t>
            </w:r>
          </w:p>
        </w:tc>
      </w:tr>
      <w:tr w:rsidR="00B632C0" w14:paraId="1F01C70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8C382F7" w14:textId="77777777" w:rsidR="00B632C0" w:rsidRDefault="00B632C0" w:rsidP="005A28C8">
            <w:pPr>
              <w:rPr>
                <w:lang w:val="en-US"/>
              </w:rPr>
            </w:pPr>
          </w:p>
        </w:tc>
        <w:tc>
          <w:tcPr>
            <w:tcW w:w="1276" w:type="dxa"/>
            <w:gridSpan w:val="2"/>
            <w:tcBorders>
              <w:top w:val="nil"/>
              <w:bottom w:val="single" w:sz="2" w:space="0" w:color="auto"/>
            </w:tcBorders>
            <w:vAlign w:val="center"/>
          </w:tcPr>
          <w:p w14:paraId="4F83F4E1" w14:textId="77777777" w:rsidR="00B632C0" w:rsidRDefault="00B632C0" w:rsidP="005A28C8">
            <w:pPr>
              <w:jc w:val="center"/>
              <w:rPr>
                <w:sz w:val="16"/>
                <w:szCs w:val="16"/>
                <w:lang w:val="en-US"/>
              </w:rPr>
            </w:pPr>
            <w:r>
              <w:rPr>
                <w:sz w:val="16"/>
                <w:szCs w:val="16"/>
                <w:lang w:val="en-US"/>
              </w:rPr>
              <w:t>2430226102822</w:t>
            </w:r>
          </w:p>
        </w:tc>
        <w:tc>
          <w:tcPr>
            <w:tcW w:w="6237" w:type="dxa"/>
            <w:gridSpan w:val="2"/>
            <w:tcBorders>
              <w:top w:val="nil"/>
              <w:bottom w:val="single" w:sz="2" w:space="0" w:color="auto"/>
            </w:tcBorders>
          </w:tcPr>
          <w:p w14:paraId="14562997" w14:textId="77777777" w:rsidR="00B632C0" w:rsidRPr="00BA4555" w:rsidRDefault="00B632C0" w:rsidP="005A28C8">
            <w:pPr>
              <w:rPr>
                <w:lang w:val="en-US"/>
              </w:rPr>
            </w:pPr>
            <w:r w:rsidRPr="00BA4555">
              <w:rPr>
                <w:lang w:val="en-US"/>
              </w:rPr>
              <w:t>Chit pe baza de ipsos "Fughenfuller lait"</w:t>
            </w:r>
          </w:p>
        </w:tc>
        <w:tc>
          <w:tcPr>
            <w:tcW w:w="1134" w:type="dxa"/>
            <w:tcBorders>
              <w:top w:val="nil"/>
              <w:bottom w:val="single" w:sz="2" w:space="0" w:color="auto"/>
            </w:tcBorders>
          </w:tcPr>
          <w:p w14:paraId="48865521"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647CB392" w14:textId="77777777" w:rsidR="00B632C0" w:rsidRPr="00BA4555" w:rsidRDefault="00B632C0" w:rsidP="005A28C8">
            <w:pPr>
              <w:rPr>
                <w:lang w:val="en-US"/>
              </w:rPr>
            </w:pPr>
            <w:r w:rsidRPr="00BA4555">
              <w:rPr>
                <w:lang w:val="en-US"/>
              </w:rPr>
              <w:t>14,834</w:t>
            </w:r>
          </w:p>
        </w:tc>
      </w:tr>
      <w:tr w:rsidR="00B632C0" w14:paraId="530291E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23DFD7D" w14:textId="77777777" w:rsidR="00B632C0" w:rsidRDefault="00B632C0" w:rsidP="005A28C8">
            <w:pPr>
              <w:rPr>
                <w:lang w:val="en-US"/>
              </w:rPr>
            </w:pPr>
          </w:p>
        </w:tc>
        <w:tc>
          <w:tcPr>
            <w:tcW w:w="1276" w:type="dxa"/>
            <w:gridSpan w:val="2"/>
            <w:tcBorders>
              <w:top w:val="nil"/>
              <w:bottom w:val="single" w:sz="2" w:space="0" w:color="auto"/>
            </w:tcBorders>
            <w:vAlign w:val="center"/>
          </w:tcPr>
          <w:p w14:paraId="3F326DFD" w14:textId="77777777" w:rsidR="00B632C0" w:rsidRDefault="00B632C0" w:rsidP="005A28C8">
            <w:pPr>
              <w:jc w:val="center"/>
              <w:rPr>
                <w:sz w:val="16"/>
                <w:szCs w:val="16"/>
                <w:lang w:val="en-US"/>
              </w:rPr>
            </w:pPr>
            <w:r>
              <w:rPr>
                <w:sz w:val="16"/>
                <w:szCs w:val="16"/>
                <w:lang w:val="en-US"/>
              </w:rPr>
              <w:t>2430226101017</w:t>
            </w:r>
          </w:p>
        </w:tc>
        <w:tc>
          <w:tcPr>
            <w:tcW w:w="6237" w:type="dxa"/>
            <w:gridSpan w:val="2"/>
            <w:tcBorders>
              <w:top w:val="nil"/>
              <w:bottom w:val="single" w:sz="2" w:space="0" w:color="auto"/>
            </w:tcBorders>
          </w:tcPr>
          <w:p w14:paraId="0CB26AFD" w14:textId="77777777" w:rsidR="00B632C0" w:rsidRPr="00BA4555" w:rsidRDefault="00B632C0" w:rsidP="005A28C8">
            <w:pPr>
              <w:rPr>
                <w:lang w:val="en-US"/>
              </w:rPr>
            </w:pPr>
            <w:r w:rsidRPr="00BA4555">
              <w:rPr>
                <w:lang w:val="en-US"/>
              </w:rPr>
              <w:t>Grund "Tifengrund"</w:t>
            </w:r>
          </w:p>
        </w:tc>
        <w:tc>
          <w:tcPr>
            <w:tcW w:w="1134" w:type="dxa"/>
            <w:tcBorders>
              <w:top w:val="nil"/>
              <w:bottom w:val="single" w:sz="2" w:space="0" w:color="auto"/>
            </w:tcBorders>
          </w:tcPr>
          <w:p w14:paraId="33BF2ADA"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47DBB6DA" w14:textId="77777777" w:rsidR="00B632C0" w:rsidRPr="00BA4555" w:rsidRDefault="00B632C0" w:rsidP="005A28C8">
            <w:pPr>
              <w:rPr>
                <w:lang w:val="en-US"/>
              </w:rPr>
            </w:pPr>
            <w:r w:rsidRPr="00BA4555">
              <w:rPr>
                <w:lang w:val="en-US"/>
              </w:rPr>
              <w:t>0,721</w:t>
            </w:r>
          </w:p>
        </w:tc>
      </w:tr>
      <w:tr w:rsidR="00B632C0" w14:paraId="31A960C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4A31F8F" w14:textId="77777777" w:rsidR="00B632C0" w:rsidRDefault="00B632C0" w:rsidP="005A28C8">
            <w:pPr>
              <w:rPr>
                <w:lang w:val="en-US"/>
              </w:rPr>
            </w:pPr>
          </w:p>
        </w:tc>
        <w:tc>
          <w:tcPr>
            <w:tcW w:w="1276" w:type="dxa"/>
            <w:gridSpan w:val="2"/>
            <w:tcBorders>
              <w:top w:val="nil"/>
              <w:bottom w:val="single" w:sz="2" w:space="0" w:color="auto"/>
            </w:tcBorders>
            <w:vAlign w:val="center"/>
          </w:tcPr>
          <w:p w14:paraId="20FE7AFB" w14:textId="77777777" w:rsidR="00B632C0" w:rsidRDefault="00B632C0" w:rsidP="005A28C8">
            <w:pPr>
              <w:jc w:val="center"/>
              <w:rPr>
                <w:sz w:val="16"/>
                <w:szCs w:val="16"/>
                <w:lang w:val="en-US"/>
              </w:rPr>
            </w:pPr>
            <w:r>
              <w:rPr>
                <w:sz w:val="16"/>
                <w:szCs w:val="16"/>
                <w:lang w:val="en-US"/>
              </w:rPr>
              <w:t>2051142950111</w:t>
            </w:r>
          </w:p>
        </w:tc>
        <w:tc>
          <w:tcPr>
            <w:tcW w:w="6237" w:type="dxa"/>
            <w:gridSpan w:val="2"/>
            <w:tcBorders>
              <w:top w:val="nil"/>
              <w:bottom w:val="single" w:sz="2" w:space="0" w:color="auto"/>
            </w:tcBorders>
          </w:tcPr>
          <w:p w14:paraId="5DC0B457" w14:textId="77777777" w:rsidR="00B632C0" w:rsidRPr="00BA4555" w:rsidRDefault="00B632C0" w:rsidP="005A28C8">
            <w:pPr>
              <w:rPr>
                <w:lang w:val="en-US"/>
              </w:rPr>
            </w:pPr>
            <w:r w:rsidRPr="00BA4555">
              <w:rPr>
                <w:lang w:val="en-US"/>
              </w:rPr>
              <w:t>Dibluri cu suruburi 8x80mm pentru fixarea profilurilor metalice</w:t>
            </w:r>
          </w:p>
        </w:tc>
        <w:tc>
          <w:tcPr>
            <w:tcW w:w="1134" w:type="dxa"/>
            <w:tcBorders>
              <w:top w:val="nil"/>
              <w:bottom w:val="single" w:sz="2" w:space="0" w:color="auto"/>
            </w:tcBorders>
          </w:tcPr>
          <w:p w14:paraId="44D3608C"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7C2BA6C2" w14:textId="77777777" w:rsidR="00B632C0" w:rsidRPr="00BA4555" w:rsidRDefault="00B632C0" w:rsidP="005A28C8">
            <w:pPr>
              <w:rPr>
                <w:lang w:val="en-US"/>
              </w:rPr>
            </w:pPr>
            <w:r w:rsidRPr="00BA4555">
              <w:rPr>
                <w:lang w:val="en-US"/>
              </w:rPr>
              <w:t>37,332</w:t>
            </w:r>
          </w:p>
        </w:tc>
      </w:tr>
      <w:tr w:rsidR="00B632C0" w14:paraId="0165996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9F1A4C1" w14:textId="77777777" w:rsidR="00B632C0" w:rsidRDefault="00B632C0" w:rsidP="005A28C8">
            <w:pPr>
              <w:rPr>
                <w:lang w:val="en-US"/>
              </w:rPr>
            </w:pPr>
          </w:p>
        </w:tc>
        <w:tc>
          <w:tcPr>
            <w:tcW w:w="1276" w:type="dxa"/>
            <w:gridSpan w:val="2"/>
            <w:tcBorders>
              <w:top w:val="nil"/>
              <w:bottom w:val="single" w:sz="2" w:space="0" w:color="auto"/>
            </w:tcBorders>
            <w:vAlign w:val="center"/>
          </w:tcPr>
          <w:p w14:paraId="564A5561" w14:textId="77777777" w:rsidR="00B632C0" w:rsidRDefault="00B632C0" w:rsidP="005A28C8">
            <w:pPr>
              <w:jc w:val="center"/>
              <w:rPr>
                <w:sz w:val="16"/>
                <w:szCs w:val="16"/>
                <w:lang w:val="en-US"/>
              </w:rPr>
            </w:pPr>
            <w:r>
              <w:rPr>
                <w:sz w:val="16"/>
                <w:szCs w:val="16"/>
                <w:lang w:val="en-US"/>
              </w:rPr>
              <w:t>2874115833871</w:t>
            </w:r>
          </w:p>
        </w:tc>
        <w:tc>
          <w:tcPr>
            <w:tcW w:w="6237" w:type="dxa"/>
            <w:gridSpan w:val="2"/>
            <w:tcBorders>
              <w:top w:val="nil"/>
              <w:bottom w:val="single" w:sz="2" w:space="0" w:color="auto"/>
            </w:tcBorders>
          </w:tcPr>
          <w:p w14:paraId="7CBA5F33" w14:textId="77777777" w:rsidR="00B632C0" w:rsidRPr="00BA4555" w:rsidRDefault="00B632C0" w:rsidP="005A28C8">
            <w:pPr>
              <w:rPr>
                <w:lang w:val="en-US"/>
              </w:rPr>
            </w:pPr>
            <w:r w:rsidRPr="00BA4555">
              <w:rPr>
                <w:lang w:val="en-US"/>
              </w:rPr>
              <w:t>Suruburi cu autofiletare 3,5x25 mm</w:t>
            </w:r>
          </w:p>
        </w:tc>
        <w:tc>
          <w:tcPr>
            <w:tcW w:w="1134" w:type="dxa"/>
            <w:tcBorders>
              <w:top w:val="nil"/>
              <w:bottom w:val="single" w:sz="2" w:space="0" w:color="auto"/>
            </w:tcBorders>
          </w:tcPr>
          <w:p w14:paraId="14E31620"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66D480FF" w14:textId="77777777" w:rsidR="00B632C0" w:rsidRPr="00BA4555" w:rsidRDefault="00B632C0" w:rsidP="005A28C8">
            <w:pPr>
              <w:rPr>
                <w:lang w:val="en-US"/>
              </w:rPr>
            </w:pPr>
            <w:r w:rsidRPr="00BA4555">
              <w:rPr>
                <w:lang w:val="en-US"/>
              </w:rPr>
              <w:t>440,481</w:t>
            </w:r>
          </w:p>
        </w:tc>
      </w:tr>
      <w:tr w:rsidR="00B632C0" w14:paraId="438DE2A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1BA7A9B" w14:textId="77777777" w:rsidR="00B632C0" w:rsidRDefault="00B632C0" w:rsidP="005A28C8">
            <w:pPr>
              <w:rPr>
                <w:lang w:val="en-US"/>
              </w:rPr>
            </w:pPr>
          </w:p>
        </w:tc>
        <w:tc>
          <w:tcPr>
            <w:tcW w:w="1276" w:type="dxa"/>
            <w:gridSpan w:val="2"/>
            <w:tcBorders>
              <w:top w:val="nil"/>
              <w:bottom w:val="single" w:sz="2" w:space="0" w:color="auto"/>
            </w:tcBorders>
            <w:vAlign w:val="center"/>
          </w:tcPr>
          <w:p w14:paraId="59FE47A7" w14:textId="77777777" w:rsidR="00B632C0" w:rsidRDefault="00B632C0" w:rsidP="005A28C8">
            <w:pPr>
              <w:jc w:val="center"/>
              <w:rPr>
                <w:sz w:val="16"/>
                <w:szCs w:val="16"/>
                <w:lang w:val="en-US"/>
              </w:rPr>
            </w:pPr>
            <w:r>
              <w:rPr>
                <w:sz w:val="16"/>
                <w:szCs w:val="16"/>
                <w:lang w:val="en-US"/>
              </w:rPr>
              <w:t>2952160007200</w:t>
            </w:r>
          </w:p>
        </w:tc>
        <w:tc>
          <w:tcPr>
            <w:tcW w:w="6237" w:type="dxa"/>
            <w:gridSpan w:val="2"/>
            <w:tcBorders>
              <w:top w:val="nil"/>
              <w:bottom w:val="single" w:sz="2" w:space="0" w:color="auto"/>
            </w:tcBorders>
          </w:tcPr>
          <w:p w14:paraId="0B0FB19E" w14:textId="77777777" w:rsidR="00B632C0" w:rsidRPr="00BA4555" w:rsidRDefault="00B632C0" w:rsidP="005A28C8">
            <w:pPr>
              <w:rPr>
                <w:lang w:val="en-US"/>
              </w:rPr>
            </w:pPr>
            <w:r w:rsidRPr="00BA4555">
              <w:rPr>
                <w:lang w:val="en-US"/>
              </w:rPr>
              <w:t>Utilaj de ridicat pentru lucrari de finisaj</w:t>
            </w:r>
          </w:p>
        </w:tc>
        <w:tc>
          <w:tcPr>
            <w:tcW w:w="1134" w:type="dxa"/>
            <w:tcBorders>
              <w:top w:val="nil"/>
              <w:bottom w:val="single" w:sz="2" w:space="0" w:color="auto"/>
            </w:tcBorders>
          </w:tcPr>
          <w:p w14:paraId="741DB165"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322B55F8" w14:textId="77777777" w:rsidR="00B632C0" w:rsidRPr="00BA4555" w:rsidRDefault="00B632C0" w:rsidP="005A28C8">
            <w:pPr>
              <w:rPr>
                <w:lang w:val="en-US"/>
              </w:rPr>
            </w:pPr>
            <w:r w:rsidRPr="00BA4555">
              <w:rPr>
                <w:lang w:val="en-US"/>
              </w:rPr>
              <w:t>0,051</w:t>
            </w:r>
          </w:p>
        </w:tc>
      </w:tr>
      <w:tr w:rsidR="00B632C0" w14:paraId="066D0EF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53E3A60" w14:textId="77777777" w:rsidR="00B632C0" w:rsidRDefault="00B632C0" w:rsidP="005A28C8">
            <w:pPr>
              <w:rPr>
                <w:lang w:val="en-US"/>
              </w:rPr>
            </w:pPr>
          </w:p>
        </w:tc>
        <w:tc>
          <w:tcPr>
            <w:tcW w:w="1276" w:type="dxa"/>
            <w:gridSpan w:val="2"/>
            <w:tcBorders>
              <w:top w:val="nil"/>
              <w:bottom w:val="single" w:sz="2" w:space="0" w:color="auto"/>
            </w:tcBorders>
            <w:vAlign w:val="center"/>
          </w:tcPr>
          <w:p w14:paraId="2F5256CF" w14:textId="77777777" w:rsidR="00B632C0" w:rsidRDefault="00B632C0" w:rsidP="005A28C8">
            <w:pPr>
              <w:jc w:val="center"/>
              <w:rPr>
                <w:sz w:val="16"/>
                <w:szCs w:val="16"/>
                <w:lang w:val="en-US"/>
              </w:rPr>
            </w:pPr>
            <w:r>
              <w:rPr>
                <w:sz w:val="16"/>
                <w:szCs w:val="16"/>
                <w:lang w:val="en-US"/>
              </w:rPr>
              <w:t>2952270007609</w:t>
            </w:r>
          </w:p>
        </w:tc>
        <w:tc>
          <w:tcPr>
            <w:tcW w:w="6237" w:type="dxa"/>
            <w:gridSpan w:val="2"/>
            <w:tcBorders>
              <w:top w:val="nil"/>
              <w:bottom w:val="single" w:sz="2" w:space="0" w:color="auto"/>
            </w:tcBorders>
          </w:tcPr>
          <w:p w14:paraId="04D90630" w14:textId="77777777" w:rsidR="00B632C0" w:rsidRDefault="00B632C0" w:rsidP="005A28C8">
            <w:pPr>
              <w:rPr>
                <w:lang w:val="en-US"/>
              </w:rPr>
            </w:pPr>
            <w:r>
              <w:rPr>
                <w:lang w:val="en-US"/>
              </w:rPr>
              <w:t>Masina de gaurit electrica</w:t>
            </w:r>
          </w:p>
        </w:tc>
        <w:tc>
          <w:tcPr>
            <w:tcW w:w="1134" w:type="dxa"/>
            <w:tcBorders>
              <w:top w:val="nil"/>
              <w:bottom w:val="single" w:sz="2" w:space="0" w:color="auto"/>
            </w:tcBorders>
          </w:tcPr>
          <w:p w14:paraId="14CF21C1" w14:textId="77777777" w:rsidR="00B632C0" w:rsidRDefault="00B632C0" w:rsidP="005A28C8">
            <w:pPr>
              <w:rPr>
                <w:lang w:val="en-US"/>
              </w:rPr>
            </w:pPr>
            <w:r>
              <w:rPr>
                <w:lang w:val="en-US"/>
              </w:rPr>
              <w:t>h-ut</w:t>
            </w:r>
          </w:p>
        </w:tc>
        <w:tc>
          <w:tcPr>
            <w:tcW w:w="1134" w:type="dxa"/>
            <w:tcBorders>
              <w:top w:val="nil"/>
              <w:bottom w:val="single" w:sz="2" w:space="0" w:color="auto"/>
              <w:right w:val="single" w:sz="4" w:space="0" w:color="auto"/>
            </w:tcBorders>
          </w:tcPr>
          <w:p w14:paraId="694E9312" w14:textId="77777777" w:rsidR="00B632C0" w:rsidRDefault="00B632C0" w:rsidP="005A28C8">
            <w:pPr>
              <w:rPr>
                <w:lang w:val="en-US"/>
              </w:rPr>
            </w:pPr>
            <w:r>
              <w:rPr>
                <w:lang w:val="en-US"/>
              </w:rPr>
              <w:t>1,129</w:t>
            </w:r>
          </w:p>
        </w:tc>
      </w:tr>
      <w:tr w:rsidR="00B632C0" w:rsidRPr="00EB582C" w14:paraId="7D71B580"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20E37252"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0A578C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77180F1C" w14:textId="77777777" w:rsidR="00B632C0" w:rsidRDefault="00B632C0" w:rsidP="005A28C8">
            <w:pPr>
              <w:rPr>
                <w:i/>
                <w:iCs/>
                <w:lang w:val="en-US"/>
              </w:rPr>
            </w:pPr>
          </w:p>
        </w:tc>
        <w:tc>
          <w:tcPr>
            <w:tcW w:w="1134" w:type="dxa"/>
            <w:tcBorders>
              <w:top w:val="nil"/>
              <w:left w:val="single" w:sz="6" w:space="0" w:color="auto"/>
              <w:bottom w:val="nil"/>
              <w:right w:val="nil"/>
            </w:tcBorders>
          </w:tcPr>
          <w:p w14:paraId="71089FAD"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2E2AF73" w14:textId="77777777" w:rsidR="00B632C0" w:rsidRPr="00EB582C" w:rsidRDefault="00B632C0" w:rsidP="005A28C8">
            <w:pPr>
              <w:rPr>
                <w:lang w:val="en-US"/>
              </w:rPr>
            </w:pPr>
          </w:p>
        </w:tc>
      </w:tr>
      <w:tr w:rsidR="00B632C0" w14:paraId="491F6E51"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E4CF0E8" w14:textId="77777777" w:rsidR="00B632C0" w:rsidRDefault="00B632C0" w:rsidP="005A28C8">
            <w:pPr>
              <w:rPr>
                <w:lang w:val="en-US"/>
              </w:rPr>
            </w:pPr>
            <w:r>
              <w:rPr>
                <w:lang w:val="en-US"/>
              </w:rPr>
              <w:t>72</w:t>
            </w:r>
          </w:p>
        </w:tc>
        <w:tc>
          <w:tcPr>
            <w:tcW w:w="1276" w:type="dxa"/>
            <w:gridSpan w:val="2"/>
            <w:tcBorders>
              <w:top w:val="single" w:sz="4" w:space="0" w:color="auto"/>
              <w:bottom w:val="single" w:sz="4" w:space="0" w:color="auto"/>
            </w:tcBorders>
          </w:tcPr>
          <w:p w14:paraId="38C29C12" w14:textId="77777777" w:rsidR="00B632C0" w:rsidRDefault="00B632C0" w:rsidP="005A28C8">
            <w:pPr>
              <w:rPr>
                <w:lang w:val="en-US"/>
              </w:rPr>
            </w:pPr>
            <w:r>
              <w:rPr>
                <w:lang w:val="en-US"/>
              </w:rPr>
              <w:t>IA51A</w:t>
            </w:r>
          </w:p>
          <w:p w14:paraId="1CEA2353"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D59F740" w14:textId="77777777" w:rsidR="00B632C0" w:rsidRDefault="00B632C0" w:rsidP="005A28C8">
            <w:pPr>
              <w:adjustRightInd w:val="0"/>
              <w:rPr>
                <w:rFonts w:ascii="Times New Roman CYR" w:hAnsi="Times New Roman CYR" w:cs="Times New Roman CYR"/>
                <w:sz w:val="16"/>
                <w:szCs w:val="16"/>
                <w:lang w:val="en-US"/>
              </w:rPr>
            </w:pPr>
            <w:r>
              <w:rPr>
                <w:lang w:val="en-US"/>
              </w:rPr>
              <w:t>Usi pentru firide de regulatoare si contoare / Usita de vizitare 150x200h</w:t>
            </w:r>
            <w:r>
              <w:rPr>
                <w:rFonts w:ascii="Times New Roman CYR" w:hAnsi="Times New Roman CYR" w:cs="Times New Roman CYR"/>
                <w:sz w:val="16"/>
                <w:szCs w:val="16"/>
                <w:lang w:val="en-US"/>
              </w:rPr>
              <w:t xml:space="preserve"> </w:t>
            </w:r>
          </w:p>
          <w:p w14:paraId="5F6F32C2"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7FB1484"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064EF635"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1E47F219" w14:textId="77777777" w:rsidR="00B632C0" w:rsidRDefault="00B632C0" w:rsidP="005A28C8">
            <w:pPr>
              <w:jc w:val="center"/>
              <w:rPr>
                <w:lang w:val="en-US"/>
              </w:rPr>
            </w:pPr>
          </w:p>
        </w:tc>
      </w:tr>
      <w:tr w:rsidR="00B632C0" w14:paraId="479826D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5D7ECF8" w14:textId="77777777" w:rsidR="00B632C0" w:rsidRDefault="00B632C0" w:rsidP="005A28C8">
            <w:pPr>
              <w:rPr>
                <w:lang w:val="en-US"/>
              </w:rPr>
            </w:pPr>
          </w:p>
        </w:tc>
        <w:tc>
          <w:tcPr>
            <w:tcW w:w="1276" w:type="dxa"/>
            <w:gridSpan w:val="2"/>
            <w:tcBorders>
              <w:top w:val="nil"/>
              <w:bottom w:val="single" w:sz="2" w:space="0" w:color="auto"/>
            </w:tcBorders>
            <w:vAlign w:val="center"/>
          </w:tcPr>
          <w:p w14:paraId="57AAD43D" w14:textId="77777777" w:rsidR="00B632C0" w:rsidRDefault="00B632C0" w:rsidP="005A28C8">
            <w:pPr>
              <w:jc w:val="center"/>
              <w:rPr>
                <w:sz w:val="16"/>
                <w:szCs w:val="16"/>
                <w:lang w:val="en-US"/>
              </w:rPr>
            </w:pPr>
            <w:r>
              <w:rPr>
                <w:sz w:val="16"/>
                <w:szCs w:val="16"/>
                <w:lang w:val="en-US"/>
              </w:rPr>
              <w:t>7136040011749</w:t>
            </w:r>
          </w:p>
        </w:tc>
        <w:tc>
          <w:tcPr>
            <w:tcW w:w="6237" w:type="dxa"/>
            <w:gridSpan w:val="2"/>
            <w:tcBorders>
              <w:top w:val="nil"/>
              <w:bottom w:val="single" w:sz="2" w:space="0" w:color="auto"/>
            </w:tcBorders>
          </w:tcPr>
          <w:p w14:paraId="4F9D0273" w14:textId="77777777" w:rsidR="00B632C0" w:rsidRPr="00BA4555" w:rsidRDefault="00B632C0" w:rsidP="005A28C8">
            <w:pPr>
              <w:rPr>
                <w:lang w:val="en-US"/>
              </w:rPr>
            </w:pPr>
            <w:r w:rsidRPr="00BA4555">
              <w:rPr>
                <w:lang w:val="en-US"/>
              </w:rPr>
              <w:t>Instalator incalzire si gaze</w:t>
            </w:r>
          </w:p>
        </w:tc>
        <w:tc>
          <w:tcPr>
            <w:tcW w:w="1134" w:type="dxa"/>
            <w:tcBorders>
              <w:top w:val="nil"/>
              <w:bottom w:val="single" w:sz="2" w:space="0" w:color="auto"/>
            </w:tcBorders>
          </w:tcPr>
          <w:p w14:paraId="5573CAE5"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63B9A37" w14:textId="77777777" w:rsidR="00B632C0" w:rsidRPr="00BA4555" w:rsidRDefault="00B632C0" w:rsidP="005A28C8">
            <w:pPr>
              <w:rPr>
                <w:lang w:val="en-US"/>
              </w:rPr>
            </w:pPr>
            <w:r w:rsidRPr="00BA4555">
              <w:rPr>
                <w:lang w:val="en-US"/>
              </w:rPr>
              <w:t>1,650</w:t>
            </w:r>
          </w:p>
        </w:tc>
      </w:tr>
      <w:tr w:rsidR="00B632C0" w14:paraId="2268634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315FCEA" w14:textId="77777777" w:rsidR="00B632C0" w:rsidRDefault="00B632C0" w:rsidP="005A28C8">
            <w:pPr>
              <w:rPr>
                <w:lang w:val="en-US"/>
              </w:rPr>
            </w:pPr>
          </w:p>
        </w:tc>
        <w:tc>
          <w:tcPr>
            <w:tcW w:w="1276" w:type="dxa"/>
            <w:gridSpan w:val="2"/>
            <w:tcBorders>
              <w:top w:val="nil"/>
              <w:bottom w:val="single" w:sz="2" w:space="0" w:color="auto"/>
            </w:tcBorders>
            <w:vAlign w:val="center"/>
          </w:tcPr>
          <w:p w14:paraId="6D946071" w14:textId="77777777" w:rsidR="00B632C0" w:rsidRDefault="00B632C0" w:rsidP="005A28C8">
            <w:pPr>
              <w:jc w:val="center"/>
              <w:rPr>
                <w:sz w:val="16"/>
                <w:szCs w:val="16"/>
                <w:lang w:val="en-US"/>
              </w:rPr>
            </w:pPr>
            <w:r>
              <w:rPr>
                <w:sz w:val="16"/>
                <w:szCs w:val="16"/>
                <w:lang w:val="en-US"/>
              </w:rPr>
              <w:t>2812106306043</w:t>
            </w:r>
          </w:p>
        </w:tc>
        <w:tc>
          <w:tcPr>
            <w:tcW w:w="6237" w:type="dxa"/>
            <w:gridSpan w:val="2"/>
            <w:tcBorders>
              <w:top w:val="nil"/>
              <w:bottom w:val="single" w:sz="2" w:space="0" w:color="auto"/>
            </w:tcBorders>
          </w:tcPr>
          <w:p w14:paraId="7044BB2B" w14:textId="77777777" w:rsidR="00B632C0" w:rsidRPr="00BA4555" w:rsidRDefault="00B632C0" w:rsidP="005A28C8">
            <w:pPr>
              <w:rPr>
                <w:lang w:val="en-US"/>
              </w:rPr>
            </w:pPr>
            <w:r w:rsidRPr="00BA4555">
              <w:rPr>
                <w:lang w:val="en-US"/>
              </w:rPr>
              <w:t>Usita de vizitare 150x200h</w:t>
            </w:r>
          </w:p>
        </w:tc>
        <w:tc>
          <w:tcPr>
            <w:tcW w:w="1134" w:type="dxa"/>
            <w:tcBorders>
              <w:top w:val="nil"/>
              <w:bottom w:val="single" w:sz="2" w:space="0" w:color="auto"/>
            </w:tcBorders>
          </w:tcPr>
          <w:p w14:paraId="17CD6506"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3DA94928" w14:textId="77777777" w:rsidR="00B632C0" w:rsidRPr="00BA4555" w:rsidRDefault="00B632C0" w:rsidP="005A28C8">
            <w:pPr>
              <w:rPr>
                <w:lang w:val="en-US"/>
              </w:rPr>
            </w:pPr>
            <w:r w:rsidRPr="00BA4555">
              <w:rPr>
                <w:lang w:val="en-US"/>
              </w:rPr>
              <w:t>1,000</w:t>
            </w:r>
          </w:p>
        </w:tc>
      </w:tr>
      <w:tr w:rsidR="00B632C0" w14:paraId="73ECEC7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9B5ECF8" w14:textId="77777777" w:rsidR="00B632C0" w:rsidRDefault="00B632C0" w:rsidP="005A28C8">
            <w:pPr>
              <w:rPr>
                <w:lang w:val="en-US"/>
              </w:rPr>
            </w:pPr>
          </w:p>
        </w:tc>
        <w:tc>
          <w:tcPr>
            <w:tcW w:w="1276" w:type="dxa"/>
            <w:gridSpan w:val="2"/>
            <w:tcBorders>
              <w:top w:val="nil"/>
              <w:bottom w:val="single" w:sz="2" w:space="0" w:color="auto"/>
            </w:tcBorders>
            <w:vAlign w:val="center"/>
          </w:tcPr>
          <w:p w14:paraId="7350ACD3" w14:textId="77777777" w:rsidR="00B632C0" w:rsidRDefault="00B632C0" w:rsidP="005A28C8">
            <w:pPr>
              <w:jc w:val="center"/>
              <w:rPr>
                <w:sz w:val="16"/>
                <w:szCs w:val="16"/>
                <w:lang w:val="en-US"/>
              </w:rPr>
            </w:pPr>
            <w:r>
              <w:rPr>
                <w:sz w:val="16"/>
                <w:szCs w:val="16"/>
                <w:lang w:val="en-US"/>
              </w:rPr>
              <w:t>2651122100385</w:t>
            </w:r>
          </w:p>
        </w:tc>
        <w:tc>
          <w:tcPr>
            <w:tcW w:w="6237" w:type="dxa"/>
            <w:gridSpan w:val="2"/>
            <w:tcBorders>
              <w:top w:val="nil"/>
              <w:bottom w:val="single" w:sz="2" w:space="0" w:color="auto"/>
            </w:tcBorders>
          </w:tcPr>
          <w:p w14:paraId="79030679" w14:textId="77777777" w:rsidR="00B632C0" w:rsidRPr="00BA4555" w:rsidRDefault="00B632C0" w:rsidP="005A28C8">
            <w:pPr>
              <w:rPr>
                <w:lang w:val="en-US"/>
              </w:rPr>
            </w:pPr>
            <w:r w:rsidRPr="00BA4555">
              <w:rPr>
                <w:lang w:val="en-US"/>
              </w:rPr>
              <w:t>Ciment de furnal cu adaosuri F 25 saci S1500</w:t>
            </w:r>
          </w:p>
        </w:tc>
        <w:tc>
          <w:tcPr>
            <w:tcW w:w="1134" w:type="dxa"/>
            <w:tcBorders>
              <w:top w:val="nil"/>
              <w:bottom w:val="single" w:sz="2" w:space="0" w:color="auto"/>
            </w:tcBorders>
          </w:tcPr>
          <w:p w14:paraId="041C387C"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49AFAF82" w14:textId="77777777" w:rsidR="00B632C0" w:rsidRPr="00BA4555" w:rsidRDefault="00B632C0" w:rsidP="005A28C8">
            <w:pPr>
              <w:rPr>
                <w:lang w:val="en-US"/>
              </w:rPr>
            </w:pPr>
            <w:r w:rsidRPr="00BA4555">
              <w:rPr>
                <w:lang w:val="en-US"/>
              </w:rPr>
              <w:t>1,500</w:t>
            </w:r>
          </w:p>
        </w:tc>
      </w:tr>
      <w:tr w:rsidR="00B632C0" w14:paraId="7BC1A26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3393E37" w14:textId="77777777" w:rsidR="00B632C0" w:rsidRDefault="00B632C0" w:rsidP="005A28C8">
            <w:pPr>
              <w:rPr>
                <w:lang w:val="en-US"/>
              </w:rPr>
            </w:pPr>
          </w:p>
        </w:tc>
        <w:tc>
          <w:tcPr>
            <w:tcW w:w="1276" w:type="dxa"/>
            <w:gridSpan w:val="2"/>
            <w:tcBorders>
              <w:top w:val="nil"/>
              <w:bottom w:val="single" w:sz="2" w:space="0" w:color="auto"/>
            </w:tcBorders>
            <w:vAlign w:val="center"/>
          </w:tcPr>
          <w:p w14:paraId="2614B6D9" w14:textId="77777777" w:rsidR="00B632C0" w:rsidRDefault="00B632C0" w:rsidP="005A28C8">
            <w:pPr>
              <w:jc w:val="center"/>
              <w:rPr>
                <w:sz w:val="16"/>
                <w:szCs w:val="16"/>
                <w:lang w:val="en-US"/>
              </w:rPr>
            </w:pPr>
            <w:r>
              <w:rPr>
                <w:sz w:val="16"/>
                <w:szCs w:val="16"/>
                <w:lang w:val="en-US"/>
              </w:rPr>
              <w:t>1421202206000</w:t>
            </w:r>
          </w:p>
        </w:tc>
        <w:tc>
          <w:tcPr>
            <w:tcW w:w="6237" w:type="dxa"/>
            <w:gridSpan w:val="2"/>
            <w:tcBorders>
              <w:top w:val="nil"/>
              <w:bottom w:val="single" w:sz="2" w:space="0" w:color="auto"/>
            </w:tcBorders>
          </w:tcPr>
          <w:p w14:paraId="03B767C5" w14:textId="77777777" w:rsidR="00B632C0" w:rsidRPr="00BA4555" w:rsidRDefault="00B632C0" w:rsidP="005A28C8">
            <w:pPr>
              <w:rPr>
                <w:lang w:val="en-US"/>
              </w:rPr>
            </w:pPr>
            <w:r w:rsidRPr="00BA4555">
              <w:rPr>
                <w:lang w:val="en-US"/>
              </w:rPr>
              <w:t>Nisip  0,0-7,0 mm</w:t>
            </w:r>
          </w:p>
        </w:tc>
        <w:tc>
          <w:tcPr>
            <w:tcW w:w="1134" w:type="dxa"/>
            <w:tcBorders>
              <w:top w:val="nil"/>
              <w:bottom w:val="single" w:sz="2" w:space="0" w:color="auto"/>
            </w:tcBorders>
          </w:tcPr>
          <w:p w14:paraId="2E14A83D"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6987046C" w14:textId="77777777" w:rsidR="00B632C0" w:rsidRPr="00BA4555" w:rsidRDefault="00B632C0" w:rsidP="005A28C8">
            <w:pPr>
              <w:rPr>
                <w:lang w:val="en-US"/>
              </w:rPr>
            </w:pPr>
            <w:r w:rsidRPr="00BA4555">
              <w:rPr>
                <w:lang w:val="en-US"/>
              </w:rPr>
              <w:t>0,008</w:t>
            </w:r>
          </w:p>
        </w:tc>
      </w:tr>
      <w:tr w:rsidR="00B632C0" w14:paraId="04947C0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E7F932B" w14:textId="77777777" w:rsidR="00B632C0" w:rsidRDefault="00B632C0" w:rsidP="005A28C8">
            <w:pPr>
              <w:rPr>
                <w:lang w:val="en-US"/>
              </w:rPr>
            </w:pPr>
          </w:p>
        </w:tc>
        <w:tc>
          <w:tcPr>
            <w:tcW w:w="1276" w:type="dxa"/>
            <w:gridSpan w:val="2"/>
            <w:tcBorders>
              <w:top w:val="nil"/>
              <w:bottom w:val="single" w:sz="2" w:space="0" w:color="auto"/>
            </w:tcBorders>
            <w:vAlign w:val="center"/>
          </w:tcPr>
          <w:p w14:paraId="0F3DC558"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4FC889F3"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5B6105F8"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342EDB01" w14:textId="77777777" w:rsidR="00B632C0" w:rsidRPr="00BA4555" w:rsidRDefault="00B632C0" w:rsidP="005A28C8">
            <w:pPr>
              <w:rPr>
                <w:lang w:val="en-US"/>
              </w:rPr>
            </w:pPr>
            <w:r w:rsidRPr="00BA4555">
              <w:rPr>
                <w:lang w:val="en-US"/>
              </w:rPr>
              <w:t>0,001</w:t>
            </w:r>
          </w:p>
        </w:tc>
      </w:tr>
      <w:tr w:rsidR="00B632C0" w14:paraId="70A40C5B"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4F66B0AB"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31947CB2"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288073B6"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62E3C5B0"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5723D018"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13F31CC9" w14:textId="77777777" w:rsidR="00B632C0" w:rsidRDefault="00B632C0" w:rsidP="005A28C8">
            <w:pPr>
              <w:rPr>
                <w:lang w:val="en-US"/>
              </w:rPr>
            </w:pPr>
          </w:p>
        </w:tc>
      </w:tr>
      <w:tr w:rsidR="00B632C0" w14:paraId="50277881" w14:textId="77777777" w:rsidTr="005A28C8">
        <w:tblPrEx>
          <w:tblCellMar>
            <w:top w:w="0" w:type="dxa"/>
            <w:bottom w:w="0" w:type="dxa"/>
          </w:tblCellMar>
        </w:tblPrEx>
        <w:tc>
          <w:tcPr>
            <w:tcW w:w="709" w:type="dxa"/>
            <w:tcBorders>
              <w:top w:val="nil"/>
              <w:left w:val="single" w:sz="4" w:space="0" w:color="auto"/>
              <w:bottom w:val="nil"/>
              <w:right w:val="nil"/>
            </w:tcBorders>
          </w:tcPr>
          <w:p w14:paraId="607AE7E2"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61EA76F"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410A4177" w14:textId="77777777" w:rsidR="00B632C0" w:rsidRPr="007F2714" w:rsidRDefault="00B632C0" w:rsidP="005A28C8">
            <w:pPr>
              <w:rPr>
                <w:b/>
                <w:bCs/>
                <w:sz w:val="22"/>
                <w:szCs w:val="22"/>
                <w:lang w:val="en-US"/>
              </w:rPr>
            </w:pPr>
            <w:r w:rsidRPr="00B40365">
              <w:rPr>
                <w:b/>
                <w:bCs/>
                <w:sz w:val="22"/>
                <w:szCs w:val="22"/>
                <w:lang w:val="en-US"/>
              </w:rPr>
              <w:t>1.8. Apeduct</w:t>
            </w:r>
          </w:p>
          <w:p w14:paraId="417E3A89"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22987E7A"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4F38C697" w14:textId="77777777" w:rsidR="00B632C0" w:rsidRDefault="00B632C0" w:rsidP="005A28C8">
            <w:pPr>
              <w:rPr>
                <w:lang w:val="en-US"/>
              </w:rPr>
            </w:pPr>
          </w:p>
        </w:tc>
      </w:tr>
      <w:tr w:rsidR="00B632C0" w14:paraId="0C0E2A16"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546CB0D" w14:textId="77777777" w:rsidR="00B632C0" w:rsidRDefault="00B632C0" w:rsidP="005A28C8">
            <w:pPr>
              <w:rPr>
                <w:lang w:val="en-US"/>
              </w:rPr>
            </w:pPr>
            <w:r>
              <w:rPr>
                <w:lang w:val="en-US"/>
              </w:rPr>
              <w:t>73</w:t>
            </w:r>
          </w:p>
        </w:tc>
        <w:tc>
          <w:tcPr>
            <w:tcW w:w="1276" w:type="dxa"/>
            <w:gridSpan w:val="2"/>
            <w:tcBorders>
              <w:top w:val="single" w:sz="4" w:space="0" w:color="auto"/>
              <w:bottom w:val="single" w:sz="4" w:space="0" w:color="auto"/>
            </w:tcBorders>
          </w:tcPr>
          <w:p w14:paraId="57E8718F" w14:textId="77777777" w:rsidR="00B632C0" w:rsidRDefault="00B632C0" w:rsidP="005A28C8">
            <w:pPr>
              <w:rPr>
                <w:lang w:val="en-US"/>
              </w:rPr>
            </w:pPr>
            <w:r>
              <w:rPr>
                <w:lang w:val="en-US"/>
              </w:rPr>
              <w:t>SA20B</w:t>
            </w:r>
          </w:p>
          <w:p w14:paraId="0B5971DD"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171E8E1" w14:textId="77777777" w:rsidR="00B632C0" w:rsidRDefault="00B632C0" w:rsidP="005A28C8">
            <w:pPr>
              <w:adjustRightInd w:val="0"/>
              <w:rPr>
                <w:rFonts w:ascii="Times New Roman CYR" w:hAnsi="Times New Roman CYR" w:cs="Times New Roman CYR"/>
                <w:sz w:val="16"/>
                <w:szCs w:val="16"/>
                <w:lang w:val="en-US"/>
              </w:rPr>
            </w:pPr>
            <w:r>
              <w:rPr>
                <w:lang w:val="en-US"/>
              </w:rPr>
              <w:t>Teava din material plastic imbinata prin sudura prin electrofuziune, in conducte de legatura la obiecte sanitare la cladiri de locuit si social culturale, avind diametrul de 25 mm / Teava PP-R PN10 ф25</w:t>
            </w:r>
            <w:r>
              <w:rPr>
                <w:rFonts w:ascii="Times New Roman CYR" w:hAnsi="Times New Roman CYR" w:cs="Times New Roman CYR"/>
                <w:sz w:val="16"/>
                <w:szCs w:val="16"/>
                <w:lang w:val="en-US"/>
              </w:rPr>
              <w:t xml:space="preserve"> </w:t>
            </w:r>
          </w:p>
          <w:p w14:paraId="09FFBF0E"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3514239"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4F664448"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14,000</w:t>
            </w:r>
          </w:p>
          <w:p w14:paraId="21566FDD" w14:textId="77777777" w:rsidR="00B632C0" w:rsidRDefault="00B632C0" w:rsidP="005A28C8">
            <w:pPr>
              <w:jc w:val="center"/>
              <w:rPr>
                <w:lang w:val="en-US"/>
              </w:rPr>
            </w:pPr>
          </w:p>
        </w:tc>
      </w:tr>
      <w:tr w:rsidR="00B632C0" w14:paraId="772919F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713555" w14:textId="77777777" w:rsidR="00B632C0" w:rsidRDefault="00B632C0" w:rsidP="005A28C8">
            <w:pPr>
              <w:rPr>
                <w:lang w:val="en-US"/>
              </w:rPr>
            </w:pPr>
          </w:p>
        </w:tc>
        <w:tc>
          <w:tcPr>
            <w:tcW w:w="1276" w:type="dxa"/>
            <w:gridSpan w:val="2"/>
            <w:tcBorders>
              <w:top w:val="nil"/>
              <w:bottom w:val="single" w:sz="2" w:space="0" w:color="auto"/>
            </w:tcBorders>
            <w:vAlign w:val="center"/>
          </w:tcPr>
          <w:p w14:paraId="1017BF38"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7A0F89CD"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41268219"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7D59C009" w14:textId="77777777" w:rsidR="00B632C0" w:rsidRPr="00BA4555" w:rsidRDefault="00B632C0" w:rsidP="005A28C8">
            <w:pPr>
              <w:rPr>
                <w:lang w:val="en-US"/>
              </w:rPr>
            </w:pPr>
            <w:r w:rsidRPr="00BA4555">
              <w:rPr>
                <w:lang w:val="en-US"/>
              </w:rPr>
              <w:t>4,200</w:t>
            </w:r>
          </w:p>
        </w:tc>
      </w:tr>
      <w:tr w:rsidR="00B632C0" w14:paraId="53B0C38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ED727DF" w14:textId="77777777" w:rsidR="00B632C0" w:rsidRDefault="00B632C0" w:rsidP="005A28C8">
            <w:pPr>
              <w:rPr>
                <w:lang w:val="en-US"/>
              </w:rPr>
            </w:pPr>
          </w:p>
        </w:tc>
        <w:tc>
          <w:tcPr>
            <w:tcW w:w="1276" w:type="dxa"/>
            <w:gridSpan w:val="2"/>
            <w:tcBorders>
              <w:top w:val="nil"/>
              <w:bottom w:val="single" w:sz="2" w:space="0" w:color="auto"/>
            </w:tcBorders>
            <w:vAlign w:val="center"/>
          </w:tcPr>
          <w:p w14:paraId="1F2186EE" w14:textId="77777777" w:rsidR="00B632C0" w:rsidRDefault="00B632C0" w:rsidP="005A28C8">
            <w:pPr>
              <w:jc w:val="center"/>
              <w:rPr>
                <w:sz w:val="16"/>
                <w:szCs w:val="16"/>
                <w:lang w:val="en-US"/>
              </w:rPr>
            </w:pPr>
            <w:r>
              <w:rPr>
                <w:sz w:val="16"/>
                <w:szCs w:val="16"/>
                <w:lang w:val="en-US"/>
              </w:rPr>
              <w:t>2521211705025</w:t>
            </w:r>
          </w:p>
        </w:tc>
        <w:tc>
          <w:tcPr>
            <w:tcW w:w="6237" w:type="dxa"/>
            <w:gridSpan w:val="2"/>
            <w:tcBorders>
              <w:top w:val="nil"/>
              <w:bottom w:val="single" w:sz="2" w:space="0" w:color="auto"/>
            </w:tcBorders>
          </w:tcPr>
          <w:p w14:paraId="6442281C" w14:textId="77777777" w:rsidR="00B632C0" w:rsidRPr="00BA4555" w:rsidRDefault="00B632C0" w:rsidP="005A28C8">
            <w:pPr>
              <w:rPr>
                <w:lang w:val="en-US"/>
              </w:rPr>
            </w:pPr>
            <w:r w:rsidRPr="00BA4555">
              <w:rPr>
                <w:lang w:val="en-US"/>
              </w:rPr>
              <w:t>Teava PP-R PN10 ф25</w:t>
            </w:r>
          </w:p>
        </w:tc>
        <w:tc>
          <w:tcPr>
            <w:tcW w:w="1134" w:type="dxa"/>
            <w:tcBorders>
              <w:top w:val="nil"/>
              <w:bottom w:val="single" w:sz="2" w:space="0" w:color="auto"/>
            </w:tcBorders>
          </w:tcPr>
          <w:p w14:paraId="5909973B" w14:textId="77777777" w:rsidR="00B632C0" w:rsidRPr="00BA4555" w:rsidRDefault="00B632C0" w:rsidP="005A28C8">
            <w:pPr>
              <w:rPr>
                <w:lang w:val="en-US"/>
              </w:rPr>
            </w:pPr>
            <w:r w:rsidRPr="00BA4555">
              <w:rPr>
                <w:lang w:val="en-US"/>
              </w:rPr>
              <w:t>m</w:t>
            </w:r>
          </w:p>
        </w:tc>
        <w:tc>
          <w:tcPr>
            <w:tcW w:w="1134" w:type="dxa"/>
            <w:tcBorders>
              <w:top w:val="nil"/>
              <w:bottom w:val="single" w:sz="2" w:space="0" w:color="auto"/>
              <w:right w:val="single" w:sz="4" w:space="0" w:color="auto"/>
            </w:tcBorders>
          </w:tcPr>
          <w:p w14:paraId="5FFBA333" w14:textId="77777777" w:rsidR="00B632C0" w:rsidRPr="00BA4555" w:rsidRDefault="00B632C0" w:rsidP="005A28C8">
            <w:pPr>
              <w:rPr>
                <w:lang w:val="en-US"/>
              </w:rPr>
            </w:pPr>
            <w:r w:rsidRPr="00BA4555">
              <w:rPr>
                <w:lang w:val="en-US"/>
              </w:rPr>
              <w:t>14,280</w:t>
            </w:r>
          </w:p>
        </w:tc>
      </w:tr>
      <w:tr w:rsidR="00B632C0" w14:paraId="6B98FB9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F49F061" w14:textId="77777777" w:rsidR="00B632C0" w:rsidRDefault="00B632C0" w:rsidP="005A28C8">
            <w:pPr>
              <w:rPr>
                <w:lang w:val="en-US"/>
              </w:rPr>
            </w:pPr>
          </w:p>
        </w:tc>
        <w:tc>
          <w:tcPr>
            <w:tcW w:w="1276" w:type="dxa"/>
            <w:gridSpan w:val="2"/>
            <w:tcBorders>
              <w:top w:val="nil"/>
              <w:bottom w:val="single" w:sz="2" w:space="0" w:color="auto"/>
            </w:tcBorders>
            <w:vAlign w:val="center"/>
          </w:tcPr>
          <w:p w14:paraId="12978704" w14:textId="77777777" w:rsidR="00B632C0" w:rsidRDefault="00B632C0" w:rsidP="005A28C8">
            <w:pPr>
              <w:jc w:val="center"/>
              <w:rPr>
                <w:sz w:val="16"/>
                <w:szCs w:val="16"/>
                <w:lang w:val="en-US"/>
              </w:rPr>
            </w:pPr>
            <w:r>
              <w:rPr>
                <w:sz w:val="16"/>
                <w:szCs w:val="16"/>
                <w:lang w:val="en-US"/>
              </w:rPr>
              <w:t>2523151943125</w:t>
            </w:r>
          </w:p>
        </w:tc>
        <w:tc>
          <w:tcPr>
            <w:tcW w:w="6237" w:type="dxa"/>
            <w:gridSpan w:val="2"/>
            <w:tcBorders>
              <w:top w:val="nil"/>
              <w:bottom w:val="single" w:sz="2" w:space="0" w:color="auto"/>
            </w:tcBorders>
          </w:tcPr>
          <w:p w14:paraId="5A236CC2" w14:textId="77777777" w:rsidR="00B632C0" w:rsidRPr="00BA4555" w:rsidRDefault="00B632C0" w:rsidP="005A28C8">
            <w:pPr>
              <w:rPr>
                <w:lang w:val="en-US"/>
              </w:rPr>
            </w:pPr>
            <w:r w:rsidRPr="00BA4555">
              <w:rPr>
                <w:lang w:val="en-US"/>
              </w:rPr>
              <w:t>Cot PP-R ф25</w:t>
            </w:r>
          </w:p>
        </w:tc>
        <w:tc>
          <w:tcPr>
            <w:tcW w:w="1134" w:type="dxa"/>
            <w:tcBorders>
              <w:top w:val="nil"/>
              <w:bottom w:val="single" w:sz="2" w:space="0" w:color="auto"/>
            </w:tcBorders>
          </w:tcPr>
          <w:p w14:paraId="1C10332F"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34884A59" w14:textId="77777777" w:rsidR="00B632C0" w:rsidRPr="00BA4555" w:rsidRDefault="00B632C0" w:rsidP="005A28C8">
            <w:pPr>
              <w:rPr>
                <w:lang w:val="en-US"/>
              </w:rPr>
            </w:pPr>
            <w:r w:rsidRPr="00BA4555">
              <w:rPr>
                <w:lang w:val="en-US"/>
              </w:rPr>
              <w:t>9,800</w:t>
            </w:r>
          </w:p>
        </w:tc>
      </w:tr>
      <w:tr w:rsidR="00B632C0" w14:paraId="5CA0776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6F9BA95" w14:textId="77777777" w:rsidR="00B632C0" w:rsidRDefault="00B632C0" w:rsidP="005A28C8">
            <w:pPr>
              <w:rPr>
                <w:lang w:val="en-US"/>
              </w:rPr>
            </w:pPr>
          </w:p>
        </w:tc>
        <w:tc>
          <w:tcPr>
            <w:tcW w:w="1276" w:type="dxa"/>
            <w:gridSpan w:val="2"/>
            <w:tcBorders>
              <w:top w:val="nil"/>
              <w:bottom w:val="single" w:sz="2" w:space="0" w:color="auto"/>
            </w:tcBorders>
            <w:vAlign w:val="center"/>
          </w:tcPr>
          <w:p w14:paraId="1577CC69" w14:textId="77777777" w:rsidR="00B632C0" w:rsidRDefault="00B632C0" w:rsidP="005A28C8">
            <w:pPr>
              <w:jc w:val="center"/>
              <w:rPr>
                <w:sz w:val="16"/>
                <w:szCs w:val="16"/>
                <w:lang w:val="en-US"/>
              </w:rPr>
            </w:pPr>
            <w:r>
              <w:rPr>
                <w:sz w:val="16"/>
                <w:szCs w:val="16"/>
                <w:lang w:val="en-US"/>
              </w:rPr>
              <w:t>2523151945125</w:t>
            </w:r>
          </w:p>
        </w:tc>
        <w:tc>
          <w:tcPr>
            <w:tcW w:w="6237" w:type="dxa"/>
            <w:gridSpan w:val="2"/>
            <w:tcBorders>
              <w:top w:val="nil"/>
              <w:bottom w:val="single" w:sz="2" w:space="0" w:color="auto"/>
            </w:tcBorders>
          </w:tcPr>
          <w:p w14:paraId="2FE9894C" w14:textId="77777777" w:rsidR="00B632C0" w:rsidRPr="00BA4555" w:rsidRDefault="00B632C0" w:rsidP="005A28C8">
            <w:pPr>
              <w:rPr>
                <w:lang w:val="en-US"/>
              </w:rPr>
            </w:pPr>
            <w:r w:rsidRPr="00BA4555">
              <w:rPr>
                <w:lang w:val="en-US"/>
              </w:rPr>
              <w:t>Teu PP-R ф25</w:t>
            </w:r>
          </w:p>
        </w:tc>
        <w:tc>
          <w:tcPr>
            <w:tcW w:w="1134" w:type="dxa"/>
            <w:tcBorders>
              <w:top w:val="nil"/>
              <w:bottom w:val="single" w:sz="2" w:space="0" w:color="auto"/>
            </w:tcBorders>
          </w:tcPr>
          <w:p w14:paraId="2D450872"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4C61BD1A" w14:textId="77777777" w:rsidR="00B632C0" w:rsidRPr="00BA4555" w:rsidRDefault="00B632C0" w:rsidP="005A28C8">
            <w:pPr>
              <w:rPr>
                <w:lang w:val="en-US"/>
              </w:rPr>
            </w:pPr>
            <w:r w:rsidRPr="00BA4555">
              <w:rPr>
                <w:lang w:val="en-US"/>
              </w:rPr>
              <w:t>6,300</w:t>
            </w:r>
          </w:p>
        </w:tc>
      </w:tr>
      <w:tr w:rsidR="00B632C0" w14:paraId="0488067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3123012" w14:textId="77777777" w:rsidR="00B632C0" w:rsidRDefault="00B632C0" w:rsidP="005A28C8">
            <w:pPr>
              <w:rPr>
                <w:lang w:val="en-US"/>
              </w:rPr>
            </w:pPr>
          </w:p>
        </w:tc>
        <w:tc>
          <w:tcPr>
            <w:tcW w:w="1276" w:type="dxa"/>
            <w:gridSpan w:val="2"/>
            <w:tcBorders>
              <w:top w:val="nil"/>
              <w:bottom w:val="single" w:sz="2" w:space="0" w:color="auto"/>
            </w:tcBorders>
            <w:vAlign w:val="center"/>
          </w:tcPr>
          <w:p w14:paraId="3BCAE11B" w14:textId="77777777" w:rsidR="00B632C0" w:rsidRDefault="00B632C0" w:rsidP="005A28C8">
            <w:pPr>
              <w:jc w:val="center"/>
              <w:rPr>
                <w:sz w:val="16"/>
                <w:szCs w:val="16"/>
                <w:lang w:val="en-US"/>
              </w:rPr>
            </w:pPr>
            <w:r>
              <w:rPr>
                <w:sz w:val="16"/>
                <w:szCs w:val="16"/>
                <w:lang w:val="en-US"/>
              </w:rPr>
              <w:t>2523151940125</w:t>
            </w:r>
          </w:p>
        </w:tc>
        <w:tc>
          <w:tcPr>
            <w:tcW w:w="6237" w:type="dxa"/>
            <w:gridSpan w:val="2"/>
            <w:tcBorders>
              <w:top w:val="nil"/>
              <w:bottom w:val="single" w:sz="2" w:space="0" w:color="auto"/>
            </w:tcBorders>
          </w:tcPr>
          <w:p w14:paraId="712A95FB" w14:textId="77777777" w:rsidR="00B632C0" w:rsidRPr="00BA4555" w:rsidRDefault="00B632C0" w:rsidP="005A28C8">
            <w:pPr>
              <w:rPr>
                <w:lang w:val="en-US"/>
              </w:rPr>
            </w:pPr>
            <w:r w:rsidRPr="00BA4555">
              <w:rPr>
                <w:lang w:val="en-US"/>
              </w:rPr>
              <w:t>Mufa PP-R ф25</w:t>
            </w:r>
          </w:p>
        </w:tc>
        <w:tc>
          <w:tcPr>
            <w:tcW w:w="1134" w:type="dxa"/>
            <w:tcBorders>
              <w:top w:val="nil"/>
              <w:bottom w:val="single" w:sz="2" w:space="0" w:color="auto"/>
            </w:tcBorders>
          </w:tcPr>
          <w:p w14:paraId="09C8C1D6"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75C0E7C2" w14:textId="77777777" w:rsidR="00B632C0" w:rsidRPr="00BA4555" w:rsidRDefault="00B632C0" w:rsidP="005A28C8">
            <w:pPr>
              <w:rPr>
                <w:lang w:val="en-US"/>
              </w:rPr>
            </w:pPr>
            <w:r w:rsidRPr="00BA4555">
              <w:rPr>
                <w:lang w:val="en-US"/>
              </w:rPr>
              <w:t>6,300</w:t>
            </w:r>
          </w:p>
        </w:tc>
      </w:tr>
      <w:tr w:rsidR="00B632C0" w14:paraId="55B8608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16C1EC0" w14:textId="77777777" w:rsidR="00B632C0" w:rsidRDefault="00B632C0" w:rsidP="005A28C8">
            <w:pPr>
              <w:rPr>
                <w:lang w:val="en-US"/>
              </w:rPr>
            </w:pPr>
          </w:p>
        </w:tc>
        <w:tc>
          <w:tcPr>
            <w:tcW w:w="1276" w:type="dxa"/>
            <w:gridSpan w:val="2"/>
            <w:tcBorders>
              <w:top w:val="nil"/>
              <w:bottom w:val="single" w:sz="2" w:space="0" w:color="auto"/>
            </w:tcBorders>
            <w:vAlign w:val="center"/>
          </w:tcPr>
          <w:p w14:paraId="5BE495B2" w14:textId="77777777" w:rsidR="00B632C0" w:rsidRDefault="00B632C0" w:rsidP="005A28C8">
            <w:pPr>
              <w:jc w:val="center"/>
              <w:rPr>
                <w:sz w:val="16"/>
                <w:szCs w:val="16"/>
                <w:lang w:val="en-US"/>
              </w:rPr>
            </w:pPr>
            <w:r>
              <w:rPr>
                <w:sz w:val="16"/>
                <w:szCs w:val="16"/>
                <w:lang w:val="en-US"/>
              </w:rPr>
              <w:t>2523151946125</w:t>
            </w:r>
          </w:p>
        </w:tc>
        <w:tc>
          <w:tcPr>
            <w:tcW w:w="6237" w:type="dxa"/>
            <w:gridSpan w:val="2"/>
            <w:tcBorders>
              <w:top w:val="nil"/>
              <w:bottom w:val="single" w:sz="2" w:space="0" w:color="auto"/>
            </w:tcBorders>
          </w:tcPr>
          <w:p w14:paraId="6B4FC7DF" w14:textId="77777777" w:rsidR="00B632C0" w:rsidRPr="00BA4555" w:rsidRDefault="00B632C0" w:rsidP="005A28C8">
            <w:pPr>
              <w:rPr>
                <w:lang w:val="en-US"/>
              </w:rPr>
            </w:pPr>
            <w:r w:rsidRPr="00BA4555">
              <w:rPr>
                <w:lang w:val="en-US"/>
              </w:rPr>
              <w:t>Reductie PP-R ф25</w:t>
            </w:r>
          </w:p>
        </w:tc>
        <w:tc>
          <w:tcPr>
            <w:tcW w:w="1134" w:type="dxa"/>
            <w:tcBorders>
              <w:top w:val="nil"/>
              <w:bottom w:val="single" w:sz="2" w:space="0" w:color="auto"/>
            </w:tcBorders>
          </w:tcPr>
          <w:p w14:paraId="6EB399AA"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7B1AFF12" w14:textId="77777777" w:rsidR="00B632C0" w:rsidRPr="00BA4555" w:rsidRDefault="00B632C0" w:rsidP="005A28C8">
            <w:pPr>
              <w:rPr>
                <w:lang w:val="en-US"/>
              </w:rPr>
            </w:pPr>
            <w:r w:rsidRPr="00BA4555">
              <w:rPr>
                <w:lang w:val="en-US"/>
              </w:rPr>
              <w:t>1,400</w:t>
            </w:r>
          </w:p>
        </w:tc>
      </w:tr>
      <w:tr w:rsidR="00B632C0" w14:paraId="368C8AD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D5C1926" w14:textId="77777777" w:rsidR="00B632C0" w:rsidRDefault="00B632C0" w:rsidP="005A28C8">
            <w:pPr>
              <w:rPr>
                <w:lang w:val="en-US"/>
              </w:rPr>
            </w:pPr>
          </w:p>
        </w:tc>
        <w:tc>
          <w:tcPr>
            <w:tcW w:w="1276" w:type="dxa"/>
            <w:gridSpan w:val="2"/>
            <w:tcBorders>
              <w:top w:val="nil"/>
              <w:bottom w:val="single" w:sz="2" w:space="0" w:color="auto"/>
            </w:tcBorders>
            <w:vAlign w:val="center"/>
          </w:tcPr>
          <w:p w14:paraId="713D952D" w14:textId="77777777" w:rsidR="00B632C0" w:rsidRDefault="00B632C0" w:rsidP="005A28C8">
            <w:pPr>
              <w:jc w:val="center"/>
              <w:rPr>
                <w:sz w:val="16"/>
                <w:szCs w:val="16"/>
                <w:lang w:val="en-US"/>
              </w:rPr>
            </w:pPr>
            <w:r>
              <w:rPr>
                <w:sz w:val="16"/>
                <w:szCs w:val="16"/>
                <w:lang w:val="en-US"/>
              </w:rPr>
              <w:t>2523156719530</w:t>
            </w:r>
          </w:p>
        </w:tc>
        <w:tc>
          <w:tcPr>
            <w:tcW w:w="6237" w:type="dxa"/>
            <w:gridSpan w:val="2"/>
            <w:tcBorders>
              <w:top w:val="nil"/>
              <w:bottom w:val="single" w:sz="2" w:space="0" w:color="auto"/>
            </w:tcBorders>
          </w:tcPr>
          <w:p w14:paraId="6290DF66" w14:textId="77777777" w:rsidR="00B632C0" w:rsidRPr="00BA4555" w:rsidRDefault="00B632C0" w:rsidP="005A28C8">
            <w:pPr>
              <w:rPr>
                <w:lang w:val="en-US"/>
              </w:rPr>
            </w:pPr>
            <w:r w:rsidRPr="00BA4555">
              <w:rPr>
                <w:lang w:val="en-US"/>
              </w:rPr>
              <w:t>Racord drept M x Fe</w:t>
            </w:r>
          </w:p>
        </w:tc>
        <w:tc>
          <w:tcPr>
            <w:tcW w:w="1134" w:type="dxa"/>
            <w:tcBorders>
              <w:top w:val="nil"/>
              <w:bottom w:val="single" w:sz="2" w:space="0" w:color="auto"/>
            </w:tcBorders>
          </w:tcPr>
          <w:p w14:paraId="6AD7363A"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5D4837AB" w14:textId="77777777" w:rsidR="00B632C0" w:rsidRPr="00BA4555" w:rsidRDefault="00B632C0" w:rsidP="005A28C8">
            <w:pPr>
              <w:rPr>
                <w:lang w:val="en-US"/>
              </w:rPr>
            </w:pPr>
            <w:r w:rsidRPr="00BA4555">
              <w:rPr>
                <w:lang w:val="en-US"/>
              </w:rPr>
              <w:t>14,000</w:t>
            </w:r>
          </w:p>
        </w:tc>
      </w:tr>
      <w:tr w:rsidR="00B632C0" w14:paraId="4E0B815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8B72D47" w14:textId="77777777" w:rsidR="00B632C0" w:rsidRDefault="00B632C0" w:rsidP="005A28C8">
            <w:pPr>
              <w:rPr>
                <w:lang w:val="en-US"/>
              </w:rPr>
            </w:pPr>
          </w:p>
        </w:tc>
        <w:tc>
          <w:tcPr>
            <w:tcW w:w="1276" w:type="dxa"/>
            <w:gridSpan w:val="2"/>
            <w:tcBorders>
              <w:top w:val="nil"/>
              <w:bottom w:val="single" w:sz="2" w:space="0" w:color="auto"/>
            </w:tcBorders>
            <w:vAlign w:val="center"/>
          </w:tcPr>
          <w:p w14:paraId="3650C819" w14:textId="77777777" w:rsidR="00B632C0" w:rsidRDefault="00B632C0" w:rsidP="005A28C8">
            <w:pPr>
              <w:jc w:val="center"/>
              <w:rPr>
                <w:sz w:val="16"/>
                <w:szCs w:val="16"/>
                <w:lang w:val="en-US"/>
              </w:rPr>
            </w:pPr>
            <w:r>
              <w:rPr>
                <w:sz w:val="16"/>
                <w:szCs w:val="16"/>
                <w:lang w:val="en-US"/>
              </w:rPr>
              <w:t>2112307325046</w:t>
            </w:r>
          </w:p>
        </w:tc>
        <w:tc>
          <w:tcPr>
            <w:tcW w:w="6237" w:type="dxa"/>
            <w:gridSpan w:val="2"/>
            <w:tcBorders>
              <w:top w:val="nil"/>
              <w:bottom w:val="single" w:sz="2" w:space="0" w:color="auto"/>
            </w:tcBorders>
          </w:tcPr>
          <w:p w14:paraId="54192F9D" w14:textId="77777777" w:rsidR="00B632C0" w:rsidRPr="00BA4555" w:rsidRDefault="00B632C0" w:rsidP="005A28C8">
            <w:pPr>
              <w:rPr>
                <w:lang w:val="en-US"/>
              </w:rPr>
            </w:pPr>
            <w:r w:rsidRPr="00BA4555">
              <w:rPr>
                <w:lang w:val="en-US"/>
              </w:rPr>
              <w:t>Hirtie absorbanta</w:t>
            </w:r>
          </w:p>
        </w:tc>
        <w:tc>
          <w:tcPr>
            <w:tcW w:w="1134" w:type="dxa"/>
            <w:tcBorders>
              <w:top w:val="nil"/>
              <w:bottom w:val="single" w:sz="2" w:space="0" w:color="auto"/>
            </w:tcBorders>
          </w:tcPr>
          <w:p w14:paraId="65446D47"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D21356E" w14:textId="77777777" w:rsidR="00B632C0" w:rsidRPr="00BA4555" w:rsidRDefault="00B632C0" w:rsidP="005A28C8">
            <w:pPr>
              <w:rPr>
                <w:lang w:val="en-US"/>
              </w:rPr>
            </w:pPr>
            <w:r w:rsidRPr="00BA4555">
              <w:rPr>
                <w:lang w:val="en-US"/>
              </w:rPr>
              <w:t>0,280</w:t>
            </w:r>
          </w:p>
        </w:tc>
      </w:tr>
      <w:tr w:rsidR="00B632C0" w14:paraId="455A79D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A6EED22" w14:textId="77777777" w:rsidR="00B632C0" w:rsidRDefault="00B632C0" w:rsidP="005A28C8">
            <w:pPr>
              <w:rPr>
                <w:lang w:val="en-US"/>
              </w:rPr>
            </w:pPr>
          </w:p>
        </w:tc>
        <w:tc>
          <w:tcPr>
            <w:tcW w:w="1276" w:type="dxa"/>
            <w:gridSpan w:val="2"/>
            <w:tcBorders>
              <w:top w:val="nil"/>
              <w:bottom w:val="single" w:sz="2" w:space="0" w:color="auto"/>
            </w:tcBorders>
            <w:vAlign w:val="center"/>
          </w:tcPr>
          <w:p w14:paraId="7C8C0019" w14:textId="77777777" w:rsidR="00B632C0" w:rsidRDefault="00B632C0" w:rsidP="005A28C8">
            <w:pPr>
              <w:jc w:val="center"/>
              <w:rPr>
                <w:sz w:val="16"/>
                <w:szCs w:val="16"/>
                <w:lang w:val="en-US"/>
              </w:rPr>
            </w:pPr>
            <w:r>
              <w:rPr>
                <w:sz w:val="16"/>
                <w:szCs w:val="16"/>
                <w:lang w:val="en-US"/>
              </w:rPr>
              <w:t>3220137315778</w:t>
            </w:r>
          </w:p>
        </w:tc>
        <w:tc>
          <w:tcPr>
            <w:tcW w:w="6237" w:type="dxa"/>
            <w:gridSpan w:val="2"/>
            <w:tcBorders>
              <w:top w:val="nil"/>
              <w:bottom w:val="single" w:sz="2" w:space="0" w:color="auto"/>
            </w:tcBorders>
          </w:tcPr>
          <w:p w14:paraId="21ECBB9D" w14:textId="77777777" w:rsidR="00B632C0" w:rsidRPr="00BA4555" w:rsidRDefault="00B632C0" w:rsidP="005A28C8">
            <w:pPr>
              <w:rPr>
                <w:lang w:val="en-US"/>
              </w:rPr>
            </w:pPr>
            <w:r w:rsidRPr="00BA4555">
              <w:rPr>
                <w:lang w:val="en-US"/>
              </w:rPr>
              <w:t>Decapant</w:t>
            </w:r>
          </w:p>
        </w:tc>
        <w:tc>
          <w:tcPr>
            <w:tcW w:w="1134" w:type="dxa"/>
            <w:tcBorders>
              <w:top w:val="nil"/>
              <w:bottom w:val="single" w:sz="2" w:space="0" w:color="auto"/>
            </w:tcBorders>
          </w:tcPr>
          <w:p w14:paraId="11E64BAE"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4AF21D4A" w14:textId="77777777" w:rsidR="00B632C0" w:rsidRPr="00BA4555" w:rsidRDefault="00B632C0" w:rsidP="005A28C8">
            <w:pPr>
              <w:rPr>
                <w:lang w:val="en-US"/>
              </w:rPr>
            </w:pPr>
            <w:r w:rsidRPr="00BA4555">
              <w:rPr>
                <w:lang w:val="en-US"/>
              </w:rPr>
              <w:t>0,084</w:t>
            </w:r>
          </w:p>
        </w:tc>
      </w:tr>
      <w:tr w:rsidR="00B632C0" w14:paraId="13D5BBA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B023F9F" w14:textId="77777777" w:rsidR="00B632C0" w:rsidRDefault="00B632C0" w:rsidP="005A28C8">
            <w:pPr>
              <w:rPr>
                <w:lang w:val="en-US"/>
              </w:rPr>
            </w:pPr>
          </w:p>
        </w:tc>
        <w:tc>
          <w:tcPr>
            <w:tcW w:w="1276" w:type="dxa"/>
            <w:gridSpan w:val="2"/>
            <w:tcBorders>
              <w:top w:val="nil"/>
              <w:bottom w:val="single" w:sz="2" w:space="0" w:color="auto"/>
            </w:tcBorders>
            <w:vAlign w:val="center"/>
          </w:tcPr>
          <w:p w14:paraId="604F87E8" w14:textId="77777777" w:rsidR="00B632C0" w:rsidRDefault="00B632C0" w:rsidP="005A28C8">
            <w:pPr>
              <w:jc w:val="center"/>
              <w:rPr>
                <w:sz w:val="16"/>
                <w:szCs w:val="16"/>
                <w:lang w:val="en-US"/>
              </w:rPr>
            </w:pPr>
            <w:r>
              <w:rPr>
                <w:sz w:val="16"/>
                <w:szCs w:val="16"/>
                <w:lang w:val="en-US"/>
              </w:rPr>
              <w:t>2462107332752</w:t>
            </w:r>
          </w:p>
        </w:tc>
        <w:tc>
          <w:tcPr>
            <w:tcW w:w="6237" w:type="dxa"/>
            <w:gridSpan w:val="2"/>
            <w:tcBorders>
              <w:top w:val="nil"/>
              <w:bottom w:val="single" w:sz="2" w:space="0" w:color="auto"/>
            </w:tcBorders>
          </w:tcPr>
          <w:p w14:paraId="661DC49E" w14:textId="77777777" w:rsidR="00B632C0" w:rsidRPr="00BA4555" w:rsidRDefault="00B632C0" w:rsidP="005A28C8">
            <w:pPr>
              <w:rPr>
                <w:lang w:val="en-US"/>
              </w:rPr>
            </w:pPr>
            <w:r w:rsidRPr="00BA4555">
              <w:rPr>
                <w:lang w:val="en-US"/>
              </w:rPr>
              <w:t>Pasta etansare pentru filete metalice</w:t>
            </w:r>
          </w:p>
        </w:tc>
        <w:tc>
          <w:tcPr>
            <w:tcW w:w="1134" w:type="dxa"/>
            <w:tcBorders>
              <w:top w:val="nil"/>
              <w:bottom w:val="single" w:sz="2" w:space="0" w:color="auto"/>
            </w:tcBorders>
          </w:tcPr>
          <w:p w14:paraId="1F0CCC79"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490D0716" w14:textId="77777777" w:rsidR="00B632C0" w:rsidRPr="00BA4555" w:rsidRDefault="00B632C0" w:rsidP="005A28C8">
            <w:pPr>
              <w:rPr>
                <w:lang w:val="en-US"/>
              </w:rPr>
            </w:pPr>
            <w:r w:rsidRPr="00BA4555">
              <w:rPr>
                <w:lang w:val="en-US"/>
              </w:rPr>
              <w:t>0,028</w:t>
            </w:r>
          </w:p>
        </w:tc>
      </w:tr>
      <w:tr w:rsidR="00B632C0" w14:paraId="11B3734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98B9A6E" w14:textId="77777777" w:rsidR="00B632C0" w:rsidRDefault="00B632C0" w:rsidP="005A28C8">
            <w:pPr>
              <w:rPr>
                <w:lang w:val="en-US"/>
              </w:rPr>
            </w:pPr>
          </w:p>
        </w:tc>
        <w:tc>
          <w:tcPr>
            <w:tcW w:w="1276" w:type="dxa"/>
            <w:gridSpan w:val="2"/>
            <w:tcBorders>
              <w:top w:val="nil"/>
              <w:bottom w:val="single" w:sz="2" w:space="0" w:color="auto"/>
            </w:tcBorders>
            <w:vAlign w:val="center"/>
          </w:tcPr>
          <w:p w14:paraId="4BB0355E" w14:textId="77777777" w:rsidR="00B632C0" w:rsidRDefault="00B632C0" w:rsidP="005A28C8">
            <w:pPr>
              <w:jc w:val="center"/>
              <w:rPr>
                <w:sz w:val="16"/>
                <w:szCs w:val="16"/>
                <w:lang w:val="en-US"/>
              </w:rPr>
            </w:pPr>
            <w:r>
              <w:rPr>
                <w:sz w:val="16"/>
                <w:szCs w:val="16"/>
                <w:lang w:val="en-US"/>
              </w:rPr>
              <w:t>2940600002994</w:t>
            </w:r>
          </w:p>
        </w:tc>
        <w:tc>
          <w:tcPr>
            <w:tcW w:w="6237" w:type="dxa"/>
            <w:gridSpan w:val="2"/>
            <w:tcBorders>
              <w:top w:val="nil"/>
              <w:bottom w:val="single" w:sz="2" w:space="0" w:color="auto"/>
            </w:tcBorders>
          </w:tcPr>
          <w:p w14:paraId="41FC34F5" w14:textId="77777777" w:rsidR="00B632C0" w:rsidRPr="00BA4555" w:rsidRDefault="00B632C0" w:rsidP="005A28C8">
            <w:pPr>
              <w:rPr>
                <w:lang w:val="en-US"/>
              </w:rPr>
            </w:pPr>
            <w:r w:rsidRPr="00BA4555">
              <w:rPr>
                <w:lang w:val="en-US"/>
              </w:rPr>
              <w:t>Aparat de sudura</w:t>
            </w:r>
          </w:p>
        </w:tc>
        <w:tc>
          <w:tcPr>
            <w:tcW w:w="1134" w:type="dxa"/>
            <w:tcBorders>
              <w:top w:val="nil"/>
              <w:bottom w:val="single" w:sz="2" w:space="0" w:color="auto"/>
            </w:tcBorders>
          </w:tcPr>
          <w:p w14:paraId="038884BB"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2758B8BA" w14:textId="77777777" w:rsidR="00B632C0" w:rsidRPr="00BA4555" w:rsidRDefault="00B632C0" w:rsidP="005A28C8">
            <w:pPr>
              <w:rPr>
                <w:lang w:val="en-US"/>
              </w:rPr>
            </w:pPr>
            <w:r w:rsidRPr="00BA4555">
              <w:rPr>
                <w:lang w:val="en-US"/>
              </w:rPr>
              <w:t>0,280</w:t>
            </w:r>
          </w:p>
        </w:tc>
      </w:tr>
      <w:tr w:rsidR="00B632C0" w:rsidRPr="00EB582C" w14:paraId="3D78CD69"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2C5AAECF"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DF0F545"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0FFE2924" w14:textId="77777777" w:rsidR="00B632C0" w:rsidRDefault="00B632C0" w:rsidP="005A28C8">
            <w:pPr>
              <w:rPr>
                <w:i/>
                <w:iCs/>
                <w:lang w:val="en-US"/>
              </w:rPr>
            </w:pPr>
          </w:p>
        </w:tc>
        <w:tc>
          <w:tcPr>
            <w:tcW w:w="1134" w:type="dxa"/>
            <w:tcBorders>
              <w:top w:val="nil"/>
              <w:left w:val="single" w:sz="6" w:space="0" w:color="auto"/>
              <w:bottom w:val="nil"/>
              <w:right w:val="nil"/>
            </w:tcBorders>
          </w:tcPr>
          <w:p w14:paraId="247D1216"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D2B9ED2" w14:textId="77777777" w:rsidR="00B632C0" w:rsidRPr="00EB582C" w:rsidRDefault="00B632C0" w:rsidP="005A28C8">
            <w:pPr>
              <w:rPr>
                <w:lang w:val="en-US"/>
              </w:rPr>
            </w:pPr>
          </w:p>
        </w:tc>
      </w:tr>
      <w:tr w:rsidR="00B632C0" w14:paraId="1E0EE1CF"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5E6CF701" w14:textId="77777777" w:rsidR="00B632C0" w:rsidRDefault="00B632C0" w:rsidP="005A28C8">
            <w:pPr>
              <w:rPr>
                <w:lang w:val="en-US"/>
              </w:rPr>
            </w:pPr>
            <w:r>
              <w:rPr>
                <w:lang w:val="en-US"/>
              </w:rPr>
              <w:t>74</w:t>
            </w:r>
          </w:p>
        </w:tc>
        <w:tc>
          <w:tcPr>
            <w:tcW w:w="1276" w:type="dxa"/>
            <w:gridSpan w:val="2"/>
            <w:tcBorders>
              <w:top w:val="single" w:sz="4" w:space="0" w:color="auto"/>
              <w:bottom w:val="single" w:sz="4" w:space="0" w:color="auto"/>
            </w:tcBorders>
          </w:tcPr>
          <w:p w14:paraId="154CD49B" w14:textId="77777777" w:rsidR="00B632C0" w:rsidRDefault="00B632C0" w:rsidP="005A28C8">
            <w:pPr>
              <w:rPr>
                <w:lang w:val="en-US"/>
              </w:rPr>
            </w:pPr>
          </w:p>
          <w:p w14:paraId="3F84FFB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C5325A2" w14:textId="77777777" w:rsidR="00B632C0" w:rsidRDefault="00B632C0" w:rsidP="005A28C8">
            <w:pPr>
              <w:adjustRightInd w:val="0"/>
              <w:rPr>
                <w:rFonts w:ascii="Times New Roman CYR" w:hAnsi="Times New Roman CYR" w:cs="Times New Roman CYR"/>
                <w:sz w:val="16"/>
                <w:szCs w:val="16"/>
                <w:lang w:val="en-US"/>
              </w:rPr>
            </w:pPr>
            <w:r>
              <w:rPr>
                <w:lang w:val="en-US"/>
              </w:rPr>
              <w:t>Cot cu fix PPR ф25 90*</w:t>
            </w:r>
            <w:r>
              <w:rPr>
                <w:rFonts w:ascii="Times New Roman CYR" w:hAnsi="Times New Roman CYR" w:cs="Times New Roman CYR"/>
                <w:sz w:val="16"/>
                <w:szCs w:val="16"/>
                <w:lang w:val="en-US"/>
              </w:rPr>
              <w:t xml:space="preserve"> </w:t>
            </w:r>
          </w:p>
          <w:p w14:paraId="4CD7B85A"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AC84252"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3FA4ED4D"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5,000</w:t>
            </w:r>
          </w:p>
          <w:p w14:paraId="35306E94" w14:textId="77777777" w:rsidR="00B632C0" w:rsidRDefault="00B632C0" w:rsidP="005A28C8">
            <w:pPr>
              <w:jc w:val="center"/>
              <w:rPr>
                <w:lang w:val="en-US"/>
              </w:rPr>
            </w:pPr>
          </w:p>
        </w:tc>
      </w:tr>
      <w:tr w:rsidR="00B632C0" w14:paraId="1E12ACF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BF984F6" w14:textId="77777777" w:rsidR="00B632C0" w:rsidRDefault="00B632C0" w:rsidP="005A28C8">
            <w:pPr>
              <w:rPr>
                <w:lang w:val="en-US"/>
              </w:rPr>
            </w:pPr>
          </w:p>
        </w:tc>
        <w:tc>
          <w:tcPr>
            <w:tcW w:w="1276" w:type="dxa"/>
            <w:gridSpan w:val="2"/>
            <w:tcBorders>
              <w:top w:val="nil"/>
              <w:bottom w:val="single" w:sz="2" w:space="0" w:color="auto"/>
            </w:tcBorders>
            <w:vAlign w:val="center"/>
          </w:tcPr>
          <w:p w14:paraId="6E6EA522" w14:textId="77777777" w:rsidR="00B632C0" w:rsidRDefault="00B632C0" w:rsidP="005A28C8">
            <w:pPr>
              <w:jc w:val="center"/>
              <w:rPr>
                <w:sz w:val="16"/>
                <w:szCs w:val="16"/>
                <w:lang w:val="en-US"/>
              </w:rPr>
            </w:pPr>
            <w:r>
              <w:rPr>
                <w:sz w:val="16"/>
                <w:szCs w:val="16"/>
                <w:lang w:val="en-US"/>
              </w:rPr>
              <w:t>60039</w:t>
            </w:r>
          </w:p>
        </w:tc>
        <w:tc>
          <w:tcPr>
            <w:tcW w:w="6237" w:type="dxa"/>
            <w:gridSpan w:val="2"/>
            <w:tcBorders>
              <w:top w:val="nil"/>
              <w:bottom w:val="single" w:sz="2" w:space="0" w:color="auto"/>
            </w:tcBorders>
          </w:tcPr>
          <w:p w14:paraId="25C20C67" w14:textId="77777777" w:rsidR="00B632C0" w:rsidRPr="00BA4555" w:rsidRDefault="00B632C0" w:rsidP="005A28C8">
            <w:pPr>
              <w:rPr>
                <w:lang w:val="en-US"/>
              </w:rPr>
            </w:pPr>
            <w:r w:rsidRPr="00BA4555">
              <w:rPr>
                <w:lang w:val="en-US"/>
              </w:rPr>
              <w:t>Cot cu fix PPR ф25 90*</w:t>
            </w:r>
          </w:p>
        </w:tc>
        <w:tc>
          <w:tcPr>
            <w:tcW w:w="1134" w:type="dxa"/>
            <w:tcBorders>
              <w:top w:val="nil"/>
              <w:bottom w:val="single" w:sz="2" w:space="0" w:color="auto"/>
            </w:tcBorders>
          </w:tcPr>
          <w:p w14:paraId="2062996C"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01A47B16" w14:textId="77777777" w:rsidR="00B632C0" w:rsidRPr="00BA4555" w:rsidRDefault="00B632C0" w:rsidP="005A28C8">
            <w:pPr>
              <w:rPr>
                <w:lang w:val="en-US"/>
              </w:rPr>
            </w:pPr>
            <w:r w:rsidRPr="00BA4555">
              <w:rPr>
                <w:lang w:val="en-US"/>
              </w:rPr>
              <w:t>5,000</w:t>
            </w:r>
          </w:p>
        </w:tc>
      </w:tr>
      <w:tr w:rsidR="00B632C0" w:rsidRPr="00EB582C" w14:paraId="2B37DA1E"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D8285DA"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355E6C8"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1835C13" w14:textId="77777777" w:rsidR="00B632C0" w:rsidRDefault="00B632C0" w:rsidP="005A28C8">
            <w:pPr>
              <w:rPr>
                <w:i/>
                <w:iCs/>
                <w:lang w:val="en-US"/>
              </w:rPr>
            </w:pPr>
          </w:p>
        </w:tc>
        <w:tc>
          <w:tcPr>
            <w:tcW w:w="1134" w:type="dxa"/>
            <w:tcBorders>
              <w:top w:val="nil"/>
              <w:left w:val="single" w:sz="6" w:space="0" w:color="auto"/>
              <w:bottom w:val="nil"/>
              <w:right w:val="nil"/>
            </w:tcBorders>
          </w:tcPr>
          <w:p w14:paraId="17702171"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43BFAC0A" w14:textId="77777777" w:rsidR="00B632C0" w:rsidRPr="00EB582C" w:rsidRDefault="00B632C0" w:rsidP="005A28C8">
            <w:pPr>
              <w:rPr>
                <w:lang w:val="en-US"/>
              </w:rPr>
            </w:pPr>
          </w:p>
        </w:tc>
      </w:tr>
      <w:tr w:rsidR="00B632C0" w14:paraId="564FEE4F"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8B78C9D" w14:textId="77777777" w:rsidR="00B632C0" w:rsidRDefault="00B632C0" w:rsidP="005A28C8">
            <w:pPr>
              <w:rPr>
                <w:lang w:val="en-US"/>
              </w:rPr>
            </w:pPr>
            <w:r>
              <w:rPr>
                <w:lang w:val="en-US"/>
              </w:rPr>
              <w:t>75</w:t>
            </w:r>
          </w:p>
        </w:tc>
        <w:tc>
          <w:tcPr>
            <w:tcW w:w="1276" w:type="dxa"/>
            <w:gridSpan w:val="2"/>
            <w:tcBorders>
              <w:top w:val="single" w:sz="4" w:space="0" w:color="auto"/>
              <w:bottom w:val="single" w:sz="4" w:space="0" w:color="auto"/>
            </w:tcBorders>
          </w:tcPr>
          <w:p w14:paraId="549A2319" w14:textId="77777777" w:rsidR="00B632C0" w:rsidRDefault="00B632C0" w:rsidP="005A28C8">
            <w:pPr>
              <w:rPr>
                <w:lang w:val="en-US"/>
              </w:rPr>
            </w:pPr>
            <w:r>
              <w:rPr>
                <w:lang w:val="en-US"/>
              </w:rPr>
              <w:t>SF01C</w:t>
            </w:r>
          </w:p>
          <w:p w14:paraId="38415B8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E616E5C" w14:textId="77777777" w:rsidR="00B632C0" w:rsidRDefault="00B632C0" w:rsidP="005A28C8">
            <w:pPr>
              <w:adjustRightInd w:val="0"/>
              <w:rPr>
                <w:rFonts w:ascii="Times New Roman CYR" w:hAnsi="Times New Roman CYR" w:cs="Times New Roman CYR"/>
                <w:sz w:val="16"/>
                <w:szCs w:val="16"/>
                <w:lang w:val="en-US"/>
              </w:rPr>
            </w:pPr>
            <w:r>
              <w:rPr>
                <w:lang w:val="en-US"/>
              </w:rPr>
              <w:t>Efectuarea probei de etansare la presiune a instalatiei de apa calda sau rece executata din teava din policlorura de vinil tip greu sau din material plastic, avind diametrul de 16-110 mm</w:t>
            </w:r>
            <w:r>
              <w:rPr>
                <w:rFonts w:ascii="Times New Roman CYR" w:hAnsi="Times New Roman CYR" w:cs="Times New Roman CYR"/>
                <w:sz w:val="16"/>
                <w:szCs w:val="16"/>
                <w:lang w:val="en-US"/>
              </w:rPr>
              <w:t xml:space="preserve"> </w:t>
            </w:r>
          </w:p>
          <w:p w14:paraId="3AD3A639"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49CBAA3"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6BB0E890"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14,000</w:t>
            </w:r>
          </w:p>
          <w:p w14:paraId="7CD6C4FC" w14:textId="77777777" w:rsidR="00B632C0" w:rsidRDefault="00B632C0" w:rsidP="005A28C8">
            <w:pPr>
              <w:jc w:val="center"/>
              <w:rPr>
                <w:lang w:val="en-US"/>
              </w:rPr>
            </w:pPr>
          </w:p>
        </w:tc>
      </w:tr>
      <w:tr w:rsidR="00B632C0" w14:paraId="6C245EC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37622CA" w14:textId="77777777" w:rsidR="00B632C0" w:rsidRDefault="00B632C0" w:rsidP="005A28C8">
            <w:pPr>
              <w:rPr>
                <w:lang w:val="en-US"/>
              </w:rPr>
            </w:pPr>
          </w:p>
        </w:tc>
        <w:tc>
          <w:tcPr>
            <w:tcW w:w="1276" w:type="dxa"/>
            <w:gridSpan w:val="2"/>
            <w:tcBorders>
              <w:top w:val="nil"/>
              <w:bottom w:val="single" w:sz="2" w:space="0" w:color="auto"/>
            </w:tcBorders>
            <w:vAlign w:val="center"/>
          </w:tcPr>
          <w:p w14:paraId="76219445"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014202B2"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5C6E223B"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08241ACA" w14:textId="77777777" w:rsidR="00B632C0" w:rsidRPr="00BA4555" w:rsidRDefault="00B632C0" w:rsidP="005A28C8">
            <w:pPr>
              <w:rPr>
                <w:lang w:val="en-US"/>
              </w:rPr>
            </w:pPr>
            <w:r w:rsidRPr="00BA4555">
              <w:rPr>
                <w:lang w:val="en-US"/>
              </w:rPr>
              <w:t>2,240</w:t>
            </w:r>
          </w:p>
        </w:tc>
      </w:tr>
      <w:tr w:rsidR="00B632C0" w:rsidRPr="00EB582C" w14:paraId="4514363B"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A55806A"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4D2C4749"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6B7A120" w14:textId="77777777" w:rsidR="00B632C0" w:rsidRDefault="00B632C0" w:rsidP="005A28C8">
            <w:pPr>
              <w:rPr>
                <w:i/>
                <w:iCs/>
                <w:lang w:val="en-US"/>
              </w:rPr>
            </w:pPr>
          </w:p>
        </w:tc>
        <w:tc>
          <w:tcPr>
            <w:tcW w:w="1134" w:type="dxa"/>
            <w:tcBorders>
              <w:top w:val="nil"/>
              <w:left w:val="single" w:sz="6" w:space="0" w:color="auto"/>
              <w:bottom w:val="nil"/>
              <w:right w:val="nil"/>
            </w:tcBorders>
          </w:tcPr>
          <w:p w14:paraId="3DAD07CA"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210AEF2" w14:textId="77777777" w:rsidR="00B632C0" w:rsidRPr="00EB582C" w:rsidRDefault="00B632C0" w:rsidP="005A28C8">
            <w:pPr>
              <w:rPr>
                <w:lang w:val="en-US"/>
              </w:rPr>
            </w:pPr>
          </w:p>
        </w:tc>
      </w:tr>
      <w:tr w:rsidR="00B632C0" w14:paraId="2D881E9B"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37157BE" w14:textId="77777777" w:rsidR="00B632C0" w:rsidRDefault="00B632C0" w:rsidP="005A28C8">
            <w:pPr>
              <w:rPr>
                <w:lang w:val="en-US"/>
              </w:rPr>
            </w:pPr>
            <w:r>
              <w:rPr>
                <w:lang w:val="en-US"/>
              </w:rPr>
              <w:t>76</w:t>
            </w:r>
          </w:p>
        </w:tc>
        <w:tc>
          <w:tcPr>
            <w:tcW w:w="1276" w:type="dxa"/>
            <w:gridSpan w:val="2"/>
            <w:tcBorders>
              <w:top w:val="single" w:sz="4" w:space="0" w:color="auto"/>
              <w:bottom w:val="single" w:sz="4" w:space="0" w:color="auto"/>
            </w:tcBorders>
          </w:tcPr>
          <w:p w14:paraId="1E3FD37D" w14:textId="77777777" w:rsidR="00B632C0" w:rsidRDefault="00B632C0" w:rsidP="005A28C8">
            <w:pPr>
              <w:rPr>
                <w:lang w:val="en-US"/>
              </w:rPr>
            </w:pPr>
            <w:r>
              <w:rPr>
                <w:lang w:val="en-US"/>
              </w:rPr>
              <w:t>SF02C</w:t>
            </w:r>
          </w:p>
          <w:p w14:paraId="11A1367C"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0B3DEE1" w14:textId="77777777" w:rsidR="00B632C0" w:rsidRDefault="00B632C0" w:rsidP="005A28C8">
            <w:pPr>
              <w:adjustRightInd w:val="0"/>
              <w:rPr>
                <w:rFonts w:ascii="Times New Roman CYR" w:hAnsi="Times New Roman CYR" w:cs="Times New Roman CYR"/>
                <w:sz w:val="16"/>
                <w:szCs w:val="16"/>
                <w:lang w:val="en-US"/>
              </w:rPr>
            </w:pPr>
            <w:r>
              <w:rPr>
                <w:lang w:val="en-US"/>
              </w:rPr>
              <w:t>Efectuarea probei de functionare a instalatiei de apa rece executata cu teava din policlorura de vinil tip greu sau material plastic, avind diametrul de 16 - 110 mm</w:t>
            </w:r>
            <w:r>
              <w:rPr>
                <w:rFonts w:ascii="Times New Roman CYR" w:hAnsi="Times New Roman CYR" w:cs="Times New Roman CYR"/>
                <w:sz w:val="16"/>
                <w:szCs w:val="16"/>
                <w:lang w:val="en-US"/>
              </w:rPr>
              <w:t xml:space="preserve"> </w:t>
            </w:r>
          </w:p>
          <w:p w14:paraId="3F7A418B"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031493D" w14:textId="77777777" w:rsidR="00B632C0" w:rsidRDefault="00B632C0" w:rsidP="005A28C8">
            <w:pPr>
              <w:jc w:val="center"/>
              <w:rPr>
                <w:lang w:val="en-US"/>
              </w:rPr>
            </w:pPr>
            <w:r>
              <w:rPr>
                <w:lang w:val="en-US"/>
              </w:rPr>
              <w:t>10 m</w:t>
            </w:r>
          </w:p>
        </w:tc>
        <w:tc>
          <w:tcPr>
            <w:tcW w:w="1134" w:type="dxa"/>
            <w:tcBorders>
              <w:top w:val="single" w:sz="4" w:space="0" w:color="auto"/>
              <w:bottom w:val="single" w:sz="4" w:space="0" w:color="auto"/>
              <w:right w:val="single" w:sz="4" w:space="0" w:color="auto"/>
            </w:tcBorders>
            <w:vAlign w:val="center"/>
          </w:tcPr>
          <w:p w14:paraId="0DD3778A"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0,700</w:t>
            </w:r>
          </w:p>
          <w:p w14:paraId="049D9C76" w14:textId="77777777" w:rsidR="00B632C0" w:rsidRDefault="00B632C0" w:rsidP="005A28C8">
            <w:pPr>
              <w:jc w:val="center"/>
              <w:rPr>
                <w:lang w:val="en-US"/>
              </w:rPr>
            </w:pPr>
          </w:p>
        </w:tc>
      </w:tr>
      <w:tr w:rsidR="00B632C0" w14:paraId="00593A4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A0ADB93" w14:textId="77777777" w:rsidR="00B632C0" w:rsidRDefault="00B632C0" w:rsidP="005A28C8">
            <w:pPr>
              <w:rPr>
                <w:lang w:val="en-US"/>
              </w:rPr>
            </w:pPr>
          </w:p>
        </w:tc>
        <w:tc>
          <w:tcPr>
            <w:tcW w:w="1276" w:type="dxa"/>
            <w:gridSpan w:val="2"/>
            <w:tcBorders>
              <w:top w:val="nil"/>
              <w:bottom w:val="single" w:sz="2" w:space="0" w:color="auto"/>
            </w:tcBorders>
            <w:vAlign w:val="center"/>
          </w:tcPr>
          <w:p w14:paraId="6D968A3D"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43423F52"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5F83FBB0"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655B730A" w14:textId="77777777" w:rsidR="00B632C0" w:rsidRPr="00BA4555" w:rsidRDefault="00B632C0" w:rsidP="005A28C8">
            <w:pPr>
              <w:rPr>
                <w:lang w:val="en-US"/>
              </w:rPr>
            </w:pPr>
            <w:r w:rsidRPr="00BA4555">
              <w:rPr>
                <w:lang w:val="en-US"/>
              </w:rPr>
              <w:t>0,077</w:t>
            </w:r>
          </w:p>
        </w:tc>
      </w:tr>
      <w:tr w:rsidR="00B632C0" w:rsidRPr="00EB582C" w14:paraId="4A313054"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7A1C6723"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EADAB45"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7903A2D" w14:textId="77777777" w:rsidR="00B632C0" w:rsidRDefault="00B632C0" w:rsidP="005A28C8">
            <w:pPr>
              <w:rPr>
                <w:i/>
                <w:iCs/>
                <w:lang w:val="en-US"/>
              </w:rPr>
            </w:pPr>
          </w:p>
        </w:tc>
        <w:tc>
          <w:tcPr>
            <w:tcW w:w="1134" w:type="dxa"/>
            <w:tcBorders>
              <w:top w:val="nil"/>
              <w:left w:val="single" w:sz="6" w:space="0" w:color="auto"/>
              <w:bottom w:val="nil"/>
              <w:right w:val="nil"/>
            </w:tcBorders>
          </w:tcPr>
          <w:p w14:paraId="5314AE75"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B759DBD" w14:textId="77777777" w:rsidR="00B632C0" w:rsidRPr="00EB582C" w:rsidRDefault="00B632C0" w:rsidP="005A28C8">
            <w:pPr>
              <w:rPr>
                <w:lang w:val="en-US"/>
              </w:rPr>
            </w:pPr>
          </w:p>
        </w:tc>
      </w:tr>
      <w:tr w:rsidR="00B632C0" w14:paraId="6F6D061C"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5C17EA18" w14:textId="77777777" w:rsidR="00B632C0" w:rsidRDefault="00B632C0" w:rsidP="005A28C8">
            <w:pPr>
              <w:rPr>
                <w:lang w:val="en-US"/>
              </w:rPr>
            </w:pPr>
            <w:r>
              <w:rPr>
                <w:lang w:val="en-US"/>
              </w:rPr>
              <w:lastRenderedPageBreak/>
              <w:t>77</w:t>
            </w:r>
          </w:p>
        </w:tc>
        <w:tc>
          <w:tcPr>
            <w:tcW w:w="1276" w:type="dxa"/>
            <w:gridSpan w:val="2"/>
            <w:tcBorders>
              <w:top w:val="single" w:sz="4" w:space="0" w:color="auto"/>
              <w:bottom w:val="single" w:sz="4" w:space="0" w:color="auto"/>
            </w:tcBorders>
          </w:tcPr>
          <w:p w14:paraId="1C7C83EC" w14:textId="77777777" w:rsidR="00B632C0" w:rsidRDefault="00B632C0" w:rsidP="005A28C8">
            <w:pPr>
              <w:rPr>
                <w:lang w:val="en-US"/>
              </w:rPr>
            </w:pPr>
            <w:r>
              <w:rPr>
                <w:lang w:val="en-US"/>
              </w:rPr>
              <w:t>SF05C</w:t>
            </w:r>
          </w:p>
          <w:p w14:paraId="6FDDA91B"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5AD6FBD" w14:textId="77777777" w:rsidR="00B632C0" w:rsidRDefault="00B632C0" w:rsidP="005A28C8">
            <w:pPr>
              <w:adjustRightInd w:val="0"/>
              <w:rPr>
                <w:rFonts w:ascii="Times New Roman CYR" w:hAnsi="Times New Roman CYR" w:cs="Times New Roman CYR"/>
                <w:sz w:val="16"/>
                <w:szCs w:val="16"/>
                <w:lang w:val="en-US"/>
              </w:rPr>
            </w:pPr>
            <w:r>
              <w:rPr>
                <w:lang w:val="en-US"/>
              </w:rPr>
              <w:t>Spalarea instalatiei de apa rece sau calda, executata din tevi din material plastic,  avind diametrul de 20-75 mm</w:t>
            </w:r>
            <w:r>
              <w:rPr>
                <w:rFonts w:ascii="Times New Roman CYR" w:hAnsi="Times New Roman CYR" w:cs="Times New Roman CYR"/>
                <w:sz w:val="16"/>
                <w:szCs w:val="16"/>
                <w:lang w:val="en-US"/>
              </w:rPr>
              <w:t xml:space="preserve"> </w:t>
            </w:r>
          </w:p>
          <w:p w14:paraId="09A4741D"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50736D5"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00CF48F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14,000</w:t>
            </w:r>
          </w:p>
          <w:p w14:paraId="2B301A48" w14:textId="77777777" w:rsidR="00B632C0" w:rsidRDefault="00B632C0" w:rsidP="005A28C8">
            <w:pPr>
              <w:jc w:val="center"/>
              <w:rPr>
                <w:lang w:val="en-US"/>
              </w:rPr>
            </w:pPr>
          </w:p>
        </w:tc>
      </w:tr>
      <w:tr w:rsidR="00B632C0" w14:paraId="5046C73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490503A" w14:textId="77777777" w:rsidR="00B632C0" w:rsidRDefault="00B632C0" w:rsidP="005A28C8">
            <w:pPr>
              <w:rPr>
                <w:lang w:val="en-US"/>
              </w:rPr>
            </w:pPr>
          </w:p>
        </w:tc>
        <w:tc>
          <w:tcPr>
            <w:tcW w:w="1276" w:type="dxa"/>
            <w:gridSpan w:val="2"/>
            <w:tcBorders>
              <w:top w:val="nil"/>
              <w:bottom w:val="single" w:sz="2" w:space="0" w:color="auto"/>
            </w:tcBorders>
            <w:vAlign w:val="center"/>
          </w:tcPr>
          <w:p w14:paraId="6F62A074"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35B264BF"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17CFCEBA"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1A3A7929" w14:textId="77777777" w:rsidR="00B632C0" w:rsidRPr="00BA4555" w:rsidRDefault="00B632C0" w:rsidP="005A28C8">
            <w:pPr>
              <w:rPr>
                <w:lang w:val="en-US"/>
              </w:rPr>
            </w:pPr>
            <w:r w:rsidRPr="00BA4555">
              <w:rPr>
                <w:lang w:val="en-US"/>
              </w:rPr>
              <w:t>0,700</w:t>
            </w:r>
          </w:p>
        </w:tc>
      </w:tr>
      <w:tr w:rsidR="00B632C0" w14:paraId="2499F382"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4655D1CA"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655E046D"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62DCC5D4"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4A9E3600"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328A6BA0"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034FB9DD" w14:textId="77777777" w:rsidR="00B632C0" w:rsidRDefault="00B632C0" w:rsidP="005A28C8">
            <w:pPr>
              <w:rPr>
                <w:lang w:val="en-US"/>
              </w:rPr>
            </w:pPr>
          </w:p>
        </w:tc>
      </w:tr>
      <w:tr w:rsidR="00B632C0" w14:paraId="7DA72BD8" w14:textId="77777777" w:rsidTr="005A28C8">
        <w:tblPrEx>
          <w:tblCellMar>
            <w:top w:w="0" w:type="dxa"/>
            <w:bottom w:w="0" w:type="dxa"/>
          </w:tblCellMar>
        </w:tblPrEx>
        <w:tc>
          <w:tcPr>
            <w:tcW w:w="709" w:type="dxa"/>
            <w:tcBorders>
              <w:top w:val="nil"/>
              <w:left w:val="single" w:sz="4" w:space="0" w:color="auto"/>
              <w:bottom w:val="nil"/>
              <w:right w:val="nil"/>
            </w:tcBorders>
          </w:tcPr>
          <w:p w14:paraId="411F79C0"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F8E9C14"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4D06A998" w14:textId="77777777" w:rsidR="00B632C0" w:rsidRPr="007F2714" w:rsidRDefault="00B632C0" w:rsidP="005A28C8">
            <w:pPr>
              <w:rPr>
                <w:b/>
                <w:bCs/>
                <w:sz w:val="22"/>
                <w:szCs w:val="22"/>
                <w:lang w:val="en-US"/>
              </w:rPr>
            </w:pPr>
            <w:r w:rsidRPr="00B40365">
              <w:rPr>
                <w:b/>
                <w:bCs/>
                <w:sz w:val="22"/>
                <w:szCs w:val="22"/>
                <w:lang w:val="en-US"/>
              </w:rPr>
              <w:t>1.9. Canalizare si obiecte sanitare</w:t>
            </w:r>
          </w:p>
          <w:p w14:paraId="13A50FA7"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3E562E91"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0B4553A9" w14:textId="77777777" w:rsidR="00B632C0" w:rsidRDefault="00B632C0" w:rsidP="005A28C8">
            <w:pPr>
              <w:rPr>
                <w:lang w:val="en-US"/>
              </w:rPr>
            </w:pPr>
          </w:p>
        </w:tc>
      </w:tr>
      <w:tr w:rsidR="00B632C0" w14:paraId="55B23EA6"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149F92E" w14:textId="77777777" w:rsidR="00B632C0" w:rsidRDefault="00B632C0" w:rsidP="005A28C8">
            <w:pPr>
              <w:rPr>
                <w:lang w:val="en-US"/>
              </w:rPr>
            </w:pPr>
            <w:r>
              <w:rPr>
                <w:lang w:val="en-US"/>
              </w:rPr>
              <w:t>78</w:t>
            </w:r>
          </w:p>
        </w:tc>
        <w:tc>
          <w:tcPr>
            <w:tcW w:w="1276" w:type="dxa"/>
            <w:gridSpan w:val="2"/>
            <w:tcBorders>
              <w:top w:val="single" w:sz="4" w:space="0" w:color="auto"/>
              <w:bottom w:val="single" w:sz="4" w:space="0" w:color="auto"/>
            </w:tcBorders>
          </w:tcPr>
          <w:p w14:paraId="5DE908FD" w14:textId="77777777" w:rsidR="00B632C0" w:rsidRDefault="00B632C0" w:rsidP="005A28C8">
            <w:pPr>
              <w:rPr>
                <w:lang w:val="en-US"/>
              </w:rPr>
            </w:pPr>
            <w:r>
              <w:rPr>
                <w:lang w:val="en-US"/>
              </w:rPr>
              <w:t>SB08E</w:t>
            </w:r>
          </w:p>
          <w:p w14:paraId="500AC35A"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7F52DAF" w14:textId="77777777" w:rsidR="00B632C0" w:rsidRDefault="00B632C0" w:rsidP="005A28C8">
            <w:pPr>
              <w:adjustRightInd w:val="0"/>
              <w:rPr>
                <w:rFonts w:ascii="Times New Roman CYR" w:hAnsi="Times New Roman CYR" w:cs="Times New Roman CYR"/>
                <w:sz w:val="16"/>
                <w:szCs w:val="16"/>
                <w:lang w:val="en-US"/>
              </w:rPr>
            </w:pPr>
            <w:r>
              <w:rPr>
                <w:lang w:val="en-US"/>
              </w:rPr>
              <w:t>Teava din material plastic pentru canalizare, imbinata cu garnitura de cauciuc, montata aparent sau ingropat sub pardoseala, avind diametrul de 110 mm / Teava PP ф110</w:t>
            </w:r>
            <w:r>
              <w:rPr>
                <w:rFonts w:ascii="Times New Roman CYR" w:hAnsi="Times New Roman CYR" w:cs="Times New Roman CYR"/>
                <w:sz w:val="16"/>
                <w:szCs w:val="16"/>
                <w:lang w:val="en-US"/>
              </w:rPr>
              <w:t xml:space="preserve"> </w:t>
            </w:r>
          </w:p>
          <w:p w14:paraId="23E6722F"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AB74638"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440DC7AE"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2,500</w:t>
            </w:r>
          </w:p>
          <w:p w14:paraId="5FB24948" w14:textId="77777777" w:rsidR="00B632C0" w:rsidRDefault="00B632C0" w:rsidP="005A28C8">
            <w:pPr>
              <w:jc w:val="center"/>
              <w:rPr>
                <w:lang w:val="en-US"/>
              </w:rPr>
            </w:pPr>
          </w:p>
        </w:tc>
      </w:tr>
      <w:tr w:rsidR="00B632C0" w14:paraId="3E7025C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21A4AEF" w14:textId="77777777" w:rsidR="00B632C0" w:rsidRDefault="00B632C0" w:rsidP="005A28C8">
            <w:pPr>
              <w:rPr>
                <w:lang w:val="en-US"/>
              </w:rPr>
            </w:pPr>
          </w:p>
        </w:tc>
        <w:tc>
          <w:tcPr>
            <w:tcW w:w="1276" w:type="dxa"/>
            <w:gridSpan w:val="2"/>
            <w:tcBorders>
              <w:top w:val="nil"/>
              <w:bottom w:val="single" w:sz="2" w:space="0" w:color="auto"/>
            </w:tcBorders>
            <w:vAlign w:val="center"/>
          </w:tcPr>
          <w:p w14:paraId="35B98A7E"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2A02CB2F"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48398185"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612AB50A" w14:textId="77777777" w:rsidR="00B632C0" w:rsidRPr="00BA4555" w:rsidRDefault="00B632C0" w:rsidP="005A28C8">
            <w:pPr>
              <w:rPr>
                <w:lang w:val="en-US"/>
              </w:rPr>
            </w:pPr>
            <w:r w:rsidRPr="00BA4555">
              <w:rPr>
                <w:lang w:val="en-US"/>
              </w:rPr>
              <w:t>0,800</w:t>
            </w:r>
          </w:p>
        </w:tc>
      </w:tr>
      <w:tr w:rsidR="00B632C0" w14:paraId="2062456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F667219" w14:textId="77777777" w:rsidR="00B632C0" w:rsidRDefault="00B632C0" w:rsidP="005A28C8">
            <w:pPr>
              <w:rPr>
                <w:lang w:val="en-US"/>
              </w:rPr>
            </w:pPr>
          </w:p>
        </w:tc>
        <w:tc>
          <w:tcPr>
            <w:tcW w:w="1276" w:type="dxa"/>
            <w:gridSpan w:val="2"/>
            <w:tcBorders>
              <w:top w:val="nil"/>
              <w:bottom w:val="single" w:sz="2" w:space="0" w:color="auto"/>
            </w:tcBorders>
            <w:vAlign w:val="center"/>
          </w:tcPr>
          <w:p w14:paraId="4834205E" w14:textId="77777777" w:rsidR="00B632C0" w:rsidRDefault="00B632C0" w:rsidP="005A28C8">
            <w:pPr>
              <w:jc w:val="center"/>
              <w:rPr>
                <w:sz w:val="16"/>
                <w:szCs w:val="16"/>
                <w:lang w:val="en-US"/>
              </w:rPr>
            </w:pPr>
            <w:r>
              <w:rPr>
                <w:sz w:val="16"/>
                <w:szCs w:val="16"/>
                <w:lang w:val="en-US"/>
              </w:rPr>
              <w:t>2521216016023</w:t>
            </w:r>
          </w:p>
        </w:tc>
        <w:tc>
          <w:tcPr>
            <w:tcW w:w="6237" w:type="dxa"/>
            <w:gridSpan w:val="2"/>
            <w:tcBorders>
              <w:top w:val="nil"/>
              <w:bottom w:val="single" w:sz="2" w:space="0" w:color="auto"/>
            </w:tcBorders>
          </w:tcPr>
          <w:p w14:paraId="12CA9696" w14:textId="77777777" w:rsidR="00B632C0" w:rsidRPr="00BA4555" w:rsidRDefault="00B632C0" w:rsidP="005A28C8">
            <w:pPr>
              <w:rPr>
                <w:lang w:val="en-US"/>
              </w:rPr>
            </w:pPr>
            <w:r w:rsidRPr="00BA4555">
              <w:rPr>
                <w:lang w:val="en-US"/>
              </w:rPr>
              <w:t>Teava PP ф110</w:t>
            </w:r>
          </w:p>
        </w:tc>
        <w:tc>
          <w:tcPr>
            <w:tcW w:w="1134" w:type="dxa"/>
            <w:tcBorders>
              <w:top w:val="nil"/>
              <w:bottom w:val="single" w:sz="2" w:space="0" w:color="auto"/>
            </w:tcBorders>
          </w:tcPr>
          <w:p w14:paraId="00FFA335" w14:textId="77777777" w:rsidR="00B632C0" w:rsidRPr="00BA4555" w:rsidRDefault="00B632C0" w:rsidP="005A28C8">
            <w:pPr>
              <w:rPr>
                <w:lang w:val="en-US"/>
              </w:rPr>
            </w:pPr>
            <w:r w:rsidRPr="00BA4555">
              <w:rPr>
                <w:lang w:val="en-US"/>
              </w:rPr>
              <w:t>m</w:t>
            </w:r>
          </w:p>
        </w:tc>
        <w:tc>
          <w:tcPr>
            <w:tcW w:w="1134" w:type="dxa"/>
            <w:tcBorders>
              <w:top w:val="nil"/>
              <w:bottom w:val="single" w:sz="2" w:space="0" w:color="auto"/>
              <w:right w:val="single" w:sz="4" w:space="0" w:color="auto"/>
            </w:tcBorders>
          </w:tcPr>
          <w:p w14:paraId="6A24C9E5" w14:textId="77777777" w:rsidR="00B632C0" w:rsidRPr="00BA4555" w:rsidRDefault="00B632C0" w:rsidP="005A28C8">
            <w:pPr>
              <w:rPr>
                <w:lang w:val="en-US"/>
              </w:rPr>
            </w:pPr>
            <w:r w:rsidRPr="00BA4555">
              <w:rPr>
                <w:lang w:val="en-US"/>
              </w:rPr>
              <w:t>2,575</w:t>
            </w:r>
          </w:p>
        </w:tc>
      </w:tr>
      <w:tr w:rsidR="00B632C0" w14:paraId="3F1C71F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50CBB2E" w14:textId="77777777" w:rsidR="00B632C0" w:rsidRDefault="00B632C0" w:rsidP="005A28C8">
            <w:pPr>
              <w:rPr>
                <w:lang w:val="en-US"/>
              </w:rPr>
            </w:pPr>
          </w:p>
        </w:tc>
        <w:tc>
          <w:tcPr>
            <w:tcW w:w="1276" w:type="dxa"/>
            <w:gridSpan w:val="2"/>
            <w:tcBorders>
              <w:top w:val="nil"/>
              <w:bottom w:val="single" w:sz="2" w:space="0" w:color="auto"/>
            </w:tcBorders>
            <w:vAlign w:val="center"/>
          </w:tcPr>
          <w:p w14:paraId="0475DA36" w14:textId="77777777" w:rsidR="00B632C0" w:rsidRDefault="00B632C0" w:rsidP="005A28C8">
            <w:pPr>
              <w:jc w:val="center"/>
              <w:rPr>
                <w:sz w:val="16"/>
                <w:szCs w:val="16"/>
                <w:lang w:val="en-US"/>
              </w:rPr>
            </w:pPr>
            <w:r>
              <w:rPr>
                <w:sz w:val="16"/>
                <w:szCs w:val="16"/>
                <w:lang w:val="en-US"/>
              </w:rPr>
              <w:t>2451437345967</w:t>
            </w:r>
          </w:p>
        </w:tc>
        <w:tc>
          <w:tcPr>
            <w:tcW w:w="6237" w:type="dxa"/>
            <w:gridSpan w:val="2"/>
            <w:tcBorders>
              <w:top w:val="nil"/>
              <w:bottom w:val="single" w:sz="2" w:space="0" w:color="auto"/>
            </w:tcBorders>
          </w:tcPr>
          <w:p w14:paraId="3840FEE4" w14:textId="77777777" w:rsidR="00B632C0" w:rsidRPr="00BA4555" w:rsidRDefault="00B632C0" w:rsidP="005A28C8">
            <w:pPr>
              <w:rPr>
                <w:lang w:val="en-US"/>
              </w:rPr>
            </w:pPr>
            <w:r w:rsidRPr="00BA4555">
              <w:rPr>
                <w:lang w:val="en-US"/>
              </w:rPr>
              <w:t>Solutie unguenta</w:t>
            </w:r>
          </w:p>
        </w:tc>
        <w:tc>
          <w:tcPr>
            <w:tcW w:w="1134" w:type="dxa"/>
            <w:tcBorders>
              <w:top w:val="nil"/>
              <w:bottom w:val="single" w:sz="2" w:space="0" w:color="auto"/>
            </w:tcBorders>
          </w:tcPr>
          <w:p w14:paraId="307F504A"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1F37EA19" w14:textId="77777777" w:rsidR="00B632C0" w:rsidRPr="00BA4555" w:rsidRDefault="00B632C0" w:rsidP="005A28C8">
            <w:pPr>
              <w:rPr>
                <w:lang w:val="en-US"/>
              </w:rPr>
            </w:pPr>
            <w:r w:rsidRPr="00BA4555">
              <w:rPr>
                <w:lang w:val="en-US"/>
              </w:rPr>
              <w:t>0,037</w:t>
            </w:r>
          </w:p>
        </w:tc>
      </w:tr>
      <w:tr w:rsidR="00B632C0" w14:paraId="22C354E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14BC826" w14:textId="77777777" w:rsidR="00B632C0" w:rsidRDefault="00B632C0" w:rsidP="005A28C8">
            <w:pPr>
              <w:rPr>
                <w:lang w:val="en-US"/>
              </w:rPr>
            </w:pPr>
          </w:p>
        </w:tc>
        <w:tc>
          <w:tcPr>
            <w:tcW w:w="1276" w:type="dxa"/>
            <w:gridSpan w:val="2"/>
            <w:tcBorders>
              <w:top w:val="nil"/>
              <w:bottom w:val="single" w:sz="2" w:space="0" w:color="auto"/>
            </w:tcBorders>
            <w:vAlign w:val="center"/>
          </w:tcPr>
          <w:p w14:paraId="134A29FB" w14:textId="77777777" w:rsidR="00B632C0" w:rsidRDefault="00B632C0" w:rsidP="005A28C8">
            <w:pPr>
              <w:jc w:val="center"/>
              <w:rPr>
                <w:sz w:val="16"/>
                <w:szCs w:val="16"/>
                <w:lang w:val="en-US"/>
              </w:rPr>
            </w:pPr>
            <w:r>
              <w:rPr>
                <w:sz w:val="16"/>
                <w:szCs w:val="16"/>
                <w:lang w:val="en-US"/>
              </w:rPr>
              <w:t>2112307325046</w:t>
            </w:r>
          </w:p>
        </w:tc>
        <w:tc>
          <w:tcPr>
            <w:tcW w:w="6237" w:type="dxa"/>
            <w:gridSpan w:val="2"/>
            <w:tcBorders>
              <w:top w:val="nil"/>
              <w:bottom w:val="single" w:sz="2" w:space="0" w:color="auto"/>
            </w:tcBorders>
          </w:tcPr>
          <w:p w14:paraId="1F39434C" w14:textId="77777777" w:rsidR="00B632C0" w:rsidRPr="00BA4555" w:rsidRDefault="00B632C0" w:rsidP="005A28C8">
            <w:pPr>
              <w:rPr>
                <w:lang w:val="en-US"/>
              </w:rPr>
            </w:pPr>
            <w:r w:rsidRPr="00BA4555">
              <w:rPr>
                <w:lang w:val="en-US"/>
              </w:rPr>
              <w:t>Hirtie absorbanta</w:t>
            </w:r>
          </w:p>
        </w:tc>
        <w:tc>
          <w:tcPr>
            <w:tcW w:w="1134" w:type="dxa"/>
            <w:tcBorders>
              <w:top w:val="nil"/>
              <w:bottom w:val="single" w:sz="2" w:space="0" w:color="auto"/>
            </w:tcBorders>
          </w:tcPr>
          <w:p w14:paraId="72D78E87"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283BBAA" w14:textId="77777777" w:rsidR="00B632C0" w:rsidRPr="00BA4555" w:rsidRDefault="00B632C0" w:rsidP="005A28C8">
            <w:pPr>
              <w:rPr>
                <w:lang w:val="en-US"/>
              </w:rPr>
            </w:pPr>
            <w:r w:rsidRPr="00BA4555">
              <w:rPr>
                <w:lang w:val="en-US"/>
              </w:rPr>
              <w:t>0,037</w:t>
            </w:r>
          </w:p>
        </w:tc>
      </w:tr>
      <w:tr w:rsidR="00B632C0" w:rsidRPr="00EB582C" w14:paraId="0C44FEE1"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A9C19B3"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1192B954"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4DC8210" w14:textId="77777777" w:rsidR="00B632C0" w:rsidRDefault="00B632C0" w:rsidP="005A28C8">
            <w:pPr>
              <w:rPr>
                <w:i/>
                <w:iCs/>
                <w:lang w:val="en-US"/>
              </w:rPr>
            </w:pPr>
          </w:p>
        </w:tc>
        <w:tc>
          <w:tcPr>
            <w:tcW w:w="1134" w:type="dxa"/>
            <w:tcBorders>
              <w:top w:val="nil"/>
              <w:left w:val="single" w:sz="6" w:space="0" w:color="auto"/>
              <w:bottom w:val="nil"/>
              <w:right w:val="nil"/>
            </w:tcBorders>
          </w:tcPr>
          <w:p w14:paraId="5A7682A4"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F7EBDD3" w14:textId="77777777" w:rsidR="00B632C0" w:rsidRPr="00EB582C" w:rsidRDefault="00B632C0" w:rsidP="005A28C8">
            <w:pPr>
              <w:rPr>
                <w:lang w:val="en-US"/>
              </w:rPr>
            </w:pPr>
          </w:p>
        </w:tc>
      </w:tr>
      <w:tr w:rsidR="00B632C0" w14:paraId="2ECE0160"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DF2AC31" w14:textId="77777777" w:rsidR="00B632C0" w:rsidRDefault="00B632C0" w:rsidP="005A28C8">
            <w:pPr>
              <w:rPr>
                <w:lang w:val="en-US"/>
              </w:rPr>
            </w:pPr>
            <w:r>
              <w:rPr>
                <w:lang w:val="en-US"/>
              </w:rPr>
              <w:t>79</w:t>
            </w:r>
          </w:p>
        </w:tc>
        <w:tc>
          <w:tcPr>
            <w:tcW w:w="1276" w:type="dxa"/>
            <w:gridSpan w:val="2"/>
            <w:tcBorders>
              <w:top w:val="single" w:sz="4" w:space="0" w:color="auto"/>
              <w:bottom w:val="single" w:sz="4" w:space="0" w:color="auto"/>
            </w:tcBorders>
          </w:tcPr>
          <w:p w14:paraId="71C4C550" w14:textId="77777777" w:rsidR="00B632C0" w:rsidRDefault="00B632C0" w:rsidP="005A28C8">
            <w:pPr>
              <w:rPr>
                <w:lang w:val="en-US"/>
              </w:rPr>
            </w:pPr>
            <w:r>
              <w:rPr>
                <w:lang w:val="en-US"/>
              </w:rPr>
              <w:t>SB08C</w:t>
            </w:r>
          </w:p>
          <w:p w14:paraId="24D29563"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DB9AC3D" w14:textId="77777777" w:rsidR="00B632C0" w:rsidRDefault="00B632C0" w:rsidP="005A28C8">
            <w:pPr>
              <w:adjustRightInd w:val="0"/>
              <w:rPr>
                <w:rFonts w:ascii="Times New Roman CYR" w:hAnsi="Times New Roman CYR" w:cs="Times New Roman CYR"/>
                <w:sz w:val="16"/>
                <w:szCs w:val="16"/>
                <w:lang w:val="en-US"/>
              </w:rPr>
            </w:pPr>
            <w:r>
              <w:rPr>
                <w:lang w:val="en-US"/>
              </w:rPr>
              <w:t>Teava din material plastic pentru canalizare, imbinata cu garnitura de cauciuc, montata aparent sau ingropat sub pardoseala, avind diametrul de 50 mm / Teava PP ф50</w:t>
            </w:r>
            <w:r>
              <w:rPr>
                <w:rFonts w:ascii="Times New Roman CYR" w:hAnsi="Times New Roman CYR" w:cs="Times New Roman CYR"/>
                <w:sz w:val="16"/>
                <w:szCs w:val="16"/>
                <w:lang w:val="en-US"/>
              </w:rPr>
              <w:t xml:space="preserve"> </w:t>
            </w:r>
          </w:p>
          <w:p w14:paraId="17117F9F"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559B9FA"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2E405CAD"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6,500</w:t>
            </w:r>
          </w:p>
          <w:p w14:paraId="76301CCE" w14:textId="77777777" w:rsidR="00B632C0" w:rsidRDefault="00B632C0" w:rsidP="005A28C8">
            <w:pPr>
              <w:jc w:val="center"/>
              <w:rPr>
                <w:lang w:val="en-US"/>
              </w:rPr>
            </w:pPr>
          </w:p>
        </w:tc>
      </w:tr>
      <w:tr w:rsidR="00B632C0" w14:paraId="6673EE1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0178124" w14:textId="77777777" w:rsidR="00B632C0" w:rsidRDefault="00B632C0" w:rsidP="005A28C8">
            <w:pPr>
              <w:rPr>
                <w:lang w:val="en-US"/>
              </w:rPr>
            </w:pPr>
          </w:p>
        </w:tc>
        <w:tc>
          <w:tcPr>
            <w:tcW w:w="1276" w:type="dxa"/>
            <w:gridSpan w:val="2"/>
            <w:tcBorders>
              <w:top w:val="nil"/>
              <w:bottom w:val="single" w:sz="2" w:space="0" w:color="auto"/>
            </w:tcBorders>
            <w:vAlign w:val="center"/>
          </w:tcPr>
          <w:p w14:paraId="10C1FD93"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7D29AC6B"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42C871AB"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1EBD7D12" w14:textId="77777777" w:rsidR="00B632C0" w:rsidRPr="00BA4555" w:rsidRDefault="00B632C0" w:rsidP="005A28C8">
            <w:pPr>
              <w:rPr>
                <w:lang w:val="en-US"/>
              </w:rPr>
            </w:pPr>
            <w:r w:rsidRPr="00BA4555">
              <w:rPr>
                <w:lang w:val="en-US"/>
              </w:rPr>
              <w:t>1,625</w:t>
            </w:r>
          </w:p>
        </w:tc>
      </w:tr>
      <w:tr w:rsidR="00B632C0" w14:paraId="0912BF7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8828875" w14:textId="77777777" w:rsidR="00B632C0" w:rsidRDefault="00B632C0" w:rsidP="005A28C8">
            <w:pPr>
              <w:rPr>
                <w:lang w:val="en-US"/>
              </w:rPr>
            </w:pPr>
          </w:p>
        </w:tc>
        <w:tc>
          <w:tcPr>
            <w:tcW w:w="1276" w:type="dxa"/>
            <w:gridSpan w:val="2"/>
            <w:tcBorders>
              <w:top w:val="nil"/>
              <w:bottom w:val="single" w:sz="2" w:space="0" w:color="auto"/>
            </w:tcBorders>
            <w:vAlign w:val="center"/>
          </w:tcPr>
          <w:p w14:paraId="12B9B3A5" w14:textId="77777777" w:rsidR="00B632C0" w:rsidRDefault="00B632C0" w:rsidP="005A28C8">
            <w:pPr>
              <w:jc w:val="center"/>
              <w:rPr>
                <w:sz w:val="16"/>
                <w:szCs w:val="16"/>
                <w:lang w:val="en-US"/>
              </w:rPr>
            </w:pPr>
            <w:r>
              <w:rPr>
                <w:sz w:val="16"/>
                <w:szCs w:val="16"/>
                <w:lang w:val="en-US"/>
              </w:rPr>
              <w:t>2521216716024</w:t>
            </w:r>
          </w:p>
        </w:tc>
        <w:tc>
          <w:tcPr>
            <w:tcW w:w="6237" w:type="dxa"/>
            <w:gridSpan w:val="2"/>
            <w:tcBorders>
              <w:top w:val="nil"/>
              <w:bottom w:val="single" w:sz="2" w:space="0" w:color="auto"/>
            </w:tcBorders>
          </w:tcPr>
          <w:p w14:paraId="792D6AD3" w14:textId="77777777" w:rsidR="00B632C0" w:rsidRPr="00BA4555" w:rsidRDefault="00B632C0" w:rsidP="005A28C8">
            <w:pPr>
              <w:rPr>
                <w:lang w:val="en-US"/>
              </w:rPr>
            </w:pPr>
            <w:r w:rsidRPr="00BA4555">
              <w:rPr>
                <w:lang w:val="en-US"/>
              </w:rPr>
              <w:t>Teava PP ф50</w:t>
            </w:r>
          </w:p>
        </w:tc>
        <w:tc>
          <w:tcPr>
            <w:tcW w:w="1134" w:type="dxa"/>
            <w:tcBorders>
              <w:top w:val="nil"/>
              <w:bottom w:val="single" w:sz="2" w:space="0" w:color="auto"/>
            </w:tcBorders>
          </w:tcPr>
          <w:p w14:paraId="5E680F18" w14:textId="77777777" w:rsidR="00B632C0" w:rsidRPr="00BA4555" w:rsidRDefault="00B632C0" w:rsidP="005A28C8">
            <w:pPr>
              <w:rPr>
                <w:lang w:val="en-US"/>
              </w:rPr>
            </w:pPr>
            <w:r w:rsidRPr="00BA4555">
              <w:rPr>
                <w:lang w:val="en-US"/>
              </w:rPr>
              <w:t>m</w:t>
            </w:r>
          </w:p>
        </w:tc>
        <w:tc>
          <w:tcPr>
            <w:tcW w:w="1134" w:type="dxa"/>
            <w:tcBorders>
              <w:top w:val="nil"/>
              <w:bottom w:val="single" w:sz="2" w:space="0" w:color="auto"/>
              <w:right w:val="single" w:sz="4" w:space="0" w:color="auto"/>
            </w:tcBorders>
          </w:tcPr>
          <w:p w14:paraId="59180208" w14:textId="77777777" w:rsidR="00B632C0" w:rsidRPr="00BA4555" w:rsidRDefault="00B632C0" w:rsidP="005A28C8">
            <w:pPr>
              <w:rPr>
                <w:lang w:val="en-US"/>
              </w:rPr>
            </w:pPr>
            <w:r w:rsidRPr="00BA4555">
              <w:rPr>
                <w:lang w:val="en-US"/>
              </w:rPr>
              <w:t>6,695</w:t>
            </w:r>
          </w:p>
        </w:tc>
      </w:tr>
      <w:tr w:rsidR="00B632C0" w14:paraId="2281D1E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F488B9B" w14:textId="77777777" w:rsidR="00B632C0" w:rsidRDefault="00B632C0" w:rsidP="005A28C8">
            <w:pPr>
              <w:rPr>
                <w:lang w:val="en-US"/>
              </w:rPr>
            </w:pPr>
          </w:p>
        </w:tc>
        <w:tc>
          <w:tcPr>
            <w:tcW w:w="1276" w:type="dxa"/>
            <w:gridSpan w:val="2"/>
            <w:tcBorders>
              <w:top w:val="nil"/>
              <w:bottom w:val="single" w:sz="2" w:space="0" w:color="auto"/>
            </w:tcBorders>
            <w:vAlign w:val="center"/>
          </w:tcPr>
          <w:p w14:paraId="0D207C73" w14:textId="77777777" w:rsidR="00B632C0" w:rsidRDefault="00B632C0" w:rsidP="005A28C8">
            <w:pPr>
              <w:jc w:val="center"/>
              <w:rPr>
                <w:sz w:val="16"/>
                <w:szCs w:val="16"/>
                <w:lang w:val="en-US"/>
              </w:rPr>
            </w:pPr>
            <w:r>
              <w:rPr>
                <w:sz w:val="16"/>
                <w:szCs w:val="16"/>
                <w:lang w:val="en-US"/>
              </w:rPr>
              <w:t>2451437345967</w:t>
            </w:r>
          </w:p>
        </w:tc>
        <w:tc>
          <w:tcPr>
            <w:tcW w:w="6237" w:type="dxa"/>
            <w:gridSpan w:val="2"/>
            <w:tcBorders>
              <w:top w:val="nil"/>
              <w:bottom w:val="single" w:sz="2" w:space="0" w:color="auto"/>
            </w:tcBorders>
          </w:tcPr>
          <w:p w14:paraId="3252F1AA" w14:textId="77777777" w:rsidR="00B632C0" w:rsidRPr="00BA4555" w:rsidRDefault="00B632C0" w:rsidP="005A28C8">
            <w:pPr>
              <w:rPr>
                <w:lang w:val="en-US"/>
              </w:rPr>
            </w:pPr>
            <w:r w:rsidRPr="00BA4555">
              <w:rPr>
                <w:lang w:val="en-US"/>
              </w:rPr>
              <w:t>Solutie unguenta</w:t>
            </w:r>
          </w:p>
        </w:tc>
        <w:tc>
          <w:tcPr>
            <w:tcW w:w="1134" w:type="dxa"/>
            <w:tcBorders>
              <w:top w:val="nil"/>
              <w:bottom w:val="single" w:sz="2" w:space="0" w:color="auto"/>
            </w:tcBorders>
          </w:tcPr>
          <w:p w14:paraId="330DCED7"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3C4DDE8" w14:textId="77777777" w:rsidR="00B632C0" w:rsidRPr="00BA4555" w:rsidRDefault="00B632C0" w:rsidP="005A28C8">
            <w:pPr>
              <w:rPr>
                <w:lang w:val="en-US"/>
              </w:rPr>
            </w:pPr>
            <w:r w:rsidRPr="00BA4555">
              <w:rPr>
                <w:lang w:val="en-US"/>
              </w:rPr>
              <w:t>0,026</w:t>
            </w:r>
          </w:p>
        </w:tc>
      </w:tr>
      <w:tr w:rsidR="00B632C0" w14:paraId="3BBCC87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95EE688" w14:textId="77777777" w:rsidR="00B632C0" w:rsidRDefault="00B632C0" w:rsidP="005A28C8">
            <w:pPr>
              <w:rPr>
                <w:lang w:val="en-US"/>
              </w:rPr>
            </w:pPr>
          </w:p>
        </w:tc>
        <w:tc>
          <w:tcPr>
            <w:tcW w:w="1276" w:type="dxa"/>
            <w:gridSpan w:val="2"/>
            <w:tcBorders>
              <w:top w:val="nil"/>
              <w:bottom w:val="single" w:sz="2" w:space="0" w:color="auto"/>
            </w:tcBorders>
            <w:vAlign w:val="center"/>
          </w:tcPr>
          <w:p w14:paraId="78BED827" w14:textId="77777777" w:rsidR="00B632C0" w:rsidRDefault="00B632C0" w:rsidP="005A28C8">
            <w:pPr>
              <w:jc w:val="center"/>
              <w:rPr>
                <w:sz w:val="16"/>
                <w:szCs w:val="16"/>
                <w:lang w:val="en-US"/>
              </w:rPr>
            </w:pPr>
            <w:r>
              <w:rPr>
                <w:sz w:val="16"/>
                <w:szCs w:val="16"/>
                <w:lang w:val="en-US"/>
              </w:rPr>
              <w:t>2112307325046</w:t>
            </w:r>
          </w:p>
        </w:tc>
        <w:tc>
          <w:tcPr>
            <w:tcW w:w="6237" w:type="dxa"/>
            <w:gridSpan w:val="2"/>
            <w:tcBorders>
              <w:top w:val="nil"/>
              <w:bottom w:val="single" w:sz="2" w:space="0" w:color="auto"/>
            </w:tcBorders>
          </w:tcPr>
          <w:p w14:paraId="4C774DD3" w14:textId="77777777" w:rsidR="00B632C0" w:rsidRPr="00BA4555" w:rsidRDefault="00B632C0" w:rsidP="005A28C8">
            <w:pPr>
              <w:rPr>
                <w:lang w:val="en-US"/>
              </w:rPr>
            </w:pPr>
            <w:r w:rsidRPr="00BA4555">
              <w:rPr>
                <w:lang w:val="en-US"/>
              </w:rPr>
              <w:t>Hirtie absorbanta</w:t>
            </w:r>
          </w:p>
        </w:tc>
        <w:tc>
          <w:tcPr>
            <w:tcW w:w="1134" w:type="dxa"/>
            <w:tcBorders>
              <w:top w:val="nil"/>
              <w:bottom w:val="single" w:sz="2" w:space="0" w:color="auto"/>
            </w:tcBorders>
          </w:tcPr>
          <w:p w14:paraId="17F162A9"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2629A0E" w14:textId="77777777" w:rsidR="00B632C0" w:rsidRPr="00BA4555" w:rsidRDefault="00B632C0" w:rsidP="005A28C8">
            <w:pPr>
              <w:rPr>
                <w:lang w:val="en-US"/>
              </w:rPr>
            </w:pPr>
            <w:r w:rsidRPr="00BA4555">
              <w:rPr>
                <w:lang w:val="en-US"/>
              </w:rPr>
              <w:t>0,078</w:t>
            </w:r>
          </w:p>
        </w:tc>
      </w:tr>
      <w:tr w:rsidR="00B632C0" w:rsidRPr="00EB582C" w14:paraId="139C9892"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462DAEA"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6F751580"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79C6CF2D" w14:textId="77777777" w:rsidR="00B632C0" w:rsidRDefault="00B632C0" w:rsidP="005A28C8">
            <w:pPr>
              <w:rPr>
                <w:i/>
                <w:iCs/>
                <w:lang w:val="en-US"/>
              </w:rPr>
            </w:pPr>
          </w:p>
        </w:tc>
        <w:tc>
          <w:tcPr>
            <w:tcW w:w="1134" w:type="dxa"/>
            <w:tcBorders>
              <w:top w:val="nil"/>
              <w:left w:val="single" w:sz="6" w:space="0" w:color="auto"/>
              <w:bottom w:val="nil"/>
              <w:right w:val="nil"/>
            </w:tcBorders>
          </w:tcPr>
          <w:p w14:paraId="5B06DEF7"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1A4A00B" w14:textId="77777777" w:rsidR="00B632C0" w:rsidRPr="00EB582C" w:rsidRDefault="00B632C0" w:rsidP="005A28C8">
            <w:pPr>
              <w:rPr>
                <w:lang w:val="en-US"/>
              </w:rPr>
            </w:pPr>
          </w:p>
        </w:tc>
      </w:tr>
      <w:tr w:rsidR="00B632C0" w14:paraId="0EE8F60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995D2F5" w14:textId="77777777" w:rsidR="00B632C0" w:rsidRDefault="00B632C0" w:rsidP="005A28C8">
            <w:pPr>
              <w:rPr>
                <w:lang w:val="en-US"/>
              </w:rPr>
            </w:pPr>
            <w:r>
              <w:rPr>
                <w:lang w:val="en-US"/>
              </w:rPr>
              <w:t>80</w:t>
            </w:r>
          </w:p>
        </w:tc>
        <w:tc>
          <w:tcPr>
            <w:tcW w:w="1276" w:type="dxa"/>
            <w:gridSpan w:val="2"/>
            <w:tcBorders>
              <w:top w:val="single" w:sz="4" w:space="0" w:color="auto"/>
              <w:bottom w:val="single" w:sz="4" w:space="0" w:color="auto"/>
            </w:tcBorders>
          </w:tcPr>
          <w:p w14:paraId="03CAEA82" w14:textId="77777777" w:rsidR="00B632C0" w:rsidRDefault="00B632C0" w:rsidP="005A28C8">
            <w:pPr>
              <w:rPr>
                <w:lang w:val="en-US"/>
              </w:rPr>
            </w:pPr>
            <w:r>
              <w:rPr>
                <w:lang w:val="en-US"/>
              </w:rPr>
              <w:t>SB09E</w:t>
            </w:r>
          </w:p>
          <w:p w14:paraId="1A93271D"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1A504B9E" w14:textId="77777777" w:rsidR="00B632C0" w:rsidRDefault="00B632C0" w:rsidP="005A28C8">
            <w:pPr>
              <w:adjustRightInd w:val="0"/>
              <w:rPr>
                <w:rFonts w:ascii="Times New Roman CYR" w:hAnsi="Times New Roman CYR" w:cs="Times New Roman CYR"/>
                <w:sz w:val="16"/>
                <w:szCs w:val="16"/>
                <w:lang w:val="en-US"/>
              </w:rPr>
            </w:pPr>
            <w:r>
              <w:rPr>
                <w:lang w:val="en-US"/>
              </w:rPr>
              <w:t>Piesa de legatura din material plastic pentru canalizare, imbinata cu garnitura de cauciuc, avind diametrul de 110 mm / Cot PP 110/45* x 50/45*</w:t>
            </w:r>
            <w:r>
              <w:rPr>
                <w:rFonts w:ascii="Times New Roman CYR" w:hAnsi="Times New Roman CYR" w:cs="Times New Roman CYR"/>
                <w:sz w:val="16"/>
                <w:szCs w:val="16"/>
                <w:lang w:val="en-US"/>
              </w:rPr>
              <w:t xml:space="preserve"> </w:t>
            </w:r>
          </w:p>
          <w:p w14:paraId="1571BC33"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74DB529"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0B2BCE6C"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2A9AC79F" w14:textId="77777777" w:rsidR="00B632C0" w:rsidRDefault="00B632C0" w:rsidP="005A28C8">
            <w:pPr>
              <w:jc w:val="center"/>
              <w:rPr>
                <w:lang w:val="en-US"/>
              </w:rPr>
            </w:pPr>
          </w:p>
        </w:tc>
      </w:tr>
      <w:tr w:rsidR="00B632C0" w14:paraId="71D0EA0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A344204" w14:textId="77777777" w:rsidR="00B632C0" w:rsidRDefault="00B632C0" w:rsidP="005A28C8">
            <w:pPr>
              <w:rPr>
                <w:lang w:val="en-US"/>
              </w:rPr>
            </w:pPr>
          </w:p>
        </w:tc>
        <w:tc>
          <w:tcPr>
            <w:tcW w:w="1276" w:type="dxa"/>
            <w:gridSpan w:val="2"/>
            <w:tcBorders>
              <w:top w:val="nil"/>
              <w:bottom w:val="single" w:sz="2" w:space="0" w:color="auto"/>
            </w:tcBorders>
            <w:vAlign w:val="center"/>
          </w:tcPr>
          <w:p w14:paraId="61D55F81"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51BDBFB7"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77709FE0"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6B250C2" w14:textId="77777777" w:rsidR="00B632C0" w:rsidRPr="00BA4555" w:rsidRDefault="00B632C0" w:rsidP="005A28C8">
            <w:pPr>
              <w:rPr>
                <w:lang w:val="en-US"/>
              </w:rPr>
            </w:pPr>
            <w:r w:rsidRPr="00BA4555">
              <w:rPr>
                <w:lang w:val="en-US"/>
              </w:rPr>
              <w:t>0,280</w:t>
            </w:r>
          </w:p>
        </w:tc>
      </w:tr>
      <w:tr w:rsidR="00B632C0" w14:paraId="791F153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6AF20A6" w14:textId="77777777" w:rsidR="00B632C0" w:rsidRDefault="00B632C0" w:rsidP="005A28C8">
            <w:pPr>
              <w:rPr>
                <w:lang w:val="en-US"/>
              </w:rPr>
            </w:pPr>
          </w:p>
        </w:tc>
        <w:tc>
          <w:tcPr>
            <w:tcW w:w="1276" w:type="dxa"/>
            <w:gridSpan w:val="2"/>
            <w:tcBorders>
              <w:top w:val="nil"/>
              <w:bottom w:val="single" w:sz="2" w:space="0" w:color="auto"/>
            </w:tcBorders>
            <w:vAlign w:val="center"/>
          </w:tcPr>
          <w:p w14:paraId="3784884D" w14:textId="77777777" w:rsidR="00B632C0" w:rsidRDefault="00B632C0" w:rsidP="005A28C8">
            <w:pPr>
              <w:jc w:val="center"/>
              <w:rPr>
                <w:sz w:val="16"/>
                <w:szCs w:val="16"/>
                <w:lang w:val="en-US"/>
              </w:rPr>
            </w:pPr>
            <w:r>
              <w:rPr>
                <w:sz w:val="16"/>
                <w:szCs w:val="16"/>
                <w:lang w:val="en-US"/>
              </w:rPr>
              <w:t>2523152103776</w:t>
            </w:r>
          </w:p>
        </w:tc>
        <w:tc>
          <w:tcPr>
            <w:tcW w:w="6237" w:type="dxa"/>
            <w:gridSpan w:val="2"/>
            <w:tcBorders>
              <w:top w:val="nil"/>
              <w:bottom w:val="single" w:sz="2" w:space="0" w:color="auto"/>
            </w:tcBorders>
          </w:tcPr>
          <w:p w14:paraId="726DBF85" w14:textId="77777777" w:rsidR="00B632C0" w:rsidRPr="00BA4555" w:rsidRDefault="00B632C0" w:rsidP="005A28C8">
            <w:pPr>
              <w:rPr>
                <w:lang w:val="en-US"/>
              </w:rPr>
            </w:pPr>
            <w:r w:rsidRPr="00BA4555">
              <w:rPr>
                <w:lang w:val="en-US"/>
              </w:rPr>
              <w:t xml:space="preserve">Cot PP 110/45* x 50/45* </w:t>
            </w:r>
          </w:p>
        </w:tc>
        <w:tc>
          <w:tcPr>
            <w:tcW w:w="1134" w:type="dxa"/>
            <w:tcBorders>
              <w:top w:val="nil"/>
              <w:bottom w:val="single" w:sz="2" w:space="0" w:color="auto"/>
            </w:tcBorders>
          </w:tcPr>
          <w:p w14:paraId="77595171"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38964D45" w14:textId="77777777" w:rsidR="00B632C0" w:rsidRPr="00BA4555" w:rsidRDefault="00B632C0" w:rsidP="005A28C8">
            <w:pPr>
              <w:rPr>
                <w:lang w:val="en-US"/>
              </w:rPr>
            </w:pPr>
            <w:r w:rsidRPr="00BA4555">
              <w:rPr>
                <w:lang w:val="en-US"/>
              </w:rPr>
              <w:t>1,000</w:t>
            </w:r>
          </w:p>
        </w:tc>
      </w:tr>
      <w:tr w:rsidR="00B632C0" w14:paraId="5255240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87E1EA6" w14:textId="77777777" w:rsidR="00B632C0" w:rsidRDefault="00B632C0" w:rsidP="005A28C8">
            <w:pPr>
              <w:rPr>
                <w:lang w:val="en-US"/>
              </w:rPr>
            </w:pPr>
          </w:p>
        </w:tc>
        <w:tc>
          <w:tcPr>
            <w:tcW w:w="1276" w:type="dxa"/>
            <w:gridSpan w:val="2"/>
            <w:tcBorders>
              <w:top w:val="nil"/>
              <w:bottom w:val="single" w:sz="2" w:space="0" w:color="auto"/>
            </w:tcBorders>
            <w:vAlign w:val="center"/>
          </w:tcPr>
          <w:p w14:paraId="596A925B" w14:textId="77777777" w:rsidR="00B632C0" w:rsidRDefault="00B632C0" w:rsidP="005A28C8">
            <w:pPr>
              <w:jc w:val="center"/>
              <w:rPr>
                <w:sz w:val="16"/>
                <w:szCs w:val="16"/>
                <w:lang w:val="en-US"/>
              </w:rPr>
            </w:pPr>
            <w:r>
              <w:rPr>
                <w:sz w:val="16"/>
                <w:szCs w:val="16"/>
                <w:lang w:val="en-US"/>
              </w:rPr>
              <w:t>2451437345967</w:t>
            </w:r>
          </w:p>
        </w:tc>
        <w:tc>
          <w:tcPr>
            <w:tcW w:w="6237" w:type="dxa"/>
            <w:gridSpan w:val="2"/>
            <w:tcBorders>
              <w:top w:val="nil"/>
              <w:bottom w:val="single" w:sz="2" w:space="0" w:color="auto"/>
            </w:tcBorders>
          </w:tcPr>
          <w:p w14:paraId="687D94E8" w14:textId="77777777" w:rsidR="00B632C0" w:rsidRPr="00BA4555" w:rsidRDefault="00B632C0" w:rsidP="005A28C8">
            <w:pPr>
              <w:rPr>
                <w:lang w:val="en-US"/>
              </w:rPr>
            </w:pPr>
            <w:r w:rsidRPr="00BA4555">
              <w:rPr>
                <w:lang w:val="en-US"/>
              </w:rPr>
              <w:t>Solutie unguenta</w:t>
            </w:r>
          </w:p>
        </w:tc>
        <w:tc>
          <w:tcPr>
            <w:tcW w:w="1134" w:type="dxa"/>
            <w:tcBorders>
              <w:top w:val="nil"/>
              <w:bottom w:val="single" w:sz="2" w:space="0" w:color="auto"/>
            </w:tcBorders>
          </w:tcPr>
          <w:p w14:paraId="34C67F0B"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E049F04" w14:textId="77777777" w:rsidR="00B632C0" w:rsidRPr="00BA4555" w:rsidRDefault="00B632C0" w:rsidP="005A28C8">
            <w:pPr>
              <w:rPr>
                <w:lang w:val="en-US"/>
              </w:rPr>
            </w:pPr>
            <w:r w:rsidRPr="00BA4555">
              <w:rPr>
                <w:lang w:val="en-US"/>
              </w:rPr>
              <w:t>0,035</w:t>
            </w:r>
          </w:p>
        </w:tc>
      </w:tr>
      <w:tr w:rsidR="00B632C0" w14:paraId="1B721FE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7534C7A" w14:textId="77777777" w:rsidR="00B632C0" w:rsidRDefault="00B632C0" w:rsidP="005A28C8">
            <w:pPr>
              <w:rPr>
                <w:lang w:val="en-US"/>
              </w:rPr>
            </w:pPr>
          </w:p>
        </w:tc>
        <w:tc>
          <w:tcPr>
            <w:tcW w:w="1276" w:type="dxa"/>
            <w:gridSpan w:val="2"/>
            <w:tcBorders>
              <w:top w:val="nil"/>
              <w:bottom w:val="single" w:sz="2" w:space="0" w:color="auto"/>
            </w:tcBorders>
            <w:vAlign w:val="center"/>
          </w:tcPr>
          <w:p w14:paraId="41A99F70" w14:textId="77777777" w:rsidR="00B632C0" w:rsidRDefault="00B632C0" w:rsidP="005A28C8">
            <w:pPr>
              <w:jc w:val="center"/>
              <w:rPr>
                <w:sz w:val="16"/>
                <w:szCs w:val="16"/>
                <w:lang w:val="en-US"/>
              </w:rPr>
            </w:pPr>
            <w:r>
              <w:rPr>
                <w:sz w:val="16"/>
                <w:szCs w:val="16"/>
                <w:lang w:val="en-US"/>
              </w:rPr>
              <w:t>2112307325046</w:t>
            </w:r>
          </w:p>
        </w:tc>
        <w:tc>
          <w:tcPr>
            <w:tcW w:w="6237" w:type="dxa"/>
            <w:gridSpan w:val="2"/>
            <w:tcBorders>
              <w:top w:val="nil"/>
              <w:bottom w:val="single" w:sz="2" w:space="0" w:color="auto"/>
            </w:tcBorders>
          </w:tcPr>
          <w:p w14:paraId="23567198" w14:textId="77777777" w:rsidR="00B632C0" w:rsidRPr="00BA4555" w:rsidRDefault="00B632C0" w:rsidP="005A28C8">
            <w:pPr>
              <w:rPr>
                <w:lang w:val="en-US"/>
              </w:rPr>
            </w:pPr>
            <w:r w:rsidRPr="00BA4555">
              <w:rPr>
                <w:lang w:val="en-US"/>
              </w:rPr>
              <w:t>Hirtie absorbanta</w:t>
            </w:r>
          </w:p>
        </w:tc>
        <w:tc>
          <w:tcPr>
            <w:tcW w:w="1134" w:type="dxa"/>
            <w:tcBorders>
              <w:top w:val="nil"/>
              <w:bottom w:val="single" w:sz="2" w:space="0" w:color="auto"/>
            </w:tcBorders>
          </w:tcPr>
          <w:p w14:paraId="465088E5"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1AA08745" w14:textId="77777777" w:rsidR="00B632C0" w:rsidRPr="00BA4555" w:rsidRDefault="00B632C0" w:rsidP="005A28C8">
            <w:pPr>
              <w:rPr>
                <w:lang w:val="en-US"/>
              </w:rPr>
            </w:pPr>
            <w:r w:rsidRPr="00BA4555">
              <w:rPr>
                <w:lang w:val="en-US"/>
              </w:rPr>
              <w:t>0,015</w:t>
            </w:r>
          </w:p>
        </w:tc>
      </w:tr>
      <w:tr w:rsidR="00B632C0" w:rsidRPr="00EB582C" w14:paraId="59DEA823"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043DF553"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7F92AE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0CF07B4D" w14:textId="77777777" w:rsidR="00B632C0" w:rsidRDefault="00B632C0" w:rsidP="005A28C8">
            <w:pPr>
              <w:rPr>
                <w:i/>
                <w:iCs/>
                <w:lang w:val="en-US"/>
              </w:rPr>
            </w:pPr>
          </w:p>
        </w:tc>
        <w:tc>
          <w:tcPr>
            <w:tcW w:w="1134" w:type="dxa"/>
            <w:tcBorders>
              <w:top w:val="nil"/>
              <w:left w:val="single" w:sz="6" w:space="0" w:color="auto"/>
              <w:bottom w:val="nil"/>
              <w:right w:val="nil"/>
            </w:tcBorders>
          </w:tcPr>
          <w:p w14:paraId="00B6EB1B"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4660BC8" w14:textId="77777777" w:rsidR="00B632C0" w:rsidRPr="00EB582C" w:rsidRDefault="00B632C0" w:rsidP="005A28C8">
            <w:pPr>
              <w:rPr>
                <w:lang w:val="en-US"/>
              </w:rPr>
            </w:pPr>
          </w:p>
        </w:tc>
      </w:tr>
      <w:tr w:rsidR="00B632C0" w14:paraId="6AB502E7"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DE519B1" w14:textId="77777777" w:rsidR="00B632C0" w:rsidRDefault="00B632C0" w:rsidP="005A28C8">
            <w:pPr>
              <w:rPr>
                <w:lang w:val="en-US"/>
              </w:rPr>
            </w:pPr>
            <w:r>
              <w:rPr>
                <w:lang w:val="en-US"/>
              </w:rPr>
              <w:t>81</w:t>
            </w:r>
          </w:p>
        </w:tc>
        <w:tc>
          <w:tcPr>
            <w:tcW w:w="1276" w:type="dxa"/>
            <w:gridSpan w:val="2"/>
            <w:tcBorders>
              <w:top w:val="single" w:sz="4" w:space="0" w:color="auto"/>
              <w:bottom w:val="single" w:sz="4" w:space="0" w:color="auto"/>
            </w:tcBorders>
          </w:tcPr>
          <w:p w14:paraId="6917871F" w14:textId="77777777" w:rsidR="00B632C0" w:rsidRDefault="00B632C0" w:rsidP="005A28C8">
            <w:pPr>
              <w:rPr>
                <w:lang w:val="en-US"/>
              </w:rPr>
            </w:pPr>
            <w:r>
              <w:rPr>
                <w:lang w:val="en-US"/>
              </w:rPr>
              <w:t>SB09E</w:t>
            </w:r>
          </w:p>
          <w:p w14:paraId="46A798B6"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69A5FE7" w14:textId="77777777" w:rsidR="00B632C0" w:rsidRDefault="00B632C0" w:rsidP="005A28C8">
            <w:pPr>
              <w:adjustRightInd w:val="0"/>
              <w:rPr>
                <w:rFonts w:ascii="Times New Roman CYR" w:hAnsi="Times New Roman CYR" w:cs="Times New Roman CYR"/>
                <w:sz w:val="16"/>
                <w:szCs w:val="16"/>
                <w:lang w:val="en-US"/>
              </w:rPr>
            </w:pPr>
            <w:r>
              <w:rPr>
                <w:lang w:val="en-US"/>
              </w:rPr>
              <w:t>Piesa de legatura din material plastic pentru canalizare, imbinata cu garnitura de cauciuc, avind diametrul de 110 mm / Cot PP 110x45*</w:t>
            </w:r>
            <w:r>
              <w:rPr>
                <w:rFonts w:ascii="Times New Roman CYR" w:hAnsi="Times New Roman CYR" w:cs="Times New Roman CYR"/>
                <w:sz w:val="16"/>
                <w:szCs w:val="16"/>
                <w:lang w:val="en-US"/>
              </w:rPr>
              <w:t xml:space="preserve"> </w:t>
            </w:r>
          </w:p>
          <w:p w14:paraId="0B5DD5F9"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9E655A6"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047090E2"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6D72DDD4" w14:textId="77777777" w:rsidR="00B632C0" w:rsidRDefault="00B632C0" w:rsidP="005A28C8">
            <w:pPr>
              <w:jc w:val="center"/>
              <w:rPr>
                <w:lang w:val="en-US"/>
              </w:rPr>
            </w:pPr>
          </w:p>
        </w:tc>
      </w:tr>
      <w:tr w:rsidR="00B632C0" w14:paraId="0B2FFE4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D3D3F8B" w14:textId="77777777" w:rsidR="00B632C0" w:rsidRDefault="00B632C0" w:rsidP="005A28C8">
            <w:pPr>
              <w:rPr>
                <w:lang w:val="en-US"/>
              </w:rPr>
            </w:pPr>
          </w:p>
        </w:tc>
        <w:tc>
          <w:tcPr>
            <w:tcW w:w="1276" w:type="dxa"/>
            <w:gridSpan w:val="2"/>
            <w:tcBorders>
              <w:top w:val="nil"/>
              <w:bottom w:val="single" w:sz="2" w:space="0" w:color="auto"/>
            </w:tcBorders>
            <w:vAlign w:val="center"/>
          </w:tcPr>
          <w:p w14:paraId="71BB995A"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44F6F414"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50FE69C6"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4B2CA7D9" w14:textId="77777777" w:rsidR="00B632C0" w:rsidRPr="00BA4555" w:rsidRDefault="00B632C0" w:rsidP="005A28C8">
            <w:pPr>
              <w:rPr>
                <w:lang w:val="en-US"/>
              </w:rPr>
            </w:pPr>
            <w:r w:rsidRPr="00BA4555">
              <w:rPr>
                <w:lang w:val="en-US"/>
              </w:rPr>
              <w:t>0,280</w:t>
            </w:r>
          </w:p>
        </w:tc>
      </w:tr>
      <w:tr w:rsidR="00B632C0" w14:paraId="4D69A29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B3AF0D0" w14:textId="77777777" w:rsidR="00B632C0" w:rsidRDefault="00B632C0" w:rsidP="005A28C8">
            <w:pPr>
              <w:rPr>
                <w:lang w:val="en-US"/>
              </w:rPr>
            </w:pPr>
          </w:p>
        </w:tc>
        <w:tc>
          <w:tcPr>
            <w:tcW w:w="1276" w:type="dxa"/>
            <w:gridSpan w:val="2"/>
            <w:tcBorders>
              <w:top w:val="nil"/>
              <w:bottom w:val="single" w:sz="2" w:space="0" w:color="auto"/>
            </w:tcBorders>
            <w:vAlign w:val="center"/>
          </w:tcPr>
          <w:p w14:paraId="2F35418B" w14:textId="77777777" w:rsidR="00B632C0" w:rsidRDefault="00B632C0" w:rsidP="005A28C8">
            <w:pPr>
              <w:jc w:val="center"/>
              <w:rPr>
                <w:sz w:val="16"/>
                <w:szCs w:val="16"/>
                <w:lang w:val="en-US"/>
              </w:rPr>
            </w:pPr>
            <w:r>
              <w:rPr>
                <w:sz w:val="16"/>
                <w:szCs w:val="16"/>
                <w:lang w:val="en-US"/>
              </w:rPr>
              <w:t>2523156103732</w:t>
            </w:r>
          </w:p>
        </w:tc>
        <w:tc>
          <w:tcPr>
            <w:tcW w:w="6237" w:type="dxa"/>
            <w:gridSpan w:val="2"/>
            <w:tcBorders>
              <w:top w:val="nil"/>
              <w:bottom w:val="single" w:sz="2" w:space="0" w:color="auto"/>
            </w:tcBorders>
          </w:tcPr>
          <w:p w14:paraId="29202D24" w14:textId="77777777" w:rsidR="00B632C0" w:rsidRPr="00BA4555" w:rsidRDefault="00B632C0" w:rsidP="005A28C8">
            <w:pPr>
              <w:rPr>
                <w:lang w:val="en-US"/>
              </w:rPr>
            </w:pPr>
            <w:r w:rsidRPr="00BA4555">
              <w:rPr>
                <w:lang w:val="en-US"/>
              </w:rPr>
              <w:t>Cot PP 110x45*</w:t>
            </w:r>
          </w:p>
        </w:tc>
        <w:tc>
          <w:tcPr>
            <w:tcW w:w="1134" w:type="dxa"/>
            <w:tcBorders>
              <w:top w:val="nil"/>
              <w:bottom w:val="single" w:sz="2" w:space="0" w:color="auto"/>
            </w:tcBorders>
          </w:tcPr>
          <w:p w14:paraId="52708808"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421F7F76" w14:textId="77777777" w:rsidR="00B632C0" w:rsidRPr="00BA4555" w:rsidRDefault="00B632C0" w:rsidP="005A28C8">
            <w:pPr>
              <w:rPr>
                <w:lang w:val="en-US"/>
              </w:rPr>
            </w:pPr>
            <w:r w:rsidRPr="00BA4555">
              <w:rPr>
                <w:lang w:val="en-US"/>
              </w:rPr>
              <w:t>1,000</w:t>
            </w:r>
          </w:p>
        </w:tc>
      </w:tr>
      <w:tr w:rsidR="00B632C0" w14:paraId="5FCD4A1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88E6034" w14:textId="77777777" w:rsidR="00B632C0" w:rsidRDefault="00B632C0" w:rsidP="005A28C8">
            <w:pPr>
              <w:rPr>
                <w:lang w:val="en-US"/>
              </w:rPr>
            </w:pPr>
          </w:p>
        </w:tc>
        <w:tc>
          <w:tcPr>
            <w:tcW w:w="1276" w:type="dxa"/>
            <w:gridSpan w:val="2"/>
            <w:tcBorders>
              <w:top w:val="nil"/>
              <w:bottom w:val="single" w:sz="2" w:space="0" w:color="auto"/>
            </w:tcBorders>
            <w:vAlign w:val="center"/>
          </w:tcPr>
          <w:p w14:paraId="390D8854" w14:textId="77777777" w:rsidR="00B632C0" w:rsidRDefault="00B632C0" w:rsidP="005A28C8">
            <w:pPr>
              <w:jc w:val="center"/>
              <w:rPr>
                <w:sz w:val="16"/>
                <w:szCs w:val="16"/>
                <w:lang w:val="en-US"/>
              </w:rPr>
            </w:pPr>
            <w:r>
              <w:rPr>
                <w:sz w:val="16"/>
                <w:szCs w:val="16"/>
                <w:lang w:val="en-US"/>
              </w:rPr>
              <w:t>2451437345967</w:t>
            </w:r>
          </w:p>
        </w:tc>
        <w:tc>
          <w:tcPr>
            <w:tcW w:w="6237" w:type="dxa"/>
            <w:gridSpan w:val="2"/>
            <w:tcBorders>
              <w:top w:val="nil"/>
              <w:bottom w:val="single" w:sz="2" w:space="0" w:color="auto"/>
            </w:tcBorders>
          </w:tcPr>
          <w:p w14:paraId="5733C566" w14:textId="77777777" w:rsidR="00B632C0" w:rsidRPr="00BA4555" w:rsidRDefault="00B632C0" w:rsidP="005A28C8">
            <w:pPr>
              <w:rPr>
                <w:lang w:val="en-US"/>
              </w:rPr>
            </w:pPr>
            <w:r w:rsidRPr="00BA4555">
              <w:rPr>
                <w:lang w:val="en-US"/>
              </w:rPr>
              <w:t>Solutie unguenta</w:t>
            </w:r>
          </w:p>
        </w:tc>
        <w:tc>
          <w:tcPr>
            <w:tcW w:w="1134" w:type="dxa"/>
            <w:tcBorders>
              <w:top w:val="nil"/>
              <w:bottom w:val="single" w:sz="2" w:space="0" w:color="auto"/>
            </w:tcBorders>
          </w:tcPr>
          <w:p w14:paraId="7828AD72"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4B92F4FC" w14:textId="77777777" w:rsidR="00B632C0" w:rsidRPr="00BA4555" w:rsidRDefault="00B632C0" w:rsidP="005A28C8">
            <w:pPr>
              <w:rPr>
                <w:lang w:val="en-US"/>
              </w:rPr>
            </w:pPr>
            <w:r w:rsidRPr="00BA4555">
              <w:rPr>
                <w:lang w:val="en-US"/>
              </w:rPr>
              <w:t>0,035</w:t>
            </w:r>
          </w:p>
        </w:tc>
      </w:tr>
      <w:tr w:rsidR="00B632C0" w14:paraId="6DD4ECD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19FB5A2" w14:textId="77777777" w:rsidR="00B632C0" w:rsidRDefault="00B632C0" w:rsidP="005A28C8">
            <w:pPr>
              <w:rPr>
                <w:lang w:val="en-US"/>
              </w:rPr>
            </w:pPr>
          </w:p>
        </w:tc>
        <w:tc>
          <w:tcPr>
            <w:tcW w:w="1276" w:type="dxa"/>
            <w:gridSpan w:val="2"/>
            <w:tcBorders>
              <w:top w:val="nil"/>
              <w:bottom w:val="single" w:sz="2" w:space="0" w:color="auto"/>
            </w:tcBorders>
            <w:vAlign w:val="center"/>
          </w:tcPr>
          <w:p w14:paraId="4707F5EC" w14:textId="77777777" w:rsidR="00B632C0" w:rsidRDefault="00B632C0" w:rsidP="005A28C8">
            <w:pPr>
              <w:jc w:val="center"/>
              <w:rPr>
                <w:sz w:val="16"/>
                <w:szCs w:val="16"/>
                <w:lang w:val="en-US"/>
              </w:rPr>
            </w:pPr>
            <w:r>
              <w:rPr>
                <w:sz w:val="16"/>
                <w:szCs w:val="16"/>
                <w:lang w:val="en-US"/>
              </w:rPr>
              <w:t>2112307325046</w:t>
            </w:r>
          </w:p>
        </w:tc>
        <w:tc>
          <w:tcPr>
            <w:tcW w:w="6237" w:type="dxa"/>
            <w:gridSpan w:val="2"/>
            <w:tcBorders>
              <w:top w:val="nil"/>
              <w:bottom w:val="single" w:sz="2" w:space="0" w:color="auto"/>
            </w:tcBorders>
          </w:tcPr>
          <w:p w14:paraId="1772320F" w14:textId="77777777" w:rsidR="00B632C0" w:rsidRPr="00BA4555" w:rsidRDefault="00B632C0" w:rsidP="005A28C8">
            <w:pPr>
              <w:rPr>
                <w:lang w:val="en-US"/>
              </w:rPr>
            </w:pPr>
            <w:r w:rsidRPr="00BA4555">
              <w:rPr>
                <w:lang w:val="en-US"/>
              </w:rPr>
              <w:t>Hirtie absorbanta</w:t>
            </w:r>
          </w:p>
        </w:tc>
        <w:tc>
          <w:tcPr>
            <w:tcW w:w="1134" w:type="dxa"/>
            <w:tcBorders>
              <w:top w:val="nil"/>
              <w:bottom w:val="single" w:sz="2" w:space="0" w:color="auto"/>
            </w:tcBorders>
          </w:tcPr>
          <w:p w14:paraId="12F71C54"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D0682CE" w14:textId="77777777" w:rsidR="00B632C0" w:rsidRPr="00BA4555" w:rsidRDefault="00B632C0" w:rsidP="005A28C8">
            <w:pPr>
              <w:rPr>
                <w:lang w:val="en-US"/>
              </w:rPr>
            </w:pPr>
            <w:r w:rsidRPr="00BA4555">
              <w:rPr>
                <w:lang w:val="en-US"/>
              </w:rPr>
              <w:t>0,015</w:t>
            </w:r>
          </w:p>
        </w:tc>
      </w:tr>
      <w:tr w:rsidR="00B632C0" w:rsidRPr="00EB582C" w14:paraId="5A5C9EF6"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C8E729C"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1FCF8C3D"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7843B129" w14:textId="77777777" w:rsidR="00B632C0" w:rsidRDefault="00B632C0" w:rsidP="005A28C8">
            <w:pPr>
              <w:rPr>
                <w:i/>
                <w:iCs/>
                <w:lang w:val="en-US"/>
              </w:rPr>
            </w:pPr>
          </w:p>
        </w:tc>
        <w:tc>
          <w:tcPr>
            <w:tcW w:w="1134" w:type="dxa"/>
            <w:tcBorders>
              <w:top w:val="nil"/>
              <w:left w:val="single" w:sz="6" w:space="0" w:color="auto"/>
              <w:bottom w:val="nil"/>
              <w:right w:val="nil"/>
            </w:tcBorders>
          </w:tcPr>
          <w:p w14:paraId="57F06A27"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D25488A" w14:textId="77777777" w:rsidR="00B632C0" w:rsidRPr="00EB582C" w:rsidRDefault="00B632C0" w:rsidP="005A28C8">
            <w:pPr>
              <w:rPr>
                <w:lang w:val="en-US"/>
              </w:rPr>
            </w:pPr>
          </w:p>
        </w:tc>
      </w:tr>
      <w:tr w:rsidR="00B632C0" w14:paraId="0568E059"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E4B327D" w14:textId="77777777" w:rsidR="00B632C0" w:rsidRDefault="00B632C0" w:rsidP="005A28C8">
            <w:pPr>
              <w:rPr>
                <w:lang w:val="en-US"/>
              </w:rPr>
            </w:pPr>
            <w:r>
              <w:rPr>
                <w:lang w:val="en-US"/>
              </w:rPr>
              <w:t>82</w:t>
            </w:r>
          </w:p>
        </w:tc>
        <w:tc>
          <w:tcPr>
            <w:tcW w:w="1276" w:type="dxa"/>
            <w:gridSpan w:val="2"/>
            <w:tcBorders>
              <w:top w:val="single" w:sz="4" w:space="0" w:color="auto"/>
              <w:bottom w:val="single" w:sz="4" w:space="0" w:color="auto"/>
            </w:tcBorders>
          </w:tcPr>
          <w:p w14:paraId="15DCA733" w14:textId="77777777" w:rsidR="00B632C0" w:rsidRDefault="00B632C0" w:rsidP="005A28C8">
            <w:pPr>
              <w:rPr>
                <w:lang w:val="en-US"/>
              </w:rPr>
            </w:pPr>
            <w:r>
              <w:rPr>
                <w:lang w:val="en-US"/>
              </w:rPr>
              <w:t>SB10E</w:t>
            </w:r>
          </w:p>
          <w:p w14:paraId="4D07156F"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3CE2F39" w14:textId="77777777" w:rsidR="00B632C0" w:rsidRDefault="00B632C0" w:rsidP="005A28C8">
            <w:pPr>
              <w:adjustRightInd w:val="0"/>
              <w:rPr>
                <w:rFonts w:ascii="Times New Roman CYR" w:hAnsi="Times New Roman CYR" w:cs="Times New Roman CYR"/>
                <w:sz w:val="16"/>
                <w:szCs w:val="16"/>
                <w:lang w:val="en-US"/>
              </w:rPr>
            </w:pPr>
            <w:r>
              <w:rPr>
                <w:lang w:val="en-US"/>
              </w:rPr>
              <w:t>Piesa de legatura (ramificatie simpla) din material plastic pentru canalizare, imbinate  cu garnitura de cauciuc, avind diametrul de 110 mm / Ramificatie simpla PP 110/110x45*</w:t>
            </w:r>
            <w:r>
              <w:rPr>
                <w:rFonts w:ascii="Times New Roman CYR" w:hAnsi="Times New Roman CYR" w:cs="Times New Roman CYR"/>
                <w:sz w:val="16"/>
                <w:szCs w:val="16"/>
                <w:lang w:val="en-US"/>
              </w:rPr>
              <w:t xml:space="preserve"> </w:t>
            </w:r>
          </w:p>
          <w:p w14:paraId="37F666C3"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2D12481"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2C721E4A"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3100C3EB" w14:textId="77777777" w:rsidR="00B632C0" w:rsidRDefault="00B632C0" w:rsidP="005A28C8">
            <w:pPr>
              <w:jc w:val="center"/>
              <w:rPr>
                <w:lang w:val="en-US"/>
              </w:rPr>
            </w:pPr>
          </w:p>
        </w:tc>
      </w:tr>
      <w:tr w:rsidR="00B632C0" w14:paraId="204E850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3735EDF" w14:textId="77777777" w:rsidR="00B632C0" w:rsidRDefault="00B632C0" w:rsidP="005A28C8">
            <w:pPr>
              <w:rPr>
                <w:lang w:val="en-US"/>
              </w:rPr>
            </w:pPr>
          </w:p>
        </w:tc>
        <w:tc>
          <w:tcPr>
            <w:tcW w:w="1276" w:type="dxa"/>
            <w:gridSpan w:val="2"/>
            <w:tcBorders>
              <w:top w:val="nil"/>
              <w:bottom w:val="single" w:sz="2" w:space="0" w:color="auto"/>
            </w:tcBorders>
            <w:vAlign w:val="center"/>
          </w:tcPr>
          <w:p w14:paraId="1C0B4EC1"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78D90F5C"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3A2F470A"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42C525F8" w14:textId="77777777" w:rsidR="00B632C0" w:rsidRPr="00BA4555" w:rsidRDefault="00B632C0" w:rsidP="005A28C8">
            <w:pPr>
              <w:rPr>
                <w:lang w:val="en-US"/>
              </w:rPr>
            </w:pPr>
            <w:r w:rsidRPr="00BA4555">
              <w:rPr>
                <w:lang w:val="en-US"/>
              </w:rPr>
              <w:t>0,320</w:t>
            </w:r>
          </w:p>
        </w:tc>
      </w:tr>
      <w:tr w:rsidR="00B632C0" w14:paraId="251704C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F52CAB0" w14:textId="77777777" w:rsidR="00B632C0" w:rsidRDefault="00B632C0" w:rsidP="005A28C8">
            <w:pPr>
              <w:rPr>
                <w:lang w:val="en-US"/>
              </w:rPr>
            </w:pPr>
          </w:p>
        </w:tc>
        <w:tc>
          <w:tcPr>
            <w:tcW w:w="1276" w:type="dxa"/>
            <w:gridSpan w:val="2"/>
            <w:tcBorders>
              <w:top w:val="nil"/>
              <w:bottom w:val="single" w:sz="2" w:space="0" w:color="auto"/>
            </w:tcBorders>
            <w:vAlign w:val="center"/>
          </w:tcPr>
          <w:p w14:paraId="2636BE05" w14:textId="77777777" w:rsidR="00B632C0" w:rsidRDefault="00B632C0" w:rsidP="005A28C8">
            <w:pPr>
              <w:jc w:val="center"/>
              <w:rPr>
                <w:sz w:val="16"/>
                <w:szCs w:val="16"/>
                <w:lang w:val="en-US"/>
              </w:rPr>
            </w:pPr>
            <w:r>
              <w:rPr>
                <w:sz w:val="16"/>
                <w:szCs w:val="16"/>
                <w:lang w:val="en-US"/>
              </w:rPr>
              <w:t>2523156701529</w:t>
            </w:r>
          </w:p>
        </w:tc>
        <w:tc>
          <w:tcPr>
            <w:tcW w:w="6237" w:type="dxa"/>
            <w:gridSpan w:val="2"/>
            <w:tcBorders>
              <w:top w:val="nil"/>
              <w:bottom w:val="single" w:sz="2" w:space="0" w:color="auto"/>
            </w:tcBorders>
          </w:tcPr>
          <w:p w14:paraId="1D2497DE" w14:textId="77777777" w:rsidR="00B632C0" w:rsidRPr="00BA4555" w:rsidRDefault="00B632C0" w:rsidP="005A28C8">
            <w:pPr>
              <w:rPr>
                <w:lang w:val="en-US"/>
              </w:rPr>
            </w:pPr>
            <w:r w:rsidRPr="00BA4555">
              <w:rPr>
                <w:lang w:val="en-US"/>
              </w:rPr>
              <w:t>Ramificatie simpla PP 110/110x45*</w:t>
            </w:r>
          </w:p>
        </w:tc>
        <w:tc>
          <w:tcPr>
            <w:tcW w:w="1134" w:type="dxa"/>
            <w:tcBorders>
              <w:top w:val="nil"/>
              <w:bottom w:val="single" w:sz="2" w:space="0" w:color="auto"/>
            </w:tcBorders>
          </w:tcPr>
          <w:p w14:paraId="1FE2CF28"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5B31EB26" w14:textId="77777777" w:rsidR="00B632C0" w:rsidRPr="00BA4555" w:rsidRDefault="00B632C0" w:rsidP="005A28C8">
            <w:pPr>
              <w:rPr>
                <w:lang w:val="en-US"/>
              </w:rPr>
            </w:pPr>
            <w:r w:rsidRPr="00BA4555">
              <w:rPr>
                <w:lang w:val="en-US"/>
              </w:rPr>
              <w:t>1,000</w:t>
            </w:r>
          </w:p>
        </w:tc>
      </w:tr>
      <w:tr w:rsidR="00B632C0" w14:paraId="2178C7E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F1FC07A" w14:textId="77777777" w:rsidR="00B632C0" w:rsidRDefault="00B632C0" w:rsidP="005A28C8">
            <w:pPr>
              <w:rPr>
                <w:lang w:val="en-US"/>
              </w:rPr>
            </w:pPr>
          </w:p>
        </w:tc>
        <w:tc>
          <w:tcPr>
            <w:tcW w:w="1276" w:type="dxa"/>
            <w:gridSpan w:val="2"/>
            <w:tcBorders>
              <w:top w:val="nil"/>
              <w:bottom w:val="single" w:sz="2" w:space="0" w:color="auto"/>
            </w:tcBorders>
            <w:vAlign w:val="center"/>
          </w:tcPr>
          <w:p w14:paraId="0027F545" w14:textId="77777777" w:rsidR="00B632C0" w:rsidRDefault="00B632C0" w:rsidP="005A28C8">
            <w:pPr>
              <w:jc w:val="center"/>
              <w:rPr>
                <w:sz w:val="16"/>
                <w:szCs w:val="16"/>
                <w:lang w:val="en-US"/>
              </w:rPr>
            </w:pPr>
            <w:r>
              <w:rPr>
                <w:sz w:val="16"/>
                <w:szCs w:val="16"/>
                <w:lang w:val="en-US"/>
              </w:rPr>
              <w:t>2451437345967</w:t>
            </w:r>
          </w:p>
        </w:tc>
        <w:tc>
          <w:tcPr>
            <w:tcW w:w="6237" w:type="dxa"/>
            <w:gridSpan w:val="2"/>
            <w:tcBorders>
              <w:top w:val="nil"/>
              <w:bottom w:val="single" w:sz="2" w:space="0" w:color="auto"/>
            </w:tcBorders>
          </w:tcPr>
          <w:p w14:paraId="17F90FBE" w14:textId="77777777" w:rsidR="00B632C0" w:rsidRPr="00BA4555" w:rsidRDefault="00B632C0" w:rsidP="005A28C8">
            <w:pPr>
              <w:rPr>
                <w:lang w:val="en-US"/>
              </w:rPr>
            </w:pPr>
            <w:r w:rsidRPr="00BA4555">
              <w:rPr>
                <w:lang w:val="en-US"/>
              </w:rPr>
              <w:t>Solutie unguenta</w:t>
            </w:r>
          </w:p>
        </w:tc>
        <w:tc>
          <w:tcPr>
            <w:tcW w:w="1134" w:type="dxa"/>
            <w:tcBorders>
              <w:top w:val="nil"/>
              <w:bottom w:val="single" w:sz="2" w:space="0" w:color="auto"/>
            </w:tcBorders>
          </w:tcPr>
          <w:p w14:paraId="48DD9DED"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79007441" w14:textId="77777777" w:rsidR="00B632C0" w:rsidRPr="00BA4555" w:rsidRDefault="00B632C0" w:rsidP="005A28C8">
            <w:pPr>
              <w:rPr>
                <w:lang w:val="en-US"/>
              </w:rPr>
            </w:pPr>
            <w:r w:rsidRPr="00BA4555">
              <w:rPr>
                <w:lang w:val="en-US"/>
              </w:rPr>
              <w:t>0,070</w:t>
            </w:r>
          </w:p>
        </w:tc>
      </w:tr>
      <w:tr w:rsidR="00B632C0" w14:paraId="740A731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1994D6C" w14:textId="77777777" w:rsidR="00B632C0" w:rsidRDefault="00B632C0" w:rsidP="005A28C8">
            <w:pPr>
              <w:rPr>
                <w:lang w:val="en-US"/>
              </w:rPr>
            </w:pPr>
          </w:p>
        </w:tc>
        <w:tc>
          <w:tcPr>
            <w:tcW w:w="1276" w:type="dxa"/>
            <w:gridSpan w:val="2"/>
            <w:tcBorders>
              <w:top w:val="nil"/>
              <w:bottom w:val="single" w:sz="2" w:space="0" w:color="auto"/>
            </w:tcBorders>
            <w:vAlign w:val="center"/>
          </w:tcPr>
          <w:p w14:paraId="613BE8AC" w14:textId="77777777" w:rsidR="00B632C0" w:rsidRDefault="00B632C0" w:rsidP="005A28C8">
            <w:pPr>
              <w:jc w:val="center"/>
              <w:rPr>
                <w:sz w:val="16"/>
                <w:szCs w:val="16"/>
                <w:lang w:val="en-US"/>
              </w:rPr>
            </w:pPr>
            <w:r>
              <w:rPr>
                <w:sz w:val="16"/>
                <w:szCs w:val="16"/>
                <w:lang w:val="en-US"/>
              </w:rPr>
              <w:t>2112307325046</w:t>
            </w:r>
          </w:p>
        </w:tc>
        <w:tc>
          <w:tcPr>
            <w:tcW w:w="6237" w:type="dxa"/>
            <w:gridSpan w:val="2"/>
            <w:tcBorders>
              <w:top w:val="nil"/>
              <w:bottom w:val="single" w:sz="2" w:space="0" w:color="auto"/>
            </w:tcBorders>
          </w:tcPr>
          <w:p w14:paraId="5259F06A" w14:textId="77777777" w:rsidR="00B632C0" w:rsidRPr="00BA4555" w:rsidRDefault="00B632C0" w:rsidP="005A28C8">
            <w:pPr>
              <w:rPr>
                <w:lang w:val="en-US"/>
              </w:rPr>
            </w:pPr>
            <w:r w:rsidRPr="00BA4555">
              <w:rPr>
                <w:lang w:val="en-US"/>
              </w:rPr>
              <w:t>Hirtie absorbanta</w:t>
            </w:r>
          </w:p>
        </w:tc>
        <w:tc>
          <w:tcPr>
            <w:tcW w:w="1134" w:type="dxa"/>
            <w:tcBorders>
              <w:top w:val="nil"/>
              <w:bottom w:val="single" w:sz="2" w:space="0" w:color="auto"/>
            </w:tcBorders>
          </w:tcPr>
          <w:p w14:paraId="5F68FBDB"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992E93B" w14:textId="77777777" w:rsidR="00B632C0" w:rsidRPr="00BA4555" w:rsidRDefault="00B632C0" w:rsidP="005A28C8">
            <w:pPr>
              <w:rPr>
                <w:lang w:val="en-US"/>
              </w:rPr>
            </w:pPr>
            <w:r w:rsidRPr="00BA4555">
              <w:rPr>
                <w:lang w:val="en-US"/>
              </w:rPr>
              <w:t>0,030</w:t>
            </w:r>
          </w:p>
        </w:tc>
      </w:tr>
      <w:tr w:rsidR="00B632C0" w:rsidRPr="00EB582C" w14:paraId="222227EB"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FEF3B4F"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7C337D1"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074118E8" w14:textId="77777777" w:rsidR="00B632C0" w:rsidRDefault="00B632C0" w:rsidP="005A28C8">
            <w:pPr>
              <w:rPr>
                <w:i/>
                <w:iCs/>
                <w:lang w:val="en-US"/>
              </w:rPr>
            </w:pPr>
          </w:p>
        </w:tc>
        <w:tc>
          <w:tcPr>
            <w:tcW w:w="1134" w:type="dxa"/>
            <w:tcBorders>
              <w:top w:val="nil"/>
              <w:left w:val="single" w:sz="6" w:space="0" w:color="auto"/>
              <w:bottom w:val="nil"/>
              <w:right w:val="nil"/>
            </w:tcBorders>
          </w:tcPr>
          <w:p w14:paraId="676536CC"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0F42AFE" w14:textId="77777777" w:rsidR="00B632C0" w:rsidRPr="00EB582C" w:rsidRDefault="00B632C0" w:rsidP="005A28C8">
            <w:pPr>
              <w:rPr>
                <w:lang w:val="en-US"/>
              </w:rPr>
            </w:pPr>
          </w:p>
        </w:tc>
      </w:tr>
      <w:tr w:rsidR="00B632C0" w14:paraId="3AE95C4A"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3622D74" w14:textId="77777777" w:rsidR="00B632C0" w:rsidRDefault="00B632C0" w:rsidP="005A28C8">
            <w:pPr>
              <w:rPr>
                <w:lang w:val="en-US"/>
              </w:rPr>
            </w:pPr>
            <w:r>
              <w:rPr>
                <w:lang w:val="en-US"/>
              </w:rPr>
              <w:lastRenderedPageBreak/>
              <w:t>83</w:t>
            </w:r>
          </w:p>
        </w:tc>
        <w:tc>
          <w:tcPr>
            <w:tcW w:w="1276" w:type="dxa"/>
            <w:gridSpan w:val="2"/>
            <w:tcBorders>
              <w:top w:val="single" w:sz="4" w:space="0" w:color="auto"/>
              <w:bottom w:val="single" w:sz="4" w:space="0" w:color="auto"/>
            </w:tcBorders>
          </w:tcPr>
          <w:p w14:paraId="38766EC4" w14:textId="77777777" w:rsidR="00B632C0" w:rsidRDefault="00B632C0" w:rsidP="005A28C8">
            <w:pPr>
              <w:rPr>
                <w:lang w:val="en-US"/>
              </w:rPr>
            </w:pPr>
            <w:r>
              <w:rPr>
                <w:lang w:val="en-US"/>
              </w:rPr>
              <w:t>SB10C</w:t>
            </w:r>
          </w:p>
          <w:p w14:paraId="328434D0"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14EAE0B6" w14:textId="77777777" w:rsidR="00B632C0" w:rsidRDefault="00B632C0" w:rsidP="005A28C8">
            <w:pPr>
              <w:adjustRightInd w:val="0"/>
              <w:rPr>
                <w:rFonts w:ascii="Times New Roman CYR" w:hAnsi="Times New Roman CYR" w:cs="Times New Roman CYR"/>
                <w:sz w:val="16"/>
                <w:szCs w:val="16"/>
                <w:lang w:val="en-US"/>
              </w:rPr>
            </w:pPr>
            <w:r>
              <w:rPr>
                <w:lang w:val="en-US"/>
              </w:rPr>
              <w:t>Piesa de legatura (ramificatie simpla) din material plastic pentru canalizare, imbinate  cu garnitura de cauciuc, avind diametrul de 50 mm / Ramificatie simpla PP 50/50x45*</w:t>
            </w:r>
            <w:r>
              <w:rPr>
                <w:rFonts w:ascii="Times New Roman CYR" w:hAnsi="Times New Roman CYR" w:cs="Times New Roman CYR"/>
                <w:sz w:val="16"/>
                <w:szCs w:val="16"/>
                <w:lang w:val="en-US"/>
              </w:rPr>
              <w:t xml:space="preserve"> </w:t>
            </w:r>
          </w:p>
          <w:p w14:paraId="11BB7518"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F87DE6D"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7A6CEB16"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3,000</w:t>
            </w:r>
          </w:p>
          <w:p w14:paraId="3F83B5FC" w14:textId="77777777" w:rsidR="00B632C0" w:rsidRDefault="00B632C0" w:rsidP="005A28C8">
            <w:pPr>
              <w:jc w:val="center"/>
              <w:rPr>
                <w:lang w:val="en-US"/>
              </w:rPr>
            </w:pPr>
          </w:p>
        </w:tc>
      </w:tr>
      <w:tr w:rsidR="00B632C0" w14:paraId="0077AB9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5865142" w14:textId="77777777" w:rsidR="00B632C0" w:rsidRDefault="00B632C0" w:rsidP="005A28C8">
            <w:pPr>
              <w:rPr>
                <w:lang w:val="en-US"/>
              </w:rPr>
            </w:pPr>
          </w:p>
        </w:tc>
        <w:tc>
          <w:tcPr>
            <w:tcW w:w="1276" w:type="dxa"/>
            <w:gridSpan w:val="2"/>
            <w:tcBorders>
              <w:top w:val="nil"/>
              <w:bottom w:val="single" w:sz="2" w:space="0" w:color="auto"/>
            </w:tcBorders>
            <w:vAlign w:val="center"/>
          </w:tcPr>
          <w:p w14:paraId="2CE82AAB"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61B9A5DB"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2A1CA431"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27D3B947" w14:textId="77777777" w:rsidR="00B632C0" w:rsidRPr="00BA4555" w:rsidRDefault="00B632C0" w:rsidP="005A28C8">
            <w:pPr>
              <w:rPr>
                <w:lang w:val="en-US"/>
              </w:rPr>
            </w:pPr>
            <w:r w:rsidRPr="00BA4555">
              <w:rPr>
                <w:lang w:val="en-US"/>
              </w:rPr>
              <w:t>0,750</w:t>
            </w:r>
          </w:p>
        </w:tc>
      </w:tr>
      <w:tr w:rsidR="00B632C0" w14:paraId="6778F27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9FE8EAF" w14:textId="77777777" w:rsidR="00B632C0" w:rsidRDefault="00B632C0" w:rsidP="005A28C8">
            <w:pPr>
              <w:rPr>
                <w:lang w:val="en-US"/>
              </w:rPr>
            </w:pPr>
          </w:p>
        </w:tc>
        <w:tc>
          <w:tcPr>
            <w:tcW w:w="1276" w:type="dxa"/>
            <w:gridSpan w:val="2"/>
            <w:tcBorders>
              <w:top w:val="nil"/>
              <w:bottom w:val="single" w:sz="2" w:space="0" w:color="auto"/>
            </w:tcBorders>
            <w:vAlign w:val="center"/>
          </w:tcPr>
          <w:p w14:paraId="05B4865A" w14:textId="77777777" w:rsidR="00B632C0" w:rsidRDefault="00B632C0" w:rsidP="005A28C8">
            <w:pPr>
              <w:jc w:val="center"/>
              <w:rPr>
                <w:sz w:val="16"/>
                <w:szCs w:val="16"/>
                <w:lang w:val="en-US"/>
              </w:rPr>
            </w:pPr>
            <w:r>
              <w:rPr>
                <w:sz w:val="16"/>
                <w:szCs w:val="16"/>
                <w:lang w:val="en-US"/>
              </w:rPr>
              <w:t>2523156701531</w:t>
            </w:r>
          </w:p>
        </w:tc>
        <w:tc>
          <w:tcPr>
            <w:tcW w:w="6237" w:type="dxa"/>
            <w:gridSpan w:val="2"/>
            <w:tcBorders>
              <w:top w:val="nil"/>
              <w:bottom w:val="single" w:sz="2" w:space="0" w:color="auto"/>
            </w:tcBorders>
          </w:tcPr>
          <w:p w14:paraId="7992E134" w14:textId="77777777" w:rsidR="00B632C0" w:rsidRPr="00BA4555" w:rsidRDefault="00B632C0" w:rsidP="005A28C8">
            <w:pPr>
              <w:rPr>
                <w:lang w:val="en-US"/>
              </w:rPr>
            </w:pPr>
            <w:r w:rsidRPr="00BA4555">
              <w:rPr>
                <w:lang w:val="en-US"/>
              </w:rPr>
              <w:t>Ramificatie simpla PP 50/50x45*</w:t>
            </w:r>
          </w:p>
        </w:tc>
        <w:tc>
          <w:tcPr>
            <w:tcW w:w="1134" w:type="dxa"/>
            <w:tcBorders>
              <w:top w:val="nil"/>
              <w:bottom w:val="single" w:sz="2" w:space="0" w:color="auto"/>
            </w:tcBorders>
          </w:tcPr>
          <w:p w14:paraId="12D67A6C"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49233A1B" w14:textId="77777777" w:rsidR="00B632C0" w:rsidRPr="00BA4555" w:rsidRDefault="00B632C0" w:rsidP="005A28C8">
            <w:pPr>
              <w:rPr>
                <w:lang w:val="en-US"/>
              </w:rPr>
            </w:pPr>
            <w:r w:rsidRPr="00BA4555">
              <w:rPr>
                <w:lang w:val="en-US"/>
              </w:rPr>
              <w:t>3,000</w:t>
            </w:r>
          </w:p>
        </w:tc>
      </w:tr>
      <w:tr w:rsidR="00B632C0" w14:paraId="54804CC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5FB15E7" w14:textId="77777777" w:rsidR="00B632C0" w:rsidRDefault="00B632C0" w:rsidP="005A28C8">
            <w:pPr>
              <w:rPr>
                <w:lang w:val="en-US"/>
              </w:rPr>
            </w:pPr>
          </w:p>
        </w:tc>
        <w:tc>
          <w:tcPr>
            <w:tcW w:w="1276" w:type="dxa"/>
            <w:gridSpan w:val="2"/>
            <w:tcBorders>
              <w:top w:val="nil"/>
              <w:bottom w:val="single" w:sz="2" w:space="0" w:color="auto"/>
            </w:tcBorders>
            <w:vAlign w:val="center"/>
          </w:tcPr>
          <w:p w14:paraId="2C8401C1" w14:textId="77777777" w:rsidR="00B632C0" w:rsidRDefault="00B632C0" w:rsidP="005A28C8">
            <w:pPr>
              <w:jc w:val="center"/>
              <w:rPr>
                <w:sz w:val="16"/>
                <w:szCs w:val="16"/>
                <w:lang w:val="en-US"/>
              </w:rPr>
            </w:pPr>
            <w:r>
              <w:rPr>
                <w:sz w:val="16"/>
                <w:szCs w:val="16"/>
                <w:lang w:val="en-US"/>
              </w:rPr>
              <w:t>2451437345967</w:t>
            </w:r>
          </w:p>
        </w:tc>
        <w:tc>
          <w:tcPr>
            <w:tcW w:w="6237" w:type="dxa"/>
            <w:gridSpan w:val="2"/>
            <w:tcBorders>
              <w:top w:val="nil"/>
              <w:bottom w:val="single" w:sz="2" w:space="0" w:color="auto"/>
            </w:tcBorders>
          </w:tcPr>
          <w:p w14:paraId="5F4423DA" w14:textId="77777777" w:rsidR="00B632C0" w:rsidRPr="00BA4555" w:rsidRDefault="00B632C0" w:rsidP="005A28C8">
            <w:pPr>
              <w:rPr>
                <w:lang w:val="en-US"/>
              </w:rPr>
            </w:pPr>
            <w:r w:rsidRPr="00BA4555">
              <w:rPr>
                <w:lang w:val="en-US"/>
              </w:rPr>
              <w:t>Solutie unguenta</w:t>
            </w:r>
          </w:p>
        </w:tc>
        <w:tc>
          <w:tcPr>
            <w:tcW w:w="1134" w:type="dxa"/>
            <w:tcBorders>
              <w:top w:val="nil"/>
              <w:bottom w:val="single" w:sz="2" w:space="0" w:color="auto"/>
            </w:tcBorders>
          </w:tcPr>
          <w:p w14:paraId="54203AC2"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737B1923" w14:textId="77777777" w:rsidR="00B632C0" w:rsidRPr="00BA4555" w:rsidRDefault="00B632C0" w:rsidP="005A28C8">
            <w:pPr>
              <w:rPr>
                <w:lang w:val="en-US"/>
              </w:rPr>
            </w:pPr>
            <w:r w:rsidRPr="00BA4555">
              <w:rPr>
                <w:lang w:val="en-US"/>
              </w:rPr>
              <w:t>0,060</w:t>
            </w:r>
          </w:p>
        </w:tc>
      </w:tr>
      <w:tr w:rsidR="00B632C0" w14:paraId="60EDDB8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90F1C54" w14:textId="77777777" w:rsidR="00B632C0" w:rsidRDefault="00B632C0" w:rsidP="005A28C8">
            <w:pPr>
              <w:rPr>
                <w:lang w:val="en-US"/>
              </w:rPr>
            </w:pPr>
          </w:p>
        </w:tc>
        <w:tc>
          <w:tcPr>
            <w:tcW w:w="1276" w:type="dxa"/>
            <w:gridSpan w:val="2"/>
            <w:tcBorders>
              <w:top w:val="nil"/>
              <w:bottom w:val="single" w:sz="2" w:space="0" w:color="auto"/>
            </w:tcBorders>
            <w:vAlign w:val="center"/>
          </w:tcPr>
          <w:p w14:paraId="33BEA3C6" w14:textId="77777777" w:rsidR="00B632C0" w:rsidRDefault="00B632C0" w:rsidP="005A28C8">
            <w:pPr>
              <w:jc w:val="center"/>
              <w:rPr>
                <w:sz w:val="16"/>
                <w:szCs w:val="16"/>
                <w:lang w:val="en-US"/>
              </w:rPr>
            </w:pPr>
            <w:r>
              <w:rPr>
                <w:sz w:val="16"/>
                <w:szCs w:val="16"/>
                <w:lang w:val="en-US"/>
              </w:rPr>
              <w:t>2112307325046</w:t>
            </w:r>
          </w:p>
        </w:tc>
        <w:tc>
          <w:tcPr>
            <w:tcW w:w="6237" w:type="dxa"/>
            <w:gridSpan w:val="2"/>
            <w:tcBorders>
              <w:top w:val="nil"/>
              <w:bottom w:val="single" w:sz="2" w:space="0" w:color="auto"/>
            </w:tcBorders>
          </w:tcPr>
          <w:p w14:paraId="339DB3EE" w14:textId="77777777" w:rsidR="00B632C0" w:rsidRPr="00BA4555" w:rsidRDefault="00B632C0" w:rsidP="005A28C8">
            <w:pPr>
              <w:rPr>
                <w:lang w:val="en-US"/>
              </w:rPr>
            </w:pPr>
            <w:r w:rsidRPr="00BA4555">
              <w:rPr>
                <w:lang w:val="en-US"/>
              </w:rPr>
              <w:t>Hirtie absorbanta</w:t>
            </w:r>
          </w:p>
        </w:tc>
        <w:tc>
          <w:tcPr>
            <w:tcW w:w="1134" w:type="dxa"/>
            <w:tcBorders>
              <w:top w:val="nil"/>
              <w:bottom w:val="single" w:sz="2" w:space="0" w:color="auto"/>
            </w:tcBorders>
          </w:tcPr>
          <w:p w14:paraId="440C7280"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C916574" w14:textId="77777777" w:rsidR="00B632C0" w:rsidRPr="00BA4555" w:rsidRDefault="00B632C0" w:rsidP="005A28C8">
            <w:pPr>
              <w:rPr>
                <w:lang w:val="en-US"/>
              </w:rPr>
            </w:pPr>
            <w:r w:rsidRPr="00BA4555">
              <w:rPr>
                <w:lang w:val="en-US"/>
              </w:rPr>
              <w:t>0,072</w:t>
            </w:r>
          </w:p>
        </w:tc>
      </w:tr>
      <w:tr w:rsidR="00B632C0" w:rsidRPr="00EB582C" w14:paraId="7E65A2A8"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200B68FE"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0C78C6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262F542" w14:textId="77777777" w:rsidR="00B632C0" w:rsidRDefault="00B632C0" w:rsidP="005A28C8">
            <w:pPr>
              <w:rPr>
                <w:i/>
                <w:iCs/>
                <w:lang w:val="en-US"/>
              </w:rPr>
            </w:pPr>
          </w:p>
        </w:tc>
        <w:tc>
          <w:tcPr>
            <w:tcW w:w="1134" w:type="dxa"/>
            <w:tcBorders>
              <w:top w:val="nil"/>
              <w:left w:val="single" w:sz="6" w:space="0" w:color="auto"/>
              <w:bottom w:val="nil"/>
              <w:right w:val="nil"/>
            </w:tcBorders>
          </w:tcPr>
          <w:p w14:paraId="1967BFB8"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C32A80C" w14:textId="77777777" w:rsidR="00B632C0" w:rsidRPr="00EB582C" w:rsidRDefault="00B632C0" w:rsidP="005A28C8">
            <w:pPr>
              <w:rPr>
                <w:lang w:val="en-US"/>
              </w:rPr>
            </w:pPr>
          </w:p>
        </w:tc>
      </w:tr>
      <w:tr w:rsidR="00B632C0" w14:paraId="306AAA5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C1E001E" w14:textId="77777777" w:rsidR="00B632C0" w:rsidRDefault="00B632C0" w:rsidP="005A28C8">
            <w:pPr>
              <w:rPr>
                <w:lang w:val="en-US"/>
              </w:rPr>
            </w:pPr>
            <w:r>
              <w:rPr>
                <w:lang w:val="en-US"/>
              </w:rPr>
              <w:t>84</w:t>
            </w:r>
          </w:p>
        </w:tc>
        <w:tc>
          <w:tcPr>
            <w:tcW w:w="1276" w:type="dxa"/>
            <w:gridSpan w:val="2"/>
            <w:tcBorders>
              <w:top w:val="single" w:sz="4" w:space="0" w:color="auto"/>
              <w:bottom w:val="single" w:sz="4" w:space="0" w:color="auto"/>
            </w:tcBorders>
          </w:tcPr>
          <w:p w14:paraId="45F746C1" w14:textId="77777777" w:rsidR="00B632C0" w:rsidRDefault="00B632C0" w:rsidP="005A28C8">
            <w:pPr>
              <w:rPr>
                <w:lang w:val="en-US"/>
              </w:rPr>
            </w:pPr>
            <w:r>
              <w:rPr>
                <w:lang w:val="en-US"/>
              </w:rPr>
              <w:t>SB09C</w:t>
            </w:r>
          </w:p>
          <w:p w14:paraId="3A623B5F"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58C7C82" w14:textId="77777777" w:rsidR="00B632C0" w:rsidRDefault="00B632C0" w:rsidP="005A28C8">
            <w:pPr>
              <w:adjustRightInd w:val="0"/>
              <w:rPr>
                <w:rFonts w:ascii="Times New Roman CYR" w:hAnsi="Times New Roman CYR" w:cs="Times New Roman CYR"/>
                <w:sz w:val="16"/>
                <w:szCs w:val="16"/>
                <w:lang w:val="en-US"/>
              </w:rPr>
            </w:pPr>
            <w:r>
              <w:rPr>
                <w:lang w:val="en-US"/>
              </w:rPr>
              <w:t>Piesa de legatura din material plastic pentru canalizare, imbinata cu garnitura de cauciuc, avind diametrul de 50 mm / Cot PP 50x45*</w:t>
            </w:r>
            <w:r>
              <w:rPr>
                <w:rFonts w:ascii="Times New Roman CYR" w:hAnsi="Times New Roman CYR" w:cs="Times New Roman CYR"/>
                <w:sz w:val="16"/>
                <w:szCs w:val="16"/>
                <w:lang w:val="en-US"/>
              </w:rPr>
              <w:t xml:space="preserve"> </w:t>
            </w:r>
          </w:p>
          <w:p w14:paraId="59916EA0"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B4DE371"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361B2E6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7,000</w:t>
            </w:r>
          </w:p>
          <w:p w14:paraId="4BD11DA2" w14:textId="77777777" w:rsidR="00B632C0" w:rsidRDefault="00B632C0" w:rsidP="005A28C8">
            <w:pPr>
              <w:jc w:val="center"/>
              <w:rPr>
                <w:lang w:val="en-US"/>
              </w:rPr>
            </w:pPr>
          </w:p>
        </w:tc>
      </w:tr>
      <w:tr w:rsidR="00B632C0" w14:paraId="18CD2C0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7169BD0" w14:textId="77777777" w:rsidR="00B632C0" w:rsidRDefault="00B632C0" w:rsidP="005A28C8">
            <w:pPr>
              <w:rPr>
                <w:lang w:val="en-US"/>
              </w:rPr>
            </w:pPr>
          </w:p>
        </w:tc>
        <w:tc>
          <w:tcPr>
            <w:tcW w:w="1276" w:type="dxa"/>
            <w:gridSpan w:val="2"/>
            <w:tcBorders>
              <w:top w:val="nil"/>
              <w:bottom w:val="single" w:sz="2" w:space="0" w:color="auto"/>
            </w:tcBorders>
            <w:vAlign w:val="center"/>
          </w:tcPr>
          <w:p w14:paraId="09642EDE"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6366A5E1"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73F6A185"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79F6406" w14:textId="77777777" w:rsidR="00B632C0" w:rsidRPr="00BA4555" w:rsidRDefault="00B632C0" w:rsidP="005A28C8">
            <w:pPr>
              <w:rPr>
                <w:lang w:val="en-US"/>
              </w:rPr>
            </w:pPr>
            <w:r w:rsidRPr="00BA4555">
              <w:rPr>
                <w:lang w:val="en-US"/>
              </w:rPr>
              <w:t>1,540</w:t>
            </w:r>
          </w:p>
        </w:tc>
      </w:tr>
      <w:tr w:rsidR="00B632C0" w14:paraId="74A73E2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21DAC1B" w14:textId="77777777" w:rsidR="00B632C0" w:rsidRDefault="00B632C0" w:rsidP="005A28C8">
            <w:pPr>
              <w:rPr>
                <w:lang w:val="en-US"/>
              </w:rPr>
            </w:pPr>
          </w:p>
        </w:tc>
        <w:tc>
          <w:tcPr>
            <w:tcW w:w="1276" w:type="dxa"/>
            <w:gridSpan w:val="2"/>
            <w:tcBorders>
              <w:top w:val="nil"/>
              <w:bottom w:val="single" w:sz="2" w:space="0" w:color="auto"/>
            </w:tcBorders>
            <w:vAlign w:val="center"/>
          </w:tcPr>
          <w:p w14:paraId="176052D1" w14:textId="77777777" w:rsidR="00B632C0" w:rsidRDefault="00B632C0" w:rsidP="005A28C8">
            <w:pPr>
              <w:jc w:val="center"/>
              <w:rPr>
                <w:sz w:val="16"/>
                <w:szCs w:val="16"/>
                <w:lang w:val="en-US"/>
              </w:rPr>
            </w:pPr>
            <w:r>
              <w:rPr>
                <w:sz w:val="16"/>
                <w:szCs w:val="16"/>
                <w:lang w:val="en-US"/>
              </w:rPr>
              <w:t>2523156723733</w:t>
            </w:r>
          </w:p>
        </w:tc>
        <w:tc>
          <w:tcPr>
            <w:tcW w:w="6237" w:type="dxa"/>
            <w:gridSpan w:val="2"/>
            <w:tcBorders>
              <w:top w:val="nil"/>
              <w:bottom w:val="single" w:sz="2" w:space="0" w:color="auto"/>
            </w:tcBorders>
          </w:tcPr>
          <w:p w14:paraId="6555C895" w14:textId="77777777" w:rsidR="00B632C0" w:rsidRPr="00BA4555" w:rsidRDefault="00B632C0" w:rsidP="005A28C8">
            <w:pPr>
              <w:rPr>
                <w:lang w:val="en-US"/>
              </w:rPr>
            </w:pPr>
            <w:r w:rsidRPr="00BA4555">
              <w:rPr>
                <w:lang w:val="en-US"/>
              </w:rPr>
              <w:t>Cot PP 50x45*</w:t>
            </w:r>
          </w:p>
        </w:tc>
        <w:tc>
          <w:tcPr>
            <w:tcW w:w="1134" w:type="dxa"/>
            <w:tcBorders>
              <w:top w:val="nil"/>
              <w:bottom w:val="single" w:sz="2" w:space="0" w:color="auto"/>
            </w:tcBorders>
          </w:tcPr>
          <w:p w14:paraId="26FCDFDC"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4E24CBB2" w14:textId="77777777" w:rsidR="00B632C0" w:rsidRPr="00BA4555" w:rsidRDefault="00B632C0" w:rsidP="005A28C8">
            <w:pPr>
              <w:rPr>
                <w:lang w:val="en-US"/>
              </w:rPr>
            </w:pPr>
            <w:r w:rsidRPr="00BA4555">
              <w:rPr>
                <w:lang w:val="en-US"/>
              </w:rPr>
              <w:t>7,000</w:t>
            </w:r>
          </w:p>
        </w:tc>
      </w:tr>
      <w:tr w:rsidR="00B632C0" w14:paraId="42B512B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F088435" w14:textId="77777777" w:rsidR="00B632C0" w:rsidRDefault="00B632C0" w:rsidP="005A28C8">
            <w:pPr>
              <w:rPr>
                <w:lang w:val="en-US"/>
              </w:rPr>
            </w:pPr>
          </w:p>
        </w:tc>
        <w:tc>
          <w:tcPr>
            <w:tcW w:w="1276" w:type="dxa"/>
            <w:gridSpan w:val="2"/>
            <w:tcBorders>
              <w:top w:val="nil"/>
              <w:bottom w:val="single" w:sz="2" w:space="0" w:color="auto"/>
            </w:tcBorders>
            <w:vAlign w:val="center"/>
          </w:tcPr>
          <w:p w14:paraId="14C4D2E1" w14:textId="77777777" w:rsidR="00B632C0" w:rsidRDefault="00B632C0" w:rsidP="005A28C8">
            <w:pPr>
              <w:jc w:val="center"/>
              <w:rPr>
                <w:sz w:val="16"/>
                <w:szCs w:val="16"/>
                <w:lang w:val="en-US"/>
              </w:rPr>
            </w:pPr>
            <w:r>
              <w:rPr>
                <w:sz w:val="16"/>
                <w:szCs w:val="16"/>
                <w:lang w:val="en-US"/>
              </w:rPr>
              <w:t>2451437345967</w:t>
            </w:r>
          </w:p>
        </w:tc>
        <w:tc>
          <w:tcPr>
            <w:tcW w:w="6237" w:type="dxa"/>
            <w:gridSpan w:val="2"/>
            <w:tcBorders>
              <w:top w:val="nil"/>
              <w:bottom w:val="single" w:sz="2" w:space="0" w:color="auto"/>
            </w:tcBorders>
          </w:tcPr>
          <w:p w14:paraId="5DDAAB3F" w14:textId="77777777" w:rsidR="00B632C0" w:rsidRPr="00BA4555" w:rsidRDefault="00B632C0" w:rsidP="005A28C8">
            <w:pPr>
              <w:rPr>
                <w:lang w:val="en-US"/>
              </w:rPr>
            </w:pPr>
            <w:r w:rsidRPr="00BA4555">
              <w:rPr>
                <w:lang w:val="en-US"/>
              </w:rPr>
              <w:t>Solutie unguenta</w:t>
            </w:r>
          </w:p>
        </w:tc>
        <w:tc>
          <w:tcPr>
            <w:tcW w:w="1134" w:type="dxa"/>
            <w:tcBorders>
              <w:top w:val="nil"/>
              <w:bottom w:val="single" w:sz="2" w:space="0" w:color="auto"/>
            </w:tcBorders>
          </w:tcPr>
          <w:p w14:paraId="28E881DB"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7ACA6C99" w14:textId="77777777" w:rsidR="00B632C0" w:rsidRPr="00BA4555" w:rsidRDefault="00B632C0" w:rsidP="005A28C8">
            <w:pPr>
              <w:rPr>
                <w:lang w:val="en-US"/>
              </w:rPr>
            </w:pPr>
            <w:r w:rsidRPr="00BA4555">
              <w:rPr>
                <w:lang w:val="en-US"/>
              </w:rPr>
              <w:t>0,070</w:t>
            </w:r>
          </w:p>
        </w:tc>
      </w:tr>
      <w:tr w:rsidR="00B632C0" w14:paraId="7653804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79B7D99" w14:textId="77777777" w:rsidR="00B632C0" w:rsidRDefault="00B632C0" w:rsidP="005A28C8">
            <w:pPr>
              <w:rPr>
                <w:lang w:val="en-US"/>
              </w:rPr>
            </w:pPr>
          </w:p>
        </w:tc>
        <w:tc>
          <w:tcPr>
            <w:tcW w:w="1276" w:type="dxa"/>
            <w:gridSpan w:val="2"/>
            <w:tcBorders>
              <w:top w:val="nil"/>
              <w:bottom w:val="single" w:sz="2" w:space="0" w:color="auto"/>
            </w:tcBorders>
            <w:vAlign w:val="center"/>
          </w:tcPr>
          <w:p w14:paraId="632E3A3C" w14:textId="77777777" w:rsidR="00B632C0" w:rsidRDefault="00B632C0" w:rsidP="005A28C8">
            <w:pPr>
              <w:jc w:val="center"/>
              <w:rPr>
                <w:sz w:val="16"/>
                <w:szCs w:val="16"/>
                <w:lang w:val="en-US"/>
              </w:rPr>
            </w:pPr>
            <w:r>
              <w:rPr>
                <w:sz w:val="16"/>
                <w:szCs w:val="16"/>
                <w:lang w:val="en-US"/>
              </w:rPr>
              <w:t>2112307325046</w:t>
            </w:r>
          </w:p>
        </w:tc>
        <w:tc>
          <w:tcPr>
            <w:tcW w:w="6237" w:type="dxa"/>
            <w:gridSpan w:val="2"/>
            <w:tcBorders>
              <w:top w:val="nil"/>
              <w:bottom w:val="single" w:sz="2" w:space="0" w:color="auto"/>
            </w:tcBorders>
          </w:tcPr>
          <w:p w14:paraId="7F7CFFF6" w14:textId="77777777" w:rsidR="00B632C0" w:rsidRPr="00BA4555" w:rsidRDefault="00B632C0" w:rsidP="005A28C8">
            <w:pPr>
              <w:rPr>
                <w:lang w:val="en-US"/>
              </w:rPr>
            </w:pPr>
            <w:r w:rsidRPr="00BA4555">
              <w:rPr>
                <w:lang w:val="en-US"/>
              </w:rPr>
              <w:t>Hirtie absorbanta</w:t>
            </w:r>
          </w:p>
        </w:tc>
        <w:tc>
          <w:tcPr>
            <w:tcW w:w="1134" w:type="dxa"/>
            <w:tcBorders>
              <w:top w:val="nil"/>
              <w:bottom w:val="single" w:sz="2" w:space="0" w:color="auto"/>
            </w:tcBorders>
          </w:tcPr>
          <w:p w14:paraId="79747D58"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04F99847" w14:textId="77777777" w:rsidR="00B632C0" w:rsidRPr="00BA4555" w:rsidRDefault="00B632C0" w:rsidP="005A28C8">
            <w:pPr>
              <w:rPr>
                <w:lang w:val="en-US"/>
              </w:rPr>
            </w:pPr>
            <w:r w:rsidRPr="00BA4555">
              <w:rPr>
                <w:lang w:val="en-US"/>
              </w:rPr>
              <w:t>0,084</w:t>
            </w:r>
          </w:p>
        </w:tc>
      </w:tr>
      <w:tr w:rsidR="00B632C0" w:rsidRPr="00EB582C" w14:paraId="7194F608"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7C6D359A"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04AE4112"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C030736" w14:textId="77777777" w:rsidR="00B632C0" w:rsidRDefault="00B632C0" w:rsidP="005A28C8">
            <w:pPr>
              <w:rPr>
                <w:i/>
                <w:iCs/>
                <w:lang w:val="en-US"/>
              </w:rPr>
            </w:pPr>
          </w:p>
        </w:tc>
        <w:tc>
          <w:tcPr>
            <w:tcW w:w="1134" w:type="dxa"/>
            <w:tcBorders>
              <w:top w:val="nil"/>
              <w:left w:val="single" w:sz="6" w:space="0" w:color="auto"/>
              <w:bottom w:val="nil"/>
              <w:right w:val="nil"/>
            </w:tcBorders>
          </w:tcPr>
          <w:p w14:paraId="0B387AE3"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0CF08E5" w14:textId="77777777" w:rsidR="00B632C0" w:rsidRPr="00EB582C" w:rsidRDefault="00B632C0" w:rsidP="005A28C8">
            <w:pPr>
              <w:rPr>
                <w:lang w:val="en-US"/>
              </w:rPr>
            </w:pPr>
          </w:p>
        </w:tc>
      </w:tr>
      <w:tr w:rsidR="00B632C0" w14:paraId="176BB0A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AAF7DA0" w14:textId="77777777" w:rsidR="00B632C0" w:rsidRDefault="00B632C0" w:rsidP="005A28C8">
            <w:pPr>
              <w:rPr>
                <w:lang w:val="en-US"/>
              </w:rPr>
            </w:pPr>
            <w:r>
              <w:rPr>
                <w:lang w:val="en-US"/>
              </w:rPr>
              <w:t>85</w:t>
            </w:r>
          </w:p>
        </w:tc>
        <w:tc>
          <w:tcPr>
            <w:tcW w:w="1276" w:type="dxa"/>
            <w:gridSpan w:val="2"/>
            <w:tcBorders>
              <w:top w:val="single" w:sz="4" w:space="0" w:color="auto"/>
              <w:bottom w:val="single" w:sz="4" w:space="0" w:color="auto"/>
            </w:tcBorders>
          </w:tcPr>
          <w:p w14:paraId="3973528B" w14:textId="77777777" w:rsidR="00B632C0" w:rsidRDefault="00B632C0" w:rsidP="005A28C8">
            <w:pPr>
              <w:rPr>
                <w:lang w:val="en-US"/>
              </w:rPr>
            </w:pPr>
            <w:r>
              <w:rPr>
                <w:lang w:val="en-US"/>
              </w:rPr>
              <w:t>SB09C</w:t>
            </w:r>
          </w:p>
          <w:p w14:paraId="18327C3C"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3D4C630" w14:textId="77777777" w:rsidR="00B632C0" w:rsidRDefault="00B632C0" w:rsidP="005A28C8">
            <w:pPr>
              <w:adjustRightInd w:val="0"/>
              <w:rPr>
                <w:rFonts w:ascii="Times New Roman CYR" w:hAnsi="Times New Roman CYR" w:cs="Times New Roman CYR"/>
                <w:sz w:val="16"/>
                <w:szCs w:val="16"/>
                <w:lang w:val="en-US"/>
              </w:rPr>
            </w:pPr>
            <w:r>
              <w:rPr>
                <w:lang w:val="en-US"/>
              </w:rPr>
              <w:t>Piesa de legatura din material plastic pentru canalizare, imbinata cu garnitura de cauciuc, avind diametrul de 50 mm / Reductie PP 110x50</w:t>
            </w:r>
            <w:r>
              <w:rPr>
                <w:rFonts w:ascii="Times New Roman CYR" w:hAnsi="Times New Roman CYR" w:cs="Times New Roman CYR"/>
                <w:sz w:val="16"/>
                <w:szCs w:val="16"/>
                <w:lang w:val="en-US"/>
              </w:rPr>
              <w:t xml:space="preserve"> </w:t>
            </w:r>
          </w:p>
          <w:p w14:paraId="74C408B5"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F8F0FD3"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4E5EE619"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29AE1BC2" w14:textId="77777777" w:rsidR="00B632C0" w:rsidRDefault="00B632C0" w:rsidP="005A28C8">
            <w:pPr>
              <w:jc w:val="center"/>
              <w:rPr>
                <w:lang w:val="en-US"/>
              </w:rPr>
            </w:pPr>
          </w:p>
        </w:tc>
      </w:tr>
      <w:tr w:rsidR="00B632C0" w14:paraId="71A9610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965B677" w14:textId="77777777" w:rsidR="00B632C0" w:rsidRDefault="00B632C0" w:rsidP="005A28C8">
            <w:pPr>
              <w:rPr>
                <w:lang w:val="en-US"/>
              </w:rPr>
            </w:pPr>
          </w:p>
        </w:tc>
        <w:tc>
          <w:tcPr>
            <w:tcW w:w="1276" w:type="dxa"/>
            <w:gridSpan w:val="2"/>
            <w:tcBorders>
              <w:top w:val="nil"/>
              <w:bottom w:val="single" w:sz="2" w:space="0" w:color="auto"/>
            </w:tcBorders>
            <w:vAlign w:val="center"/>
          </w:tcPr>
          <w:p w14:paraId="6E15AFFF"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510DAF63"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150E5C95"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63027E05" w14:textId="77777777" w:rsidR="00B632C0" w:rsidRPr="00BA4555" w:rsidRDefault="00B632C0" w:rsidP="005A28C8">
            <w:pPr>
              <w:rPr>
                <w:lang w:val="en-US"/>
              </w:rPr>
            </w:pPr>
            <w:r w:rsidRPr="00BA4555">
              <w:rPr>
                <w:lang w:val="en-US"/>
              </w:rPr>
              <w:t>0,220</w:t>
            </w:r>
          </w:p>
        </w:tc>
      </w:tr>
      <w:tr w:rsidR="00B632C0" w14:paraId="1CD3626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9FB3F61" w14:textId="77777777" w:rsidR="00B632C0" w:rsidRDefault="00B632C0" w:rsidP="005A28C8">
            <w:pPr>
              <w:rPr>
                <w:lang w:val="en-US"/>
              </w:rPr>
            </w:pPr>
          </w:p>
        </w:tc>
        <w:tc>
          <w:tcPr>
            <w:tcW w:w="1276" w:type="dxa"/>
            <w:gridSpan w:val="2"/>
            <w:tcBorders>
              <w:top w:val="nil"/>
              <w:bottom w:val="single" w:sz="2" w:space="0" w:color="auto"/>
            </w:tcBorders>
            <w:vAlign w:val="center"/>
          </w:tcPr>
          <w:p w14:paraId="06BB21D1" w14:textId="77777777" w:rsidR="00B632C0" w:rsidRDefault="00B632C0" w:rsidP="005A28C8">
            <w:pPr>
              <w:jc w:val="center"/>
              <w:rPr>
                <w:sz w:val="16"/>
                <w:szCs w:val="16"/>
                <w:lang w:val="en-US"/>
              </w:rPr>
            </w:pPr>
            <w:r>
              <w:rPr>
                <w:sz w:val="16"/>
                <w:szCs w:val="16"/>
                <w:lang w:val="en-US"/>
              </w:rPr>
              <w:t>252315672103780</w:t>
            </w:r>
          </w:p>
        </w:tc>
        <w:tc>
          <w:tcPr>
            <w:tcW w:w="6237" w:type="dxa"/>
            <w:gridSpan w:val="2"/>
            <w:tcBorders>
              <w:top w:val="nil"/>
              <w:bottom w:val="single" w:sz="2" w:space="0" w:color="auto"/>
            </w:tcBorders>
          </w:tcPr>
          <w:p w14:paraId="540CFD88" w14:textId="77777777" w:rsidR="00B632C0" w:rsidRPr="00BA4555" w:rsidRDefault="00B632C0" w:rsidP="005A28C8">
            <w:pPr>
              <w:rPr>
                <w:lang w:val="en-US"/>
              </w:rPr>
            </w:pPr>
            <w:r w:rsidRPr="00BA4555">
              <w:rPr>
                <w:lang w:val="en-US"/>
              </w:rPr>
              <w:t>Reductie PP 110x50</w:t>
            </w:r>
          </w:p>
        </w:tc>
        <w:tc>
          <w:tcPr>
            <w:tcW w:w="1134" w:type="dxa"/>
            <w:tcBorders>
              <w:top w:val="nil"/>
              <w:bottom w:val="single" w:sz="2" w:space="0" w:color="auto"/>
            </w:tcBorders>
          </w:tcPr>
          <w:p w14:paraId="11672380"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3CC997DA" w14:textId="77777777" w:rsidR="00B632C0" w:rsidRPr="00BA4555" w:rsidRDefault="00B632C0" w:rsidP="005A28C8">
            <w:pPr>
              <w:rPr>
                <w:lang w:val="en-US"/>
              </w:rPr>
            </w:pPr>
            <w:r w:rsidRPr="00BA4555">
              <w:rPr>
                <w:lang w:val="en-US"/>
              </w:rPr>
              <w:t>1,000</w:t>
            </w:r>
          </w:p>
        </w:tc>
      </w:tr>
      <w:tr w:rsidR="00B632C0" w14:paraId="31100E4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47406CD" w14:textId="77777777" w:rsidR="00B632C0" w:rsidRDefault="00B632C0" w:rsidP="005A28C8">
            <w:pPr>
              <w:rPr>
                <w:lang w:val="en-US"/>
              </w:rPr>
            </w:pPr>
          </w:p>
        </w:tc>
        <w:tc>
          <w:tcPr>
            <w:tcW w:w="1276" w:type="dxa"/>
            <w:gridSpan w:val="2"/>
            <w:tcBorders>
              <w:top w:val="nil"/>
              <w:bottom w:val="single" w:sz="2" w:space="0" w:color="auto"/>
            </w:tcBorders>
            <w:vAlign w:val="center"/>
          </w:tcPr>
          <w:p w14:paraId="2235D572" w14:textId="77777777" w:rsidR="00B632C0" w:rsidRDefault="00B632C0" w:rsidP="005A28C8">
            <w:pPr>
              <w:jc w:val="center"/>
              <w:rPr>
                <w:sz w:val="16"/>
                <w:szCs w:val="16"/>
                <w:lang w:val="en-US"/>
              </w:rPr>
            </w:pPr>
            <w:r>
              <w:rPr>
                <w:sz w:val="16"/>
                <w:szCs w:val="16"/>
                <w:lang w:val="en-US"/>
              </w:rPr>
              <w:t>2451437345967</w:t>
            </w:r>
          </w:p>
        </w:tc>
        <w:tc>
          <w:tcPr>
            <w:tcW w:w="6237" w:type="dxa"/>
            <w:gridSpan w:val="2"/>
            <w:tcBorders>
              <w:top w:val="nil"/>
              <w:bottom w:val="single" w:sz="2" w:space="0" w:color="auto"/>
            </w:tcBorders>
          </w:tcPr>
          <w:p w14:paraId="064A2A58" w14:textId="77777777" w:rsidR="00B632C0" w:rsidRPr="00BA4555" w:rsidRDefault="00B632C0" w:rsidP="005A28C8">
            <w:pPr>
              <w:rPr>
                <w:lang w:val="en-US"/>
              </w:rPr>
            </w:pPr>
            <w:r w:rsidRPr="00BA4555">
              <w:rPr>
                <w:lang w:val="en-US"/>
              </w:rPr>
              <w:t>Solutie unguenta</w:t>
            </w:r>
          </w:p>
        </w:tc>
        <w:tc>
          <w:tcPr>
            <w:tcW w:w="1134" w:type="dxa"/>
            <w:tcBorders>
              <w:top w:val="nil"/>
              <w:bottom w:val="single" w:sz="2" w:space="0" w:color="auto"/>
            </w:tcBorders>
          </w:tcPr>
          <w:p w14:paraId="664720B9"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1BF403C" w14:textId="77777777" w:rsidR="00B632C0" w:rsidRPr="00BA4555" w:rsidRDefault="00B632C0" w:rsidP="005A28C8">
            <w:pPr>
              <w:rPr>
                <w:lang w:val="en-US"/>
              </w:rPr>
            </w:pPr>
            <w:r w:rsidRPr="00BA4555">
              <w:rPr>
                <w:lang w:val="en-US"/>
              </w:rPr>
              <w:t>0,010</w:t>
            </w:r>
          </w:p>
        </w:tc>
      </w:tr>
      <w:tr w:rsidR="00B632C0" w14:paraId="1C26F3E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0004A0D" w14:textId="77777777" w:rsidR="00B632C0" w:rsidRDefault="00B632C0" w:rsidP="005A28C8">
            <w:pPr>
              <w:rPr>
                <w:lang w:val="en-US"/>
              </w:rPr>
            </w:pPr>
          </w:p>
        </w:tc>
        <w:tc>
          <w:tcPr>
            <w:tcW w:w="1276" w:type="dxa"/>
            <w:gridSpan w:val="2"/>
            <w:tcBorders>
              <w:top w:val="nil"/>
              <w:bottom w:val="single" w:sz="2" w:space="0" w:color="auto"/>
            </w:tcBorders>
            <w:vAlign w:val="center"/>
          </w:tcPr>
          <w:p w14:paraId="3625BE86" w14:textId="77777777" w:rsidR="00B632C0" w:rsidRDefault="00B632C0" w:rsidP="005A28C8">
            <w:pPr>
              <w:jc w:val="center"/>
              <w:rPr>
                <w:sz w:val="16"/>
                <w:szCs w:val="16"/>
                <w:lang w:val="en-US"/>
              </w:rPr>
            </w:pPr>
            <w:r>
              <w:rPr>
                <w:sz w:val="16"/>
                <w:szCs w:val="16"/>
                <w:lang w:val="en-US"/>
              </w:rPr>
              <w:t>2112307325046</w:t>
            </w:r>
          </w:p>
        </w:tc>
        <w:tc>
          <w:tcPr>
            <w:tcW w:w="6237" w:type="dxa"/>
            <w:gridSpan w:val="2"/>
            <w:tcBorders>
              <w:top w:val="nil"/>
              <w:bottom w:val="single" w:sz="2" w:space="0" w:color="auto"/>
            </w:tcBorders>
          </w:tcPr>
          <w:p w14:paraId="610AE070" w14:textId="77777777" w:rsidR="00B632C0" w:rsidRPr="00BA4555" w:rsidRDefault="00B632C0" w:rsidP="005A28C8">
            <w:pPr>
              <w:rPr>
                <w:lang w:val="en-US"/>
              </w:rPr>
            </w:pPr>
            <w:r w:rsidRPr="00BA4555">
              <w:rPr>
                <w:lang w:val="en-US"/>
              </w:rPr>
              <w:t>Hirtie absorbanta</w:t>
            </w:r>
          </w:p>
        </w:tc>
        <w:tc>
          <w:tcPr>
            <w:tcW w:w="1134" w:type="dxa"/>
            <w:tcBorders>
              <w:top w:val="nil"/>
              <w:bottom w:val="single" w:sz="2" w:space="0" w:color="auto"/>
            </w:tcBorders>
          </w:tcPr>
          <w:p w14:paraId="795106A5"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3478DF9A" w14:textId="77777777" w:rsidR="00B632C0" w:rsidRPr="00BA4555" w:rsidRDefault="00B632C0" w:rsidP="005A28C8">
            <w:pPr>
              <w:rPr>
                <w:lang w:val="en-US"/>
              </w:rPr>
            </w:pPr>
            <w:r w:rsidRPr="00BA4555">
              <w:rPr>
                <w:lang w:val="en-US"/>
              </w:rPr>
              <w:t>0,012</w:t>
            </w:r>
          </w:p>
        </w:tc>
      </w:tr>
      <w:tr w:rsidR="00B632C0" w:rsidRPr="00EB582C" w14:paraId="0518625E"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D68DB43"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AB05F19"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B3D200B" w14:textId="77777777" w:rsidR="00B632C0" w:rsidRDefault="00B632C0" w:rsidP="005A28C8">
            <w:pPr>
              <w:rPr>
                <w:i/>
                <w:iCs/>
                <w:lang w:val="en-US"/>
              </w:rPr>
            </w:pPr>
          </w:p>
        </w:tc>
        <w:tc>
          <w:tcPr>
            <w:tcW w:w="1134" w:type="dxa"/>
            <w:tcBorders>
              <w:top w:val="nil"/>
              <w:left w:val="single" w:sz="6" w:space="0" w:color="auto"/>
              <w:bottom w:val="nil"/>
              <w:right w:val="nil"/>
            </w:tcBorders>
          </w:tcPr>
          <w:p w14:paraId="3303174B"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8A17529" w14:textId="77777777" w:rsidR="00B632C0" w:rsidRPr="00EB582C" w:rsidRDefault="00B632C0" w:rsidP="005A28C8">
            <w:pPr>
              <w:rPr>
                <w:lang w:val="en-US"/>
              </w:rPr>
            </w:pPr>
          </w:p>
        </w:tc>
      </w:tr>
      <w:tr w:rsidR="00B632C0" w14:paraId="7B07D984"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38253AB" w14:textId="77777777" w:rsidR="00B632C0" w:rsidRDefault="00B632C0" w:rsidP="005A28C8">
            <w:pPr>
              <w:rPr>
                <w:lang w:val="en-US"/>
              </w:rPr>
            </w:pPr>
            <w:r>
              <w:rPr>
                <w:lang w:val="en-US"/>
              </w:rPr>
              <w:t>86</w:t>
            </w:r>
          </w:p>
        </w:tc>
        <w:tc>
          <w:tcPr>
            <w:tcW w:w="1276" w:type="dxa"/>
            <w:gridSpan w:val="2"/>
            <w:tcBorders>
              <w:top w:val="single" w:sz="4" w:space="0" w:color="auto"/>
              <w:bottom w:val="single" w:sz="4" w:space="0" w:color="auto"/>
            </w:tcBorders>
          </w:tcPr>
          <w:p w14:paraId="09D07E59" w14:textId="77777777" w:rsidR="00B632C0" w:rsidRDefault="00B632C0" w:rsidP="005A28C8">
            <w:pPr>
              <w:rPr>
                <w:lang w:val="en-US"/>
              </w:rPr>
            </w:pPr>
            <w:r>
              <w:rPr>
                <w:lang w:val="en-US"/>
              </w:rPr>
              <w:t>SB09C</w:t>
            </w:r>
          </w:p>
          <w:p w14:paraId="1E8BCACA"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3EF7288" w14:textId="77777777" w:rsidR="00B632C0" w:rsidRDefault="00B632C0" w:rsidP="005A28C8">
            <w:pPr>
              <w:adjustRightInd w:val="0"/>
              <w:rPr>
                <w:rFonts w:ascii="Times New Roman CYR" w:hAnsi="Times New Roman CYR" w:cs="Times New Roman CYR"/>
                <w:sz w:val="16"/>
                <w:szCs w:val="16"/>
                <w:lang w:val="en-US"/>
              </w:rPr>
            </w:pPr>
            <w:r>
              <w:rPr>
                <w:lang w:val="en-US"/>
              </w:rPr>
              <w:t>Piesa de legatura din material plastic pentru canalizare, imbinata cu garnitura de cauciuc, avind diametrul de 50 mm / Dop PP ф50</w:t>
            </w:r>
            <w:r>
              <w:rPr>
                <w:rFonts w:ascii="Times New Roman CYR" w:hAnsi="Times New Roman CYR" w:cs="Times New Roman CYR"/>
                <w:sz w:val="16"/>
                <w:szCs w:val="16"/>
                <w:lang w:val="en-US"/>
              </w:rPr>
              <w:t xml:space="preserve"> </w:t>
            </w:r>
          </w:p>
          <w:p w14:paraId="4409D2BA"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7E60535"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5E62A1B6"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08E2ACB2" w14:textId="77777777" w:rsidR="00B632C0" w:rsidRDefault="00B632C0" w:rsidP="005A28C8">
            <w:pPr>
              <w:jc w:val="center"/>
              <w:rPr>
                <w:lang w:val="en-US"/>
              </w:rPr>
            </w:pPr>
          </w:p>
        </w:tc>
      </w:tr>
      <w:tr w:rsidR="00B632C0" w14:paraId="573FA9E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7308746" w14:textId="77777777" w:rsidR="00B632C0" w:rsidRDefault="00B632C0" w:rsidP="005A28C8">
            <w:pPr>
              <w:rPr>
                <w:lang w:val="en-US"/>
              </w:rPr>
            </w:pPr>
          </w:p>
        </w:tc>
        <w:tc>
          <w:tcPr>
            <w:tcW w:w="1276" w:type="dxa"/>
            <w:gridSpan w:val="2"/>
            <w:tcBorders>
              <w:top w:val="nil"/>
              <w:bottom w:val="single" w:sz="2" w:space="0" w:color="auto"/>
            </w:tcBorders>
            <w:vAlign w:val="center"/>
          </w:tcPr>
          <w:p w14:paraId="1BC27F0B"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0F909128"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381D5BF0"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95CC6B3" w14:textId="77777777" w:rsidR="00B632C0" w:rsidRPr="00BA4555" w:rsidRDefault="00B632C0" w:rsidP="005A28C8">
            <w:pPr>
              <w:rPr>
                <w:lang w:val="en-US"/>
              </w:rPr>
            </w:pPr>
            <w:r w:rsidRPr="00BA4555">
              <w:rPr>
                <w:lang w:val="en-US"/>
              </w:rPr>
              <w:t>0,220</w:t>
            </w:r>
          </w:p>
        </w:tc>
      </w:tr>
      <w:tr w:rsidR="00B632C0" w14:paraId="5F7E66F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066CE53" w14:textId="77777777" w:rsidR="00B632C0" w:rsidRDefault="00B632C0" w:rsidP="005A28C8">
            <w:pPr>
              <w:rPr>
                <w:lang w:val="en-US"/>
              </w:rPr>
            </w:pPr>
          </w:p>
        </w:tc>
        <w:tc>
          <w:tcPr>
            <w:tcW w:w="1276" w:type="dxa"/>
            <w:gridSpan w:val="2"/>
            <w:tcBorders>
              <w:top w:val="nil"/>
              <w:bottom w:val="single" w:sz="2" w:space="0" w:color="auto"/>
            </w:tcBorders>
            <w:vAlign w:val="center"/>
          </w:tcPr>
          <w:p w14:paraId="43062F34" w14:textId="77777777" w:rsidR="00B632C0" w:rsidRDefault="00B632C0" w:rsidP="005A28C8">
            <w:pPr>
              <w:jc w:val="center"/>
              <w:rPr>
                <w:sz w:val="16"/>
                <w:szCs w:val="16"/>
                <w:lang w:val="en-US"/>
              </w:rPr>
            </w:pPr>
            <w:r>
              <w:rPr>
                <w:sz w:val="16"/>
                <w:szCs w:val="16"/>
                <w:lang w:val="en-US"/>
              </w:rPr>
              <w:t>2523156703747</w:t>
            </w:r>
          </w:p>
        </w:tc>
        <w:tc>
          <w:tcPr>
            <w:tcW w:w="6237" w:type="dxa"/>
            <w:gridSpan w:val="2"/>
            <w:tcBorders>
              <w:top w:val="nil"/>
              <w:bottom w:val="single" w:sz="2" w:space="0" w:color="auto"/>
            </w:tcBorders>
          </w:tcPr>
          <w:p w14:paraId="5F4DAAB1" w14:textId="77777777" w:rsidR="00B632C0" w:rsidRPr="00BA4555" w:rsidRDefault="00B632C0" w:rsidP="005A28C8">
            <w:pPr>
              <w:rPr>
                <w:lang w:val="en-US"/>
              </w:rPr>
            </w:pPr>
            <w:r w:rsidRPr="00BA4555">
              <w:rPr>
                <w:lang w:val="en-US"/>
              </w:rPr>
              <w:t>Dop PP ф50</w:t>
            </w:r>
          </w:p>
        </w:tc>
        <w:tc>
          <w:tcPr>
            <w:tcW w:w="1134" w:type="dxa"/>
            <w:tcBorders>
              <w:top w:val="nil"/>
              <w:bottom w:val="single" w:sz="2" w:space="0" w:color="auto"/>
            </w:tcBorders>
          </w:tcPr>
          <w:p w14:paraId="419A291C"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5227E4B9" w14:textId="77777777" w:rsidR="00B632C0" w:rsidRPr="00BA4555" w:rsidRDefault="00B632C0" w:rsidP="005A28C8">
            <w:pPr>
              <w:rPr>
                <w:lang w:val="en-US"/>
              </w:rPr>
            </w:pPr>
            <w:r w:rsidRPr="00BA4555">
              <w:rPr>
                <w:lang w:val="en-US"/>
              </w:rPr>
              <w:t>1,000</w:t>
            </w:r>
          </w:p>
        </w:tc>
      </w:tr>
      <w:tr w:rsidR="00B632C0" w14:paraId="5111D81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F41292A" w14:textId="77777777" w:rsidR="00B632C0" w:rsidRDefault="00B632C0" w:rsidP="005A28C8">
            <w:pPr>
              <w:rPr>
                <w:lang w:val="en-US"/>
              </w:rPr>
            </w:pPr>
          </w:p>
        </w:tc>
        <w:tc>
          <w:tcPr>
            <w:tcW w:w="1276" w:type="dxa"/>
            <w:gridSpan w:val="2"/>
            <w:tcBorders>
              <w:top w:val="nil"/>
              <w:bottom w:val="single" w:sz="2" w:space="0" w:color="auto"/>
            </w:tcBorders>
            <w:vAlign w:val="center"/>
          </w:tcPr>
          <w:p w14:paraId="51D4E767" w14:textId="77777777" w:rsidR="00B632C0" w:rsidRDefault="00B632C0" w:rsidP="005A28C8">
            <w:pPr>
              <w:jc w:val="center"/>
              <w:rPr>
                <w:sz w:val="16"/>
                <w:szCs w:val="16"/>
                <w:lang w:val="en-US"/>
              </w:rPr>
            </w:pPr>
            <w:r>
              <w:rPr>
                <w:sz w:val="16"/>
                <w:szCs w:val="16"/>
                <w:lang w:val="en-US"/>
              </w:rPr>
              <w:t>2451437345967</w:t>
            </w:r>
          </w:p>
        </w:tc>
        <w:tc>
          <w:tcPr>
            <w:tcW w:w="6237" w:type="dxa"/>
            <w:gridSpan w:val="2"/>
            <w:tcBorders>
              <w:top w:val="nil"/>
              <w:bottom w:val="single" w:sz="2" w:space="0" w:color="auto"/>
            </w:tcBorders>
          </w:tcPr>
          <w:p w14:paraId="6FBE4EA1" w14:textId="77777777" w:rsidR="00B632C0" w:rsidRPr="00BA4555" w:rsidRDefault="00B632C0" w:rsidP="005A28C8">
            <w:pPr>
              <w:rPr>
                <w:lang w:val="en-US"/>
              </w:rPr>
            </w:pPr>
            <w:r w:rsidRPr="00BA4555">
              <w:rPr>
                <w:lang w:val="en-US"/>
              </w:rPr>
              <w:t>Solutie unguenta</w:t>
            </w:r>
          </w:p>
        </w:tc>
        <w:tc>
          <w:tcPr>
            <w:tcW w:w="1134" w:type="dxa"/>
            <w:tcBorders>
              <w:top w:val="nil"/>
              <w:bottom w:val="single" w:sz="2" w:space="0" w:color="auto"/>
            </w:tcBorders>
          </w:tcPr>
          <w:p w14:paraId="72DB6C1F"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66CFE85B" w14:textId="77777777" w:rsidR="00B632C0" w:rsidRPr="00BA4555" w:rsidRDefault="00B632C0" w:rsidP="005A28C8">
            <w:pPr>
              <w:rPr>
                <w:lang w:val="en-US"/>
              </w:rPr>
            </w:pPr>
            <w:r w:rsidRPr="00BA4555">
              <w:rPr>
                <w:lang w:val="en-US"/>
              </w:rPr>
              <w:t>0,010</w:t>
            </w:r>
          </w:p>
        </w:tc>
      </w:tr>
      <w:tr w:rsidR="00B632C0" w14:paraId="2EC84A4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49B5C1F" w14:textId="77777777" w:rsidR="00B632C0" w:rsidRDefault="00B632C0" w:rsidP="005A28C8">
            <w:pPr>
              <w:rPr>
                <w:lang w:val="en-US"/>
              </w:rPr>
            </w:pPr>
          </w:p>
        </w:tc>
        <w:tc>
          <w:tcPr>
            <w:tcW w:w="1276" w:type="dxa"/>
            <w:gridSpan w:val="2"/>
            <w:tcBorders>
              <w:top w:val="nil"/>
              <w:bottom w:val="single" w:sz="2" w:space="0" w:color="auto"/>
            </w:tcBorders>
            <w:vAlign w:val="center"/>
          </w:tcPr>
          <w:p w14:paraId="4729D778" w14:textId="77777777" w:rsidR="00B632C0" w:rsidRDefault="00B632C0" w:rsidP="005A28C8">
            <w:pPr>
              <w:jc w:val="center"/>
              <w:rPr>
                <w:sz w:val="16"/>
                <w:szCs w:val="16"/>
                <w:lang w:val="en-US"/>
              </w:rPr>
            </w:pPr>
            <w:r>
              <w:rPr>
                <w:sz w:val="16"/>
                <w:szCs w:val="16"/>
                <w:lang w:val="en-US"/>
              </w:rPr>
              <w:t>2112307325046</w:t>
            </w:r>
          </w:p>
        </w:tc>
        <w:tc>
          <w:tcPr>
            <w:tcW w:w="6237" w:type="dxa"/>
            <w:gridSpan w:val="2"/>
            <w:tcBorders>
              <w:top w:val="nil"/>
              <w:bottom w:val="single" w:sz="2" w:space="0" w:color="auto"/>
            </w:tcBorders>
          </w:tcPr>
          <w:p w14:paraId="2B3BF801" w14:textId="77777777" w:rsidR="00B632C0" w:rsidRPr="00BA4555" w:rsidRDefault="00B632C0" w:rsidP="005A28C8">
            <w:pPr>
              <w:rPr>
                <w:lang w:val="en-US"/>
              </w:rPr>
            </w:pPr>
            <w:r w:rsidRPr="00BA4555">
              <w:rPr>
                <w:lang w:val="en-US"/>
              </w:rPr>
              <w:t>Hirtie absorbanta</w:t>
            </w:r>
          </w:p>
        </w:tc>
        <w:tc>
          <w:tcPr>
            <w:tcW w:w="1134" w:type="dxa"/>
            <w:tcBorders>
              <w:top w:val="nil"/>
              <w:bottom w:val="single" w:sz="2" w:space="0" w:color="auto"/>
            </w:tcBorders>
          </w:tcPr>
          <w:p w14:paraId="36A5F6EF"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17FF0DFC" w14:textId="77777777" w:rsidR="00B632C0" w:rsidRPr="00BA4555" w:rsidRDefault="00B632C0" w:rsidP="005A28C8">
            <w:pPr>
              <w:rPr>
                <w:lang w:val="en-US"/>
              </w:rPr>
            </w:pPr>
            <w:r w:rsidRPr="00BA4555">
              <w:rPr>
                <w:lang w:val="en-US"/>
              </w:rPr>
              <w:t>0,012</w:t>
            </w:r>
          </w:p>
        </w:tc>
      </w:tr>
      <w:tr w:rsidR="00B632C0" w:rsidRPr="00EB582C" w14:paraId="65E14EE4"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4D53A96"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13357552"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04E282B1" w14:textId="77777777" w:rsidR="00B632C0" w:rsidRDefault="00B632C0" w:rsidP="005A28C8">
            <w:pPr>
              <w:rPr>
                <w:i/>
                <w:iCs/>
                <w:lang w:val="en-US"/>
              </w:rPr>
            </w:pPr>
          </w:p>
        </w:tc>
        <w:tc>
          <w:tcPr>
            <w:tcW w:w="1134" w:type="dxa"/>
            <w:tcBorders>
              <w:top w:val="nil"/>
              <w:left w:val="single" w:sz="6" w:space="0" w:color="auto"/>
              <w:bottom w:val="nil"/>
              <w:right w:val="nil"/>
            </w:tcBorders>
          </w:tcPr>
          <w:p w14:paraId="00BC60C0"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5D84BD0" w14:textId="77777777" w:rsidR="00B632C0" w:rsidRPr="00EB582C" w:rsidRDefault="00B632C0" w:rsidP="005A28C8">
            <w:pPr>
              <w:rPr>
                <w:lang w:val="en-US"/>
              </w:rPr>
            </w:pPr>
          </w:p>
        </w:tc>
      </w:tr>
      <w:tr w:rsidR="00B632C0" w14:paraId="4E864F80"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F9C6E74" w14:textId="77777777" w:rsidR="00B632C0" w:rsidRDefault="00B632C0" w:rsidP="005A28C8">
            <w:pPr>
              <w:rPr>
                <w:lang w:val="en-US"/>
              </w:rPr>
            </w:pPr>
            <w:r>
              <w:rPr>
                <w:lang w:val="en-US"/>
              </w:rPr>
              <w:t>87</w:t>
            </w:r>
          </w:p>
        </w:tc>
        <w:tc>
          <w:tcPr>
            <w:tcW w:w="1276" w:type="dxa"/>
            <w:gridSpan w:val="2"/>
            <w:tcBorders>
              <w:top w:val="single" w:sz="4" w:space="0" w:color="auto"/>
              <w:bottom w:val="single" w:sz="4" w:space="0" w:color="auto"/>
            </w:tcBorders>
          </w:tcPr>
          <w:p w14:paraId="7F4601A6" w14:textId="77777777" w:rsidR="00B632C0" w:rsidRDefault="00B632C0" w:rsidP="005A28C8">
            <w:pPr>
              <w:rPr>
                <w:lang w:val="en-US"/>
              </w:rPr>
            </w:pPr>
            <w:r>
              <w:rPr>
                <w:lang w:val="en-US"/>
              </w:rPr>
              <w:t>SF04A</w:t>
            </w:r>
          </w:p>
          <w:p w14:paraId="3BBA2F45"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0B44E8B" w14:textId="77777777" w:rsidR="00B632C0" w:rsidRDefault="00B632C0" w:rsidP="005A28C8">
            <w:pPr>
              <w:adjustRightInd w:val="0"/>
              <w:rPr>
                <w:rFonts w:ascii="Times New Roman CYR" w:hAnsi="Times New Roman CYR" w:cs="Times New Roman CYR"/>
                <w:sz w:val="16"/>
                <w:szCs w:val="16"/>
                <w:lang w:val="en-US"/>
              </w:rPr>
            </w:pPr>
            <w:r>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Pr>
                <w:rFonts w:ascii="Times New Roman CYR" w:hAnsi="Times New Roman CYR" w:cs="Times New Roman CYR"/>
                <w:sz w:val="16"/>
                <w:szCs w:val="16"/>
                <w:lang w:val="en-US"/>
              </w:rPr>
              <w:t xml:space="preserve"> </w:t>
            </w:r>
          </w:p>
          <w:p w14:paraId="50361A97"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6A6E281" w14:textId="77777777" w:rsidR="00B632C0" w:rsidRDefault="00B632C0" w:rsidP="005A28C8">
            <w:pPr>
              <w:jc w:val="center"/>
              <w:rPr>
                <w:lang w:val="en-US"/>
              </w:rPr>
            </w:pPr>
            <w:r>
              <w:rPr>
                <w:lang w:val="en-US"/>
              </w:rPr>
              <w:t>10 m</w:t>
            </w:r>
          </w:p>
        </w:tc>
        <w:tc>
          <w:tcPr>
            <w:tcW w:w="1134" w:type="dxa"/>
            <w:tcBorders>
              <w:top w:val="single" w:sz="4" w:space="0" w:color="auto"/>
              <w:bottom w:val="single" w:sz="4" w:space="0" w:color="auto"/>
              <w:right w:val="single" w:sz="4" w:space="0" w:color="auto"/>
            </w:tcBorders>
            <w:vAlign w:val="center"/>
          </w:tcPr>
          <w:p w14:paraId="0B4C4BEE"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0,900</w:t>
            </w:r>
          </w:p>
          <w:p w14:paraId="09098D81" w14:textId="77777777" w:rsidR="00B632C0" w:rsidRDefault="00B632C0" w:rsidP="005A28C8">
            <w:pPr>
              <w:jc w:val="center"/>
              <w:rPr>
                <w:lang w:val="en-US"/>
              </w:rPr>
            </w:pPr>
          </w:p>
        </w:tc>
      </w:tr>
      <w:tr w:rsidR="00B632C0" w14:paraId="7ED160D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1A4BFD6" w14:textId="77777777" w:rsidR="00B632C0" w:rsidRDefault="00B632C0" w:rsidP="005A28C8">
            <w:pPr>
              <w:rPr>
                <w:lang w:val="en-US"/>
              </w:rPr>
            </w:pPr>
          </w:p>
        </w:tc>
        <w:tc>
          <w:tcPr>
            <w:tcW w:w="1276" w:type="dxa"/>
            <w:gridSpan w:val="2"/>
            <w:tcBorders>
              <w:top w:val="nil"/>
              <w:bottom w:val="single" w:sz="2" w:space="0" w:color="auto"/>
            </w:tcBorders>
            <w:vAlign w:val="center"/>
          </w:tcPr>
          <w:p w14:paraId="78604284"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1FE4B0A0"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2358A88B"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1B469BBD" w14:textId="77777777" w:rsidR="00B632C0" w:rsidRPr="00BA4555" w:rsidRDefault="00B632C0" w:rsidP="005A28C8">
            <w:pPr>
              <w:rPr>
                <w:lang w:val="en-US"/>
              </w:rPr>
            </w:pPr>
            <w:r w:rsidRPr="00BA4555">
              <w:rPr>
                <w:lang w:val="en-US"/>
              </w:rPr>
              <w:t>0,072</w:t>
            </w:r>
          </w:p>
        </w:tc>
      </w:tr>
      <w:tr w:rsidR="00B632C0" w:rsidRPr="00EB582C" w14:paraId="50868F7F"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17C5D36"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B10C372"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D26DCA8" w14:textId="77777777" w:rsidR="00B632C0" w:rsidRDefault="00B632C0" w:rsidP="005A28C8">
            <w:pPr>
              <w:rPr>
                <w:i/>
                <w:iCs/>
                <w:lang w:val="en-US"/>
              </w:rPr>
            </w:pPr>
          </w:p>
        </w:tc>
        <w:tc>
          <w:tcPr>
            <w:tcW w:w="1134" w:type="dxa"/>
            <w:tcBorders>
              <w:top w:val="nil"/>
              <w:left w:val="single" w:sz="6" w:space="0" w:color="auto"/>
              <w:bottom w:val="nil"/>
              <w:right w:val="nil"/>
            </w:tcBorders>
          </w:tcPr>
          <w:p w14:paraId="46EBF69E"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560E037" w14:textId="77777777" w:rsidR="00B632C0" w:rsidRPr="00EB582C" w:rsidRDefault="00B632C0" w:rsidP="005A28C8">
            <w:pPr>
              <w:rPr>
                <w:lang w:val="en-US"/>
              </w:rPr>
            </w:pPr>
          </w:p>
        </w:tc>
      </w:tr>
      <w:tr w:rsidR="00B632C0" w14:paraId="5FC1EC71"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553BDC18" w14:textId="77777777" w:rsidR="00B632C0" w:rsidRDefault="00B632C0" w:rsidP="005A28C8">
            <w:pPr>
              <w:rPr>
                <w:lang w:val="en-US"/>
              </w:rPr>
            </w:pPr>
            <w:r>
              <w:rPr>
                <w:lang w:val="en-US"/>
              </w:rPr>
              <w:t>88</w:t>
            </w:r>
          </w:p>
        </w:tc>
        <w:tc>
          <w:tcPr>
            <w:tcW w:w="1276" w:type="dxa"/>
            <w:gridSpan w:val="2"/>
            <w:tcBorders>
              <w:top w:val="single" w:sz="4" w:space="0" w:color="auto"/>
              <w:bottom w:val="single" w:sz="4" w:space="0" w:color="auto"/>
            </w:tcBorders>
          </w:tcPr>
          <w:p w14:paraId="74776034" w14:textId="77777777" w:rsidR="00B632C0" w:rsidRDefault="00B632C0" w:rsidP="005A28C8">
            <w:pPr>
              <w:rPr>
                <w:lang w:val="en-US"/>
              </w:rPr>
            </w:pPr>
            <w:r>
              <w:rPr>
                <w:lang w:val="en-US"/>
              </w:rPr>
              <w:t>SC07A1</w:t>
            </w:r>
          </w:p>
          <w:p w14:paraId="22B2A2C7"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A1B77BF" w14:textId="77777777" w:rsidR="00B632C0" w:rsidRDefault="00B632C0" w:rsidP="005A28C8">
            <w:pPr>
              <w:adjustRightInd w:val="0"/>
              <w:rPr>
                <w:rFonts w:ascii="Times New Roman CYR" w:hAnsi="Times New Roman CYR" w:cs="Times New Roman CYR"/>
                <w:sz w:val="16"/>
                <w:szCs w:val="16"/>
                <w:lang w:val="en-US"/>
              </w:rPr>
            </w:pPr>
            <w:r>
              <w:rPr>
                <w:lang w:val="en-US"/>
              </w:rPr>
              <w:t>Vas pentru closet, complet echipat, din semiportelan, portelan sanitar etc. inclusiv pentru handicapati, asezat pe pardoseala, cu rezervorul de apa montat pe vas, la inaltime sau semiinaltime, avind sifonul interior tip S</w:t>
            </w:r>
            <w:r>
              <w:rPr>
                <w:rFonts w:ascii="Times New Roman CYR" w:hAnsi="Times New Roman CYR" w:cs="Times New Roman CYR"/>
                <w:sz w:val="16"/>
                <w:szCs w:val="16"/>
                <w:lang w:val="en-US"/>
              </w:rPr>
              <w:t xml:space="preserve"> </w:t>
            </w:r>
          </w:p>
          <w:p w14:paraId="4ACDB0DB"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0068C90"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264B4356"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3062F79C" w14:textId="77777777" w:rsidR="00B632C0" w:rsidRDefault="00B632C0" w:rsidP="005A28C8">
            <w:pPr>
              <w:jc w:val="center"/>
              <w:rPr>
                <w:lang w:val="en-US"/>
              </w:rPr>
            </w:pPr>
          </w:p>
        </w:tc>
      </w:tr>
      <w:tr w:rsidR="00B632C0" w14:paraId="617E9F6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D98A3E9" w14:textId="77777777" w:rsidR="00B632C0" w:rsidRDefault="00B632C0" w:rsidP="005A28C8">
            <w:pPr>
              <w:rPr>
                <w:lang w:val="en-US"/>
              </w:rPr>
            </w:pPr>
          </w:p>
        </w:tc>
        <w:tc>
          <w:tcPr>
            <w:tcW w:w="1276" w:type="dxa"/>
            <w:gridSpan w:val="2"/>
            <w:tcBorders>
              <w:top w:val="nil"/>
              <w:bottom w:val="single" w:sz="2" w:space="0" w:color="auto"/>
            </w:tcBorders>
            <w:vAlign w:val="center"/>
          </w:tcPr>
          <w:p w14:paraId="53D4FAF5"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2CAC76A0"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6F4FA7FF"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DECD39A" w14:textId="77777777" w:rsidR="00B632C0" w:rsidRPr="00BA4555" w:rsidRDefault="00B632C0" w:rsidP="005A28C8">
            <w:pPr>
              <w:rPr>
                <w:lang w:val="en-US"/>
              </w:rPr>
            </w:pPr>
            <w:r w:rsidRPr="00BA4555">
              <w:rPr>
                <w:lang w:val="en-US"/>
              </w:rPr>
              <w:t>4,200</w:t>
            </w:r>
          </w:p>
        </w:tc>
      </w:tr>
      <w:tr w:rsidR="00B632C0" w14:paraId="248F499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1B6E254" w14:textId="77777777" w:rsidR="00B632C0" w:rsidRDefault="00B632C0" w:rsidP="005A28C8">
            <w:pPr>
              <w:rPr>
                <w:lang w:val="en-US"/>
              </w:rPr>
            </w:pPr>
          </w:p>
        </w:tc>
        <w:tc>
          <w:tcPr>
            <w:tcW w:w="1276" w:type="dxa"/>
            <w:gridSpan w:val="2"/>
            <w:tcBorders>
              <w:top w:val="nil"/>
              <w:bottom w:val="single" w:sz="2" w:space="0" w:color="auto"/>
            </w:tcBorders>
            <w:vAlign w:val="center"/>
          </w:tcPr>
          <w:p w14:paraId="70158029" w14:textId="77777777" w:rsidR="00B632C0" w:rsidRDefault="00B632C0" w:rsidP="005A28C8">
            <w:pPr>
              <w:jc w:val="center"/>
              <w:rPr>
                <w:sz w:val="16"/>
                <w:szCs w:val="16"/>
                <w:lang w:val="en-US"/>
              </w:rPr>
            </w:pPr>
            <w:r>
              <w:rPr>
                <w:sz w:val="16"/>
                <w:szCs w:val="16"/>
                <w:lang w:val="en-US"/>
              </w:rPr>
              <w:t>2622102442760</w:t>
            </w:r>
          </w:p>
        </w:tc>
        <w:tc>
          <w:tcPr>
            <w:tcW w:w="6237" w:type="dxa"/>
            <w:gridSpan w:val="2"/>
            <w:tcBorders>
              <w:top w:val="nil"/>
              <w:bottom w:val="single" w:sz="2" w:space="0" w:color="auto"/>
            </w:tcBorders>
          </w:tcPr>
          <w:p w14:paraId="03E2A853" w14:textId="77777777" w:rsidR="00B632C0" w:rsidRPr="00BA4555" w:rsidRDefault="00B632C0" w:rsidP="005A28C8">
            <w:pPr>
              <w:rPr>
                <w:lang w:val="en-US"/>
              </w:rPr>
            </w:pPr>
            <w:r w:rsidRPr="00BA4555">
              <w:rPr>
                <w:lang w:val="en-US"/>
              </w:rPr>
              <w:t>Vas pt. closet cu sifon interior</w:t>
            </w:r>
          </w:p>
        </w:tc>
        <w:tc>
          <w:tcPr>
            <w:tcW w:w="1134" w:type="dxa"/>
            <w:tcBorders>
              <w:top w:val="nil"/>
              <w:bottom w:val="single" w:sz="2" w:space="0" w:color="auto"/>
            </w:tcBorders>
          </w:tcPr>
          <w:p w14:paraId="29601C58"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672C2B8A" w14:textId="77777777" w:rsidR="00B632C0" w:rsidRPr="00BA4555" w:rsidRDefault="00B632C0" w:rsidP="005A28C8">
            <w:pPr>
              <w:rPr>
                <w:lang w:val="en-US"/>
              </w:rPr>
            </w:pPr>
            <w:r w:rsidRPr="00BA4555">
              <w:rPr>
                <w:lang w:val="en-US"/>
              </w:rPr>
              <w:t>1,040</w:t>
            </w:r>
          </w:p>
        </w:tc>
      </w:tr>
      <w:tr w:rsidR="00B632C0" w14:paraId="5847EDE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806F462" w14:textId="77777777" w:rsidR="00B632C0" w:rsidRDefault="00B632C0" w:rsidP="005A28C8">
            <w:pPr>
              <w:rPr>
                <w:lang w:val="en-US"/>
              </w:rPr>
            </w:pPr>
          </w:p>
        </w:tc>
        <w:tc>
          <w:tcPr>
            <w:tcW w:w="1276" w:type="dxa"/>
            <w:gridSpan w:val="2"/>
            <w:tcBorders>
              <w:top w:val="nil"/>
              <w:bottom w:val="single" w:sz="2" w:space="0" w:color="auto"/>
            </w:tcBorders>
            <w:vAlign w:val="center"/>
          </w:tcPr>
          <w:p w14:paraId="2DDA14DE" w14:textId="77777777" w:rsidR="00B632C0" w:rsidRDefault="00B632C0" w:rsidP="005A28C8">
            <w:pPr>
              <w:jc w:val="center"/>
              <w:rPr>
                <w:sz w:val="16"/>
                <w:szCs w:val="16"/>
                <w:lang w:val="en-US"/>
              </w:rPr>
            </w:pPr>
            <w:r>
              <w:rPr>
                <w:sz w:val="16"/>
                <w:szCs w:val="16"/>
                <w:lang w:val="en-US"/>
              </w:rPr>
              <w:t>2622102452900</w:t>
            </w:r>
          </w:p>
        </w:tc>
        <w:tc>
          <w:tcPr>
            <w:tcW w:w="6237" w:type="dxa"/>
            <w:gridSpan w:val="2"/>
            <w:tcBorders>
              <w:top w:val="nil"/>
              <w:bottom w:val="single" w:sz="2" w:space="0" w:color="auto"/>
            </w:tcBorders>
          </w:tcPr>
          <w:p w14:paraId="225F4425" w14:textId="77777777" w:rsidR="00B632C0" w:rsidRPr="00BA4555" w:rsidRDefault="00B632C0" w:rsidP="005A28C8">
            <w:pPr>
              <w:rPr>
                <w:lang w:val="en-US"/>
              </w:rPr>
            </w:pPr>
            <w:r w:rsidRPr="00BA4555">
              <w:rPr>
                <w:lang w:val="en-US"/>
              </w:rPr>
              <w:t>Rezervor de apa cu accesoriile sale</w:t>
            </w:r>
          </w:p>
        </w:tc>
        <w:tc>
          <w:tcPr>
            <w:tcW w:w="1134" w:type="dxa"/>
            <w:tcBorders>
              <w:top w:val="nil"/>
              <w:bottom w:val="single" w:sz="2" w:space="0" w:color="auto"/>
            </w:tcBorders>
          </w:tcPr>
          <w:p w14:paraId="3BC5FB76"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354CA44D" w14:textId="77777777" w:rsidR="00B632C0" w:rsidRPr="00BA4555" w:rsidRDefault="00B632C0" w:rsidP="005A28C8">
            <w:pPr>
              <w:rPr>
                <w:lang w:val="en-US"/>
              </w:rPr>
            </w:pPr>
            <w:r w:rsidRPr="00BA4555">
              <w:rPr>
                <w:lang w:val="en-US"/>
              </w:rPr>
              <w:t>1,030</w:t>
            </w:r>
          </w:p>
        </w:tc>
      </w:tr>
      <w:tr w:rsidR="00B632C0" w14:paraId="4C90272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A7F494E" w14:textId="77777777" w:rsidR="00B632C0" w:rsidRDefault="00B632C0" w:rsidP="005A28C8">
            <w:pPr>
              <w:rPr>
                <w:lang w:val="en-US"/>
              </w:rPr>
            </w:pPr>
          </w:p>
        </w:tc>
        <w:tc>
          <w:tcPr>
            <w:tcW w:w="1276" w:type="dxa"/>
            <w:gridSpan w:val="2"/>
            <w:tcBorders>
              <w:top w:val="nil"/>
              <w:bottom w:val="single" w:sz="2" w:space="0" w:color="auto"/>
            </w:tcBorders>
            <w:vAlign w:val="center"/>
          </w:tcPr>
          <w:p w14:paraId="602C159E" w14:textId="77777777" w:rsidR="00B632C0" w:rsidRDefault="00B632C0" w:rsidP="005A28C8">
            <w:pPr>
              <w:jc w:val="center"/>
              <w:rPr>
                <w:sz w:val="16"/>
                <w:szCs w:val="16"/>
                <w:lang w:val="en-US"/>
              </w:rPr>
            </w:pPr>
            <w:r>
              <w:rPr>
                <w:sz w:val="16"/>
                <w:szCs w:val="16"/>
                <w:lang w:val="en-US"/>
              </w:rPr>
              <w:t>2913134201561</w:t>
            </w:r>
          </w:p>
        </w:tc>
        <w:tc>
          <w:tcPr>
            <w:tcW w:w="6237" w:type="dxa"/>
            <w:gridSpan w:val="2"/>
            <w:tcBorders>
              <w:top w:val="nil"/>
              <w:bottom w:val="single" w:sz="2" w:space="0" w:color="auto"/>
            </w:tcBorders>
          </w:tcPr>
          <w:p w14:paraId="164637E6" w14:textId="77777777" w:rsidR="00B632C0" w:rsidRPr="00BA4555" w:rsidRDefault="00B632C0" w:rsidP="005A28C8">
            <w:pPr>
              <w:rPr>
                <w:lang w:val="en-US"/>
              </w:rPr>
            </w:pPr>
            <w:r w:rsidRPr="00BA4555">
              <w:rPr>
                <w:lang w:val="en-US"/>
              </w:rPr>
              <w:t>Robinet cu plutitor pt. rezervor WC, dn=3/8"</w:t>
            </w:r>
          </w:p>
        </w:tc>
        <w:tc>
          <w:tcPr>
            <w:tcW w:w="1134" w:type="dxa"/>
            <w:tcBorders>
              <w:top w:val="nil"/>
              <w:bottom w:val="single" w:sz="2" w:space="0" w:color="auto"/>
            </w:tcBorders>
          </w:tcPr>
          <w:p w14:paraId="1EDB42CE"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5C9EA0EA" w14:textId="77777777" w:rsidR="00B632C0" w:rsidRPr="00BA4555" w:rsidRDefault="00B632C0" w:rsidP="005A28C8">
            <w:pPr>
              <w:rPr>
                <w:lang w:val="en-US"/>
              </w:rPr>
            </w:pPr>
            <w:r w:rsidRPr="00BA4555">
              <w:rPr>
                <w:lang w:val="en-US"/>
              </w:rPr>
              <w:t>1,030</w:t>
            </w:r>
          </w:p>
        </w:tc>
      </w:tr>
      <w:tr w:rsidR="00B632C0" w14:paraId="56A1F5C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13B879E" w14:textId="77777777" w:rsidR="00B632C0" w:rsidRDefault="00B632C0" w:rsidP="005A28C8">
            <w:pPr>
              <w:rPr>
                <w:lang w:val="en-US"/>
              </w:rPr>
            </w:pPr>
          </w:p>
        </w:tc>
        <w:tc>
          <w:tcPr>
            <w:tcW w:w="1276" w:type="dxa"/>
            <w:gridSpan w:val="2"/>
            <w:tcBorders>
              <w:top w:val="nil"/>
              <w:bottom w:val="single" w:sz="2" w:space="0" w:color="auto"/>
            </w:tcBorders>
            <w:vAlign w:val="center"/>
          </w:tcPr>
          <w:p w14:paraId="73CEA0EC" w14:textId="77777777" w:rsidR="00B632C0" w:rsidRDefault="00B632C0" w:rsidP="005A28C8">
            <w:pPr>
              <w:jc w:val="center"/>
              <w:rPr>
                <w:sz w:val="16"/>
                <w:szCs w:val="16"/>
                <w:lang w:val="en-US"/>
              </w:rPr>
            </w:pPr>
            <w:r>
              <w:rPr>
                <w:sz w:val="16"/>
                <w:szCs w:val="16"/>
                <w:lang w:val="en-US"/>
              </w:rPr>
              <w:t>2913134201755</w:t>
            </w:r>
          </w:p>
        </w:tc>
        <w:tc>
          <w:tcPr>
            <w:tcW w:w="6237" w:type="dxa"/>
            <w:gridSpan w:val="2"/>
            <w:tcBorders>
              <w:top w:val="nil"/>
              <w:bottom w:val="single" w:sz="2" w:space="0" w:color="auto"/>
            </w:tcBorders>
          </w:tcPr>
          <w:p w14:paraId="5900667C" w14:textId="77777777" w:rsidR="00B632C0" w:rsidRPr="00BA4555" w:rsidRDefault="00B632C0" w:rsidP="005A28C8">
            <w:pPr>
              <w:rPr>
                <w:lang w:val="en-US"/>
              </w:rPr>
            </w:pPr>
            <w:r w:rsidRPr="00BA4555">
              <w:rPr>
                <w:lang w:val="en-US"/>
              </w:rPr>
              <w:t>Robinet coltar, dn=3/8"</w:t>
            </w:r>
          </w:p>
        </w:tc>
        <w:tc>
          <w:tcPr>
            <w:tcW w:w="1134" w:type="dxa"/>
            <w:tcBorders>
              <w:top w:val="nil"/>
              <w:bottom w:val="single" w:sz="2" w:space="0" w:color="auto"/>
            </w:tcBorders>
          </w:tcPr>
          <w:p w14:paraId="7F687A7C"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662FE646" w14:textId="77777777" w:rsidR="00B632C0" w:rsidRPr="00BA4555" w:rsidRDefault="00B632C0" w:rsidP="005A28C8">
            <w:pPr>
              <w:rPr>
                <w:lang w:val="en-US"/>
              </w:rPr>
            </w:pPr>
            <w:r w:rsidRPr="00BA4555">
              <w:rPr>
                <w:lang w:val="en-US"/>
              </w:rPr>
              <w:t>1,030</w:t>
            </w:r>
          </w:p>
        </w:tc>
      </w:tr>
      <w:tr w:rsidR="00B632C0" w14:paraId="0A989E1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E5DBD4A" w14:textId="77777777" w:rsidR="00B632C0" w:rsidRDefault="00B632C0" w:rsidP="005A28C8">
            <w:pPr>
              <w:rPr>
                <w:lang w:val="en-US"/>
              </w:rPr>
            </w:pPr>
          </w:p>
        </w:tc>
        <w:tc>
          <w:tcPr>
            <w:tcW w:w="1276" w:type="dxa"/>
            <w:gridSpan w:val="2"/>
            <w:tcBorders>
              <w:top w:val="nil"/>
              <w:bottom w:val="single" w:sz="2" w:space="0" w:color="auto"/>
            </w:tcBorders>
            <w:vAlign w:val="center"/>
          </w:tcPr>
          <w:p w14:paraId="0D338100" w14:textId="77777777" w:rsidR="00B632C0" w:rsidRDefault="00B632C0" w:rsidP="005A28C8">
            <w:pPr>
              <w:jc w:val="center"/>
              <w:rPr>
                <w:sz w:val="16"/>
                <w:szCs w:val="16"/>
                <w:lang w:val="en-US"/>
              </w:rPr>
            </w:pPr>
            <w:r>
              <w:rPr>
                <w:sz w:val="16"/>
                <w:szCs w:val="16"/>
                <w:lang w:val="en-US"/>
              </w:rPr>
              <w:t>2513307336203</w:t>
            </w:r>
          </w:p>
        </w:tc>
        <w:tc>
          <w:tcPr>
            <w:tcW w:w="6237" w:type="dxa"/>
            <w:gridSpan w:val="2"/>
            <w:tcBorders>
              <w:top w:val="nil"/>
              <w:bottom w:val="single" w:sz="2" w:space="0" w:color="auto"/>
            </w:tcBorders>
          </w:tcPr>
          <w:p w14:paraId="0BE88A8F" w14:textId="77777777" w:rsidR="00B632C0" w:rsidRPr="00BA4555" w:rsidRDefault="00B632C0" w:rsidP="005A28C8">
            <w:pPr>
              <w:rPr>
                <w:lang w:val="en-US"/>
              </w:rPr>
            </w:pPr>
            <w:r w:rsidRPr="00BA4555">
              <w:rPr>
                <w:lang w:val="en-US"/>
              </w:rPr>
              <w:t>Racord flexibil cu dn=3/8" mm</w:t>
            </w:r>
          </w:p>
        </w:tc>
        <w:tc>
          <w:tcPr>
            <w:tcW w:w="1134" w:type="dxa"/>
            <w:tcBorders>
              <w:top w:val="nil"/>
              <w:bottom w:val="single" w:sz="2" w:space="0" w:color="auto"/>
            </w:tcBorders>
          </w:tcPr>
          <w:p w14:paraId="73185435"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0763614E" w14:textId="77777777" w:rsidR="00B632C0" w:rsidRPr="00BA4555" w:rsidRDefault="00B632C0" w:rsidP="005A28C8">
            <w:pPr>
              <w:rPr>
                <w:lang w:val="en-US"/>
              </w:rPr>
            </w:pPr>
            <w:r w:rsidRPr="00BA4555">
              <w:rPr>
                <w:lang w:val="en-US"/>
              </w:rPr>
              <w:t>1,030</w:t>
            </w:r>
          </w:p>
        </w:tc>
      </w:tr>
      <w:tr w:rsidR="00B632C0" w14:paraId="3488B70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BF6A1E5" w14:textId="77777777" w:rsidR="00B632C0" w:rsidRDefault="00B632C0" w:rsidP="005A28C8">
            <w:pPr>
              <w:rPr>
                <w:lang w:val="en-US"/>
              </w:rPr>
            </w:pPr>
          </w:p>
        </w:tc>
        <w:tc>
          <w:tcPr>
            <w:tcW w:w="1276" w:type="dxa"/>
            <w:gridSpan w:val="2"/>
            <w:tcBorders>
              <w:top w:val="nil"/>
              <w:bottom w:val="single" w:sz="2" w:space="0" w:color="auto"/>
            </w:tcBorders>
            <w:vAlign w:val="center"/>
          </w:tcPr>
          <w:p w14:paraId="5FAD7C1F" w14:textId="77777777" w:rsidR="00B632C0" w:rsidRDefault="00B632C0" w:rsidP="005A28C8">
            <w:pPr>
              <w:jc w:val="center"/>
              <w:rPr>
                <w:sz w:val="16"/>
                <w:szCs w:val="16"/>
                <w:lang w:val="en-US"/>
              </w:rPr>
            </w:pPr>
            <w:r>
              <w:rPr>
                <w:sz w:val="16"/>
                <w:szCs w:val="16"/>
                <w:lang w:val="en-US"/>
              </w:rPr>
              <w:t>2875116710000</w:t>
            </w:r>
          </w:p>
        </w:tc>
        <w:tc>
          <w:tcPr>
            <w:tcW w:w="6237" w:type="dxa"/>
            <w:gridSpan w:val="2"/>
            <w:tcBorders>
              <w:top w:val="nil"/>
              <w:bottom w:val="single" w:sz="2" w:space="0" w:color="auto"/>
            </w:tcBorders>
          </w:tcPr>
          <w:p w14:paraId="1D7F985E" w14:textId="77777777" w:rsidR="00B632C0" w:rsidRPr="00BA4555" w:rsidRDefault="00B632C0" w:rsidP="005A28C8">
            <w:pPr>
              <w:rPr>
                <w:lang w:val="en-US"/>
              </w:rPr>
            </w:pPr>
            <w:r w:rsidRPr="00BA4555">
              <w:rPr>
                <w:lang w:val="en-US"/>
              </w:rPr>
              <w:t>Rama cu capac pt. closet</w:t>
            </w:r>
          </w:p>
        </w:tc>
        <w:tc>
          <w:tcPr>
            <w:tcW w:w="1134" w:type="dxa"/>
            <w:tcBorders>
              <w:top w:val="nil"/>
              <w:bottom w:val="single" w:sz="2" w:space="0" w:color="auto"/>
            </w:tcBorders>
          </w:tcPr>
          <w:p w14:paraId="4304FF3A"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31C02CF0" w14:textId="77777777" w:rsidR="00B632C0" w:rsidRPr="00BA4555" w:rsidRDefault="00B632C0" w:rsidP="005A28C8">
            <w:pPr>
              <w:rPr>
                <w:lang w:val="en-US"/>
              </w:rPr>
            </w:pPr>
            <w:r w:rsidRPr="00BA4555">
              <w:rPr>
                <w:lang w:val="en-US"/>
              </w:rPr>
              <w:t>1,030</w:t>
            </w:r>
          </w:p>
        </w:tc>
      </w:tr>
      <w:tr w:rsidR="00B632C0" w:rsidRPr="00EB582C" w14:paraId="35DF60B9"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7BE13D3C"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0AF71685"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4279933" w14:textId="77777777" w:rsidR="00B632C0" w:rsidRDefault="00B632C0" w:rsidP="005A28C8">
            <w:pPr>
              <w:rPr>
                <w:i/>
                <w:iCs/>
                <w:lang w:val="en-US"/>
              </w:rPr>
            </w:pPr>
          </w:p>
        </w:tc>
        <w:tc>
          <w:tcPr>
            <w:tcW w:w="1134" w:type="dxa"/>
            <w:tcBorders>
              <w:top w:val="nil"/>
              <w:left w:val="single" w:sz="6" w:space="0" w:color="auto"/>
              <w:bottom w:val="nil"/>
              <w:right w:val="nil"/>
            </w:tcBorders>
          </w:tcPr>
          <w:p w14:paraId="3E2D0BCD"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12A7BE1" w14:textId="77777777" w:rsidR="00B632C0" w:rsidRPr="00EB582C" w:rsidRDefault="00B632C0" w:rsidP="005A28C8">
            <w:pPr>
              <w:rPr>
                <w:lang w:val="en-US"/>
              </w:rPr>
            </w:pPr>
          </w:p>
        </w:tc>
      </w:tr>
      <w:tr w:rsidR="00B632C0" w14:paraId="27B738D3"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558E67F5" w14:textId="77777777" w:rsidR="00B632C0" w:rsidRDefault="00B632C0" w:rsidP="005A28C8">
            <w:pPr>
              <w:rPr>
                <w:lang w:val="en-US"/>
              </w:rPr>
            </w:pPr>
            <w:r>
              <w:rPr>
                <w:lang w:val="en-US"/>
              </w:rPr>
              <w:t>89</w:t>
            </w:r>
          </w:p>
        </w:tc>
        <w:tc>
          <w:tcPr>
            <w:tcW w:w="1276" w:type="dxa"/>
            <w:gridSpan w:val="2"/>
            <w:tcBorders>
              <w:top w:val="single" w:sz="4" w:space="0" w:color="auto"/>
              <w:bottom w:val="single" w:sz="4" w:space="0" w:color="auto"/>
            </w:tcBorders>
          </w:tcPr>
          <w:p w14:paraId="5336F82C" w14:textId="77777777" w:rsidR="00B632C0" w:rsidRDefault="00B632C0" w:rsidP="005A28C8">
            <w:pPr>
              <w:rPr>
                <w:lang w:val="en-US"/>
              </w:rPr>
            </w:pPr>
            <w:r>
              <w:rPr>
                <w:lang w:val="en-US"/>
              </w:rPr>
              <w:t>SD04A</w:t>
            </w:r>
          </w:p>
          <w:p w14:paraId="7EDB857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69C7CD3" w14:textId="77777777" w:rsidR="00B632C0" w:rsidRDefault="00B632C0" w:rsidP="005A28C8">
            <w:pPr>
              <w:adjustRightInd w:val="0"/>
              <w:rPr>
                <w:rFonts w:ascii="Times New Roman CYR" w:hAnsi="Times New Roman CYR" w:cs="Times New Roman CYR"/>
                <w:sz w:val="16"/>
                <w:szCs w:val="16"/>
                <w:lang w:val="en-US"/>
              </w:rPr>
            </w:pPr>
            <w:r>
              <w:rPr>
                <w:lang w:val="en-US"/>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lang w:val="en-US"/>
              </w:rPr>
              <w:t xml:space="preserve"> </w:t>
            </w:r>
          </w:p>
          <w:p w14:paraId="7C6D8CE1"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1C298F7"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7172EDB4"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61161883" w14:textId="77777777" w:rsidR="00B632C0" w:rsidRDefault="00B632C0" w:rsidP="005A28C8">
            <w:pPr>
              <w:jc w:val="center"/>
              <w:rPr>
                <w:lang w:val="en-US"/>
              </w:rPr>
            </w:pPr>
          </w:p>
        </w:tc>
      </w:tr>
      <w:tr w:rsidR="00B632C0" w14:paraId="647C791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B0BCB52" w14:textId="77777777" w:rsidR="00B632C0" w:rsidRDefault="00B632C0" w:rsidP="005A28C8">
            <w:pPr>
              <w:rPr>
                <w:lang w:val="en-US"/>
              </w:rPr>
            </w:pPr>
          </w:p>
        </w:tc>
        <w:tc>
          <w:tcPr>
            <w:tcW w:w="1276" w:type="dxa"/>
            <w:gridSpan w:val="2"/>
            <w:tcBorders>
              <w:top w:val="nil"/>
              <w:bottom w:val="single" w:sz="2" w:space="0" w:color="auto"/>
            </w:tcBorders>
            <w:vAlign w:val="center"/>
          </w:tcPr>
          <w:p w14:paraId="4E83EC5E"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360FBB59"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14932013"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6B422B1A" w14:textId="77777777" w:rsidR="00B632C0" w:rsidRPr="00BA4555" w:rsidRDefault="00B632C0" w:rsidP="005A28C8">
            <w:pPr>
              <w:rPr>
                <w:lang w:val="en-US"/>
              </w:rPr>
            </w:pPr>
            <w:r w:rsidRPr="00BA4555">
              <w:rPr>
                <w:lang w:val="en-US"/>
              </w:rPr>
              <w:t>1,650</w:t>
            </w:r>
          </w:p>
        </w:tc>
      </w:tr>
      <w:tr w:rsidR="00B632C0" w14:paraId="17EB879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3EF9F8" w14:textId="77777777" w:rsidR="00B632C0" w:rsidRDefault="00B632C0" w:rsidP="005A28C8">
            <w:pPr>
              <w:rPr>
                <w:lang w:val="en-US"/>
              </w:rPr>
            </w:pPr>
          </w:p>
        </w:tc>
        <w:tc>
          <w:tcPr>
            <w:tcW w:w="1276" w:type="dxa"/>
            <w:gridSpan w:val="2"/>
            <w:tcBorders>
              <w:top w:val="nil"/>
              <w:bottom w:val="single" w:sz="2" w:space="0" w:color="auto"/>
            </w:tcBorders>
            <w:vAlign w:val="center"/>
          </w:tcPr>
          <w:p w14:paraId="09086DEC" w14:textId="77777777" w:rsidR="00B632C0" w:rsidRDefault="00B632C0" w:rsidP="005A28C8">
            <w:pPr>
              <w:jc w:val="center"/>
              <w:rPr>
                <w:sz w:val="16"/>
                <w:szCs w:val="16"/>
                <w:lang w:val="en-US"/>
              </w:rPr>
            </w:pPr>
            <w:r>
              <w:rPr>
                <w:sz w:val="16"/>
                <w:szCs w:val="16"/>
                <w:lang w:val="en-US"/>
              </w:rPr>
              <w:t>2913124201370</w:t>
            </w:r>
          </w:p>
        </w:tc>
        <w:tc>
          <w:tcPr>
            <w:tcW w:w="6237" w:type="dxa"/>
            <w:gridSpan w:val="2"/>
            <w:tcBorders>
              <w:top w:val="nil"/>
              <w:bottom w:val="single" w:sz="2" w:space="0" w:color="auto"/>
            </w:tcBorders>
          </w:tcPr>
          <w:p w14:paraId="236DAD82" w14:textId="77777777" w:rsidR="00B632C0" w:rsidRPr="00BA4555" w:rsidRDefault="00B632C0" w:rsidP="005A28C8">
            <w:pPr>
              <w:rPr>
                <w:lang w:val="en-US"/>
              </w:rPr>
            </w:pPr>
            <w:r w:rsidRPr="00BA4555">
              <w:rPr>
                <w:lang w:val="en-US"/>
              </w:rPr>
              <w:t>Baterie amestecatoare pt. lavoar cu dn=1/2"</w:t>
            </w:r>
          </w:p>
        </w:tc>
        <w:tc>
          <w:tcPr>
            <w:tcW w:w="1134" w:type="dxa"/>
            <w:tcBorders>
              <w:top w:val="nil"/>
              <w:bottom w:val="single" w:sz="2" w:space="0" w:color="auto"/>
            </w:tcBorders>
          </w:tcPr>
          <w:p w14:paraId="41A62599"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1DFD4277" w14:textId="77777777" w:rsidR="00B632C0" w:rsidRPr="00BA4555" w:rsidRDefault="00B632C0" w:rsidP="005A28C8">
            <w:pPr>
              <w:rPr>
                <w:lang w:val="en-US"/>
              </w:rPr>
            </w:pPr>
            <w:r w:rsidRPr="00BA4555">
              <w:rPr>
                <w:lang w:val="en-US"/>
              </w:rPr>
              <w:t>1,000</w:t>
            </w:r>
          </w:p>
        </w:tc>
      </w:tr>
      <w:tr w:rsidR="00B632C0" w14:paraId="4053A5F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1BD0305" w14:textId="77777777" w:rsidR="00B632C0" w:rsidRDefault="00B632C0" w:rsidP="005A28C8">
            <w:pPr>
              <w:rPr>
                <w:lang w:val="en-US"/>
              </w:rPr>
            </w:pPr>
          </w:p>
        </w:tc>
        <w:tc>
          <w:tcPr>
            <w:tcW w:w="1276" w:type="dxa"/>
            <w:gridSpan w:val="2"/>
            <w:tcBorders>
              <w:top w:val="nil"/>
              <w:bottom w:val="single" w:sz="2" w:space="0" w:color="auto"/>
            </w:tcBorders>
            <w:vAlign w:val="center"/>
          </w:tcPr>
          <w:p w14:paraId="0B29B0E2" w14:textId="77777777" w:rsidR="00B632C0" w:rsidRDefault="00B632C0" w:rsidP="005A28C8">
            <w:pPr>
              <w:jc w:val="center"/>
              <w:rPr>
                <w:sz w:val="16"/>
                <w:szCs w:val="16"/>
                <w:lang w:val="en-US"/>
              </w:rPr>
            </w:pPr>
            <w:r>
              <w:rPr>
                <w:sz w:val="16"/>
                <w:szCs w:val="16"/>
                <w:lang w:val="en-US"/>
              </w:rPr>
              <w:t>2513307336204</w:t>
            </w:r>
          </w:p>
        </w:tc>
        <w:tc>
          <w:tcPr>
            <w:tcW w:w="6237" w:type="dxa"/>
            <w:gridSpan w:val="2"/>
            <w:tcBorders>
              <w:top w:val="nil"/>
              <w:bottom w:val="single" w:sz="2" w:space="0" w:color="auto"/>
            </w:tcBorders>
          </w:tcPr>
          <w:p w14:paraId="59738E50" w14:textId="77777777" w:rsidR="00B632C0" w:rsidRPr="00BA4555" w:rsidRDefault="00B632C0" w:rsidP="005A28C8">
            <w:pPr>
              <w:rPr>
                <w:lang w:val="en-US"/>
              </w:rPr>
            </w:pPr>
            <w:r w:rsidRPr="00BA4555">
              <w:rPr>
                <w:lang w:val="en-US"/>
              </w:rPr>
              <w:t>Racord flexibil cu dn=1/2"</w:t>
            </w:r>
          </w:p>
        </w:tc>
        <w:tc>
          <w:tcPr>
            <w:tcW w:w="1134" w:type="dxa"/>
            <w:tcBorders>
              <w:top w:val="nil"/>
              <w:bottom w:val="single" w:sz="2" w:space="0" w:color="auto"/>
            </w:tcBorders>
          </w:tcPr>
          <w:p w14:paraId="41278674"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245DDF7E" w14:textId="77777777" w:rsidR="00B632C0" w:rsidRPr="00BA4555" w:rsidRDefault="00B632C0" w:rsidP="005A28C8">
            <w:pPr>
              <w:rPr>
                <w:lang w:val="en-US"/>
              </w:rPr>
            </w:pPr>
            <w:r w:rsidRPr="00BA4555">
              <w:rPr>
                <w:lang w:val="en-US"/>
              </w:rPr>
              <w:t>2,000</w:t>
            </w:r>
          </w:p>
        </w:tc>
      </w:tr>
      <w:tr w:rsidR="00B632C0" w:rsidRPr="00EB582C" w14:paraId="74C642C2"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6412A941"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AF4091E"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F0E89F5" w14:textId="77777777" w:rsidR="00B632C0" w:rsidRDefault="00B632C0" w:rsidP="005A28C8">
            <w:pPr>
              <w:rPr>
                <w:i/>
                <w:iCs/>
                <w:lang w:val="en-US"/>
              </w:rPr>
            </w:pPr>
          </w:p>
        </w:tc>
        <w:tc>
          <w:tcPr>
            <w:tcW w:w="1134" w:type="dxa"/>
            <w:tcBorders>
              <w:top w:val="nil"/>
              <w:left w:val="single" w:sz="6" w:space="0" w:color="auto"/>
              <w:bottom w:val="nil"/>
              <w:right w:val="nil"/>
            </w:tcBorders>
          </w:tcPr>
          <w:p w14:paraId="2BCF4F7A"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4B28BC22" w14:textId="77777777" w:rsidR="00B632C0" w:rsidRPr="00EB582C" w:rsidRDefault="00B632C0" w:rsidP="005A28C8">
            <w:pPr>
              <w:rPr>
                <w:lang w:val="en-US"/>
              </w:rPr>
            </w:pPr>
          </w:p>
        </w:tc>
      </w:tr>
      <w:tr w:rsidR="00B632C0" w14:paraId="7336F0AD"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4FC0795" w14:textId="77777777" w:rsidR="00B632C0" w:rsidRDefault="00B632C0" w:rsidP="005A28C8">
            <w:pPr>
              <w:rPr>
                <w:lang w:val="en-US"/>
              </w:rPr>
            </w:pPr>
            <w:r>
              <w:rPr>
                <w:lang w:val="en-US"/>
              </w:rPr>
              <w:t>90</w:t>
            </w:r>
          </w:p>
        </w:tc>
        <w:tc>
          <w:tcPr>
            <w:tcW w:w="1276" w:type="dxa"/>
            <w:gridSpan w:val="2"/>
            <w:tcBorders>
              <w:top w:val="single" w:sz="4" w:space="0" w:color="auto"/>
              <w:bottom w:val="single" w:sz="4" w:space="0" w:color="auto"/>
            </w:tcBorders>
          </w:tcPr>
          <w:p w14:paraId="03BBC9C2" w14:textId="77777777" w:rsidR="00B632C0" w:rsidRDefault="00B632C0" w:rsidP="005A28C8">
            <w:pPr>
              <w:rPr>
                <w:lang w:val="en-US"/>
              </w:rPr>
            </w:pPr>
            <w:r>
              <w:rPr>
                <w:lang w:val="en-US"/>
              </w:rPr>
              <w:t>SC04C</w:t>
            </w:r>
          </w:p>
          <w:p w14:paraId="5637B6DF"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26F66F9" w14:textId="77777777" w:rsidR="00B632C0" w:rsidRDefault="00B632C0" w:rsidP="005A28C8">
            <w:pPr>
              <w:adjustRightInd w:val="0"/>
              <w:rPr>
                <w:rFonts w:ascii="Times New Roman CYR" w:hAnsi="Times New Roman CYR" w:cs="Times New Roman CYR"/>
                <w:sz w:val="16"/>
                <w:szCs w:val="16"/>
                <w:lang w:val="en-US"/>
              </w:rPr>
            </w:pPr>
            <w:r>
              <w:rPr>
                <w:lang w:val="en-US"/>
              </w:rPr>
              <w:t>Lavoar din semiportelan, portelan sanitar etc. inclusiv pentru  handicapati, avind teava de scurgere din material plastic, montat pe piedestal / Lavoar demontat anterior</w:t>
            </w:r>
            <w:r>
              <w:rPr>
                <w:rFonts w:ascii="Times New Roman CYR" w:hAnsi="Times New Roman CYR" w:cs="Times New Roman CYR"/>
                <w:sz w:val="16"/>
                <w:szCs w:val="16"/>
                <w:lang w:val="en-US"/>
              </w:rPr>
              <w:t xml:space="preserve"> </w:t>
            </w:r>
          </w:p>
          <w:p w14:paraId="76CE2FC0"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F0ADC06"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3EA7B503"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42D7FDF8" w14:textId="77777777" w:rsidR="00B632C0" w:rsidRDefault="00B632C0" w:rsidP="005A28C8">
            <w:pPr>
              <w:jc w:val="center"/>
              <w:rPr>
                <w:lang w:val="en-US"/>
              </w:rPr>
            </w:pPr>
          </w:p>
        </w:tc>
      </w:tr>
      <w:tr w:rsidR="00B632C0" w14:paraId="22EAE34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DBC1808" w14:textId="77777777" w:rsidR="00B632C0" w:rsidRDefault="00B632C0" w:rsidP="005A28C8">
            <w:pPr>
              <w:rPr>
                <w:lang w:val="en-US"/>
              </w:rPr>
            </w:pPr>
          </w:p>
        </w:tc>
        <w:tc>
          <w:tcPr>
            <w:tcW w:w="1276" w:type="dxa"/>
            <w:gridSpan w:val="2"/>
            <w:tcBorders>
              <w:top w:val="nil"/>
              <w:bottom w:val="single" w:sz="2" w:space="0" w:color="auto"/>
            </w:tcBorders>
            <w:vAlign w:val="center"/>
          </w:tcPr>
          <w:p w14:paraId="53F2B60F"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213F3E69"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1249F746"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A9FE397" w14:textId="77777777" w:rsidR="00B632C0" w:rsidRPr="00BA4555" w:rsidRDefault="00B632C0" w:rsidP="005A28C8">
            <w:pPr>
              <w:rPr>
                <w:lang w:val="en-US"/>
              </w:rPr>
            </w:pPr>
            <w:r w:rsidRPr="00BA4555">
              <w:rPr>
                <w:lang w:val="en-US"/>
              </w:rPr>
              <w:t>1,900</w:t>
            </w:r>
          </w:p>
        </w:tc>
      </w:tr>
      <w:tr w:rsidR="00B632C0" w14:paraId="130F252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81F242B" w14:textId="77777777" w:rsidR="00B632C0" w:rsidRDefault="00B632C0" w:rsidP="005A28C8">
            <w:pPr>
              <w:rPr>
                <w:lang w:val="en-US"/>
              </w:rPr>
            </w:pPr>
          </w:p>
        </w:tc>
        <w:tc>
          <w:tcPr>
            <w:tcW w:w="1276" w:type="dxa"/>
            <w:gridSpan w:val="2"/>
            <w:tcBorders>
              <w:top w:val="nil"/>
              <w:bottom w:val="single" w:sz="2" w:space="0" w:color="auto"/>
            </w:tcBorders>
            <w:vAlign w:val="center"/>
          </w:tcPr>
          <w:p w14:paraId="4DBB50A0" w14:textId="77777777" w:rsidR="00B632C0" w:rsidRDefault="00B632C0" w:rsidP="005A28C8">
            <w:pPr>
              <w:jc w:val="center"/>
              <w:rPr>
                <w:sz w:val="16"/>
                <w:szCs w:val="16"/>
                <w:lang w:val="en-US"/>
              </w:rPr>
            </w:pPr>
            <w:r>
              <w:rPr>
                <w:sz w:val="16"/>
                <w:szCs w:val="16"/>
                <w:lang w:val="en-US"/>
              </w:rPr>
              <w:t>26221024380m</w:t>
            </w:r>
          </w:p>
        </w:tc>
        <w:tc>
          <w:tcPr>
            <w:tcW w:w="6237" w:type="dxa"/>
            <w:gridSpan w:val="2"/>
            <w:tcBorders>
              <w:top w:val="nil"/>
              <w:bottom w:val="single" w:sz="2" w:space="0" w:color="auto"/>
            </w:tcBorders>
          </w:tcPr>
          <w:p w14:paraId="2610DD26" w14:textId="77777777" w:rsidR="00B632C0" w:rsidRPr="00BA4555" w:rsidRDefault="00B632C0" w:rsidP="005A28C8">
            <w:pPr>
              <w:rPr>
                <w:lang w:val="en-US"/>
              </w:rPr>
            </w:pPr>
            <w:r w:rsidRPr="00BA4555">
              <w:rPr>
                <w:lang w:val="en-US"/>
              </w:rPr>
              <w:t>Lavoar (Material demontat anterior)</w:t>
            </w:r>
          </w:p>
        </w:tc>
        <w:tc>
          <w:tcPr>
            <w:tcW w:w="1134" w:type="dxa"/>
            <w:tcBorders>
              <w:top w:val="nil"/>
              <w:bottom w:val="single" w:sz="2" w:space="0" w:color="auto"/>
            </w:tcBorders>
          </w:tcPr>
          <w:p w14:paraId="7000B82B"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66A640C1" w14:textId="77777777" w:rsidR="00B632C0" w:rsidRPr="00BA4555" w:rsidRDefault="00B632C0" w:rsidP="005A28C8">
            <w:pPr>
              <w:rPr>
                <w:lang w:val="en-US"/>
              </w:rPr>
            </w:pPr>
            <w:r w:rsidRPr="00BA4555">
              <w:rPr>
                <w:lang w:val="en-US"/>
              </w:rPr>
              <w:t>1,030</w:t>
            </w:r>
          </w:p>
        </w:tc>
      </w:tr>
      <w:tr w:rsidR="00B632C0" w14:paraId="469D1D5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70FFD83" w14:textId="77777777" w:rsidR="00B632C0" w:rsidRDefault="00B632C0" w:rsidP="005A28C8">
            <w:pPr>
              <w:rPr>
                <w:lang w:val="en-US"/>
              </w:rPr>
            </w:pPr>
          </w:p>
        </w:tc>
        <w:tc>
          <w:tcPr>
            <w:tcW w:w="1276" w:type="dxa"/>
            <w:gridSpan w:val="2"/>
            <w:tcBorders>
              <w:top w:val="nil"/>
              <w:bottom w:val="single" w:sz="2" w:space="0" w:color="auto"/>
            </w:tcBorders>
            <w:vAlign w:val="center"/>
          </w:tcPr>
          <w:p w14:paraId="4B7D6FF8" w14:textId="77777777" w:rsidR="00B632C0" w:rsidRDefault="00B632C0" w:rsidP="005A28C8">
            <w:pPr>
              <w:jc w:val="center"/>
              <w:rPr>
                <w:sz w:val="16"/>
                <w:szCs w:val="16"/>
                <w:lang w:val="en-US"/>
              </w:rPr>
            </w:pPr>
            <w:r>
              <w:rPr>
                <w:sz w:val="16"/>
                <w:szCs w:val="16"/>
                <w:lang w:val="en-US"/>
              </w:rPr>
              <w:t>2875114202800</w:t>
            </w:r>
          </w:p>
        </w:tc>
        <w:tc>
          <w:tcPr>
            <w:tcW w:w="6237" w:type="dxa"/>
            <w:gridSpan w:val="2"/>
            <w:tcBorders>
              <w:top w:val="nil"/>
              <w:bottom w:val="single" w:sz="2" w:space="0" w:color="auto"/>
            </w:tcBorders>
          </w:tcPr>
          <w:p w14:paraId="263D4DB8" w14:textId="77777777" w:rsidR="00B632C0" w:rsidRPr="00BA4555" w:rsidRDefault="00B632C0" w:rsidP="005A28C8">
            <w:pPr>
              <w:rPr>
                <w:lang w:val="en-US"/>
              </w:rPr>
            </w:pPr>
            <w:r w:rsidRPr="00BA4555">
              <w:rPr>
                <w:lang w:val="en-US"/>
              </w:rPr>
              <w:t>Sifon pt.lavoar</w:t>
            </w:r>
          </w:p>
        </w:tc>
        <w:tc>
          <w:tcPr>
            <w:tcW w:w="1134" w:type="dxa"/>
            <w:tcBorders>
              <w:top w:val="nil"/>
              <w:bottom w:val="single" w:sz="2" w:space="0" w:color="auto"/>
            </w:tcBorders>
          </w:tcPr>
          <w:p w14:paraId="18DB5068"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30A860FA" w14:textId="77777777" w:rsidR="00B632C0" w:rsidRPr="00BA4555" w:rsidRDefault="00B632C0" w:rsidP="005A28C8">
            <w:pPr>
              <w:rPr>
                <w:lang w:val="en-US"/>
              </w:rPr>
            </w:pPr>
            <w:r w:rsidRPr="00BA4555">
              <w:rPr>
                <w:lang w:val="en-US"/>
              </w:rPr>
              <w:t>1,020</w:t>
            </w:r>
          </w:p>
        </w:tc>
      </w:tr>
      <w:tr w:rsidR="00B632C0" w14:paraId="319970E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47AF66F" w14:textId="77777777" w:rsidR="00B632C0" w:rsidRDefault="00B632C0" w:rsidP="005A28C8">
            <w:pPr>
              <w:rPr>
                <w:lang w:val="en-US"/>
              </w:rPr>
            </w:pPr>
          </w:p>
        </w:tc>
        <w:tc>
          <w:tcPr>
            <w:tcW w:w="1276" w:type="dxa"/>
            <w:gridSpan w:val="2"/>
            <w:tcBorders>
              <w:top w:val="nil"/>
              <w:bottom w:val="single" w:sz="2" w:space="0" w:color="auto"/>
            </w:tcBorders>
            <w:vAlign w:val="center"/>
          </w:tcPr>
          <w:p w14:paraId="4C4CCEC6" w14:textId="77777777" w:rsidR="00B632C0" w:rsidRDefault="00B632C0" w:rsidP="005A28C8">
            <w:pPr>
              <w:jc w:val="center"/>
              <w:rPr>
                <w:sz w:val="16"/>
                <w:szCs w:val="16"/>
                <w:lang w:val="en-US"/>
              </w:rPr>
            </w:pPr>
            <w:r>
              <w:rPr>
                <w:sz w:val="16"/>
                <w:szCs w:val="16"/>
                <w:lang w:val="en-US"/>
              </w:rPr>
              <w:t>2875114203270</w:t>
            </w:r>
          </w:p>
        </w:tc>
        <w:tc>
          <w:tcPr>
            <w:tcW w:w="6237" w:type="dxa"/>
            <w:gridSpan w:val="2"/>
            <w:tcBorders>
              <w:top w:val="nil"/>
              <w:bottom w:val="single" w:sz="2" w:space="0" w:color="auto"/>
            </w:tcBorders>
          </w:tcPr>
          <w:p w14:paraId="39A56297" w14:textId="77777777" w:rsidR="00B632C0" w:rsidRPr="00BA4555" w:rsidRDefault="00B632C0" w:rsidP="005A28C8">
            <w:pPr>
              <w:rPr>
                <w:lang w:val="en-US"/>
              </w:rPr>
            </w:pPr>
            <w:r w:rsidRPr="00BA4555">
              <w:rPr>
                <w:lang w:val="en-US"/>
              </w:rPr>
              <w:t>Ventil de scurgere</w:t>
            </w:r>
          </w:p>
        </w:tc>
        <w:tc>
          <w:tcPr>
            <w:tcW w:w="1134" w:type="dxa"/>
            <w:tcBorders>
              <w:top w:val="nil"/>
              <w:bottom w:val="single" w:sz="2" w:space="0" w:color="auto"/>
            </w:tcBorders>
          </w:tcPr>
          <w:p w14:paraId="18C3FA79"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316CAF9A" w14:textId="77777777" w:rsidR="00B632C0" w:rsidRPr="00BA4555" w:rsidRDefault="00B632C0" w:rsidP="005A28C8">
            <w:pPr>
              <w:rPr>
                <w:lang w:val="en-US"/>
              </w:rPr>
            </w:pPr>
            <w:r w:rsidRPr="00BA4555">
              <w:rPr>
                <w:lang w:val="en-US"/>
              </w:rPr>
              <w:t>1,020</w:t>
            </w:r>
          </w:p>
        </w:tc>
      </w:tr>
      <w:tr w:rsidR="00B632C0" w14:paraId="63B1CB2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68D0C1B" w14:textId="77777777" w:rsidR="00B632C0" w:rsidRDefault="00B632C0" w:rsidP="005A28C8">
            <w:pPr>
              <w:rPr>
                <w:lang w:val="en-US"/>
              </w:rPr>
            </w:pPr>
          </w:p>
        </w:tc>
        <w:tc>
          <w:tcPr>
            <w:tcW w:w="1276" w:type="dxa"/>
            <w:gridSpan w:val="2"/>
            <w:tcBorders>
              <w:top w:val="nil"/>
              <w:bottom w:val="single" w:sz="2" w:space="0" w:color="auto"/>
            </w:tcBorders>
            <w:vAlign w:val="center"/>
          </w:tcPr>
          <w:p w14:paraId="4C165EDF" w14:textId="77777777" w:rsidR="00B632C0" w:rsidRDefault="00B632C0" w:rsidP="005A28C8">
            <w:pPr>
              <w:jc w:val="center"/>
              <w:rPr>
                <w:sz w:val="16"/>
                <w:szCs w:val="16"/>
                <w:lang w:val="en-US"/>
              </w:rPr>
            </w:pPr>
            <w:r>
              <w:rPr>
                <w:sz w:val="16"/>
                <w:szCs w:val="16"/>
                <w:lang w:val="en-US"/>
              </w:rPr>
              <w:t>2521216717050</w:t>
            </w:r>
          </w:p>
        </w:tc>
        <w:tc>
          <w:tcPr>
            <w:tcW w:w="6237" w:type="dxa"/>
            <w:gridSpan w:val="2"/>
            <w:tcBorders>
              <w:top w:val="nil"/>
              <w:bottom w:val="single" w:sz="2" w:space="0" w:color="auto"/>
            </w:tcBorders>
          </w:tcPr>
          <w:p w14:paraId="11425C8B" w14:textId="77777777" w:rsidR="00B632C0" w:rsidRPr="00BA4555" w:rsidRDefault="00B632C0" w:rsidP="005A28C8">
            <w:pPr>
              <w:rPr>
                <w:lang w:val="en-US"/>
              </w:rPr>
            </w:pPr>
            <w:r w:rsidRPr="00BA4555">
              <w:rPr>
                <w:lang w:val="en-US"/>
              </w:rPr>
              <w:t xml:space="preserve">Teava din material plastic </w:t>
            </w:r>
          </w:p>
        </w:tc>
        <w:tc>
          <w:tcPr>
            <w:tcW w:w="1134" w:type="dxa"/>
            <w:tcBorders>
              <w:top w:val="nil"/>
              <w:bottom w:val="single" w:sz="2" w:space="0" w:color="auto"/>
            </w:tcBorders>
          </w:tcPr>
          <w:p w14:paraId="39E4F792" w14:textId="77777777" w:rsidR="00B632C0" w:rsidRPr="00BA4555" w:rsidRDefault="00B632C0" w:rsidP="005A28C8">
            <w:pPr>
              <w:rPr>
                <w:lang w:val="en-US"/>
              </w:rPr>
            </w:pPr>
            <w:r w:rsidRPr="00BA4555">
              <w:rPr>
                <w:lang w:val="en-US"/>
              </w:rPr>
              <w:t>m</w:t>
            </w:r>
          </w:p>
        </w:tc>
        <w:tc>
          <w:tcPr>
            <w:tcW w:w="1134" w:type="dxa"/>
            <w:tcBorders>
              <w:top w:val="nil"/>
              <w:bottom w:val="single" w:sz="2" w:space="0" w:color="auto"/>
              <w:right w:val="single" w:sz="4" w:space="0" w:color="auto"/>
            </w:tcBorders>
          </w:tcPr>
          <w:p w14:paraId="1FFA62EC" w14:textId="77777777" w:rsidR="00B632C0" w:rsidRPr="00BA4555" w:rsidRDefault="00B632C0" w:rsidP="005A28C8">
            <w:pPr>
              <w:rPr>
                <w:lang w:val="en-US"/>
              </w:rPr>
            </w:pPr>
            <w:r w:rsidRPr="00BA4555">
              <w:rPr>
                <w:lang w:val="en-US"/>
              </w:rPr>
              <w:t>0,306</w:t>
            </w:r>
          </w:p>
        </w:tc>
      </w:tr>
      <w:tr w:rsidR="00B632C0" w14:paraId="0EDE625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6CA9132" w14:textId="77777777" w:rsidR="00B632C0" w:rsidRDefault="00B632C0" w:rsidP="005A28C8">
            <w:pPr>
              <w:rPr>
                <w:lang w:val="en-US"/>
              </w:rPr>
            </w:pPr>
          </w:p>
        </w:tc>
        <w:tc>
          <w:tcPr>
            <w:tcW w:w="1276" w:type="dxa"/>
            <w:gridSpan w:val="2"/>
            <w:tcBorders>
              <w:top w:val="nil"/>
              <w:bottom w:val="single" w:sz="2" w:space="0" w:color="auto"/>
            </w:tcBorders>
            <w:vAlign w:val="center"/>
          </w:tcPr>
          <w:p w14:paraId="14310DB3" w14:textId="77777777" w:rsidR="00B632C0" w:rsidRDefault="00B632C0" w:rsidP="005A28C8">
            <w:pPr>
              <w:jc w:val="center"/>
              <w:rPr>
                <w:sz w:val="16"/>
                <w:szCs w:val="16"/>
                <w:lang w:val="en-US"/>
              </w:rPr>
            </w:pPr>
            <w:r>
              <w:rPr>
                <w:sz w:val="16"/>
                <w:szCs w:val="16"/>
                <w:lang w:val="en-US"/>
              </w:rPr>
              <w:t>26221024539m</w:t>
            </w:r>
          </w:p>
        </w:tc>
        <w:tc>
          <w:tcPr>
            <w:tcW w:w="6237" w:type="dxa"/>
            <w:gridSpan w:val="2"/>
            <w:tcBorders>
              <w:top w:val="nil"/>
              <w:bottom w:val="single" w:sz="2" w:space="0" w:color="auto"/>
            </w:tcBorders>
          </w:tcPr>
          <w:p w14:paraId="38E73A09" w14:textId="77777777" w:rsidR="00B632C0" w:rsidRPr="00BA4555" w:rsidRDefault="00B632C0" w:rsidP="005A28C8">
            <w:pPr>
              <w:rPr>
                <w:lang w:val="en-US"/>
              </w:rPr>
            </w:pPr>
            <w:r w:rsidRPr="00BA4555">
              <w:rPr>
                <w:lang w:val="en-US"/>
              </w:rPr>
              <w:t>Piedestal din portelan sanitar (material demontat anterior)</w:t>
            </w:r>
          </w:p>
        </w:tc>
        <w:tc>
          <w:tcPr>
            <w:tcW w:w="1134" w:type="dxa"/>
            <w:tcBorders>
              <w:top w:val="nil"/>
              <w:bottom w:val="single" w:sz="2" w:space="0" w:color="auto"/>
            </w:tcBorders>
          </w:tcPr>
          <w:p w14:paraId="19AA32FB"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31727424" w14:textId="77777777" w:rsidR="00B632C0" w:rsidRPr="00BA4555" w:rsidRDefault="00B632C0" w:rsidP="005A28C8">
            <w:pPr>
              <w:rPr>
                <w:lang w:val="en-US"/>
              </w:rPr>
            </w:pPr>
            <w:r w:rsidRPr="00BA4555">
              <w:rPr>
                <w:lang w:val="en-US"/>
              </w:rPr>
              <w:t>1,030</w:t>
            </w:r>
          </w:p>
        </w:tc>
      </w:tr>
      <w:tr w:rsidR="00B632C0" w:rsidRPr="00EB582C" w14:paraId="1F5A9FF6"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046EA415"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3996743"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F1B4091" w14:textId="77777777" w:rsidR="00B632C0" w:rsidRDefault="00B632C0" w:rsidP="005A28C8">
            <w:pPr>
              <w:rPr>
                <w:i/>
                <w:iCs/>
                <w:lang w:val="en-US"/>
              </w:rPr>
            </w:pPr>
          </w:p>
        </w:tc>
        <w:tc>
          <w:tcPr>
            <w:tcW w:w="1134" w:type="dxa"/>
            <w:tcBorders>
              <w:top w:val="nil"/>
              <w:left w:val="single" w:sz="6" w:space="0" w:color="auto"/>
              <w:bottom w:val="nil"/>
              <w:right w:val="nil"/>
            </w:tcBorders>
          </w:tcPr>
          <w:p w14:paraId="6388E299"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56A0551" w14:textId="77777777" w:rsidR="00B632C0" w:rsidRPr="00EB582C" w:rsidRDefault="00B632C0" w:rsidP="005A28C8">
            <w:pPr>
              <w:rPr>
                <w:lang w:val="en-US"/>
              </w:rPr>
            </w:pPr>
          </w:p>
        </w:tc>
      </w:tr>
      <w:tr w:rsidR="00B632C0" w14:paraId="7FC5214D"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2B7684C" w14:textId="77777777" w:rsidR="00B632C0" w:rsidRDefault="00B632C0" w:rsidP="005A28C8">
            <w:pPr>
              <w:rPr>
                <w:lang w:val="en-US"/>
              </w:rPr>
            </w:pPr>
            <w:r>
              <w:rPr>
                <w:lang w:val="en-US"/>
              </w:rPr>
              <w:t>91</w:t>
            </w:r>
          </w:p>
        </w:tc>
        <w:tc>
          <w:tcPr>
            <w:tcW w:w="1276" w:type="dxa"/>
            <w:gridSpan w:val="2"/>
            <w:tcBorders>
              <w:top w:val="single" w:sz="4" w:space="0" w:color="auto"/>
              <w:bottom w:val="single" w:sz="4" w:space="0" w:color="auto"/>
            </w:tcBorders>
          </w:tcPr>
          <w:p w14:paraId="012913D7" w14:textId="77777777" w:rsidR="00B632C0" w:rsidRDefault="00B632C0" w:rsidP="005A28C8">
            <w:pPr>
              <w:rPr>
                <w:lang w:val="en-US"/>
              </w:rPr>
            </w:pPr>
            <w:r>
              <w:rPr>
                <w:lang w:val="en-US"/>
              </w:rPr>
              <w:t>SD02A</w:t>
            </w:r>
          </w:p>
          <w:p w14:paraId="1FEAC5B2"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CAF060D" w14:textId="77777777" w:rsidR="00B632C0" w:rsidRDefault="00B632C0" w:rsidP="005A28C8">
            <w:pPr>
              <w:adjustRightInd w:val="0"/>
              <w:rPr>
                <w:rFonts w:ascii="Times New Roman CYR" w:hAnsi="Times New Roman CYR" w:cs="Times New Roman CYR"/>
                <w:sz w:val="16"/>
                <w:szCs w:val="16"/>
                <w:lang w:val="en-US"/>
              </w:rPr>
            </w:pPr>
            <w:r>
              <w:rPr>
                <w:lang w:val="en-US"/>
              </w:rPr>
              <w:t>Baterie amestecatoare pentru baie, cu dus flexibil sau fix, indiferent de modul de inchidere, inclusiv pentru handicapati, montata pe pereti din zidarie de caramida sau b.c.a.</w:t>
            </w:r>
            <w:r>
              <w:rPr>
                <w:rFonts w:ascii="Times New Roman CYR" w:hAnsi="Times New Roman CYR" w:cs="Times New Roman CYR"/>
                <w:sz w:val="16"/>
                <w:szCs w:val="16"/>
                <w:lang w:val="en-US"/>
              </w:rPr>
              <w:t xml:space="preserve"> </w:t>
            </w:r>
          </w:p>
          <w:p w14:paraId="3187CB2C"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18A19C8"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6A0BF81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68397833" w14:textId="77777777" w:rsidR="00B632C0" w:rsidRDefault="00B632C0" w:rsidP="005A28C8">
            <w:pPr>
              <w:jc w:val="center"/>
              <w:rPr>
                <w:lang w:val="en-US"/>
              </w:rPr>
            </w:pPr>
          </w:p>
        </w:tc>
      </w:tr>
      <w:tr w:rsidR="00B632C0" w14:paraId="00EA2DF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89B92F0" w14:textId="77777777" w:rsidR="00B632C0" w:rsidRDefault="00B632C0" w:rsidP="005A28C8">
            <w:pPr>
              <w:rPr>
                <w:lang w:val="en-US"/>
              </w:rPr>
            </w:pPr>
          </w:p>
        </w:tc>
        <w:tc>
          <w:tcPr>
            <w:tcW w:w="1276" w:type="dxa"/>
            <w:gridSpan w:val="2"/>
            <w:tcBorders>
              <w:top w:val="nil"/>
              <w:bottom w:val="single" w:sz="2" w:space="0" w:color="auto"/>
            </w:tcBorders>
            <w:vAlign w:val="center"/>
          </w:tcPr>
          <w:p w14:paraId="1360E6B8"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077FD90B"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4EB63750"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F74DA5E" w14:textId="77777777" w:rsidR="00B632C0" w:rsidRPr="00BA4555" w:rsidRDefault="00B632C0" w:rsidP="005A28C8">
            <w:pPr>
              <w:rPr>
                <w:lang w:val="en-US"/>
              </w:rPr>
            </w:pPr>
            <w:r w:rsidRPr="00BA4555">
              <w:rPr>
                <w:lang w:val="en-US"/>
              </w:rPr>
              <w:t>1,150</w:t>
            </w:r>
          </w:p>
        </w:tc>
      </w:tr>
      <w:tr w:rsidR="00B632C0" w14:paraId="69F919C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2F2A3E4" w14:textId="77777777" w:rsidR="00B632C0" w:rsidRDefault="00B632C0" w:rsidP="005A28C8">
            <w:pPr>
              <w:rPr>
                <w:lang w:val="en-US"/>
              </w:rPr>
            </w:pPr>
          </w:p>
        </w:tc>
        <w:tc>
          <w:tcPr>
            <w:tcW w:w="1276" w:type="dxa"/>
            <w:gridSpan w:val="2"/>
            <w:tcBorders>
              <w:top w:val="nil"/>
              <w:bottom w:val="single" w:sz="2" w:space="0" w:color="auto"/>
            </w:tcBorders>
            <w:vAlign w:val="center"/>
          </w:tcPr>
          <w:p w14:paraId="21863407" w14:textId="77777777" w:rsidR="00B632C0" w:rsidRDefault="00B632C0" w:rsidP="005A28C8">
            <w:pPr>
              <w:jc w:val="center"/>
              <w:rPr>
                <w:sz w:val="16"/>
                <w:szCs w:val="16"/>
                <w:lang w:val="en-US"/>
              </w:rPr>
            </w:pPr>
            <w:r>
              <w:rPr>
                <w:sz w:val="16"/>
                <w:szCs w:val="16"/>
                <w:lang w:val="en-US"/>
              </w:rPr>
              <w:t>2913124201350</w:t>
            </w:r>
          </w:p>
        </w:tc>
        <w:tc>
          <w:tcPr>
            <w:tcW w:w="6237" w:type="dxa"/>
            <w:gridSpan w:val="2"/>
            <w:tcBorders>
              <w:top w:val="nil"/>
              <w:bottom w:val="single" w:sz="2" w:space="0" w:color="auto"/>
            </w:tcBorders>
          </w:tcPr>
          <w:p w14:paraId="3486B97D" w14:textId="77777777" w:rsidR="00B632C0" w:rsidRPr="00BA4555" w:rsidRDefault="00B632C0" w:rsidP="005A28C8">
            <w:pPr>
              <w:rPr>
                <w:lang w:val="en-US"/>
              </w:rPr>
            </w:pPr>
            <w:r w:rsidRPr="00BA4555">
              <w:rPr>
                <w:lang w:val="en-US"/>
              </w:rPr>
              <w:t>Baterie de perete pt. baie cu dus</w:t>
            </w:r>
          </w:p>
        </w:tc>
        <w:tc>
          <w:tcPr>
            <w:tcW w:w="1134" w:type="dxa"/>
            <w:tcBorders>
              <w:top w:val="nil"/>
              <w:bottom w:val="single" w:sz="2" w:space="0" w:color="auto"/>
            </w:tcBorders>
          </w:tcPr>
          <w:p w14:paraId="2F86B070"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5D2B8779" w14:textId="77777777" w:rsidR="00B632C0" w:rsidRPr="00BA4555" w:rsidRDefault="00B632C0" w:rsidP="005A28C8">
            <w:pPr>
              <w:rPr>
                <w:lang w:val="en-US"/>
              </w:rPr>
            </w:pPr>
            <w:r w:rsidRPr="00BA4555">
              <w:rPr>
                <w:lang w:val="en-US"/>
              </w:rPr>
              <w:t>1,005</w:t>
            </w:r>
          </w:p>
        </w:tc>
      </w:tr>
      <w:tr w:rsidR="00B632C0" w:rsidRPr="00EB582C" w14:paraId="77E5DAC6"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45F410A"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54ECA44"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AB25DEE" w14:textId="77777777" w:rsidR="00B632C0" w:rsidRDefault="00B632C0" w:rsidP="005A28C8">
            <w:pPr>
              <w:rPr>
                <w:i/>
                <w:iCs/>
                <w:lang w:val="en-US"/>
              </w:rPr>
            </w:pPr>
          </w:p>
        </w:tc>
        <w:tc>
          <w:tcPr>
            <w:tcW w:w="1134" w:type="dxa"/>
            <w:tcBorders>
              <w:top w:val="nil"/>
              <w:left w:val="single" w:sz="6" w:space="0" w:color="auto"/>
              <w:bottom w:val="nil"/>
              <w:right w:val="nil"/>
            </w:tcBorders>
          </w:tcPr>
          <w:p w14:paraId="07CA5B64"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920BC54" w14:textId="77777777" w:rsidR="00B632C0" w:rsidRPr="00EB582C" w:rsidRDefault="00B632C0" w:rsidP="005A28C8">
            <w:pPr>
              <w:rPr>
                <w:lang w:val="en-US"/>
              </w:rPr>
            </w:pPr>
          </w:p>
        </w:tc>
      </w:tr>
      <w:tr w:rsidR="00B632C0" w14:paraId="024D30DA"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806CC4D" w14:textId="77777777" w:rsidR="00B632C0" w:rsidRDefault="00B632C0" w:rsidP="005A28C8">
            <w:pPr>
              <w:rPr>
                <w:lang w:val="en-US"/>
              </w:rPr>
            </w:pPr>
            <w:r>
              <w:rPr>
                <w:lang w:val="en-US"/>
              </w:rPr>
              <w:t>92</w:t>
            </w:r>
          </w:p>
        </w:tc>
        <w:tc>
          <w:tcPr>
            <w:tcW w:w="1276" w:type="dxa"/>
            <w:gridSpan w:val="2"/>
            <w:tcBorders>
              <w:top w:val="single" w:sz="4" w:space="0" w:color="auto"/>
              <w:bottom w:val="single" w:sz="4" w:space="0" w:color="auto"/>
            </w:tcBorders>
          </w:tcPr>
          <w:p w14:paraId="47D86EE1" w14:textId="77777777" w:rsidR="00B632C0" w:rsidRDefault="00B632C0" w:rsidP="005A28C8">
            <w:pPr>
              <w:rPr>
                <w:lang w:val="en-US"/>
              </w:rPr>
            </w:pPr>
            <w:r>
              <w:rPr>
                <w:lang w:val="en-US"/>
              </w:rPr>
              <w:t>SC02A</w:t>
            </w:r>
          </w:p>
          <w:p w14:paraId="55227D76"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733FBE6" w14:textId="77777777" w:rsidR="00B632C0" w:rsidRDefault="00B632C0" w:rsidP="005A28C8">
            <w:pPr>
              <w:adjustRightInd w:val="0"/>
              <w:rPr>
                <w:rFonts w:ascii="Times New Roman CYR" w:hAnsi="Times New Roman CYR" w:cs="Times New Roman CYR"/>
                <w:sz w:val="16"/>
                <w:szCs w:val="16"/>
                <w:lang w:val="en-US"/>
              </w:rPr>
            </w:pPr>
            <w:r>
              <w:rPr>
                <w:lang w:val="en-US"/>
              </w:rPr>
              <w:t>Cada pentru dus din fonta emailata, tabla emailata, polimetacril etc. / Cadita de dus 80x80 cm</w:t>
            </w:r>
            <w:r>
              <w:rPr>
                <w:rFonts w:ascii="Times New Roman CYR" w:hAnsi="Times New Roman CYR" w:cs="Times New Roman CYR"/>
                <w:sz w:val="16"/>
                <w:szCs w:val="16"/>
                <w:lang w:val="en-US"/>
              </w:rPr>
              <w:t xml:space="preserve"> </w:t>
            </w:r>
          </w:p>
          <w:p w14:paraId="10536CD7"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B83361D"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23BFF7B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168EE0A7" w14:textId="77777777" w:rsidR="00B632C0" w:rsidRDefault="00B632C0" w:rsidP="005A28C8">
            <w:pPr>
              <w:jc w:val="center"/>
              <w:rPr>
                <w:lang w:val="en-US"/>
              </w:rPr>
            </w:pPr>
          </w:p>
        </w:tc>
      </w:tr>
      <w:tr w:rsidR="00B632C0" w14:paraId="3DE542E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657C7ED" w14:textId="77777777" w:rsidR="00B632C0" w:rsidRDefault="00B632C0" w:rsidP="005A28C8">
            <w:pPr>
              <w:rPr>
                <w:lang w:val="en-US"/>
              </w:rPr>
            </w:pPr>
          </w:p>
        </w:tc>
        <w:tc>
          <w:tcPr>
            <w:tcW w:w="1276" w:type="dxa"/>
            <w:gridSpan w:val="2"/>
            <w:tcBorders>
              <w:top w:val="nil"/>
              <w:bottom w:val="single" w:sz="2" w:space="0" w:color="auto"/>
            </w:tcBorders>
            <w:vAlign w:val="center"/>
          </w:tcPr>
          <w:p w14:paraId="509DB9CC" w14:textId="77777777" w:rsidR="00B632C0" w:rsidRDefault="00B632C0" w:rsidP="005A28C8">
            <w:pPr>
              <w:jc w:val="center"/>
              <w:rPr>
                <w:sz w:val="16"/>
                <w:szCs w:val="16"/>
                <w:lang w:val="en-US"/>
              </w:rPr>
            </w:pPr>
            <w:r>
              <w:rPr>
                <w:sz w:val="16"/>
                <w:szCs w:val="16"/>
                <w:lang w:val="en-US"/>
              </w:rPr>
              <w:t>7136020011620</w:t>
            </w:r>
          </w:p>
        </w:tc>
        <w:tc>
          <w:tcPr>
            <w:tcW w:w="6237" w:type="dxa"/>
            <w:gridSpan w:val="2"/>
            <w:tcBorders>
              <w:top w:val="nil"/>
              <w:bottom w:val="single" w:sz="2" w:space="0" w:color="auto"/>
            </w:tcBorders>
          </w:tcPr>
          <w:p w14:paraId="4DEDAAC3" w14:textId="77777777" w:rsidR="00B632C0" w:rsidRPr="00BA4555" w:rsidRDefault="00B632C0" w:rsidP="005A28C8">
            <w:pPr>
              <w:rPr>
                <w:lang w:val="en-US"/>
              </w:rPr>
            </w:pPr>
            <w:r w:rsidRPr="00BA4555">
              <w:rPr>
                <w:lang w:val="en-US"/>
              </w:rPr>
              <w:t>Instalator apa, canal</w:t>
            </w:r>
          </w:p>
        </w:tc>
        <w:tc>
          <w:tcPr>
            <w:tcW w:w="1134" w:type="dxa"/>
            <w:tcBorders>
              <w:top w:val="nil"/>
              <w:bottom w:val="single" w:sz="2" w:space="0" w:color="auto"/>
            </w:tcBorders>
          </w:tcPr>
          <w:p w14:paraId="31BCEB02"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7908258" w14:textId="77777777" w:rsidR="00B632C0" w:rsidRPr="00BA4555" w:rsidRDefault="00B632C0" w:rsidP="005A28C8">
            <w:pPr>
              <w:rPr>
                <w:lang w:val="en-US"/>
              </w:rPr>
            </w:pPr>
            <w:r w:rsidRPr="00BA4555">
              <w:rPr>
                <w:lang w:val="en-US"/>
              </w:rPr>
              <w:t>1,850</w:t>
            </w:r>
          </w:p>
        </w:tc>
      </w:tr>
      <w:tr w:rsidR="00B632C0" w14:paraId="67E0D59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F44AF6D" w14:textId="77777777" w:rsidR="00B632C0" w:rsidRDefault="00B632C0" w:rsidP="005A28C8">
            <w:pPr>
              <w:rPr>
                <w:lang w:val="en-US"/>
              </w:rPr>
            </w:pPr>
          </w:p>
        </w:tc>
        <w:tc>
          <w:tcPr>
            <w:tcW w:w="1276" w:type="dxa"/>
            <w:gridSpan w:val="2"/>
            <w:tcBorders>
              <w:top w:val="nil"/>
              <w:bottom w:val="single" w:sz="2" w:space="0" w:color="auto"/>
            </w:tcBorders>
            <w:vAlign w:val="center"/>
          </w:tcPr>
          <w:p w14:paraId="290AA6B7" w14:textId="77777777" w:rsidR="00B632C0" w:rsidRDefault="00B632C0" w:rsidP="005A28C8">
            <w:pPr>
              <w:jc w:val="center"/>
              <w:rPr>
                <w:sz w:val="16"/>
                <w:szCs w:val="16"/>
                <w:lang w:val="en-US"/>
              </w:rPr>
            </w:pPr>
            <w:r>
              <w:rPr>
                <w:sz w:val="16"/>
                <w:szCs w:val="16"/>
                <w:lang w:val="en-US"/>
              </w:rPr>
              <w:t>2875114278061</w:t>
            </w:r>
          </w:p>
        </w:tc>
        <w:tc>
          <w:tcPr>
            <w:tcW w:w="6237" w:type="dxa"/>
            <w:gridSpan w:val="2"/>
            <w:tcBorders>
              <w:top w:val="nil"/>
              <w:bottom w:val="single" w:sz="2" w:space="0" w:color="auto"/>
            </w:tcBorders>
          </w:tcPr>
          <w:p w14:paraId="18AA8436" w14:textId="77777777" w:rsidR="00B632C0" w:rsidRPr="00BA4555" w:rsidRDefault="00B632C0" w:rsidP="005A28C8">
            <w:pPr>
              <w:rPr>
                <w:lang w:val="en-US"/>
              </w:rPr>
            </w:pPr>
            <w:r w:rsidRPr="00BA4555">
              <w:rPr>
                <w:lang w:val="en-US"/>
              </w:rPr>
              <w:t>Cada pentru dus 80x80 cm</w:t>
            </w:r>
          </w:p>
        </w:tc>
        <w:tc>
          <w:tcPr>
            <w:tcW w:w="1134" w:type="dxa"/>
            <w:tcBorders>
              <w:top w:val="nil"/>
              <w:bottom w:val="single" w:sz="2" w:space="0" w:color="auto"/>
            </w:tcBorders>
          </w:tcPr>
          <w:p w14:paraId="609EDB44"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494E9CC4" w14:textId="77777777" w:rsidR="00B632C0" w:rsidRPr="00BA4555" w:rsidRDefault="00B632C0" w:rsidP="005A28C8">
            <w:pPr>
              <w:rPr>
                <w:lang w:val="en-US"/>
              </w:rPr>
            </w:pPr>
            <w:r w:rsidRPr="00BA4555">
              <w:rPr>
                <w:lang w:val="en-US"/>
              </w:rPr>
              <w:t>1,030</w:t>
            </w:r>
          </w:p>
        </w:tc>
      </w:tr>
      <w:tr w:rsidR="00B632C0" w14:paraId="42E6B68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76F834F" w14:textId="77777777" w:rsidR="00B632C0" w:rsidRDefault="00B632C0" w:rsidP="005A28C8">
            <w:pPr>
              <w:rPr>
                <w:lang w:val="en-US"/>
              </w:rPr>
            </w:pPr>
          </w:p>
        </w:tc>
        <w:tc>
          <w:tcPr>
            <w:tcW w:w="1276" w:type="dxa"/>
            <w:gridSpan w:val="2"/>
            <w:tcBorders>
              <w:top w:val="nil"/>
              <w:bottom w:val="single" w:sz="2" w:space="0" w:color="auto"/>
            </w:tcBorders>
            <w:vAlign w:val="center"/>
          </w:tcPr>
          <w:p w14:paraId="4C0D4C09" w14:textId="77777777" w:rsidR="00B632C0" w:rsidRDefault="00B632C0" w:rsidP="005A28C8">
            <w:pPr>
              <w:jc w:val="center"/>
              <w:rPr>
                <w:sz w:val="16"/>
                <w:szCs w:val="16"/>
                <w:lang w:val="en-US"/>
              </w:rPr>
            </w:pPr>
            <w:r>
              <w:rPr>
                <w:sz w:val="16"/>
                <w:szCs w:val="16"/>
                <w:lang w:val="en-US"/>
              </w:rPr>
              <w:t>2875114203270</w:t>
            </w:r>
          </w:p>
        </w:tc>
        <w:tc>
          <w:tcPr>
            <w:tcW w:w="6237" w:type="dxa"/>
            <w:gridSpan w:val="2"/>
            <w:tcBorders>
              <w:top w:val="nil"/>
              <w:bottom w:val="single" w:sz="2" w:space="0" w:color="auto"/>
            </w:tcBorders>
          </w:tcPr>
          <w:p w14:paraId="352AC30C" w14:textId="77777777" w:rsidR="00B632C0" w:rsidRPr="00BA4555" w:rsidRDefault="00B632C0" w:rsidP="005A28C8">
            <w:pPr>
              <w:rPr>
                <w:lang w:val="en-US"/>
              </w:rPr>
            </w:pPr>
            <w:r w:rsidRPr="00BA4555">
              <w:rPr>
                <w:lang w:val="en-US"/>
              </w:rPr>
              <w:t>Ventil de scurgere</w:t>
            </w:r>
          </w:p>
        </w:tc>
        <w:tc>
          <w:tcPr>
            <w:tcW w:w="1134" w:type="dxa"/>
            <w:tcBorders>
              <w:top w:val="nil"/>
              <w:bottom w:val="single" w:sz="2" w:space="0" w:color="auto"/>
            </w:tcBorders>
          </w:tcPr>
          <w:p w14:paraId="44896BAA"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66F43D76" w14:textId="77777777" w:rsidR="00B632C0" w:rsidRPr="00BA4555" w:rsidRDefault="00B632C0" w:rsidP="005A28C8">
            <w:pPr>
              <w:rPr>
                <w:lang w:val="en-US"/>
              </w:rPr>
            </w:pPr>
            <w:r w:rsidRPr="00BA4555">
              <w:rPr>
                <w:lang w:val="en-US"/>
              </w:rPr>
              <w:t>1,030</w:t>
            </w:r>
          </w:p>
        </w:tc>
      </w:tr>
      <w:tr w:rsidR="00B632C0" w14:paraId="231ED756"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27F43627"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5ECE2DFD"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26C7291D"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41810E15"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0F061F96"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78F67CCE" w14:textId="77777777" w:rsidR="00B632C0" w:rsidRDefault="00B632C0" w:rsidP="005A28C8">
            <w:pPr>
              <w:rPr>
                <w:lang w:val="en-US"/>
              </w:rPr>
            </w:pPr>
          </w:p>
        </w:tc>
      </w:tr>
      <w:tr w:rsidR="00B632C0" w14:paraId="2B84465A" w14:textId="77777777" w:rsidTr="005A28C8">
        <w:tblPrEx>
          <w:tblCellMar>
            <w:top w:w="0" w:type="dxa"/>
            <w:bottom w:w="0" w:type="dxa"/>
          </w:tblCellMar>
        </w:tblPrEx>
        <w:tc>
          <w:tcPr>
            <w:tcW w:w="709" w:type="dxa"/>
            <w:tcBorders>
              <w:top w:val="nil"/>
              <w:left w:val="single" w:sz="4" w:space="0" w:color="auto"/>
              <w:bottom w:val="nil"/>
              <w:right w:val="nil"/>
            </w:tcBorders>
          </w:tcPr>
          <w:p w14:paraId="7137B251"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0C0B07C"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7B3F3D9D" w14:textId="77777777" w:rsidR="00B632C0" w:rsidRPr="007F2714" w:rsidRDefault="00B632C0" w:rsidP="005A28C8">
            <w:pPr>
              <w:rPr>
                <w:b/>
                <w:bCs/>
                <w:sz w:val="22"/>
                <w:szCs w:val="22"/>
                <w:lang w:val="en-US"/>
              </w:rPr>
            </w:pPr>
            <w:r w:rsidRPr="00B40365">
              <w:rPr>
                <w:b/>
                <w:bCs/>
                <w:sz w:val="22"/>
                <w:szCs w:val="22"/>
                <w:lang w:val="en-US"/>
              </w:rPr>
              <w:t>1.10. Incalzire</w:t>
            </w:r>
          </w:p>
          <w:p w14:paraId="442BB58F"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5BE10830"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63040016" w14:textId="77777777" w:rsidR="00B632C0" w:rsidRDefault="00B632C0" w:rsidP="005A28C8">
            <w:pPr>
              <w:rPr>
                <w:lang w:val="en-US"/>
              </w:rPr>
            </w:pPr>
          </w:p>
        </w:tc>
      </w:tr>
      <w:tr w:rsidR="00B632C0" w14:paraId="1BA2EC16"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C8BB5ED" w14:textId="77777777" w:rsidR="00B632C0" w:rsidRDefault="00B632C0" w:rsidP="005A28C8">
            <w:pPr>
              <w:rPr>
                <w:lang w:val="en-US"/>
              </w:rPr>
            </w:pPr>
            <w:r>
              <w:rPr>
                <w:lang w:val="en-US"/>
              </w:rPr>
              <w:t>93</w:t>
            </w:r>
          </w:p>
        </w:tc>
        <w:tc>
          <w:tcPr>
            <w:tcW w:w="1276" w:type="dxa"/>
            <w:gridSpan w:val="2"/>
            <w:tcBorders>
              <w:top w:val="single" w:sz="4" w:space="0" w:color="auto"/>
              <w:bottom w:val="single" w:sz="4" w:space="0" w:color="auto"/>
            </w:tcBorders>
          </w:tcPr>
          <w:p w14:paraId="66CF06A8" w14:textId="77777777" w:rsidR="00B632C0" w:rsidRDefault="00B632C0" w:rsidP="005A28C8">
            <w:pPr>
              <w:rPr>
                <w:lang w:val="en-US"/>
              </w:rPr>
            </w:pPr>
            <w:r>
              <w:rPr>
                <w:lang w:val="en-US"/>
              </w:rPr>
              <w:t>RpIB08A</w:t>
            </w:r>
          </w:p>
          <w:p w14:paraId="2F3F58C3"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C3D02BD" w14:textId="77777777" w:rsidR="00B632C0" w:rsidRDefault="00B632C0" w:rsidP="005A28C8">
            <w:pPr>
              <w:adjustRightInd w:val="0"/>
              <w:rPr>
                <w:rFonts w:ascii="Times New Roman CYR" w:hAnsi="Times New Roman CYR" w:cs="Times New Roman CYR"/>
                <w:sz w:val="16"/>
                <w:szCs w:val="16"/>
                <w:lang w:val="en-US"/>
              </w:rPr>
            </w:pPr>
            <w:r>
              <w:rPr>
                <w:lang w:val="en-US"/>
              </w:rPr>
              <w:t>Curatarea interioara a corpurilor de incalzire, inclusiv detectarea defectelor / Inclusiv demontarea si remontarea</w:t>
            </w:r>
            <w:r>
              <w:rPr>
                <w:rFonts w:ascii="Times New Roman CYR" w:hAnsi="Times New Roman CYR" w:cs="Times New Roman CYR"/>
                <w:sz w:val="16"/>
                <w:szCs w:val="16"/>
                <w:lang w:val="en-US"/>
              </w:rPr>
              <w:t xml:space="preserve"> </w:t>
            </w:r>
          </w:p>
          <w:p w14:paraId="3B9ED498"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74E8D14"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7B872B81"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10,700</w:t>
            </w:r>
          </w:p>
          <w:p w14:paraId="0B9CDBA4" w14:textId="77777777" w:rsidR="00B632C0" w:rsidRDefault="00B632C0" w:rsidP="005A28C8">
            <w:pPr>
              <w:jc w:val="center"/>
              <w:rPr>
                <w:lang w:val="en-US"/>
              </w:rPr>
            </w:pPr>
          </w:p>
        </w:tc>
      </w:tr>
      <w:tr w:rsidR="00B632C0" w14:paraId="63C2DCE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447C2BC" w14:textId="77777777" w:rsidR="00B632C0" w:rsidRDefault="00B632C0" w:rsidP="005A28C8">
            <w:pPr>
              <w:rPr>
                <w:lang w:val="en-US"/>
              </w:rPr>
            </w:pPr>
          </w:p>
        </w:tc>
        <w:tc>
          <w:tcPr>
            <w:tcW w:w="1276" w:type="dxa"/>
            <w:gridSpan w:val="2"/>
            <w:tcBorders>
              <w:top w:val="nil"/>
              <w:bottom w:val="single" w:sz="2" w:space="0" w:color="auto"/>
            </w:tcBorders>
            <w:vAlign w:val="center"/>
          </w:tcPr>
          <w:p w14:paraId="60068FB8" w14:textId="77777777" w:rsidR="00B632C0" w:rsidRDefault="00B632C0" w:rsidP="005A28C8">
            <w:pPr>
              <w:jc w:val="center"/>
              <w:rPr>
                <w:sz w:val="16"/>
                <w:szCs w:val="16"/>
                <w:lang w:val="en-US"/>
              </w:rPr>
            </w:pPr>
            <w:r>
              <w:rPr>
                <w:sz w:val="16"/>
                <w:szCs w:val="16"/>
                <w:lang w:val="en-US"/>
              </w:rPr>
              <w:t>7136040011800</w:t>
            </w:r>
          </w:p>
        </w:tc>
        <w:tc>
          <w:tcPr>
            <w:tcW w:w="6237" w:type="dxa"/>
            <w:gridSpan w:val="2"/>
            <w:tcBorders>
              <w:top w:val="nil"/>
              <w:bottom w:val="single" w:sz="2" w:space="0" w:color="auto"/>
            </w:tcBorders>
          </w:tcPr>
          <w:p w14:paraId="76C4757C" w14:textId="77777777" w:rsidR="00B632C0" w:rsidRPr="00BA4555" w:rsidRDefault="00B632C0" w:rsidP="005A28C8">
            <w:pPr>
              <w:rPr>
                <w:lang w:val="en-US"/>
              </w:rPr>
            </w:pPr>
            <w:r w:rsidRPr="00BA4555">
              <w:rPr>
                <w:lang w:val="en-US"/>
              </w:rPr>
              <w:t xml:space="preserve">Instalator incalzire </w:t>
            </w:r>
          </w:p>
        </w:tc>
        <w:tc>
          <w:tcPr>
            <w:tcW w:w="1134" w:type="dxa"/>
            <w:tcBorders>
              <w:top w:val="nil"/>
              <w:bottom w:val="single" w:sz="2" w:space="0" w:color="auto"/>
            </w:tcBorders>
          </w:tcPr>
          <w:p w14:paraId="69DC089C"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39433E89" w14:textId="77777777" w:rsidR="00B632C0" w:rsidRPr="00BA4555" w:rsidRDefault="00B632C0" w:rsidP="005A28C8">
            <w:pPr>
              <w:rPr>
                <w:lang w:val="en-US"/>
              </w:rPr>
            </w:pPr>
            <w:r w:rsidRPr="00BA4555">
              <w:rPr>
                <w:lang w:val="en-US"/>
              </w:rPr>
              <w:t>1,926</w:t>
            </w:r>
          </w:p>
        </w:tc>
      </w:tr>
      <w:tr w:rsidR="00B632C0" w14:paraId="297F106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5A10FD6" w14:textId="77777777" w:rsidR="00B632C0" w:rsidRDefault="00B632C0" w:rsidP="005A28C8">
            <w:pPr>
              <w:rPr>
                <w:lang w:val="en-US"/>
              </w:rPr>
            </w:pPr>
          </w:p>
        </w:tc>
        <w:tc>
          <w:tcPr>
            <w:tcW w:w="1276" w:type="dxa"/>
            <w:gridSpan w:val="2"/>
            <w:tcBorders>
              <w:top w:val="nil"/>
              <w:bottom w:val="single" w:sz="2" w:space="0" w:color="auto"/>
            </w:tcBorders>
            <w:vAlign w:val="center"/>
          </w:tcPr>
          <w:p w14:paraId="4EE96BFE" w14:textId="77777777" w:rsidR="00B632C0" w:rsidRDefault="00B632C0" w:rsidP="005A28C8">
            <w:pPr>
              <w:jc w:val="center"/>
              <w:rPr>
                <w:sz w:val="16"/>
                <w:szCs w:val="16"/>
                <w:lang w:val="en-US"/>
              </w:rPr>
            </w:pPr>
            <w:r>
              <w:rPr>
                <w:sz w:val="16"/>
                <w:szCs w:val="16"/>
                <w:lang w:val="en-US"/>
              </w:rPr>
              <w:t>2413337345875</w:t>
            </w:r>
          </w:p>
        </w:tc>
        <w:tc>
          <w:tcPr>
            <w:tcW w:w="6237" w:type="dxa"/>
            <w:gridSpan w:val="2"/>
            <w:tcBorders>
              <w:top w:val="nil"/>
              <w:bottom w:val="single" w:sz="2" w:space="0" w:color="auto"/>
            </w:tcBorders>
          </w:tcPr>
          <w:p w14:paraId="6BE0D4A6" w14:textId="77777777" w:rsidR="00B632C0" w:rsidRPr="00BA4555" w:rsidRDefault="00B632C0" w:rsidP="005A28C8">
            <w:pPr>
              <w:rPr>
                <w:lang w:val="en-US"/>
              </w:rPr>
            </w:pPr>
            <w:r w:rsidRPr="00BA4555">
              <w:rPr>
                <w:lang w:val="en-US"/>
              </w:rPr>
              <w:t>Soda caustica solida tip C sup.cont. 98%</w:t>
            </w:r>
          </w:p>
        </w:tc>
        <w:tc>
          <w:tcPr>
            <w:tcW w:w="1134" w:type="dxa"/>
            <w:tcBorders>
              <w:top w:val="nil"/>
              <w:bottom w:val="single" w:sz="2" w:space="0" w:color="auto"/>
            </w:tcBorders>
          </w:tcPr>
          <w:p w14:paraId="2B4ADB4B"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71CB90CE" w14:textId="77777777" w:rsidR="00B632C0" w:rsidRPr="00BA4555" w:rsidRDefault="00B632C0" w:rsidP="005A28C8">
            <w:pPr>
              <w:rPr>
                <w:lang w:val="en-US"/>
              </w:rPr>
            </w:pPr>
            <w:r w:rsidRPr="00BA4555">
              <w:rPr>
                <w:lang w:val="en-US"/>
              </w:rPr>
              <w:t>0,856</w:t>
            </w:r>
          </w:p>
        </w:tc>
      </w:tr>
      <w:tr w:rsidR="00B632C0" w14:paraId="5294B0C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AA4B95A" w14:textId="77777777" w:rsidR="00B632C0" w:rsidRDefault="00B632C0" w:rsidP="005A28C8">
            <w:pPr>
              <w:rPr>
                <w:lang w:val="en-US"/>
              </w:rPr>
            </w:pPr>
          </w:p>
        </w:tc>
        <w:tc>
          <w:tcPr>
            <w:tcW w:w="1276" w:type="dxa"/>
            <w:gridSpan w:val="2"/>
            <w:tcBorders>
              <w:top w:val="nil"/>
              <w:bottom w:val="single" w:sz="2" w:space="0" w:color="auto"/>
            </w:tcBorders>
            <w:vAlign w:val="center"/>
          </w:tcPr>
          <w:p w14:paraId="6C67702F" w14:textId="77777777" w:rsidR="00B632C0" w:rsidRDefault="00B632C0" w:rsidP="005A28C8">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5747A7A5" w14:textId="77777777" w:rsidR="00B632C0" w:rsidRPr="00BA4555" w:rsidRDefault="00B632C0" w:rsidP="005A28C8">
            <w:pPr>
              <w:rPr>
                <w:lang w:val="en-US"/>
              </w:rPr>
            </w:pPr>
            <w:r w:rsidRPr="00BA4555">
              <w:rPr>
                <w:lang w:val="en-US"/>
              </w:rPr>
              <w:t>Apa pentru mortare si betoane</w:t>
            </w:r>
          </w:p>
        </w:tc>
        <w:tc>
          <w:tcPr>
            <w:tcW w:w="1134" w:type="dxa"/>
            <w:tcBorders>
              <w:top w:val="nil"/>
              <w:bottom w:val="single" w:sz="2" w:space="0" w:color="auto"/>
            </w:tcBorders>
          </w:tcPr>
          <w:p w14:paraId="72F7466C" w14:textId="77777777" w:rsidR="00B632C0" w:rsidRPr="00BA4555" w:rsidRDefault="00B632C0" w:rsidP="005A28C8">
            <w:pPr>
              <w:rPr>
                <w:lang w:val="en-US"/>
              </w:rPr>
            </w:pPr>
            <w:r w:rsidRPr="00BA4555">
              <w:rPr>
                <w:lang w:val="en-US"/>
              </w:rPr>
              <w:t>m3</w:t>
            </w:r>
          </w:p>
        </w:tc>
        <w:tc>
          <w:tcPr>
            <w:tcW w:w="1134" w:type="dxa"/>
            <w:tcBorders>
              <w:top w:val="nil"/>
              <w:bottom w:val="single" w:sz="2" w:space="0" w:color="auto"/>
              <w:right w:val="single" w:sz="4" w:space="0" w:color="auto"/>
            </w:tcBorders>
          </w:tcPr>
          <w:p w14:paraId="13558324" w14:textId="77777777" w:rsidR="00B632C0" w:rsidRPr="00BA4555" w:rsidRDefault="00B632C0" w:rsidP="005A28C8">
            <w:pPr>
              <w:rPr>
                <w:lang w:val="en-US"/>
              </w:rPr>
            </w:pPr>
            <w:r w:rsidRPr="00BA4555">
              <w:rPr>
                <w:lang w:val="en-US"/>
              </w:rPr>
              <w:t>2,140</w:t>
            </w:r>
          </w:p>
        </w:tc>
      </w:tr>
      <w:tr w:rsidR="00B632C0" w14:paraId="190D8F9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D4DAA31" w14:textId="77777777" w:rsidR="00B632C0" w:rsidRDefault="00B632C0" w:rsidP="005A28C8">
            <w:pPr>
              <w:rPr>
                <w:lang w:val="en-US"/>
              </w:rPr>
            </w:pPr>
          </w:p>
        </w:tc>
        <w:tc>
          <w:tcPr>
            <w:tcW w:w="1276" w:type="dxa"/>
            <w:gridSpan w:val="2"/>
            <w:tcBorders>
              <w:top w:val="nil"/>
              <w:bottom w:val="single" w:sz="2" w:space="0" w:color="auto"/>
            </w:tcBorders>
            <w:vAlign w:val="center"/>
          </w:tcPr>
          <w:p w14:paraId="1786D79F" w14:textId="77777777" w:rsidR="00B632C0" w:rsidRDefault="00B632C0" w:rsidP="005A28C8">
            <w:pPr>
              <w:jc w:val="center"/>
              <w:rPr>
                <w:sz w:val="16"/>
                <w:szCs w:val="16"/>
                <w:lang w:val="en-US"/>
              </w:rPr>
            </w:pPr>
            <w:r>
              <w:rPr>
                <w:sz w:val="16"/>
                <w:szCs w:val="16"/>
                <w:lang w:val="en-US"/>
              </w:rPr>
              <w:t>2875274123604</w:t>
            </w:r>
          </w:p>
        </w:tc>
        <w:tc>
          <w:tcPr>
            <w:tcW w:w="6237" w:type="dxa"/>
            <w:gridSpan w:val="2"/>
            <w:tcBorders>
              <w:top w:val="nil"/>
              <w:bottom w:val="single" w:sz="2" w:space="0" w:color="auto"/>
            </w:tcBorders>
          </w:tcPr>
          <w:p w14:paraId="2B0A9C9F" w14:textId="77777777" w:rsidR="00B632C0" w:rsidRPr="00BA4555" w:rsidRDefault="00B632C0" w:rsidP="005A28C8">
            <w:pPr>
              <w:rPr>
                <w:lang w:val="en-US"/>
              </w:rPr>
            </w:pPr>
            <w:r w:rsidRPr="00BA4555">
              <w:rPr>
                <w:lang w:val="en-US"/>
              </w:rPr>
              <w:t>Dop din fonta maleabila Tg  Dn=1 1/4"</w:t>
            </w:r>
          </w:p>
        </w:tc>
        <w:tc>
          <w:tcPr>
            <w:tcW w:w="1134" w:type="dxa"/>
            <w:tcBorders>
              <w:top w:val="nil"/>
              <w:bottom w:val="single" w:sz="2" w:space="0" w:color="auto"/>
            </w:tcBorders>
          </w:tcPr>
          <w:p w14:paraId="51273988"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68D6F1F7" w14:textId="77777777" w:rsidR="00B632C0" w:rsidRPr="00BA4555" w:rsidRDefault="00B632C0" w:rsidP="005A28C8">
            <w:pPr>
              <w:rPr>
                <w:lang w:val="en-US"/>
              </w:rPr>
            </w:pPr>
            <w:r w:rsidRPr="00BA4555">
              <w:rPr>
                <w:lang w:val="en-US"/>
              </w:rPr>
              <w:t>1,070</w:t>
            </w:r>
          </w:p>
        </w:tc>
      </w:tr>
      <w:tr w:rsidR="00B632C0" w14:paraId="3C9DDCC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84A34D3" w14:textId="77777777" w:rsidR="00B632C0" w:rsidRDefault="00B632C0" w:rsidP="005A28C8">
            <w:pPr>
              <w:rPr>
                <w:lang w:val="en-US"/>
              </w:rPr>
            </w:pPr>
          </w:p>
        </w:tc>
        <w:tc>
          <w:tcPr>
            <w:tcW w:w="1276" w:type="dxa"/>
            <w:gridSpan w:val="2"/>
            <w:tcBorders>
              <w:top w:val="nil"/>
              <w:bottom w:val="single" w:sz="2" w:space="0" w:color="auto"/>
            </w:tcBorders>
            <w:vAlign w:val="center"/>
          </w:tcPr>
          <w:p w14:paraId="11D9597F" w14:textId="77777777" w:rsidR="00B632C0" w:rsidRDefault="00B632C0" w:rsidP="005A28C8">
            <w:pPr>
              <w:jc w:val="center"/>
              <w:rPr>
                <w:sz w:val="16"/>
                <w:szCs w:val="16"/>
                <w:lang w:val="en-US"/>
              </w:rPr>
            </w:pPr>
            <w:r>
              <w:rPr>
                <w:sz w:val="16"/>
                <w:szCs w:val="16"/>
                <w:lang w:val="en-US"/>
              </w:rPr>
              <w:t>2912340002509</w:t>
            </w:r>
          </w:p>
        </w:tc>
        <w:tc>
          <w:tcPr>
            <w:tcW w:w="6237" w:type="dxa"/>
            <w:gridSpan w:val="2"/>
            <w:tcBorders>
              <w:top w:val="nil"/>
              <w:bottom w:val="single" w:sz="2" w:space="0" w:color="auto"/>
            </w:tcBorders>
          </w:tcPr>
          <w:p w14:paraId="5A4B249E" w14:textId="77777777" w:rsidR="00B632C0" w:rsidRPr="00BA4555" w:rsidRDefault="00B632C0" w:rsidP="005A28C8">
            <w:pPr>
              <w:rPr>
                <w:lang w:val="en-US"/>
              </w:rPr>
            </w:pPr>
            <w:r w:rsidRPr="00BA4555">
              <w:rPr>
                <w:lang w:val="en-US"/>
              </w:rPr>
              <w:t>Motocompresor mobil de aer de joasa presiune, debit 4,0 - 5,9 mc/min</w:t>
            </w:r>
          </w:p>
        </w:tc>
        <w:tc>
          <w:tcPr>
            <w:tcW w:w="1134" w:type="dxa"/>
            <w:tcBorders>
              <w:top w:val="nil"/>
              <w:bottom w:val="single" w:sz="2" w:space="0" w:color="auto"/>
            </w:tcBorders>
          </w:tcPr>
          <w:p w14:paraId="0FC8A62E"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1F9BF1F4" w14:textId="77777777" w:rsidR="00B632C0" w:rsidRPr="00BA4555" w:rsidRDefault="00B632C0" w:rsidP="005A28C8">
            <w:pPr>
              <w:rPr>
                <w:lang w:val="en-US"/>
              </w:rPr>
            </w:pPr>
            <w:r w:rsidRPr="00BA4555">
              <w:rPr>
                <w:lang w:val="en-US"/>
              </w:rPr>
              <w:t>0,535</w:t>
            </w:r>
          </w:p>
        </w:tc>
      </w:tr>
      <w:tr w:rsidR="00B632C0" w:rsidRPr="00EB582C" w14:paraId="5E5FEC45"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0F2CA966"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F6B6A5F"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6DCA0D2" w14:textId="77777777" w:rsidR="00B632C0" w:rsidRDefault="00B632C0" w:rsidP="005A28C8">
            <w:pPr>
              <w:rPr>
                <w:i/>
                <w:iCs/>
                <w:lang w:val="en-US"/>
              </w:rPr>
            </w:pPr>
          </w:p>
        </w:tc>
        <w:tc>
          <w:tcPr>
            <w:tcW w:w="1134" w:type="dxa"/>
            <w:tcBorders>
              <w:top w:val="nil"/>
              <w:left w:val="single" w:sz="6" w:space="0" w:color="auto"/>
              <w:bottom w:val="nil"/>
              <w:right w:val="nil"/>
            </w:tcBorders>
          </w:tcPr>
          <w:p w14:paraId="291257C1"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FBD5B2F" w14:textId="77777777" w:rsidR="00B632C0" w:rsidRPr="00EB582C" w:rsidRDefault="00B632C0" w:rsidP="005A28C8">
            <w:pPr>
              <w:rPr>
                <w:lang w:val="en-US"/>
              </w:rPr>
            </w:pPr>
          </w:p>
        </w:tc>
      </w:tr>
      <w:tr w:rsidR="00B632C0" w14:paraId="76CBA52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0F7F6E0" w14:textId="77777777" w:rsidR="00B632C0" w:rsidRDefault="00B632C0" w:rsidP="005A28C8">
            <w:pPr>
              <w:rPr>
                <w:lang w:val="en-US"/>
              </w:rPr>
            </w:pPr>
            <w:r>
              <w:rPr>
                <w:lang w:val="en-US"/>
              </w:rPr>
              <w:t>94</w:t>
            </w:r>
          </w:p>
        </w:tc>
        <w:tc>
          <w:tcPr>
            <w:tcW w:w="1276" w:type="dxa"/>
            <w:gridSpan w:val="2"/>
            <w:tcBorders>
              <w:top w:val="single" w:sz="4" w:space="0" w:color="auto"/>
              <w:bottom w:val="single" w:sz="4" w:space="0" w:color="auto"/>
            </w:tcBorders>
          </w:tcPr>
          <w:p w14:paraId="63C6A0C0" w14:textId="77777777" w:rsidR="00B632C0" w:rsidRDefault="00B632C0" w:rsidP="005A28C8">
            <w:pPr>
              <w:rPr>
                <w:lang w:val="en-US"/>
              </w:rPr>
            </w:pPr>
            <w:r>
              <w:rPr>
                <w:lang w:val="en-US"/>
              </w:rPr>
              <w:t>RpCR14 A</w:t>
            </w:r>
          </w:p>
          <w:p w14:paraId="5611DA7D"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5F7C71A" w14:textId="77777777" w:rsidR="00B632C0" w:rsidRDefault="00B632C0" w:rsidP="005A28C8">
            <w:pPr>
              <w:adjustRightInd w:val="0"/>
              <w:rPr>
                <w:rFonts w:ascii="Times New Roman CYR" w:hAnsi="Times New Roman CYR" w:cs="Times New Roman CYR"/>
                <w:sz w:val="16"/>
                <w:szCs w:val="16"/>
                <w:lang w:val="en-US"/>
              </w:rPr>
            </w:pPr>
            <w:r>
              <w:rPr>
                <w:lang w:val="en-US"/>
              </w:rPr>
              <w:t>Arderea cu lampa de benzina a vopsitoriei vechi de ulei, la radiatoare</w:t>
            </w:r>
            <w:r>
              <w:rPr>
                <w:rFonts w:ascii="Times New Roman CYR" w:hAnsi="Times New Roman CYR" w:cs="Times New Roman CYR"/>
                <w:sz w:val="16"/>
                <w:szCs w:val="16"/>
                <w:lang w:val="en-US"/>
              </w:rPr>
              <w:t xml:space="preserve"> </w:t>
            </w:r>
          </w:p>
          <w:p w14:paraId="0D9DF42F"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7FAD6A57"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3AD57F72"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10,700</w:t>
            </w:r>
          </w:p>
          <w:p w14:paraId="2B870B5C" w14:textId="77777777" w:rsidR="00B632C0" w:rsidRDefault="00B632C0" w:rsidP="005A28C8">
            <w:pPr>
              <w:jc w:val="center"/>
              <w:rPr>
                <w:lang w:val="en-US"/>
              </w:rPr>
            </w:pPr>
          </w:p>
        </w:tc>
      </w:tr>
      <w:tr w:rsidR="00B632C0" w14:paraId="3471BE6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D8CD0F7" w14:textId="77777777" w:rsidR="00B632C0" w:rsidRDefault="00B632C0" w:rsidP="005A28C8">
            <w:pPr>
              <w:rPr>
                <w:lang w:val="en-US"/>
              </w:rPr>
            </w:pPr>
          </w:p>
        </w:tc>
        <w:tc>
          <w:tcPr>
            <w:tcW w:w="1276" w:type="dxa"/>
            <w:gridSpan w:val="2"/>
            <w:tcBorders>
              <w:top w:val="nil"/>
              <w:bottom w:val="single" w:sz="2" w:space="0" w:color="auto"/>
            </w:tcBorders>
            <w:vAlign w:val="center"/>
          </w:tcPr>
          <w:p w14:paraId="1E398C4B"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20C7D6C4"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2D86D58D"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28BB4C7A" w14:textId="77777777" w:rsidR="00B632C0" w:rsidRPr="00BA4555" w:rsidRDefault="00B632C0" w:rsidP="005A28C8">
            <w:pPr>
              <w:rPr>
                <w:lang w:val="en-US"/>
              </w:rPr>
            </w:pPr>
            <w:r w:rsidRPr="00BA4555">
              <w:rPr>
                <w:lang w:val="en-US"/>
              </w:rPr>
              <w:t>2,782</w:t>
            </w:r>
          </w:p>
        </w:tc>
      </w:tr>
      <w:tr w:rsidR="00B632C0" w14:paraId="0C4194C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AA19C2F" w14:textId="77777777" w:rsidR="00B632C0" w:rsidRDefault="00B632C0" w:rsidP="005A28C8">
            <w:pPr>
              <w:rPr>
                <w:lang w:val="en-US"/>
              </w:rPr>
            </w:pPr>
          </w:p>
        </w:tc>
        <w:tc>
          <w:tcPr>
            <w:tcW w:w="1276" w:type="dxa"/>
            <w:gridSpan w:val="2"/>
            <w:tcBorders>
              <w:top w:val="nil"/>
              <w:bottom w:val="single" w:sz="2" w:space="0" w:color="auto"/>
            </w:tcBorders>
            <w:vAlign w:val="center"/>
          </w:tcPr>
          <w:p w14:paraId="74F15DBC" w14:textId="77777777" w:rsidR="00B632C0" w:rsidRDefault="00B632C0" w:rsidP="005A28C8">
            <w:pPr>
              <w:jc w:val="center"/>
              <w:rPr>
                <w:sz w:val="16"/>
                <w:szCs w:val="16"/>
                <w:lang w:val="en-US"/>
              </w:rPr>
            </w:pPr>
            <w:r>
              <w:rPr>
                <w:sz w:val="16"/>
                <w:szCs w:val="16"/>
                <w:lang w:val="en-US"/>
              </w:rPr>
              <w:t>2320116200535</w:t>
            </w:r>
          </w:p>
        </w:tc>
        <w:tc>
          <w:tcPr>
            <w:tcW w:w="6237" w:type="dxa"/>
            <w:gridSpan w:val="2"/>
            <w:tcBorders>
              <w:top w:val="nil"/>
              <w:bottom w:val="single" w:sz="2" w:space="0" w:color="auto"/>
            </w:tcBorders>
          </w:tcPr>
          <w:p w14:paraId="6AA5EB02" w14:textId="77777777" w:rsidR="00B632C0" w:rsidRPr="00BA4555" w:rsidRDefault="00B632C0" w:rsidP="005A28C8">
            <w:pPr>
              <w:rPr>
                <w:lang w:val="en-US"/>
              </w:rPr>
            </w:pPr>
            <w:r w:rsidRPr="00BA4555">
              <w:rPr>
                <w:lang w:val="en-US"/>
              </w:rPr>
              <w:t>Benzina extractie tip 80/120</w:t>
            </w:r>
          </w:p>
        </w:tc>
        <w:tc>
          <w:tcPr>
            <w:tcW w:w="1134" w:type="dxa"/>
            <w:tcBorders>
              <w:top w:val="nil"/>
              <w:bottom w:val="single" w:sz="2" w:space="0" w:color="auto"/>
            </w:tcBorders>
          </w:tcPr>
          <w:p w14:paraId="7A359359" w14:textId="77777777" w:rsidR="00B632C0" w:rsidRPr="00BA4555" w:rsidRDefault="00B632C0" w:rsidP="005A28C8">
            <w:pPr>
              <w:rPr>
                <w:lang w:val="en-US"/>
              </w:rPr>
            </w:pPr>
            <w:r w:rsidRPr="00BA4555">
              <w:rPr>
                <w:lang w:val="en-US"/>
              </w:rPr>
              <w:t>l</w:t>
            </w:r>
          </w:p>
        </w:tc>
        <w:tc>
          <w:tcPr>
            <w:tcW w:w="1134" w:type="dxa"/>
            <w:tcBorders>
              <w:top w:val="nil"/>
              <w:bottom w:val="single" w:sz="2" w:space="0" w:color="auto"/>
              <w:right w:val="single" w:sz="4" w:space="0" w:color="auto"/>
            </w:tcBorders>
          </w:tcPr>
          <w:p w14:paraId="7462C58C" w14:textId="77777777" w:rsidR="00B632C0" w:rsidRPr="00BA4555" w:rsidRDefault="00B632C0" w:rsidP="005A28C8">
            <w:pPr>
              <w:rPr>
                <w:lang w:val="en-US"/>
              </w:rPr>
            </w:pPr>
            <w:r w:rsidRPr="00BA4555">
              <w:rPr>
                <w:lang w:val="en-US"/>
              </w:rPr>
              <w:t>1,605</w:t>
            </w:r>
          </w:p>
        </w:tc>
      </w:tr>
      <w:tr w:rsidR="00B632C0" w:rsidRPr="00EB582C" w14:paraId="32240AA2"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AF4848F"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18E30A0"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6EC3952" w14:textId="77777777" w:rsidR="00B632C0" w:rsidRDefault="00B632C0" w:rsidP="005A28C8">
            <w:pPr>
              <w:rPr>
                <w:i/>
                <w:iCs/>
                <w:lang w:val="en-US"/>
              </w:rPr>
            </w:pPr>
          </w:p>
        </w:tc>
        <w:tc>
          <w:tcPr>
            <w:tcW w:w="1134" w:type="dxa"/>
            <w:tcBorders>
              <w:top w:val="nil"/>
              <w:left w:val="single" w:sz="6" w:space="0" w:color="auto"/>
              <w:bottom w:val="nil"/>
              <w:right w:val="nil"/>
            </w:tcBorders>
          </w:tcPr>
          <w:p w14:paraId="0F5FFEC5"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0BD8855" w14:textId="77777777" w:rsidR="00B632C0" w:rsidRPr="00EB582C" w:rsidRDefault="00B632C0" w:rsidP="005A28C8">
            <w:pPr>
              <w:rPr>
                <w:lang w:val="en-US"/>
              </w:rPr>
            </w:pPr>
          </w:p>
        </w:tc>
      </w:tr>
      <w:tr w:rsidR="00B632C0" w14:paraId="7314BFB4"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BB8B61B" w14:textId="77777777" w:rsidR="00B632C0" w:rsidRDefault="00B632C0" w:rsidP="005A28C8">
            <w:pPr>
              <w:rPr>
                <w:lang w:val="en-US"/>
              </w:rPr>
            </w:pPr>
            <w:r>
              <w:rPr>
                <w:lang w:val="en-US"/>
              </w:rPr>
              <w:t>95</w:t>
            </w:r>
          </w:p>
        </w:tc>
        <w:tc>
          <w:tcPr>
            <w:tcW w:w="1276" w:type="dxa"/>
            <w:gridSpan w:val="2"/>
            <w:tcBorders>
              <w:top w:val="single" w:sz="4" w:space="0" w:color="auto"/>
              <w:bottom w:val="single" w:sz="4" w:space="0" w:color="auto"/>
            </w:tcBorders>
          </w:tcPr>
          <w:p w14:paraId="682EE7B2" w14:textId="77777777" w:rsidR="00B632C0" w:rsidRDefault="00B632C0" w:rsidP="005A28C8">
            <w:pPr>
              <w:rPr>
                <w:lang w:val="en-US"/>
              </w:rPr>
            </w:pPr>
            <w:r>
              <w:rPr>
                <w:lang w:val="en-US"/>
              </w:rPr>
              <w:t>RpCR25A</w:t>
            </w:r>
          </w:p>
          <w:p w14:paraId="6A7B9936"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2B1AEFF" w14:textId="77777777" w:rsidR="00B632C0" w:rsidRDefault="00B632C0" w:rsidP="005A28C8">
            <w:pPr>
              <w:adjustRightInd w:val="0"/>
              <w:rPr>
                <w:rFonts w:ascii="Times New Roman CYR" w:hAnsi="Times New Roman CYR" w:cs="Times New Roman CYR"/>
                <w:sz w:val="16"/>
                <w:szCs w:val="16"/>
                <w:lang w:val="en-US"/>
              </w:rPr>
            </w:pPr>
            <w:r>
              <w:rPr>
                <w:lang w:val="en-US"/>
              </w:rPr>
              <w:t>Vopsirea in culori de ulei a corpurilor de radiatoare de calorifer, la constructii existente, in doua straturi de vopsea si un strat de lac rezistent la temperatura</w:t>
            </w:r>
            <w:r>
              <w:rPr>
                <w:rFonts w:ascii="Times New Roman CYR" w:hAnsi="Times New Roman CYR" w:cs="Times New Roman CYR"/>
                <w:sz w:val="16"/>
                <w:szCs w:val="16"/>
                <w:lang w:val="en-US"/>
              </w:rPr>
              <w:t xml:space="preserve"> </w:t>
            </w:r>
          </w:p>
          <w:p w14:paraId="15932237"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8944696" w14:textId="77777777" w:rsidR="00B632C0" w:rsidRDefault="00B632C0" w:rsidP="005A28C8">
            <w:pPr>
              <w:jc w:val="center"/>
              <w:rPr>
                <w:lang w:val="en-US"/>
              </w:rPr>
            </w:pPr>
            <w:r>
              <w:rPr>
                <w:lang w:val="en-US"/>
              </w:rPr>
              <w:t>m2</w:t>
            </w:r>
          </w:p>
        </w:tc>
        <w:tc>
          <w:tcPr>
            <w:tcW w:w="1134" w:type="dxa"/>
            <w:tcBorders>
              <w:top w:val="single" w:sz="4" w:space="0" w:color="auto"/>
              <w:bottom w:val="single" w:sz="4" w:space="0" w:color="auto"/>
              <w:right w:val="single" w:sz="4" w:space="0" w:color="auto"/>
            </w:tcBorders>
            <w:vAlign w:val="center"/>
          </w:tcPr>
          <w:p w14:paraId="7B64C194"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10,700</w:t>
            </w:r>
          </w:p>
          <w:p w14:paraId="636349D8" w14:textId="77777777" w:rsidR="00B632C0" w:rsidRDefault="00B632C0" w:rsidP="005A28C8">
            <w:pPr>
              <w:jc w:val="center"/>
              <w:rPr>
                <w:lang w:val="en-US"/>
              </w:rPr>
            </w:pPr>
          </w:p>
        </w:tc>
      </w:tr>
      <w:tr w:rsidR="00B632C0" w14:paraId="03E0789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E0B4D3B" w14:textId="77777777" w:rsidR="00B632C0" w:rsidRDefault="00B632C0" w:rsidP="005A28C8">
            <w:pPr>
              <w:rPr>
                <w:lang w:val="en-US"/>
              </w:rPr>
            </w:pPr>
          </w:p>
        </w:tc>
        <w:tc>
          <w:tcPr>
            <w:tcW w:w="1276" w:type="dxa"/>
            <w:gridSpan w:val="2"/>
            <w:tcBorders>
              <w:top w:val="nil"/>
              <w:bottom w:val="single" w:sz="2" w:space="0" w:color="auto"/>
            </w:tcBorders>
            <w:vAlign w:val="center"/>
          </w:tcPr>
          <w:p w14:paraId="129EBF8E" w14:textId="77777777" w:rsidR="00B632C0" w:rsidRDefault="00B632C0" w:rsidP="005A28C8">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6F276C72" w14:textId="77777777" w:rsidR="00B632C0" w:rsidRPr="00BA4555" w:rsidRDefault="00B632C0" w:rsidP="005A28C8">
            <w:pPr>
              <w:rPr>
                <w:lang w:val="en-US"/>
              </w:rPr>
            </w:pPr>
            <w:r w:rsidRPr="00BA4555">
              <w:rPr>
                <w:lang w:val="en-US"/>
              </w:rPr>
              <w:t>Zugrav vopsitor</w:t>
            </w:r>
          </w:p>
        </w:tc>
        <w:tc>
          <w:tcPr>
            <w:tcW w:w="1134" w:type="dxa"/>
            <w:tcBorders>
              <w:top w:val="nil"/>
              <w:bottom w:val="single" w:sz="2" w:space="0" w:color="auto"/>
            </w:tcBorders>
          </w:tcPr>
          <w:p w14:paraId="567844A7"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5EEEA298" w14:textId="77777777" w:rsidR="00B632C0" w:rsidRPr="00BA4555" w:rsidRDefault="00B632C0" w:rsidP="005A28C8">
            <w:pPr>
              <w:rPr>
                <w:lang w:val="en-US"/>
              </w:rPr>
            </w:pPr>
            <w:r w:rsidRPr="00BA4555">
              <w:rPr>
                <w:lang w:val="en-US"/>
              </w:rPr>
              <w:t>7,490</w:t>
            </w:r>
          </w:p>
        </w:tc>
      </w:tr>
      <w:tr w:rsidR="00B632C0" w14:paraId="77EA5FD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57EE463" w14:textId="77777777" w:rsidR="00B632C0" w:rsidRDefault="00B632C0" w:rsidP="005A28C8">
            <w:pPr>
              <w:rPr>
                <w:lang w:val="en-US"/>
              </w:rPr>
            </w:pPr>
          </w:p>
        </w:tc>
        <w:tc>
          <w:tcPr>
            <w:tcW w:w="1276" w:type="dxa"/>
            <w:gridSpan w:val="2"/>
            <w:tcBorders>
              <w:top w:val="nil"/>
              <w:bottom w:val="single" w:sz="2" w:space="0" w:color="auto"/>
            </w:tcBorders>
            <w:vAlign w:val="center"/>
          </w:tcPr>
          <w:p w14:paraId="000C9843" w14:textId="77777777" w:rsidR="00B632C0" w:rsidRDefault="00B632C0" w:rsidP="005A28C8">
            <w:pPr>
              <w:jc w:val="center"/>
              <w:rPr>
                <w:sz w:val="16"/>
                <w:szCs w:val="16"/>
                <w:lang w:val="en-US"/>
              </w:rPr>
            </w:pPr>
            <w:r>
              <w:rPr>
                <w:sz w:val="16"/>
                <w:szCs w:val="16"/>
                <w:lang w:val="en-US"/>
              </w:rPr>
              <w:t>9310060019922</w:t>
            </w:r>
          </w:p>
        </w:tc>
        <w:tc>
          <w:tcPr>
            <w:tcW w:w="6237" w:type="dxa"/>
            <w:gridSpan w:val="2"/>
            <w:tcBorders>
              <w:top w:val="nil"/>
              <w:bottom w:val="single" w:sz="2" w:space="0" w:color="auto"/>
            </w:tcBorders>
          </w:tcPr>
          <w:p w14:paraId="7E3A0433" w14:textId="77777777" w:rsidR="00B632C0" w:rsidRPr="00BA4555" w:rsidRDefault="00B632C0" w:rsidP="005A28C8">
            <w:pPr>
              <w:rPr>
                <w:lang w:val="en-US"/>
              </w:rPr>
            </w:pPr>
            <w:r w:rsidRPr="00BA4555">
              <w:rPr>
                <w:lang w:val="en-US"/>
              </w:rPr>
              <w:t xml:space="preserve">Muncitor deservire </w:t>
            </w:r>
          </w:p>
        </w:tc>
        <w:tc>
          <w:tcPr>
            <w:tcW w:w="1134" w:type="dxa"/>
            <w:tcBorders>
              <w:top w:val="nil"/>
              <w:bottom w:val="single" w:sz="2" w:space="0" w:color="auto"/>
            </w:tcBorders>
          </w:tcPr>
          <w:p w14:paraId="12C00BC6" w14:textId="77777777" w:rsidR="00B632C0" w:rsidRPr="00BA4555" w:rsidRDefault="00B632C0" w:rsidP="005A28C8">
            <w:pPr>
              <w:rPr>
                <w:lang w:val="en-US"/>
              </w:rPr>
            </w:pPr>
            <w:r w:rsidRPr="00BA4555">
              <w:rPr>
                <w:lang w:val="en-US"/>
              </w:rPr>
              <w:t>h-om</w:t>
            </w:r>
          </w:p>
        </w:tc>
        <w:tc>
          <w:tcPr>
            <w:tcW w:w="1134" w:type="dxa"/>
            <w:tcBorders>
              <w:top w:val="nil"/>
              <w:bottom w:val="single" w:sz="2" w:space="0" w:color="auto"/>
              <w:right w:val="single" w:sz="4" w:space="0" w:color="auto"/>
            </w:tcBorders>
          </w:tcPr>
          <w:p w14:paraId="6C9053C3" w14:textId="77777777" w:rsidR="00B632C0" w:rsidRPr="00BA4555" w:rsidRDefault="00B632C0" w:rsidP="005A28C8">
            <w:pPr>
              <w:rPr>
                <w:lang w:val="en-US"/>
              </w:rPr>
            </w:pPr>
            <w:r w:rsidRPr="00BA4555">
              <w:rPr>
                <w:lang w:val="en-US"/>
              </w:rPr>
              <w:t>1,391</w:t>
            </w:r>
          </w:p>
        </w:tc>
      </w:tr>
      <w:tr w:rsidR="00B632C0" w14:paraId="122B002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56AB80E" w14:textId="77777777" w:rsidR="00B632C0" w:rsidRDefault="00B632C0" w:rsidP="005A28C8">
            <w:pPr>
              <w:rPr>
                <w:lang w:val="en-US"/>
              </w:rPr>
            </w:pPr>
          </w:p>
        </w:tc>
        <w:tc>
          <w:tcPr>
            <w:tcW w:w="1276" w:type="dxa"/>
            <w:gridSpan w:val="2"/>
            <w:tcBorders>
              <w:top w:val="nil"/>
              <w:bottom w:val="single" w:sz="2" w:space="0" w:color="auto"/>
            </w:tcBorders>
            <w:vAlign w:val="center"/>
          </w:tcPr>
          <w:p w14:paraId="1A23D6EB" w14:textId="77777777" w:rsidR="00B632C0" w:rsidRDefault="00B632C0" w:rsidP="005A28C8">
            <w:pPr>
              <w:jc w:val="center"/>
              <w:rPr>
                <w:sz w:val="16"/>
                <w:szCs w:val="16"/>
                <w:lang w:val="en-US"/>
              </w:rPr>
            </w:pPr>
            <w:r>
              <w:rPr>
                <w:sz w:val="16"/>
                <w:szCs w:val="16"/>
                <w:lang w:val="en-US"/>
              </w:rPr>
              <w:t>2430226100034</w:t>
            </w:r>
          </w:p>
        </w:tc>
        <w:tc>
          <w:tcPr>
            <w:tcW w:w="6237" w:type="dxa"/>
            <w:gridSpan w:val="2"/>
            <w:tcBorders>
              <w:top w:val="nil"/>
              <w:bottom w:val="single" w:sz="2" w:space="0" w:color="auto"/>
            </w:tcBorders>
          </w:tcPr>
          <w:p w14:paraId="6BF8A326" w14:textId="77777777" w:rsidR="00B632C0" w:rsidRPr="00BA4555" w:rsidRDefault="00B632C0" w:rsidP="005A28C8">
            <w:pPr>
              <w:rPr>
                <w:lang w:val="en-US"/>
              </w:rPr>
            </w:pPr>
            <w:r w:rsidRPr="00BA4555">
              <w:rPr>
                <w:lang w:val="en-US"/>
              </w:rPr>
              <w:t>Grund miniu anticoroziv g.351-4 S 3097-80</w:t>
            </w:r>
          </w:p>
        </w:tc>
        <w:tc>
          <w:tcPr>
            <w:tcW w:w="1134" w:type="dxa"/>
            <w:tcBorders>
              <w:top w:val="nil"/>
              <w:bottom w:val="single" w:sz="2" w:space="0" w:color="auto"/>
            </w:tcBorders>
          </w:tcPr>
          <w:p w14:paraId="3C97E855"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AB8E4B7" w14:textId="77777777" w:rsidR="00B632C0" w:rsidRPr="00BA4555" w:rsidRDefault="00B632C0" w:rsidP="005A28C8">
            <w:pPr>
              <w:rPr>
                <w:lang w:val="en-US"/>
              </w:rPr>
            </w:pPr>
            <w:r w:rsidRPr="00BA4555">
              <w:rPr>
                <w:lang w:val="en-US"/>
              </w:rPr>
              <w:t>1,070</w:t>
            </w:r>
          </w:p>
        </w:tc>
      </w:tr>
      <w:tr w:rsidR="00B632C0" w14:paraId="30BB445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B25A99" w14:textId="77777777" w:rsidR="00B632C0" w:rsidRDefault="00B632C0" w:rsidP="005A28C8">
            <w:pPr>
              <w:rPr>
                <w:lang w:val="en-US"/>
              </w:rPr>
            </w:pPr>
          </w:p>
        </w:tc>
        <w:tc>
          <w:tcPr>
            <w:tcW w:w="1276" w:type="dxa"/>
            <w:gridSpan w:val="2"/>
            <w:tcBorders>
              <w:top w:val="nil"/>
              <w:bottom w:val="single" w:sz="2" w:space="0" w:color="auto"/>
            </w:tcBorders>
            <w:vAlign w:val="center"/>
          </w:tcPr>
          <w:p w14:paraId="534A656A" w14:textId="77777777" w:rsidR="00B632C0" w:rsidRDefault="00B632C0" w:rsidP="005A28C8">
            <w:pPr>
              <w:jc w:val="center"/>
              <w:rPr>
                <w:sz w:val="16"/>
                <w:szCs w:val="16"/>
                <w:lang w:val="en-US"/>
              </w:rPr>
            </w:pPr>
            <w:r>
              <w:rPr>
                <w:sz w:val="16"/>
                <w:szCs w:val="16"/>
                <w:lang w:val="en-US"/>
              </w:rPr>
              <w:t>2430116103218</w:t>
            </w:r>
          </w:p>
        </w:tc>
        <w:tc>
          <w:tcPr>
            <w:tcW w:w="6237" w:type="dxa"/>
            <w:gridSpan w:val="2"/>
            <w:tcBorders>
              <w:top w:val="nil"/>
              <w:bottom w:val="single" w:sz="2" w:space="0" w:color="auto"/>
            </w:tcBorders>
          </w:tcPr>
          <w:p w14:paraId="6821786F" w14:textId="77777777" w:rsidR="00B632C0" w:rsidRPr="00BA4555" w:rsidRDefault="00B632C0" w:rsidP="005A28C8">
            <w:pPr>
              <w:rPr>
                <w:lang w:val="en-US"/>
              </w:rPr>
            </w:pPr>
            <w:r w:rsidRPr="00BA4555">
              <w:rPr>
                <w:lang w:val="en-US"/>
              </w:rPr>
              <w:t>Vopsea de ulei orice culoare</w:t>
            </w:r>
          </w:p>
        </w:tc>
        <w:tc>
          <w:tcPr>
            <w:tcW w:w="1134" w:type="dxa"/>
            <w:tcBorders>
              <w:top w:val="nil"/>
              <w:bottom w:val="single" w:sz="2" w:space="0" w:color="auto"/>
            </w:tcBorders>
          </w:tcPr>
          <w:p w14:paraId="67162DDD"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58EA5492" w14:textId="77777777" w:rsidR="00B632C0" w:rsidRPr="00BA4555" w:rsidRDefault="00B632C0" w:rsidP="005A28C8">
            <w:pPr>
              <w:rPr>
                <w:lang w:val="en-US"/>
              </w:rPr>
            </w:pPr>
            <w:r w:rsidRPr="00BA4555">
              <w:rPr>
                <w:lang w:val="en-US"/>
              </w:rPr>
              <w:t>2,140</w:t>
            </w:r>
          </w:p>
        </w:tc>
      </w:tr>
      <w:tr w:rsidR="00B632C0" w14:paraId="2102C77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B39E5F9" w14:textId="77777777" w:rsidR="00B632C0" w:rsidRDefault="00B632C0" w:rsidP="005A28C8">
            <w:pPr>
              <w:rPr>
                <w:lang w:val="en-US"/>
              </w:rPr>
            </w:pPr>
          </w:p>
        </w:tc>
        <w:tc>
          <w:tcPr>
            <w:tcW w:w="1276" w:type="dxa"/>
            <w:gridSpan w:val="2"/>
            <w:tcBorders>
              <w:top w:val="nil"/>
              <w:bottom w:val="single" w:sz="2" w:space="0" w:color="auto"/>
            </w:tcBorders>
            <w:vAlign w:val="center"/>
          </w:tcPr>
          <w:p w14:paraId="17383A8E" w14:textId="77777777" w:rsidR="00B632C0" w:rsidRDefault="00B632C0" w:rsidP="005A28C8">
            <w:pPr>
              <w:jc w:val="center"/>
              <w:rPr>
                <w:sz w:val="16"/>
                <w:szCs w:val="16"/>
                <w:lang w:val="en-US"/>
              </w:rPr>
            </w:pPr>
            <w:r>
              <w:rPr>
                <w:sz w:val="16"/>
                <w:szCs w:val="16"/>
                <w:lang w:val="en-US"/>
              </w:rPr>
              <w:t>2430126105060</w:t>
            </w:r>
          </w:p>
        </w:tc>
        <w:tc>
          <w:tcPr>
            <w:tcW w:w="6237" w:type="dxa"/>
            <w:gridSpan w:val="2"/>
            <w:tcBorders>
              <w:top w:val="nil"/>
              <w:bottom w:val="single" w:sz="2" w:space="0" w:color="auto"/>
            </w:tcBorders>
          </w:tcPr>
          <w:p w14:paraId="632B1CCB" w14:textId="77777777" w:rsidR="00B632C0" w:rsidRPr="00BA4555" w:rsidRDefault="00B632C0" w:rsidP="005A28C8">
            <w:pPr>
              <w:rPr>
                <w:lang w:val="en-US"/>
              </w:rPr>
            </w:pPr>
            <w:r w:rsidRPr="00BA4555">
              <w:rPr>
                <w:lang w:val="en-US"/>
              </w:rPr>
              <w:t>Lac incolor L.001-31 NTR 90-80</w:t>
            </w:r>
          </w:p>
        </w:tc>
        <w:tc>
          <w:tcPr>
            <w:tcW w:w="1134" w:type="dxa"/>
            <w:tcBorders>
              <w:top w:val="nil"/>
              <w:bottom w:val="single" w:sz="2" w:space="0" w:color="auto"/>
            </w:tcBorders>
          </w:tcPr>
          <w:p w14:paraId="07FC9554"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7FF97B79" w14:textId="77777777" w:rsidR="00B632C0" w:rsidRPr="00BA4555" w:rsidRDefault="00B632C0" w:rsidP="005A28C8">
            <w:pPr>
              <w:rPr>
                <w:lang w:val="en-US"/>
              </w:rPr>
            </w:pPr>
            <w:r w:rsidRPr="00BA4555">
              <w:rPr>
                <w:lang w:val="en-US"/>
              </w:rPr>
              <w:t>1,605</w:t>
            </w:r>
          </w:p>
        </w:tc>
      </w:tr>
      <w:tr w:rsidR="00B632C0" w14:paraId="4F2073B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2AC1467" w14:textId="77777777" w:rsidR="00B632C0" w:rsidRDefault="00B632C0" w:rsidP="005A28C8">
            <w:pPr>
              <w:rPr>
                <w:lang w:val="en-US"/>
              </w:rPr>
            </w:pPr>
          </w:p>
        </w:tc>
        <w:tc>
          <w:tcPr>
            <w:tcW w:w="1276" w:type="dxa"/>
            <w:gridSpan w:val="2"/>
            <w:tcBorders>
              <w:top w:val="nil"/>
              <w:bottom w:val="single" w:sz="2" w:space="0" w:color="auto"/>
            </w:tcBorders>
            <w:vAlign w:val="center"/>
          </w:tcPr>
          <w:p w14:paraId="1E976EEA" w14:textId="77777777" w:rsidR="00B632C0" w:rsidRDefault="00B632C0" w:rsidP="005A28C8">
            <w:pPr>
              <w:jc w:val="center"/>
              <w:rPr>
                <w:sz w:val="16"/>
                <w:szCs w:val="16"/>
                <w:lang w:val="en-US"/>
              </w:rPr>
            </w:pPr>
            <w:r>
              <w:rPr>
                <w:sz w:val="16"/>
                <w:szCs w:val="16"/>
                <w:lang w:val="en-US"/>
              </w:rPr>
              <w:t>2430116105723</w:t>
            </w:r>
          </w:p>
        </w:tc>
        <w:tc>
          <w:tcPr>
            <w:tcW w:w="6237" w:type="dxa"/>
            <w:gridSpan w:val="2"/>
            <w:tcBorders>
              <w:top w:val="nil"/>
              <w:bottom w:val="single" w:sz="2" w:space="0" w:color="auto"/>
            </w:tcBorders>
          </w:tcPr>
          <w:p w14:paraId="3286C307" w14:textId="77777777" w:rsidR="00B632C0" w:rsidRPr="00BA4555" w:rsidRDefault="00B632C0" w:rsidP="005A28C8">
            <w:pPr>
              <w:rPr>
                <w:lang w:val="en-US"/>
              </w:rPr>
            </w:pPr>
            <w:r w:rsidRPr="00BA4555">
              <w:rPr>
                <w:lang w:val="en-US"/>
              </w:rPr>
              <w:t>Lac de baza alchidic L 005-5</w:t>
            </w:r>
          </w:p>
        </w:tc>
        <w:tc>
          <w:tcPr>
            <w:tcW w:w="1134" w:type="dxa"/>
            <w:tcBorders>
              <w:top w:val="nil"/>
              <w:bottom w:val="single" w:sz="2" w:space="0" w:color="auto"/>
            </w:tcBorders>
          </w:tcPr>
          <w:p w14:paraId="76F4C0FA"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269C2411" w14:textId="77777777" w:rsidR="00B632C0" w:rsidRPr="00BA4555" w:rsidRDefault="00B632C0" w:rsidP="005A28C8">
            <w:pPr>
              <w:rPr>
                <w:lang w:val="en-US"/>
              </w:rPr>
            </w:pPr>
            <w:r w:rsidRPr="00BA4555">
              <w:rPr>
                <w:lang w:val="en-US"/>
              </w:rPr>
              <w:t>1,605</w:t>
            </w:r>
          </w:p>
        </w:tc>
      </w:tr>
      <w:tr w:rsidR="00B632C0" w14:paraId="7A6A058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B0447FD" w14:textId="77777777" w:rsidR="00B632C0" w:rsidRDefault="00B632C0" w:rsidP="005A28C8">
            <w:pPr>
              <w:rPr>
                <w:lang w:val="en-US"/>
              </w:rPr>
            </w:pPr>
          </w:p>
        </w:tc>
        <w:tc>
          <w:tcPr>
            <w:tcW w:w="1276" w:type="dxa"/>
            <w:gridSpan w:val="2"/>
            <w:tcBorders>
              <w:top w:val="nil"/>
              <w:bottom w:val="single" w:sz="2" w:space="0" w:color="auto"/>
            </w:tcBorders>
            <w:vAlign w:val="center"/>
          </w:tcPr>
          <w:p w14:paraId="5E4A8F32" w14:textId="77777777" w:rsidR="00B632C0" w:rsidRDefault="00B632C0" w:rsidP="005A28C8">
            <w:pPr>
              <w:jc w:val="center"/>
              <w:rPr>
                <w:sz w:val="16"/>
                <w:szCs w:val="16"/>
                <w:lang w:val="en-US"/>
              </w:rPr>
            </w:pPr>
            <w:r>
              <w:rPr>
                <w:sz w:val="16"/>
                <w:szCs w:val="16"/>
                <w:lang w:val="en-US"/>
              </w:rPr>
              <w:t>2320116200535</w:t>
            </w:r>
          </w:p>
        </w:tc>
        <w:tc>
          <w:tcPr>
            <w:tcW w:w="6237" w:type="dxa"/>
            <w:gridSpan w:val="2"/>
            <w:tcBorders>
              <w:top w:val="nil"/>
              <w:bottom w:val="single" w:sz="2" w:space="0" w:color="auto"/>
            </w:tcBorders>
          </w:tcPr>
          <w:p w14:paraId="6D646CA5" w14:textId="77777777" w:rsidR="00B632C0" w:rsidRPr="00BA4555" w:rsidRDefault="00B632C0" w:rsidP="005A28C8">
            <w:pPr>
              <w:rPr>
                <w:lang w:val="en-US"/>
              </w:rPr>
            </w:pPr>
            <w:r w:rsidRPr="00BA4555">
              <w:rPr>
                <w:lang w:val="en-US"/>
              </w:rPr>
              <w:t>Benzina extractie tip 80/120</w:t>
            </w:r>
          </w:p>
        </w:tc>
        <w:tc>
          <w:tcPr>
            <w:tcW w:w="1134" w:type="dxa"/>
            <w:tcBorders>
              <w:top w:val="nil"/>
              <w:bottom w:val="single" w:sz="2" w:space="0" w:color="auto"/>
            </w:tcBorders>
          </w:tcPr>
          <w:p w14:paraId="40A8DCF8" w14:textId="77777777" w:rsidR="00B632C0" w:rsidRPr="00BA4555" w:rsidRDefault="00B632C0" w:rsidP="005A28C8">
            <w:pPr>
              <w:rPr>
                <w:lang w:val="en-US"/>
              </w:rPr>
            </w:pPr>
            <w:r w:rsidRPr="00BA4555">
              <w:rPr>
                <w:lang w:val="en-US"/>
              </w:rPr>
              <w:t>l</w:t>
            </w:r>
          </w:p>
        </w:tc>
        <w:tc>
          <w:tcPr>
            <w:tcW w:w="1134" w:type="dxa"/>
            <w:tcBorders>
              <w:top w:val="nil"/>
              <w:bottom w:val="single" w:sz="2" w:space="0" w:color="auto"/>
              <w:right w:val="single" w:sz="4" w:space="0" w:color="auto"/>
            </w:tcBorders>
          </w:tcPr>
          <w:p w14:paraId="2931E6A5" w14:textId="77777777" w:rsidR="00B632C0" w:rsidRPr="00BA4555" w:rsidRDefault="00B632C0" w:rsidP="005A28C8">
            <w:pPr>
              <w:rPr>
                <w:lang w:val="en-US"/>
              </w:rPr>
            </w:pPr>
            <w:r w:rsidRPr="00BA4555">
              <w:rPr>
                <w:lang w:val="en-US"/>
              </w:rPr>
              <w:t>1,070</w:t>
            </w:r>
          </w:p>
        </w:tc>
      </w:tr>
      <w:tr w:rsidR="00B632C0" w14:paraId="0D9CBD6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0631815" w14:textId="77777777" w:rsidR="00B632C0" w:rsidRDefault="00B632C0" w:rsidP="005A28C8">
            <w:pPr>
              <w:rPr>
                <w:lang w:val="en-US"/>
              </w:rPr>
            </w:pPr>
          </w:p>
        </w:tc>
        <w:tc>
          <w:tcPr>
            <w:tcW w:w="1276" w:type="dxa"/>
            <w:gridSpan w:val="2"/>
            <w:tcBorders>
              <w:top w:val="nil"/>
              <w:bottom w:val="single" w:sz="2" w:space="0" w:color="auto"/>
            </w:tcBorders>
            <w:vAlign w:val="center"/>
          </w:tcPr>
          <w:p w14:paraId="049FCA34" w14:textId="77777777" w:rsidR="00B632C0" w:rsidRDefault="00B632C0" w:rsidP="005A28C8">
            <w:pPr>
              <w:jc w:val="center"/>
              <w:rPr>
                <w:sz w:val="16"/>
                <w:szCs w:val="16"/>
                <w:lang w:val="en-US"/>
              </w:rPr>
            </w:pPr>
            <w:r>
              <w:rPr>
                <w:sz w:val="16"/>
                <w:szCs w:val="16"/>
                <w:lang w:val="en-US"/>
              </w:rPr>
              <w:t>2881116001666</w:t>
            </w:r>
          </w:p>
        </w:tc>
        <w:tc>
          <w:tcPr>
            <w:tcW w:w="6237" w:type="dxa"/>
            <w:gridSpan w:val="2"/>
            <w:tcBorders>
              <w:top w:val="nil"/>
              <w:bottom w:val="single" w:sz="2" w:space="0" w:color="auto"/>
            </w:tcBorders>
          </w:tcPr>
          <w:p w14:paraId="011CE7F0" w14:textId="77777777" w:rsidR="00B632C0" w:rsidRPr="00BA4555" w:rsidRDefault="00B632C0" w:rsidP="005A28C8">
            <w:pPr>
              <w:rPr>
                <w:lang w:val="en-US"/>
              </w:rPr>
            </w:pPr>
            <w:r w:rsidRPr="00BA4555">
              <w:rPr>
                <w:lang w:val="en-US"/>
              </w:rPr>
              <w:t>Hirtie slef.usc.sticla foi 23 x 30 gr 25 S 1581</w:t>
            </w:r>
          </w:p>
        </w:tc>
        <w:tc>
          <w:tcPr>
            <w:tcW w:w="1134" w:type="dxa"/>
            <w:tcBorders>
              <w:top w:val="nil"/>
              <w:bottom w:val="single" w:sz="2" w:space="0" w:color="auto"/>
            </w:tcBorders>
          </w:tcPr>
          <w:p w14:paraId="4CFA9AC2" w14:textId="77777777" w:rsidR="00B632C0" w:rsidRPr="00BA4555" w:rsidRDefault="00B632C0" w:rsidP="005A28C8">
            <w:pPr>
              <w:rPr>
                <w:lang w:val="en-US"/>
              </w:rPr>
            </w:pPr>
            <w:r w:rsidRPr="00BA4555">
              <w:rPr>
                <w:lang w:val="en-US"/>
              </w:rPr>
              <w:t>buc</w:t>
            </w:r>
          </w:p>
        </w:tc>
        <w:tc>
          <w:tcPr>
            <w:tcW w:w="1134" w:type="dxa"/>
            <w:tcBorders>
              <w:top w:val="nil"/>
              <w:bottom w:val="single" w:sz="2" w:space="0" w:color="auto"/>
              <w:right w:val="single" w:sz="4" w:space="0" w:color="auto"/>
            </w:tcBorders>
          </w:tcPr>
          <w:p w14:paraId="450FE3A3" w14:textId="77777777" w:rsidR="00B632C0" w:rsidRPr="00BA4555" w:rsidRDefault="00B632C0" w:rsidP="005A28C8">
            <w:pPr>
              <w:rPr>
                <w:lang w:val="en-US"/>
              </w:rPr>
            </w:pPr>
            <w:r w:rsidRPr="00BA4555">
              <w:rPr>
                <w:lang w:val="en-US"/>
              </w:rPr>
              <w:t>1,070</w:t>
            </w:r>
          </w:p>
        </w:tc>
      </w:tr>
      <w:tr w:rsidR="00B632C0" w14:paraId="5A5EA01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11A11EC" w14:textId="77777777" w:rsidR="00B632C0" w:rsidRDefault="00B632C0" w:rsidP="005A28C8">
            <w:pPr>
              <w:rPr>
                <w:lang w:val="en-US"/>
              </w:rPr>
            </w:pPr>
          </w:p>
        </w:tc>
        <w:tc>
          <w:tcPr>
            <w:tcW w:w="1276" w:type="dxa"/>
            <w:gridSpan w:val="2"/>
            <w:tcBorders>
              <w:top w:val="nil"/>
              <w:bottom w:val="single" w:sz="2" w:space="0" w:color="auto"/>
            </w:tcBorders>
            <w:vAlign w:val="center"/>
          </w:tcPr>
          <w:p w14:paraId="702E62D9" w14:textId="77777777" w:rsidR="00B632C0" w:rsidRDefault="00B632C0" w:rsidP="005A28C8">
            <w:pPr>
              <w:jc w:val="center"/>
              <w:rPr>
                <w:sz w:val="16"/>
                <w:szCs w:val="16"/>
                <w:lang w:val="en-US"/>
              </w:rPr>
            </w:pPr>
            <w:r>
              <w:rPr>
                <w:sz w:val="16"/>
                <w:szCs w:val="16"/>
                <w:lang w:val="en-US"/>
              </w:rPr>
              <w:t>1711317306661</w:t>
            </w:r>
          </w:p>
        </w:tc>
        <w:tc>
          <w:tcPr>
            <w:tcW w:w="6237" w:type="dxa"/>
            <w:gridSpan w:val="2"/>
            <w:tcBorders>
              <w:top w:val="nil"/>
              <w:bottom w:val="single" w:sz="2" w:space="0" w:color="auto"/>
            </w:tcBorders>
          </w:tcPr>
          <w:p w14:paraId="3E93100D" w14:textId="77777777" w:rsidR="00B632C0" w:rsidRPr="00BA4555" w:rsidRDefault="00B632C0" w:rsidP="005A28C8">
            <w:pPr>
              <w:rPr>
                <w:lang w:val="en-US"/>
              </w:rPr>
            </w:pPr>
            <w:r w:rsidRPr="00BA4555">
              <w:rPr>
                <w:lang w:val="en-US"/>
              </w:rPr>
              <w:t>Bumbac de sters</w:t>
            </w:r>
          </w:p>
        </w:tc>
        <w:tc>
          <w:tcPr>
            <w:tcW w:w="1134" w:type="dxa"/>
            <w:tcBorders>
              <w:top w:val="nil"/>
              <w:bottom w:val="single" w:sz="2" w:space="0" w:color="auto"/>
            </w:tcBorders>
          </w:tcPr>
          <w:p w14:paraId="2ADB87E2" w14:textId="77777777" w:rsidR="00B632C0" w:rsidRPr="00BA4555" w:rsidRDefault="00B632C0" w:rsidP="005A28C8">
            <w:pPr>
              <w:rPr>
                <w:lang w:val="en-US"/>
              </w:rPr>
            </w:pPr>
            <w:r w:rsidRPr="00BA4555">
              <w:rPr>
                <w:lang w:val="en-US"/>
              </w:rPr>
              <w:t>kg</w:t>
            </w:r>
          </w:p>
        </w:tc>
        <w:tc>
          <w:tcPr>
            <w:tcW w:w="1134" w:type="dxa"/>
            <w:tcBorders>
              <w:top w:val="nil"/>
              <w:bottom w:val="single" w:sz="2" w:space="0" w:color="auto"/>
              <w:right w:val="single" w:sz="4" w:space="0" w:color="auto"/>
            </w:tcBorders>
          </w:tcPr>
          <w:p w14:paraId="42F8B5AE" w14:textId="77777777" w:rsidR="00B632C0" w:rsidRPr="00BA4555" w:rsidRDefault="00B632C0" w:rsidP="005A28C8">
            <w:pPr>
              <w:rPr>
                <w:lang w:val="en-US"/>
              </w:rPr>
            </w:pPr>
            <w:r w:rsidRPr="00BA4555">
              <w:rPr>
                <w:lang w:val="en-US"/>
              </w:rPr>
              <w:t>0,321</w:t>
            </w:r>
          </w:p>
        </w:tc>
      </w:tr>
      <w:tr w:rsidR="00B632C0" w14:paraId="4B764AF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B315272" w14:textId="77777777" w:rsidR="00B632C0" w:rsidRDefault="00B632C0" w:rsidP="005A28C8">
            <w:pPr>
              <w:rPr>
                <w:lang w:val="en-US"/>
              </w:rPr>
            </w:pPr>
          </w:p>
        </w:tc>
        <w:tc>
          <w:tcPr>
            <w:tcW w:w="1276" w:type="dxa"/>
            <w:gridSpan w:val="2"/>
            <w:tcBorders>
              <w:top w:val="nil"/>
              <w:bottom w:val="single" w:sz="2" w:space="0" w:color="auto"/>
            </w:tcBorders>
            <w:vAlign w:val="center"/>
          </w:tcPr>
          <w:p w14:paraId="2E34DE6B" w14:textId="77777777" w:rsidR="00B632C0" w:rsidRDefault="00B632C0" w:rsidP="005A28C8">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3D458437" w14:textId="77777777" w:rsidR="00B632C0" w:rsidRPr="00BA4555" w:rsidRDefault="00B632C0" w:rsidP="005A28C8">
            <w:pPr>
              <w:rPr>
                <w:lang w:val="en-US"/>
              </w:rPr>
            </w:pPr>
            <w:r w:rsidRPr="00BA4555">
              <w:rPr>
                <w:lang w:val="en-US"/>
              </w:rPr>
              <w:t>Macara de fereastra</w:t>
            </w:r>
          </w:p>
        </w:tc>
        <w:tc>
          <w:tcPr>
            <w:tcW w:w="1134" w:type="dxa"/>
            <w:tcBorders>
              <w:top w:val="nil"/>
              <w:bottom w:val="single" w:sz="2" w:space="0" w:color="auto"/>
            </w:tcBorders>
          </w:tcPr>
          <w:p w14:paraId="2EEE078D" w14:textId="77777777" w:rsidR="00B632C0" w:rsidRPr="00BA4555" w:rsidRDefault="00B632C0" w:rsidP="005A28C8">
            <w:pPr>
              <w:rPr>
                <w:lang w:val="en-US"/>
              </w:rPr>
            </w:pPr>
            <w:r w:rsidRPr="00BA4555">
              <w:rPr>
                <w:lang w:val="en-US"/>
              </w:rPr>
              <w:t>h-ut</w:t>
            </w:r>
          </w:p>
        </w:tc>
        <w:tc>
          <w:tcPr>
            <w:tcW w:w="1134" w:type="dxa"/>
            <w:tcBorders>
              <w:top w:val="nil"/>
              <w:bottom w:val="single" w:sz="2" w:space="0" w:color="auto"/>
              <w:right w:val="single" w:sz="4" w:space="0" w:color="auto"/>
            </w:tcBorders>
          </w:tcPr>
          <w:p w14:paraId="7CA47054" w14:textId="77777777" w:rsidR="00B632C0" w:rsidRPr="00BA4555" w:rsidRDefault="00B632C0" w:rsidP="005A28C8">
            <w:pPr>
              <w:rPr>
                <w:lang w:val="en-US"/>
              </w:rPr>
            </w:pPr>
            <w:r w:rsidRPr="00BA4555">
              <w:rPr>
                <w:lang w:val="en-US"/>
              </w:rPr>
              <w:t>0,107</w:t>
            </w:r>
          </w:p>
        </w:tc>
      </w:tr>
      <w:tr w:rsidR="00B632C0" w:rsidRPr="00EB582C" w14:paraId="690C3904"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427AB26"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0DD7F1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C6238C0" w14:textId="77777777" w:rsidR="00B632C0" w:rsidRDefault="00B632C0" w:rsidP="005A28C8">
            <w:pPr>
              <w:rPr>
                <w:i/>
                <w:iCs/>
                <w:lang w:val="en-US"/>
              </w:rPr>
            </w:pPr>
          </w:p>
        </w:tc>
        <w:tc>
          <w:tcPr>
            <w:tcW w:w="1134" w:type="dxa"/>
            <w:tcBorders>
              <w:top w:val="nil"/>
              <w:left w:val="single" w:sz="6" w:space="0" w:color="auto"/>
              <w:bottom w:val="nil"/>
              <w:right w:val="nil"/>
            </w:tcBorders>
          </w:tcPr>
          <w:p w14:paraId="3F2806F3"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D9F7303" w14:textId="77777777" w:rsidR="00B632C0" w:rsidRPr="00EB582C" w:rsidRDefault="00B632C0" w:rsidP="005A28C8">
            <w:pPr>
              <w:rPr>
                <w:lang w:val="en-US"/>
              </w:rPr>
            </w:pPr>
          </w:p>
        </w:tc>
      </w:tr>
      <w:tr w:rsidR="00B632C0" w14:paraId="416B99E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14F44345" w14:textId="77777777" w:rsidR="00B632C0" w:rsidRDefault="00B632C0" w:rsidP="005A28C8">
            <w:pPr>
              <w:rPr>
                <w:lang w:val="en-US"/>
              </w:rPr>
            </w:pPr>
            <w:r>
              <w:rPr>
                <w:lang w:val="en-US"/>
              </w:rPr>
              <w:t>96</w:t>
            </w:r>
          </w:p>
        </w:tc>
        <w:tc>
          <w:tcPr>
            <w:tcW w:w="1276" w:type="dxa"/>
            <w:gridSpan w:val="2"/>
            <w:tcBorders>
              <w:top w:val="single" w:sz="4" w:space="0" w:color="auto"/>
              <w:bottom w:val="single" w:sz="4" w:space="0" w:color="auto"/>
            </w:tcBorders>
          </w:tcPr>
          <w:p w14:paraId="79C5685B" w14:textId="77777777" w:rsidR="00B632C0" w:rsidRDefault="00B632C0" w:rsidP="005A28C8">
            <w:pPr>
              <w:rPr>
                <w:lang w:val="en-US"/>
              </w:rPr>
            </w:pPr>
            <w:r>
              <w:rPr>
                <w:lang w:val="en-US"/>
              </w:rPr>
              <w:t>RpIF12A</w:t>
            </w:r>
          </w:p>
          <w:p w14:paraId="25417767"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B8E6622" w14:textId="77777777" w:rsidR="00B632C0" w:rsidRDefault="00B632C0" w:rsidP="005A28C8">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00F11DA4"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D0AD6A6"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63D96F60"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98,300</w:t>
            </w:r>
          </w:p>
          <w:p w14:paraId="2792AFB6" w14:textId="77777777" w:rsidR="00B632C0" w:rsidRDefault="00B632C0" w:rsidP="005A28C8">
            <w:pPr>
              <w:jc w:val="center"/>
              <w:rPr>
                <w:lang w:val="en-US"/>
              </w:rPr>
            </w:pPr>
          </w:p>
        </w:tc>
      </w:tr>
      <w:tr w:rsidR="00B632C0" w14:paraId="30F7BE7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7FD1DDF" w14:textId="77777777" w:rsidR="00B632C0" w:rsidRDefault="00B632C0" w:rsidP="005A28C8">
            <w:pPr>
              <w:rPr>
                <w:lang w:val="en-US"/>
              </w:rPr>
            </w:pPr>
          </w:p>
        </w:tc>
        <w:tc>
          <w:tcPr>
            <w:tcW w:w="1276" w:type="dxa"/>
            <w:gridSpan w:val="2"/>
            <w:tcBorders>
              <w:top w:val="nil"/>
              <w:bottom w:val="single" w:sz="2" w:space="0" w:color="auto"/>
            </w:tcBorders>
            <w:vAlign w:val="center"/>
          </w:tcPr>
          <w:p w14:paraId="246FC8C2" w14:textId="77777777" w:rsidR="00B632C0" w:rsidRDefault="00B632C0" w:rsidP="005A28C8">
            <w:pPr>
              <w:jc w:val="center"/>
              <w:rPr>
                <w:sz w:val="16"/>
                <w:szCs w:val="16"/>
                <w:lang w:val="en-US"/>
              </w:rPr>
            </w:pPr>
            <w:r>
              <w:rPr>
                <w:sz w:val="16"/>
                <w:szCs w:val="16"/>
                <w:lang w:val="en-US"/>
              </w:rPr>
              <w:t>7136040011800</w:t>
            </w:r>
          </w:p>
        </w:tc>
        <w:tc>
          <w:tcPr>
            <w:tcW w:w="6237" w:type="dxa"/>
            <w:gridSpan w:val="2"/>
            <w:tcBorders>
              <w:top w:val="nil"/>
              <w:bottom w:val="single" w:sz="2" w:space="0" w:color="auto"/>
            </w:tcBorders>
          </w:tcPr>
          <w:p w14:paraId="6F757EA9" w14:textId="77777777" w:rsidR="00B632C0" w:rsidRPr="00B3248F" w:rsidRDefault="00B632C0" w:rsidP="005A28C8">
            <w:pPr>
              <w:rPr>
                <w:lang w:val="en-US"/>
              </w:rPr>
            </w:pPr>
            <w:r w:rsidRPr="00B3248F">
              <w:rPr>
                <w:lang w:val="en-US"/>
              </w:rPr>
              <w:t xml:space="preserve">Instalator incalzire </w:t>
            </w:r>
          </w:p>
        </w:tc>
        <w:tc>
          <w:tcPr>
            <w:tcW w:w="1134" w:type="dxa"/>
            <w:tcBorders>
              <w:top w:val="nil"/>
              <w:bottom w:val="single" w:sz="2" w:space="0" w:color="auto"/>
            </w:tcBorders>
          </w:tcPr>
          <w:p w14:paraId="0988FE7A"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67974325" w14:textId="77777777" w:rsidR="00B632C0" w:rsidRPr="00B3248F" w:rsidRDefault="00B632C0" w:rsidP="005A28C8">
            <w:pPr>
              <w:rPr>
                <w:lang w:val="en-US"/>
              </w:rPr>
            </w:pPr>
            <w:r w:rsidRPr="00B3248F">
              <w:rPr>
                <w:lang w:val="en-US"/>
              </w:rPr>
              <w:t>14,745</w:t>
            </w:r>
          </w:p>
        </w:tc>
      </w:tr>
      <w:tr w:rsidR="00B632C0" w14:paraId="5FC0AFD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B524414" w14:textId="77777777" w:rsidR="00B632C0" w:rsidRDefault="00B632C0" w:rsidP="005A28C8">
            <w:pPr>
              <w:rPr>
                <w:lang w:val="en-US"/>
              </w:rPr>
            </w:pPr>
          </w:p>
        </w:tc>
        <w:tc>
          <w:tcPr>
            <w:tcW w:w="1276" w:type="dxa"/>
            <w:gridSpan w:val="2"/>
            <w:tcBorders>
              <w:top w:val="nil"/>
              <w:bottom w:val="single" w:sz="2" w:space="0" w:color="auto"/>
            </w:tcBorders>
            <w:vAlign w:val="center"/>
          </w:tcPr>
          <w:p w14:paraId="0E0A883D" w14:textId="77777777" w:rsidR="00B632C0" w:rsidRDefault="00B632C0" w:rsidP="005A28C8">
            <w:pPr>
              <w:jc w:val="center"/>
              <w:rPr>
                <w:sz w:val="16"/>
                <w:szCs w:val="16"/>
                <w:lang w:val="en-US"/>
              </w:rPr>
            </w:pPr>
            <w:r>
              <w:rPr>
                <w:sz w:val="16"/>
                <w:szCs w:val="16"/>
                <w:lang w:val="en-US"/>
              </w:rPr>
              <w:t>2430226101260</w:t>
            </w:r>
          </w:p>
        </w:tc>
        <w:tc>
          <w:tcPr>
            <w:tcW w:w="6237" w:type="dxa"/>
            <w:gridSpan w:val="2"/>
            <w:tcBorders>
              <w:top w:val="nil"/>
              <w:bottom w:val="single" w:sz="2" w:space="0" w:color="auto"/>
            </w:tcBorders>
          </w:tcPr>
          <w:p w14:paraId="45193EE3" w14:textId="77777777" w:rsidR="00B632C0" w:rsidRPr="00B3248F" w:rsidRDefault="00B632C0" w:rsidP="005A28C8">
            <w:pPr>
              <w:rPr>
                <w:lang w:val="en-US"/>
              </w:rPr>
            </w:pPr>
            <w:r w:rsidRPr="00B3248F">
              <w:rPr>
                <w:lang w:val="en-US"/>
              </w:rPr>
              <w:t>Grund minium</w:t>
            </w:r>
          </w:p>
        </w:tc>
        <w:tc>
          <w:tcPr>
            <w:tcW w:w="1134" w:type="dxa"/>
            <w:tcBorders>
              <w:top w:val="nil"/>
              <w:bottom w:val="single" w:sz="2" w:space="0" w:color="auto"/>
            </w:tcBorders>
          </w:tcPr>
          <w:p w14:paraId="748E632D"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157FB7F3" w14:textId="77777777" w:rsidR="00B632C0" w:rsidRPr="00B3248F" w:rsidRDefault="00B632C0" w:rsidP="005A28C8">
            <w:pPr>
              <w:rPr>
                <w:lang w:val="en-US"/>
              </w:rPr>
            </w:pPr>
            <w:r w:rsidRPr="00B3248F">
              <w:rPr>
                <w:lang w:val="en-US"/>
              </w:rPr>
              <w:t>1,474</w:t>
            </w:r>
          </w:p>
        </w:tc>
      </w:tr>
      <w:tr w:rsidR="00B632C0" w14:paraId="424742D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E264DF3" w14:textId="77777777" w:rsidR="00B632C0" w:rsidRDefault="00B632C0" w:rsidP="005A28C8">
            <w:pPr>
              <w:rPr>
                <w:lang w:val="en-US"/>
              </w:rPr>
            </w:pPr>
          </w:p>
        </w:tc>
        <w:tc>
          <w:tcPr>
            <w:tcW w:w="1276" w:type="dxa"/>
            <w:gridSpan w:val="2"/>
            <w:tcBorders>
              <w:top w:val="nil"/>
              <w:bottom w:val="single" w:sz="2" w:space="0" w:color="auto"/>
            </w:tcBorders>
            <w:vAlign w:val="center"/>
          </w:tcPr>
          <w:p w14:paraId="1E895FBC" w14:textId="77777777" w:rsidR="00B632C0" w:rsidRDefault="00B632C0" w:rsidP="005A28C8">
            <w:pPr>
              <w:jc w:val="center"/>
              <w:rPr>
                <w:sz w:val="16"/>
                <w:szCs w:val="16"/>
                <w:lang w:val="en-US"/>
              </w:rPr>
            </w:pPr>
            <w:r>
              <w:rPr>
                <w:sz w:val="16"/>
                <w:szCs w:val="16"/>
                <w:lang w:val="en-US"/>
              </w:rPr>
              <w:t>2430116103218</w:t>
            </w:r>
          </w:p>
        </w:tc>
        <w:tc>
          <w:tcPr>
            <w:tcW w:w="6237" w:type="dxa"/>
            <w:gridSpan w:val="2"/>
            <w:tcBorders>
              <w:top w:val="nil"/>
              <w:bottom w:val="single" w:sz="2" w:space="0" w:color="auto"/>
            </w:tcBorders>
          </w:tcPr>
          <w:p w14:paraId="172A7DE6" w14:textId="77777777" w:rsidR="00B632C0" w:rsidRPr="00B3248F" w:rsidRDefault="00B632C0" w:rsidP="005A28C8">
            <w:pPr>
              <w:rPr>
                <w:lang w:val="en-US"/>
              </w:rPr>
            </w:pPr>
            <w:r w:rsidRPr="00B3248F">
              <w:rPr>
                <w:lang w:val="en-US"/>
              </w:rPr>
              <w:t>Vopsea de ulei orice culoare</w:t>
            </w:r>
          </w:p>
        </w:tc>
        <w:tc>
          <w:tcPr>
            <w:tcW w:w="1134" w:type="dxa"/>
            <w:tcBorders>
              <w:top w:val="nil"/>
              <w:bottom w:val="single" w:sz="2" w:space="0" w:color="auto"/>
            </w:tcBorders>
          </w:tcPr>
          <w:p w14:paraId="542CA8C9"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505404C1" w14:textId="77777777" w:rsidR="00B632C0" w:rsidRPr="00B3248F" w:rsidRDefault="00B632C0" w:rsidP="005A28C8">
            <w:pPr>
              <w:rPr>
                <w:lang w:val="en-US"/>
              </w:rPr>
            </w:pPr>
            <w:r w:rsidRPr="00B3248F">
              <w:rPr>
                <w:lang w:val="en-US"/>
              </w:rPr>
              <w:t>2,949</w:t>
            </w:r>
          </w:p>
        </w:tc>
      </w:tr>
      <w:tr w:rsidR="00B632C0" w14:paraId="4647437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2DD27EC" w14:textId="77777777" w:rsidR="00B632C0" w:rsidRDefault="00B632C0" w:rsidP="005A28C8">
            <w:pPr>
              <w:rPr>
                <w:lang w:val="en-US"/>
              </w:rPr>
            </w:pPr>
          </w:p>
        </w:tc>
        <w:tc>
          <w:tcPr>
            <w:tcW w:w="1276" w:type="dxa"/>
            <w:gridSpan w:val="2"/>
            <w:tcBorders>
              <w:top w:val="nil"/>
              <w:bottom w:val="single" w:sz="2" w:space="0" w:color="auto"/>
            </w:tcBorders>
            <w:vAlign w:val="center"/>
          </w:tcPr>
          <w:p w14:paraId="39516A71" w14:textId="77777777" w:rsidR="00B632C0" w:rsidRDefault="00B632C0" w:rsidP="005A28C8">
            <w:pPr>
              <w:jc w:val="center"/>
              <w:rPr>
                <w:sz w:val="16"/>
                <w:szCs w:val="16"/>
                <w:lang w:val="en-US"/>
              </w:rPr>
            </w:pPr>
            <w:r>
              <w:rPr>
                <w:sz w:val="16"/>
                <w:szCs w:val="16"/>
                <w:lang w:val="en-US"/>
              </w:rPr>
              <w:t>2320116200573</w:t>
            </w:r>
          </w:p>
        </w:tc>
        <w:tc>
          <w:tcPr>
            <w:tcW w:w="6237" w:type="dxa"/>
            <w:gridSpan w:val="2"/>
            <w:tcBorders>
              <w:top w:val="nil"/>
              <w:bottom w:val="single" w:sz="2" w:space="0" w:color="auto"/>
            </w:tcBorders>
          </w:tcPr>
          <w:p w14:paraId="036D4580" w14:textId="77777777" w:rsidR="00B632C0" w:rsidRPr="00B3248F" w:rsidRDefault="00B632C0" w:rsidP="005A28C8">
            <w:pPr>
              <w:rPr>
                <w:lang w:val="en-US"/>
              </w:rPr>
            </w:pPr>
            <w:r w:rsidRPr="00B3248F">
              <w:rPr>
                <w:lang w:val="en-US"/>
              </w:rPr>
              <w:t>Benzina auto tip CO/R 75</w:t>
            </w:r>
          </w:p>
        </w:tc>
        <w:tc>
          <w:tcPr>
            <w:tcW w:w="1134" w:type="dxa"/>
            <w:tcBorders>
              <w:top w:val="nil"/>
              <w:bottom w:val="single" w:sz="2" w:space="0" w:color="auto"/>
            </w:tcBorders>
          </w:tcPr>
          <w:p w14:paraId="120FE7D1" w14:textId="77777777" w:rsidR="00B632C0" w:rsidRPr="00B3248F" w:rsidRDefault="00B632C0" w:rsidP="005A28C8">
            <w:pPr>
              <w:rPr>
                <w:lang w:val="en-US"/>
              </w:rPr>
            </w:pPr>
            <w:r w:rsidRPr="00B3248F">
              <w:rPr>
                <w:lang w:val="en-US"/>
              </w:rPr>
              <w:t>l</w:t>
            </w:r>
          </w:p>
        </w:tc>
        <w:tc>
          <w:tcPr>
            <w:tcW w:w="1134" w:type="dxa"/>
            <w:tcBorders>
              <w:top w:val="nil"/>
              <w:bottom w:val="single" w:sz="2" w:space="0" w:color="auto"/>
              <w:right w:val="single" w:sz="4" w:space="0" w:color="auto"/>
            </w:tcBorders>
          </w:tcPr>
          <w:p w14:paraId="073CE5C4" w14:textId="77777777" w:rsidR="00B632C0" w:rsidRPr="00B3248F" w:rsidRDefault="00B632C0" w:rsidP="005A28C8">
            <w:pPr>
              <w:rPr>
                <w:lang w:val="en-US"/>
              </w:rPr>
            </w:pPr>
            <w:r w:rsidRPr="00B3248F">
              <w:rPr>
                <w:lang w:val="en-US"/>
              </w:rPr>
              <w:t>0,983</w:t>
            </w:r>
          </w:p>
        </w:tc>
      </w:tr>
      <w:tr w:rsidR="00B632C0" w14:paraId="4FEDC3C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6F39C46" w14:textId="77777777" w:rsidR="00B632C0" w:rsidRDefault="00B632C0" w:rsidP="005A28C8">
            <w:pPr>
              <w:rPr>
                <w:lang w:val="en-US"/>
              </w:rPr>
            </w:pPr>
          </w:p>
        </w:tc>
        <w:tc>
          <w:tcPr>
            <w:tcW w:w="1276" w:type="dxa"/>
            <w:gridSpan w:val="2"/>
            <w:tcBorders>
              <w:top w:val="nil"/>
              <w:bottom w:val="single" w:sz="2" w:space="0" w:color="auto"/>
            </w:tcBorders>
            <w:vAlign w:val="center"/>
          </w:tcPr>
          <w:p w14:paraId="3ABEE8D2" w14:textId="77777777" w:rsidR="00B632C0" w:rsidRDefault="00B632C0" w:rsidP="005A28C8">
            <w:pPr>
              <w:jc w:val="center"/>
              <w:rPr>
                <w:sz w:val="16"/>
                <w:szCs w:val="16"/>
                <w:lang w:val="en-US"/>
              </w:rPr>
            </w:pPr>
            <w:r>
              <w:rPr>
                <w:sz w:val="16"/>
                <w:szCs w:val="16"/>
                <w:lang w:val="en-US"/>
              </w:rPr>
              <w:t>2430117326844</w:t>
            </w:r>
          </w:p>
        </w:tc>
        <w:tc>
          <w:tcPr>
            <w:tcW w:w="6237" w:type="dxa"/>
            <w:gridSpan w:val="2"/>
            <w:tcBorders>
              <w:top w:val="nil"/>
              <w:bottom w:val="single" w:sz="2" w:space="0" w:color="auto"/>
            </w:tcBorders>
          </w:tcPr>
          <w:p w14:paraId="48F68D64" w14:textId="77777777" w:rsidR="00B632C0" w:rsidRPr="00B3248F" w:rsidRDefault="00B632C0" w:rsidP="005A28C8">
            <w:pPr>
              <w:rPr>
                <w:lang w:val="en-US"/>
              </w:rPr>
            </w:pPr>
            <w:r w:rsidRPr="00B3248F">
              <w:rPr>
                <w:lang w:val="en-US"/>
              </w:rPr>
              <w:t>Lac rezistent la temperatura</w:t>
            </w:r>
          </w:p>
        </w:tc>
        <w:tc>
          <w:tcPr>
            <w:tcW w:w="1134" w:type="dxa"/>
            <w:tcBorders>
              <w:top w:val="nil"/>
              <w:bottom w:val="single" w:sz="2" w:space="0" w:color="auto"/>
            </w:tcBorders>
          </w:tcPr>
          <w:p w14:paraId="359B0BA5"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181A9C60" w14:textId="77777777" w:rsidR="00B632C0" w:rsidRPr="00B3248F" w:rsidRDefault="00B632C0" w:rsidP="005A28C8">
            <w:pPr>
              <w:rPr>
                <w:lang w:val="en-US"/>
              </w:rPr>
            </w:pPr>
            <w:r w:rsidRPr="00B3248F">
              <w:rPr>
                <w:lang w:val="en-US"/>
              </w:rPr>
              <w:t>1,474</w:t>
            </w:r>
          </w:p>
        </w:tc>
      </w:tr>
      <w:tr w:rsidR="00B632C0" w14:paraId="7B40660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F7C65E8" w14:textId="77777777" w:rsidR="00B632C0" w:rsidRDefault="00B632C0" w:rsidP="005A28C8">
            <w:pPr>
              <w:rPr>
                <w:lang w:val="en-US"/>
              </w:rPr>
            </w:pPr>
          </w:p>
        </w:tc>
        <w:tc>
          <w:tcPr>
            <w:tcW w:w="1276" w:type="dxa"/>
            <w:gridSpan w:val="2"/>
            <w:tcBorders>
              <w:top w:val="nil"/>
              <w:bottom w:val="single" w:sz="2" w:space="0" w:color="auto"/>
            </w:tcBorders>
            <w:vAlign w:val="center"/>
          </w:tcPr>
          <w:p w14:paraId="125E7377" w14:textId="77777777" w:rsidR="00B632C0" w:rsidRDefault="00B632C0" w:rsidP="005A28C8">
            <w:pPr>
              <w:jc w:val="center"/>
              <w:rPr>
                <w:sz w:val="16"/>
                <w:szCs w:val="16"/>
                <w:lang w:val="en-US"/>
              </w:rPr>
            </w:pPr>
            <w:r>
              <w:rPr>
                <w:sz w:val="16"/>
                <w:szCs w:val="16"/>
                <w:lang w:val="en-US"/>
              </w:rPr>
              <w:t>1542126108945</w:t>
            </w:r>
          </w:p>
        </w:tc>
        <w:tc>
          <w:tcPr>
            <w:tcW w:w="6237" w:type="dxa"/>
            <w:gridSpan w:val="2"/>
            <w:tcBorders>
              <w:top w:val="nil"/>
              <w:bottom w:val="single" w:sz="2" w:space="0" w:color="auto"/>
            </w:tcBorders>
          </w:tcPr>
          <w:p w14:paraId="4C804B36" w14:textId="77777777" w:rsidR="00B632C0" w:rsidRPr="00B3248F" w:rsidRDefault="00B632C0" w:rsidP="005A28C8">
            <w:pPr>
              <w:rPr>
                <w:lang w:val="en-US"/>
              </w:rPr>
            </w:pPr>
            <w:r w:rsidRPr="00B3248F">
              <w:rPr>
                <w:lang w:val="en-US"/>
              </w:rPr>
              <w:t>Ulei de in sicativat</w:t>
            </w:r>
          </w:p>
        </w:tc>
        <w:tc>
          <w:tcPr>
            <w:tcW w:w="1134" w:type="dxa"/>
            <w:tcBorders>
              <w:top w:val="nil"/>
              <w:bottom w:val="single" w:sz="2" w:space="0" w:color="auto"/>
            </w:tcBorders>
          </w:tcPr>
          <w:p w14:paraId="70D22C2F"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49F5F18C" w14:textId="77777777" w:rsidR="00B632C0" w:rsidRPr="00B3248F" w:rsidRDefault="00B632C0" w:rsidP="005A28C8">
            <w:pPr>
              <w:rPr>
                <w:lang w:val="en-US"/>
              </w:rPr>
            </w:pPr>
            <w:r w:rsidRPr="00B3248F">
              <w:rPr>
                <w:lang w:val="en-US"/>
              </w:rPr>
              <w:t>4,915</w:t>
            </w:r>
          </w:p>
        </w:tc>
      </w:tr>
      <w:tr w:rsidR="00B632C0" w14:paraId="53EF542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0979A32" w14:textId="77777777" w:rsidR="00B632C0" w:rsidRDefault="00B632C0" w:rsidP="005A28C8">
            <w:pPr>
              <w:rPr>
                <w:lang w:val="en-US"/>
              </w:rPr>
            </w:pPr>
          </w:p>
        </w:tc>
        <w:tc>
          <w:tcPr>
            <w:tcW w:w="1276" w:type="dxa"/>
            <w:gridSpan w:val="2"/>
            <w:tcBorders>
              <w:top w:val="nil"/>
              <w:bottom w:val="single" w:sz="2" w:space="0" w:color="auto"/>
            </w:tcBorders>
            <w:vAlign w:val="center"/>
          </w:tcPr>
          <w:p w14:paraId="03036714" w14:textId="77777777" w:rsidR="00B632C0" w:rsidRDefault="00B632C0" w:rsidP="005A28C8">
            <w:pPr>
              <w:jc w:val="center"/>
              <w:rPr>
                <w:sz w:val="16"/>
                <w:szCs w:val="16"/>
                <w:lang w:val="en-US"/>
              </w:rPr>
            </w:pPr>
            <w:r>
              <w:rPr>
                <w:sz w:val="16"/>
                <w:szCs w:val="16"/>
                <w:lang w:val="en-US"/>
              </w:rPr>
              <w:t>1711317306661</w:t>
            </w:r>
          </w:p>
        </w:tc>
        <w:tc>
          <w:tcPr>
            <w:tcW w:w="6237" w:type="dxa"/>
            <w:gridSpan w:val="2"/>
            <w:tcBorders>
              <w:top w:val="nil"/>
              <w:bottom w:val="single" w:sz="2" w:space="0" w:color="auto"/>
            </w:tcBorders>
          </w:tcPr>
          <w:p w14:paraId="349627EF" w14:textId="77777777" w:rsidR="00B632C0" w:rsidRPr="00B3248F" w:rsidRDefault="00B632C0" w:rsidP="005A28C8">
            <w:pPr>
              <w:rPr>
                <w:lang w:val="en-US"/>
              </w:rPr>
            </w:pPr>
            <w:r w:rsidRPr="00B3248F">
              <w:rPr>
                <w:lang w:val="en-US"/>
              </w:rPr>
              <w:t>Bumbac de sters</w:t>
            </w:r>
          </w:p>
        </w:tc>
        <w:tc>
          <w:tcPr>
            <w:tcW w:w="1134" w:type="dxa"/>
            <w:tcBorders>
              <w:top w:val="nil"/>
              <w:bottom w:val="single" w:sz="2" w:space="0" w:color="auto"/>
            </w:tcBorders>
          </w:tcPr>
          <w:p w14:paraId="7F86C21B"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6FD1852F" w14:textId="77777777" w:rsidR="00B632C0" w:rsidRPr="00B3248F" w:rsidRDefault="00B632C0" w:rsidP="005A28C8">
            <w:pPr>
              <w:rPr>
                <w:lang w:val="en-US"/>
              </w:rPr>
            </w:pPr>
            <w:r w:rsidRPr="00B3248F">
              <w:rPr>
                <w:lang w:val="en-US"/>
              </w:rPr>
              <w:t>4,915</w:t>
            </w:r>
          </w:p>
        </w:tc>
      </w:tr>
      <w:tr w:rsidR="00B632C0" w14:paraId="39B4ED6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F7D6F82" w14:textId="77777777" w:rsidR="00B632C0" w:rsidRDefault="00B632C0" w:rsidP="005A28C8">
            <w:pPr>
              <w:rPr>
                <w:lang w:val="en-US"/>
              </w:rPr>
            </w:pPr>
          </w:p>
        </w:tc>
        <w:tc>
          <w:tcPr>
            <w:tcW w:w="1276" w:type="dxa"/>
            <w:gridSpan w:val="2"/>
            <w:tcBorders>
              <w:top w:val="nil"/>
              <w:bottom w:val="single" w:sz="2" w:space="0" w:color="auto"/>
            </w:tcBorders>
            <w:vAlign w:val="center"/>
          </w:tcPr>
          <w:p w14:paraId="2A2B9F4D" w14:textId="77777777" w:rsidR="00B632C0" w:rsidRDefault="00B632C0" w:rsidP="005A28C8">
            <w:pPr>
              <w:jc w:val="center"/>
              <w:rPr>
                <w:sz w:val="16"/>
                <w:szCs w:val="16"/>
                <w:lang w:val="en-US"/>
              </w:rPr>
            </w:pPr>
            <w:r>
              <w:rPr>
                <w:sz w:val="16"/>
                <w:szCs w:val="16"/>
                <w:lang w:val="en-US"/>
              </w:rPr>
              <w:t>2881116001666</w:t>
            </w:r>
          </w:p>
        </w:tc>
        <w:tc>
          <w:tcPr>
            <w:tcW w:w="6237" w:type="dxa"/>
            <w:gridSpan w:val="2"/>
            <w:tcBorders>
              <w:top w:val="nil"/>
              <w:bottom w:val="single" w:sz="2" w:space="0" w:color="auto"/>
            </w:tcBorders>
          </w:tcPr>
          <w:p w14:paraId="668B14FA" w14:textId="77777777" w:rsidR="00B632C0" w:rsidRPr="00B3248F" w:rsidRDefault="00B632C0" w:rsidP="005A28C8">
            <w:pPr>
              <w:rPr>
                <w:lang w:val="en-US"/>
              </w:rPr>
            </w:pPr>
            <w:r w:rsidRPr="00B3248F">
              <w:rPr>
                <w:lang w:val="en-US"/>
              </w:rPr>
              <w:t>Hirtie slef.usc.sticla foi 23 x 30 gr 25 S 1581</w:t>
            </w:r>
          </w:p>
        </w:tc>
        <w:tc>
          <w:tcPr>
            <w:tcW w:w="1134" w:type="dxa"/>
            <w:tcBorders>
              <w:top w:val="nil"/>
              <w:bottom w:val="single" w:sz="2" w:space="0" w:color="auto"/>
            </w:tcBorders>
          </w:tcPr>
          <w:p w14:paraId="00B0AA05"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14772436" w14:textId="77777777" w:rsidR="00B632C0" w:rsidRPr="00B3248F" w:rsidRDefault="00B632C0" w:rsidP="005A28C8">
            <w:pPr>
              <w:rPr>
                <w:lang w:val="en-US"/>
              </w:rPr>
            </w:pPr>
            <w:r w:rsidRPr="00B3248F">
              <w:rPr>
                <w:lang w:val="en-US"/>
              </w:rPr>
              <w:t>4,915</w:t>
            </w:r>
          </w:p>
        </w:tc>
      </w:tr>
      <w:tr w:rsidR="00B632C0" w14:paraId="0C5538E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D048030" w14:textId="77777777" w:rsidR="00B632C0" w:rsidRDefault="00B632C0" w:rsidP="005A28C8">
            <w:pPr>
              <w:rPr>
                <w:lang w:val="en-US"/>
              </w:rPr>
            </w:pPr>
          </w:p>
        </w:tc>
        <w:tc>
          <w:tcPr>
            <w:tcW w:w="1276" w:type="dxa"/>
            <w:gridSpan w:val="2"/>
            <w:tcBorders>
              <w:top w:val="nil"/>
              <w:bottom w:val="single" w:sz="2" w:space="0" w:color="auto"/>
            </w:tcBorders>
            <w:vAlign w:val="center"/>
          </w:tcPr>
          <w:p w14:paraId="60B6AC05" w14:textId="77777777" w:rsidR="00B632C0" w:rsidRDefault="00B632C0" w:rsidP="005A28C8">
            <w:pPr>
              <w:jc w:val="center"/>
              <w:rPr>
                <w:sz w:val="16"/>
                <w:szCs w:val="16"/>
                <w:lang w:val="en-US"/>
              </w:rPr>
            </w:pPr>
            <w:r>
              <w:rPr>
                <w:sz w:val="16"/>
                <w:szCs w:val="16"/>
                <w:lang w:val="en-US"/>
              </w:rPr>
              <w:t>2922140006703</w:t>
            </w:r>
          </w:p>
        </w:tc>
        <w:tc>
          <w:tcPr>
            <w:tcW w:w="6237" w:type="dxa"/>
            <w:gridSpan w:val="2"/>
            <w:tcBorders>
              <w:top w:val="nil"/>
              <w:bottom w:val="single" w:sz="2" w:space="0" w:color="auto"/>
            </w:tcBorders>
          </w:tcPr>
          <w:p w14:paraId="5AF21BF3" w14:textId="77777777" w:rsidR="00B632C0" w:rsidRPr="00B3248F" w:rsidRDefault="00B632C0" w:rsidP="005A28C8">
            <w:pPr>
              <w:rPr>
                <w:lang w:val="en-US"/>
              </w:rPr>
            </w:pPr>
            <w:r w:rsidRPr="00B3248F">
              <w:rPr>
                <w:lang w:val="en-US"/>
              </w:rPr>
              <w:t>Macara fereastra de 0,0015 MN (0,15 tf)</w:t>
            </w:r>
          </w:p>
        </w:tc>
        <w:tc>
          <w:tcPr>
            <w:tcW w:w="1134" w:type="dxa"/>
            <w:tcBorders>
              <w:top w:val="nil"/>
              <w:bottom w:val="single" w:sz="2" w:space="0" w:color="auto"/>
            </w:tcBorders>
          </w:tcPr>
          <w:p w14:paraId="152714D8"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17575499" w14:textId="77777777" w:rsidR="00B632C0" w:rsidRPr="00B3248F" w:rsidRDefault="00B632C0" w:rsidP="005A28C8">
            <w:pPr>
              <w:rPr>
                <w:lang w:val="en-US"/>
              </w:rPr>
            </w:pPr>
            <w:r w:rsidRPr="00B3248F">
              <w:rPr>
                <w:lang w:val="en-US"/>
              </w:rPr>
              <w:t>0,197</w:t>
            </w:r>
          </w:p>
        </w:tc>
      </w:tr>
      <w:tr w:rsidR="00B632C0" w:rsidRPr="00EB582C" w14:paraId="19CC2989"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C753FDA"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91F55A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226B2A0" w14:textId="77777777" w:rsidR="00B632C0" w:rsidRDefault="00B632C0" w:rsidP="005A28C8">
            <w:pPr>
              <w:rPr>
                <w:i/>
                <w:iCs/>
                <w:lang w:val="en-US"/>
              </w:rPr>
            </w:pPr>
          </w:p>
        </w:tc>
        <w:tc>
          <w:tcPr>
            <w:tcW w:w="1134" w:type="dxa"/>
            <w:tcBorders>
              <w:top w:val="nil"/>
              <w:left w:val="single" w:sz="6" w:space="0" w:color="auto"/>
              <w:bottom w:val="nil"/>
              <w:right w:val="nil"/>
            </w:tcBorders>
          </w:tcPr>
          <w:p w14:paraId="619F89CD"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407669F8" w14:textId="77777777" w:rsidR="00B632C0" w:rsidRPr="00EB582C" w:rsidRDefault="00B632C0" w:rsidP="005A28C8">
            <w:pPr>
              <w:rPr>
                <w:lang w:val="en-US"/>
              </w:rPr>
            </w:pPr>
          </w:p>
        </w:tc>
      </w:tr>
      <w:tr w:rsidR="00B632C0" w14:paraId="38C60712"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8622976" w14:textId="77777777" w:rsidR="00B632C0" w:rsidRDefault="00B632C0" w:rsidP="005A28C8">
            <w:pPr>
              <w:rPr>
                <w:lang w:val="en-US"/>
              </w:rPr>
            </w:pPr>
            <w:r>
              <w:rPr>
                <w:lang w:val="en-US"/>
              </w:rPr>
              <w:t>97</w:t>
            </w:r>
          </w:p>
        </w:tc>
        <w:tc>
          <w:tcPr>
            <w:tcW w:w="1276" w:type="dxa"/>
            <w:gridSpan w:val="2"/>
            <w:tcBorders>
              <w:top w:val="single" w:sz="4" w:space="0" w:color="auto"/>
              <w:bottom w:val="single" w:sz="4" w:space="0" w:color="auto"/>
            </w:tcBorders>
          </w:tcPr>
          <w:p w14:paraId="78DD72A6" w14:textId="77777777" w:rsidR="00B632C0" w:rsidRDefault="00B632C0" w:rsidP="005A28C8">
            <w:pPr>
              <w:rPr>
                <w:lang w:val="en-US"/>
              </w:rPr>
            </w:pPr>
            <w:r>
              <w:rPr>
                <w:lang w:val="en-US"/>
              </w:rPr>
              <w:t>RpIA48A</w:t>
            </w:r>
          </w:p>
          <w:p w14:paraId="628441E3"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6E09DC6" w14:textId="77777777" w:rsidR="00B632C0" w:rsidRDefault="00B632C0" w:rsidP="005A28C8">
            <w:pPr>
              <w:adjustRightInd w:val="0"/>
              <w:rPr>
                <w:rFonts w:ascii="Times New Roman CYR" w:hAnsi="Times New Roman CYR" w:cs="Times New Roman CYR"/>
                <w:sz w:val="16"/>
                <w:szCs w:val="16"/>
                <w:lang w:val="en-US"/>
              </w:rPr>
            </w:pPr>
            <w:r>
              <w:rPr>
                <w:lang w:val="en-US"/>
              </w:rPr>
              <w:t>Demontarea boilerului cu capacitatea de pina la 500 l</w:t>
            </w:r>
            <w:r>
              <w:rPr>
                <w:rFonts w:ascii="Times New Roman CYR" w:hAnsi="Times New Roman CYR" w:cs="Times New Roman CYR"/>
                <w:sz w:val="16"/>
                <w:szCs w:val="16"/>
                <w:lang w:val="en-US"/>
              </w:rPr>
              <w:t xml:space="preserve"> </w:t>
            </w:r>
          </w:p>
          <w:p w14:paraId="72117584"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2D638D3"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0F4EB179"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58FB38FC" w14:textId="77777777" w:rsidR="00B632C0" w:rsidRDefault="00B632C0" w:rsidP="005A28C8">
            <w:pPr>
              <w:jc w:val="center"/>
              <w:rPr>
                <w:lang w:val="en-US"/>
              </w:rPr>
            </w:pPr>
          </w:p>
        </w:tc>
      </w:tr>
      <w:tr w:rsidR="00B632C0" w14:paraId="6618935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00A0A1E" w14:textId="77777777" w:rsidR="00B632C0" w:rsidRDefault="00B632C0" w:rsidP="005A28C8">
            <w:pPr>
              <w:rPr>
                <w:lang w:val="en-US"/>
              </w:rPr>
            </w:pPr>
          </w:p>
        </w:tc>
        <w:tc>
          <w:tcPr>
            <w:tcW w:w="1276" w:type="dxa"/>
            <w:gridSpan w:val="2"/>
            <w:tcBorders>
              <w:top w:val="nil"/>
              <w:bottom w:val="single" w:sz="2" w:space="0" w:color="auto"/>
            </w:tcBorders>
            <w:vAlign w:val="center"/>
          </w:tcPr>
          <w:p w14:paraId="3C32ECCD" w14:textId="77777777" w:rsidR="00B632C0" w:rsidRDefault="00B632C0" w:rsidP="005A28C8">
            <w:pPr>
              <w:jc w:val="center"/>
              <w:rPr>
                <w:sz w:val="16"/>
                <w:szCs w:val="16"/>
                <w:lang w:val="en-US"/>
              </w:rPr>
            </w:pPr>
            <w:r>
              <w:rPr>
                <w:sz w:val="16"/>
                <w:szCs w:val="16"/>
                <w:lang w:val="en-US"/>
              </w:rPr>
              <w:t>7136040011800</w:t>
            </w:r>
          </w:p>
        </w:tc>
        <w:tc>
          <w:tcPr>
            <w:tcW w:w="6237" w:type="dxa"/>
            <w:gridSpan w:val="2"/>
            <w:tcBorders>
              <w:top w:val="nil"/>
              <w:bottom w:val="single" w:sz="2" w:space="0" w:color="auto"/>
            </w:tcBorders>
          </w:tcPr>
          <w:p w14:paraId="08B34E64" w14:textId="77777777" w:rsidR="00B632C0" w:rsidRPr="00B3248F" w:rsidRDefault="00B632C0" w:rsidP="005A28C8">
            <w:pPr>
              <w:rPr>
                <w:lang w:val="en-US"/>
              </w:rPr>
            </w:pPr>
            <w:r w:rsidRPr="00B3248F">
              <w:rPr>
                <w:lang w:val="en-US"/>
              </w:rPr>
              <w:t xml:space="preserve">Instalator incalzire </w:t>
            </w:r>
          </w:p>
        </w:tc>
        <w:tc>
          <w:tcPr>
            <w:tcW w:w="1134" w:type="dxa"/>
            <w:tcBorders>
              <w:top w:val="nil"/>
              <w:bottom w:val="single" w:sz="2" w:space="0" w:color="auto"/>
            </w:tcBorders>
          </w:tcPr>
          <w:p w14:paraId="61D3049A"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77648393" w14:textId="77777777" w:rsidR="00B632C0" w:rsidRPr="00B3248F" w:rsidRDefault="00B632C0" w:rsidP="005A28C8">
            <w:pPr>
              <w:rPr>
                <w:lang w:val="en-US"/>
              </w:rPr>
            </w:pPr>
            <w:r w:rsidRPr="00B3248F">
              <w:rPr>
                <w:lang w:val="en-US"/>
              </w:rPr>
              <w:t>5,880</w:t>
            </w:r>
          </w:p>
        </w:tc>
      </w:tr>
      <w:tr w:rsidR="00B632C0" w14:paraId="28238B0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7DA4574" w14:textId="77777777" w:rsidR="00B632C0" w:rsidRDefault="00B632C0" w:rsidP="005A28C8">
            <w:pPr>
              <w:rPr>
                <w:lang w:val="en-US"/>
              </w:rPr>
            </w:pPr>
          </w:p>
        </w:tc>
        <w:tc>
          <w:tcPr>
            <w:tcW w:w="1276" w:type="dxa"/>
            <w:gridSpan w:val="2"/>
            <w:tcBorders>
              <w:top w:val="nil"/>
              <w:bottom w:val="single" w:sz="2" w:space="0" w:color="auto"/>
            </w:tcBorders>
            <w:vAlign w:val="center"/>
          </w:tcPr>
          <w:p w14:paraId="6BA757D8" w14:textId="77777777" w:rsidR="00B632C0" w:rsidRDefault="00B632C0" w:rsidP="005A28C8">
            <w:pPr>
              <w:jc w:val="center"/>
              <w:rPr>
                <w:sz w:val="16"/>
                <w:szCs w:val="16"/>
                <w:lang w:val="en-US"/>
              </w:rPr>
            </w:pPr>
            <w:r>
              <w:rPr>
                <w:sz w:val="16"/>
                <w:szCs w:val="16"/>
                <w:lang w:val="en-US"/>
              </w:rPr>
              <w:t>2411115904512</w:t>
            </w:r>
          </w:p>
        </w:tc>
        <w:tc>
          <w:tcPr>
            <w:tcW w:w="6237" w:type="dxa"/>
            <w:gridSpan w:val="2"/>
            <w:tcBorders>
              <w:top w:val="nil"/>
              <w:bottom w:val="single" w:sz="2" w:space="0" w:color="auto"/>
            </w:tcBorders>
          </w:tcPr>
          <w:p w14:paraId="0DE1D81B" w14:textId="77777777" w:rsidR="00B632C0" w:rsidRPr="00B3248F" w:rsidRDefault="00B632C0" w:rsidP="005A28C8">
            <w:pPr>
              <w:rPr>
                <w:lang w:val="en-US"/>
              </w:rPr>
            </w:pPr>
            <w:r w:rsidRPr="00B3248F">
              <w:rPr>
                <w:lang w:val="en-US"/>
              </w:rPr>
              <w:t>Oxigen tehnic gazos S2031</w:t>
            </w:r>
          </w:p>
        </w:tc>
        <w:tc>
          <w:tcPr>
            <w:tcW w:w="1134" w:type="dxa"/>
            <w:tcBorders>
              <w:top w:val="nil"/>
              <w:bottom w:val="single" w:sz="2" w:space="0" w:color="auto"/>
            </w:tcBorders>
          </w:tcPr>
          <w:p w14:paraId="2C2C472C" w14:textId="77777777" w:rsidR="00B632C0" w:rsidRPr="00B3248F" w:rsidRDefault="00B632C0" w:rsidP="005A28C8">
            <w:pPr>
              <w:rPr>
                <w:lang w:val="en-US"/>
              </w:rPr>
            </w:pPr>
            <w:r w:rsidRPr="00B3248F">
              <w:rPr>
                <w:lang w:val="en-US"/>
              </w:rPr>
              <w:t>m3</w:t>
            </w:r>
          </w:p>
        </w:tc>
        <w:tc>
          <w:tcPr>
            <w:tcW w:w="1134" w:type="dxa"/>
            <w:tcBorders>
              <w:top w:val="nil"/>
              <w:bottom w:val="single" w:sz="2" w:space="0" w:color="auto"/>
              <w:right w:val="single" w:sz="4" w:space="0" w:color="auto"/>
            </w:tcBorders>
          </w:tcPr>
          <w:p w14:paraId="39B321C6" w14:textId="77777777" w:rsidR="00B632C0" w:rsidRPr="00B3248F" w:rsidRDefault="00B632C0" w:rsidP="005A28C8">
            <w:pPr>
              <w:rPr>
                <w:lang w:val="en-US"/>
              </w:rPr>
            </w:pPr>
            <w:r w:rsidRPr="00B3248F">
              <w:rPr>
                <w:lang w:val="en-US"/>
              </w:rPr>
              <w:t>0,100</w:t>
            </w:r>
          </w:p>
        </w:tc>
      </w:tr>
      <w:tr w:rsidR="00B632C0" w14:paraId="441ABEA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698C302" w14:textId="77777777" w:rsidR="00B632C0" w:rsidRDefault="00B632C0" w:rsidP="005A28C8">
            <w:pPr>
              <w:rPr>
                <w:lang w:val="en-US"/>
              </w:rPr>
            </w:pPr>
          </w:p>
        </w:tc>
        <w:tc>
          <w:tcPr>
            <w:tcW w:w="1276" w:type="dxa"/>
            <w:gridSpan w:val="2"/>
            <w:tcBorders>
              <w:top w:val="nil"/>
              <w:bottom w:val="single" w:sz="2" w:space="0" w:color="auto"/>
            </w:tcBorders>
            <w:vAlign w:val="center"/>
          </w:tcPr>
          <w:p w14:paraId="5D7E2A85" w14:textId="77777777" w:rsidR="00B632C0" w:rsidRDefault="00B632C0" w:rsidP="005A28C8">
            <w:pPr>
              <w:jc w:val="center"/>
              <w:rPr>
                <w:sz w:val="16"/>
                <w:szCs w:val="16"/>
                <w:lang w:val="en-US"/>
              </w:rPr>
            </w:pPr>
            <w:r>
              <w:rPr>
                <w:sz w:val="16"/>
                <w:szCs w:val="16"/>
                <w:lang w:val="en-US"/>
              </w:rPr>
              <w:t>2413547308164</w:t>
            </w:r>
          </w:p>
        </w:tc>
        <w:tc>
          <w:tcPr>
            <w:tcW w:w="6237" w:type="dxa"/>
            <w:gridSpan w:val="2"/>
            <w:tcBorders>
              <w:top w:val="nil"/>
              <w:bottom w:val="single" w:sz="2" w:space="0" w:color="auto"/>
            </w:tcBorders>
          </w:tcPr>
          <w:p w14:paraId="4C3227D4" w14:textId="77777777" w:rsidR="00B632C0" w:rsidRPr="00B3248F" w:rsidRDefault="00B632C0" w:rsidP="005A28C8">
            <w:pPr>
              <w:rPr>
                <w:lang w:val="en-US"/>
              </w:rPr>
            </w:pPr>
            <w:r w:rsidRPr="00B3248F">
              <w:rPr>
                <w:lang w:val="en-US"/>
              </w:rPr>
              <w:t>Carbura de calciu tehnica (carbid) S102</w:t>
            </w:r>
          </w:p>
        </w:tc>
        <w:tc>
          <w:tcPr>
            <w:tcW w:w="1134" w:type="dxa"/>
            <w:tcBorders>
              <w:top w:val="nil"/>
              <w:bottom w:val="single" w:sz="2" w:space="0" w:color="auto"/>
            </w:tcBorders>
          </w:tcPr>
          <w:p w14:paraId="3B2EBEFE"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0B61DAFC" w14:textId="77777777" w:rsidR="00B632C0" w:rsidRPr="00B3248F" w:rsidRDefault="00B632C0" w:rsidP="005A28C8">
            <w:pPr>
              <w:rPr>
                <w:lang w:val="en-US"/>
              </w:rPr>
            </w:pPr>
            <w:r w:rsidRPr="00B3248F">
              <w:rPr>
                <w:lang w:val="en-US"/>
              </w:rPr>
              <w:t>0,050</w:t>
            </w:r>
          </w:p>
        </w:tc>
      </w:tr>
      <w:tr w:rsidR="00B632C0" w14:paraId="064D567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111D77A" w14:textId="77777777" w:rsidR="00B632C0" w:rsidRDefault="00B632C0" w:rsidP="005A28C8">
            <w:pPr>
              <w:rPr>
                <w:lang w:val="en-US"/>
              </w:rPr>
            </w:pPr>
          </w:p>
        </w:tc>
        <w:tc>
          <w:tcPr>
            <w:tcW w:w="1276" w:type="dxa"/>
            <w:gridSpan w:val="2"/>
            <w:tcBorders>
              <w:top w:val="nil"/>
              <w:bottom w:val="single" w:sz="2" w:space="0" w:color="auto"/>
            </w:tcBorders>
            <w:vAlign w:val="center"/>
          </w:tcPr>
          <w:p w14:paraId="34843AFD" w14:textId="77777777" w:rsidR="00B632C0" w:rsidRDefault="00B632C0" w:rsidP="005A28C8">
            <w:pPr>
              <w:jc w:val="center"/>
              <w:rPr>
                <w:sz w:val="16"/>
                <w:szCs w:val="16"/>
                <w:lang w:val="en-US"/>
              </w:rPr>
            </w:pPr>
            <w:r>
              <w:rPr>
                <w:sz w:val="16"/>
                <w:szCs w:val="16"/>
                <w:lang w:val="en-US"/>
              </w:rPr>
              <w:t>2320146200755</w:t>
            </w:r>
          </w:p>
        </w:tc>
        <w:tc>
          <w:tcPr>
            <w:tcW w:w="6237" w:type="dxa"/>
            <w:gridSpan w:val="2"/>
            <w:tcBorders>
              <w:top w:val="nil"/>
              <w:bottom w:val="single" w:sz="2" w:space="0" w:color="auto"/>
            </w:tcBorders>
          </w:tcPr>
          <w:p w14:paraId="4FD7C351" w14:textId="77777777" w:rsidR="00B632C0" w:rsidRPr="00B3248F" w:rsidRDefault="00B632C0" w:rsidP="005A28C8">
            <w:pPr>
              <w:rPr>
                <w:lang w:val="en-US"/>
              </w:rPr>
            </w:pPr>
            <w:r w:rsidRPr="00B3248F">
              <w:rPr>
                <w:lang w:val="en-US"/>
              </w:rPr>
              <w:t>Petrol distilat tip 0/200 NP-NID 767</w:t>
            </w:r>
          </w:p>
        </w:tc>
        <w:tc>
          <w:tcPr>
            <w:tcW w:w="1134" w:type="dxa"/>
            <w:tcBorders>
              <w:top w:val="nil"/>
              <w:bottom w:val="single" w:sz="2" w:space="0" w:color="auto"/>
            </w:tcBorders>
          </w:tcPr>
          <w:p w14:paraId="236CD83D" w14:textId="77777777" w:rsidR="00B632C0" w:rsidRPr="00B3248F" w:rsidRDefault="00B632C0" w:rsidP="005A28C8">
            <w:pPr>
              <w:rPr>
                <w:lang w:val="en-US"/>
              </w:rPr>
            </w:pPr>
            <w:r w:rsidRPr="00B3248F">
              <w:rPr>
                <w:lang w:val="en-US"/>
              </w:rPr>
              <w:t>l</w:t>
            </w:r>
          </w:p>
        </w:tc>
        <w:tc>
          <w:tcPr>
            <w:tcW w:w="1134" w:type="dxa"/>
            <w:tcBorders>
              <w:top w:val="nil"/>
              <w:bottom w:val="single" w:sz="2" w:space="0" w:color="auto"/>
              <w:right w:val="single" w:sz="4" w:space="0" w:color="auto"/>
            </w:tcBorders>
          </w:tcPr>
          <w:p w14:paraId="21B05F86" w14:textId="77777777" w:rsidR="00B632C0" w:rsidRPr="00B3248F" w:rsidRDefault="00B632C0" w:rsidP="005A28C8">
            <w:pPr>
              <w:rPr>
                <w:lang w:val="en-US"/>
              </w:rPr>
            </w:pPr>
            <w:r w:rsidRPr="00B3248F">
              <w:rPr>
                <w:lang w:val="en-US"/>
              </w:rPr>
              <w:t>0,050</w:t>
            </w:r>
          </w:p>
        </w:tc>
      </w:tr>
      <w:tr w:rsidR="00B632C0" w14:paraId="1B75367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FFB1BAC" w14:textId="77777777" w:rsidR="00B632C0" w:rsidRDefault="00B632C0" w:rsidP="005A28C8">
            <w:pPr>
              <w:rPr>
                <w:lang w:val="en-US"/>
              </w:rPr>
            </w:pPr>
          </w:p>
        </w:tc>
        <w:tc>
          <w:tcPr>
            <w:tcW w:w="1276" w:type="dxa"/>
            <w:gridSpan w:val="2"/>
            <w:tcBorders>
              <w:top w:val="nil"/>
              <w:bottom w:val="single" w:sz="2" w:space="0" w:color="auto"/>
            </w:tcBorders>
            <w:vAlign w:val="center"/>
          </w:tcPr>
          <w:p w14:paraId="3F618CC5" w14:textId="77777777" w:rsidR="00B632C0" w:rsidRDefault="00B632C0" w:rsidP="005A28C8">
            <w:pPr>
              <w:jc w:val="center"/>
              <w:rPr>
                <w:sz w:val="16"/>
                <w:szCs w:val="16"/>
                <w:lang w:val="en-US"/>
              </w:rPr>
            </w:pPr>
            <w:r>
              <w:rPr>
                <w:sz w:val="16"/>
                <w:szCs w:val="16"/>
                <w:lang w:val="en-US"/>
              </w:rPr>
              <w:t>1711317309326</w:t>
            </w:r>
          </w:p>
        </w:tc>
        <w:tc>
          <w:tcPr>
            <w:tcW w:w="6237" w:type="dxa"/>
            <w:gridSpan w:val="2"/>
            <w:tcBorders>
              <w:top w:val="nil"/>
              <w:bottom w:val="single" w:sz="2" w:space="0" w:color="auto"/>
            </w:tcBorders>
          </w:tcPr>
          <w:p w14:paraId="1C624200" w14:textId="77777777" w:rsidR="00B632C0" w:rsidRPr="00B3248F" w:rsidRDefault="00B632C0" w:rsidP="005A28C8">
            <w:pPr>
              <w:rPr>
                <w:lang w:val="en-US"/>
              </w:rPr>
            </w:pPr>
            <w:r w:rsidRPr="00B3248F">
              <w:rPr>
                <w:lang w:val="en-US"/>
              </w:rPr>
              <w:t>Cirpe de sters</w:t>
            </w:r>
          </w:p>
        </w:tc>
        <w:tc>
          <w:tcPr>
            <w:tcW w:w="1134" w:type="dxa"/>
            <w:tcBorders>
              <w:top w:val="nil"/>
              <w:bottom w:val="single" w:sz="2" w:space="0" w:color="auto"/>
            </w:tcBorders>
          </w:tcPr>
          <w:p w14:paraId="008ACB14"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679D5FE8" w14:textId="77777777" w:rsidR="00B632C0" w:rsidRPr="00B3248F" w:rsidRDefault="00B632C0" w:rsidP="005A28C8">
            <w:pPr>
              <w:rPr>
                <w:lang w:val="en-US"/>
              </w:rPr>
            </w:pPr>
            <w:r w:rsidRPr="00B3248F">
              <w:rPr>
                <w:lang w:val="en-US"/>
              </w:rPr>
              <w:t>0,020</w:t>
            </w:r>
          </w:p>
        </w:tc>
      </w:tr>
      <w:tr w:rsidR="00B632C0" w14:paraId="2B12171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AB7BA89" w14:textId="77777777" w:rsidR="00B632C0" w:rsidRDefault="00B632C0" w:rsidP="005A28C8">
            <w:pPr>
              <w:rPr>
                <w:lang w:val="en-US"/>
              </w:rPr>
            </w:pPr>
          </w:p>
        </w:tc>
        <w:tc>
          <w:tcPr>
            <w:tcW w:w="1276" w:type="dxa"/>
            <w:gridSpan w:val="2"/>
            <w:tcBorders>
              <w:top w:val="nil"/>
              <w:bottom w:val="single" w:sz="2" w:space="0" w:color="auto"/>
            </w:tcBorders>
            <w:vAlign w:val="center"/>
          </w:tcPr>
          <w:p w14:paraId="757C2043" w14:textId="77777777" w:rsidR="00B632C0" w:rsidRDefault="00B632C0" w:rsidP="005A28C8">
            <w:pPr>
              <w:jc w:val="center"/>
              <w:rPr>
                <w:sz w:val="16"/>
                <w:szCs w:val="16"/>
                <w:lang w:val="en-US"/>
              </w:rPr>
            </w:pPr>
            <w:r>
              <w:rPr>
                <w:sz w:val="16"/>
                <w:szCs w:val="16"/>
                <w:lang w:val="en-US"/>
              </w:rPr>
              <w:t>2710403605033</w:t>
            </w:r>
          </w:p>
        </w:tc>
        <w:tc>
          <w:tcPr>
            <w:tcW w:w="6237" w:type="dxa"/>
            <w:gridSpan w:val="2"/>
            <w:tcBorders>
              <w:top w:val="nil"/>
              <w:bottom w:val="single" w:sz="2" w:space="0" w:color="auto"/>
            </w:tcBorders>
          </w:tcPr>
          <w:p w14:paraId="35EEAC57" w14:textId="77777777" w:rsidR="00B632C0" w:rsidRPr="00B3248F" w:rsidRDefault="00B632C0" w:rsidP="005A28C8">
            <w:pPr>
              <w:rPr>
                <w:lang w:val="en-US"/>
              </w:rPr>
            </w:pPr>
            <w:r w:rsidRPr="00B3248F">
              <w:rPr>
                <w:lang w:val="en-US"/>
              </w:rPr>
              <w:t>Tabla neagra 4 mm</w:t>
            </w:r>
          </w:p>
        </w:tc>
        <w:tc>
          <w:tcPr>
            <w:tcW w:w="1134" w:type="dxa"/>
            <w:tcBorders>
              <w:top w:val="nil"/>
              <w:bottom w:val="single" w:sz="2" w:space="0" w:color="auto"/>
            </w:tcBorders>
          </w:tcPr>
          <w:p w14:paraId="20566524"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2D72E042" w14:textId="77777777" w:rsidR="00B632C0" w:rsidRPr="00B3248F" w:rsidRDefault="00B632C0" w:rsidP="005A28C8">
            <w:pPr>
              <w:rPr>
                <w:lang w:val="en-US"/>
              </w:rPr>
            </w:pPr>
            <w:r w:rsidRPr="00B3248F">
              <w:rPr>
                <w:lang w:val="en-US"/>
              </w:rPr>
              <w:t>2,500</w:t>
            </w:r>
          </w:p>
        </w:tc>
      </w:tr>
      <w:tr w:rsidR="00B632C0" w14:paraId="6067840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00BF83C" w14:textId="77777777" w:rsidR="00B632C0" w:rsidRDefault="00B632C0" w:rsidP="005A28C8">
            <w:pPr>
              <w:rPr>
                <w:lang w:val="en-US"/>
              </w:rPr>
            </w:pPr>
          </w:p>
        </w:tc>
        <w:tc>
          <w:tcPr>
            <w:tcW w:w="1276" w:type="dxa"/>
            <w:gridSpan w:val="2"/>
            <w:tcBorders>
              <w:top w:val="nil"/>
              <w:bottom w:val="single" w:sz="2" w:space="0" w:color="auto"/>
            </w:tcBorders>
            <w:vAlign w:val="center"/>
          </w:tcPr>
          <w:p w14:paraId="163F08D1" w14:textId="77777777" w:rsidR="00B632C0" w:rsidRDefault="00B632C0" w:rsidP="005A28C8">
            <w:pPr>
              <w:jc w:val="center"/>
              <w:rPr>
                <w:sz w:val="16"/>
                <w:szCs w:val="16"/>
                <w:lang w:val="en-US"/>
              </w:rPr>
            </w:pPr>
            <w:r>
              <w:rPr>
                <w:sz w:val="16"/>
                <w:szCs w:val="16"/>
                <w:lang w:val="en-US"/>
              </w:rPr>
              <w:t>3110500002401</w:t>
            </w:r>
          </w:p>
        </w:tc>
        <w:tc>
          <w:tcPr>
            <w:tcW w:w="6237" w:type="dxa"/>
            <w:gridSpan w:val="2"/>
            <w:tcBorders>
              <w:top w:val="nil"/>
              <w:bottom w:val="single" w:sz="2" w:space="0" w:color="auto"/>
            </w:tcBorders>
          </w:tcPr>
          <w:p w14:paraId="0B41E683" w14:textId="77777777" w:rsidR="00B632C0" w:rsidRPr="00B3248F" w:rsidRDefault="00B632C0" w:rsidP="005A28C8">
            <w:pPr>
              <w:rPr>
                <w:lang w:val="en-US"/>
              </w:rPr>
            </w:pPr>
            <w:r w:rsidRPr="00B3248F">
              <w:rPr>
                <w:lang w:val="en-US"/>
              </w:rPr>
              <w:t>Aparat de sudura 28-35 Kw</w:t>
            </w:r>
          </w:p>
        </w:tc>
        <w:tc>
          <w:tcPr>
            <w:tcW w:w="1134" w:type="dxa"/>
            <w:tcBorders>
              <w:top w:val="nil"/>
              <w:bottom w:val="single" w:sz="2" w:space="0" w:color="auto"/>
            </w:tcBorders>
          </w:tcPr>
          <w:p w14:paraId="7A34E5FC"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5A67EFCD" w14:textId="77777777" w:rsidR="00B632C0" w:rsidRPr="00B3248F" w:rsidRDefault="00B632C0" w:rsidP="005A28C8">
            <w:pPr>
              <w:rPr>
                <w:lang w:val="en-US"/>
              </w:rPr>
            </w:pPr>
            <w:r w:rsidRPr="00B3248F">
              <w:rPr>
                <w:lang w:val="en-US"/>
              </w:rPr>
              <w:t>0,100</w:t>
            </w:r>
          </w:p>
        </w:tc>
      </w:tr>
      <w:tr w:rsidR="00B632C0" w14:paraId="1D54FC9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E410AB5" w14:textId="77777777" w:rsidR="00B632C0" w:rsidRDefault="00B632C0" w:rsidP="005A28C8">
            <w:pPr>
              <w:rPr>
                <w:lang w:val="en-US"/>
              </w:rPr>
            </w:pPr>
          </w:p>
        </w:tc>
        <w:tc>
          <w:tcPr>
            <w:tcW w:w="1276" w:type="dxa"/>
            <w:gridSpan w:val="2"/>
            <w:tcBorders>
              <w:top w:val="nil"/>
              <w:bottom w:val="single" w:sz="2" w:space="0" w:color="auto"/>
            </w:tcBorders>
            <w:vAlign w:val="center"/>
          </w:tcPr>
          <w:p w14:paraId="2044BFDC" w14:textId="77777777" w:rsidR="00B632C0" w:rsidRDefault="00B632C0" w:rsidP="005A28C8">
            <w:pPr>
              <w:jc w:val="center"/>
              <w:rPr>
                <w:sz w:val="16"/>
                <w:szCs w:val="16"/>
                <w:lang w:val="en-US"/>
              </w:rPr>
            </w:pPr>
            <w:r>
              <w:rPr>
                <w:sz w:val="16"/>
                <w:szCs w:val="16"/>
                <w:lang w:val="en-US"/>
              </w:rPr>
              <w:t>2952270007602</w:t>
            </w:r>
          </w:p>
        </w:tc>
        <w:tc>
          <w:tcPr>
            <w:tcW w:w="6237" w:type="dxa"/>
            <w:gridSpan w:val="2"/>
            <w:tcBorders>
              <w:top w:val="nil"/>
              <w:bottom w:val="single" w:sz="2" w:space="0" w:color="auto"/>
            </w:tcBorders>
          </w:tcPr>
          <w:p w14:paraId="08812960" w14:textId="77777777" w:rsidR="00B632C0" w:rsidRPr="00B3248F" w:rsidRDefault="00B632C0" w:rsidP="005A28C8">
            <w:pPr>
              <w:rPr>
                <w:lang w:val="en-US"/>
              </w:rPr>
            </w:pPr>
            <w:r w:rsidRPr="00B3248F">
              <w:rPr>
                <w:lang w:val="en-US"/>
              </w:rPr>
              <w:t>Tirfor 1,5 tf</w:t>
            </w:r>
          </w:p>
        </w:tc>
        <w:tc>
          <w:tcPr>
            <w:tcW w:w="1134" w:type="dxa"/>
            <w:tcBorders>
              <w:top w:val="nil"/>
              <w:bottom w:val="single" w:sz="2" w:space="0" w:color="auto"/>
            </w:tcBorders>
          </w:tcPr>
          <w:p w14:paraId="5E1D022B"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19E9119A" w14:textId="77777777" w:rsidR="00B632C0" w:rsidRPr="00B3248F" w:rsidRDefault="00B632C0" w:rsidP="005A28C8">
            <w:pPr>
              <w:rPr>
                <w:lang w:val="en-US"/>
              </w:rPr>
            </w:pPr>
            <w:r w:rsidRPr="00B3248F">
              <w:rPr>
                <w:lang w:val="en-US"/>
              </w:rPr>
              <w:t>0,150</w:t>
            </w:r>
          </w:p>
        </w:tc>
      </w:tr>
      <w:tr w:rsidR="00B632C0" w14:paraId="2F78EB0F"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606AF6CF"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028B47C2"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344C87D0"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77030217"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497420CB"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071AF014" w14:textId="77777777" w:rsidR="00B632C0" w:rsidRDefault="00B632C0" w:rsidP="005A28C8">
            <w:pPr>
              <w:rPr>
                <w:lang w:val="en-US"/>
              </w:rPr>
            </w:pPr>
          </w:p>
        </w:tc>
      </w:tr>
      <w:tr w:rsidR="00B632C0" w14:paraId="23965BC6" w14:textId="77777777" w:rsidTr="005A28C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left w:val="single" w:sz="4" w:space="0" w:color="auto"/>
              <w:bottom w:val="nil"/>
              <w:right w:val="nil"/>
            </w:tcBorders>
          </w:tcPr>
          <w:p w14:paraId="4CDE7657" w14:textId="77777777" w:rsidR="00B632C0" w:rsidRDefault="00B632C0" w:rsidP="005A28C8">
            <w:pPr>
              <w:rPr>
                <w:sz w:val="8"/>
                <w:szCs w:val="8"/>
                <w:lang w:val="en-US"/>
              </w:rPr>
            </w:pPr>
            <w:r>
              <w:rPr>
                <w:lang w:val="en-US"/>
              </w:rPr>
              <w:t xml:space="preserve"> </w:t>
            </w:r>
          </w:p>
        </w:tc>
        <w:tc>
          <w:tcPr>
            <w:tcW w:w="1276" w:type="dxa"/>
            <w:gridSpan w:val="2"/>
            <w:tcBorders>
              <w:left w:val="nil"/>
              <w:bottom w:val="nil"/>
              <w:right w:val="nil"/>
            </w:tcBorders>
          </w:tcPr>
          <w:p w14:paraId="0D6EC3EC" w14:textId="77777777" w:rsidR="00B632C0" w:rsidRDefault="00B632C0" w:rsidP="005A28C8">
            <w:pPr>
              <w:rPr>
                <w:sz w:val="8"/>
                <w:szCs w:val="8"/>
                <w:lang w:val="en-US"/>
              </w:rPr>
            </w:pPr>
          </w:p>
        </w:tc>
        <w:tc>
          <w:tcPr>
            <w:tcW w:w="6237" w:type="dxa"/>
            <w:gridSpan w:val="2"/>
            <w:tcBorders>
              <w:left w:val="nil"/>
              <w:bottom w:val="nil"/>
              <w:right w:val="nil"/>
            </w:tcBorders>
          </w:tcPr>
          <w:p w14:paraId="6D5EDFD1" w14:textId="77777777" w:rsidR="00B632C0" w:rsidRDefault="00B632C0" w:rsidP="005A28C8">
            <w:pPr>
              <w:rPr>
                <w:sz w:val="8"/>
                <w:szCs w:val="8"/>
                <w:lang w:val="en-US"/>
              </w:rPr>
            </w:pPr>
          </w:p>
          <w:p w14:paraId="6BBD3FC5" w14:textId="77777777" w:rsidR="00B632C0" w:rsidRDefault="00B632C0" w:rsidP="005A28C8">
            <w:pPr>
              <w:rPr>
                <w:sz w:val="8"/>
                <w:szCs w:val="8"/>
                <w:lang w:val="en-US"/>
              </w:rPr>
            </w:pPr>
          </w:p>
          <w:p w14:paraId="564469AB" w14:textId="77777777" w:rsidR="00B632C0" w:rsidRDefault="00B632C0" w:rsidP="005A28C8">
            <w:pPr>
              <w:rPr>
                <w:sz w:val="8"/>
                <w:szCs w:val="8"/>
                <w:lang w:val="en-US"/>
              </w:rPr>
            </w:pPr>
          </w:p>
        </w:tc>
        <w:tc>
          <w:tcPr>
            <w:tcW w:w="1134" w:type="dxa"/>
            <w:tcBorders>
              <w:left w:val="nil"/>
              <w:bottom w:val="nil"/>
              <w:right w:val="nil"/>
            </w:tcBorders>
          </w:tcPr>
          <w:p w14:paraId="19969DC4" w14:textId="77777777" w:rsidR="00B632C0" w:rsidRDefault="00B632C0" w:rsidP="005A28C8">
            <w:pPr>
              <w:rPr>
                <w:sz w:val="8"/>
                <w:szCs w:val="8"/>
                <w:lang w:val="en-US"/>
              </w:rPr>
            </w:pPr>
          </w:p>
        </w:tc>
        <w:tc>
          <w:tcPr>
            <w:tcW w:w="1134" w:type="dxa"/>
            <w:tcBorders>
              <w:left w:val="nil"/>
              <w:bottom w:val="nil"/>
              <w:right w:val="single" w:sz="4" w:space="0" w:color="auto"/>
            </w:tcBorders>
          </w:tcPr>
          <w:p w14:paraId="422F171C" w14:textId="77777777" w:rsidR="00B632C0" w:rsidRDefault="00B632C0" w:rsidP="005A28C8">
            <w:pPr>
              <w:rPr>
                <w:sz w:val="8"/>
                <w:szCs w:val="8"/>
                <w:lang w:val="en-US"/>
              </w:rPr>
            </w:pPr>
          </w:p>
        </w:tc>
      </w:tr>
      <w:tr w:rsidR="00B632C0" w:rsidRPr="00EB582C" w14:paraId="239BF05F"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A4B8329" w14:textId="77777777" w:rsidR="00B632C0" w:rsidRDefault="00B632C0" w:rsidP="005A28C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DF399A2"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2559983F" w14:textId="77777777" w:rsidR="00B632C0" w:rsidRDefault="00B632C0" w:rsidP="005A28C8">
            <w:pPr>
              <w:rPr>
                <w:lang w:val="en-US"/>
              </w:rPr>
            </w:pPr>
            <w:r>
              <w:rPr>
                <w:lang w:val="en-US"/>
              </w:rPr>
              <w:t>Total</w:t>
            </w:r>
          </w:p>
        </w:tc>
        <w:tc>
          <w:tcPr>
            <w:tcW w:w="1134" w:type="dxa"/>
            <w:tcBorders>
              <w:top w:val="single" w:sz="4" w:space="0" w:color="auto"/>
              <w:left w:val="nil"/>
              <w:bottom w:val="single" w:sz="4" w:space="0" w:color="auto"/>
              <w:right w:val="nil"/>
            </w:tcBorders>
          </w:tcPr>
          <w:p w14:paraId="79326BCB"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1E5E52D1" w14:textId="77777777" w:rsidR="00B632C0" w:rsidRPr="00EB582C" w:rsidRDefault="00B632C0" w:rsidP="005A28C8">
            <w:pPr>
              <w:rPr>
                <w:lang w:val="en-US"/>
              </w:rPr>
            </w:pPr>
          </w:p>
        </w:tc>
      </w:tr>
      <w:tr w:rsidR="00B632C0" w:rsidRPr="00EB582C" w14:paraId="1EBB3D45"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0613B30"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1D286FA4"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334F99D5" w14:textId="77777777" w:rsidR="00B632C0" w:rsidRDefault="00B632C0" w:rsidP="005A28C8">
            <w:pPr>
              <w:rPr>
                <w:lang w:val="en-US"/>
              </w:rPr>
            </w:pPr>
            <w:r>
              <w:rPr>
                <w:lang w:val="en-US"/>
              </w:rPr>
              <w:t>Asigurari sociale</w:t>
            </w:r>
          </w:p>
        </w:tc>
        <w:tc>
          <w:tcPr>
            <w:tcW w:w="1134" w:type="dxa"/>
            <w:tcBorders>
              <w:top w:val="single" w:sz="4" w:space="0" w:color="auto"/>
              <w:left w:val="nil"/>
              <w:bottom w:val="single" w:sz="4" w:space="0" w:color="auto"/>
              <w:right w:val="nil"/>
            </w:tcBorders>
          </w:tcPr>
          <w:p w14:paraId="0FCD3D26"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4FAF9A32" w14:textId="77777777" w:rsidR="00B632C0" w:rsidRPr="00EB582C" w:rsidRDefault="00B632C0" w:rsidP="005A28C8">
            <w:pPr>
              <w:rPr>
                <w:lang w:val="en-US"/>
              </w:rPr>
            </w:pPr>
          </w:p>
        </w:tc>
      </w:tr>
      <w:tr w:rsidR="00B632C0" w:rsidRPr="00EB582C" w14:paraId="5AFB7816"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02A3006"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3D81133F"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1BCC3327" w14:textId="77777777" w:rsidR="00B632C0" w:rsidRDefault="00B632C0" w:rsidP="005A28C8">
            <w:pPr>
              <w:rPr>
                <w:lang w:val="en-US"/>
              </w:rPr>
            </w:pPr>
            <w:r>
              <w:rPr>
                <w:lang w:val="en-US"/>
              </w:rPr>
              <w:t>Transportul materialelor</w:t>
            </w:r>
          </w:p>
        </w:tc>
        <w:tc>
          <w:tcPr>
            <w:tcW w:w="1134" w:type="dxa"/>
            <w:tcBorders>
              <w:top w:val="single" w:sz="4" w:space="0" w:color="auto"/>
              <w:left w:val="nil"/>
              <w:bottom w:val="single" w:sz="4" w:space="0" w:color="auto"/>
              <w:right w:val="nil"/>
            </w:tcBorders>
          </w:tcPr>
          <w:p w14:paraId="03D31BCA"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54DDC5D6" w14:textId="77777777" w:rsidR="00B632C0" w:rsidRPr="00EB582C" w:rsidRDefault="00B632C0" w:rsidP="005A28C8">
            <w:pPr>
              <w:rPr>
                <w:lang w:val="en-US"/>
              </w:rPr>
            </w:pPr>
          </w:p>
        </w:tc>
      </w:tr>
      <w:tr w:rsidR="00B632C0" w:rsidRPr="00EB582C" w14:paraId="71BCD37E"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C3AB98F"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73ED8D6B"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7B57466A" w14:textId="77777777" w:rsidR="00B632C0" w:rsidRDefault="00B632C0" w:rsidP="005A28C8">
            <w:pPr>
              <w:rPr>
                <w:lang w:val="en-US"/>
              </w:rPr>
            </w:pPr>
            <w:r>
              <w:rPr>
                <w:lang w:val="en-US"/>
              </w:rPr>
              <w:t>Cheltuieli directe</w:t>
            </w:r>
          </w:p>
        </w:tc>
        <w:tc>
          <w:tcPr>
            <w:tcW w:w="1134" w:type="dxa"/>
            <w:tcBorders>
              <w:top w:val="single" w:sz="4" w:space="0" w:color="auto"/>
              <w:left w:val="nil"/>
              <w:bottom w:val="single" w:sz="4" w:space="0" w:color="auto"/>
              <w:right w:val="nil"/>
            </w:tcBorders>
          </w:tcPr>
          <w:p w14:paraId="5E355D26"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40435265" w14:textId="77777777" w:rsidR="00B632C0" w:rsidRPr="00EB582C" w:rsidRDefault="00B632C0" w:rsidP="005A28C8">
            <w:pPr>
              <w:rPr>
                <w:lang w:val="en-US"/>
              </w:rPr>
            </w:pPr>
          </w:p>
        </w:tc>
      </w:tr>
      <w:tr w:rsidR="00B632C0" w:rsidRPr="00EB582C" w14:paraId="642BEDD1"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40A6AB4"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4EAC64D0"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46A46F48" w14:textId="77777777" w:rsidR="00B632C0" w:rsidRDefault="00B632C0" w:rsidP="005A28C8">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2D4DF054"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220991D2" w14:textId="77777777" w:rsidR="00B632C0" w:rsidRPr="00EB582C" w:rsidRDefault="00B632C0" w:rsidP="005A28C8">
            <w:pPr>
              <w:rPr>
                <w:lang w:val="en-US"/>
              </w:rPr>
            </w:pPr>
          </w:p>
        </w:tc>
      </w:tr>
      <w:tr w:rsidR="00B632C0" w:rsidRPr="00EB582C" w14:paraId="6A1BC8AD"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44F648A"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74D0AE0A"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04B1A069" w14:textId="77777777" w:rsidR="00B632C0" w:rsidRDefault="00B632C0" w:rsidP="005A28C8">
            <w:pPr>
              <w:rPr>
                <w:lang w:val="en-US"/>
              </w:rPr>
            </w:pPr>
            <w:r>
              <w:rPr>
                <w:lang w:val="en-US"/>
              </w:rPr>
              <w:t>Total cu CR</w:t>
            </w:r>
          </w:p>
        </w:tc>
        <w:tc>
          <w:tcPr>
            <w:tcW w:w="1134" w:type="dxa"/>
            <w:tcBorders>
              <w:top w:val="single" w:sz="4" w:space="0" w:color="auto"/>
              <w:left w:val="nil"/>
              <w:bottom w:val="single" w:sz="4" w:space="0" w:color="auto"/>
              <w:right w:val="nil"/>
            </w:tcBorders>
          </w:tcPr>
          <w:p w14:paraId="2D63897A"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5E9DE309" w14:textId="77777777" w:rsidR="00B632C0" w:rsidRPr="00EB582C" w:rsidRDefault="00B632C0" w:rsidP="005A28C8">
            <w:pPr>
              <w:rPr>
                <w:lang w:val="en-US"/>
              </w:rPr>
            </w:pPr>
          </w:p>
        </w:tc>
      </w:tr>
      <w:tr w:rsidR="00B632C0" w:rsidRPr="00EB582C" w14:paraId="5C5BA3FF"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6EE9114"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49408C40"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4C5140E0" w14:textId="77777777" w:rsidR="00B632C0" w:rsidRDefault="00B632C0" w:rsidP="005A28C8">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6432B21B"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07E7A2C2" w14:textId="77777777" w:rsidR="00B632C0" w:rsidRPr="00EB582C" w:rsidRDefault="00B632C0" w:rsidP="005A28C8">
            <w:pPr>
              <w:rPr>
                <w:lang w:val="en-US"/>
              </w:rPr>
            </w:pPr>
          </w:p>
        </w:tc>
      </w:tr>
      <w:tr w:rsidR="00B632C0" w14:paraId="171F1246"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42AF5E54"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5CC29D8C"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3122E651"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22EA7ED4"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191056D9"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22E06F6B" w14:textId="77777777" w:rsidR="00B632C0" w:rsidRDefault="00B632C0" w:rsidP="005A28C8">
            <w:pPr>
              <w:rPr>
                <w:lang w:val="en-US"/>
              </w:rPr>
            </w:pPr>
          </w:p>
        </w:tc>
      </w:tr>
      <w:tr w:rsidR="00B632C0" w14:paraId="4FBA1E09" w14:textId="77777777" w:rsidTr="005A28C8">
        <w:tblPrEx>
          <w:tblCellMar>
            <w:top w:w="0" w:type="dxa"/>
            <w:bottom w:w="0" w:type="dxa"/>
          </w:tblCellMar>
        </w:tblPrEx>
        <w:tc>
          <w:tcPr>
            <w:tcW w:w="709" w:type="dxa"/>
            <w:tcBorders>
              <w:top w:val="nil"/>
              <w:left w:val="single" w:sz="4" w:space="0" w:color="auto"/>
              <w:bottom w:val="nil"/>
              <w:right w:val="nil"/>
            </w:tcBorders>
          </w:tcPr>
          <w:p w14:paraId="1E0CB5F6" w14:textId="77777777" w:rsidR="00B632C0" w:rsidRDefault="00B632C0" w:rsidP="005A28C8">
            <w:pPr>
              <w:jc w:val="center"/>
              <w:rPr>
                <w:lang w:val="en-US"/>
              </w:rPr>
            </w:pPr>
            <w:r>
              <w:rPr>
                <w:lang w:val="en-US"/>
              </w:rPr>
              <w:lastRenderedPageBreak/>
              <w:t xml:space="preserve"> </w:t>
            </w:r>
          </w:p>
        </w:tc>
        <w:tc>
          <w:tcPr>
            <w:tcW w:w="1276" w:type="dxa"/>
            <w:gridSpan w:val="2"/>
            <w:tcBorders>
              <w:top w:val="nil"/>
              <w:left w:val="single" w:sz="6" w:space="0" w:color="auto"/>
              <w:bottom w:val="nil"/>
              <w:right w:val="nil"/>
            </w:tcBorders>
          </w:tcPr>
          <w:p w14:paraId="68AD707D"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60C1483F" w14:textId="77777777" w:rsidR="00B632C0" w:rsidRPr="00B3248F" w:rsidRDefault="00B632C0" w:rsidP="005A28C8">
            <w:pPr>
              <w:rPr>
                <w:b/>
                <w:bCs/>
                <w:sz w:val="22"/>
                <w:szCs w:val="22"/>
                <w:lang w:val="en-US"/>
              </w:rPr>
            </w:pPr>
            <w:r w:rsidRPr="00B40365">
              <w:rPr>
                <w:b/>
                <w:bCs/>
                <w:sz w:val="22"/>
                <w:szCs w:val="22"/>
                <w:lang w:val="en-US"/>
              </w:rPr>
              <w:t>2. Lucrari de montare</w:t>
            </w:r>
          </w:p>
        </w:tc>
        <w:tc>
          <w:tcPr>
            <w:tcW w:w="1134" w:type="dxa"/>
            <w:tcBorders>
              <w:top w:val="nil"/>
              <w:left w:val="single" w:sz="6" w:space="0" w:color="auto"/>
              <w:bottom w:val="nil"/>
              <w:right w:val="nil"/>
            </w:tcBorders>
          </w:tcPr>
          <w:p w14:paraId="71FD74BF"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2374B7C1" w14:textId="77777777" w:rsidR="00B632C0" w:rsidRDefault="00B632C0" w:rsidP="005A28C8">
            <w:pPr>
              <w:rPr>
                <w:lang w:val="en-US"/>
              </w:rPr>
            </w:pPr>
          </w:p>
        </w:tc>
      </w:tr>
      <w:tr w:rsidR="00B632C0" w14:paraId="5052A7A9" w14:textId="77777777" w:rsidTr="005A28C8">
        <w:tblPrEx>
          <w:tblCellMar>
            <w:top w:w="0" w:type="dxa"/>
            <w:bottom w:w="0" w:type="dxa"/>
          </w:tblCellMar>
        </w:tblPrEx>
        <w:tc>
          <w:tcPr>
            <w:tcW w:w="709" w:type="dxa"/>
            <w:tcBorders>
              <w:top w:val="nil"/>
              <w:left w:val="single" w:sz="4" w:space="0" w:color="auto"/>
              <w:bottom w:val="nil"/>
              <w:right w:val="nil"/>
            </w:tcBorders>
          </w:tcPr>
          <w:p w14:paraId="321F1E94" w14:textId="77777777" w:rsidR="00B632C0" w:rsidRDefault="00B632C0" w:rsidP="005A28C8">
            <w:pPr>
              <w:jc w:val="center"/>
              <w:rPr>
                <w:lang w:val="en-US"/>
              </w:rPr>
            </w:pPr>
          </w:p>
        </w:tc>
        <w:tc>
          <w:tcPr>
            <w:tcW w:w="1276" w:type="dxa"/>
            <w:gridSpan w:val="2"/>
            <w:tcBorders>
              <w:top w:val="nil"/>
              <w:left w:val="single" w:sz="6" w:space="0" w:color="auto"/>
              <w:bottom w:val="nil"/>
              <w:right w:val="nil"/>
            </w:tcBorders>
          </w:tcPr>
          <w:p w14:paraId="6EE4EF66"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5FC121E0" w14:textId="77777777" w:rsidR="00B632C0" w:rsidRPr="007F2714" w:rsidRDefault="00B632C0" w:rsidP="005A28C8">
            <w:pPr>
              <w:rPr>
                <w:b/>
                <w:bCs/>
                <w:sz w:val="22"/>
                <w:szCs w:val="22"/>
                <w:lang w:val="en-US"/>
              </w:rPr>
            </w:pPr>
            <w:r w:rsidRPr="00B40365">
              <w:rPr>
                <w:b/>
                <w:bCs/>
                <w:sz w:val="22"/>
                <w:szCs w:val="22"/>
                <w:lang w:val="en-US"/>
              </w:rPr>
              <w:t>2.1. Incalzire</w:t>
            </w:r>
          </w:p>
          <w:p w14:paraId="0F3D781A"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44353C3C"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4954ABE1" w14:textId="77777777" w:rsidR="00B632C0" w:rsidRDefault="00B632C0" w:rsidP="005A28C8">
            <w:pPr>
              <w:rPr>
                <w:lang w:val="en-US"/>
              </w:rPr>
            </w:pPr>
          </w:p>
        </w:tc>
      </w:tr>
      <w:tr w:rsidR="00B632C0" w14:paraId="4D86605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DF6DED5" w14:textId="77777777" w:rsidR="00B632C0" w:rsidRDefault="00B632C0" w:rsidP="005A28C8">
            <w:pPr>
              <w:rPr>
                <w:lang w:val="en-US"/>
              </w:rPr>
            </w:pPr>
            <w:r>
              <w:rPr>
                <w:lang w:val="en-US"/>
              </w:rPr>
              <w:t>98</w:t>
            </w:r>
          </w:p>
        </w:tc>
        <w:tc>
          <w:tcPr>
            <w:tcW w:w="1276" w:type="dxa"/>
            <w:gridSpan w:val="2"/>
            <w:tcBorders>
              <w:top w:val="single" w:sz="4" w:space="0" w:color="auto"/>
              <w:bottom w:val="single" w:sz="4" w:space="0" w:color="auto"/>
            </w:tcBorders>
          </w:tcPr>
          <w:p w14:paraId="52CF3C16" w14:textId="77777777" w:rsidR="00B632C0" w:rsidRDefault="00B632C0" w:rsidP="005A28C8">
            <w:pPr>
              <w:rPr>
                <w:lang w:val="en-US"/>
              </w:rPr>
            </w:pPr>
            <w:r>
              <w:rPr>
                <w:lang w:val="en-US"/>
              </w:rPr>
              <w:t>IA17A</w:t>
            </w:r>
          </w:p>
          <w:p w14:paraId="7341065C"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09DE69E" w14:textId="77777777" w:rsidR="00B632C0" w:rsidRDefault="00B632C0" w:rsidP="005A28C8">
            <w:pPr>
              <w:adjustRightInd w:val="0"/>
              <w:rPr>
                <w:rFonts w:ascii="Times New Roman CYR" w:hAnsi="Times New Roman CYR" w:cs="Times New Roman CYR"/>
                <w:sz w:val="16"/>
                <w:szCs w:val="16"/>
                <w:lang w:val="en-US"/>
              </w:rPr>
            </w:pPr>
            <w:r>
              <w:rPr>
                <w:lang w:val="en-US"/>
              </w:rPr>
              <w:t>Boiler vertical montat pe pardoseala, boilerul avind capacitatea de pina la 300 l, inclusiv / Boiler demontat anterior</w:t>
            </w:r>
            <w:r>
              <w:rPr>
                <w:rFonts w:ascii="Times New Roman CYR" w:hAnsi="Times New Roman CYR" w:cs="Times New Roman CYR"/>
                <w:sz w:val="16"/>
                <w:szCs w:val="16"/>
                <w:lang w:val="en-US"/>
              </w:rPr>
              <w:t xml:space="preserve"> </w:t>
            </w:r>
          </w:p>
          <w:p w14:paraId="64A50427"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99D3452"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0EECF3B3"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334DDF90" w14:textId="77777777" w:rsidR="00B632C0" w:rsidRDefault="00B632C0" w:rsidP="005A28C8">
            <w:pPr>
              <w:jc w:val="center"/>
              <w:rPr>
                <w:lang w:val="en-US"/>
              </w:rPr>
            </w:pPr>
          </w:p>
        </w:tc>
      </w:tr>
      <w:tr w:rsidR="00B632C0" w14:paraId="24FEA27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72BD3CF" w14:textId="77777777" w:rsidR="00B632C0" w:rsidRDefault="00B632C0" w:rsidP="005A28C8">
            <w:pPr>
              <w:rPr>
                <w:lang w:val="en-US"/>
              </w:rPr>
            </w:pPr>
          </w:p>
        </w:tc>
        <w:tc>
          <w:tcPr>
            <w:tcW w:w="1276" w:type="dxa"/>
            <w:gridSpan w:val="2"/>
            <w:tcBorders>
              <w:top w:val="nil"/>
              <w:bottom w:val="single" w:sz="2" w:space="0" w:color="auto"/>
            </w:tcBorders>
            <w:vAlign w:val="center"/>
          </w:tcPr>
          <w:p w14:paraId="276987FD" w14:textId="77777777" w:rsidR="00B632C0" w:rsidRDefault="00B632C0" w:rsidP="005A28C8">
            <w:pPr>
              <w:jc w:val="center"/>
              <w:rPr>
                <w:sz w:val="16"/>
                <w:szCs w:val="16"/>
                <w:lang w:val="en-US"/>
              </w:rPr>
            </w:pPr>
            <w:r>
              <w:rPr>
                <w:sz w:val="16"/>
                <w:szCs w:val="16"/>
                <w:lang w:val="en-US"/>
              </w:rPr>
              <w:t>7136040011749</w:t>
            </w:r>
          </w:p>
        </w:tc>
        <w:tc>
          <w:tcPr>
            <w:tcW w:w="6237" w:type="dxa"/>
            <w:gridSpan w:val="2"/>
            <w:tcBorders>
              <w:top w:val="nil"/>
              <w:bottom w:val="single" w:sz="2" w:space="0" w:color="auto"/>
            </w:tcBorders>
          </w:tcPr>
          <w:p w14:paraId="1692BBF2" w14:textId="77777777" w:rsidR="00B632C0" w:rsidRPr="00B3248F" w:rsidRDefault="00B632C0" w:rsidP="005A28C8">
            <w:pPr>
              <w:rPr>
                <w:lang w:val="en-US"/>
              </w:rPr>
            </w:pPr>
            <w:r w:rsidRPr="00B3248F">
              <w:rPr>
                <w:lang w:val="en-US"/>
              </w:rPr>
              <w:t>Instalator incalzire si gaze</w:t>
            </w:r>
          </w:p>
        </w:tc>
        <w:tc>
          <w:tcPr>
            <w:tcW w:w="1134" w:type="dxa"/>
            <w:tcBorders>
              <w:top w:val="nil"/>
              <w:bottom w:val="single" w:sz="2" w:space="0" w:color="auto"/>
            </w:tcBorders>
          </w:tcPr>
          <w:p w14:paraId="1640EDE3"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53F2CF11" w14:textId="77777777" w:rsidR="00B632C0" w:rsidRPr="00B3248F" w:rsidRDefault="00B632C0" w:rsidP="005A28C8">
            <w:pPr>
              <w:rPr>
                <w:lang w:val="en-US"/>
              </w:rPr>
            </w:pPr>
            <w:r w:rsidRPr="00B3248F">
              <w:rPr>
                <w:lang w:val="en-US"/>
              </w:rPr>
              <w:t>2,300</w:t>
            </w:r>
          </w:p>
        </w:tc>
      </w:tr>
      <w:tr w:rsidR="00B632C0" w14:paraId="684DCD1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7AB2FD4" w14:textId="77777777" w:rsidR="00B632C0" w:rsidRDefault="00B632C0" w:rsidP="005A28C8">
            <w:pPr>
              <w:rPr>
                <w:lang w:val="en-US"/>
              </w:rPr>
            </w:pPr>
          </w:p>
        </w:tc>
        <w:tc>
          <w:tcPr>
            <w:tcW w:w="1276" w:type="dxa"/>
            <w:gridSpan w:val="2"/>
            <w:tcBorders>
              <w:top w:val="nil"/>
              <w:bottom w:val="single" w:sz="2" w:space="0" w:color="auto"/>
            </w:tcBorders>
            <w:vAlign w:val="center"/>
          </w:tcPr>
          <w:p w14:paraId="5D56C33D" w14:textId="77777777" w:rsidR="00B632C0" w:rsidRDefault="00B632C0" w:rsidP="005A28C8">
            <w:pPr>
              <w:jc w:val="center"/>
              <w:rPr>
                <w:sz w:val="16"/>
                <w:szCs w:val="16"/>
                <w:lang w:val="en-US"/>
              </w:rPr>
            </w:pPr>
            <w:r>
              <w:rPr>
                <w:sz w:val="16"/>
                <w:szCs w:val="16"/>
                <w:lang w:val="en-US"/>
              </w:rPr>
              <w:t>2875274030000</w:t>
            </w:r>
          </w:p>
        </w:tc>
        <w:tc>
          <w:tcPr>
            <w:tcW w:w="6237" w:type="dxa"/>
            <w:gridSpan w:val="2"/>
            <w:tcBorders>
              <w:top w:val="nil"/>
              <w:bottom w:val="single" w:sz="2" w:space="0" w:color="auto"/>
            </w:tcBorders>
          </w:tcPr>
          <w:p w14:paraId="648CD23A" w14:textId="77777777" w:rsidR="00B632C0" w:rsidRPr="00B3248F" w:rsidRDefault="00B632C0" w:rsidP="005A28C8">
            <w:pPr>
              <w:rPr>
                <w:lang w:val="en-US"/>
              </w:rPr>
            </w:pPr>
            <w:r w:rsidRPr="00B3248F">
              <w:rPr>
                <w:lang w:val="en-US"/>
              </w:rPr>
              <w:t>Racord olandez, U2</w:t>
            </w:r>
          </w:p>
        </w:tc>
        <w:tc>
          <w:tcPr>
            <w:tcW w:w="1134" w:type="dxa"/>
            <w:tcBorders>
              <w:top w:val="nil"/>
              <w:bottom w:val="single" w:sz="2" w:space="0" w:color="auto"/>
            </w:tcBorders>
          </w:tcPr>
          <w:p w14:paraId="0969D776"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3C7B7BEB" w14:textId="77777777" w:rsidR="00B632C0" w:rsidRPr="00B3248F" w:rsidRDefault="00B632C0" w:rsidP="005A28C8">
            <w:pPr>
              <w:rPr>
                <w:lang w:val="en-US"/>
              </w:rPr>
            </w:pPr>
            <w:r w:rsidRPr="00B3248F">
              <w:rPr>
                <w:lang w:val="en-US"/>
              </w:rPr>
              <w:t>2,000</w:t>
            </w:r>
          </w:p>
        </w:tc>
      </w:tr>
      <w:tr w:rsidR="00B632C0" w14:paraId="1D95C81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BC2130C" w14:textId="77777777" w:rsidR="00B632C0" w:rsidRDefault="00B632C0" w:rsidP="005A28C8">
            <w:pPr>
              <w:rPr>
                <w:lang w:val="en-US"/>
              </w:rPr>
            </w:pPr>
          </w:p>
        </w:tc>
        <w:tc>
          <w:tcPr>
            <w:tcW w:w="1276" w:type="dxa"/>
            <w:gridSpan w:val="2"/>
            <w:tcBorders>
              <w:top w:val="nil"/>
              <w:bottom w:val="single" w:sz="2" w:space="0" w:color="auto"/>
            </w:tcBorders>
            <w:vAlign w:val="center"/>
          </w:tcPr>
          <w:p w14:paraId="2F617A78" w14:textId="77777777" w:rsidR="00B632C0" w:rsidRDefault="00B632C0" w:rsidP="005A28C8">
            <w:pPr>
              <w:jc w:val="center"/>
              <w:rPr>
                <w:sz w:val="16"/>
                <w:szCs w:val="16"/>
                <w:lang w:val="en-US"/>
              </w:rPr>
            </w:pPr>
            <w:r>
              <w:rPr>
                <w:sz w:val="16"/>
                <w:szCs w:val="16"/>
                <w:lang w:val="en-US"/>
              </w:rPr>
              <w:t>2513206622159</w:t>
            </w:r>
          </w:p>
        </w:tc>
        <w:tc>
          <w:tcPr>
            <w:tcW w:w="6237" w:type="dxa"/>
            <w:gridSpan w:val="2"/>
            <w:tcBorders>
              <w:top w:val="nil"/>
              <w:bottom w:val="single" w:sz="2" w:space="0" w:color="auto"/>
            </w:tcBorders>
          </w:tcPr>
          <w:p w14:paraId="49A40F88" w14:textId="77777777" w:rsidR="00B632C0" w:rsidRPr="00B3248F" w:rsidRDefault="00B632C0" w:rsidP="005A28C8">
            <w:pPr>
              <w:rPr>
                <w:lang w:val="en-US"/>
              </w:rPr>
            </w:pPr>
            <w:r w:rsidRPr="00B3248F">
              <w:rPr>
                <w:lang w:val="en-US"/>
              </w:rPr>
              <w:t>Placa marsit de 3,0 mm, 100 at.</w:t>
            </w:r>
          </w:p>
        </w:tc>
        <w:tc>
          <w:tcPr>
            <w:tcW w:w="1134" w:type="dxa"/>
            <w:tcBorders>
              <w:top w:val="nil"/>
              <w:bottom w:val="single" w:sz="2" w:space="0" w:color="auto"/>
            </w:tcBorders>
          </w:tcPr>
          <w:p w14:paraId="35F4A840"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05E782E9" w14:textId="77777777" w:rsidR="00B632C0" w:rsidRPr="00B3248F" w:rsidRDefault="00B632C0" w:rsidP="005A28C8">
            <w:pPr>
              <w:rPr>
                <w:lang w:val="en-US"/>
              </w:rPr>
            </w:pPr>
            <w:r w:rsidRPr="00B3248F">
              <w:rPr>
                <w:lang w:val="en-US"/>
              </w:rPr>
              <w:t>0,340</w:t>
            </w:r>
          </w:p>
        </w:tc>
      </w:tr>
      <w:tr w:rsidR="00B632C0" w14:paraId="67D0B23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29CA9D" w14:textId="77777777" w:rsidR="00B632C0" w:rsidRDefault="00B632C0" w:rsidP="005A28C8">
            <w:pPr>
              <w:rPr>
                <w:lang w:val="en-US"/>
              </w:rPr>
            </w:pPr>
          </w:p>
        </w:tc>
        <w:tc>
          <w:tcPr>
            <w:tcW w:w="1276" w:type="dxa"/>
            <w:gridSpan w:val="2"/>
            <w:tcBorders>
              <w:top w:val="nil"/>
              <w:bottom w:val="single" w:sz="2" w:space="0" w:color="auto"/>
            </w:tcBorders>
            <w:vAlign w:val="center"/>
          </w:tcPr>
          <w:p w14:paraId="5C4E9B9C" w14:textId="77777777" w:rsidR="00B632C0" w:rsidRDefault="00B632C0" w:rsidP="005A28C8">
            <w:pPr>
              <w:jc w:val="center"/>
              <w:rPr>
                <w:sz w:val="16"/>
                <w:szCs w:val="16"/>
                <w:lang w:val="en-US"/>
              </w:rPr>
            </w:pPr>
            <w:r>
              <w:rPr>
                <w:sz w:val="16"/>
                <w:szCs w:val="16"/>
                <w:lang w:val="en-US"/>
              </w:rPr>
              <w:t>1714227322940</w:t>
            </w:r>
          </w:p>
        </w:tc>
        <w:tc>
          <w:tcPr>
            <w:tcW w:w="6237" w:type="dxa"/>
            <w:gridSpan w:val="2"/>
            <w:tcBorders>
              <w:top w:val="nil"/>
              <w:bottom w:val="single" w:sz="2" w:space="0" w:color="auto"/>
            </w:tcBorders>
          </w:tcPr>
          <w:p w14:paraId="4EB4A0D0" w14:textId="77777777" w:rsidR="00B632C0" w:rsidRPr="00B3248F" w:rsidRDefault="00B632C0" w:rsidP="005A28C8">
            <w:pPr>
              <w:rPr>
                <w:lang w:val="en-US"/>
              </w:rPr>
            </w:pPr>
            <w:r w:rsidRPr="00B3248F">
              <w:rPr>
                <w:lang w:val="en-US"/>
              </w:rPr>
              <w:t>Cinepa fuior</w:t>
            </w:r>
          </w:p>
        </w:tc>
        <w:tc>
          <w:tcPr>
            <w:tcW w:w="1134" w:type="dxa"/>
            <w:tcBorders>
              <w:top w:val="nil"/>
              <w:bottom w:val="single" w:sz="2" w:space="0" w:color="auto"/>
            </w:tcBorders>
          </w:tcPr>
          <w:p w14:paraId="028A300C"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0A61DFBB" w14:textId="77777777" w:rsidR="00B632C0" w:rsidRPr="00B3248F" w:rsidRDefault="00B632C0" w:rsidP="005A28C8">
            <w:pPr>
              <w:rPr>
                <w:lang w:val="en-US"/>
              </w:rPr>
            </w:pPr>
            <w:r w:rsidRPr="00B3248F">
              <w:rPr>
                <w:lang w:val="en-US"/>
              </w:rPr>
              <w:t>0,030</w:t>
            </w:r>
          </w:p>
        </w:tc>
      </w:tr>
      <w:tr w:rsidR="00B632C0" w14:paraId="1CA408E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C520266" w14:textId="77777777" w:rsidR="00B632C0" w:rsidRDefault="00B632C0" w:rsidP="005A28C8">
            <w:pPr>
              <w:rPr>
                <w:lang w:val="en-US"/>
              </w:rPr>
            </w:pPr>
          </w:p>
        </w:tc>
        <w:tc>
          <w:tcPr>
            <w:tcW w:w="1276" w:type="dxa"/>
            <w:gridSpan w:val="2"/>
            <w:tcBorders>
              <w:top w:val="nil"/>
              <w:bottom w:val="single" w:sz="2" w:space="0" w:color="auto"/>
            </w:tcBorders>
            <w:vAlign w:val="center"/>
          </w:tcPr>
          <w:p w14:paraId="0132DB79" w14:textId="77777777" w:rsidR="00B632C0" w:rsidRDefault="00B632C0" w:rsidP="005A28C8">
            <w:pPr>
              <w:jc w:val="center"/>
              <w:rPr>
                <w:sz w:val="16"/>
                <w:szCs w:val="16"/>
                <w:lang w:val="en-US"/>
              </w:rPr>
            </w:pPr>
            <w:r>
              <w:rPr>
                <w:sz w:val="16"/>
                <w:szCs w:val="16"/>
                <w:lang w:val="en-US"/>
              </w:rPr>
              <w:t>2430126100338</w:t>
            </w:r>
          </w:p>
        </w:tc>
        <w:tc>
          <w:tcPr>
            <w:tcW w:w="6237" w:type="dxa"/>
            <w:gridSpan w:val="2"/>
            <w:tcBorders>
              <w:top w:val="nil"/>
              <w:bottom w:val="single" w:sz="2" w:space="0" w:color="auto"/>
            </w:tcBorders>
          </w:tcPr>
          <w:p w14:paraId="171A7153" w14:textId="77777777" w:rsidR="00B632C0" w:rsidRPr="00B3248F" w:rsidRDefault="00B632C0" w:rsidP="005A28C8">
            <w:pPr>
              <w:rPr>
                <w:lang w:val="en-US"/>
              </w:rPr>
            </w:pPr>
            <w:r w:rsidRPr="00B3248F">
              <w:rPr>
                <w:lang w:val="en-US"/>
              </w:rPr>
              <w:t>Solutie de etansare</w:t>
            </w:r>
          </w:p>
        </w:tc>
        <w:tc>
          <w:tcPr>
            <w:tcW w:w="1134" w:type="dxa"/>
            <w:tcBorders>
              <w:top w:val="nil"/>
              <w:bottom w:val="single" w:sz="2" w:space="0" w:color="auto"/>
            </w:tcBorders>
          </w:tcPr>
          <w:p w14:paraId="6C7A31C0"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26D38BB9" w14:textId="77777777" w:rsidR="00B632C0" w:rsidRPr="00B3248F" w:rsidRDefault="00B632C0" w:rsidP="005A28C8">
            <w:pPr>
              <w:rPr>
                <w:lang w:val="en-US"/>
              </w:rPr>
            </w:pPr>
            <w:r w:rsidRPr="00B3248F">
              <w:rPr>
                <w:lang w:val="en-US"/>
              </w:rPr>
              <w:t>0,060</w:t>
            </w:r>
          </w:p>
        </w:tc>
      </w:tr>
      <w:tr w:rsidR="00B632C0" w14:paraId="0EDDD87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BF677CF" w14:textId="77777777" w:rsidR="00B632C0" w:rsidRDefault="00B632C0" w:rsidP="005A28C8">
            <w:pPr>
              <w:rPr>
                <w:lang w:val="en-US"/>
              </w:rPr>
            </w:pPr>
          </w:p>
        </w:tc>
        <w:tc>
          <w:tcPr>
            <w:tcW w:w="1276" w:type="dxa"/>
            <w:gridSpan w:val="2"/>
            <w:tcBorders>
              <w:top w:val="nil"/>
              <w:bottom w:val="single" w:sz="2" w:space="0" w:color="auto"/>
            </w:tcBorders>
            <w:vAlign w:val="center"/>
          </w:tcPr>
          <w:p w14:paraId="195F1DA3" w14:textId="77777777" w:rsidR="00B632C0" w:rsidRDefault="00B632C0" w:rsidP="005A28C8">
            <w:pPr>
              <w:jc w:val="center"/>
              <w:rPr>
                <w:sz w:val="16"/>
                <w:szCs w:val="16"/>
                <w:lang w:val="en-US"/>
              </w:rPr>
            </w:pPr>
            <w:r>
              <w:rPr>
                <w:sz w:val="16"/>
                <w:szCs w:val="16"/>
                <w:lang w:val="en-US"/>
              </w:rPr>
              <w:t>2811236832390</w:t>
            </w:r>
          </w:p>
        </w:tc>
        <w:tc>
          <w:tcPr>
            <w:tcW w:w="6237" w:type="dxa"/>
            <w:gridSpan w:val="2"/>
            <w:tcBorders>
              <w:top w:val="nil"/>
              <w:bottom w:val="single" w:sz="2" w:space="0" w:color="auto"/>
            </w:tcBorders>
          </w:tcPr>
          <w:p w14:paraId="7100BD18" w14:textId="77777777" w:rsidR="00B632C0" w:rsidRPr="00B3248F" w:rsidRDefault="00B632C0" w:rsidP="005A28C8">
            <w:pPr>
              <w:rPr>
                <w:lang w:val="en-US"/>
              </w:rPr>
            </w:pPr>
            <w:r w:rsidRPr="00B3248F">
              <w:rPr>
                <w:lang w:val="en-US"/>
              </w:rPr>
              <w:t>Burghiu cu cap widia M 16</w:t>
            </w:r>
          </w:p>
        </w:tc>
        <w:tc>
          <w:tcPr>
            <w:tcW w:w="1134" w:type="dxa"/>
            <w:tcBorders>
              <w:top w:val="nil"/>
              <w:bottom w:val="single" w:sz="2" w:space="0" w:color="auto"/>
            </w:tcBorders>
          </w:tcPr>
          <w:p w14:paraId="44633B7A"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2DED979B" w14:textId="77777777" w:rsidR="00B632C0" w:rsidRPr="00B3248F" w:rsidRDefault="00B632C0" w:rsidP="005A28C8">
            <w:pPr>
              <w:rPr>
                <w:lang w:val="en-US"/>
              </w:rPr>
            </w:pPr>
            <w:r w:rsidRPr="00B3248F">
              <w:rPr>
                <w:lang w:val="en-US"/>
              </w:rPr>
              <w:t>3,000</w:t>
            </w:r>
          </w:p>
        </w:tc>
      </w:tr>
      <w:tr w:rsidR="00B632C0" w14:paraId="534E9C9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FC55DA9" w14:textId="77777777" w:rsidR="00B632C0" w:rsidRDefault="00B632C0" w:rsidP="005A28C8">
            <w:pPr>
              <w:rPr>
                <w:lang w:val="en-US"/>
              </w:rPr>
            </w:pPr>
          </w:p>
        </w:tc>
        <w:tc>
          <w:tcPr>
            <w:tcW w:w="1276" w:type="dxa"/>
            <w:gridSpan w:val="2"/>
            <w:tcBorders>
              <w:top w:val="nil"/>
              <w:bottom w:val="single" w:sz="2" w:space="0" w:color="auto"/>
            </w:tcBorders>
            <w:vAlign w:val="center"/>
          </w:tcPr>
          <w:p w14:paraId="01A70AD8" w14:textId="77777777" w:rsidR="00B632C0" w:rsidRDefault="00B632C0" w:rsidP="005A28C8">
            <w:pPr>
              <w:jc w:val="center"/>
              <w:rPr>
                <w:sz w:val="16"/>
                <w:szCs w:val="16"/>
                <w:lang w:val="en-US"/>
              </w:rPr>
            </w:pPr>
            <w:r>
              <w:rPr>
                <w:sz w:val="16"/>
                <w:szCs w:val="16"/>
                <w:lang w:val="en-US"/>
              </w:rPr>
              <w:t>2874115827726</w:t>
            </w:r>
          </w:p>
        </w:tc>
        <w:tc>
          <w:tcPr>
            <w:tcW w:w="6237" w:type="dxa"/>
            <w:gridSpan w:val="2"/>
            <w:tcBorders>
              <w:top w:val="nil"/>
              <w:bottom w:val="single" w:sz="2" w:space="0" w:color="auto"/>
            </w:tcBorders>
          </w:tcPr>
          <w:p w14:paraId="0057AA0F" w14:textId="77777777" w:rsidR="00B632C0" w:rsidRPr="00B3248F" w:rsidRDefault="00B632C0" w:rsidP="005A28C8">
            <w:pPr>
              <w:rPr>
                <w:lang w:val="en-US"/>
              </w:rPr>
            </w:pPr>
            <w:r w:rsidRPr="00B3248F">
              <w:rPr>
                <w:lang w:val="en-US"/>
              </w:rPr>
              <w:t>Surub uzual pentru fundatii FM 16 x 200 hex</w:t>
            </w:r>
          </w:p>
        </w:tc>
        <w:tc>
          <w:tcPr>
            <w:tcW w:w="1134" w:type="dxa"/>
            <w:tcBorders>
              <w:top w:val="nil"/>
              <w:bottom w:val="single" w:sz="2" w:space="0" w:color="auto"/>
            </w:tcBorders>
          </w:tcPr>
          <w:p w14:paraId="3E23ADA9"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79C9F1CF" w14:textId="77777777" w:rsidR="00B632C0" w:rsidRPr="00B3248F" w:rsidRDefault="00B632C0" w:rsidP="005A28C8">
            <w:pPr>
              <w:rPr>
                <w:lang w:val="en-US"/>
              </w:rPr>
            </w:pPr>
            <w:r w:rsidRPr="00B3248F">
              <w:rPr>
                <w:lang w:val="en-US"/>
              </w:rPr>
              <w:t>3,000</w:t>
            </w:r>
          </w:p>
        </w:tc>
      </w:tr>
      <w:tr w:rsidR="00B632C0" w14:paraId="74625C4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9DA3994" w14:textId="77777777" w:rsidR="00B632C0" w:rsidRDefault="00B632C0" w:rsidP="005A28C8">
            <w:pPr>
              <w:rPr>
                <w:lang w:val="en-US"/>
              </w:rPr>
            </w:pPr>
          </w:p>
        </w:tc>
        <w:tc>
          <w:tcPr>
            <w:tcW w:w="1276" w:type="dxa"/>
            <w:gridSpan w:val="2"/>
            <w:tcBorders>
              <w:top w:val="nil"/>
              <w:bottom w:val="single" w:sz="2" w:space="0" w:color="auto"/>
            </w:tcBorders>
            <w:vAlign w:val="center"/>
          </w:tcPr>
          <w:p w14:paraId="13DFABC0" w14:textId="77777777" w:rsidR="00B632C0" w:rsidRDefault="00B632C0" w:rsidP="005A28C8">
            <w:pPr>
              <w:jc w:val="center"/>
              <w:rPr>
                <w:sz w:val="16"/>
                <w:szCs w:val="16"/>
                <w:lang w:val="en-US"/>
              </w:rPr>
            </w:pPr>
            <w:r>
              <w:rPr>
                <w:sz w:val="16"/>
                <w:szCs w:val="16"/>
                <w:lang w:val="en-US"/>
              </w:rPr>
              <w:t>2952270076021</w:t>
            </w:r>
          </w:p>
        </w:tc>
        <w:tc>
          <w:tcPr>
            <w:tcW w:w="6237" w:type="dxa"/>
            <w:gridSpan w:val="2"/>
            <w:tcBorders>
              <w:top w:val="nil"/>
              <w:bottom w:val="single" w:sz="2" w:space="0" w:color="auto"/>
            </w:tcBorders>
          </w:tcPr>
          <w:p w14:paraId="06CC9515" w14:textId="77777777" w:rsidR="00B632C0" w:rsidRPr="00B3248F" w:rsidRDefault="00B632C0" w:rsidP="005A28C8">
            <w:pPr>
              <w:rPr>
                <w:lang w:val="en-US"/>
              </w:rPr>
            </w:pPr>
            <w:r w:rsidRPr="00B3248F">
              <w:rPr>
                <w:lang w:val="en-US"/>
              </w:rPr>
              <w:t>Aparat de tractiune (tirfor) 0,015 MN (1,5 tf)</w:t>
            </w:r>
          </w:p>
        </w:tc>
        <w:tc>
          <w:tcPr>
            <w:tcW w:w="1134" w:type="dxa"/>
            <w:tcBorders>
              <w:top w:val="nil"/>
              <w:bottom w:val="single" w:sz="2" w:space="0" w:color="auto"/>
            </w:tcBorders>
          </w:tcPr>
          <w:p w14:paraId="7180002C"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56938501" w14:textId="77777777" w:rsidR="00B632C0" w:rsidRPr="00B3248F" w:rsidRDefault="00B632C0" w:rsidP="005A28C8">
            <w:pPr>
              <w:rPr>
                <w:lang w:val="en-US"/>
              </w:rPr>
            </w:pPr>
            <w:r w:rsidRPr="00B3248F">
              <w:rPr>
                <w:lang w:val="en-US"/>
              </w:rPr>
              <w:t>0,100</w:t>
            </w:r>
          </w:p>
        </w:tc>
      </w:tr>
      <w:tr w:rsidR="00B632C0" w14:paraId="43F84C2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C7B766B" w14:textId="77777777" w:rsidR="00B632C0" w:rsidRDefault="00B632C0" w:rsidP="005A28C8">
            <w:pPr>
              <w:rPr>
                <w:lang w:val="en-US"/>
              </w:rPr>
            </w:pPr>
          </w:p>
        </w:tc>
        <w:tc>
          <w:tcPr>
            <w:tcW w:w="1276" w:type="dxa"/>
            <w:gridSpan w:val="2"/>
            <w:tcBorders>
              <w:top w:val="nil"/>
              <w:bottom w:val="single" w:sz="2" w:space="0" w:color="auto"/>
            </w:tcBorders>
            <w:vAlign w:val="center"/>
          </w:tcPr>
          <w:p w14:paraId="277AEAAC" w14:textId="77777777" w:rsidR="00B632C0" w:rsidRDefault="00B632C0" w:rsidP="005A28C8">
            <w:pPr>
              <w:jc w:val="center"/>
              <w:rPr>
                <w:sz w:val="16"/>
                <w:szCs w:val="16"/>
                <w:lang w:val="en-US"/>
              </w:rPr>
            </w:pPr>
            <w:r>
              <w:rPr>
                <w:sz w:val="16"/>
                <w:szCs w:val="16"/>
                <w:lang w:val="en-US"/>
              </w:rPr>
              <w:t>2952270007609</w:t>
            </w:r>
          </w:p>
        </w:tc>
        <w:tc>
          <w:tcPr>
            <w:tcW w:w="6237" w:type="dxa"/>
            <w:gridSpan w:val="2"/>
            <w:tcBorders>
              <w:top w:val="nil"/>
              <w:bottom w:val="single" w:sz="2" w:space="0" w:color="auto"/>
            </w:tcBorders>
          </w:tcPr>
          <w:p w14:paraId="31898F71" w14:textId="77777777" w:rsidR="00B632C0" w:rsidRPr="00B3248F" w:rsidRDefault="00B632C0" w:rsidP="005A28C8">
            <w:pPr>
              <w:rPr>
                <w:lang w:val="en-US"/>
              </w:rPr>
            </w:pPr>
            <w:r w:rsidRPr="00B3248F">
              <w:rPr>
                <w:lang w:val="en-US"/>
              </w:rPr>
              <w:t>Masina de gaurit electrica</w:t>
            </w:r>
          </w:p>
        </w:tc>
        <w:tc>
          <w:tcPr>
            <w:tcW w:w="1134" w:type="dxa"/>
            <w:tcBorders>
              <w:top w:val="nil"/>
              <w:bottom w:val="single" w:sz="2" w:space="0" w:color="auto"/>
            </w:tcBorders>
          </w:tcPr>
          <w:p w14:paraId="0550BC6B"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05590A99" w14:textId="77777777" w:rsidR="00B632C0" w:rsidRPr="00B3248F" w:rsidRDefault="00B632C0" w:rsidP="005A28C8">
            <w:pPr>
              <w:rPr>
                <w:lang w:val="en-US"/>
              </w:rPr>
            </w:pPr>
            <w:r w:rsidRPr="00B3248F">
              <w:rPr>
                <w:lang w:val="en-US"/>
              </w:rPr>
              <w:t>0,300</w:t>
            </w:r>
          </w:p>
        </w:tc>
      </w:tr>
      <w:tr w:rsidR="00B632C0" w14:paraId="76345A88"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278D3879"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6FBC536B"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26D92B6E"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7463E2AA"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36FB8D71"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6B6E014A" w14:textId="77777777" w:rsidR="00B632C0" w:rsidRDefault="00B632C0" w:rsidP="005A28C8">
            <w:pPr>
              <w:rPr>
                <w:lang w:val="en-US"/>
              </w:rPr>
            </w:pPr>
          </w:p>
        </w:tc>
      </w:tr>
      <w:tr w:rsidR="00B632C0" w14:paraId="0FBEE9BA" w14:textId="77777777" w:rsidTr="005A28C8">
        <w:tblPrEx>
          <w:tblCellMar>
            <w:top w:w="0" w:type="dxa"/>
            <w:bottom w:w="0" w:type="dxa"/>
          </w:tblCellMar>
        </w:tblPrEx>
        <w:tc>
          <w:tcPr>
            <w:tcW w:w="709" w:type="dxa"/>
            <w:tcBorders>
              <w:top w:val="nil"/>
              <w:left w:val="single" w:sz="4" w:space="0" w:color="auto"/>
              <w:bottom w:val="nil"/>
              <w:right w:val="nil"/>
            </w:tcBorders>
          </w:tcPr>
          <w:p w14:paraId="51820DEA"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55CA340"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4DEF8E8A" w14:textId="77777777" w:rsidR="00B632C0" w:rsidRPr="007F2714" w:rsidRDefault="00B632C0" w:rsidP="005A28C8">
            <w:pPr>
              <w:rPr>
                <w:b/>
                <w:bCs/>
                <w:sz w:val="22"/>
                <w:szCs w:val="22"/>
                <w:lang w:val="en-US"/>
              </w:rPr>
            </w:pPr>
            <w:r w:rsidRPr="00B40365">
              <w:rPr>
                <w:b/>
                <w:bCs/>
                <w:sz w:val="22"/>
                <w:szCs w:val="22"/>
                <w:lang w:val="en-US"/>
              </w:rPr>
              <w:t>2.2. Ventilare</w:t>
            </w:r>
          </w:p>
          <w:p w14:paraId="7A3C1820"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6E767537"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517BA6E8" w14:textId="77777777" w:rsidR="00B632C0" w:rsidRDefault="00B632C0" w:rsidP="005A28C8">
            <w:pPr>
              <w:rPr>
                <w:lang w:val="en-US"/>
              </w:rPr>
            </w:pPr>
          </w:p>
        </w:tc>
      </w:tr>
      <w:tr w:rsidR="00B632C0" w14:paraId="5AD90A0F"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A193713" w14:textId="77777777" w:rsidR="00B632C0" w:rsidRDefault="00B632C0" w:rsidP="005A28C8">
            <w:pPr>
              <w:rPr>
                <w:lang w:val="en-US"/>
              </w:rPr>
            </w:pPr>
            <w:r>
              <w:rPr>
                <w:lang w:val="en-US"/>
              </w:rPr>
              <w:t>99</w:t>
            </w:r>
          </w:p>
        </w:tc>
        <w:tc>
          <w:tcPr>
            <w:tcW w:w="1276" w:type="dxa"/>
            <w:gridSpan w:val="2"/>
            <w:tcBorders>
              <w:top w:val="single" w:sz="4" w:space="0" w:color="auto"/>
              <w:bottom w:val="single" w:sz="4" w:space="0" w:color="auto"/>
            </w:tcBorders>
          </w:tcPr>
          <w:p w14:paraId="246297B7" w14:textId="77777777" w:rsidR="00B632C0" w:rsidRDefault="00B632C0" w:rsidP="005A28C8">
            <w:pPr>
              <w:rPr>
                <w:lang w:val="en-US"/>
              </w:rPr>
            </w:pPr>
            <w:r>
              <w:rPr>
                <w:lang w:val="en-US"/>
              </w:rPr>
              <w:t>VC07A</w:t>
            </w:r>
          </w:p>
          <w:p w14:paraId="756309B7"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378A132" w14:textId="77777777" w:rsidR="00B632C0" w:rsidRDefault="00B632C0" w:rsidP="005A28C8">
            <w:pPr>
              <w:adjustRightInd w:val="0"/>
              <w:rPr>
                <w:rFonts w:ascii="Times New Roman CYR" w:hAnsi="Times New Roman CYR" w:cs="Times New Roman CYR"/>
                <w:sz w:val="16"/>
                <w:szCs w:val="16"/>
                <w:lang w:val="en-US"/>
              </w:rPr>
            </w:pPr>
            <w:r>
              <w:rPr>
                <w:lang w:val="en-US"/>
              </w:rPr>
              <w:t>Montarea ventilatoarelor axiale, de fereastra, tip VF 315 - VF 900, avind greutatea de 3,6 - 8,2 kg cu motor de 0,25 - 0,55 kw</w:t>
            </w:r>
            <w:r>
              <w:rPr>
                <w:rFonts w:ascii="Times New Roman CYR" w:hAnsi="Times New Roman CYR" w:cs="Times New Roman CYR"/>
                <w:sz w:val="16"/>
                <w:szCs w:val="16"/>
                <w:lang w:val="en-US"/>
              </w:rPr>
              <w:t xml:space="preserve"> </w:t>
            </w:r>
          </w:p>
          <w:p w14:paraId="75CCF4C5"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2D72246"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224AC93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2,000</w:t>
            </w:r>
          </w:p>
          <w:p w14:paraId="2A174C5B" w14:textId="77777777" w:rsidR="00B632C0" w:rsidRDefault="00B632C0" w:rsidP="005A28C8">
            <w:pPr>
              <w:jc w:val="center"/>
              <w:rPr>
                <w:lang w:val="en-US"/>
              </w:rPr>
            </w:pPr>
          </w:p>
        </w:tc>
      </w:tr>
      <w:tr w:rsidR="00B632C0" w14:paraId="74B597F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363DAD5" w14:textId="77777777" w:rsidR="00B632C0" w:rsidRDefault="00B632C0" w:rsidP="005A28C8">
            <w:pPr>
              <w:rPr>
                <w:lang w:val="en-US"/>
              </w:rPr>
            </w:pPr>
          </w:p>
        </w:tc>
        <w:tc>
          <w:tcPr>
            <w:tcW w:w="1276" w:type="dxa"/>
            <w:gridSpan w:val="2"/>
            <w:tcBorders>
              <w:top w:val="nil"/>
              <w:bottom w:val="single" w:sz="2" w:space="0" w:color="auto"/>
            </w:tcBorders>
            <w:vAlign w:val="center"/>
          </w:tcPr>
          <w:p w14:paraId="38CF011C" w14:textId="77777777" w:rsidR="00B632C0" w:rsidRDefault="00B632C0" w:rsidP="005A28C8">
            <w:pPr>
              <w:jc w:val="center"/>
              <w:rPr>
                <w:sz w:val="16"/>
                <w:szCs w:val="16"/>
                <w:lang w:val="en-US"/>
              </w:rPr>
            </w:pPr>
            <w:r>
              <w:rPr>
                <w:sz w:val="16"/>
                <w:szCs w:val="16"/>
                <w:lang w:val="en-US"/>
              </w:rPr>
              <w:t>7136060011900</w:t>
            </w:r>
          </w:p>
        </w:tc>
        <w:tc>
          <w:tcPr>
            <w:tcW w:w="6237" w:type="dxa"/>
            <w:gridSpan w:val="2"/>
            <w:tcBorders>
              <w:top w:val="nil"/>
              <w:bottom w:val="single" w:sz="2" w:space="0" w:color="auto"/>
            </w:tcBorders>
          </w:tcPr>
          <w:p w14:paraId="786A5FF1" w14:textId="77777777" w:rsidR="00B632C0" w:rsidRPr="00B3248F" w:rsidRDefault="00B632C0" w:rsidP="005A28C8">
            <w:pPr>
              <w:rPr>
                <w:lang w:val="en-US"/>
              </w:rPr>
            </w:pPr>
            <w:r w:rsidRPr="00B3248F">
              <w:rPr>
                <w:lang w:val="en-US"/>
              </w:rPr>
              <w:t>Instalator ventilare si conditionare aer</w:t>
            </w:r>
          </w:p>
        </w:tc>
        <w:tc>
          <w:tcPr>
            <w:tcW w:w="1134" w:type="dxa"/>
            <w:tcBorders>
              <w:top w:val="nil"/>
              <w:bottom w:val="single" w:sz="2" w:space="0" w:color="auto"/>
            </w:tcBorders>
          </w:tcPr>
          <w:p w14:paraId="23EF996A"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39DD2A89" w14:textId="77777777" w:rsidR="00B632C0" w:rsidRPr="00B3248F" w:rsidRDefault="00B632C0" w:rsidP="005A28C8">
            <w:pPr>
              <w:rPr>
                <w:lang w:val="en-US"/>
              </w:rPr>
            </w:pPr>
            <w:r w:rsidRPr="00B3248F">
              <w:rPr>
                <w:lang w:val="en-US"/>
              </w:rPr>
              <w:t>23,100</w:t>
            </w:r>
          </w:p>
        </w:tc>
      </w:tr>
      <w:tr w:rsidR="00B632C0" w14:paraId="692DFC0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594DD63" w14:textId="77777777" w:rsidR="00B632C0" w:rsidRDefault="00B632C0" w:rsidP="005A28C8">
            <w:pPr>
              <w:rPr>
                <w:lang w:val="en-US"/>
              </w:rPr>
            </w:pPr>
          </w:p>
        </w:tc>
        <w:tc>
          <w:tcPr>
            <w:tcW w:w="1276" w:type="dxa"/>
            <w:gridSpan w:val="2"/>
            <w:tcBorders>
              <w:top w:val="nil"/>
              <w:bottom w:val="single" w:sz="2" w:space="0" w:color="auto"/>
            </w:tcBorders>
            <w:vAlign w:val="center"/>
          </w:tcPr>
          <w:p w14:paraId="6AFE1161" w14:textId="77777777" w:rsidR="00B632C0" w:rsidRDefault="00B632C0" w:rsidP="005A28C8">
            <w:pPr>
              <w:jc w:val="center"/>
              <w:rPr>
                <w:sz w:val="16"/>
                <w:szCs w:val="16"/>
                <w:lang w:val="en-US"/>
              </w:rPr>
            </w:pPr>
            <w:r>
              <w:rPr>
                <w:sz w:val="16"/>
                <w:szCs w:val="16"/>
                <w:lang w:val="en-US"/>
              </w:rPr>
              <w:t>3110500002401</w:t>
            </w:r>
          </w:p>
        </w:tc>
        <w:tc>
          <w:tcPr>
            <w:tcW w:w="6237" w:type="dxa"/>
            <w:gridSpan w:val="2"/>
            <w:tcBorders>
              <w:top w:val="nil"/>
              <w:bottom w:val="single" w:sz="2" w:space="0" w:color="auto"/>
            </w:tcBorders>
          </w:tcPr>
          <w:p w14:paraId="2FED9E2A" w14:textId="77777777" w:rsidR="00B632C0" w:rsidRPr="00B3248F" w:rsidRDefault="00B632C0" w:rsidP="005A28C8">
            <w:pPr>
              <w:rPr>
                <w:lang w:val="en-US"/>
              </w:rPr>
            </w:pPr>
            <w:r w:rsidRPr="00B3248F">
              <w:rPr>
                <w:lang w:val="en-US"/>
              </w:rPr>
              <w:t>Aparat de sudura 28-35 Kw</w:t>
            </w:r>
          </w:p>
        </w:tc>
        <w:tc>
          <w:tcPr>
            <w:tcW w:w="1134" w:type="dxa"/>
            <w:tcBorders>
              <w:top w:val="nil"/>
              <w:bottom w:val="single" w:sz="2" w:space="0" w:color="auto"/>
            </w:tcBorders>
          </w:tcPr>
          <w:p w14:paraId="49D988B3"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395E13E5" w14:textId="77777777" w:rsidR="00B632C0" w:rsidRPr="00B3248F" w:rsidRDefault="00B632C0" w:rsidP="005A28C8">
            <w:pPr>
              <w:rPr>
                <w:lang w:val="en-US"/>
              </w:rPr>
            </w:pPr>
            <w:r w:rsidRPr="00B3248F">
              <w:rPr>
                <w:lang w:val="en-US"/>
              </w:rPr>
              <w:t>0,200</w:t>
            </w:r>
          </w:p>
        </w:tc>
      </w:tr>
      <w:tr w:rsidR="00B632C0" w14:paraId="444C9D9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429749A" w14:textId="77777777" w:rsidR="00B632C0" w:rsidRDefault="00B632C0" w:rsidP="005A28C8">
            <w:pPr>
              <w:rPr>
                <w:lang w:val="en-US"/>
              </w:rPr>
            </w:pPr>
          </w:p>
        </w:tc>
        <w:tc>
          <w:tcPr>
            <w:tcW w:w="1276" w:type="dxa"/>
            <w:gridSpan w:val="2"/>
            <w:tcBorders>
              <w:top w:val="nil"/>
              <w:bottom w:val="single" w:sz="2" w:space="0" w:color="auto"/>
            </w:tcBorders>
            <w:vAlign w:val="center"/>
          </w:tcPr>
          <w:p w14:paraId="656B014C" w14:textId="77777777" w:rsidR="00B632C0" w:rsidRDefault="00B632C0" w:rsidP="005A28C8">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551DBA24" w14:textId="77777777" w:rsidR="00B632C0" w:rsidRPr="00B3248F" w:rsidRDefault="00B632C0" w:rsidP="005A28C8">
            <w:pPr>
              <w:rPr>
                <w:lang w:val="en-US"/>
              </w:rPr>
            </w:pPr>
            <w:r w:rsidRPr="00B3248F">
              <w:rPr>
                <w:lang w:val="en-US"/>
              </w:rPr>
              <w:t>Macara de fereastra</w:t>
            </w:r>
          </w:p>
        </w:tc>
        <w:tc>
          <w:tcPr>
            <w:tcW w:w="1134" w:type="dxa"/>
            <w:tcBorders>
              <w:top w:val="nil"/>
              <w:bottom w:val="single" w:sz="2" w:space="0" w:color="auto"/>
            </w:tcBorders>
          </w:tcPr>
          <w:p w14:paraId="707AE8BE"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363FAFEB" w14:textId="77777777" w:rsidR="00B632C0" w:rsidRPr="00B3248F" w:rsidRDefault="00B632C0" w:rsidP="005A28C8">
            <w:pPr>
              <w:rPr>
                <w:lang w:val="en-US"/>
              </w:rPr>
            </w:pPr>
            <w:r w:rsidRPr="00B3248F">
              <w:rPr>
                <w:lang w:val="en-US"/>
              </w:rPr>
              <w:t>0,300</w:t>
            </w:r>
          </w:p>
        </w:tc>
      </w:tr>
      <w:tr w:rsidR="00B632C0" w14:paraId="0E82DE9B"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4A4788AB"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3552F2E5"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4A3D0ED0"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236E1050"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5074A33B"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25A6E3EE" w14:textId="77777777" w:rsidR="00B632C0" w:rsidRDefault="00B632C0" w:rsidP="005A28C8">
            <w:pPr>
              <w:rPr>
                <w:lang w:val="en-US"/>
              </w:rPr>
            </w:pPr>
          </w:p>
        </w:tc>
      </w:tr>
      <w:tr w:rsidR="00B632C0" w14:paraId="28942861" w14:textId="77777777" w:rsidTr="005A28C8">
        <w:tblPrEx>
          <w:tblCellMar>
            <w:top w:w="0" w:type="dxa"/>
            <w:bottom w:w="0" w:type="dxa"/>
          </w:tblCellMar>
        </w:tblPrEx>
        <w:tc>
          <w:tcPr>
            <w:tcW w:w="709" w:type="dxa"/>
            <w:tcBorders>
              <w:top w:val="nil"/>
              <w:left w:val="single" w:sz="4" w:space="0" w:color="auto"/>
              <w:bottom w:val="nil"/>
              <w:right w:val="nil"/>
            </w:tcBorders>
          </w:tcPr>
          <w:p w14:paraId="4DA29C2D"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24E4934"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405B4E72" w14:textId="77777777" w:rsidR="00B632C0" w:rsidRPr="007F2714" w:rsidRDefault="00B632C0" w:rsidP="005A28C8">
            <w:pPr>
              <w:rPr>
                <w:b/>
                <w:bCs/>
                <w:sz w:val="22"/>
                <w:szCs w:val="22"/>
                <w:lang w:val="en-US"/>
              </w:rPr>
            </w:pPr>
            <w:r w:rsidRPr="00B40365">
              <w:rPr>
                <w:b/>
                <w:bCs/>
                <w:sz w:val="22"/>
                <w:szCs w:val="22"/>
                <w:lang w:val="en-US"/>
              </w:rPr>
              <w:t>2.3. Retele electrice</w:t>
            </w:r>
          </w:p>
          <w:p w14:paraId="09DD3D50"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0785EDFF"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38081180" w14:textId="77777777" w:rsidR="00B632C0" w:rsidRDefault="00B632C0" w:rsidP="005A28C8">
            <w:pPr>
              <w:rPr>
                <w:lang w:val="en-US"/>
              </w:rPr>
            </w:pPr>
          </w:p>
        </w:tc>
      </w:tr>
      <w:tr w:rsidR="00B632C0" w14:paraId="6D9EB9C7"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56DDD2A6" w14:textId="77777777" w:rsidR="00B632C0" w:rsidRDefault="00B632C0" w:rsidP="005A28C8">
            <w:pPr>
              <w:rPr>
                <w:lang w:val="en-US"/>
              </w:rPr>
            </w:pPr>
            <w:r>
              <w:rPr>
                <w:lang w:val="en-US"/>
              </w:rPr>
              <w:t>100</w:t>
            </w:r>
          </w:p>
        </w:tc>
        <w:tc>
          <w:tcPr>
            <w:tcW w:w="1276" w:type="dxa"/>
            <w:gridSpan w:val="2"/>
            <w:tcBorders>
              <w:top w:val="single" w:sz="4" w:space="0" w:color="auto"/>
              <w:bottom w:val="single" w:sz="4" w:space="0" w:color="auto"/>
            </w:tcBorders>
          </w:tcPr>
          <w:p w14:paraId="16E71A1A" w14:textId="77777777" w:rsidR="00B632C0" w:rsidRDefault="00B632C0" w:rsidP="005A28C8">
            <w:pPr>
              <w:rPr>
                <w:lang w:val="en-US"/>
              </w:rPr>
            </w:pPr>
            <w:r>
              <w:rPr>
                <w:lang w:val="en-US"/>
              </w:rPr>
              <w:t>RpEF23A</w:t>
            </w:r>
          </w:p>
          <w:p w14:paraId="3AE10B3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67850E3" w14:textId="77777777" w:rsidR="00B632C0" w:rsidRDefault="00B632C0" w:rsidP="005A28C8">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14:paraId="30C403BC"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AD01305"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4B768AD8"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9,000</w:t>
            </w:r>
          </w:p>
          <w:p w14:paraId="1DB96D31" w14:textId="77777777" w:rsidR="00B632C0" w:rsidRDefault="00B632C0" w:rsidP="005A28C8">
            <w:pPr>
              <w:jc w:val="center"/>
              <w:rPr>
                <w:lang w:val="en-US"/>
              </w:rPr>
            </w:pPr>
          </w:p>
        </w:tc>
      </w:tr>
      <w:tr w:rsidR="00B632C0" w14:paraId="38DE571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D4A0458" w14:textId="77777777" w:rsidR="00B632C0" w:rsidRDefault="00B632C0" w:rsidP="005A28C8">
            <w:pPr>
              <w:rPr>
                <w:lang w:val="en-US"/>
              </w:rPr>
            </w:pPr>
          </w:p>
        </w:tc>
        <w:tc>
          <w:tcPr>
            <w:tcW w:w="1276" w:type="dxa"/>
            <w:gridSpan w:val="2"/>
            <w:tcBorders>
              <w:top w:val="nil"/>
              <w:bottom w:val="single" w:sz="2" w:space="0" w:color="auto"/>
            </w:tcBorders>
            <w:vAlign w:val="center"/>
          </w:tcPr>
          <w:p w14:paraId="1B95AA51" w14:textId="77777777" w:rsidR="00B632C0" w:rsidRDefault="00B632C0" w:rsidP="005A28C8">
            <w:pPr>
              <w:jc w:val="center"/>
              <w:rPr>
                <w:sz w:val="16"/>
                <w:szCs w:val="16"/>
                <w:lang w:val="en-US"/>
              </w:rPr>
            </w:pPr>
            <w:r>
              <w:rPr>
                <w:sz w:val="16"/>
                <w:szCs w:val="16"/>
                <w:lang w:val="en-US"/>
              </w:rPr>
              <w:t>7137010011520</w:t>
            </w:r>
          </w:p>
        </w:tc>
        <w:tc>
          <w:tcPr>
            <w:tcW w:w="6237" w:type="dxa"/>
            <w:gridSpan w:val="2"/>
            <w:tcBorders>
              <w:top w:val="nil"/>
              <w:bottom w:val="single" w:sz="2" w:space="0" w:color="auto"/>
            </w:tcBorders>
          </w:tcPr>
          <w:p w14:paraId="57B3B320" w14:textId="77777777" w:rsidR="00B632C0" w:rsidRPr="00B3248F" w:rsidRDefault="00B632C0" w:rsidP="005A28C8">
            <w:pPr>
              <w:rPr>
                <w:lang w:val="en-US"/>
              </w:rPr>
            </w:pPr>
            <w:r w:rsidRPr="00B3248F">
              <w:rPr>
                <w:lang w:val="en-US"/>
              </w:rPr>
              <w:t>Electrician in constructii</w:t>
            </w:r>
          </w:p>
        </w:tc>
        <w:tc>
          <w:tcPr>
            <w:tcW w:w="1134" w:type="dxa"/>
            <w:tcBorders>
              <w:top w:val="nil"/>
              <w:bottom w:val="single" w:sz="2" w:space="0" w:color="auto"/>
            </w:tcBorders>
          </w:tcPr>
          <w:p w14:paraId="23EBBA54"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2557EAFB" w14:textId="77777777" w:rsidR="00B632C0" w:rsidRPr="00B3248F" w:rsidRDefault="00B632C0" w:rsidP="005A28C8">
            <w:pPr>
              <w:rPr>
                <w:lang w:val="en-US"/>
              </w:rPr>
            </w:pPr>
            <w:r w:rsidRPr="00B3248F">
              <w:rPr>
                <w:lang w:val="en-US"/>
              </w:rPr>
              <w:t>1,980</w:t>
            </w:r>
          </w:p>
        </w:tc>
      </w:tr>
      <w:tr w:rsidR="00B632C0" w:rsidRPr="00EB582C" w14:paraId="5BBD0C07"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4BF8770"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02BBA01E"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72FA5CDD" w14:textId="77777777" w:rsidR="00B632C0" w:rsidRDefault="00B632C0" w:rsidP="005A28C8">
            <w:pPr>
              <w:rPr>
                <w:i/>
                <w:iCs/>
                <w:lang w:val="en-US"/>
              </w:rPr>
            </w:pPr>
          </w:p>
        </w:tc>
        <w:tc>
          <w:tcPr>
            <w:tcW w:w="1134" w:type="dxa"/>
            <w:tcBorders>
              <w:top w:val="nil"/>
              <w:left w:val="single" w:sz="6" w:space="0" w:color="auto"/>
              <w:bottom w:val="nil"/>
              <w:right w:val="nil"/>
            </w:tcBorders>
          </w:tcPr>
          <w:p w14:paraId="09C96C72"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F521A06" w14:textId="77777777" w:rsidR="00B632C0" w:rsidRPr="00EB582C" w:rsidRDefault="00B632C0" w:rsidP="005A28C8">
            <w:pPr>
              <w:rPr>
                <w:lang w:val="en-US"/>
              </w:rPr>
            </w:pPr>
          </w:p>
        </w:tc>
      </w:tr>
      <w:tr w:rsidR="00B632C0" w14:paraId="0805448C"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E835D0E" w14:textId="77777777" w:rsidR="00B632C0" w:rsidRDefault="00B632C0" w:rsidP="005A28C8">
            <w:pPr>
              <w:rPr>
                <w:lang w:val="en-US"/>
              </w:rPr>
            </w:pPr>
            <w:r>
              <w:rPr>
                <w:lang w:val="en-US"/>
              </w:rPr>
              <w:t>101</w:t>
            </w:r>
          </w:p>
        </w:tc>
        <w:tc>
          <w:tcPr>
            <w:tcW w:w="1276" w:type="dxa"/>
            <w:gridSpan w:val="2"/>
            <w:tcBorders>
              <w:top w:val="single" w:sz="4" w:space="0" w:color="auto"/>
              <w:bottom w:val="single" w:sz="4" w:space="0" w:color="auto"/>
            </w:tcBorders>
          </w:tcPr>
          <w:p w14:paraId="1095CD3D" w14:textId="77777777" w:rsidR="00B632C0" w:rsidRDefault="00B632C0" w:rsidP="005A28C8">
            <w:pPr>
              <w:rPr>
                <w:lang w:val="en-US"/>
              </w:rPr>
            </w:pPr>
            <w:r>
              <w:rPr>
                <w:lang w:val="en-US"/>
              </w:rPr>
              <w:t>RpEE24A</w:t>
            </w:r>
          </w:p>
          <w:p w14:paraId="5DEF470B"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F855F71" w14:textId="77777777" w:rsidR="00B632C0" w:rsidRDefault="00B632C0" w:rsidP="005A28C8">
            <w:pPr>
              <w:adjustRightInd w:val="0"/>
              <w:rPr>
                <w:rFonts w:ascii="Times New Roman CYR" w:hAnsi="Times New Roman CYR" w:cs="Times New Roman CYR"/>
                <w:sz w:val="16"/>
                <w:szCs w:val="16"/>
                <w:lang w:val="en-US"/>
              </w:rPr>
            </w:pPr>
            <w:r>
              <w:rPr>
                <w:lang w:val="en-US"/>
              </w:rPr>
              <w:t>Demontarea aparatelor electrice pentru curent tari : unipolare (intrerupatoare, comutatoare, prize pentru desfiintare sau inlocuire, buton pentru actionare de la distanta)</w:t>
            </w:r>
            <w:r>
              <w:rPr>
                <w:rFonts w:ascii="Times New Roman CYR" w:hAnsi="Times New Roman CYR" w:cs="Times New Roman CYR"/>
                <w:sz w:val="16"/>
                <w:szCs w:val="16"/>
                <w:lang w:val="en-US"/>
              </w:rPr>
              <w:t xml:space="preserve"> </w:t>
            </w:r>
          </w:p>
          <w:p w14:paraId="7AAB41D9"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70A0CD5"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779B098A"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10,000</w:t>
            </w:r>
          </w:p>
          <w:p w14:paraId="11C9DBE3" w14:textId="77777777" w:rsidR="00B632C0" w:rsidRDefault="00B632C0" w:rsidP="005A28C8">
            <w:pPr>
              <w:jc w:val="center"/>
              <w:rPr>
                <w:lang w:val="en-US"/>
              </w:rPr>
            </w:pPr>
          </w:p>
        </w:tc>
      </w:tr>
      <w:tr w:rsidR="00B632C0" w14:paraId="429AA0B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D23615C" w14:textId="77777777" w:rsidR="00B632C0" w:rsidRDefault="00B632C0" w:rsidP="005A28C8">
            <w:pPr>
              <w:rPr>
                <w:lang w:val="en-US"/>
              </w:rPr>
            </w:pPr>
          </w:p>
        </w:tc>
        <w:tc>
          <w:tcPr>
            <w:tcW w:w="1276" w:type="dxa"/>
            <w:gridSpan w:val="2"/>
            <w:tcBorders>
              <w:top w:val="nil"/>
              <w:bottom w:val="single" w:sz="2" w:space="0" w:color="auto"/>
            </w:tcBorders>
            <w:vAlign w:val="center"/>
          </w:tcPr>
          <w:p w14:paraId="615AF098" w14:textId="77777777" w:rsidR="00B632C0" w:rsidRDefault="00B632C0" w:rsidP="005A28C8">
            <w:pPr>
              <w:jc w:val="center"/>
              <w:rPr>
                <w:sz w:val="16"/>
                <w:szCs w:val="16"/>
                <w:lang w:val="en-US"/>
              </w:rPr>
            </w:pPr>
            <w:r>
              <w:rPr>
                <w:sz w:val="16"/>
                <w:szCs w:val="16"/>
                <w:lang w:val="en-US"/>
              </w:rPr>
              <w:t>7137010011520</w:t>
            </w:r>
          </w:p>
        </w:tc>
        <w:tc>
          <w:tcPr>
            <w:tcW w:w="6237" w:type="dxa"/>
            <w:gridSpan w:val="2"/>
            <w:tcBorders>
              <w:top w:val="nil"/>
              <w:bottom w:val="single" w:sz="2" w:space="0" w:color="auto"/>
            </w:tcBorders>
          </w:tcPr>
          <w:p w14:paraId="78CCDFD1" w14:textId="77777777" w:rsidR="00B632C0" w:rsidRPr="00B3248F" w:rsidRDefault="00B632C0" w:rsidP="005A28C8">
            <w:pPr>
              <w:rPr>
                <w:lang w:val="en-US"/>
              </w:rPr>
            </w:pPr>
            <w:r w:rsidRPr="00B3248F">
              <w:rPr>
                <w:lang w:val="en-US"/>
              </w:rPr>
              <w:t>Electrician in constructii</w:t>
            </w:r>
          </w:p>
        </w:tc>
        <w:tc>
          <w:tcPr>
            <w:tcW w:w="1134" w:type="dxa"/>
            <w:tcBorders>
              <w:top w:val="nil"/>
              <w:bottom w:val="single" w:sz="2" w:space="0" w:color="auto"/>
            </w:tcBorders>
          </w:tcPr>
          <w:p w14:paraId="66B344A4"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065D4131" w14:textId="77777777" w:rsidR="00B632C0" w:rsidRPr="00B3248F" w:rsidRDefault="00B632C0" w:rsidP="005A28C8">
            <w:pPr>
              <w:rPr>
                <w:lang w:val="en-US"/>
              </w:rPr>
            </w:pPr>
            <w:r w:rsidRPr="00B3248F">
              <w:rPr>
                <w:lang w:val="en-US"/>
              </w:rPr>
              <w:t>0,600</w:t>
            </w:r>
          </w:p>
        </w:tc>
      </w:tr>
      <w:tr w:rsidR="00B632C0" w:rsidRPr="00EB582C" w14:paraId="475A57A7"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1142A87"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DB050AA"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0135882" w14:textId="77777777" w:rsidR="00B632C0" w:rsidRDefault="00B632C0" w:rsidP="005A28C8">
            <w:pPr>
              <w:rPr>
                <w:i/>
                <w:iCs/>
                <w:lang w:val="en-US"/>
              </w:rPr>
            </w:pPr>
          </w:p>
        </w:tc>
        <w:tc>
          <w:tcPr>
            <w:tcW w:w="1134" w:type="dxa"/>
            <w:tcBorders>
              <w:top w:val="nil"/>
              <w:left w:val="single" w:sz="6" w:space="0" w:color="auto"/>
              <w:bottom w:val="nil"/>
              <w:right w:val="nil"/>
            </w:tcBorders>
          </w:tcPr>
          <w:p w14:paraId="71374964"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1077D2F" w14:textId="77777777" w:rsidR="00B632C0" w:rsidRPr="00EB582C" w:rsidRDefault="00B632C0" w:rsidP="005A28C8">
            <w:pPr>
              <w:rPr>
                <w:lang w:val="en-US"/>
              </w:rPr>
            </w:pPr>
          </w:p>
        </w:tc>
      </w:tr>
      <w:tr w:rsidR="00B632C0" w14:paraId="54020B89"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FE18AF1" w14:textId="77777777" w:rsidR="00B632C0" w:rsidRDefault="00B632C0" w:rsidP="005A28C8">
            <w:pPr>
              <w:rPr>
                <w:lang w:val="en-US"/>
              </w:rPr>
            </w:pPr>
            <w:r>
              <w:rPr>
                <w:lang w:val="en-US"/>
              </w:rPr>
              <w:t>102</w:t>
            </w:r>
          </w:p>
        </w:tc>
        <w:tc>
          <w:tcPr>
            <w:tcW w:w="1276" w:type="dxa"/>
            <w:gridSpan w:val="2"/>
            <w:tcBorders>
              <w:top w:val="single" w:sz="4" w:space="0" w:color="auto"/>
              <w:bottom w:val="single" w:sz="4" w:space="0" w:color="auto"/>
            </w:tcBorders>
          </w:tcPr>
          <w:p w14:paraId="3A9C2142" w14:textId="77777777" w:rsidR="00B632C0" w:rsidRDefault="00B632C0" w:rsidP="005A28C8">
            <w:pPr>
              <w:rPr>
                <w:lang w:val="en-US"/>
              </w:rPr>
            </w:pPr>
            <w:r>
              <w:rPr>
                <w:lang w:val="en-US"/>
              </w:rPr>
              <w:t>RpEG17E</w:t>
            </w:r>
          </w:p>
          <w:p w14:paraId="12B4B56D"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9A0BEE9" w14:textId="77777777" w:rsidR="00B632C0" w:rsidRDefault="00B632C0" w:rsidP="005A28C8">
            <w:pPr>
              <w:adjustRightInd w:val="0"/>
              <w:rPr>
                <w:rFonts w:ascii="Times New Roman CYR" w:hAnsi="Times New Roman CYR" w:cs="Times New Roman CYR"/>
                <w:sz w:val="16"/>
                <w:szCs w:val="16"/>
                <w:lang w:val="en-US"/>
              </w:rPr>
            </w:pPr>
            <w:r>
              <w:rPr>
                <w:lang w:val="en-US"/>
              </w:rPr>
              <w:t>Demontarea tablourilor electrice</w:t>
            </w:r>
            <w:r>
              <w:rPr>
                <w:rFonts w:ascii="Times New Roman CYR" w:hAnsi="Times New Roman CYR" w:cs="Times New Roman CYR"/>
                <w:sz w:val="16"/>
                <w:szCs w:val="16"/>
                <w:lang w:val="en-US"/>
              </w:rPr>
              <w:t xml:space="preserve"> </w:t>
            </w:r>
          </w:p>
          <w:p w14:paraId="66C8BFD7"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E749B15"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1A6E57C3"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1629933B" w14:textId="77777777" w:rsidR="00B632C0" w:rsidRDefault="00B632C0" w:rsidP="005A28C8">
            <w:pPr>
              <w:jc w:val="center"/>
              <w:rPr>
                <w:lang w:val="en-US"/>
              </w:rPr>
            </w:pPr>
          </w:p>
        </w:tc>
      </w:tr>
      <w:tr w:rsidR="00B632C0" w14:paraId="3FA2FD0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D815D16" w14:textId="77777777" w:rsidR="00B632C0" w:rsidRDefault="00B632C0" w:rsidP="005A28C8">
            <w:pPr>
              <w:rPr>
                <w:lang w:val="en-US"/>
              </w:rPr>
            </w:pPr>
          </w:p>
        </w:tc>
        <w:tc>
          <w:tcPr>
            <w:tcW w:w="1276" w:type="dxa"/>
            <w:gridSpan w:val="2"/>
            <w:tcBorders>
              <w:top w:val="nil"/>
              <w:bottom w:val="single" w:sz="2" w:space="0" w:color="auto"/>
            </w:tcBorders>
            <w:vAlign w:val="center"/>
          </w:tcPr>
          <w:p w14:paraId="16DCF86D" w14:textId="77777777" w:rsidR="00B632C0" w:rsidRDefault="00B632C0" w:rsidP="005A28C8">
            <w:pPr>
              <w:jc w:val="center"/>
              <w:rPr>
                <w:sz w:val="16"/>
                <w:szCs w:val="16"/>
                <w:lang w:val="en-US"/>
              </w:rPr>
            </w:pPr>
            <w:r>
              <w:rPr>
                <w:sz w:val="16"/>
                <w:szCs w:val="16"/>
                <w:lang w:val="en-US"/>
              </w:rPr>
              <w:t>7137010011520</w:t>
            </w:r>
          </w:p>
        </w:tc>
        <w:tc>
          <w:tcPr>
            <w:tcW w:w="6237" w:type="dxa"/>
            <w:gridSpan w:val="2"/>
            <w:tcBorders>
              <w:top w:val="nil"/>
              <w:bottom w:val="single" w:sz="2" w:space="0" w:color="auto"/>
            </w:tcBorders>
          </w:tcPr>
          <w:p w14:paraId="36332293" w14:textId="77777777" w:rsidR="00B632C0" w:rsidRPr="00B3248F" w:rsidRDefault="00B632C0" w:rsidP="005A28C8">
            <w:pPr>
              <w:rPr>
                <w:lang w:val="en-US"/>
              </w:rPr>
            </w:pPr>
            <w:r w:rsidRPr="00B3248F">
              <w:rPr>
                <w:lang w:val="en-US"/>
              </w:rPr>
              <w:t>Electrician in constructii</w:t>
            </w:r>
          </w:p>
        </w:tc>
        <w:tc>
          <w:tcPr>
            <w:tcW w:w="1134" w:type="dxa"/>
            <w:tcBorders>
              <w:top w:val="nil"/>
              <w:bottom w:val="single" w:sz="2" w:space="0" w:color="auto"/>
            </w:tcBorders>
          </w:tcPr>
          <w:p w14:paraId="62C224FC"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4D11D19B" w14:textId="77777777" w:rsidR="00B632C0" w:rsidRPr="00B3248F" w:rsidRDefault="00B632C0" w:rsidP="005A28C8">
            <w:pPr>
              <w:rPr>
                <w:lang w:val="en-US"/>
              </w:rPr>
            </w:pPr>
            <w:r w:rsidRPr="00B3248F">
              <w:rPr>
                <w:lang w:val="en-US"/>
              </w:rPr>
              <w:t>0,840</w:t>
            </w:r>
          </w:p>
        </w:tc>
      </w:tr>
      <w:tr w:rsidR="00B632C0" w:rsidRPr="00EB582C" w14:paraId="49941C9C"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6AD1C796"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0CE2C1BA"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722EB656" w14:textId="77777777" w:rsidR="00B632C0" w:rsidRDefault="00B632C0" w:rsidP="005A28C8">
            <w:pPr>
              <w:rPr>
                <w:i/>
                <w:iCs/>
                <w:lang w:val="en-US"/>
              </w:rPr>
            </w:pPr>
          </w:p>
        </w:tc>
        <w:tc>
          <w:tcPr>
            <w:tcW w:w="1134" w:type="dxa"/>
            <w:tcBorders>
              <w:top w:val="nil"/>
              <w:left w:val="single" w:sz="6" w:space="0" w:color="auto"/>
              <w:bottom w:val="nil"/>
              <w:right w:val="nil"/>
            </w:tcBorders>
          </w:tcPr>
          <w:p w14:paraId="0516032C"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38846143" w14:textId="77777777" w:rsidR="00B632C0" w:rsidRPr="00EB582C" w:rsidRDefault="00B632C0" w:rsidP="005A28C8">
            <w:pPr>
              <w:rPr>
                <w:lang w:val="en-US"/>
              </w:rPr>
            </w:pPr>
          </w:p>
        </w:tc>
      </w:tr>
      <w:tr w:rsidR="00B632C0" w14:paraId="11401F24"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521A5B45" w14:textId="77777777" w:rsidR="00B632C0" w:rsidRDefault="00B632C0" w:rsidP="005A28C8">
            <w:pPr>
              <w:rPr>
                <w:lang w:val="en-US"/>
              </w:rPr>
            </w:pPr>
            <w:r>
              <w:rPr>
                <w:lang w:val="en-US"/>
              </w:rPr>
              <w:t>103</w:t>
            </w:r>
          </w:p>
        </w:tc>
        <w:tc>
          <w:tcPr>
            <w:tcW w:w="1276" w:type="dxa"/>
            <w:gridSpan w:val="2"/>
            <w:tcBorders>
              <w:top w:val="single" w:sz="4" w:space="0" w:color="auto"/>
              <w:bottom w:val="single" w:sz="4" w:space="0" w:color="auto"/>
            </w:tcBorders>
          </w:tcPr>
          <w:p w14:paraId="582C54A9" w14:textId="77777777" w:rsidR="00B632C0" w:rsidRDefault="00B632C0" w:rsidP="005A28C8">
            <w:pPr>
              <w:rPr>
                <w:lang w:val="en-US"/>
              </w:rPr>
            </w:pPr>
            <w:r>
              <w:rPr>
                <w:lang w:val="en-US"/>
              </w:rPr>
              <w:t>08-03-572-3</w:t>
            </w:r>
          </w:p>
          <w:p w14:paraId="37B8B521"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40995BE" w14:textId="77777777" w:rsidR="00B632C0" w:rsidRDefault="00B632C0" w:rsidP="005A28C8">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p w14:paraId="3EC2834C"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733DC51"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2B97E3D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7D0DB0AF" w14:textId="77777777" w:rsidR="00B632C0" w:rsidRDefault="00B632C0" w:rsidP="005A28C8">
            <w:pPr>
              <w:jc w:val="center"/>
              <w:rPr>
                <w:lang w:val="en-US"/>
              </w:rPr>
            </w:pPr>
          </w:p>
        </w:tc>
      </w:tr>
      <w:tr w:rsidR="00B632C0" w14:paraId="484F79A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3F75B67" w14:textId="77777777" w:rsidR="00B632C0" w:rsidRDefault="00B632C0" w:rsidP="005A28C8">
            <w:pPr>
              <w:rPr>
                <w:lang w:val="en-US"/>
              </w:rPr>
            </w:pPr>
          </w:p>
        </w:tc>
        <w:tc>
          <w:tcPr>
            <w:tcW w:w="1276" w:type="dxa"/>
            <w:gridSpan w:val="2"/>
            <w:tcBorders>
              <w:top w:val="nil"/>
              <w:bottom w:val="single" w:sz="2" w:space="0" w:color="auto"/>
            </w:tcBorders>
            <w:vAlign w:val="center"/>
          </w:tcPr>
          <w:p w14:paraId="237A6885" w14:textId="77777777" w:rsidR="00B632C0" w:rsidRDefault="00B632C0" w:rsidP="005A28C8">
            <w:pPr>
              <w:jc w:val="center"/>
              <w:rPr>
                <w:sz w:val="16"/>
                <w:szCs w:val="16"/>
                <w:lang w:val="en-US"/>
              </w:rPr>
            </w:pPr>
            <w:r>
              <w:rPr>
                <w:sz w:val="16"/>
                <w:szCs w:val="16"/>
                <w:lang w:val="en-US"/>
              </w:rPr>
              <w:t>1</w:t>
            </w:r>
          </w:p>
        </w:tc>
        <w:tc>
          <w:tcPr>
            <w:tcW w:w="6237" w:type="dxa"/>
            <w:gridSpan w:val="2"/>
            <w:tcBorders>
              <w:top w:val="nil"/>
              <w:bottom w:val="single" w:sz="2" w:space="0" w:color="auto"/>
            </w:tcBorders>
          </w:tcPr>
          <w:p w14:paraId="2A087196" w14:textId="77777777" w:rsidR="00B632C0" w:rsidRPr="00B3248F" w:rsidRDefault="00B632C0" w:rsidP="005A28C8">
            <w:pPr>
              <w:rPr>
                <w:lang w:val="en-US"/>
              </w:rPr>
            </w:pPr>
            <w:r w:rsidRPr="00B3248F">
              <w:rPr>
                <w:lang w:val="en-US"/>
              </w:rPr>
              <w:t>Muncitor</w:t>
            </w:r>
          </w:p>
        </w:tc>
        <w:tc>
          <w:tcPr>
            <w:tcW w:w="1134" w:type="dxa"/>
            <w:tcBorders>
              <w:top w:val="nil"/>
              <w:bottom w:val="single" w:sz="2" w:space="0" w:color="auto"/>
            </w:tcBorders>
          </w:tcPr>
          <w:p w14:paraId="20FA54F8"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3E9A80E4" w14:textId="77777777" w:rsidR="00B632C0" w:rsidRPr="00B3248F" w:rsidRDefault="00B632C0" w:rsidP="005A28C8">
            <w:pPr>
              <w:rPr>
                <w:lang w:val="en-US"/>
              </w:rPr>
            </w:pPr>
            <w:r w:rsidRPr="00B3248F">
              <w:rPr>
                <w:lang w:val="en-US"/>
              </w:rPr>
              <w:t>2,320</w:t>
            </w:r>
          </w:p>
        </w:tc>
      </w:tr>
      <w:tr w:rsidR="00B632C0" w14:paraId="5B4E963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BFAD8CE" w14:textId="77777777" w:rsidR="00B632C0" w:rsidRDefault="00B632C0" w:rsidP="005A28C8">
            <w:pPr>
              <w:rPr>
                <w:lang w:val="en-US"/>
              </w:rPr>
            </w:pPr>
          </w:p>
        </w:tc>
        <w:tc>
          <w:tcPr>
            <w:tcW w:w="1276" w:type="dxa"/>
            <w:gridSpan w:val="2"/>
            <w:tcBorders>
              <w:top w:val="nil"/>
              <w:bottom w:val="single" w:sz="2" w:space="0" w:color="auto"/>
            </w:tcBorders>
            <w:vAlign w:val="center"/>
          </w:tcPr>
          <w:p w14:paraId="515C2835" w14:textId="77777777" w:rsidR="00B632C0" w:rsidRDefault="00B632C0" w:rsidP="005A28C8">
            <w:pPr>
              <w:jc w:val="center"/>
              <w:rPr>
                <w:sz w:val="16"/>
                <w:szCs w:val="16"/>
                <w:lang w:val="en-US"/>
              </w:rPr>
            </w:pPr>
            <w:r>
              <w:rPr>
                <w:sz w:val="16"/>
                <w:szCs w:val="16"/>
                <w:lang w:val="en-US"/>
              </w:rPr>
              <w:t>1011924</w:t>
            </w:r>
          </w:p>
        </w:tc>
        <w:tc>
          <w:tcPr>
            <w:tcW w:w="6237" w:type="dxa"/>
            <w:gridSpan w:val="2"/>
            <w:tcBorders>
              <w:top w:val="nil"/>
              <w:bottom w:val="single" w:sz="2" w:space="0" w:color="auto"/>
            </w:tcBorders>
          </w:tcPr>
          <w:p w14:paraId="577F5D22" w14:textId="77777777" w:rsidR="00B632C0" w:rsidRPr="00B3248F" w:rsidRDefault="00B632C0" w:rsidP="005A28C8">
            <w:pPr>
              <w:rPr>
                <w:lang w:val="en-US"/>
              </w:rPr>
            </w:pPr>
            <w:r w:rsidRPr="00B3248F">
              <w:rPr>
                <w:lang w:val="en-US"/>
              </w:rPr>
              <w:t xml:space="preserve">Electrozi Э42А, diametru 4 mm </w:t>
            </w:r>
          </w:p>
        </w:tc>
        <w:tc>
          <w:tcPr>
            <w:tcW w:w="1134" w:type="dxa"/>
            <w:tcBorders>
              <w:top w:val="nil"/>
              <w:bottom w:val="single" w:sz="2" w:space="0" w:color="auto"/>
            </w:tcBorders>
          </w:tcPr>
          <w:p w14:paraId="4C24C00F"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38E8F011" w14:textId="77777777" w:rsidR="00B632C0" w:rsidRPr="00B3248F" w:rsidRDefault="00B632C0" w:rsidP="005A28C8">
            <w:pPr>
              <w:rPr>
                <w:lang w:val="en-US"/>
              </w:rPr>
            </w:pPr>
            <w:r w:rsidRPr="00B3248F">
              <w:rPr>
                <w:lang w:val="en-US"/>
              </w:rPr>
              <w:t>0,150</w:t>
            </w:r>
          </w:p>
        </w:tc>
      </w:tr>
      <w:tr w:rsidR="00B632C0" w14:paraId="01B52F1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0E688BC" w14:textId="77777777" w:rsidR="00B632C0" w:rsidRDefault="00B632C0" w:rsidP="005A28C8">
            <w:pPr>
              <w:rPr>
                <w:lang w:val="en-US"/>
              </w:rPr>
            </w:pPr>
          </w:p>
        </w:tc>
        <w:tc>
          <w:tcPr>
            <w:tcW w:w="1276" w:type="dxa"/>
            <w:gridSpan w:val="2"/>
            <w:tcBorders>
              <w:top w:val="nil"/>
              <w:bottom w:val="single" w:sz="2" w:space="0" w:color="auto"/>
            </w:tcBorders>
            <w:vAlign w:val="center"/>
          </w:tcPr>
          <w:p w14:paraId="571887AF" w14:textId="77777777" w:rsidR="00B632C0" w:rsidRDefault="00B632C0" w:rsidP="005A28C8">
            <w:pPr>
              <w:jc w:val="center"/>
              <w:rPr>
                <w:sz w:val="16"/>
                <w:szCs w:val="16"/>
                <w:lang w:val="en-US"/>
              </w:rPr>
            </w:pPr>
            <w:r>
              <w:rPr>
                <w:sz w:val="16"/>
                <w:szCs w:val="16"/>
                <w:lang w:val="en-US"/>
              </w:rPr>
              <w:t>1011977</w:t>
            </w:r>
          </w:p>
        </w:tc>
        <w:tc>
          <w:tcPr>
            <w:tcW w:w="6237" w:type="dxa"/>
            <w:gridSpan w:val="2"/>
            <w:tcBorders>
              <w:top w:val="nil"/>
              <w:bottom w:val="single" w:sz="2" w:space="0" w:color="auto"/>
            </w:tcBorders>
          </w:tcPr>
          <w:p w14:paraId="631A3A49" w14:textId="77777777" w:rsidR="00B632C0" w:rsidRPr="00B3248F" w:rsidRDefault="00B632C0" w:rsidP="005A28C8">
            <w:pPr>
              <w:rPr>
                <w:lang w:val="en-US"/>
              </w:rPr>
            </w:pPr>
            <w:r w:rsidRPr="00B3248F">
              <w:rPr>
                <w:lang w:val="en-US"/>
              </w:rPr>
              <w:t xml:space="preserve">Suruburi cu piulite si saibe </w:t>
            </w:r>
          </w:p>
        </w:tc>
        <w:tc>
          <w:tcPr>
            <w:tcW w:w="1134" w:type="dxa"/>
            <w:tcBorders>
              <w:top w:val="nil"/>
              <w:bottom w:val="single" w:sz="2" w:space="0" w:color="auto"/>
            </w:tcBorders>
          </w:tcPr>
          <w:p w14:paraId="003AEA13"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6F328F6D" w14:textId="77777777" w:rsidR="00B632C0" w:rsidRPr="00B3248F" w:rsidRDefault="00B632C0" w:rsidP="005A28C8">
            <w:pPr>
              <w:rPr>
                <w:lang w:val="en-US"/>
              </w:rPr>
            </w:pPr>
            <w:r w:rsidRPr="00B3248F">
              <w:rPr>
                <w:lang w:val="en-US"/>
              </w:rPr>
              <w:t>0,170</w:t>
            </w:r>
          </w:p>
        </w:tc>
      </w:tr>
      <w:tr w:rsidR="00B632C0" w14:paraId="28979B9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EDCCCE4" w14:textId="77777777" w:rsidR="00B632C0" w:rsidRDefault="00B632C0" w:rsidP="005A28C8">
            <w:pPr>
              <w:rPr>
                <w:lang w:val="en-US"/>
              </w:rPr>
            </w:pPr>
          </w:p>
        </w:tc>
        <w:tc>
          <w:tcPr>
            <w:tcW w:w="1276" w:type="dxa"/>
            <w:gridSpan w:val="2"/>
            <w:tcBorders>
              <w:top w:val="nil"/>
              <w:bottom w:val="single" w:sz="2" w:space="0" w:color="auto"/>
            </w:tcBorders>
            <w:vAlign w:val="center"/>
          </w:tcPr>
          <w:p w14:paraId="17AD1582" w14:textId="77777777" w:rsidR="00B632C0" w:rsidRDefault="00B632C0" w:rsidP="005A28C8">
            <w:pPr>
              <w:jc w:val="center"/>
              <w:rPr>
                <w:sz w:val="16"/>
                <w:szCs w:val="16"/>
                <w:lang w:val="en-US"/>
              </w:rPr>
            </w:pPr>
            <w:r>
              <w:rPr>
                <w:sz w:val="16"/>
                <w:szCs w:val="16"/>
                <w:lang w:val="en-US"/>
              </w:rPr>
              <w:t>1019852</w:t>
            </w:r>
          </w:p>
        </w:tc>
        <w:tc>
          <w:tcPr>
            <w:tcW w:w="6237" w:type="dxa"/>
            <w:gridSpan w:val="2"/>
            <w:tcBorders>
              <w:top w:val="nil"/>
              <w:bottom w:val="single" w:sz="2" w:space="0" w:color="auto"/>
            </w:tcBorders>
          </w:tcPr>
          <w:p w14:paraId="661EDC10" w14:textId="77777777" w:rsidR="00B632C0" w:rsidRPr="00B3248F" w:rsidRDefault="00B632C0" w:rsidP="005A28C8">
            <w:pPr>
              <w:rPr>
                <w:lang w:val="en-US"/>
              </w:rPr>
            </w:pPr>
            <w:r w:rsidRPr="00B3248F">
              <w:rPr>
                <w:lang w:val="en-US"/>
              </w:rPr>
              <w:t>Vopsea</w:t>
            </w:r>
          </w:p>
        </w:tc>
        <w:tc>
          <w:tcPr>
            <w:tcW w:w="1134" w:type="dxa"/>
            <w:tcBorders>
              <w:top w:val="nil"/>
              <w:bottom w:val="single" w:sz="2" w:space="0" w:color="auto"/>
            </w:tcBorders>
          </w:tcPr>
          <w:p w14:paraId="48ED48B9"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520BC529" w14:textId="77777777" w:rsidR="00B632C0" w:rsidRPr="00B3248F" w:rsidRDefault="00B632C0" w:rsidP="005A28C8">
            <w:pPr>
              <w:rPr>
                <w:lang w:val="en-US"/>
              </w:rPr>
            </w:pPr>
            <w:r w:rsidRPr="00B3248F">
              <w:rPr>
                <w:lang w:val="en-US"/>
              </w:rPr>
              <w:t>0,030</w:t>
            </w:r>
          </w:p>
        </w:tc>
      </w:tr>
      <w:tr w:rsidR="00B632C0" w14:paraId="3AE36A0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B381C89" w14:textId="77777777" w:rsidR="00B632C0" w:rsidRDefault="00B632C0" w:rsidP="005A28C8">
            <w:pPr>
              <w:rPr>
                <w:lang w:val="en-US"/>
              </w:rPr>
            </w:pPr>
          </w:p>
        </w:tc>
        <w:tc>
          <w:tcPr>
            <w:tcW w:w="1276" w:type="dxa"/>
            <w:gridSpan w:val="2"/>
            <w:tcBorders>
              <w:top w:val="nil"/>
              <w:bottom w:val="single" w:sz="2" w:space="0" w:color="auto"/>
            </w:tcBorders>
            <w:vAlign w:val="center"/>
          </w:tcPr>
          <w:p w14:paraId="12AB8E36" w14:textId="77777777" w:rsidR="00B632C0" w:rsidRDefault="00B632C0" w:rsidP="005A28C8">
            <w:pPr>
              <w:jc w:val="center"/>
              <w:rPr>
                <w:sz w:val="16"/>
                <w:szCs w:val="16"/>
                <w:lang w:val="en-US"/>
              </w:rPr>
            </w:pPr>
            <w:r>
              <w:rPr>
                <w:sz w:val="16"/>
                <w:szCs w:val="16"/>
                <w:lang w:val="en-US"/>
              </w:rPr>
              <w:t>2019408</w:t>
            </w:r>
          </w:p>
        </w:tc>
        <w:tc>
          <w:tcPr>
            <w:tcW w:w="6237" w:type="dxa"/>
            <w:gridSpan w:val="2"/>
            <w:tcBorders>
              <w:top w:val="nil"/>
              <w:bottom w:val="single" w:sz="2" w:space="0" w:color="auto"/>
            </w:tcBorders>
          </w:tcPr>
          <w:p w14:paraId="5A7B6A4F" w14:textId="77777777" w:rsidR="00B632C0" w:rsidRPr="00B3248F" w:rsidRDefault="00B632C0" w:rsidP="005A28C8">
            <w:pPr>
              <w:rPr>
                <w:lang w:val="en-US"/>
              </w:rPr>
            </w:pPr>
            <w:r w:rsidRPr="00B3248F">
              <w:rPr>
                <w:lang w:val="en-US"/>
              </w:rPr>
              <w:t>Constructii din otel individuale, grilaje sudate, masa pina la 0,1 t</w:t>
            </w:r>
          </w:p>
        </w:tc>
        <w:tc>
          <w:tcPr>
            <w:tcW w:w="1134" w:type="dxa"/>
            <w:tcBorders>
              <w:top w:val="nil"/>
              <w:bottom w:val="single" w:sz="2" w:space="0" w:color="auto"/>
            </w:tcBorders>
          </w:tcPr>
          <w:p w14:paraId="4BAA377C"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5C1F6145" w14:textId="77777777" w:rsidR="00B632C0" w:rsidRPr="00B3248F" w:rsidRDefault="00B632C0" w:rsidP="005A28C8">
            <w:pPr>
              <w:rPr>
                <w:lang w:val="en-US"/>
              </w:rPr>
            </w:pPr>
            <w:r w:rsidRPr="00B3248F">
              <w:rPr>
                <w:lang w:val="en-US"/>
              </w:rPr>
              <w:t>0,015</w:t>
            </w:r>
          </w:p>
        </w:tc>
      </w:tr>
      <w:tr w:rsidR="00B632C0" w14:paraId="2EA91BB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166B5AE" w14:textId="77777777" w:rsidR="00B632C0" w:rsidRDefault="00B632C0" w:rsidP="005A28C8">
            <w:pPr>
              <w:rPr>
                <w:lang w:val="en-US"/>
              </w:rPr>
            </w:pPr>
          </w:p>
        </w:tc>
        <w:tc>
          <w:tcPr>
            <w:tcW w:w="1276" w:type="dxa"/>
            <w:gridSpan w:val="2"/>
            <w:tcBorders>
              <w:top w:val="nil"/>
              <w:bottom w:val="single" w:sz="2" w:space="0" w:color="auto"/>
            </w:tcBorders>
            <w:vAlign w:val="center"/>
          </w:tcPr>
          <w:p w14:paraId="1C549DB8" w14:textId="77777777" w:rsidR="00B632C0" w:rsidRDefault="00B632C0" w:rsidP="005A28C8">
            <w:pPr>
              <w:jc w:val="center"/>
              <w:rPr>
                <w:sz w:val="16"/>
                <w:szCs w:val="16"/>
                <w:lang w:val="en-US"/>
              </w:rPr>
            </w:pPr>
            <w:r>
              <w:rPr>
                <w:sz w:val="16"/>
                <w:szCs w:val="16"/>
                <w:lang w:val="en-US"/>
              </w:rPr>
              <w:t>021102</w:t>
            </w:r>
          </w:p>
        </w:tc>
        <w:tc>
          <w:tcPr>
            <w:tcW w:w="6237" w:type="dxa"/>
            <w:gridSpan w:val="2"/>
            <w:tcBorders>
              <w:top w:val="nil"/>
              <w:bottom w:val="single" w:sz="2" w:space="0" w:color="auto"/>
            </w:tcBorders>
          </w:tcPr>
          <w:p w14:paraId="75335696" w14:textId="77777777" w:rsidR="00B632C0" w:rsidRPr="00B3248F" w:rsidRDefault="00B632C0" w:rsidP="005A28C8">
            <w:pPr>
              <w:rPr>
                <w:lang w:val="en-US"/>
              </w:rPr>
            </w:pPr>
            <w:r w:rsidRPr="00B3248F">
              <w:rPr>
                <w:lang w:val="en-US"/>
              </w:rPr>
              <w:t>Macara pe sasiu auto la lucrari de montare a utilajului tehnologic (cu exceptia conductelor principale), 10 t</w:t>
            </w:r>
          </w:p>
        </w:tc>
        <w:tc>
          <w:tcPr>
            <w:tcW w:w="1134" w:type="dxa"/>
            <w:tcBorders>
              <w:top w:val="nil"/>
              <w:bottom w:val="single" w:sz="2" w:space="0" w:color="auto"/>
            </w:tcBorders>
          </w:tcPr>
          <w:p w14:paraId="4D8DA1EA"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4D897DBA" w14:textId="77777777" w:rsidR="00B632C0" w:rsidRPr="00B3248F" w:rsidRDefault="00B632C0" w:rsidP="005A28C8">
            <w:pPr>
              <w:rPr>
                <w:lang w:val="en-US"/>
              </w:rPr>
            </w:pPr>
            <w:r w:rsidRPr="00B3248F">
              <w:rPr>
                <w:lang w:val="en-US"/>
              </w:rPr>
              <w:t>0,100</w:t>
            </w:r>
          </w:p>
        </w:tc>
      </w:tr>
      <w:tr w:rsidR="00B632C0" w14:paraId="68A2E6C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89A1354" w14:textId="77777777" w:rsidR="00B632C0" w:rsidRDefault="00B632C0" w:rsidP="005A28C8">
            <w:pPr>
              <w:rPr>
                <w:lang w:val="en-US"/>
              </w:rPr>
            </w:pPr>
          </w:p>
        </w:tc>
        <w:tc>
          <w:tcPr>
            <w:tcW w:w="1276" w:type="dxa"/>
            <w:gridSpan w:val="2"/>
            <w:tcBorders>
              <w:top w:val="nil"/>
              <w:bottom w:val="single" w:sz="2" w:space="0" w:color="auto"/>
            </w:tcBorders>
            <w:vAlign w:val="center"/>
          </w:tcPr>
          <w:p w14:paraId="39E4460C" w14:textId="77777777" w:rsidR="00B632C0" w:rsidRDefault="00B632C0" w:rsidP="005A28C8">
            <w:pPr>
              <w:jc w:val="center"/>
              <w:rPr>
                <w:sz w:val="16"/>
                <w:szCs w:val="16"/>
                <w:lang w:val="en-US"/>
              </w:rPr>
            </w:pPr>
            <w:r>
              <w:rPr>
                <w:sz w:val="16"/>
                <w:szCs w:val="16"/>
                <w:lang w:val="en-US"/>
              </w:rPr>
              <w:t>040502</w:t>
            </w:r>
          </w:p>
        </w:tc>
        <w:tc>
          <w:tcPr>
            <w:tcW w:w="6237" w:type="dxa"/>
            <w:gridSpan w:val="2"/>
            <w:tcBorders>
              <w:top w:val="nil"/>
              <w:bottom w:val="single" w:sz="2" w:space="0" w:color="auto"/>
            </w:tcBorders>
          </w:tcPr>
          <w:p w14:paraId="05600D9C" w14:textId="77777777" w:rsidR="00B632C0" w:rsidRPr="00B3248F" w:rsidRDefault="00B632C0" w:rsidP="005A28C8">
            <w:pPr>
              <w:rPr>
                <w:lang w:val="en-US"/>
              </w:rPr>
            </w:pPr>
            <w:r w:rsidRPr="00B3248F">
              <w:rPr>
                <w:lang w:val="en-US"/>
              </w:rPr>
              <w:t>Instalatii pentru sudare manuala cu arc electric (de curent continuu)</w:t>
            </w:r>
          </w:p>
        </w:tc>
        <w:tc>
          <w:tcPr>
            <w:tcW w:w="1134" w:type="dxa"/>
            <w:tcBorders>
              <w:top w:val="nil"/>
              <w:bottom w:val="single" w:sz="2" w:space="0" w:color="auto"/>
            </w:tcBorders>
          </w:tcPr>
          <w:p w14:paraId="50F6C594"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2606A98A" w14:textId="77777777" w:rsidR="00B632C0" w:rsidRPr="00B3248F" w:rsidRDefault="00B632C0" w:rsidP="005A28C8">
            <w:pPr>
              <w:rPr>
                <w:lang w:val="en-US"/>
              </w:rPr>
            </w:pPr>
            <w:r w:rsidRPr="00B3248F">
              <w:rPr>
                <w:lang w:val="en-US"/>
              </w:rPr>
              <w:t>0,770</w:t>
            </w:r>
          </w:p>
        </w:tc>
      </w:tr>
      <w:tr w:rsidR="00B632C0" w14:paraId="65E92FB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C7B48DD" w14:textId="77777777" w:rsidR="00B632C0" w:rsidRDefault="00B632C0" w:rsidP="005A28C8">
            <w:pPr>
              <w:rPr>
                <w:lang w:val="en-US"/>
              </w:rPr>
            </w:pPr>
          </w:p>
        </w:tc>
        <w:tc>
          <w:tcPr>
            <w:tcW w:w="1276" w:type="dxa"/>
            <w:gridSpan w:val="2"/>
            <w:tcBorders>
              <w:top w:val="nil"/>
              <w:bottom w:val="single" w:sz="2" w:space="0" w:color="auto"/>
            </w:tcBorders>
            <w:vAlign w:val="center"/>
          </w:tcPr>
          <w:p w14:paraId="30A71C74" w14:textId="77777777" w:rsidR="00B632C0" w:rsidRDefault="00B632C0" w:rsidP="005A28C8">
            <w:pPr>
              <w:jc w:val="center"/>
              <w:rPr>
                <w:sz w:val="16"/>
                <w:szCs w:val="16"/>
                <w:lang w:val="en-US"/>
              </w:rPr>
            </w:pPr>
            <w:r>
              <w:rPr>
                <w:sz w:val="16"/>
                <w:szCs w:val="16"/>
                <w:lang w:val="en-US"/>
              </w:rPr>
              <w:t>400002</w:t>
            </w:r>
          </w:p>
        </w:tc>
        <w:tc>
          <w:tcPr>
            <w:tcW w:w="6237" w:type="dxa"/>
            <w:gridSpan w:val="2"/>
            <w:tcBorders>
              <w:top w:val="nil"/>
              <w:bottom w:val="single" w:sz="2" w:space="0" w:color="auto"/>
            </w:tcBorders>
          </w:tcPr>
          <w:p w14:paraId="15FB63A3" w14:textId="77777777" w:rsidR="00B632C0" w:rsidRPr="00B3248F" w:rsidRDefault="00B632C0" w:rsidP="005A28C8">
            <w:pPr>
              <w:rPr>
                <w:lang w:val="en-US"/>
              </w:rPr>
            </w:pPr>
            <w:r w:rsidRPr="00B3248F">
              <w:rPr>
                <w:lang w:val="en-US"/>
              </w:rPr>
              <w:t>Automobile cu bord, tonaj pina la 8 t</w:t>
            </w:r>
          </w:p>
        </w:tc>
        <w:tc>
          <w:tcPr>
            <w:tcW w:w="1134" w:type="dxa"/>
            <w:tcBorders>
              <w:top w:val="nil"/>
              <w:bottom w:val="single" w:sz="2" w:space="0" w:color="auto"/>
            </w:tcBorders>
          </w:tcPr>
          <w:p w14:paraId="682A215B"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334E824A" w14:textId="77777777" w:rsidR="00B632C0" w:rsidRPr="00B3248F" w:rsidRDefault="00B632C0" w:rsidP="005A28C8">
            <w:pPr>
              <w:rPr>
                <w:lang w:val="en-US"/>
              </w:rPr>
            </w:pPr>
            <w:r w:rsidRPr="00B3248F">
              <w:rPr>
                <w:lang w:val="en-US"/>
              </w:rPr>
              <w:t>0,100</w:t>
            </w:r>
          </w:p>
        </w:tc>
      </w:tr>
      <w:tr w:rsidR="00B632C0" w:rsidRPr="00EB582C" w14:paraId="66D9CEBC"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DD96437"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7E663CD"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C8F96CD" w14:textId="77777777" w:rsidR="00B632C0" w:rsidRDefault="00B632C0" w:rsidP="005A28C8">
            <w:pPr>
              <w:rPr>
                <w:i/>
                <w:iCs/>
                <w:lang w:val="en-US"/>
              </w:rPr>
            </w:pPr>
          </w:p>
        </w:tc>
        <w:tc>
          <w:tcPr>
            <w:tcW w:w="1134" w:type="dxa"/>
            <w:tcBorders>
              <w:top w:val="nil"/>
              <w:left w:val="single" w:sz="6" w:space="0" w:color="auto"/>
              <w:bottom w:val="nil"/>
              <w:right w:val="nil"/>
            </w:tcBorders>
          </w:tcPr>
          <w:p w14:paraId="6B98FC74"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719E101" w14:textId="77777777" w:rsidR="00B632C0" w:rsidRPr="00EB582C" w:rsidRDefault="00B632C0" w:rsidP="005A28C8">
            <w:pPr>
              <w:rPr>
                <w:lang w:val="en-US"/>
              </w:rPr>
            </w:pPr>
          </w:p>
        </w:tc>
      </w:tr>
      <w:tr w:rsidR="00B632C0" w14:paraId="0031E835"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CDCE74D" w14:textId="77777777" w:rsidR="00B632C0" w:rsidRDefault="00B632C0" w:rsidP="005A28C8">
            <w:pPr>
              <w:rPr>
                <w:lang w:val="en-US"/>
              </w:rPr>
            </w:pPr>
            <w:r>
              <w:rPr>
                <w:lang w:val="en-US"/>
              </w:rPr>
              <w:t>104</w:t>
            </w:r>
          </w:p>
        </w:tc>
        <w:tc>
          <w:tcPr>
            <w:tcW w:w="1276" w:type="dxa"/>
            <w:gridSpan w:val="2"/>
            <w:tcBorders>
              <w:top w:val="single" w:sz="4" w:space="0" w:color="auto"/>
              <w:bottom w:val="single" w:sz="4" w:space="0" w:color="auto"/>
            </w:tcBorders>
          </w:tcPr>
          <w:p w14:paraId="51A2491E" w14:textId="77777777" w:rsidR="00B632C0" w:rsidRDefault="00B632C0" w:rsidP="005A28C8">
            <w:pPr>
              <w:rPr>
                <w:lang w:val="en-US"/>
              </w:rPr>
            </w:pPr>
          </w:p>
          <w:p w14:paraId="59DBDD10"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2BC8E7E" w14:textId="77777777" w:rsidR="00B632C0" w:rsidRDefault="00B632C0" w:rsidP="005A28C8">
            <w:pPr>
              <w:adjustRightInd w:val="0"/>
              <w:rPr>
                <w:rFonts w:ascii="Times New Roman CYR" w:hAnsi="Times New Roman CYR" w:cs="Times New Roman CYR"/>
                <w:sz w:val="16"/>
                <w:szCs w:val="16"/>
                <w:lang w:val="en-US"/>
              </w:rPr>
            </w:pPr>
            <w:r>
              <w:rPr>
                <w:lang w:val="en-US"/>
              </w:rPr>
              <w:t>Pictograma pe panou</w:t>
            </w:r>
            <w:r>
              <w:rPr>
                <w:rFonts w:ascii="Times New Roman CYR" w:hAnsi="Times New Roman CYR" w:cs="Times New Roman CYR"/>
                <w:sz w:val="16"/>
                <w:szCs w:val="16"/>
                <w:lang w:val="en-US"/>
              </w:rPr>
              <w:t xml:space="preserve"> </w:t>
            </w:r>
          </w:p>
          <w:p w14:paraId="76B37640"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DCC6677"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0583CEC2"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2C9F8EB1" w14:textId="77777777" w:rsidR="00B632C0" w:rsidRDefault="00B632C0" w:rsidP="005A28C8">
            <w:pPr>
              <w:jc w:val="center"/>
              <w:rPr>
                <w:lang w:val="en-US"/>
              </w:rPr>
            </w:pPr>
          </w:p>
        </w:tc>
      </w:tr>
      <w:tr w:rsidR="00B632C0" w14:paraId="44BAC7E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5A5ECCF" w14:textId="77777777" w:rsidR="00B632C0" w:rsidRDefault="00B632C0" w:rsidP="005A28C8">
            <w:pPr>
              <w:rPr>
                <w:lang w:val="en-US"/>
              </w:rPr>
            </w:pPr>
          </w:p>
        </w:tc>
        <w:tc>
          <w:tcPr>
            <w:tcW w:w="1276" w:type="dxa"/>
            <w:gridSpan w:val="2"/>
            <w:tcBorders>
              <w:top w:val="nil"/>
              <w:bottom w:val="single" w:sz="2" w:space="0" w:color="auto"/>
            </w:tcBorders>
            <w:vAlign w:val="center"/>
          </w:tcPr>
          <w:p w14:paraId="197A737B" w14:textId="77777777" w:rsidR="00B632C0" w:rsidRDefault="00B632C0" w:rsidP="005A28C8">
            <w:pPr>
              <w:jc w:val="center"/>
              <w:rPr>
                <w:sz w:val="16"/>
                <w:szCs w:val="16"/>
                <w:lang w:val="en-US"/>
              </w:rPr>
            </w:pPr>
            <w:r>
              <w:rPr>
                <w:sz w:val="16"/>
                <w:szCs w:val="16"/>
                <w:lang w:val="en-US"/>
              </w:rPr>
              <w:t>201</w:t>
            </w:r>
          </w:p>
        </w:tc>
        <w:tc>
          <w:tcPr>
            <w:tcW w:w="6237" w:type="dxa"/>
            <w:gridSpan w:val="2"/>
            <w:tcBorders>
              <w:top w:val="nil"/>
              <w:bottom w:val="single" w:sz="2" w:space="0" w:color="auto"/>
            </w:tcBorders>
          </w:tcPr>
          <w:p w14:paraId="09ACF2F6" w14:textId="77777777" w:rsidR="00B632C0" w:rsidRPr="00B3248F" w:rsidRDefault="00B632C0" w:rsidP="005A28C8">
            <w:pPr>
              <w:rPr>
                <w:lang w:val="en-US"/>
              </w:rPr>
            </w:pPr>
            <w:r w:rsidRPr="00B3248F">
              <w:rPr>
                <w:lang w:val="en-US"/>
              </w:rPr>
              <w:t xml:space="preserve">Pictograma pe panou </w:t>
            </w:r>
          </w:p>
        </w:tc>
        <w:tc>
          <w:tcPr>
            <w:tcW w:w="1134" w:type="dxa"/>
            <w:tcBorders>
              <w:top w:val="nil"/>
              <w:bottom w:val="single" w:sz="2" w:space="0" w:color="auto"/>
            </w:tcBorders>
          </w:tcPr>
          <w:p w14:paraId="4AF172A8"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2BC87845" w14:textId="77777777" w:rsidR="00B632C0" w:rsidRPr="00B3248F" w:rsidRDefault="00B632C0" w:rsidP="005A28C8">
            <w:pPr>
              <w:rPr>
                <w:lang w:val="en-US"/>
              </w:rPr>
            </w:pPr>
            <w:r w:rsidRPr="00B3248F">
              <w:rPr>
                <w:lang w:val="en-US"/>
              </w:rPr>
              <w:t>1,000</w:t>
            </w:r>
          </w:p>
        </w:tc>
      </w:tr>
      <w:tr w:rsidR="00B632C0" w:rsidRPr="00EB582C" w14:paraId="25C764E5"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C94DFA2"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06543275"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720557E" w14:textId="77777777" w:rsidR="00B632C0" w:rsidRDefault="00B632C0" w:rsidP="005A28C8">
            <w:pPr>
              <w:rPr>
                <w:i/>
                <w:iCs/>
                <w:lang w:val="en-US"/>
              </w:rPr>
            </w:pPr>
          </w:p>
        </w:tc>
        <w:tc>
          <w:tcPr>
            <w:tcW w:w="1134" w:type="dxa"/>
            <w:tcBorders>
              <w:top w:val="nil"/>
              <w:left w:val="single" w:sz="6" w:space="0" w:color="auto"/>
              <w:bottom w:val="nil"/>
              <w:right w:val="nil"/>
            </w:tcBorders>
          </w:tcPr>
          <w:p w14:paraId="5E7CBC4E"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250EE00" w14:textId="77777777" w:rsidR="00B632C0" w:rsidRPr="00EB582C" w:rsidRDefault="00B632C0" w:rsidP="005A28C8">
            <w:pPr>
              <w:rPr>
                <w:lang w:val="en-US"/>
              </w:rPr>
            </w:pPr>
          </w:p>
        </w:tc>
      </w:tr>
      <w:tr w:rsidR="00B632C0" w14:paraId="47C0CDD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D76786F" w14:textId="77777777" w:rsidR="00B632C0" w:rsidRDefault="00B632C0" w:rsidP="005A28C8">
            <w:pPr>
              <w:rPr>
                <w:lang w:val="en-US"/>
              </w:rPr>
            </w:pPr>
            <w:r>
              <w:rPr>
                <w:lang w:val="en-US"/>
              </w:rPr>
              <w:t>105</w:t>
            </w:r>
          </w:p>
        </w:tc>
        <w:tc>
          <w:tcPr>
            <w:tcW w:w="1276" w:type="dxa"/>
            <w:gridSpan w:val="2"/>
            <w:tcBorders>
              <w:top w:val="single" w:sz="4" w:space="0" w:color="auto"/>
              <w:bottom w:val="single" w:sz="4" w:space="0" w:color="auto"/>
            </w:tcBorders>
          </w:tcPr>
          <w:p w14:paraId="74F732F5" w14:textId="77777777" w:rsidR="00B632C0" w:rsidRDefault="00B632C0" w:rsidP="005A28C8">
            <w:pPr>
              <w:rPr>
                <w:lang w:val="en-US"/>
              </w:rPr>
            </w:pPr>
            <w:r>
              <w:rPr>
                <w:lang w:val="en-US"/>
              </w:rPr>
              <w:t>08-03-525-2</w:t>
            </w:r>
          </w:p>
          <w:p w14:paraId="4A6ACBED"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E1E24BA" w14:textId="77777777" w:rsidR="00B632C0" w:rsidRDefault="00B632C0" w:rsidP="005A28C8">
            <w:pPr>
              <w:adjustRightInd w:val="0"/>
              <w:rPr>
                <w:rFonts w:ascii="Times New Roman CYR" w:hAnsi="Times New Roman CYR" w:cs="Times New Roman CYR"/>
                <w:sz w:val="16"/>
                <w:szCs w:val="16"/>
                <w:lang w:val="en-US"/>
              </w:rPr>
            </w:pPr>
            <w:r>
              <w:rPr>
                <w:lang w:val="en-US"/>
              </w:rPr>
              <w:t>Intreruptor sau comutator de pachet in invelis metalic, montat pe constructie pe perete sau coloana, cantitate cleme pentru conectare pina la 9, curent pina la 100 A</w:t>
            </w:r>
            <w:r>
              <w:rPr>
                <w:rFonts w:ascii="Times New Roman CYR" w:hAnsi="Times New Roman CYR" w:cs="Times New Roman CYR"/>
                <w:sz w:val="16"/>
                <w:szCs w:val="16"/>
                <w:lang w:val="en-US"/>
              </w:rPr>
              <w:t xml:space="preserve"> </w:t>
            </w:r>
          </w:p>
          <w:p w14:paraId="6573E768"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A817A17"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4435A11E"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5872D0CB" w14:textId="77777777" w:rsidR="00B632C0" w:rsidRDefault="00B632C0" w:rsidP="005A28C8">
            <w:pPr>
              <w:jc w:val="center"/>
              <w:rPr>
                <w:lang w:val="en-US"/>
              </w:rPr>
            </w:pPr>
          </w:p>
        </w:tc>
      </w:tr>
      <w:tr w:rsidR="00B632C0" w14:paraId="430CDDE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AA69A7C" w14:textId="77777777" w:rsidR="00B632C0" w:rsidRDefault="00B632C0" w:rsidP="005A28C8">
            <w:pPr>
              <w:rPr>
                <w:lang w:val="en-US"/>
              </w:rPr>
            </w:pPr>
          </w:p>
        </w:tc>
        <w:tc>
          <w:tcPr>
            <w:tcW w:w="1276" w:type="dxa"/>
            <w:gridSpan w:val="2"/>
            <w:tcBorders>
              <w:top w:val="nil"/>
              <w:bottom w:val="single" w:sz="2" w:space="0" w:color="auto"/>
            </w:tcBorders>
            <w:vAlign w:val="center"/>
          </w:tcPr>
          <w:p w14:paraId="748162E8" w14:textId="77777777" w:rsidR="00B632C0" w:rsidRDefault="00B632C0" w:rsidP="005A28C8">
            <w:pPr>
              <w:jc w:val="center"/>
              <w:rPr>
                <w:sz w:val="16"/>
                <w:szCs w:val="16"/>
                <w:lang w:val="en-US"/>
              </w:rPr>
            </w:pPr>
            <w:r>
              <w:rPr>
                <w:sz w:val="16"/>
                <w:szCs w:val="16"/>
                <w:lang w:val="en-US"/>
              </w:rPr>
              <w:t>1</w:t>
            </w:r>
          </w:p>
        </w:tc>
        <w:tc>
          <w:tcPr>
            <w:tcW w:w="6237" w:type="dxa"/>
            <w:gridSpan w:val="2"/>
            <w:tcBorders>
              <w:top w:val="nil"/>
              <w:bottom w:val="single" w:sz="2" w:space="0" w:color="auto"/>
            </w:tcBorders>
          </w:tcPr>
          <w:p w14:paraId="22BC52A6" w14:textId="77777777" w:rsidR="00B632C0" w:rsidRPr="00B3248F" w:rsidRDefault="00B632C0" w:rsidP="005A28C8">
            <w:pPr>
              <w:rPr>
                <w:lang w:val="en-US"/>
              </w:rPr>
            </w:pPr>
            <w:r w:rsidRPr="00B3248F">
              <w:rPr>
                <w:lang w:val="en-US"/>
              </w:rPr>
              <w:t>Muncitor</w:t>
            </w:r>
          </w:p>
        </w:tc>
        <w:tc>
          <w:tcPr>
            <w:tcW w:w="1134" w:type="dxa"/>
            <w:tcBorders>
              <w:top w:val="nil"/>
              <w:bottom w:val="single" w:sz="2" w:space="0" w:color="auto"/>
            </w:tcBorders>
          </w:tcPr>
          <w:p w14:paraId="2DBB613B"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088DCD62" w14:textId="77777777" w:rsidR="00B632C0" w:rsidRPr="00B3248F" w:rsidRDefault="00B632C0" w:rsidP="005A28C8">
            <w:pPr>
              <w:rPr>
                <w:lang w:val="en-US"/>
              </w:rPr>
            </w:pPr>
            <w:r w:rsidRPr="00B3248F">
              <w:rPr>
                <w:lang w:val="en-US"/>
              </w:rPr>
              <w:t>2,810</w:t>
            </w:r>
          </w:p>
        </w:tc>
      </w:tr>
      <w:tr w:rsidR="00B632C0" w14:paraId="7B3AC9E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FA8B9D5" w14:textId="77777777" w:rsidR="00B632C0" w:rsidRDefault="00B632C0" w:rsidP="005A28C8">
            <w:pPr>
              <w:rPr>
                <w:lang w:val="en-US"/>
              </w:rPr>
            </w:pPr>
          </w:p>
        </w:tc>
        <w:tc>
          <w:tcPr>
            <w:tcW w:w="1276" w:type="dxa"/>
            <w:gridSpan w:val="2"/>
            <w:tcBorders>
              <w:top w:val="nil"/>
              <w:bottom w:val="single" w:sz="2" w:space="0" w:color="auto"/>
            </w:tcBorders>
            <w:vAlign w:val="center"/>
          </w:tcPr>
          <w:p w14:paraId="66EE09F3" w14:textId="77777777" w:rsidR="00B632C0" w:rsidRDefault="00B632C0" w:rsidP="005A28C8">
            <w:pPr>
              <w:jc w:val="center"/>
              <w:rPr>
                <w:sz w:val="16"/>
                <w:szCs w:val="16"/>
                <w:lang w:val="en-US"/>
              </w:rPr>
            </w:pPr>
            <w:r>
              <w:rPr>
                <w:sz w:val="16"/>
                <w:szCs w:val="16"/>
                <w:lang w:val="en-US"/>
              </w:rPr>
              <w:t>1011924</w:t>
            </w:r>
          </w:p>
        </w:tc>
        <w:tc>
          <w:tcPr>
            <w:tcW w:w="6237" w:type="dxa"/>
            <w:gridSpan w:val="2"/>
            <w:tcBorders>
              <w:top w:val="nil"/>
              <w:bottom w:val="single" w:sz="2" w:space="0" w:color="auto"/>
            </w:tcBorders>
          </w:tcPr>
          <w:p w14:paraId="5500ACDB" w14:textId="77777777" w:rsidR="00B632C0" w:rsidRPr="00B3248F" w:rsidRDefault="00B632C0" w:rsidP="005A28C8">
            <w:pPr>
              <w:rPr>
                <w:lang w:val="en-US"/>
              </w:rPr>
            </w:pPr>
            <w:r w:rsidRPr="00B3248F">
              <w:rPr>
                <w:lang w:val="en-US"/>
              </w:rPr>
              <w:t xml:space="preserve">Electrozi Э42А, diametru 4 mm </w:t>
            </w:r>
          </w:p>
        </w:tc>
        <w:tc>
          <w:tcPr>
            <w:tcW w:w="1134" w:type="dxa"/>
            <w:tcBorders>
              <w:top w:val="nil"/>
              <w:bottom w:val="single" w:sz="2" w:space="0" w:color="auto"/>
            </w:tcBorders>
          </w:tcPr>
          <w:p w14:paraId="15F437E2"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5510A946" w14:textId="77777777" w:rsidR="00B632C0" w:rsidRPr="00B3248F" w:rsidRDefault="00B632C0" w:rsidP="005A28C8">
            <w:pPr>
              <w:rPr>
                <w:lang w:val="en-US"/>
              </w:rPr>
            </w:pPr>
            <w:r w:rsidRPr="00B3248F">
              <w:rPr>
                <w:lang w:val="en-US"/>
              </w:rPr>
              <w:t>0,070</w:t>
            </w:r>
          </w:p>
        </w:tc>
      </w:tr>
      <w:tr w:rsidR="00B632C0" w14:paraId="3A21171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9609D34" w14:textId="77777777" w:rsidR="00B632C0" w:rsidRDefault="00B632C0" w:rsidP="005A28C8">
            <w:pPr>
              <w:rPr>
                <w:lang w:val="en-US"/>
              </w:rPr>
            </w:pPr>
          </w:p>
        </w:tc>
        <w:tc>
          <w:tcPr>
            <w:tcW w:w="1276" w:type="dxa"/>
            <w:gridSpan w:val="2"/>
            <w:tcBorders>
              <w:top w:val="nil"/>
              <w:bottom w:val="single" w:sz="2" w:space="0" w:color="auto"/>
            </w:tcBorders>
            <w:vAlign w:val="center"/>
          </w:tcPr>
          <w:p w14:paraId="2A7B9827" w14:textId="77777777" w:rsidR="00B632C0" w:rsidRDefault="00B632C0" w:rsidP="005A28C8">
            <w:pPr>
              <w:jc w:val="center"/>
              <w:rPr>
                <w:sz w:val="16"/>
                <w:szCs w:val="16"/>
                <w:lang w:val="en-US"/>
              </w:rPr>
            </w:pPr>
            <w:r>
              <w:rPr>
                <w:sz w:val="16"/>
                <w:szCs w:val="16"/>
                <w:lang w:val="en-US"/>
              </w:rPr>
              <w:t>1011964</w:t>
            </w:r>
          </w:p>
        </w:tc>
        <w:tc>
          <w:tcPr>
            <w:tcW w:w="6237" w:type="dxa"/>
            <w:gridSpan w:val="2"/>
            <w:tcBorders>
              <w:top w:val="nil"/>
              <w:bottom w:val="single" w:sz="2" w:space="0" w:color="auto"/>
            </w:tcBorders>
          </w:tcPr>
          <w:p w14:paraId="6288D5D9" w14:textId="77777777" w:rsidR="00B632C0" w:rsidRPr="00B3248F" w:rsidRDefault="00B632C0" w:rsidP="005A28C8">
            <w:pPr>
              <w:rPr>
                <w:lang w:val="en-US"/>
              </w:rPr>
            </w:pPr>
            <w:r w:rsidRPr="00B3248F">
              <w:rPr>
                <w:lang w:val="en-US"/>
              </w:rPr>
              <w:t xml:space="preserve">Sfoara (spagat) de hirtie </w:t>
            </w:r>
          </w:p>
        </w:tc>
        <w:tc>
          <w:tcPr>
            <w:tcW w:w="1134" w:type="dxa"/>
            <w:tcBorders>
              <w:top w:val="nil"/>
              <w:bottom w:val="single" w:sz="2" w:space="0" w:color="auto"/>
            </w:tcBorders>
          </w:tcPr>
          <w:p w14:paraId="3680E330"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09987DDC" w14:textId="77777777" w:rsidR="00B632C0" w:rsidRPr="00B3248F" w:rsidRDefault="00B632C0" w:rsidP="005A28C8">
            <w:pPr>
              <w:rPr>
                <w:lang w:val="en-US"/>
              </w:rPr>
            </w:pPr>
            <w:r w:rsidRPr="00B3248F">
              <w:rPr>
                <w:lang w:val="en-US"/>
              </w:rPr>
              <w:t>0,004</w:t>
            </w:r>
          </w:p>
        </w:tc>
      </w:tr>
      <w:tr w:rsidR="00B632C0" w14:paraId="6989EBC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27FDA13" w14:textId="77777777" w:rsidR="00B632C0" w:rsidRDefault="00B632C0" w:rsidP="005A28C8">
            <w:pPr>
              <w:rPr>
                <w:lang w:val="en-US"/>
              </w:rPr>
            </w:pPr>
          </w:p>
        </w:tc>
        <w:tc>
          <w:tcPr>
            <w:tcW w:w="1276" w:type="dxa"/>
            <w:gridSpan w:val="2"/>
            <w:tcBorders>
              <w:top w:val="nil"/>
              <w:bottom w:val="single" w:sz="2" w:space="0" w:color="auto"/>
            </w:tcBorders>
            <w:vAlign w:val="center"/>
          </w:tcPr>
          <w:p w14:paraId="1DDDC307" w14:textId="77777777" w:rsidR="00B632C0" w:rsidRDefault="00B632C0" w:rsidP="005A28C8">
            <w:pPr>
              <w:jc w:val="center"/>
              <w:rPr>
                <w:sz w:val="16"/>
                <w:szCs w:val="16"/>
                <w:lang w:val="en-US"/>
              </w:rPr>
            </w:pPr>
            <w:r>
              <w:rPr>
                <w:sz w:val="16"/>
                <w:szCs w:val="16"/>
                <w:lang w:val="en-US"/>
              </w:rPr>
              <w:t>1011977</w:t>
            </w:r>
          </w:p>
        </w:tc>
        <w:tc>
          <w:tcPr>
            <w:tcW w:w="6237" w:type="dxa"/>
            <w:gridSpan w:val="2"/>
            <w:tcBorders>
              <w:top w:val="nil"/>
              <w:bottom w:val="single" w:sz="2" w:space="0" w:color="auto"/>
            </w:tcBorders>
          </w:tcPr>
          <w:p w14:paraId="5F8F98E4" w14:textId="77777777" w:rsidR="00B632C0" w:rsidRPr="00B3248F" w:rsidRDefault="00B632C0" w:rsidP="005A28C8">
            <w:pPr>
              <w:rPr>
                <w:lang w:val="en-US"/>
              </w:rPr>
            </w:pPr>
            <w:r w:rsidRPr="00B3248F">
              <w:rPr>
                <w:lang w:val="en-US"/>
              </w:rPr>
              <w:t xml:space="preserve">Suruburi cu piulite si saibe </w:t>
            </w:r>
          </w:p>
        </w:tc>
        <w:tc>
          <w:tcPr>
            <w:tcW w:w="1134" w:type="dxa"/>
            <w:tcBorders>
              <w:top w:val="nil"/>
              <w:bottom w:val="single" w:sz="2" w:space="0" w:color="auto"/>
            </w:tcBorders>
          </w:tcPr>
          <w:p w14:paraId="22E94942"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6AAC2810" w14:textId="77777777" w:rsidR="00B632C0" w:rsidRPr="00B3248F" w:rsidRDefault="00B632C0" w:rsidP="005A28C8">
            <w:pPr>
              <w:rPr>
                <w:lang w:val="en-US"/>
              </w:rPr>
            </w:pPr>
            <w:r w:rsidRPr="00B3248F">
              <w:rPr>
                <w:lang w:val="en-US"/>
              </w:rPr>
              <w:t>0,455</w:t>
            </w:r>
          </w:p>
        </w:tc>
      </w:tr>
      <w:tr w:rsidR="00B632C0" w14:paraId="7AA0523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B26A501" w14:textId="77777777" w:rsidR="00B632C0" w:rsidRDefault="00B632C0" w:rsidP="005A28C8">
            <w:pPr>
              <w:rPr>
                <w:lang w:val="en-US"/>
              </w:rPr>
            </w:pPr>
          </w:p>
        </w:tc>
        <w:tc>
          <w:tcPr>
            <w:tcW w:w="1276" w:type="dxa"/>
            <w:gridSpan w:val="2"/>
            <w:tcBorders>
              <w:top w:val="nil"/>
              <w:bottom w:val="single" w:sz="2" w:space="0" w:color="auto"/>
            </w:tcBorders>
            <w:vAlign w:val="center"/>
          </w:tcPr>
          <w:p w14:paraId="4494F94B" w14:textId="77777777" w:rsidR="00B632C0" w:rsidRDefault="00B632C0" w:rsidP="005A28C8">
            <w:pPr>
              <w:jc w:val="center"/>
              <w:rPr>
                <w:sz w:val="16"/>
                <w:szCs w:val="16"/>
                <w:lang w:val="en-US"/>
              </w:rPr>
            </w:pPr>
            <w:r>
              <w:rPr>
                <w:sz w:val="16"/>
                <w:szCs w:val="16"/>
                <w:lang w:val="en-US"/>
              </w:rPr>
              <w:t>1019100</w:t>
            </w:r>
          </w:p>
        </w:tc>
        <w:tc>
          <w:tcPr>
            <w:tcW w:w="6237" w:type="dxa"/>
            <w:gridSpan w:val="2"/>
            <w:tcBorders>
              <w:top w:val="nil"/>
              <w:bottom w:val="single" w:sz="2" w:space="0" w:color="auto"/>
            </w:tcBorders>
          </w:tcPr>
          <w:p w14:paraId="222C9BAC" w14:textId="77777777" w:rsidR="00B632C0" w:rsidRPr="00B3248F" w:rsidRDefault="00B632C0" w:rsidP="005A28C8">
            <w:pPr>
              <w:rPr>
                <w:lang w:val="en-US"/>
              </w:rPr>
            </w:pPr>
            <w:r w:rsidRPr="00B3248F">
              <w:rPr>
                <w:lang w:val="en-US"/>
              </w:rPr>
              <w:t>Cartus pentru impuscat</w:t>
            </w:r>
          </w:p>
        </w:tc>
        <w:tc>
          <w:tcPr>
            <w:tcW w:w="1134" w:type="dxa"/>
            <w:tcBorders>
              <w:top w:val="nil"/>
              <w:bottom w:val="single" w:sz="2" w:space="0" w:color="auto"/>
            </w:tcBorders>
          </w:tcPr>
          <w:p w14:paraId="245CDEC4" w14:textId="77777777" w:rsidR="00B632C0" w:rsidRPr="00B3248F" w:rsidRDefault="00B632C0" w:rsidP="005A28C8">
            <w:pPr>
              <w:rPr>
                <w:lang w:val="en-US"/>
              </w:rPr>
            </w:pPr>
            <w:r w:rsidRPr="00B3248F">
              <w:rPr>
                <w:lang w:val="en-US"/>
              </w:rPr>
              <w:t>10 buc</w:t>
            </w:r>
          </w:p>
        </w:tc>
        <w:tc>
          <w:tcPr>
            <w:tcW w:w="1134" w:type="dxa"/>
            <w:tcBorders>
              <w:top w:val="nil"/>
              <w:bottom w:val="single" w:sz="2" w:space="0" w:color="auto"/>
              <w:right w:val="single" w:sz="4" w:space="0" w:color="auto"/>
            </w:tcBorders>
          </w:tcPr>
          <w:p w14:paraId="19DAD168" w14:textId="77777777" w:rsidR="00B632C0" w:rsidRPr="00B3248F" w:rsidRDefault="00B632C0" w:rsidP="005A28C8">
            <w:pPr>
              <w:rPr>
                <w:lang w:val="en-US"/>
              </w:rPr>
            </w:pPr>
            <w:r w:rsidRPr="00B3248F">
              <w:rPr>
                <w:lang w:val="en-US"/>
              </w:rPr>
              <w:t>1,220</w:t>
            </w:r>
          </w:p>
        </w:tc>
      </w:tr>
      <w:tr w:rsidR="00B632C0" w14:paraId="790115D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37E8368" w14:textId="77777777" w:rsidR="00B632C0" w:rsidRDefault="00B632C0" w:rsidP="005A28C8">
            <w:pPr>
              <w:rPr>
                <w:lang w:val="en-US"/>
              </w:rPr>
            </w:pPr>
          </w:p>
        </w:tc>
        <w:tc>
          <w:tcPr>
            <w:tcW w:w="1276" w:type="dxa"/>
            <w:gridSpan w:val="2"/>
            <w:tcBorders>
              <w:top w:val="nil"/>
              <w:bottom w:val="single" w:sz="2" w:space="0" w:color="auto"/>
            </w:tcBorders>
            <w:vAlign w:val="center"/>
          </w:tcPr>
          <w:p w14:paraId="578429FC" w14:textId="77777777" w:rsidR="00B632C0" w:rsidRDefault="00B632C0" w:rsidP="005A28C8">
            <w:pPr>
              <w:jc w:val="center"/>
              <w:rPr>
                <w:sz w:val="16"/>
                <w:szCs w:val="16"/>
                <w:lang w:val="en-US"/>
              </w:rPr>
            </w:pPr>
            <w:r>
              <w:rPr>
                <w:sz w:val="16"/>
                <w:szCs w:val="16"/>
                <w:lang w:val="en-US"/>
              </w:rPr>
              <w:t>1019103</w:t>
            </w:r>
          </w:p>
        </w:tc>
        <w:tc>
          <w:tcPr>
            <w:tcW w:w="6237" w:type="dxa"/>
            <w:gridSpan w:val="2"/>
            <w:tcBorders>
              <w:top w:val="nil"/>
              <w:bottom w:val="single" w:sz="2" w:space="0" w:color="auto"/>
            </w:tcBorders>
          </w:tcPr>
          <w:p w14:paraId="044B9678" w14:textId="77777777" w:rsidR="00B632C0" w:rsidRPr="00B3248F" w:rsidRDefault="00B632C0" w:rsidP="005A28C8">
            <w:pPr>
              <w:rPr>
                <w:lang w:val="en-US"/>
              </w:rPr>
            </w:pPr>
            <w:r w:rsidRPr="00B3248F">
              <w:rPr>
                <w:lang w:val="en-US"/>
              </w:rPr>
              <w:t>Dibluri de distantare</w:t>
            </w:r>
          </w:p>
        </w:tc>
        <w:tc>
          <w:tcPr>
            <w:tcW w:w="1134" w:type="dxa"/>
            <w:tcBorders>
              <w:top w:val="nil"/>
              <w:bottom w:val="single" w:sz="2" w:space="0" w:color="auto"/>
            </w:tcBorders>
          </w:tcPr>
          <w:p w14:paraId="62D83EFA"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1CF4DE4E" w14:textId="77777777" w:rsidR="00B632C0" w:rsidRPr="00B3248F" w:rsidRDefault="00B632C0" w:rsidP="005A28C8">
            <w:pPr>
              <w:rPr>
                <w:lang w:val="en-US"/>
              </w:rPr>
            </w:pPr>
            <w:r w:rsidRPr="00B3248F">
              <w:rPr>
                <w:lang w:val="en-US"/>
              </w:rPr>
              <w:t>0,014</w:t>
            </w:r>
          </w:p>
        </w:tc>
      </w:tr>
      <w:tr w:rsidR="00B632C0" w14:paraId="1CA68DA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9B10D6A" w14:textId="77777777" w:rsidR="00B632C0" w:rsidRDefault="00B632C0" w:rsidP="005A28C8">
            <w:pPr>
              <w:rPr>
                <w:lang w:val="en-US"/>
              </w:rPr>
            </w:pPr>
          </w:p>
        </w:tc>
        <w:tc>
          <w:tcPr>
            <w:tcW w:w="1276" w:type="dxa"/>
            <w:gridSpan w:val="2"/>
            <w:tcBorders>
              <w:top w:val="nil"/>
              <w:bottom w:val="single" w:sz="2" w:space="0" w:color="auto"/>
            </w:tcBorders>
            <w:vAlign w:val="center"/>
          </w:tcPr>
          <w:p w14:paraId="585C69A8" w14:textId="77777777" w:rsidR="00B632C0" w:rsidRDefault="00B632C0" w:rsidP="005A28C8">
            <w:pPr>
              <w:jc w:val="center"/>
              <w:rPr>
                <w:sz w:val="16"/>
                <w:szCs w:val="16"/>
                <w:lang w:val="en-US"/>
              </w:rPr>
            </w:pPr>
            <w:r>
              <w:rPr>
                <w:sz w:val="16"/>
                <w:szCs w:val="16"/>
                <w:lang w:val="en-US"/>
              </w:rPr>
              <w:t>1019109</w:t>
            </w:r>
          </w:p>
        </w:tc>
        <w:tc>
          <w:tcPr>
            <w:tcW w:w="6237" w:type="dxa"/>
            <w:gridSpan w:val="2"/>
            <w:tcBorders>
              <w:top w:val="nil"/>
              <w:bottom w:val="single" w:sz="2" w:space="0" w:color="auto"/>
            </w:tcBorders>
          </w:tcPr>
          <w:p w14:paraId="6C4E3D2D" w14:textId="77777777" w:rsidR="00B632C0" w:rsidRPr="00B3248F" w:rsidRDefault="00B632C0" w:rsidP="005A28C8">
            <w:pPr>
              <w:rPr>
                <w:lang w:val="en-US"/>
              </w:rPr>
            </w:pPr>
            <w:r w:rsidRPr="00B3248F">
              <w:rPr>
                <w:lang w:val="en-US"/>
              </w:rPr>
              <w:t>Dibluri pentru conexiune</w:t>
            </w:r>
          </w:p>
        </w:tc>
        <w:tc>
          <w:tcPr>
            <w:tcW w:w="1134" w:type="dxa"/>
            <w:tcBorders>
              <w:top w:val="nil"/>
              <w:bottom w:val="single" w:sz="2" w:space="0" w:color="auto"/>
            </w:tcBorders>
          </w:tcPr>
          <w:p w14:paraId="108DDDD0" w14:textId="77777777" w:rsidR="00B632C0" w:rsidRPr="00B3248F" w:rsidRDefault="00B632C0" w:rsidP="005A28C8">
            <w:pPr>
              <w:rPr>
                <w:lang w:val="en-US"/>
              </w:rPr>
            </w:pPr>
            <w:r w:rsidRPr="00B3248F">
              <w:rPr>
                <w:lang w:val="en-US"/>
              </w:rPr>
              <w:t>10 buc</w:t>
            </w:r>
          </w:p>
        </w:tc>
        <w:tc>
          <w:tcPr>
            <w:tcW w:w="1134" w:type="dxa"/>
            <w:tcBorders>
              <w:top w:val="nil"/>
              <w:bottom w:val="single" w:sz="2" w:space="0" w:color="auto"/>
              <w:right w:val="single" w:sz="4" w:space="0" w:color="auto"/>
            </w:tcBorders>
          </w:tcPr>
          <w:p w14:paraId="2D832EC9" w14:textId="77777777" w:rsidR="00B632C0" w:rsidRPr="00B3248F" w:rsidRDefault="00B632C0" w:rsidP="005A28C8">
            <w:pPr>
              <w:rPr>
                <w:lang w:val="en-US"/>
              </w:rPr>
            </w:pPr>
            <w:r w:rsidRPr="00B3248F">
              <w:rPr>
                <w:lang w:val="en-US"/>
              </w:rPr>
              <w:t>1,220</w:t>
            </w:r>
          </w:p>
        </w:tc>
      </w:tr>
      <w:tr w:rsidR="00B632C0" w14:paraId="1190574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C9598E3" w14:textId="77777777" w:rsidR="00B632C0" w:rsidRDefault="00B632C0" w:rsidP="005A28C8">
            <w:pPr>
              <w:rPr>
                <w:lang w:val="en-US"/>
              </w:rPr>
            </w:pPr>
          </w:p>
        </w:tc>
        <w:tc>
          <w:tcPr>
            <w:tcW w:w="1276" w:type="dxa"/>
            <w:gridSpan w:val="2"/>
            <w:tcBorders>
              <w:top w:val="nil"/>
              <w:bottom w:val="single" w:sz="2" w:space="0" w:color="auto"/>
            </w:tcBorders>
            <w:vAlign w:val="center"/>
          </w:tcPr>
          <w:p w14:paraId="5217060B" w14:textId="77777777" w:rsidR="00B632C0" w:rsidRDefault="00B632C0" w:rsidP="005A28C8">
            <w:pPr>
              <w:jc w:val="center"/>
              <w:rPr>
                <w:sz w:val="16"/>
                <w:szCs w:val="16"/>
                <w:lang w:val="en-US"/>
              </w:rPr>
            </w:pPr>
            <w:r>
              <w:rPr>
                <w:sz w:val="16"/>
                <w:szCs w:val="16"/>
                <w:lang w:val="en-US"/>
              </w:rPr>
              <w:t>1019760</w:t>
            </w:r>
          </w:p>
        </w:tc>
        <w:tc>
          <w:tcPr>
            <w:tcW w:w="6237" w:type="dxa"/>
            <w:gridSpan w:val="2"/>
            <w:tcBorders>
              <w:top w:val="nil"/>
              <w:bottom w:val="single" w:sz="2" w:space="0" w:color="auto"/>
            </w:tcBorders>
          </w:tcPr>
          <w:p w14:paraId="584FBC12" w14:textId="77777777" w:rsidR="00B632C0" w:rsidRPr="00B3248F" w:rsidRDefault="00B632C0" w:rsidP="005A28C8">
            <w:pPr>
              <w:rPr>
                <w:lang w:val="en-US"/>
              </w:rPr>
            </w:pPr>
            <w:r w:rsidRPr="00B3248F">
              <w:rPr>
                <w:lang w:val="en-US"/>
              </w:rPr>
              <w:t>Lac de electroizolatie "318"</w:t>
            </w:r>
          </w:p>
        </w:tc>
        <w:tc>
          <w:tcPr>
            <w:tcW w:w="1134" w:type="dxa"/>
            <w:tcBorders>
              <w:top w:val="nil"/>
              <w:bottom w:val="single" w:sz="2" w:space="0" w:color="auto"/>
            </w:tcBorders>
          </w:tcPr>
          <w:p w14:paraId="05EEE3D9"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38A79F20" w14:textId="77777777" w:rsidR="00B632C0" w:rsidRPr="00B3248F" w:rsidRDefault="00B632C0" w:rsidP="005A28C8">
            <w:pPr>
              <w:rPr>
                <w:lang w:val="en-US"/>
              </w:rPr>
            </w:pPr>
            <w:r w:rsidRPr="00B3248F">
              <w:rPr>
                <w:lang w:val="en-US"/>
              </w:rPr>
              <w:t>0,014</w:t>
            </w:r>
          </w:p>
        </w:tc>
      </w:tr>
      <w:tr w:rsidR="00B632C0" w14:paraId="3811087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9722C84" w14:textId="77777777" w:rsidR="00B632C0" w:rsidRDefault="00B632C0" w:rsidP="005A28C8">
            <w:pPr>
              <w:rPr>
                <w:lang w:val="en-US"/>
              </w:rPr>
            </w:pPr>
          </w:p>
        </w:tc>
        <w:tc>
          <w:tcPr>
            <w:tcW w:w="1276" w:type="dxa"/>
            <w:gridSpan w:val="2"/>
            <w:tcBorders>
              <w:top w:val="nil"/>
              <w:bottom w:val="single" w:sz="2" w:space="0" w:color="auto"/>
            </w:tcBorders>
            <w:vAlign w:val="center"/>
          </w:tcPr>
          <w:p w14:paraId="5C22B458" w14:textId="77777777" w:rsidR="00B632C0" w:rsidRDefault="00B632C0" w:rsidP="005A28C8">
            <w:pPr>
              <w:jc w:val="center"/>
              <w:rPr>
                <w:sz w:val="16"/>
                <w:szCs w:val="16"/>
                <w:lang w:val="en-US"/>
              </w:rPr>
            </w:pPr>
            <w:r>
              <w:rPr>
                <w:sz w:val="16"/>
                <w:szCs w:val="16"/>
                <w:lang w:val="en-US"/>
              </w:rPr>
              <w:t>1019852</w:t>
            </w:r>
          </w:p>
        </w:tc>
        <w:tc>
          <w:tcPr>
            <w:tcW w:w="6237" w:type="dxa"/>
            <w:gridSpan w:val="2"/>
            <w:tcBorders>
              <w:top w:val="nil"/>
              <w:bottom w:val="single" w:sz="2" w:space="0" w:color="auto"/>
            </w:tcBorders>
          </w:tcPr>
          <w:p w14:paraId="3A6D7F7E" w14:textId="77777777" w:rsidR="00B632C0" w:rsidRPr="00B3248F" w:rsidRDefault="00B632C0" w:rsidP="005A28C8">
            <w:pPr>
              <w:rPr>
                <w:lang w:val="en-US"/>
              </w:rPr>
            </w:pPr>
            <w:r w:rsidRPr="00B3248F">
              <w:rPr>
                <w:lang w:val="en-US"/>
              </w:rPr>
              <w:t>Vopsea</w:t>
            </w:r>
          </w:p>
        </w:tc>
        <w:tc>
          <w:tcPr>
            <w:tcW w:w="1134" w:type="dxa"/>
            <w:tcBorders>
              <w:top w:val="nil"/>
              <w:bottom w:val="single" w:sz="2" w:space="0" w:color="auto"/>
            </w:tcBorders>
          </w:tcPr>
          <w:p w14:paraId="15C0D15A"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212C359A" w14:textId="77777777" w:rsidR="00B632C0" w:rsidRPr="00B3248F" w:rsidRDefault="00B632C0" w:rsidP="005A28C8">
            <w:pPr>
              <w:rPr>
                <w:lang w:val="en-US"/>
              </w:rPr>
            </w:pPr>
            <w:r w:rsidRPr="00B3248F">
              <w:rPr>
                <w:lang w:val="en-US"/>
              </w:rPr>
              <w:t>0,046</w:t>
            </w:r>
          </w:p>
        </w:tc>
      </w:tr>
      <w:tr w:rsidR="00B632C0" w14:paraId="4F9AA43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07FC8C8" w14:textId="77777777" w:rsidR="00B632C0" w:rsidRDefault="00B632C0" w:rsidP="005A28C8">
            <w:pPr>
              <w:rPr>
                <w:lang w:val="en-US"/>
              </w:rPr>
            </w:pPr>
          </w:p>
        </w:tc>
        <w:tc>
          <w:tcPr>
            <w:tcW w:w="1276" w:type="dxa"/>
            <w:gridSpan w:val="2"/>
            <w:tcBorders>
              <w:top w:val="nil"/>
              <w:bottom w:val="single" w:sz="2" w:space="0" w:color="auto"/>
            </w:tcBorders>
            <w:vAlign w:val="center"/>
          </w:tcPr>
          <w:p w14:paraId="41464F90" w14:textId="77777777" w:rsidR="00B632C0" w:rsidRDefault="00B632C0" w:rsidP="005A28C8">
            <w:pPr>
              <w:jc w:val="center"/>
              <w:rPr>
                <w:sz w:val="16"/>
                <w:szCs w:val="16"/>
                <w:lang w:val="en-US"/>
              </w:rPr>
            </w:pPr>
            <w:r>
              <w:rPr>
                <w:sz w:val="16"/>
                <w:szCs w:val="16"/>
                <w:lang w:val="en-US"/>
              </w:rPr>
              <w:t>2019408</w:t>
            </w:r>
          </w:p>
        </w:tc>
        <w:tc>
          <w:tcPr>
            <w:tcW w:w="6237" w:type="dxa"/>
            <w:gridSpan w:val="2"/>
            <w:tcBorders>
              <w:top w:val="nil"/>
              <w:bottom w:val="single" w:sz="2" w:space="0" w:color="auto"/>
            </w:tcBorders>
          </w:tcPr>
          <w:p w14:paraId="416715EA" w14:textId="77777777" w:rsidR="00B632C0" w:rsidRPr="00B3248F" w:rsidRDefault="00B632C0" w:rsidP="005A28C8">
            <w:pPr>
              <w:rPr>
                <w:lang w:val="en-US"/>
              </w:rPr>
            </w:pPr>
            <w:r w:rsidRPr="00B3248F">
              <w:rPr>
                <w:lang w:val="en-US"/>
              </w:rPr>
              <w:t>Constructii din otel individuale, grilaje sudate, masa pina la 0,1 t</w:t>
            </w:r>
          </w:p>
        </w:tc>
        <w:tc>
          <w:tcPr>
            <w:tcW w:w="1134" w:type="dxa"/>
            <w:tcBorders>
              <w:top w:val="nil"/>
              <w:bottom w:val="single" w:sz="2" w:space="0" w:color="auto"/>
            </w:tcBorders>
          </w:tcPr>
          <w:p w14:paraId="2AC085B4"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36D6201C" w14:textId="77777777" w:rsidR="00B632C0" w:rsidRPr="00B3248F" w:rsidRDefault="00B632C0" w:rsidP="005A28C8">
            <w:pPr>
              <w:rPr>
                <w:lang w:val="en-US"/>
              </w:rPr>
            </w:pPr>
            <w:r w:rsidRPr="00B3248F">
              <w:rPr>
                <w:lang w:val="en-US"/>
              </w:rPr>
              <w:t>0,003</w:t>
            </w:r>
          </w:p>
        </w:tc>
      </w:tr>
      <w:tr w:rsidR="00B632C0" w14:paraId="621D84C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A9ACE35" w14:textId="77777777" w:rsidR="00B632C0" w:rsidRDefault="00B632C0" w:rsidP="005A28C8">
            <w:pPr>
              <w:rPr>
                <w:lang w:val="en-US"/>
              </w:rPr>
            </w:pPr>
          </w:p>
        </w:tc>
        <w:tc>
          <w:tcPr>
            <w:tcW w:w="1276" w:type="dxa"/>
            <w:gridSpan w:val="2"/>
            <w:tcBorders>
              <w:top w:val="nil"/>
              <w:bottom w:val="single" w:sz="2" w:space="0" w:color="auto"/>
            </w:tcBorders>
            <w:vAlign w:val="center"/>
          </w:tcPr>
          <w:p w14:paraId="1FE5CD9A" w14:textId="77777777" w:rsidR="00B632C0" w:rsidRDefault="00B632C0" w:rsidP="005A28C8">
            <w:pPr>
              <w:jc w:val="center"/>
              <w:rPr>
                <w:sz w:val="16"/>
                <w:szCs w:val="16"/>
                <w:lang w:val="en-US"/>
              </w:rPr>
            </w:pPr>
            <w:r>
              <w:rPr>
                <w:sz w:val="16"/>
                <w:szCs w:val="16"/>
                <w:lang w:val="en-US"/>
              </w:rPr>
              <w:t>5009062</w:t>
            </w:r>
          </w:p>
        </w:tc>
        <w:tc>
          <w:tcPr>
            <w:tcW w:w="6237" w:type="dxa"/>
            <w:gridSpan w:val="2"/>
            <w:tcBorders>
              <w:top w:val="nil"/>
              <w:bottom w:val="single" w:sz="2" w:space="0" w:color="auto"/>
            </w:tcBorders>
          </w:tcPr>
          <w:p w14:paraId="4E0D5AA5" w14:textId="77777777" w:rsidR="00B632C0" w:rsidRPr="00B3248F" w:rsidRDefault="00B632C0" w:rsidP="005A28C8">
            <w:pPr>
              <w:rPr>
                <w:lang w:val="en-US"/>
              </w:rPr>
            </w:pPr>
            <w:r w:rsidRPr="00B3248F">
              <w:rPr>
                <w:lang w:val="en-US"/>
              </w:rPr>
              <w:t>Papuci de cablu</w:t>
            </w:r>
          </w:p>
        </w:tc>
        <w:tc>
          <w:tcPr>
            <w:tcW w:w="1134" w:type="dxa"/>
            <w:tcBorders>
              <w:top w:val="nil"/>
              <w:bottom w:val="single" w:sz="2" w:space="0" w:color="auto"/>
            </w:tcBorders>
          </w:tcPr>
          <w:p w14:paraId="715B53A4"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57A4A367" w14:textId="77777777" w:rsidR="00B632C0" w:rsidRPr="00B3248F" w:rsidRDefault="00B632C0" w:rsidP="005A28C8">
            <w:pPr>
              <w:rPr>
                <w:lang w:val="en-US"/>
              </w:rPr>
            </w:pPr>
            <w:r w:rsidRPr="00B3248F">
              <w:rPr>
                <w:lang w:val="en-US"/>
              </w:rPr>
              <w:t>3,100</w:t>
            </w:r>
          </w:p>
        </w:tc>
      </w:tr>
      <w:tr w:rsidR="00B632C0" w14:paraId="4C11381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17AADE4" w14:textId="77777777" w:rsidR="00B632C0" w:rsidRDefault="00B632C0" w:rsidP="005A28C8">
            <w:pPr>
              <w:rPr>
                <w:lang w:val="en-US"/>
              </w:rPr>
            </w:pPr>
          </w:p>
        </w:tc>
        <w:tc>
          <w:tcPr>
            <w:tcW w:w="1276" w:type="dxa"/>
            <w:gridSpan w:val="2"/>
            <w:tcBorders>
              <w:top w:val="nil"/>
              <w:bottom w:val="single" w:sz="2" w:space="0" w:color="auto"/>
            </w:tcBorders>
            <w:vAlign w:val="center"/>
          </w:tcPr>
          <w:p w14:paraId="7A6DCC21" w14:textId="77777777" w:rsidR="00B632C0" w:rsidRDefault="00B632C0" w:rsidP="005A28C8">
            <w:pPr>
              <w:jc w:val="center"/>
              <w:rPr>
                <w:sz w:val="16"/>
                <w:szCs w:val="16"/>
                <w:lang w:val="en-US"/>
              </w:rPr>
            </w:pPr>
            <w:r>
              <w:rPr>
                <w:sz w:val="16"/>
                <w:szCs w:val="16"/>
                <w:lang w:val="en-US"/>
              </w:rPr>
              <w:t>5009081</w:t>
            </w:r>
          </w:p>
        </w:tc>
        <w:tc>
          <w:tcPr>
            <w:tcW w:w="6237" w:type="dxa"/>
            <w:gridSpan w:val="2"/>
            <w:tcBorders>
              <w:top w:val="nil"/>
              <w:bottom w:val="single" w:sz="2" w:space="0" w:color="auto"/>
            </w:tcBorders>
          </w:tcPr>
          <w:p w14:paraId="613D190E" w14:textId="77777777" w:rsidR="00B632C0" w:rsidRPr="00B3248F" w:rsidRDefault="00B632C0" w:rsidP="005A28C8">
            <w:pPr>
              <w:rPr>
                <w:lang w:val="en-US"/>
              </w:rPr>
            </w:pPr>
            <w:r w:rsidRPr="00B3248F">
              <w:rPr>
                <w:lang w:val="en-US"/>
              </w:rPr>
              <w:t>Punti de conexiune flexibile, tip "ПГС-50"</w:t>
            </w:r>
          </w:p>
        </w:tc>
        <w:tc>
          <w:tcPr>
            <w:tcW w:w="1134" w:type="dxa"/>
            <w:tcBorders>
              <w:top w:val="nil"/>
              <w:bottom w:val="single" w:sz="2" w:space="0" w:color="auto"/>
            </w:tcBorders>
          </w:tcPr>
          <w:p w14:paraId="7FF70CB7"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43AFD87E" w14:textId="77777777" w:rsidR="00B632C0" w:rsidRPr="00B3248F" w:rsidRDefault="00B632C0" w:rsidP="005A28C8">
            <w:pPr>
              <w:rPr>
                <w:lang w:val="en-US"/>
              </w:rPr>
            </w:pPr>
            <w:r w:rsidRPr="00B3248F">
              <w:rPr>
                <w:lang w:val="en-US"/>
              </w:rPr>
              <w:t>1,000</w:t>
            </w:r>
          </w:p>
        </w:tc>
      </w:tr>
      <w:tr w:rsidR="00B632C0" w14:paraId="58E18BB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BA257F2" w14:textId="77777777" w:rsidR="00B632C0" w:rsidRDefault="00B632C0" w:rsidP="005A28C8">
            <w:pPr>
              <w:rPr>
                <w:lang w:val="en-US"/>
              </w:rPr>
            </w:pPr>
          </w:p>
        </w:tc>
        <w:tc>
          <w:tcPr>
            <w:tcW w:w="1276" w:type="dxa"/>
            <w:gridSpan w:val="2"/>
            <w:tcBorders>
              <w:top w:val="nil"/>
              <w:bottom w:val="single" w:sz="2" w:space="0" w:color="auto"/>
            </w:tcBorders>
            <w:vAlign w:val="center"/>
          </w:tcPr>
          <w:p w14:paraId="2E14CD96" w14:textId="77777777" w:rsidR="00B632C0" w:rsidRDefault="00B632C0" w:rsidP="005A28C8">
            <w:pPr>
              <w:jc w:val="center"/>
              <w:rPr>
                <w:sz w:val="16"/>
                <w:szCs w:val="16"/>
                <w:lang w:val="en-US"/>
              </w:rPr>
            </w:pPr>
            <w:r>
              <w:rPr>
                <w:sz w:val="16"/>
                <w:szCs w:val="16"/>
                <w:lang w:val="en-US"/>
              </w:rPr>
              <w:t>5009500</w:t>
            </w:r>
          </w:p>
        </w:tc>
        <w:tc>
          <w:tcPr>
            <w:tcW w:w="6237" w:type="dxa"/>
            <w:gridSpan w:val="2"/>
            <w:tcBorders>
              <w:top w:val="nil"/>
              <w:bottom w:val="single" w:sz="2" w:space="0" w:color="auto"/>
            </w:tcBorders>
          </w:tcPr>
          <w:p w14:paraId="6F1FB1D4" w14:textId="77777777" w:rsidR="00B632C0" w:rsidRPr="00B3248F" w:rsidRDefault="00B632C0" w:rsidP="005A28C8">
            <w:pPr>
              <w:rPr>
                <w:lang w:val="en-US"/>
              </w:rPr>
            </w:pPr>
            <w:r w:rsidRPr="00B3248F">
              <w:rPr>
                <w:lang w:val="en-US"/>
              </w:rPr>
              <w:t>Fise de marcare</w:t>
            </w:r>
          </w:p>
        </w:tc>
        <w:tc>
          <w:tcPr>
            <w:tcW w:w="1134" w:type="dxa"/>
            <w:tcBorders>
              <w:top w:val="nil"/>
              <w:bottom w:val="single" w:sz="2" w:space="0" w:color="auto"/>
            </w:tcBorders>
          </w:tcPr>
          <w:p w14:paraId="2DF61704"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54DDB7D0" w14:textId="77777777" w:rsidR="00B632C0" w:rsidRPr="00B3248F" w:rsidRDefault="00B632C0" w:rsidP="005A28C8">
            <w:pPr>
              <w:rPr>
                <w:lang w:val="en-US"/>
              </w:rPr>
            </w:pPr>
            <w:r w:rsidRPr="00B3248F">
              <w:rPr>
                <w:lang w:val="en-US"/>
              </w:rPr>
              <w:t>0,020</w:t>
            </w:r>
          </w:p>
        </w:tc>
      </w:tr>
      <w:tr w:rsidR="00B632C0" w14:paraId="6333038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FB9CD8F" w14:textId="77777777" w:rsidR="00B632C0" w:rsidRDefault="00B632C0" w:rsidP="005A28C8">
            <w:pPr>
              <w:rPr>
                <w:lang w:val="en-US"/>
              </w:rPr>
            </w:pPr>
          </w:p>
        </w:tc>
        <w:tc>
          <w:tcPr>
            <w:tcW w:w="1276" w:type="dxa"/>
            <w:gridSpan w:val="2"/>
            <w:tcBorders>
              <w:top w:val="nil"/>
              <w:bottom w:val="single" w:sz="2" w:space="0" w:color="auto"/>
            </w:tcBorders>
            <w:vAlign w:val="center"/>
          </w:tcPr>
          <w:p w14:paraId="760FDE3B" w14:textId="77777777" w:rsidR="00B632C0" w:rsidRDefault="00B632C0" w:rsidP="005A28C8">
            <w:pPr>
              <w:jc w:val="center"/>
              <w:rPr>
                <w:sz w:val="16"/>
                <w:szCs w:val="16"/>
                <w:lang w:val="en-US"/>
              </w:rPr>
            </w:pPr>
            <w:r>
              <w:rPr>
                <w:sz w:val="16"/>
                <w:szCs w:val="16"/>
                <w:lang w:val="en-US"/>
              </w:rPr>
              <w:t>5009619</w:t>
            </w:r>
          </w:p>
        </w:tc>
        <w:tc>
          <w:tcPr>
            <w:tcW w:w="6237" w:type="dxa"/>
            <w:gridSpan w:val="2"/>
            <w:tcBorders>
              <w:top w:val="nil"/>
              <w:bottom w:val="single" w:sz="2" w:space="0" w:color="auto"/>
            </w:tcBorders>
          </w:tcPr>
          <w:p w14:paraId="59CD843A" w14:textId="77777777" w:rsidR="00B632C0" w:rsidRPr="00B3248F" w:rsidRDefault="00B632C0" w:rsidP="005A28C8">
            <w:pPr>
              <w:rPr>
                <w:lang w:val="en-US"/>
              </w:rPr>
            </w:pPr>
            <w:r w:rsidRPr="00B3248F">
              <w:rPr>
                <w:lang w:val="en-US"/>
              </w:rPr>
              <w:t>Ate de cusut</w:t>
            </w:r>
          </w:p>
        </w:tc>
        <w:tc>
          <w:tcPr>
            <w:tcW w:w="1134" w:type="dxa"/>
            <w:tcBorders>
              <w:top w:val="nil"/>
              <w:bottom w:val="single" w:sz="2" w:space="0" w:color="auto"/>
            </w:tcBorders>
          </w:tcPr>
          <w:p w14:paraId="3C569C95"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61C1CF1A" w14:textId="77777777" w:rsidR="00B632C0" w:rsidRPr="00B3248F" w:rsidRDefault="00B632C0" w:rsidP="005A28C8">
            <w:pPr>
              <w:rPr>
                <w:lang w:val="en-US"/>
              </w:rPr>
            </w:pPr>
            <w:r w:rsidRPr="00B3248F">
              <w:rPr>
                <w:lang w:val="en-US"/>
              </w:rPr>
              <w:t>0,002</w:t>
            </w:r>
          </w:p>
        </w:tc>
      </w:tr>
      <w:tr w:rsidR="00B632C0" w14:paraId="6139A4E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71ACE73" w14:textId="77777777" w:rsidR="00B632C0" w:rsidRDefault="00B632C0" w:rsidP="005A28C8">
            <w:pPr>
              <w:rPr>
                <w:lang w:val="en-US"/>
              </w:rPr>
            </w:pPr>
          </w:p>
        </w:tc>
        <w:tc>
          <w:tcPr>
            <w:tcW w:w="1276" w:type="dxa"/>
            <w:gridSpan w:val="2"/>
            <w:tcBorders>
              <w:top w:val="nil"/>
              <w:bottom w:val="single" w:sz="2" w:space="0" w:color="auto"/>
            </w:tcBorders>
            <w:vAlign w:val="center"/>
          </w:tcPr>
          <w:p w14:paraId="1A6ED00C" w14:textId="77777777" w:rsidR="00B632C0" w:rsidRDefault="00B632C0" w:rsidP="005A28C8">
            <w:pPr>
              <w:jc w:val="center"/>
              <w:rPr>
                <w:sz w:val="16"/>
                <w:szCs w:val="16"/>
                <w:lang w:val="en-US"/>
              </w:rPr>
            </w:pPr>
            <w:r>
              <w:rPr>
                <w:sz w:val="16"/>
                <w:szCs w:val="16"/>
                <w:lang w:val="en-US"/>
              </w:rPr>
              <w:t>5429033</w:t>
            </w:r>
          </w:p>
        </w:tc>
        <w:tc>
          <w:tcPr>
            <w:tcW w:w="6237" w:type="dxa"/>
            <w:gridSpan w:val="2"/>
            <w:tcBorders>
              <w:top w:val="nil"/>
              <w:bottom w:val="single" w:sz="2" w:space="0" w:color="auto"/>
            </w:tcBorders>
          </w:tcPr>
          <w:p w14:paraId="28300DAA" w14:textId="77777777" w:rsidR="00B632C0" w:rsidRPr="00B3248F" w:rsidRDefault="00B632C0" w:rsidP="005A28C8">
            <w:pPr>
              <w:rPr>
                <w:lang w:val="en-US"/>
              </w:rPr>
            </w:pPr>
            <w:r w:rsidRPr="00B3248F">
              <w:rPr>
                <w:lang w:val="en-US"/>
              </w:rPr>
              <w:t>Vaselina tehnica</w:t>
            </w:r>
          </w:p>
        </w:tc>
        <w:tc>
          <w:tcPr>
            <w:tcW w:w="1134" w:type="dxa"/>
            <w:tcBorders>
              <w:top w:val="nil"/>
              <w:bottom w:val="single" w:sz="2" w:space="0" w:color="auto"/>
            </w:tcBorders>
          </w:tcPr>
          <w:p w14:paraId="5688FA2A"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5FF1FB11" w14:textId="77777777" w:rsidR="00B632C0" w:rsidRPr="00B3248F" w:rsidRDefault="00B632C0" w:rsidP="005A28C8">
            <w:pPr>
              <w:rPr>
                <w:lang w:val="en-US"/>
              </w:rPr>
            </w:pPr>
            <w:r w:rsidRPr="00B3248F">
              <w:rPr>
                <w:lang w:val="en-US"/>
              </w:rPr>
              <w:t>0,009</w:t>
            </w:r>
          </w:p>
        </w:tc>
      </w:tr>
      <w:tr w:rsidR="00B632C0" w14:paraId="7F15469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B77F0B4" w14:textId="77777777" w:rsidR="00B632C0" w:rsidRDefault="00B632C0" w:rsidP="005A28C8">
            <w:pPr>
              <w:rPr>
                <w:lang w:val="en-US"/>
              </w:rPr>
            </w:pPr>
          </w:p>
        </w:tc>
        <w:tc>
          <w:tcPr>
            <w:tcW w:w="1276" w:type="dxa"/>
            <w:gridSpan w:val="2"/>
            <w:tcBorders>
              <w:top w:val="nil"/>
              <w:bottom w:val="single" w:sz="2" w:space="0" w:color="auto"/>
            </w:tcBorders>
            <w:vAlign w:val="center"/>
          </w:tcPr>
          <w:p w14:paraId="435A31D6" w14:textId="77777777" w:rsidR="00B632C0" w:rsidRDefault="00B632C0" w:rsidP="005A28C8">
            <w:pPr>
              <w:jc w:val="center"/>
              <w:rPr>
                <w:sz w:val="16"/>
                <w:szCs w:val="16"/>
                <w:lang w:val="en-US"/>
              </w:rPr>
            </w:pPr>
            <w:r>
              <w:rPr>
                <w:sz w:val="16"/>
                <w:szCs w:val="16"/>
                <w:lang w:val="en-US"/>
              </w:rPr>
              <w:t>5440089</w:t>
            </w:r>
          </w:p>
        </w:tc>
        <w:tc>
          <w:tcPr>
            <w:tcW w:w="6237" w:type="dxa"/>
            <w:gridSpan w:val="2"/>
            <w:tcBorders>
              <w:top w:val="nil"/>
              <w:bottom w:val="single" w:sz="2" w:space="0" w:color="auto"/>
            </w:tcBorders>
          </w:tcPr>
          <w:p w14:paraId="7636AFBD" w14:textId="77777777" w:rsidR="00B632C0" w:rsidRPr="00B3248F" w:rsidRDefault="00B632C0" w:rsidP="005A28C8">
            <w:pPr>
              <w:rPr>
                <w:lang w:val="en-US"/>
              </w:rPr>
            </w:pPr>
            <w:r w:rsidRPr="00B3248F">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B00CD10"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58C7ABC3" w14:textId="77777777" w:rsidR="00B632C0" w:rsidRPr="00B3248F" w:rsidRDefault="00B632C0" w:rsidP="005A28C8">
            <w:pPr>
              <w:rPr>
                <w:lang w:val="en-US"/>
              </w:rPr>
            </w:pPr>
            <w:r w:rsidRPr="00B3248F">
              <w:rPr>
                <w:lang w:val="en-US"/>
              </w:rPr>
              <w:t>0,036</w:t>
            </w:r>
          </w:p>
        </w:tc>
      </w:tr>
      <w:tr w:rsidR="00B632C0" w14:paraId="7232D4F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E41ADCC" w14:textId="77777777" w:rsidR="00B632C0" w:rsidRDefault="00B632C0" w:rsidP="005A28C8">
            <w:pPr>
              <w:rPr>
                <w:lang w:val="en-US"/>
              </w:rPr>
            </w:pPr>
          </w:p>
        </w:tc>
        <w:tc>
          <w:tcPr>
            <w:tcW w:w="1276" w:type="dxa"/>
            <w:gridSpan w:val="2"/>
            <w:tcBorders>
              <w:top w:val="nil"/>
              <w:bottom w:val="single" w:sz="2" w:space="0" w:color="auto"/>
            </w:tcBorders>
            <w:vAlign w:val="center"/>
          </w:tcPr>
          <w:p w14:paraId="68B56C0F" w14:textId="77777777" w:rsidR="00B632C0" w:rsidRDefault="00B632C0" w:rsidP="005A28C8">
            <w:pPr>
              <w:jc w:val="center"/>
              <w:rPr>
                <w:sz w:val="16"/>
                <w:szCs w:val="16"/>
                <w:lang w:val="en-US"/>
              </w:rPr>
            </w:pPr>
            <w:r>
              <w:rPr>
                <w:sz w:val="16"/>
                <w:szCs w:val="16"/>
                <w:lang w:val="en-US"/>
              </w:rPr>
              <w:t>021102</w:t>
            </w:r>
          </w:p>
        </w:tc>
        <w:tc>
          <w:tcPr>
            <w:tcW w:w="6237" w:type="dxa"/>
            <w:gridSpan w:val="2"/>
            <w:tcBorders>
              <w:top w:val="nil"/>
              <w:bottom w:val="single" w:sz="2" w:space="0" w:color="auto"/>
            </w:tcBorders>
          </w:tcPr>
          <w:p w14:paraId="12FF6C85" w14:textId="77777777" w:rsidR="00B632C0" w:rsidRPr="00B3248F" w:rsidRDefault="00B632C0" w:rsidP="005A28C8">
            <w:pPr>
              <w:rPr>
                <w:lang w:val="en-US"/>
              </w:rPr>
            </w:pPr>
            <w:r w:rsidRPr="00B3248F">
              <w:rPr>
                <w:lang w:val="en-US"/>
              </w:rPr>
              <w:t>Macara pe sasiu auto la lucrari de montare a utilajului tehnologic (cu exceptia conductelor principale), 10 t</w:t>
            </w:r>
          </w:p>
        </w:tc>
        <w:tc>
          <w:tcPr>
            <w:tcW w:w="1134" w:type="dxa"/>
            <w:tcBorders>
              <w:top w:val="nil"/>
              <w:bottom w:val="single" w:sz="2" w:space="0" w:color="auto"/>
            </w:tcBorders>
          </w:tcPr>
          <w:p w14:paraId="6BF2E176"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5FC06014" w14:textId="77777777" w:rsidR="00B632C0" w:rsidRPr="00B3248F" w:rsidRDefault="00B632C0" w:rsidP="005A28C8">
            <w:pPr>
              <w:rPr>
                <w:lang w:val="en-US"/>
              </w:rPr>
            </w:pPr>
            <w:r w:rsidRPr="00B3248F">
              <w:rPr>
                <w:lang w:val="en-US"/>
              </w:rPr>
              <w:t>0,009</w:t>
            </w:r>
          </w:p>
        </w:tc>
      </w:tr>
      <w:tr w:rsidR="00B632C0" w14:paraId="1F9CF41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3216260" w14:textId="77777777" w:rsidR="00B632C0" w:rsidRDefault="00B632C0" w:rsidP="005A28C8">
            <w:pPr>
              <w:rPr>
                <w:lang w:val="en-US"/>
              </w:rPr>
            </w:pPr>
          </w:p>
        </w:tc>
        <w:tc>
          <w:tcPr>
            <w:tcW w:w="1276" w:type="dxa"/>
            <w:gridSpan w:val="2"/>
            <w:tcBorders>
              <w:top w:val="nil"/>
              <w:bottom w:val="single" w:sz="2" w:space="0" w:color="auto"/>
            </w:tcBorders>
            <w:vAlign w:val="center"/>
          </w:tcPr>
          <w:p w14:paraId="52C7B18C" w14:textId="77777777" w:rsidR="00B632C0" w:rsidRDefault="00B632C0" w:rsidP="005A28C8">
            <w:pPr>
              <w:jc w:val="center"/>
              <w:rPr>
                <w:sz w:val="16"/>
                <w:szCs w:val="16"/>
                <w:lang w:val="en-US"/>
              </w:rPr>
            </w:pPr>
            <w:r>
              <w:rPr>
                <w:sz w:val="16"/>
                <w:szCs w:val="16"/>
                <w:lang w:val="en-US"/>
              </w:rPr>
              <w:t>040502</w:t>
            </w:r>
          </w:p>
        </w:tc>
        <w:tc>
          <w:tcPr>
            <w:tcW w:w="6237" w:type="dxa"/>
            <w:gridSpan w:val="2"/>
            <w:tcBorders>
              <w:top w:val="nil"/>
              <w:bottom w:val="single" w:sz="2" w:space="0" w:color="auto"/>
            </w:tcBorders>
          </w:tcPr>
          <w:p w14:paraId="51F33C4C" w14:textId="77777777" w:rsidR="00B632C0" w:rsidRPr="00B3248F" w:rsidRDefault="00B632C0" w:rsidP="005A28C8">
            <w:pPr>
              <w:rPr>
                <w:lang w:val="en-US"/>
              </w:rPr>
            </w:pPr>
            <w:r w:rsidRPr="00B3248F">
              <w:rPr>
                <w:lang w:val="en-US"/>
              </w:rPr>
              <w:t>Instalatii pentru sudare manuala cu arc electric (de curent continuu)</w:t>
            </w:r>
          </w:p>
        </w:tc>
        <w:tc>
          <w:tcPr>
            <w:tcW w:w="1134" w:type="dxa"/>
            <w:tcBorders>
              <w:top w:val="nil"/>
              <w:bottom w:val="single" w:sz="2" w:space="0" w:color="auto"/>
            </w:tcBorders>
          </w:tcPr>
          <w:p w14:paraId="7B5D13C9"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3CCD009A" w14:textId="77777777" w:rsidR="00B632C0" w:rsidRPr="00B3248F" w:rsidRDefault="00B632C0" w:rsidP="005A28C8">
            <w:pPr>
              <w:rPr>
                <w:lang w:val="en-US"/>
              </w:rPr>
            </w:pPr>
            <w:r w:rsidRPr="00B3248F">
              <w:rPr>
                <w:lang w:val="en-US"/>
              </w:rPr>
              <w:t>0,130</w:t>
            </w:r>
          </w:p>
        </w:tc>
      </w:tr>
      <w:tr w:rsidR="00B632C0" w14:paraId="5B959DD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34C7ED3" w14:textId="77777777" w:rsidR="00B632C0" w:rsidRDefault="00B632C0" w:rsidP="005A28C8">
            <w:pPr>
              <w:rPr>
                <w:lang w:val="en-US"/>
              </w:rPr>
            </w:pPr>
          </w:p>
        </w:tc>
        <w:tc>
          <w:tcPr>
            <w:tcW w:w="1276" w:type="dxa"/>
            <w:gridSpan w:val="2"/>
            <w:tcBorders>
              <w:top w:val="nil"/>
              <w:bottom w:val="single" w:sz="2" w:space="0" w:color="auto"/>
            </w:tcBorders>
            <w:vAlign w:val="center"/>
          </w:tcPr>
          <w:p w14:paraId="08AA6382" w14:textId="77777777" w:rsidR="00B632C0" w:rsidRDefault="00B632C0" w:rsidP="005A28C8">
            <w:pPr>
              <w:jc w:val="center"/>
              <w:rPr>
                <w:sz w:val="16"/>
                <w:szCs w:val="16"/>
                <w:lang w:val="en-US"/>
              </w:rPr>
            </w:pPr>
            <w:r>
              <w:rPr>
                <w:sz w:val="16"/>
                <w:szCs w:val="16"/>
                <w:lang w:val="en-US"/>
              </w:rPr>
              <w:t>330206</w:t>
            </w:r>
          </w:p>
        </w:tc>
        <w:tc>
          <w:tcPr>
            <w:tcW w:w="6237" w:type="dxa"/>
            <w:gridSpan w:val="2"/>
            <w:tcBorders>
              <w:top w:val="nil"/>
              <w:bottom w:val="single" w:sz="2" w:space="0" w:color="auto"/>
            </w:tcBorders>
          </w:tcPr>
          <w:p w14:paraId="0BB83990" w14:textId="77777777" w:rsidR="00B632C0" w:rsidRPr="00B3248F" w:rsidRDefault="00B632C0" w:rsidP="005A28C8">
            <w:pPr>
              <w:rPr>
                <w:lang w:val="en-US"/>
              </w:rPr>
            </w:pPr>
            <w:r w:rsidRPr="00B3248F">
              <w:rPr>
                <w:lang w:val="en-US"/>
              </w:rPr>
              <w:t>Masini de gaurit electrice</w:t>
            </w:r>
          </w:p>
        </w:tc>
        <w:tc>
          <w:tcPr>
            <w:tcW w:w="1134" w:type="dxa"/>
            <w:tcBorders>
              <w:top w:val="nil"/>
              <w:bottom w:val="single" w:sz="2" w:space="0" w:color="auto"/>
            </w:tcBorders>
          </w:tcPr>
          <w:p w14:paraId="3584F9CB"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496FA83A" w14:textId="77777777" w:rsidR="00B632C0" w:rsidRPr="00B3248F" w:rsidRDefault="00B632C0" w:rsidP="005A28C8">
            <w:pPr>
              <w:rPr>
                <w:lang w:val="en-US"/>
              </w:rPr>
            </w:pPr>
            <w:r w:rsidRPr="00B3248F">
              <w:rPr>
                <w:lang w:val="en-US"/>
              </w:rPr>
              <w:t>0,040</w:t>
            </w:r>
          </w:p>
        </w:tc>
      </w:tr>
      <w:tr w:rsidR="00B632C0" w14:paraId="55AE478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5D57370" w14:textId="77777777" w:rsidR="00B632C0" w:rsidRDefault="00B632C0" w:rsidP="005A28C8">
            <w:pPr>
              <w:rPr>
                <w:lang w:val="en-US"/>
              </w:rPr>
            </w:pPr>
          </w:p>
        </w:tc>
        <w:tc>
          <w:tcPr>
            <w:tcW w:w="1276" w:type="dxa"/>
            <w:gridSpan w:val="2"/>
            <w:tcBorders>
              <w:top w:val="nil"/>
              <w:bottom w:val="single" w:sz="2" w:space="0" w:color="auto"/>
            </w:tcBorders>
            <w:vAlign w:val="center"/>
          </w:tcPr>
          <w:p w14:paraId="38BA4EDA" w14:textId="77777777" w:rsidR="00B632C0" w:rsidRDefault="00B632C0" w:rsidP="005A28C8">
            <w:pPr>
              <w:jc w:val="center"/>
              <w:rPr>
                <w:sz w:val="16"/>
                <w:szCs w:val="16"/>
                <w:lang w:val="en-US"/>
              </w:rPr>
            </w:pPr>
            <w:r>
              <w:rPr>
                <w:sz w:val="16"/>
                <w:szCs w:val="16"/>
                <w:lang w:val="en-US"/>
              </w:rPr>
              <w:t>400002</w:t>
            </w:r>
          </w:p>
        </w:tc>
        <w:tc>
          <w:tcPr>
            <w:tcW w:w="6237" w:type="dxa"/>
            <w:gridSpan w:val="2"/>
            <w:tcBorders>
              <w:top w:val="nil"/>
              <w:bottom w:val="single" w:sz="2" w:space="0" w:color="auto"/>
            </w:tcBorders>
          </w:tcPr>
          <w:p w14:paraId="5E6FDFC1" w14:textId="77777777" w:rsidR="00B632C0" w:rsidRPr="00B3248F" w:rsidRDefault="00B632C0" w:rsidP="005A28C8">
            <w:pPr>
              <w:rPr>
                <w:lang w:val="en-US"/>
              </w:rPr>
            </w:pPr>
            <w:r w:rsidRPr="00B3248F">
              <w:rPr>
                <w:lang w:val="en-US"/>
              </w:rPr>
              <w:t>Automobile cu bord, tonaj pina la 8 t</w:t>
            </w:r>
          </w:p>
        </w:tc>
        <w:tc>
          <w:tcPr>
            <w:tcW w:w="1134" w:type="dxa"/>
            <w:tcBorders>
              <w:top w:val="nil"/>
              <w:bottom w:val="single" w:sz="2" w:space="0" w:color="auto"/>
            </w:tcBorders>
          </w:tcPr>
          <w:p w14:paraId="04E7D1CC"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4C683B0D" w14:textId="77777777" w:rsidR="00B632C0" w:rsidRPr="00B3248F" w:rsidRDefault="00B632C0" w:rsidP="005A28C8">
            <w:pPr>
              <w:rPr>
                <w:lang w:val="en-US"/>
              </w:rPr>
            </w:pPr>
            <w:r w:rsidRPr="00B3248F">
              <w:rPr>
                <w:lang w:val="en-US"/>
              </w:rPr>
              <w:t>0,009</w:t>
            </w:r>
          </w:p>
        </w:tc>
      </w:tr>
      <w:tr w:rsidR="00B632C0" w:rsidRPr="00EB582C" w14:paraId="3903F206"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9FBC04B"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6A0CCF71"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087F05DC" w14:textId="77777777" w:rsidR="00B632C0" w:rsidRDefault="00B632C0" w:rsidP="005A28C8">
            <w:pPr>
              <w:rPr>
                <w:i/>
                <w:iCs/>
                <w:lang w:val="en-US"/>
              </w:rPr>
            </w:pPr>
          </w:p>
        </w:tc>
        <w:tc>
          <w:tcPr>
            <w:tcW w:w="1134" w:type="dxa"/>
            <w:tcBorders>
              <w:top w:val="nil"/>
              <w:left w:val="single" w:sz="6" w:space="0" w:color="auto"/>
              <w:bottom w:val="nil"/>
              <w:right w:val="nil"/>
            </w:tcBorders>
          </w:tcPr>
          <w:p w14:paraId="0C107A4E"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F30AA58" w14:textId="77777777" w:rsidR="00B632C0" w:rsidRPr="00EB582C" w:rsidRDefault="00B632C0" w:rsidP="005A28C8">
            <w:pPr>
              <w:rPr>
                <w:lang w:val="en-US"/>
              </w:rPr>
            </w:pPr>
          </w:p>
        </w:tc>
      </w:tr>
      <w:tr w:rsidR="00B632C0" w14:paraId="025F0103"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76893FD" w14:textId="77777777" w:rsidR="00B632C0" w:rsidRDefault="00B632C0" w:rsidP="005A28C8">
            <w:pPr>
              <w:rPr>
                <w:lang w:val="en-US"/>
              </w:rPr>
            </w:pPr>
            <w:r>
              <w:rPr>
                <w:lang w:val="en-US"/>
              </w:rPr>
              <w:t>106</w:t>
            </w:r>
          </w:p>
        </w:tc>
        <w:tc>
          <w:tcPr>
            <w:tcW w:w="1276" w:type="dxa"/>
            <w:gridSpan w:val="2"/>
            <w:tcBorders>
              <w:top w:val="single" w:sz="4" w:space="0" w:color="auto"/>
              <w:bottom w:val="single" w:sz="4" w:space="0" w:color="auto"/>
            </w:tcBorders>
          </w:tcPr>
          <w:p w14:paraId="32023983" w14:textId="77777777" w:rsidR="00B632C0" w:rsidRDefault="00B632C0" w:rsidP="005A28C8">
            <w:pPr>
              <w:rPr>
                <w:lang w:val="en-US"/>
              </w:rPr>
            </w:pPr>
            <w:r>
              <w:rPr>
                <w:lang w:val="en-US"/>
              </w:rPr>
              <w:t>08-03-526-1</w:t>
            </w:r>
          </w:p>
          <w:p w14:paraId="1A651FF2"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4875A16" w14:textId="77777777" w:rsidR="00B632C0" w:rsidRDefault="00B632C0" w:rsidP="005A28C8">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4797C94C"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5123124"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45F40553"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3,000</w:t>
            </w:r>
          </w:p>
          <w:p w14:paraId="3D7D136D" w14:textId="77777777" w:rsidR="00B632C0" w:rsidRDefault="00B632C0" w:rsidP="005A28C8">
            <w:pPr>
              <w:jc w:val="center"/>
              <w:rPr>
                <w:lang w:val="en-US"/>
              </w:rPr>
            </w:pPr>
          </w:p>
        </w:tc>
      </w:tr>
      <w:tr w:rsidR="00B632C0" w14:paraId="04DCBB5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1B67D5A" w14:textId="77777777" w:rsidR="00B632C0" w:rsidRDefault="00B632C0" w:rsidP="005A28C8">
            <w:pPr>
              <w:rPr>
                <w:lang w:val="en-US"/>
              </w:rPr>
            </w:pPr>
          </w:p>
        </w:tc>
        <w:tc>
          <w:tcPr>
            <w:tcW w:w="1276" w:type="dxa"/>
            <w:gridSpan w:val="2"/>
            <w:tcBorders>
              <w:top w:val="nil"/>
              <w:bottom w:val="single" w:sz="2" w:space="0" w:color="auto"/>
            </w:tcBorders>
            <w:vAlign w:val="center"/>
          </w:tcPr>
          <w:p w14:paraId="20F38E16" w14:textId="77777777" w:rsidR="00B632C0" w:rsidRDefault="00B632C0" w:rsidP="005A28C8">
            <w:pPr>
              <w:jc w:val="center"/>
              <w:rPr>
                <w:sz w:val="16"/>
                <w:szCs w:val="16"/>
                <w:lang w:val="en-US"/>
              </w:rPr>
            </w:pPr>
            <w:r>
              <w:rPr>
                <w:sz w:val="16"/>
                <w:szCs w:val="16"/>
                <w:lang w:val="en-US"/>
              </w:rPr>
              <w:t>1</w:t>
            </w:r>
          </w:p>
        </w:tc>
        <w:tc>
          <w:tcPr>
            <w:tcW w:w="6237" w:type="dxa"/>
            <w:gridSpan w:val="2"/>
            <w:tcBorders>
              <w:top w:val="nil"/>
              <w:bottom w:val="single" w:sz="2" w:space="0" w:color="auto"/>
            </w:tcBorders>
          </w:tcPr>
          <w:p w14:paraId="3A9EA8CD" w14:textId="77777777" w:rsidR="00B632C0" w:rsidRPr="00B3248F" w:rsidRDefault="00B632C0" w:rsidP="005A28C8">
            <w:pPr>
              <w:rPr>
                <w:lang w:val="en-US"/>
              </w:rPr>
            </w:pPr>
            <w:r w:rsidRPr="00B3248F">
              <w:rPr>
                <w:lang w:val="en-US"/>
              </w:rPr>
              <w:t>Muncitor</w:t>
            </w:r>
          </w:p>
        </w:tc>
        <w:tc>
          <w:tcPr>
            <w:tcW w:w="1134" w:type="dxa"/>
            <w:tcBorders>
              <w:top w:val="nil"/>
              <w:bottom w:val="single" w:sz="2" w:space="0" w:color="auto"/>
            </w:tcBorders>
          </w:tcPr>
          <w:p w14:paraId="73BE8CE6"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703037E2" w14:textId="77777777" w:rsidR="00B632C0" w:rsidRPr="00B3248F" w:rsidRDefault="00B632C0" w:rsidP="005A28C8">
            <w:pPr>
              <w:rPr>
                <w:lang w:val="en-US"/>
              </w:rPr>
            </w:pPr>
            <w:r w:rsidRPr="00B3248F">
              <w:rPr>
                <w:lang w:val="en-US"/>
              </w:rPr>
              <w:t>4,680</w:t>
            </w:r>
          </w:p>
        </w:tc>
      </w:tr>
      <w:tr w:rsidR="00B632C0" w14:paraId="1B73BCF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30B8AD1" w14:textId="77777777" w:rsidR="00B632C0" w:rsidRDefault="00B632C0" w:rsidP="005A28C8">
            <w:pPr>
              <w:rPr>
                <w:lang w:val="en-US"/>
              </w:rPr>
            </w:pPr>
          </w:p>
        </w:tc>
        <w:tc>
          <w:tcPr>
            <w:tcW w:w="1276" w:type="dxa"/>
            <w:gridSpan w:val="2"/>
            <w:tcBorders>
              <w:top w:val="nil"/>
              <w:bottom w:val="single" w:sz="2" w:space="0" w:color="auto"/>
            </w:tcBorders>
            <w:vAlign w:val="center"/>
          </w:tcPr>
          <w:p w14:paraId="0CD92CBA" w14:textId="77777777" w:rsidR="00B632C0" w:rsidRDefault="00B632C0" w:rsidP="005A28C8">
            <w:pPr>
              <w:jc w:val="center"/>
              <w:rPr>
                <w:sz w:val="16"/>
                <w:szCs w:val="16"/>
                <w:lang w:val="en-US"/>
              </w:rPr>
            </w:pPr>
            <w:r>
              <w:rPr>
                <w:sz w:val="16"/>
                <w:szCs w:val="16"/>
                <w:lang w:val="en-US"/>
              </w:rPr>
              <w:t>1011924</w:t>
            </w:r>
          </w:p>
        </w:tc>
        <w:tc>
          <w:tcPr>
            <w:tcW w:w="6237" w:type="dxa"/>
            <w:gridSpan w:val="2"/>
            <w:tcBorders>
              <w:top w:val="nil"/>
              <w:bottom w:val="single" w:sz="2" w:space="0" w:color="auto"/>
            </w:tcBorders>
          </w:tcPr>
          <w:p w14:paraId="029582E9" w14:textId="77777777" w:rsidR="00B632C0" w:rsidRPr="00B3248F" w:rsidRDefault="00B632C0" w:rsidP="005A28C8">
            <w:pPr>
              <w:rPr>
                <w:lang w:val="en-US"/>
              </w:rPr>
            </w:pPr>
            <w:r w:rsidRPr="00B3248F">
              <w:rPr>
                <w:lang w:val="en-US"/>
              </w:rPr>
              <w:t xml:space="preserve">Electrozi Э42А, diametru 4 mm </w:t>
            </w:r>
          </w:p>
        </w:tc>
        <w:tc>
          <w:tcPr>
            <w:tcW w:w="1134" w:type="dxa"/>
            <w:tcBorders>
              <w:top w:val="nil"/>
              <w:bottom w:val="single" w:sz="2" w:space="0" w:color="auto"/>
            </w:tcBorders>
          </w:tcPr>
          <w:p w14:paraId="3CCBE5FC"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7542B702" w14:textId="77777777" w:rsidR="00B632C0" w:rsidRPr="00B3248F" w:rsidRDefault="00B632C0" w:rsidP="005A28C8">
            <w:pPr>
              <w:rPr>
                <w:lang w:val="en-US"/>
              </w:rPr>
            </w:pPr>
            <w:r w:rsidRPr="00B3248F">
              <w:rPr>
                <w:lang w:val="en-US"/>
              </w:rPr>
              <w:t>0,210</w:t>
            </w:r>
          </w:p>
        </w:tc>
      </w:tr>
      <w:tr w:rsidR="00B632C0" w14:paraId="09C99AD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2261A17" w14:textId="77777777" w:rsidR="00B632C0" w:rsidRDefault="00B632C0" w:rsidP="005A28C8">
            <w:pPr>
              <w:rPr>
                <w:lang w:val="en-US"/>
              </w:rPr>
            </w:pPr>
          </w:p>
        </w:tc>
        <w:tc>
          <w:tcPr>
            <w:tcW w:w="1276" w:type="dxa"/>
            <w:gridSpan w:val="2"/>
            <w:tcBorders>
              <w:top w:val="nil"/>
              <w:bottom w:val="single" w:sz="2" w:space="0" w:color="auto"/>
            </w:tcBorders>
            <w:vAlign w:val="center"/>
          </w:tcPr>
          <w:p w14:paraId="4AC3B893" w14:textId="77777777" w:rsidR="00B632C0" w:rsidRDefault="00B632C0" w:rsidP="005A28C8">
            <w:pPr>
              <w:jc w:val="center"/>
              <w:rPr>
                <w:sz w:val="16"/>
                <w:szCs w:val="16"/>
                <w:lang w:val="en-US"/>
              </w:rPr>
            </w:pPr>
            <w:r>
              <w:rPr>
                <w:sz w:val="16"/>
                <w:szCs w:val="16"/>
                <w:lang w:val="en-US"/>
              </w:rPr>
              <w:t>1011964</w:t>
            </w:r>
          </w:p>
        </w:tc>
        <w:tc>
          <w:tcPr>
            <w:tcW w:w="6237" w:type="dxa"/>
            <w:gridSpan w:val="2"/>
            <w:tcBorders>
              <w:top w:val="nil"/>
              <w:bottom w:val="single" w:sz="2" w:space="0" w:color="auto"/>
            </w:tcBorders>
          </w:tcPr>
          <w:p w14:paraId="518CBF89" w14:textId="77777777" w:rsidR="00B632C0" w:rsidRPr="00B3248F" w:rsidRDefault="00B632C0" w:rsidP="005A28C8">
            <w:pPr>
              <w:rPr>
                <w:lang w:val="en-US"/>
              </w:rPr>
            </w:pPr>
            <w:r w:rsidRPr="00B3248F">
              <w:rPr>
                <w:lang w:val="en-US"/>
              </w:rPr>
              <w:t xml:space="preserve">Sfoara (spagat) de hirtie </w:t>
            </w:r>
          </w:p>
        </w:tc>
        <w:tc>
          <w:tcPr>
            <w:tcW w:w="1134" w:type="dxa"/>
            <w:tcBorders>
              <w:top w:val="nil"/>
              <w:bottom w:val="single" w:sz="2" w:space="0" w:color="auto"/>
            </w:tcBorders>
          </w:tcPr>
          <w:p w14:paraId="1F9CC656"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5C71835E" w14:textId="77777777" w:rsidR="00B632C0" w:rsidRPr="00B3248F" w:rsidRDefault="00B632C0" w:rsidP="005A28C8">
            <w:pPr>
              <w:rPr>
                <w:lang w:val="en-US"/>
              </w:rPr>
            </w:pPr>
            <w:r w:rsidRPr="00B3248F">
              <w:rPr>
                <w:lang w:val="en-US"/>
              </w:rPr>
              <w:t>0,003</w:t>
            </w:r>
          </w:p>
        </w:tc>
      </w:tr>
      <w:tr w:rsidR="00B632C0" w14:paraId="041ABB6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462750" w14:textId="77777777" w:rsidR="00B632C0" w:rsidRDefault="00B632C0" w:rsidP="005A28C8">
            <w:pPr>
              <w:rPr>
                <w:lang w:val="en-US"/>
              </w:rPr>
            </w:pPr>
          </w:p>
        </w:tc>
        <w:tc>
          <w:tcPr>
            <w:tcW w:w="1276" w:type="dxa"/>
            <w:gridSpan w:val="2"/>
            <w:tcBorders>
              <w:top w:val="nil"/>
              <w:bottom w:val="single" w:sz="2" w:space="0" w:color="auto"/>
            </w:tcBorders>
            <w:vAlign w:val="center"/>
          </w:tcPr>
          <w:p w14:paraId="1C5EEF8C" w14:textId="77777777" w:rsidR="00B632C0" w:rsidRDefault="00B632C0" w:rsidP="005A28C8">
            <w:pPr>
              <w:jc w:val="center"/>
              <w:rPr>
                <w:sz w:val="16"/>
                <w:szCs w:val="16"/>
                <w:lang w:val="en-US"/>
              </w:rPr>
            </w:pPr>
            <w:r>
              <w:rPr>
                <w:sz w:val="16"/>
                <w:szCs w:val="16"/>
                <w:lang w:val="en-US"/>
              </w:rPr>
              <w:t>1011977</w:t>
            </w:r>
          </w:p>
        </w:tc>
        <w:tc>
          <w:tcPr>
            <w:tcW w:w="6237" w:type="dxa"/>
            <w:gridSpan w:val="2"/>
            <w:tcBorders>
              <w:top w:val="nil"/>
              <w:bottom w:val="single" w:sz="2" w:space="0" w:color="auto"/>
            </w:tcBorders>
          </w:tcPr>
          <w:p w14:paraId="01188C47" w14:textId="77777777" w:rsidR="00B632C0" w:rsidRPr="00B3248F" w:rsidRDefault="00B632C0" w:rsidP="005A28C8">
            <w:pPr>
              <w:rPr>
                <w:lang w:val="en-US"/>
              </w:rPr>
            </w:pPr>
            <w:r w:rsidRPr="00B3248F">
              <w:rPr>
                <w:lang w:val="en-US"/>
              </w:rPr>
              <w:t xml:space="preserve">Suruburi cu piulite si saibe </w:t>
            </w:r>
          </w:p>
        </w:tc>
        <w:tc>
          <w:tcPr>
            <w:tcW w:w="1134" w:type="dxa"/>
            <w:tcBorders>
              <w:top w:val="nil"/>
              <w:bottom w:val="single" w:sz="2" w:space="0" w:color="auto"/>
            </w:tcBorders>
          </w:tcPr>
          <w:p w14:paraId="25CA3F09"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5AE0FB6F" w14:textId="77777777" w:rsidR="00B632C0" w:rsidRPr="00B3248F" w:rsidRDefault="00B632C0" w:rsidP="005A28C8">
            <w:pPr>
              <w:rPr>
                <w:lang w:val="en-US"/>
              </w:rPr>
            </w:pPr>
            <w:r w:rsidRPr="00B3248F">
              <w:rPr>
                <w:lang w:val="en-US"/>
              </w:rPr>
              <w:t>0,147</w:t>
            </w:r>
          </w:p>
        </w:tc>
      </w:tr>
      <w:tr w:rsidR="00B632C0" w14:paraId="152B3F5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0938FE5" w14:textId="77777777" w:rsidR="00B632C0" w:rsidRDefault="00B632C0" w:rsidP="005A28C8">
            <w:pPr>
              <w:rPr>
                <w:lang w:val="en-US"/>
              </w:rPr>
            </w:pPr>
          </w:p>
        </w:tc>
        <w:tc>
          <w:tcPr>
            <w:tcW w:w="1276" w:type="dxa"/>
            <w:gridSpan w:val="2"/>
            <w:tcBorders>
              <w:top w:val="nil"/>
              <w:bottom w:val="single" w:sz="2" w:space="0" w:color="auto"/>
            </w:tcBorders>
            <w:vAlign w:val="center"/>
          </w:tcPr>
          <w:p w14:paraId="0804103F" w14:textId="77777777" w:rsidR="00B632C0" w:rsidRDefault="00B632C0" w:rsidP="005A28C8">
            <w:pPr>
              <w:jc w:val="center"/>
              <w:rPr>
                <w:sz w:val="16"/>
                <w:szCs w:val="16"/>
                <w:lang w:val="en-US"/>
              </w:rPr>
            </w:pPr>
            <w:r>
              <w:rPr>
                <w:sz w:val="16"/>
                <w:szCs w:val="16"/>
                <w:lang w:val="en-US"/>
              </w:rPr>
              <w:t>1019100</w:t>
            </w:r>
          </w:p>
        </w:tc>
        <w:tc>
          <w:tcPr>
            <w:tcW w:w="6237" w:type="dxa"/>
            <w:gridSpan w:val="2"/>
            <w:tcBorders>
              <w:top w:val="nil"/>
              <w:bottom w:val="single" w:sz="2" w:space="0" w:color="auto"/>
            </w:tcBorders>
          </w:tcPr>
          <w:p w14:paraId="1EF00260" w14:textId="77777777" w:rsidR="00B632C0" w:rsidRPr="00B3248F" w:rsidRDefault="00B632C0" w:rsidP="005A28C8">
            <w:pPr>
              <w:rPr>
                <w:lang w:val="en-US"/>
              </w:rPr>
            </w:pPr>
            <w:r w:rsidRPr="00B3248F">
              <w:rPr>
                <w:lang w:val="en-US"/>
              </w:rPr>
              <w:t>Cartus pentru impuscat</w:t>
            </w:r>
          </w:p>
        </w:tc>
        <w:tc>
          <w:tcPr>
            <w:tcW w:w="1134" w:type="dxa"/>
            <w:tcBorders>
              <w:top w:val="nil"/>
              <w:bottom w:val="single" w:sz="2" w:space="0" w:color="auto"/>
            </w:tcBorders>
          </w:tcPr>
          <w:p w14:paraId="7897ED45" w14:textId="77777777" w:rsidR="00B632C0" w:rsidRPr="00B3248F" w:rsidRDefault="00B632C0" w:rsidP="005A28C8">
            <w:pPr>
              <w:rPr>
                <w:lang w:val="en-US"/>
              </w:rPr>
            </w:pPr>
            <w:r w:rsidRPr="00B3248F">
              <w:rPr>
                <w:lang w:val="en-US"/>
              </w:rPr>
              <w:t>10 buc</w:t>
            </w:r>
          </w:p>
        </w:tc>
        <w:tc>
          <w:tcPr>
            <w:tcW w:w="1134" w:type="dxa"/>
            <w:tcBorders>
              <w:top w:val="nil"/>
              <w:bottom w:val="single" w:sz="2" w:space="0" w:color="auto"/>
              <w:right w:val="single" w:sz="4" w:space="0" w:color="auto"/>
            </w:tcBorders>
          </w:tcPr>
          <w:p w14:paraId="77766C72" w14:textId="77777777" w:rsidR="00B632C0" w:rsidRPr="00B3248F" w:rsidRDefault="00B632C0" w:rsidP="005A28C8">
            <w:pPr>
              <w:rPr>
                <w:lang w:val="en-US"/>
              </w:rPr>
            </w:pPr>
            <w:r w:rsidRPr="00B3248F">
              <w:rPr>
                <w:lang w:val="en-US"/>
              </w:rPr>
              <w:t>3,660</w:t>
            </w:r>
          </w:p>
        </w:tc>
      </w:tr>
      <w:tr w:rsidR="00B632C0" w14:paraId="37137DE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7298BB4" w14:textId="77777777" w:rsidR="00B632C0" w:rsidRDefault="00B632C0" w:rsidP="005A28C8">
            <w:pPr>
              <w:rPr>
                <w:lang w:val="en-US"/>
              </w:rPr>
            </w:pPr>
          </w:p>
        </w:tc>
        <w:tc>
          <w:tcPr>
            <w:tcW w:w="1276" w:type="dxa"/>
            <w:gridSpan w:val="2"/>
            <w:tcBorders>
              <w:top w:val="nil"/>
              <w:bottom w:val="single" w:sz="2" w:space="0" w:color="auto"/>
            </w:tcBorders>
            <w:vAlign w:val="center"/>
          </w:tcPr>
          <w:p w14:paraId="4FE13A7A" w14:textId="77777777" w:rsidR="00B632C0" w:rsidRDefault="00B632C0" w:rsidP="005A28C8">
            <w:pPr>
              <w:jc w:val="center"/>
              <w:rPr>
                <w:sz w:val="16"/>
                <w:szCs w:val="16"/>
                <w:lang w:val="en-US"/>
              </w:rPr>
            </w:pPr>
            <w:r>
              <w:rPr>
                <w:sz w:val="16"/>
                <w:szCs w:val="16"/>
                <w:lang w:val="en-US"/>
              </w:rPr>
              <w:t>1019103</w:t>
            </w:r>
          </w:p>
        </w:tc>
        <w:tc>
          <w:tcPr>
            <w:tcW w:w="6237" w:type="dxa"/>
            <w:gridSpan w:val="2"/>
            <w:tcBorders>
              <w:top w:val="nil"/>
              <w:bottom w:val="single" w:sz="2" w:space="0" w:color="auto"/>
            </w:tcBorders>
          </w:tcPr>
          <w:p w14:paraId="0E8D3C1B" w14:textId="77777777" w:rsidR="00B632C0" w:rsidRPr="00B3248F" w:rsidRDefault="00B632C0" w:rsidP="005A28C8">
            <w:pPr>
              <w:rPr>
                <w:lang w:val="en-US"/>
              </w:rPr>
            </w:pPr>
            <w:r w:rsidRPr="00B3248F">
              <w:rPr>
                <w:lang w:val="en-US"/>
              </w:rPr>
              <w:t>Dibluri de distantare</w:t>
            </w:r>
          </w:p>
        </w:tc>
        <w:tc>
          <w:tcPr>
            <w:tcW w:w="1134" w:type="dxa"/>
            <w:tcBorders>
              <w:top w:val="nil"/>
              <w:bottom w:val="single" w:sz="2" w:space="0" w:color="auto"/>
            </w:tcBorders>
          </w:tcPr>
          <w:p w14:paraId="5B478CDB"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62F39E79" w14:textId="77777777" w:rsidR="00B632C0" w:rsidRPr="00B3248F" w:rsidRDefault="00B632C0" w:rsidP="005A28C8">
            <w:pPr>
              <w:rPr>
                <w:lang w:val="en-US"/>
              </w:rPr>
            </w:pPr>
            <w:r w:rsidRPr="00B3248F">
              <w:rPr>
                <w:lang w:val="en-US"/>
              </w:rPr>
              <w:t>0,042</w:t>
            </w:r>
          </w:p>
        </w:tc>
      </w:tr>
      <w:tr w:rsidR="00B632C0" w14:paraId="34FFCB8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1D1904A" w14:textId="77777777" w:rsidR="00B632C0" w:rsidRDefault="00B632C0" w:rsidP="005A28C8">
            <w:pPr>
              <w:rPr>
                <w:lang w:val="en-US"/>
              </w:rPr>
            </w:pPr>
          </w:p>
        </w:tc>
        <w:tc>
          <w:tcPr>
            <w:tcW w:w="1276" w:type="dxa"/>
            <w:gridSpan w:val="2"/>
            <w:tcBorders>
              <w:top w:val="nil"/>
              <w:bottom w:val="single" w:sz="2" w:space="0" w:color="auto"/>
            </w:tcBorders>
            <w:vAlign w:val="center"/>
          </w:tcPr>
          <w:p w14:paraId="5F990F0B" w14:textId="77777777" w:rsidR="00B632C0" w:rsidRDefault="00B632C0" w:rsidP="005A28C8">
            <w:pPr>
              <w:jc w:val="center"/>
              <w:rPr>
                <w:sz w:val="16"/>
                <w:szCs w:val="16"/>
                <w:lang w:val="en-US"/>
              </w:rPr>
            </w:pPr>
            <w:r>
              <w:rPr>
                <w:sz w:val="16"/>
                <w:szCs w:val="16"/>
                <w:lang w:val="en-US"/>
              </w:rPr>
              <w:t>1019109</w:t>
            </w:r>
          </w:p>
        </w:tc>
        <w:tc>
          <w:tcPr>
            <w:tcW w:w="6237" w:type="dxa"/>
            <w:gridSpan w:val="2"/>
            <w:tcBorders>
              <w:top w:val="nil"/>
              <w:bottom w:val="single" w:sz="2" w:space="0" w:color="auto"/>
            </w:tcBorders>
          </w:tcPr>
          <w:p w14:paraId="0DE300A1" w14:textId="77777777" w:rsidR="00B632C0" w:rsidRPr="00B3248F" w:rsidRDefault="00B632C0" w:rsidP="005A28C8">
            <w:pPr>
              <w:rPr>
                <w:lang w:val="en-US"/>
              </w:rPr>
            </w:pPr>
            <w:r w:rsidRPr="00B3248F">
              <w:rPr>
                <w:lang w:val="en-US"/>
              </w:rPr>
              <w:t>Dibluri pentru conexiune</w:t>
            </w:r>
          </w:p>
        </w:tc>
        <w:tc>
          <w:tcPr>
            <w:tcW w:w="1134" w:type="dxa"/>
            <w:tcBorders>
              <w:top w:val="nil"/>
              <w:bottom w:val="single" w:sz="2" w:space="0" w:color="auto"/>
            </w:tcBorders>
          </w:tcPr>
          <w:p w14:paraId="589BCC9F" w14:textId="77777777" w:rsidR="00B632C0" w:rsidRPr="00B3248F" w:rsidRDefault="00B632C0" w:rsidP="005A28C8">
            <w:pPr>
              <w:rPr>
                <w:lang w:val="en-US"/>
              </w:rPr>
            </w:pPr>
            <w:r w:rsidRPr="00B3248F">
              <w:rPr>
                <w:lang w:val="en-US"/>
              </w:rPr>
              <w:t>10 buc</w:t>
            </w:r>
          </w:p>
        </w:tc>
        <w:tc>
          <w:tcPr>
            <w:tcW w:w="1134" w:type="dxa"/>
            <w:tcBorders>
              <w:top w:val="nil"/>
              <w:bottom w:val="single" w:sz="2" w:space="0" w:color="auto"/>
              <w:right w:val="single" w:sz="4" w:space="0" w:color="auto"/>
            </w:tcBorders>
          </w:tcPr>
          <w:p w14:paraId="6C05C913" w14:textId="77777777" w:rsidR="00B632C0" w:rsidRPr="00B3248F" w:rsidRDefault="00B632C0" w:rsidP="005A28C8">
            <w:pPr>
              <w:rPr>
                <w:lang w:val="en-US"/>
              </w:rPr>
            </w:pPr>
            <w:r w:rsidRPr="00B3248F">
              <w:rPr>
                <w:lang w:val="en-US"/>
              </w:rPr>
              <w:t>3,660</w:t>
            </w:r>
          </w:p>
        </w:tc>
      </w:tr>
      <w:tr w:rsidR="00B632C0" w14:paraId="3198C57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42FA3A1" w14:textId="77777777" w:rsidR="00B632C0" w:rsidRDefault="00B632C0" w:rsidP="005A28C8">
            <w:pPr>
              <w:rPr>
                <w:lang w:val="en-US"/>
              </w:rPr>
            </w:pPr>
          </w:p>
        </w:tc>
        <w:tc>
          <w:tcPr>
            <w:tcW w:w="1276" w:type="dxa"/>
            <w:gridSpan w:val="2"/>
            <w:tcBorders>
              <w:top w:val="nil"/>
              <w:bottom w:val="single" w:sz="2" w:space="0" w:color="auto"/>
            </w:tcBorders>
            <w:vAlign w:val="center"/>
          </w:tcPr>
          <w:p w14:paraId="42A52A0F" w14:textId="77777777" w:rsidR="00B632C0" w:rsidRDefault="00B632C0" w:rsidP="005A28C8">
            <w:pPr>
              <w:jc w:val="center"/>
              <w:rPr>
                <w:sz w:val="16"/>
                <w:szCs w:val="16"/>
                <w:lang w:val="en-US"/>
              </w:rPr>
            </w:pPr>
            <w:r>
              <w:rPr>
                <w:sz w:val="16"/>
                <w:szCs w:val="16"/>
                <w:lang w:val="en-US"/>
              </w:rPr>
              <w:t>1019760</w:t>
            </w:r>
          </w:p>
        </w:tc>
        <w:tc>
          <w:tcPr>
            <w:tcW w:w="6237" w:type="dxa"/>
            <w:gridSpan w:val="2"/>
            <w:tcBorders>
              <w:top w:val="nil"/>
              <w:bottom w:val="single" w:sz="2" w:space="0" w:color="auto"/>
            </w:tcBorders>
          </w:tcPr>
          <w:p w14:paraId="554B61BB" w14:textId="77777777" w:rsidR="00B632C0" w:rsidRPr="00B3248F" w:rsidRDefault="00B632C0" w:rsidP="005A28C8">
            <w:pPr>
              <w:rPr>
                <w:lang w:val="en-US"/>
              </w:rPr>
            </w:pPr>
            <w:r w:rsidRPr="00B3248F">
              <w:rPr>
                <w:lang w:val="en-US"/>
              </w:rPr>
              <w:t>Lac de electroizolatie "318"</w:t>
            </w:r>
          </w:p>
        </w:tc>
        <w:tc>
          <w:tcPr>
            <w:tcW w:w="1134" w:type="dxa"/>
            <w:tcBorders>
              <w:top w:val="nil"/>
              <w:bottom w:val="single" w:sz="2" w:space="0" w:color="auto"/>
            </w:tcBorders>
          </w:tcPr>
          <w:p w14:paraId="47F12C6F"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0A426E93" w14:textId="77777777" w:rsidR="00B632C0" w:rsidRPr="00B3248F" w:rsidRDefault="00B632C0" w:rsidP="005A28C8">
            <w:pPr>
              <w:rPr>
                <w:lang w:val="en-US"/>
              </w:rPr>
            </w:pPr>
            <w:r w:rsidRPr="00B3248F">
              <w:rPr>
                <w:lang w:val="en-US"/>
              </w:rPr>
              <w:t>0,018</w:t>
            </w:r>
          </w:p>
        </w:tc>
      </w:tr>
      <w:tr w:rsidR="00B632C0" w14:paraId="7BA8486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CDCF5D8" w14:textId="77777777" w:rsidR="00B632C0" w:rsidRDefault="00B632C0" w:rsidP="005A28C8">
            <w:pPr>
              <w:rPr>
                <w:lang w:val="en-US"/>
              </w:rPr>
            </w:pPr>
          </w:p>
        </w:tc>
        <w:tc>
          <w:tcPr>
            <w:tcW w:w="1276" w:type="dxa"/>
            <w:gridSpan w:val="2"/>
            <w:tcBorders>
              <w:top w:val="nil"/>
              <w:bottom w:val="single" w:sz="2" w:space="0" w:color="auto"/>
            </w:tcBorders>
            <w:vAlign w:val="center"/>
          </w:tcPr>
          <w:p w14:paraId="53D04A77" w14:textId="77777777" w:rsidR="00B632C0" w:rsidRDefault="00B632C0" w:rsidP="005A28C8">
            <w:pPr>
              <w:jc w:val="center"/>
              <w:rPr>
                <w:sz w:val="16"/>
                <w:szCs w:val="16"/>
                <w:lang w:val="en-US"/>
              </w:rPr>
            </w:pPr>
            <w:r>
              <w:rPr>
                <w:sz w:val="16"/>
                <w:szCs w:val="16"/>
                <w:lang w:val="en-US"/>
              </w:rPr>
              <w:t>1019852</w:t>
            </w:r>
          </w:p>
        </w:tc>
        <w:tc>
          <w:tcPr>
            <w:tcW w:w="6237" w:type="dxa"/>
            <w:gridSpan w:val="2"/>
            <w:tcBorders>
              <w:top w:val="nil"/>
              <w:bottom w:val="single" w:sz="2" w:space="0" w:color="auto"/>
            </w:tcBorders>
          </w:tcPr>
          <w:p w14:paraId="78C59FC1" w14:textId="77777777" w:rsidR="00B632C0" w:rsidRPr="00B3248F" w:rsidRDefault="00B632C0" w:rsidP="005A28C8">
            <w:pPr>
              <w:rPr>
                <w:lang w:val="en-US"/>
              </w:rPr>
            </w:pPr>
            <w:r w:rsidRPr="00B3248F">
              <w:rPr>
                <w:lang w:val="en-US"/>
              </w:rPr>
              <w:t>Vopsea</w:t>
            </w:r>
          </w:p>
        </w:tc>
        <w:tc>
          <w:tcPr>
            <w:tcW w:w="1134" w:type="dxa"/>
            <w:tcBorders>
              <w:top w:val="nil"/>
              <w:bottom w:val="single" w:sz="2" w:space="0" w:color="auto"/>
            </w:tcBorders>
          </w:tcPr>
          <w:p w14:paraId="508E97DD"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0964D0BB" w14:textId="77777777" w:rsidR="00B632C0" w:rsidRPr="00B3248F" w:rsidRDefault="00B632C0" w:rsidP="005A28C8">
            <w:pPr>
              <w:rPr>
                <w:lang w:val="en-US"/>
              </w:rPr>
            </w:pPr>
            <w:r w:rsidRPr="00B3248F">
              <w:rPr>
                <w:lang w:val="en-US"/>
              </w:rPr>
              <w:t>0,108</w:t>
            </w:r>
          </w:p>
        </w:tc>
      </w:tr>
      <w:tr w:rsidR="00B632C0" w14:paraId="4F7E550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1EFB480" w14:textId="77777777" w:rsidR="00B632C0" w:rsidRDefault="00B632C0" w:rsidP="005A28C8">
            <w:pPr>
              <w:rPr>
                <w:lang w:val="en-US"/>
              </w:rPr>
            </w:pPr>
          </w:p>
        </w:tc>
        <w:tc>
          <w:tcPr>
            <w:tcW w:w="1276" w:type="dxa"/>
            <w:gridSpan w:val="2"/>
            <w:tcBorders>
              <w:top w:val="nil"/>
              <w:bottom w:val="single" w:sz="2" w:space="0" w:color="auto"/>
            </w:tcBorders>
            <w:vAlign w:val="center"/>
          </w:tcPr>
          <w:p w14:paraId="63EC54CF" w14:textId="77777777" w:rsidR="00B632C0" w:rsidRDefault="00B632C0" w:rsidP="005A28C8">
            <w:pPr>
              <w:jc w:val="center"/>
              <w:rPr>
                <w:sz w:val="16"/>
                <w:szCs w:val="16"/>
                <w:lang w:val="en-US"/>
              </w:rPr>
            </w:pPr>
            <w:r>
              <w:rPr>
                <w:sz w:val="16"/>
                <w:szCs w:val="16"/>
                <w:lang w:val="en-US"/>
              </w:rPr>
              <w:t>2019408</w:t>
            </w:r>
          </w:p>
        </w:tc>
        <w:tc>
          <w:tcPr>
            <w:tcW w:w="6237" w:type="dxa"/>
            <w:gridSpan w:val="2"/>
            <w:tcBorders>
              <w:top w:val="nil"/>
              <w:bottom w:val="single" w:sz="2" w:space="0" w:color="auto"/>
            </w:tcBorders>
          </w:tcPr>
          <w:p w14:paraId="7C7E7FE2" w14:textId="77777777" w:rsidR="00B632C0" w:rsidRPr="00B3248F" w:rsidRDefault="00B632C0" w:rsidP="005A28C8">
            <w:pPr>
              <w:rPr>
                <w:lang w:val="en-US"/>
              </w:rPr>
            </w:pPr>
            <w:r w:rsidRPr="00B3248F">
              <w:rPr>
                <w:lang w:val="en-US"/>
              </w:rPr>
              <w:t>Constructii din otel individuale, grilaje sudate, masa pina la 0,1 t</w:t>
            </w:r>
          </w:p>
        </w:tc>
        <w:tc>
          <w:tcPr>
            <w:tcW w:w="1134" w:type="dxa"/>
            <w:tcBorders>
              <w:top w:val="nil"/>
              <w:bottom w:val="single" w:sz="2" w:space="0" w:color="auto"/>
            </w:tcBorders>
          </w:tcPr>
          <w:p w14:paraId="1BFD0D85"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55FC6A14" w14:textId="77777777" w:rsidR="00B632C0" w:rsidRPr="00B3248F" w:rsidRDefault="00B632C0" w:rsidP="005A28C8">
            <w:pPr>
              <w:rPr>
                <w:lang w:val="en-US"/>
              </w:rPr>
            </w:pPr>
            <w:r w:rsidRPr="00B3248F">
              <w:rPr>
                <w:lang w:val="en-US"/>
              </w:rPr>
              <w:t>0,003</w:t>
            </w:r>
          </w:p>
        </w:tc>
      </w:tr>
      <w:tr w:rsidR="00B632C0" w14:paraId="00ABD11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C9116F5" w14:textId="77777777" w:rsidR="00B632C0" w:rsidRDefault="00B632C0" w:rsidP="005A28C8">
            <w:pPr>
              <w:rPr>
                <w:lang w:val="en-US"/>
              </w:rPr>
            </w:pPr>
          </w:p>
        </w:tc>
        <w:tc>
          <w:tcPr>
            <w:tcW w:w="1276" w:type="dxa"/>
            <w:gridSpan w:val="2"/>
            <w:tcBorders>
              <w:top w:val="nil"/>
              <w:bottom w:val="single" w:sz="2" w:space="0" w:color="auto"/>
            </w:tcBorders>
            <w:vAlign w:val="center"/>
          </w:tcPr>
          <w:p w14:paraId="252A82EE" w14:textId="77777777" w:rsidR="00B632C0" w:rsidRDefault="00B632C0" w:rsidP="005A28C8">
            <w:pPr>
              <w:jc w:val="center"/>
              <w:rPr>
                <w:sz w:val="16"/>
                <w:szCs w:val="16"/>
                <w:lang w:val="en-US"/>
              </w:rPr>
            </w:pPr>
            <w:r>
              <w:rPr>
                <w:sz w:val="16"/>
                <w:szCs w:val="16"/>
                <w:lang w:val="en-US"/>
              </w:rPr>
              <w:t>5009062</w:t>
            </w:r>
          </w:p>
        </w:tc>
        <w:tc>
          <w:tcPr>
            <w:tcW w:w="6237" w:type="dxa"/>
            <w:gridSpan w:val="2"/>
            <w:tcBorders>
              <w:top w:val="nil"/>
              <w:bottom w:val="single" w:sz="2" w:space="0" w:color="auto"/>
            </w:tcBorders>
          </w:tcPr>
          <w:p w14:paraId="6AEDBAB3" w14:textId="77777777" w:rsidR="00B632C0" w:rsidRPr="00B3248F" w:rsidRDefault="00B632C0" w:rsidP="005A28C8">
            <w:pPr>
              <w:rPr>
                <w:lang w:val="en-US"/>
              </w:rPr>
            </w:pPr>
            <w:r w:rsidRPr="00B3248F">
              <w:rPr>
                <w:lang w:val="en-US"/>
              </w:rPr>
              <w:t>Papuci de cablu</w:t>
            </w:r>
          </w:p>
        </w:tc>
        <w:tc>
          <w:tcPr>
            <w:tcW w:w="1134" w:type="dxa"/>
            <w:tcBorders>
              <w:top w:val="nil"/>
              <w:bottom w:val="single" w:sz="2" w:space="0" w:color="auto"/>
            </w:tcBorders>
          </w:tcPr>
          <w:p w14:paraId="3D2067DA"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1F3CF5BB" w14:textId="77777777" w:rsidR="00B632C0" w:rsidRPr="00B3248F" w:rsidRDefault="00B632C0" w:rsidP="005A28C8">
            <w:pPr>
              <w:rPr>
                <w:lang w:val="en-US"/>
              </w:rPr>
            </w:pPr>
            <w:r w:rsidRPr="00B3248F">
              <w:rPr>
                <w:lang w:val="en-US"/>
              </w:rPr>
              <w:t>18,300</w:t>
            </w:r>
          </w:p>
        </w:tc>
      </w:tr>
      <w:tr w:rsidR="00B632C0" w14:paraId="6EC8CA4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A8218A1" w14:textId="77777777" w:rsidR="00B632C0" w:rsidRDefault="00B632C0" w:rsidP="005A28C8">
            <w:pPr>
              <w:rPr>
                <w:lang w:val="en-US"/>
              </w:rPr>
            </w:pPr>
          </w:p>
        </w:tc>
        <w:tc>
          <w:tcPr>
            <w:tcW w:w="1276" w:type="dxa"/>
            <w:gridSpan w:val="2"/>
            <w:tcBorders>
              <w:top w:val="nil"/>
              <w:bottom w:val="single" w:sz="2" w:space="0" w:color="auto"/>
            </w:tcBorders>
            <w:vAlign w:val="center"/>
          </w:tcPr>
          <w:p w14:paraId="4BF7C330" w14:textId="77777777" w:rsidR="00B632C0" w:rsidRDefault="00B632C0" w:rsidP="005A28C8">
            <w:pPr>
              <w:jc w:val="center"/>
              <w:rPr>
                <w:sz w:val="16"/>
                <w:szCs w:val="16"/>
                <w:lang w:val="en-US"/>
              </w:rPr>
            </w:pPr>
            <w:r>
              <w:rPr>
                <w:sz w:val="16"/>
                <w:szCs w:val="16"/>
                <w:lang w:val="en-US"/>
              </w:rPr>
              <w:t>5009081</w:t>
            </w:r>
          </w:p>
        </w:tc>
        <w:tc>
          <w:tcPr>
            <w:tcW w:w="6237" w:type="dxa"/>
            <w:gridSpan w:val="2"/>
            <w:tcBorders>
              <w:top w:val="nil"/>
              <w:bottom w:val="single" w:sz="2" w:space="0" w:color="auto"/>
            </w:tcBorders>
          </w:tcPr>
          <w:p w14:paraId="7B07E08D" w14:textId="77777777" w:rsidR="00B632C0" w:rsidRPr="00B3248F" w:rsidRDefault="00B632C0" w:rsidP="005A28C8">
            <w:pPr>
              <w:rPr>
                <w:lang w:val="en-US"/>
              </w:rPr>
            </w:pPr>
            <w:r w:rsidRPr="00B3248F">
              <w:rPr>
                <w:lang w:val="en-US"/>
              </w:rPr>
              <w:t>Punti de conexiune flexibile, tip "ПГС-50"</w:t>
            </w:r>
          </w:p>
        </w:tc>
        <w:tc>
          <w:tcPr>
            <w:tcW w:w="1134" w:type="dxa"/>
            <w:tcBorders>
              <w:top w:val="nil"/>
              <w:bottom w:val="single" w:sz="2" w:space="0" w:color="auto"/>
            </w:tcBorders>
          </w:tcPr>
          <w:p w14:paraId="783E7270"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0EB91E37" w14:textId="77777777" w:rsidR="00B632C0" w:rsidRPr="00B3248F" w:rsidRDefault="00B632C0" w:rsidP="005A28C8">
            <w:pPr>
              <w:rPr>
                <w:lang w:val="en-US"/>
              </w:rPr>
            </w:pPr>
            <w:r w:rsidRPr="00B3248F">
              <w:rPr>
                <w:lang w:val="en-US"/>
              </w:rPr>
              <w:t>3,000</w:t>
            </w:r>
          </w:p>
        </w:tc>
      </w:tr>
      <w:tr w:rsidR="00B632C0" w14:paraId="4745B63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8048BF0" w14:textId="77777777" w:rsidR="00B632C0" w:rsidRDefault="00B632C0" w:rsidP="005A28C8">
            <w:pPr>
              <w:rPr>
                <w:lang w:val="en-US"/>
              </w:rPr>
            </w:pPr>
          </w:p>
        </w:tc>
        <w:tc>
          <w:tcPr>
            <w:tcW w:w="1276" w:type="dxa"/>
            <w:gridSpan w:val="2"/>
            <w:tcBorders>
              <w:top w:val="nil"/>
              <w:bottom w:val="single" w:sz="2" w:space="0" w:color="auto"/>
            </w:tcBorders>
            <w:vAlign w:val="center"/>
          </w:tcPr>
          <w:p w14:paraId="51794C21" w14:textId="77777777" w:rsidR="00B632C0" w:rsidRDefault="00B632C0" w:rsidP="005A28C8">
            <w:pPr>
              <w:jc w:val="center"/>
              <w:rPr>
                <w:sz w:val="16"/>
                <w:szCs w:val="16"/>
                <w:lang w:val="en-US"/>
              </w:rPr>
            </w:pPr>
            <w:r>
              <w:rPr>
                <w:sz w:val="16"/>
                <w:szCs w:val="16"/>
                <w:lang w:val="en-US"/>
              </w:rPr>
              <w:t>5009500</w:t>
            </w:r>
          </w:p>
        </w:tc>
        <w:tc>
          <w:tcPr>
            <w:tcW w:w="6237" w:type="dxa"/>
            <w:gridSpan w:val="2"/>
            <w:tcBorders>
              <w:top w:val="nil"/>
              <w:bottom w:val="single" w:sz="2" w:space="0" w:color="auto"/>
            </w:tcBorders>
          </w:tcPr>
          <w:p w14:paraId="356A74F1" w14:textId="77777777" w:rsidR="00B632C0" w:rsidRPr="00B3248F" w:rsidRDefault="00B632C0" w:rsidP="005A28C8">
            <w:pPr>
              <w:rPr>
                <w:lang w:val="en-US"/>
              </w:rPr>
            </w:pPr>
            <w:r w:rsidRPr="00B3248F">
              <w:rPr>
                <w:lang w:val="en-US"/>
              </w:rPr>
              <w:t>Fise de marcare</w:t>
            </w:r>
          </w:p>
        </w:tc>
        <w:tc>
          <w:tcPr>
            <w:tcW w:w="1134" w:type="dxa"/>
            <w:tcBorders>
              <w:top w:val="nil"/>
              <w:bottom w:val="single" w:sz="2" w:space="0" w:color="auto"/>
            </w:tcBorders>
          </w:tcPr>
          <w:p w14:paraId="50150B0E"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5255F931" w14:textId="77777777" w:rsidR="00B632C0" w:rsidRPr="00B3248F" w:rsidRDefault="00B632C0" w:rsidP="005A28C8">
            <w:pPr>
              <w:rPr>
                <w:lang w:val="en-US"/>
              </w:rPr>
            </w:pPr>
            <w:r w:rsidRPr="00B3248F">
              <w:rPr>
                <w:lang w:val="en-US"/>
              </w:rPr>
              <w:t>0,060</w:t>
            </w:r>
          </w:p>
        </w:tc>
      </w:tr>
      <w:tr w:rsidR="00B632C0" w14:paraId="7D15AE6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86C9859" w14:textId="77777777" w:rsidR="00B632C0" w:rsidRDefault="00B632C0" w:rsidP="005A28C8">
            <w:pPr>
              <w:rPr>
                <w:lang w:val="en-US"/>
              </w:rPr>
            </w:pPr>
          </w:p>
        </w:tc>
        <w:tc>
          <w:tcPr>
            <w:tcW w:w="1276" w:type="dxa"/>
            <w:gridSpan w:val="2"/>
            <w:tcBorders>
              <w:top w:val="nil"/>
              <w:bottom w:val="single" w:sz="2" w:space="0" w:color="auto"/>
            </w:tcBorders>
            <w:vAlign w:val="center"/>
          </w:tcPr>
          <w:p w14:paraId="591D80E5" w14:textId="77777777" w:rsidR="00B632C0" w:rsidRDefault="00B632C0" w:rsidP="005A28C8">
            <w:pPr>
              <w:jc w:val="center"/>
              <w:rPr>
                <w:sz w:val="16"/>
                <w:szCs w:val="16"/>
                <w:lang w:val="en-US"/>
              </w:rPr>
            </w:pPr>
            <w:r>
              <w:rPr>
                <w:sz w:val="16"/>
                <w:szCs w:val="16"/>
                <w:lang w:val="en-US"/>
              </w:rPr>
              <w:t>5009619</w:t>
            </w:r>
          </w:p>
        </w:tc>
        <w:tc>
          <w:tcPr>
            <w:tcW w:w="6237" w:type="dxa"/>
            <w:gridSpan w:val="2"/>
            <w:tcBorders>
              <w:top w:val="nil"/>
              <w:bottom w:val="single" w:sz="2" w:space="0" w:color="auto"/>
            </w:tcBorders>
          </w:tcPr>
          <w:p w14:paraId="5BE6C6FA" w14:textId="77777777" w:rsidR="00B632C0" w:rsidRPr="00B3248F" w:rsidRDefault="00B632C0" w:rsidP="005A28C8">
            <w:pPr>
              <w:rPr>
                <w:lang w:val="en-US"/>
              </w:rPr>
            </w:pPr>
            <w:r w:rsidRPr="00B3248F">
              <w:rPr>
                <w:lang w:val="en-US"/>
              </w:rPr>
              <w:t>Ate de cusut</w:t>
            </w:r>
          </w:p>
        </w:tc>
        <w:tc>
          <w:tcPr>
            <w:tcW w:w="1134" w:type="dxa"/>
            <w:tcBorders>
              <w:top w:val="nil"/>
              <w:bottom w:val="single" w:sz="2" w:space="0" w:color="auto"/>
            </w:tcBorders>
          </w:tcPr>
          <w:p w14:paraId="3F6C5357"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39C60760" w14:textId="77777777" w:rsidR="00B632C0" w:rsidRPr="00B3248F" w:rsidRDefault="00B632C0" w:rsidP="005A28C8">
            <w:pPr>
              <w:rPr>
                <w:lang w:val="en-US"/>
              </w:rPr>
            </w:pPr>
            <w:r w:rsidRPr="00B3248F">
              <w:rPr>
                <w:lang w:val="en-US"/>
              </w:rPr>
              <w:t>0,003</w:t>
            </w:r>
          </w:p>
        </w:tc>
      </w:tr>
      <w:tr w:rsidR="00B632C0" w14:paraId="29E584E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3CFF4DD" w14:textId="77777777" w:rsidR="00B632C0" w:rsidRDefault="00B632C0" w:rsidP="005A28C8">
            <w:pPr>
              <w:rPr>
                <w:lang w:val="en-US"/>
              </w:rPr>
            </w:pPr>
          </w:p>
        </w:tc>
        <w:tc>
          <w:tcPr>
            <w:tcW w:w="1276" w:type="dxa"/>
            <w:gridSpan w:val="2"/>
            <w:tcBorders>
              <w:top w:val="nil"/>
              <w:bottom w:val="single" w:sz="2" w:space="0" w:color="auto"/>
            </w:tcBorders>
            <w:vAlign w:val="center"/>
          </w:tcPr>
          <w:p w14:paraId="1BF1A784" w14:textId="77777777" w:rsidR="00B632C0" w:rsidRDefault="00B632C0" w:rsidP="005A28C8">
            <w:pPr>
              <w:jc w:val="center"/>
              <w:rPr>
                <w:sz w:val="16"/>
                <w:szCs w:val="16"/>
                <w:lang w:val="en-US"/>
              </w:rPr>
            </w:pPr>
            <w:r>
              <w:rPr>
                <w:sz w:val="16"/>
                <w:szCs w:val="16"/>
                <w:lang w:val="en-US"/>
              </w:rPr>
              <w:t>5429033</w:t>
            </w:r>
          </w:p>
        </w:tc>
        <w:tc>
          <w:tcPr>
            <w:tcW w:w="6237" w:type="dxa"/>
            <w:gridSpan w:val="2"/>
            <w:tcBorders>
              <w:top w:val="nil"/>
              <w:bottom w:val="single" w:sz="2" w:space="0" w:color="auto"/>
            </w:tcBorders>
          </w:tcPr>
          <w:p w14:paraId="20B435A4" w14:textId="77777777" w:rsidR="00B632C0" w:rsidRPr="00B3248F" w:rsidRDefault="00B632C0" w:rsidP="005A28C8">
            <w:pPr>
              <w:rPr>
                <w:lang w:val="en-US"/>
              </w:rPr>
            </w:pPr>
            <w:r w:rsidRPr="00B3248F">
              <w:rPr>
                <w:lang w:val="en-US"/>
              </w:rPr>
              <w:t>Vaselina tehnica</w:t>
            </w:r>
          </w:p>
        </w:tc>
        <w:tc>
          <w:tcPr>
            <w:tcW w:w="1134" w:type="dxa"/>
            <w:tcBorders>
              <w:top w:val="nil"/>
              <w:bottom w:val="single" w:sz="2" w:space="0" w:color="auto"/>
            </w:tcBorders>
          </w:tcPr>
          <w:p w14:paraId="3C7AA161"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478DE70C" w14:textId="77777777" w:rsidR="00B632C0" w:rsidRPr="00B3248F" w:rsidRDefault="00B632C0" w:rsidP="005A28C8">
            <w:pPr>
              <w:rPr>
                <w:lang w:val="en-US"/>
              </w:rPr>
            </w:pPr>
            <w:r w:rsidRPr="00B3248F">
              <w:rPr>
                <w:lang w:val="en-US"/>
              </w:rPr>
              <w:t>0,018</w:t>
            </w:r>
          </w:p>
        </w:tc>
      </w:tr>
      <w:tr w:rsidR="00B632C0" w14:paraId="036E6CD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528B868" w14:textId="77777777" w:rsidR="00B632C0" w:rsidRDefault="00B632C0" w:rsidP="005A28C8">
            <w:pPr>
              <w:rPr>
                <w:lang w:val="en-US"/>
              </w:rPr>
            </w:pPr>
          </w:p>
        </w:tc>
        <w:tc>
          <w:tcPr>
            <w:tcW w:w="1276" w:type="dxa"/>
            <w:gridSpan w:val="2"/>
            <w:tcBorders>
              <w:top w:val="nil"/>
              <w:bottom w:val="single" w:sz="2" w:space="0" w:color="auto"/>
            </w:tcBorders>
            <w:vAlign w:val="center"/>
          </w:tcPr>
          <w:p w14:paraId="66375ED9" w14:textId="77777777" w:rsidR="00B632C0" w:rsidRDefault="00B632C0" w:rsidP="005A28C8">
            <w:pPr>
              <w:jc w:val="center"/>
              <w:rPr>
                <w:sz w:val="16"/>
                <w:szCs w:val="16"/>
                <w:lang w:val="en-US"/>
              </w:rPr>
            </w:pPr>
            <w:r>
              <w:rPr>
                <w:sz w:val="16"/>
                <w:szCs w:val="16"/>
                <w:lang w:val="en-US"/>
              </w:rPr>
              <w:t>5440089</w:t>
            </w:r>
          </w:p>
        </w:tc>
        <w:tc>
          <w:tcPr>
            <w:tcW w:w="6237" w:type="dxa"/>
            <w:gridSpan w:val="2"/>
            <w:tcBorders>
              <w:top w:val="nil"/>
              <w:bottom w:val="single" w:sz="2" w:space="0" w:color="auto"/>
            </w:tcBorders>
          </w:tcPr>
          <w:p w14:paraId="753E8857" w14:textId="77777777" w:rsidR="00B632C0" w:rsidRPr="00B3248F" w:rsidRDefault="00B632C0" w:rsidP="005A28C8">
            <w:pPr>
              <w:rPr>
                <w:lang w:val="en-US"/>
              </w:rPr>
            </w:pPr>
            <w:r w:rsidRPr="00B3248F">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7B0165D1"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7FABF8A2" w14:textId="77777777" w:rsidR="00B632C0" w:rsidRPr="00B3248F" w:rsidRDefault="00B632C0" w:rsidP="005A28C8">
            <w:pPr>
              <w:rPr>
                <w:lang w:val="en-US"/>
              </w:rPr>
            </w:pPr>
            <w:r w:rsidRPr="00B3248F">
              <w:rPr>
                <w:lang w:val="en-US"/>
              </w:rPr>
              <w:t>0,036</w:t>
            </w:r>
          </w:p>
        </w:tc>
      </w:tr>
      <w:tr w:rsidR="00B632C0" w14:paraId="66B559B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E52560A" w14:textId="77777777" w:rsidR="00B632C0" w:rsidRDefault="00B632C0" w:rsidP="005A28C8">
            <w:pPr>
              <w:rPr>
                <w:lang w:val="en-US"/>
              </w:rPr>
            </w:pPr>
          </w:p>
        </w:tc>
        <w:tc>
          <w:tcPr>
            <w:tcW w:w="1276" w:type="dxa"/>
            <w:gridSpan w:val="2"/>
            <w:tcBorders>
              <w:top w:val="nil"/>
              <w:bottom w:val="single" w:sz="2" w:space="0" w:color="auto"/>
            </w:tcBorders>
            <w:vAlign w:val="center"/>
          </w:tcPr>
          <w:p w14:paraId="77BB809E" w14:textId="77777777" w:rsidR="00B632C0" w:rsidRDefault="00B632C0" w:rsidP="005A28C8">
            <w:pPr>
              <w:jc w:val="center"/>
              <w:rPr>
                <w:sz w:val="16"/>
                <w:szCs w:val="16"/>
                <w:lang w:val="en-US"/>
              </w:rPr>
            </w:pPr>
            <w:r>
              <w:rPr>
                <w:sz w:val="16"/>
                <w:szCs w:val="16"/>
                <w:lang w:val="en-US"/>
              </w:rPr>
              <w:t>021102</w:t>
            </w:r>
          </w:p>
        </w:tc>
        <w:tc>
          <w:tcPr>
            <w:tcW w:w="6237" w:type="dxa"/>
            <w:gridSpan w:val="2"/>
            <w:tcBorders>
              <w:top w:val="nil"/>
              <w:bottom w:val="single" w:sz="2" w:space="0" w:color="auto"/>
            </w:tcBorders>
          </w:tcPr>
          <w:p w14:paraId="6F421612" w14:textId="77777777" w:rsidR="00B632C0" w:rsidRPr="00B3248F" w:rsidRDefault="00B632C0" w:rsidP="005A28C8">
            <w:pPr>
              <w:rPr>
                <w:lang w:val="en-US"/>
              </w:rPr>
            </w:pPr>
            <w:r w:rsidRPr="00B3248F">
              <w:rPr>
                <w:lang w:val="en-US"/>
              </w:rPr>
              <w:t>Macara pe sasiu auto la lucrari de montare a utilajului tehnologic (cu exceptia conductelor principale), 10 t</w:t>
            </w:r>
          </w:p>
        </w:tc>
        <w:tc>
          <w:tcPr>
            <w:tcW w:w="1134" w:type="dxa"/>
            <w:tcBorders>
              <w:top w:val="nil"/>
              <w:bottom w:val="single" w:sz="2" w:space="0" w:color="auto"/>
            </w:tcBorders>
          </w:tcPr>
          <w:p w14:paraId="5555A74D"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52000B11" w14:textId="77777777" w:rsidR="00B632C0" w:rsidRPr="00B3248F" w:rsidRDefault="00B632C0" w:rsidP="005A28C8">
            <w:pPr>
              <w:rPr>
                <w:lang w:val="en-US"/>
              </w:rPr>
            </w:pPr>
            <w:r w:rsidRPr="00B3248F">
              <w:rPr>
                <w:lang w:val="en-US"/>
              </w:rPr>
              <w:t>0,006</w:t>
            </w:r>
          </w:p>
        </w:tc>
      </w:tr>
      <w:tr w:rsidR="00B632C0" w14:paraId="2773CE5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63F0FA7" w14:textId="77777777" w:rsidR="00B632C0" w:rsidRDefault="00B632C0" w:rsidP="005A28C8">
            <w:pPr>
              <w:rPr>
                <w:lang w:val="en-US"/>
              </w:rPr>
            </w:pPr>
          </w:p>
        </w:tc>
        <w:tc>
          <w:tcPr>
            <w:tcW w:w="1276" w:type="dxa"/>
            <w:gridSpan w:val="2"/>
            <w:tcBorders>
              <w:top w:val="nil"/>
              <w:bottom w:val="single" w:sz="2" w:space="0" w:color="auto"/>
            </w:tcBorders>
            <w:vAlign w:val="center"/>
          </w:tcPr>
          <w:p w14:paraId="4C485B86" w14:textId="77777777" w:rsidR="00B632C0" w:rsidRDefault="00B632C0" w:rsidP="005A28C8">
            <w:pPr>
              <w:jc w:val="center"/>
              <w:rPr>
                <w:sz w:val="16"/>
                <w:szCs w:val="16"/>
                <w:lang w:val="en-US"/>
              </w:rPr>
            </w:pPr>
            <w:r>
              <w:rPr>
                <w:sz w:val="16"/>
                <w:szCs w:val="16"/>
                <w:lang w:val="en-US"/>
              </w:rPr>
              <w:t>040502</w:t>
            </w:r>
          </w:p>
        </w:tc>
        <w:tc>
          <w:tcPr>
            <w:tcW w:w="6237" w:type="dxa"/>
            <w:gridSpan w:val="2"/>
            <w:tcBorders>
              <w:top w:val="nil"/>
              <w:bottom w:val="single" w:sz="2" w:space="0" w:color="auto"/>
            </w:tcBorders>
          </w:tcPr>
          <w:p w14:paraId="0EEC0610" w14:textId="77777777" w:rsidR="00B632C0" w:rsidRPr="00B3248F" w:rsidRDefault="00B632C0" w:rsidP="005A28C8">
            <w:pPr>
              <w:rPr>
                <w:lang w:val="en-US"/>
              </w:rPr>
            </w:pPr>
            <w:r w:rsidRPr="00B3248F">
              <w:rPr>
                <w:lang w:val="en-US"/>
              </w:rPr>
              <w:t>Instalatii pentru sudare manuala cu arc electric (de curent continuu)</w:t>
            </w:r>
          </w:p>
        </w:tc>
        <w:tc>
          <w:tcPr>
            <w:tcW w:w="1134" w:type="dxa"/>
            <w:tcBorders>
              <w:top w:val="nil"/>
              <w:bottom w:val="single" w:sz="2" w:space="0" w:color="auto"/>
            </w:tcBorders>
          </w:tcPr>
          <w:p w14:paraId="0FB15A40"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21DFF2D6" w14:textId="77777777" w:rsidR="00B632C0" w:rsidRPr="00B3248F" w:rsidRDefault="00B632C0" w:rsidP="005A28C8">
            <w:pPr>
              <w:rPr>
                <w:lang w:val="en-US"/>
              </w:rPr>
            </w:pPr>
            <w:r w:rsidRPr="00B3248F">
              <w:rPr>
                <w:lang w:val="en-US"/>
              </w:rPr>
              <w:t>0,390</w:t>
            </w:r>
          </w:p>
        </w:tc>
      </w:tr>
      <w:tr w:rsidR="00B632C0" w14:paraId="333824D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0BEB359" w14:textId="77777777" w:rsidR="00B632C0" w:rsidRDefault="00B632C0" w:rsidP="005A28C8">
            <w:pPr>
              <w:rPr>
                <w:lang w:val="en-US"/>
              </w:rPr>
            </w:pPr>
          </w:p>
        </w:tc>
        <w:tc>
          <w:tcPr>
            <w:tcW w:w="1276" w:type="dxa"/>
            <w:gridSpan w:val="2"/>
            <w:tcBorders>
              <w:top w:val="nil"/>
              <w:bottom w:val="single" w:sz="2" w:space="0" w:color="auto"/>
            </w:tcBorders>
            <w:vAlign w:val="center"/>
          </w:tcPr>
          <w:p w14:paraId="4EF32078" w14:textId="77777777" w:rsidR="00B632C0" w:rsidRDefault="00B632C0" w:rsidP="005A28C8">
            <w:pPr>
              <w:jc w:val="center"/>
              <w:rPr>
                <w:sz w:val="16"/>
                <w:szCs w:val="16"/>
                <w:lang w:val="en-US"/>
              </w:rPr>
            </w:pPr>
            <w:r>
              <w:rPr>
                <w:sz w:val="16"/>
                <w:szCs w:val="16"/>
                <w:lang w:val="en-US"/>
              </w:rPr>
              <w:t>330206</w:t>
            </w:r>
          </w:p>
        </w:tc>
        <w:tc>
          <w:tcPr>
            <w:tcW w:w="6237" w:type="dxa"/>
            <w:gridSpan w:val="2"/>
            <w:tcBorders>
              <w:top w:val="nil"/>
              <w:bottom w:val="single" w:sz="2" w:space="0" w:color="auto"/>
            </w:tcBorders>
          </w:tcPr>
          <w:p w14:paraId="60316BD7" w14:textId="77777777" w:rsidR="00B632C0" w:rsidRPr="00B3248F" w:rsidRDefault="00B632C0" w:rsidP="005A28C8">
            <w:pPr>
              <w:rPr>
                <w:lang w:val="en-US"/>
              </w:rPr>
            </w:pPr>
            <w:r w:rsidRPr="00B3248F">
              <w:rPr>
                <w:lang w:val="en-US"/>
              </w:rPr>
              <w:t>Masini de gaurit electrice</w:t>
            </w:r>
          </w:p>
        </w:tc>
        <w:tc>
          <w:tcPr>
            <w:tcW w:w="1134" w:type="dxa"/>
            <w:tcBorders>
              <w:top w:val="nil"/>
              <w:bottom w:val="single" w:sz="2" w:space="0" w:color="auto"/>
            </w:tcBorders>
          </w:tcPr>
          <w:p w14:paraId="6303058C"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05F8C206" w14:textId="77777777" w:rsidR="00B632C0" w:rsidRPr="00B3248F" w:rsidRDefault="00B632C0" w:rsidP="005A28C8">
            <w:pPr>
              <w:rPr>
                <w:lang w:val="en-US"/>
              </w:rPr>
            </w:pPr>
            <w:r w:rsidRPr="00B3248F">
              <w:rPr>
                <w:lang w:val="en-US"/>
              </w:rPr>
              <w:t>0,120</w:t>
            </w:r>
          </w:p>
        </w:tc>
      </w:tr>
      <w:tr w:rsidR="00B632C0" w14:paraId="6C1D571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BE92817" w14:textId="77777777" w:rsidR="00B632C0" w:rsidRDefault="00B632C0" w:rsidP="005A28C8">
            <w:pPr>
              <w:rPr>
                <w:lang w:val="en-US"/>
              </w:rPr>
            </w:pPr>
          </w:p>
        </w:tc>
        <w:tc>
          <w:tcPr>
            <w:tcW w:w="1276" w:type="dxa"/>
            <w:gridSpan w:val="2"/>
            <w:tcBorders>
              <w:top w:val="nil"/>
              <w:bottom w:val="single" w:sz="2" w:space="0" w:color="auto"/>
            </w:tcBorders>
            <w:vAlign w:val="center"/>
          </w:tcPr>
          <w:p w14:paraId="0AB3BCBF" w14:textId="77777777" w:rsidR="00B632C0" w:rsidRDefault="00B632C0" w:rsidP="005A28C8">
            <w:pPr>
              <w:jc w:val="center"/>
              <w:rPr>
                <w:sz w:val="16"/>
                <w:szCs w:val="16"/>
                <w:lang w:val="en-US"/>
              </w:rPr>
            </w:pPr>
            <w:r>
              <w:rPr>
                <w:sz w:val="16"/>
                <w:szCs w:val="16"/>
                <w:lang w:val="en-US"/>
              </w:rPr>
              <w:t>400002</w:t>
            </w:r>
          </w:p>
        </w:tc>
        <w:tc>
          <w:tcPr>
            <w:tcW w:w="6237" w:type="dxa"/>
            <w:gridSpan w:val="2"/>
            <w:tcBorders>
              <w:top w:val="nil"/>
              <w:bottom w:val="single" w:sz="2" w:space="0" w:color="auto"/>
            </w:tcBorders>
          </w:tcPr>
          <w:p w14:paraId="2C5C9C51" w14:textId="77777777" w:rsidR="00B632C0" w:rsidRPr="00B3248F" w:rsidRDefault="00B632C0" w:rsidP="005A28C8">
            <w:pPr>
              <w:rPr>
                <w:lang w:val="en-US"/>
              </w:rPr>
            </w:pPr>
            <w:r w:rsidRPr="00B3248F">
              <w:rPr>
                <w:lang w:val="en-US"/>
              </w:rPr>
              <w:t>Automobile cu bord, tonaj pina la 8 t</w:t>
            </w:r>
          </w:p>
        </w:tc>
        <w:tc>
          <w:tcPr>
            <w:tcW w:w="1134" w:type="dxa"/>
            <w:tcBorders>
              <w:top w:val="nil"/>
              <w:bottom w:val="single" w:sz="2" w:space="0" w:color="auto"/>
            </w:tcBorders>
          </w:tcPr>
          <w:p w14:paraId="77E59A5A"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3E5F611C" w14:textId="77777777" w:rsidR="00B632C0" w:rsidRPr="00B3248F" w:rsidRDefault="00B632C0" w:rsidP="005A28C8">
            <w:pPr>
              <w:rPr>
                <w:lang w:val="en-US"/>
              </w:rPr>
            </w:pPr>
            <w:r w:rsidRPr="00B3248F">
              <w:rPr>
                <w:lang w:val="en-US"/>
              </w:rPr>
              <w:t>0,006</w:t>
            </w:r>
          </w:p>
        </w:tc>
      </w:tr>
      <w:tr w:rsidR="00B632C0" w:rsidRPr="00EB582C" w14:paraId="490F6550"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CA33173"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BACDAD3"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153A686" w14:textId="77777777" w:rsidR="00B632C0" w:rsidRDefault="00B632C0" w:rsidP="005A28C8">
            <w:pPr>
              <w:rPr>
                <w:i/>
                <w:iCs/>
                <w:lang w:val="en-US"/>
              </w:rPr>
            </w:pPr>
          </w:p>
        </w:tc>
        <w:tc>
          <w:tcPr>
            <w:tcW w:w="1134" w:type="dxa"/>
            <w:tcBorders>
              <w:top w:val="nil"/>
              <w:left w:val="single" w:sz="6" w:space="0" w:color="auto"/>
              <w:bottom w:val="nil"/>
              <w:right w:val="nil"/>
            </w:tcBorders>
          </w:tcPr>
          <w:p w14:paraId="51281C4C"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AD2839A" w14:textId="77777777" w:rsidR="00B632C0" w:rsidRPr="00EB582C" w:rsidRDefault="00B632C0" w:rsidP="005A28C8">
            <w:pPr>
              <w:rPr>
                <w:lang w:val="en-US"/>
              </w:rPr>
            </w:pPr>
          </w:p>
        </w:tc>
      </w:tr>
      <w:tr w:rsidR="00B632C0" w14:paraId="47B21B81"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EAE9B01" w14:textId="77777777" w:rsidR="00B632C0" w:rsidRDefault="00B632C0" w:rsidP="005A28C8">
            <w:pPr>
              <w:rPr>
                <w:lang w:val="en-US"/>
              </w:rPr>
            </w:pPr>
            <w:r>
              <w:rPr>
                <w:lang w:val="en-US"/>
              </w:rPr>
              <w:t>107</w:t>
            </w:r>
          </w:p>
        </w:tc>
        <w:tc>
          <w:tcPr>
            <w:tcW w:w="1276" w:type="dxa"/>
            <w:gridSpan w:val="2"/>
            <w:tcBorders>
              <w:top w:val="single" w:sz="4" w:space="0" w:color="auto"/>
              <w:bottom w:val="single" w:sz="4" w:space="0" w:color="auto"/>
            </w:tcBorders>
          </w:tcPr>
          <w:p w14:paraId="3B7D799D" w14:textId="77777777" w:rsidR="00B632C0" w:rsidRDefault="00B632C0" w:rsidP="005A28C8">
            <w:pPr>
              <w:rPr>
                <w:lang w:val="en-US"/>
              </w:rPr>
            </w:pPr>
            <w:r>
              <w:rPr>
                <w:lang w:val="en-US"/>
              </w:rPr>
              <w:t>08-03-526-1</w:t>
            </w:r>
          </w:p>
          <w:p w14:paraId="57AF4670"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A2E1EAF" w14:textId="77777777" w:rsidR="00B632C0" w:rsidRDefault="00B632C0" w:rsidP="005A28C8">
            <w:pPr>
              <w:adjustRightInd w:val="0"/>
              <w:rPr>
                <w:rFonts w:ascii="Times New Roman CYR" w:hAnsi="Times New Roman CYR" w:cs="Times New Roman CYR"/>
                <w:sz w:val="16"/>
                <w:szCs w:val="16"/>
                <w:lang w:val="en-US"/>
              </w:rPr>
            </w:pPr>
            <w:r>
              <w:rPr>
                <w:lang w:val="en-US"/>
              </w:rPr>
              <w:t>Automat diferential mono-, bi-, tripolar, montat pe constructii pe perete sau coloana, curent pina la 25 A</w:t>
            </w:r>
            <w:r>
              <w:rPr>
                <w:rFonts w:ascii="Times New Roman CYR" w:hAnsi="Times New Roman CYR" w:cs="Times New Roman CYR"/>
                <w:sz w:val="16"/>
                <w:szCs w:val="16"/>
                <w:lang w:val="en-US"/>
              </w:rPr>
              <w:t xml:space="preserve"> </w:t>
            </w:r>
          </w:p>
          <w:p w14:paraId="565C2445"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7E85F48"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189C1C6F"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37FB888B" w14:textId="77777777" w:rsidR="00B632C0" w:rsidRDefault="00B632C0" w:rsidP="005A28C8">
            <w:pPr>
              <w:jc w:val="center"/>
              <w:rPr>
                <w:lang w:val="en-US"/>
              </w:rPr>
            </w:pPr>
          </w:p>
        </w:tc>
      </w:tr>
      <w:tr w:rsidR="00B632C0" w14:paraId="2DA2E14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D609FE" w14:textId="77777777" w:rsidR="00B632C0" w:rsidRDefault="00B632C0" w:rsidP="005A28C8">
            <w:pPr>
              <w:rPr>
                <w:lang w:val="en-US"/>
              </w:rPr>
            </w:pPr>
          </w:p>
        </w:tc>
        <w:tc>
          <w:tcPr>
            <w:tcW w:w="1276" w:type="dxa"/>
            <w:gridSpan w:val="2"/>
            <w:tcBorders>
              <w:top w:val="nil"/>
              <w:bottom w:val="single" w:sz="2" w:space="0" w:color="auto"/>
            </w:tcBorders>
            <w:vAlign w:val="center"/>
          </w:tcPr>
          <w:p w14:paraId="2C4A1EDB" w14:textId="77777777" w:rsidR="00B632C0" w:rsidRDefault="00B632C0" w:rsidP="005A28C8">
            <w:pPr>
              <w:jc w:val="center"/>
              <w:rPr>
                <w:sz w:val="16"/>
                <w:szCs w:val="16"/>
                <w:lang w:val="en-US"/>
              </w:rPr>
            </w:pPr>
            <w:r>
              <w:rPr>
                <w:sz w:val="16"/>
                <w:szCs w:val="16"/>
                <w:lang w:val="en-US"/>
              </w:rPr>
              <w:t>1</w:t>
            </w:r>
          </w:p>
        </w:tc>
        <w:tc>
          <w:tcPr>
            <w:tcW w:w="6237" w:type="dxa"/>
            <w:gridSpan w:val="2"/>
            <w:tcBorders>
              <w:top w:val="nil"/>
              <w:bottom w:val="single" w:sz="2" w:space="0" w:color="auto"/>
            </w:tcBorders>
          </w:tcPr>
          <w:p w14:paraId="328E7946" w14:textId="77777777" w:rsidR="00B632C0" w:rsidRPr="00B3248F" w:rsidRDefault="00B632C0" w:rsidP="005A28C8">
            <w:pPr>
              <w:rPr>
                <w:lang w:val="en-US"/>
              </w:rPr>
            </w:pPr>
            <w:r w:rsidRPr="00B3248F">
              <w:rPr>
                <w:lang w:val="en-US"/>
              </w:rPr>
              <w:t>Muncitor</w:t>
            </w:r>
          </w:p>
        </w:tc>
        <w:tc>
          <w:tcPr>
            <w:tcW w:w="1134" w:type="dxa"/>
            <w:tcBorders>
              <w:top w:val="nil"/>
              <w:bottom w:val="single" w:sz="2" w:space="0" w:color="auto"/>
            </w:tcBorders>
          </w:tcPr>
          <w:p w14:paraId="1ECF315F"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0DA5D32B" w14:textId="77777777" w:rsidR="00B632C0" w:rsidRPr="00B3248F" w:rsidRDefault="00B632C0" w:rsidP="005A28C8">
            <w:pPr>
              <w:rPr>
                <w:lang w:val="en-US"/>
              </w:rPr>
            </w:pPr>
            <w:r w:rsidRPr="00B3248F">
              <w:rPr>
                <w:lang w:val="en-US"/>
              </w:rPr>
              <w:t>1,560</w:t>
            </w:r>
          </w:p>
        </w:tc>
      </w:tr>
      <w:tr w:rsidR="00B632C0" w14:paraId="6B80722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CAA2827" w14:textId="77777777" w:rsidR="00B632C0" w:rsidRDefault="00B632C0" w:rsidP="005A28C8">
            <w:pPr>
              <w:rPr>
                <w:lang w:val="en-US"/>
              </w:rPr>
            </w:pPr>
          </w:p>
        </w:tc>
        <w:tc>
          <w:tcPr>
            <w:tcW w:w="1276" w:type="dxa"/>
            <w:gridSpan w:val="2"/>
            <w:tcBorders>
              <w:top w:val="nil"/>
              <w:bottom w:val="single" w:sz="2" w:space="0" w:color="auto"/>
            </w:tcBorders>
            <w:vAlign w:val="center"/>
          </w:tcPr>
          <w:p w14:paraId="06D35090" w14:textId="77777777" w:rsidR="00B632C0" w:rsidRDefault="00B632C0" w:rsidP="005A28C8">
            <w:pPr>
              <w:jc w:val="center"/>
              <w:rPr>
                <w:sz w:val="16"/>
                <w:szCs w:val="16"/>
                <w:lang w:val="en-US"/>
              </w:rPr>
            </w:pPr>
            <w:r>
              <w:rPr>
                <w:sz w:val="16"/>
                <w:szCs w:val="16"/>
                <w:lang w:val="en-US"/>
              </w:rPr>
              <w:t>1011924</w:t>
            </w:r>
          </w:p>
        </w:tc>
        <w:tc>
          <w:tcPr>
            <w:tcW w:w="6237" w:type="dxa"/>
            <w:gridSpan w:val="2"/>
            <w:tcBorders>
              <w:top w:val="nil"/>
              <w:bottom w:val="single" w:sz="2" w:space="0" w:color="auto"/>
            </w:tcBorders>
          </w:tcPr>
          <w:p w14:paraId="73C66978" w14:textId="77777777" w:rsidR="00B632C0" w:rsidRPr="00B3248F" w:rsidRDefault="00B632C0" w:rsidP="005A28C8">
            <w:pPr>
              <w:rPr>
                <w:lang w:val="en-US"/>
              </w:rPr>
            </w:pPr>
            <w:r w:rsidRPr="00B3248F">
              <w:rPr>
                <w:lang w:val="en-US"/>
              </w:rPr>
              <w:t xml:space="preserve">Electrozi Э42А, diametru 4 mm </w:t>
            </w:r>
          </w:p>
        </w:tc>
        <w:tc>
          <w:tcPr>
            <w:tcW w:w="1134" w:type="dxa"/>
            <w:tcBorders>
              <w:top w:val="nil"/>
              <w:bottom w:val="single" w:sz="2" w:space="0" w:color="auto"/>
            </w:tcBorders>
          </w:tcPr>
          <w:p w14:paraId="1DC91389"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45FF3AD2" w14:textId="77777777" w:rsidR="00B632C0" w:rsidRPr="00B3248F" w:rsidRDefault="00B632C0" w:rsidP="005A28C8">
            <w:pPr>
              <w:rPr>
                <w:lang w:val="en-US"/>
              </w:rPr>
            </w:pPr>
            <w:r w:rsidRPr="00B3248F">
              <w:rPr>
                <w:lang w:val="en-US"/>
              </w:rPr>
              <w:t>0,070</w:t>
            </w:r>
          </w:p>
        </w:tc>
      </w:tr>
      <w:tr w:rsidR="00B632C0" w14:paraId="3CA5D3D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9A79F7A" w14:textId="77777777" w:rsidR="00B632C0" w:rsidRDefault="00B632C0" w:rsidP="005A28C8">
            <w:pPr>
              <w:rPr>
                <w:lang w:val="en-US"/>
              </w:rPr>
            </w:pPr>
          </w:p>
        </w:tc>
        <w:tc>
          <w:tcPr>
            <w:tcW w:w="1276" w:type="dxa"/>
            <w:gridSpan w:val="2"/>
            <w:tcBorders>
              <w:top w:val="nil"/>
              <w:bottom w:val="single" w:sz="2" w:space="0" w:color="auto"/>
            </w:tcBorders>
            <w:vAlign w:val="center"/>
          </w:tcPr>
          <w:p w14:paraId="6E9DE169" w14:textId="77777777" w:rsidR="00B632C0" w:rsidRDefault="00B632C0" w:rsidP="005A28C8">
            <w:pPr>
              <w:jc w:val="center"/>
              <w:rPr>
                <w:sz w:val="16"/>
                <w:szCs w:val="16"/>
                <w:lang w:val="en-US"/>
              </w:rPr>
            </w:pPr>
            <w:r>
              <w:rPr>
                <w:sz w:val="16"/>
                <w:szCs w:val="16"/>
                <w:lang w:val="en-US"/>
              </w:rPr>
              <w:t>1011964</w:t>
            </w:r>
          </w:p>
        </w:tc>
        <w:tc>
          <w:tcPr>
            <w:tcW w:w="6237" w:type="dxa"/>
            <w:gridSpan w:val="2"/>
            <w:tcBorders>
              <w:top w:val="nil"/>
              <w:bottom w:val="single" w:sz="2" w:space="0" w:color="auto"/>
            </w:tcBorders>
          </w:tcPr>
          <w:p w14:paraId="39DD6E09" w14:textId="77777777" w:rsidR="00B632C0" w:rsidRPr="00B3248F" w:rsidRDefault="00B632C0" w:rsidP="005A28C8">
            <w:pPr>
              <w:rPr>
                <w:lang w:val="en-US"/>
              </w:rPr>
            </w:pPr>
            <w:r w:rsidRPr="00B3248F">
              <w:rPr>
                <w:lang w:val="en-US"/>
              </w:rPr>
              <w:t xml:space="preserve">Sfoara (spagat) de hirtie </w:t>
            </w:r>
          </w:p>
        </w:tc>
        <w:tc>
          <w:tcPr>
            <w:tcW w:w="1134" w:type="dxa"/>
            <w:tcBorders>
              <w:top w:val="nil"/>
              <w:bottom w:val="single" w:sz="2" w:space="0" w:color="auto"/>
            </w:tcBorders>
          </w:tcPr>
          <w:p w14:paraId="7ED31087"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022E1344" w14:textId="77777777" w:rsidR="00B632C0" w:rsidRPr="00B3248F" w:rsidRDefault="00B632C0" w:rsidP="005A28C8">
            <w:pPr>
              <w:rPr>
                <w:lang w:val="en-US"/>
              </w:rPr>
            </w:pPr>
            <w:r w:rsidRPr="00B3248F">
              <w:rPr>
                <w:lang w:val="en-US"/>
              </w:rPr>
              <w:t>0,001</w:t>
            </w:r>
          </w:p>
        </w:tc>
      </w:tr>
      <w:tr w:rsidR="00B632C0" w14:paraId="3C4897F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0BDE662" w14:textId="77777777" w:rsidR="00B632C0" w:rsidRDefault="00B632C0" w:rsidP="005A28C8">
            <w:pPr>
              <w:rPr>
                <w:lang w:val="en-US"/>
              </w:rPr>
            </w:pPr>
          </w:p>
        </w:tc>
        <w:tc>
          <w:tcPr>
            <w:tcW w:w="1276" w:type="dxa"/>
            <w:gridSpan w:val="2"/>
            <w:tcBorders>
              <w:top w:val="nil"/>
              <w:bottom w:val="single" w:sz="2" w:space="0" w:color="auto"/>
            </w:tcBorders>
            <w:vAlign w:val="center"/>
          </w:tcPr>
          <w:p w14:paraId="503C1C4F" w14:textId="77777777" w:rsidR="00B632C0" w:rsidRDefault="00B632C0" w:rsidP="005A28C8">
            <w:pPr>
              <w:jc w:val="center"/>
              <w:rPr>
                <w:sz w:val="16"/>
                <w:szCs w:val="16"/>
                <w:lang w:val="en-US"/>
              </w:rPr>
            </w:pPr>
            <w:r>
              <w:rPr>
                <w:sz w:val="16"/>
                <w:szCs w:val="16"/>
                <w:lang w:val="en-US"/>
              </w:rPr>
              <w:t>1011977</w:t>
            </w:r>
          </w:p>
        </w:tc>
        <w:tc>
          <w:tcPr>
            <w:tcW w:w="6237" w:type="dxa"/>
            <w:gridSpan w:val="2"/>
            <w:tcBorders>
              <w:top w:val="nil"/>
              <w:bottom w:val="single" w:sz="2" w:space="0" w:color="auto"/>
            </w:tcBorders>
          </w:tcPr>
          <w:p w14:paraId="2D16F351" w14:textId="77777777" w:rsidR="00B632C0" w:rsidRPr="00B3248F" w:rsidRDefault="00B632C0" w:rsidP="005A28C8">
            <w:pPr>
              <w:rPr>
                <w:lang w:val="en-US"/>
              </w:rPr>
            </w:pPr>
            <w:r w:rsidRPr="00B3248F">
              <w:rPr>
                <w:lang w:val="en-US"/>
              </w:rPr>
              <w:t xml:space="preserve">Suruburi cu piulite si saibe </w:t>
            </w:r>
          </w:p>
        </w:tc>
        <w:tc>
          <w:tcPr>
            <w:tcW w:w="1134" w:type="dxa"/>
            <w:tcBorders>
              <w:top w:val="nil"/>
              <w:bottom w:val="single" w:sz="2" w:space="0" w:color="auto"/>
            </w:tcBorders>
          </w:tcPr>
          <w:p w14:paraId="6481447D"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4E2D55FD" w14:textId="77777777" w:rsidR="00B632C0" w:rsidRPr="00B3248F" w:rsidRDefault="00B632C0" w:rsidP="005A28C8">
            <w:pPr>
              <w:rPr>
                <w:lang w:val="en-US"/>
              </w:rPr>
            </w:pPr>
            <w:r w:rsidRPr="00B3248F">
              <w:rPr>
                <w:lang w:val="en-US"/>
              </w:rPr>
              <w:t>0,049</w:t>
            </w:r>
          </w:p>
        </w:tc>
      </w:tr>
      <w:tr w:rsidR="00B632C0" w14:paraId="75AAC49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7F9A189" w14:textId="77777777" w:rsidR="00B632C0" w:rsidRDefault="00B632C0" w:rsidP="005A28C8">
            <w:pPr>
              <w:rPr>
                <w:lang w:val="en-US"/>
              </w:rPr>
            </w:pPr>
          </w:p>
        </w:tc>
        <w:tc>
          <w:tcPr>
            <w:tcW w:w="1276" w:type="dxa"/>
            <w:gridSpan w:val="2"/>
            <w:tcBorders>
              <w:top w:val="nil"/>
              <w:bottom w:val="single" w:sz="2" w:space="0" w:color="auto"/>
            </w:tcBorders>
            <w:vAlign w:val="center"/>
          </w:tcPr>
          <w:p w14:paraId="4EB6EC52" w14:textId="77777777" w:rsidR="00B632C0" w:rsidRDefault="00B632C0" w:rsidP="005A28C8">
            <w:pPr>
              <w:jc w:val="center"/>
              <w:rPr>
                <w:sz w:val="16"/>
                <w:szCs w:val="16"/>
                <w:lang w:val="en-US"/>
              </w:rPr>
            </w:pPr>
            <w:r>
              <w:rPr>
                <w:sz w:val="16"/>
                <w:szCs w:val="16"/>
                <w:lang w:val="en-US"/>
              </w:rPr>
              <w:t>1019100</w:t>
            </w:r>
          </w:p>
        </w:tc>
        <w:tc>
          <w:tcPr>
            <w:tcW w:w="6237" w:type="dxa"/>
            <w:gridSpan w:val="2"/>
            <w:tcBorders>
              <w:top w:val="nil"/>
              <w:bottom w:val="single" w:sz="2" w:space="0" w:color="auto"/>
            </w:tcBorders>
          </w:tcPr>
          <w:p w14:paraId="5A94E0AD" w14:textId="77777777" w:rsidR="00B632C0" w:rsidRPr="00B3248F" w:rsidRDefault="00B632C0" w:rsidP="005A28C8">
            <w:pPr>
              <w:rPr>
                <w:lang w:val="en-US"/>
              </w:rPr>
            </w:pPr>
            <w:r w:rsidRPr="00B3248F">
              <w:rPr>
                <w:lang w:val="en-US"/>
              </w:rPr>
              <w:t>Cartus pentru impuscat</w:t>
            </w:r>
          </w:p>
        </w:tc>
        <w:tc>
          <w:tcPr>
            <w:tcW w:w="1134" w:type="dxa"/>
            <w:tcBorders>
              <w:top w:val="nil"/>
              <w:bottom w:val="single" w:sz="2" w:space="0" w:color="auto"/>
            </w:tcBorders>
          </w:tcPr>
          <w:p w14:paraId="1C7C335A" w14:textId="77777777" w:rsidR="00B632C0" w:rsidRPr="00B3248F" w:rsidRDefault="00B632C0" w:rsidP="005A28C8">
            <w:pPr>
              <w:rPr>
                <w:lang w:val="en-US"/>
              </w:rPr>
            </w:pPr>
            <w:r w:rsidRPr="00B3248F">
              <w:rPr>
                <w:lang w:val="en-US"/>
              </w:rPr>
              <w:t>10 buc</w:t>
            </w:r>
          </w:p>
        </w:tc>
        <w:tc>
          <w:tcPr>
            <w:tcW w:w="1134" w:type="dxa"/>
            <w:tcBorders>
              <w:top w:val="nil"/>
              <w:bottom w:val="single" w:sz="2" w:space="0" w:color="auto"/>
              <w:right w:val="single" w:sz="4" w:space="0" w:color="auto"/>
            </w:tcBorders>
          </w:tcPr>
          <w:p w14:paraId="63CAC9C0" w14:textId="77777777" w:rsidR="00B632C0" w:rsidRPr="00B3248F" w:rsidRDefault="00B632C0" w:rsidP="005A28C8">
            <w:pPr>
              <w:rPr>
                <w:lang w:val="en-US"/>
              </w:rPr>
            </w:pPr>
            <w:r w:rsidRPr="00B3248F">
              <w:rPr>
                <w:lang w:val="en-US"/>
              </w:rPr>
              <w:t>1,220</w:t>
            </w:r>
          </w:p>
        </w:tc>
      </w:tr>
      <w:tr w:rsidR="00B632C0" w14:paraId="77E8245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3446F4E" w14:textId="77777777" w:rsidR="00B632C0" w:rsidRDefault="00B632C0" w:rsidP="005A28C8">
            <w:pPr>
              <w:rPr>
                <w:lang w:val="en-US"/>
              </w:rPr>
            </w:pPr>
          </w:p>
        </w:tc>
        <w:tc>
          <w:tcPr>
            <w:tcW w:w="1276" w:type="dxa"/>
            <w:gridSpan w:val="2"/>
            <w:tcBorders>
              <w:top w:val="nil"/>
              <w:bottom w:val="single" w:sz="2" w:space="0" w:color="auto"/>
            </w:tcBorders>
            <w:vAlign w:val="center"/>
          </w:tcPr>
          <w:p w14:paraId="636EE1D2" w14:textId="77777777" w:rsidR="00B632C0" w:rsidRDefault="00B632C0" w:rsidP="005A28C8">
            <w:pPr>
              <w:jc w:val="center"/>
              <w:rPr>
                <w:sz w:val="16"/>
                <w:szCs w:val="16"/>
                <w:lang w:val="en-US"/>
              </w:rPr>
            </w:pPr>
            <w:r>
              <w:rPr>
                <w:sz w:val="16"/>
                <w:szCs w:val="16"/>
                <w:lang w:val="en-US"/>
              </w:rPr>
              <w:t>1019103</w:t>
            </w:r>
          </w:p>
        </w:tc>
        <w:tc>
          <w:tcPr>
            <w:tcW w:w="6237" w:type="dxa"/>
            <w:gridSpan w:val="2"/>
            <w:tcBorders>
              <w:top w:val="nil"/>
              <w:bottom w:val="single" w:sz="2" w:space="0" w:color="auto"/>
            </w:tcBorders>
          </w:tcPr>
          <w:p w14:paraId="2FDA1101" w14:textId="77777777" w:rsidR="00B632C0" w:rsidRPr="00B3248F" w:rsidRDefault="00B632C0" w:rsidP="005A28C8">
            <w:pPr>
              <w:rPr>
                <w:lang w:val="en-US"/>
              </w:rPr>
            </w:pPr>
            <w:r w:rsidRPr="00B3248F">
              <w:rPr>
                <w:lang w:val="en-US"/>
              </w:rPr>
              <w:t>Dibluri de distantare</w:t>
            </w:r>
          </w:p>
        </w:tc>
        <w:tc>
          <w:tcPr>
            <w:tcW w:w="1134" w:type="dxa"/>
            <w:tcBorders>
              <w:top w:val="nil"/>
              <w:bottom w:val="single" w:sz="2" w:space="0" w:color="auto"/>
            </w:tcBorders>
          </w:tcPr>
          <w:p w14:paraId="5BCB136D"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18B5220E" w14:textId="77777777" w:rsidR="00B632C0" w:rsidRPr="00B3248F" w:rsidRDefault="00B632C0" w:rsidP="005A28C8">
            <w:pPr>
              <w:rPr>
                <w:lang w:val="en-US"/>
              </w:rPr>
            </w:pPr>
            <w:r w:rsidRPr="00B3248F">
              <w:rPr>
                <w:lang w:val="en-US"/>
              </w:rPr>
              <w:t>0,014</w:t>
            </w:r>
          </w:p>
        </w:tc>
      </w:tr>
      <w:tr w:rsidR="00B632C0" w14:paraId="5D3547A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FC5F7DE" w14:textId="77777777" w:rsidR="00B632C0" w:rsidRDefault="00B632C0" w:rsidP="005A28C8">
            <w:pPr>
              <w:rPr>
                <w:lang w:val="en-US"/>
              </w:rPr>
            </w:pPr>
          </w:p>
        </w:tc>
        <w:tc>
          <w:tcPr>
            <w:tcW w:w="1276" w:type="dxa"/>
            <w:gridSpan w:val="2"/>
            <w:tcBorders>
              <w:top w:val="nil"/>
              <w:bottom w:val="single" w:sz="2" w:space="0" w:color="auto"/>
            </w:tcBorders>
            <w:vAlign w:val="center"/>
          </w:tcPr>
          <w:p w14:paraId="08C2BB38" w14:textId="77777777" w:rsidR="00B632C0" w:rsidRDefault="00B632C0" w:rsidP="005A28C8">
            <w:pPr>
              <w:jc w:val="center"/>
              <w:rPr>
                <w:sz w:val="16"/>
                <w:szCs w:val="16"/>
                <w:lang w:val="en-US"/>
              </w:rPr>
            </w:pPr>
            <w:r>
              <w:rPr>
                <w:sz w:val="16"/>
                <w:szCs w:val="16"/>
                <w:lang w:val="en-US"/>
              </w:rPr>
              <w:t>1019109</w:t>
            </w:r>
          </w:p>
        </w:tc>
        <w:tc>
          <w:tcPr>
            <w:tcW w:w="6237" w:type="dxa"/>
            <w:gridSpan w:val="2"/>
            <w:tcBorders>
              <w:top w:val="nil"/>
              <w:bottom w:val="single" w:sz="2" w:space="0" w:color="auto"/>
            </w:tcBorders>
          </w:tcPr>
          <w:p w14:paraId="31951655" w14:textId="77777777" w:rsidR="00B632C0" w:rsidRPr="00B3248F" w:rsidRDefault="00B632C0" w:rsidP="005A28C8">
            <w:pPr>
              <w:rPr>
                <w:lang w:val="en-US"/>
              </w:rPr>
            </w:pPr>
            <w:r w:rsidRPr="00B3248F">
              <w:rPr>
                <w:lang w:val="en-US"/>
              </w:rPr>
              <w:t>Dibluri pentru conexiune</w:t>
            </w:r>
          </w:p>
        </w:tc>
        <w:tc>
          <w:tcPr>
            <w:tcW w:w="1134" w:type="dxa"/>
            <w:tcBorders>
              <w:top w:val="nil"/>
              <w:bottom w:val="single" w:sz="2" w:space="0" w:color="auto"/>
            </w:tcBorders>
          </w:tcPr>
          <w:p w14:paraId="3F867D31" w14:textId="77777777" w:rsidR="00B632C0" w:rsidRPr="00B3248F" w:rsidRDefault="00B632C0" w:rsidP="005A28C8">
            <w:pPr>
              <w:rPr>
                <w:lang w:val="en-US"/>
              </w:rPr>
            </w:pPr>
            <w:r w:rsidRPr="00B3248F">
              <w:rPr>
                <w:lang w:val="en-US"/>
              </w:rPr>
              <w:t>10 buc</w:t>
            </w:r>
          </w:p>
        </w:tc>
        <w:tc>
          <w:tcPr>
            <w:tcW w:w="1134" w:type="dxa"/>
            <w:tcBorders>
              <w:top w:val="nil"/>
              <w:bottom w:val="single" w:sz="2" w:space="0" w:color="auto"/>
              <w:right w:val="single" w:sz="4" w:space="0" w:color="auto"/>
            </w:tcBorders>
          </w:tcPr>
          <w:p w14:paraId="257D9120" w14:textId="77777777" w:rsidR="00B632C0" w:rsidRPr="00B3248F" w:rsidRDefault="00B632C0" w:rsidP="005A28C8">
            <w:pPr>
              <w:rPr>
                <w:lang w:val="en-US"/>
              </w:rPr>
            </w:pPr>
            <w:r w:rsidRPr="00B3248F">
              <w:rPr>
                <w:lang w:val="en-US"/>
              </w:rPr>
              <w:t>1,220</w:t>
            </w:r>
          </w:p>
        </w:tc>
      </w:tr>
      <w:tr w:rsidR="00B632C0" w14:paraId="092FC6A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00B8386" w14:textId="77777777" w:rsidR="00B632C0" w:rsidRDefault="00B632C0" w:rsidP="005A28C8">
            <w:pPr>
              <w:rPr>
                <w:lang w:val="en-US"/>
              </w:rPr>
            </w:pPr>
          </w:p>
        </w:tc>
        <w:tc>
          <w:tcPr>
            <w:tcW w:w="1276" w:type="dxa"/>
            <w:gridSpan w:val="2"/>
            <w:tcBorders>
              <w:top w:val="nil"/>
              <w:bottom w:val="single" w:sz="2" w:space="0" w:color="auto"/>
            </w:tcBorders>
            <w:vAlign w:val="center"/>
          </w:tcPr>
          <w:p w14:paraId="34C1970E" w14:textId="77777777" w:rsidR="00B632C0" w:rsidRDefault="00B632C0" w:rsidP="005A28C8">
            <w:pPr>
              <w:jc w:val="center"/>
              <w:rPr>
                <w:sz w:val="16"/>
                <w:szCs w:val="16"/>
                <w:lang w:val="en-US"/>
              </w:rPr>
            </w:pPr>
            <w:r>
              <w:rPr>
                <w:sz w:val="16"/>
                <w:szCs w:val="16"/>
                <w:lang w:val="en-US"/>
              </w:rPr>
              <w:t>1019760</w:t>
            </w:r>
          </w:p>
        </w:tc>
        <w:tc>
          <w:tcPr>
            <w:tcW w:w="6237" w:type="dxa"/>
            <w:gridSpan w:val="2"/>
            <w:tcBorders>
              <w:top w:val="nil"/>
              <w:bottom w:val="single" w:sz="2" w:space="0" w:color="auto"/>
            </w:tcBorders>
          </w:tcPr>
          <w:p w14:paraId="01CCB2BB" w14:textId="77777777" w:rsidR="00B632C0" w:rsidRPr="00B3248F" w:rsidRDefault="00B632C0" w:rsidP="005A28C8">
            <w:pPr>
              <w:rPr>
                <w:lang w:val="en-US"/>
              </w:rPr>
            </w:pPr>
            <w:r w:rsidRPr="00B3248F">
              <w:rPr>
                <w:lang w:val="en-US"/>
              </w:rPr>
              <w:t>Lac de electroizolatie "318"</w:t>
            </w:r>
          </w:p>
        </w:tc>
        <w:tc>
          <w:tcPr>
            <w:tcW w:w="1134" w:type="dxa"/>
            <w:tcBorders>
              <w:top w:val="nil"/>
              <w:bottom w:val="single" w:sz="2" w:space="0" w:color="auto"/>
            </w:tcBorders>
          </w:tcPr>
          <w:p w14:paraId="24F15DB7"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5AA50EA5" w14:textId="77777777" w:rsidR="00B632C0" w:rsidRPr="00B3248F" w:rsidRDefault="00B632C0" w:rsidP="005A28C8">
            <w:pPr>
              <w:rPr>
                <w:lang w:val="en-US"/>
              </w:rPr>
            </w:pPr>
            <w:r w:rsidRPr="00B3248F">
              <w:rPr>
                <w:lang w:val="en-US"/>
              </w:rPr>
              <w:t>0,006</w:t>
            </w:r>
          </w:p>
        </w:tc>
      </w:tr>
      <w:tr w:rsidR="00B632C0" w14:paraId="7A8A183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8E3DD8B" w14:textId="77777777" w:rsidR="00B632C0" w:rsidRDefault="00B632C0" w:rsidP="005A28C8">
            <w:pPr>
              <w:rPr>
                <w:lang w:val="en-US"/>
              </w:rPr>
            </w:pPr>
          </w:p>
        </w:tc>
        <w:tc>
          <w:tcPr>
            <w:tcW w:w="1276" w:type="dxa"/>
            <w:gridSpan w:val="2"/>
            <w:tcBorders>
              <w:top w:val="nil"/>
              <w:bottom w:val="single" w:sz="2" w:space="0" w:color="auto"/>
            </w:tcBorders>
            <w:vAlign w:val="center"/>
          </w:tcPr>
          <w:p w14:paraId="28B6C2D0" w14:textId="77777777" w:rsidR="00B632C0" w:rsidRDefault="00B632C0" w:rsidP="005A28C8">
            <w:pPr>
              <w:jc w:val="center"/>
              <w:rPr>
                <w:sz w:val="16"/>
                <w:szCs w:val="16"/>
                <w:lang w:val="en-US"/>
              </w:rPr>
            </w:pPr>
            <w:r>
              <w:rPr>
                <w:sz w:val="16"/>
                <w:szCs w:val="16"/>
                <w:lang w:val="en-US"/>
              </w:rPr>
              <w:t>1019852</w:t>
            </w:r>
          </w:p>
        </w:tc>
        <w:tc>
          <w:tcPr>
            <w:tcW w:w="6237" w:type="dxa"/>
            <w:gridSpan w:val="2"/>
            <w:tcBorders>
              <w:top w:val="nil"/>
              <w:bottom w:val="single" w:sz="2" w:space="0" w:color="auto"/>
            </w:tcBorders>
          </w:tcPr>
          <w:p w14:paraId="065C6A93" w14:textId="77777777" w:rsidR="00B632C0" w:rsidRPr="00B3248F" w:rsidRDefault="00B632C0" w:rsidP="005A28C8">
            <w:pPr>
              <w:rPr>
                <w:lang w:val="en-US"/>
              </w:rPr>
            </w:pPr>
            <w:r w:rsidRPr="00B3248F">
              <w:rPr>
                <w:lang w:val="en-US"/>
              </w:rPr>
              <w:t>Vopsea</w:t>
            </w:r>
          </w:p>
        </w:tc>
        <w:tc>
          <w:tcPr>
            <w:tcW w:w="1134" w:type="dxa"/>
            <w:tcBorders>
              <w:top w:val="nil"/>
              <w:bottom w:val="single" w:sz="2" w:space="0" w:color="auto"/>
            </w:tcBorders>
          </w:tcPr>
          <w:p w14:paraId="2271480B"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6EE5A223" w14:textId="77777777" w:rsidR="00B632C0" w:rsidRPr="00B3248F" w:rsidRDefault="00B632C0" w:rsidP="005A28C8">
            <w:pPr>
              <w:rPr>
                <w:lang w:val="en-US"/>
              </w:rPr>
            </w:pPr>
            <w:r w:rsidRPr="00B3248F">
              <w:rPr>
                <w:lang w:val="en-US"/>
              </w:rPr>
              <w:t>0,036</w:t>
            </w:r>
          </w:p>
        </w:tc>
      </w:tr>
      <w:tr w:rsidR="00B632C0" w14:paraId="515AE2D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ED0E25C" w14:textId="77777777" w:rsidR="00B632C0" w:rsidRDefault="00B632C0" w:rsidP="005A28C8">
            <w:pPr>
              <w:rPr>
                <w:lang w:val="en-US"/>
              </w:rPr>
            </w:pPr>
          </w:p>
        </w:tc>
        <w:tc>
          <w:tcPr>
            <w:tcW w:w="1276" w:type="dxa"/>
            <w:gridSpan w:val="2"/>
            <w:tcBorders>
              <w:top w:val="nil"/>
              <w:bottom w:val="single" w:sz="2" w:space="0" w:color="auto"/>
            </w:tcBorders>
            <w:vAlign w:val="center"/>
          </w:tcPr>
          <w:p w14:paraId="4E88A32F" w14:textId="77777777" w:rsidR="00B632C0" w:rsidRDefault="00B632C0" w:rsidP="005A28C8">
            <w:pPr>
              <w:jc w:val="center"/>
              <w:rPr>
                <w:sz w:val="16"/>
                <w:szCs w:val="16"/>
                <w:lang w:val="en-US"/>
              </w:rPr>
            </w:pPr>
            <w:r>
              <w:rPr>
                <w:sz w:val="16"/>
                <w:szCs w:val="16"/>
                <w:lang w:val="en-US"/>
              </w:rPr>
              <w:t>2019408</w:t>
            </w:r>
          </w:p>
        </w:tc>
        <w:tc>
          <w:tcPr>
            <w:tcW w:w="6237" w:type="dxa"/>
            <w:gridSpan w:val="2"/>
            <w:tcBorders>
              <w:top w:val="nil"/>
              <w:bottom w:val="single" w:sz="2" w:space="0" w:color="auto"/>
            </w:tcBorders>
          </w:tcPr>
          <w:p w14:paraId="6AE93204" w14:textId="77777777" w:rsidR="00B632C0" w:rsidRPr="00B3248F" w:rsidRDefault="00B632C0" w:rsidP="005A28C8">
            <w:pPr>
              <w:rPr>
                <w:lang w:val="en-US"/>
              </w:rPr>
            </w:pPr>
            <w:r w:rsidRPr="00B3248F">
              <w:rPr>
                <w:lang w:val="en-US"/>
              </w:rPr>
              <w:t>Constructii din otel individuale, grilaje sudate, masa pina la 0,1 t</w:t>
            </w:r>
          </w:p>
        </w:tc>
        <w:tc>
          <w:tcPr>
            <w:tcW w:w="1134" w:type="dxa"/>
            <w:tcBorders>
              <w:top w:val="nil"/>
              <w:bottom w:val="single" w:sz="2" w:space="0" w:color="auto"/>
            </w:tcBorders>
          </w:tcPr>
          <w:p w14:paraId="0F30AB88"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59313F6B" w14:textId="77777777" w:rsidR="00B632C0" w:rsidRPr="00B3248F" w:rsidRDefault="00B632C0" w:rsidP="005A28C8">
            <w:pPr>
              <w:rPr>
                <w:lang w:val="en-US"/>
              </w:rPr>
            </w:pPr>
            <w:r w:rsidRPr="00B3248F">
              <w:rPr>
                <w:lang w:val="en-US"/>
              </w:rPr>
              <w:t>0,001</w:t>
            </w:r>
          </w:p>
        </w:tc>
      </w:tr>
      <w:tr w:rsidR="00B632C0" w14:paraId="246A331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6BDD67C" w14:textId="77777777" w:rsidR="00B632C0" w:rsidRDefault="00B632C0" w:rsidP="005A28C8">
            <w:pPr>
              <w:rPr>
                <w:lang w:val="en-US"/>
              </w:rPr>
            </w:pPr>
          </w:p>
        </w:tc>
        <w:tc>
          <w:tcPr>
            <w:tcW w:w="1276" w:type="dxa"/>
            <w:gridSpan w:val="2"/>
            <w:tcBorders>
              <w:top w:val="nil"/>
              <w:bottom w:val="single" w:sz="2" w:space="0" w:color="auto"/>
            </w:tcBorders>
            <w:vAlign w:val="center"/>
          </w:tcPr>
          <w:p w14:paraId="5BDA0E3D" w14:textId="77777777" w:rsidR="00B632C0" w:rsidRDefault="00B632C0" w:rsidP="005A28C8">
            <w:pPr>
              <w:jc w:val="center"/>
              <w:rPr>
                <w:sz w:val="16"/>
                <w:szCs w:val="16"/>
                <w:lang w:val="en-US"/>
              </w:rPr>
            </w:pPr>
            <w:r>
              <w:rPr>
                <w:sz w:val="16"/>
                <w:szCs w:val="16"/>
                <w:lang w:val="en-US"/>
              </w:rPr>
              <w:t>5009062</w:t>
            </w:r>
          </w:p>
        </w:tc>
        <w:tc>
          <w:tcPr>
            <w:tcW w:w="6237" w:type="dxa"/>
            <w:gridSpan w:val="2"/>
            <w:tcBorders>
              <w:top w:val="nil"/>
              <w:bottom w:val="single" w:sz="2" w:space="0" w:color="auto"/>
            </w:tcBorders>
          </w:tcPr>
          <w:p w14:paraId="57612708" w14:textId="77777777" w:rsidR="00B632C0" w:rsidRPr="00B3248F" w:rsidRDefault="00B632C0" w:rsidP="005A28C8">
            <w:pPr>
              <w:rPr>
                <w:lang w:val="en-US"/>
              </w:rPr>
            </w:pPr>
            <w:r w:rsidRPr="00B3248F">
              <w:rPr>
                <w:lang w:val="en-US"/>
              </w:rPr>
              <w:t>Papuci de cablu</w:t>
            </w:r>
          </w:p>
        </w:tc>
        <w:tc>
          <w:tcPr>
            <w:tcW w:w="1134" w:type="dxa"/>
            <w:tcBorders>
              <w:top w:val="nil"/>
              <w:bottom w:val="single" w:sz="2" w:space="0" w:color="auto"/>
            </w:tcBorders>
          </w:tcPr>
          <w:p w14:paraId="452334D3"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72AE5119" w14:textId="77777777" w:rsidR="00B632C0" w:rsidRPr="00B3248F" w:rsidRDefault="00B632C0" w:rsidP="005A28C8">
            <w:pPr>
              <w:rPr>
                <w:lang w:val="en-US"/>
              </w:rPr>
            </w:pPr>
            <w:r w:rsidRPr="00B3248F">
              <w:rPr>
                <w:lang w:val="en-US"/>
              </w:rPr>
              <w:t>6,100</w:t>
            </w:r>
          </w:p>
        </w:tc>
      </w:tr>
      <w:tr w:rsidR="00B632C0" w14:paraId="6B8FC91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9375293" w14:textId="77777777" w:rsidR="00B632C0" w:rsidRDefault="00B632C0" w:rsidP="005A28C8">
            <w:pPr>
              <w:rPr>
                <w:lang w:val="en-US"/>
              </w:rPr>
            </w:pPr>
          </w:p>
        </w:tc>
        <w:tc>
          <w:tcPr>
            <w:tcW w:w="1276" w:type="dxa"/>
            <w:gridSpan w:val="2"/>
            <w:tcBorders>
              <w:top w:val="nil"/>
              <w:bottom w:val="single" w:sz="2" w:space="0" w:color="auto"/>
            </w:tcBorders>
            <w:vAlign w:val="center"/>
          </w:tcPr>
          <w:p w14:paraId="7A679AFB" w14:textId="77777777" w:rsidR="00B632C0" w:rsidRDefault="00B632C0" w:rsidP="005A28C8">
            <w:pPr>
              <w:jc w:val="center"/>
              <w:rPr>
                <w:sz w:val="16"/>
                <w:szCs w:val="16"/>
                <w:lang w:val="en-US"/>
              </w:rPr>
            </w:pPr>
            <w:r>
              <w:rPr>
                <w:sz w:val="16"/>
                <w:szCs w:val="16"/>
                <w:lang w:val="en-US"/>
              </w:rPr>
              <w:t>5009081</w:t>
            </w:r>
          </w:p>
        </w:tc>
        <w:tc>
          <w:tcPr>
            <w:tcW w:w="6237" w:type="dxa"/>
            <w:gridSpan w:val="2"/>
            <w:tcBorders>
              <w:top w:val="nil"/>
              <w:bottom w:val="single" w:sz="2" w:space="0" w:color="auto"/>
            </w:tcBorders>
          </w:tcPr>
          <w:p w14:paraId="73B17742" w14:textId="77777777" w:rsidR="00B632C0" w:rsidRPr="00B3248F" w:rsidRDefault="00B632C0" w:rsidP="005A28C8">
            <w:pPr>
              <w:rPr>
                <w:lang w:val="en-US"/>
              </w:rPr>
            </w:pPr>
            <w:r w:rsidRPr="00B3248F">
              <w:rPr>
                <w:lang w:val="en-US"/>
              </w:rPr>
              <w:t>Punti de conexiune flexibile, tip "ПГС-50"</w:t>
            </w:r>
          </w:p>
        </w:tc>
        <w:tc>
          <w:tcPr>
            <w:tcW w:w="1134" w:type="dxa"/>
            <w:tcBorders>
              <w:top w:val="nil"/>
              <w:bottom w:val="single" w:sz="2" w:space="0" w:color="auto"/>
            </w:tcBorders>
          </w:tcPr>
          <w:p w14:paraId="7A39045A"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7868E7C1" w14:textId="77777777" w:rsidR="00B632C0" w:rsidRPr="00B3248F" w:rsidRDefault="00B632C0" w:rsidP="005A28C8">
            <w:pPr>
              <w:rPr>
                <w:lang w:val="en-US"/>
              </w:rPr>
            </w:pPr>
            <w:r w:rsidRPr="00B3248F">
              <w:rPr>
                <w:lang w:val="en-US"/>
              </w:rPr>
              <w:t>1,000</w:t>
            </w:r>
          </w:p>
        </w:tc>
      </w:tr>
      <w:tr w:rsidR="00B632C0" w14:paraId="6A865C1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621E8C0" w14:textId="77777777" w:rsidR="00B632C0" w:rsidRDefault="00B632C0" w:rsidP="005A28C8">
            <w:pPr>
              <w:rPr>
                <w:lang w:val="en-US"/>
              </w:rPr>
            </w:pPr>
          </w:p>
        </w:tc>
        <w:tc>
          <w:tcPr>
            <w:tcW w:w="1276" w:type="dxa"/>
            <w:gridSpan w:val="2"/>
            <w:tcBorders>
              <w:top w:val="nil"/>
              <w:bottom w:val="single" w:sz="2" w:space="0" w:color="auto"/>
            </w:tcBorders>
            <w:vAlign w:val="center"/>
          </w:tcPr>
          <w:p w14:paraId="5DEAB131" w14:textId="77777777" w:rsidR="00B632C0" w:rsidRDefault="00B632C0" w:rsidP="005A28C8">
            <w:pPr>
              <w:jc w:val="center"/>
              <w:rPr>
                <w:sz w:val="16"/>
                <w:szCs w:val="16"/>
                <w:lang w:val="en-US"/>
              </w:rPr>
            </w:pPr>
            <w:r>
              <w:rPr>
                <w:sz w:val="16"/>
                <w:szCs w:val="16"/>
                <w:lang w:val="en-US"/>
              </w:rPr>
              <w:t>5009500</w:t>
            </w:r>
          </w:p>
        </w:tc>
        <w:tc>
          <w:tcPr>
            <w:tcW w:w="6237" w:type="dxa"/>
            <w:gridSpan w:val="2"/>
            <w:tcBorders>
              <w:top w:val="nil"/>
              <w:bottom w:val="single" w:sz="2" w:space="0" w:color="auto"/>
            </w:tcBorders>
          </w:tcPr>
          <w:p w14:paraId="0F9C7B6C" w14:textId="77777777" w:rsidR="00B632C0" w:rsidRPr="00B3248F" w:rsidRDefault="00B632C0" w:rsidP="005A28C8">
            <w:pPr>
              <w:rPr>
                <w:lang w:val="en-US"/>
              </w:rPr>
            </w:pPr>
            <w:r w:rsidRPr="00B3248F">
              <w:rPr>
                <w:lang w:val="en-US"/>
              </w:rPr>
              <w:t>Fise de marcare</w:t>
            </w:r>
          </w:p>
        </w:tc>
        <w:tc>
          <w:tcPr>
            <w:tcW w:w="1134" w:type="dxa"/>
            <w:tcBorders>
              <w:top w:val="nil"/>
              <w:bottom w:val="single" w:sz="2" w:space="0" w:color="auto"/>
            </w:tcBorders>
          </w:tcPr>
          <w:p w14:paraId="013790D1"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4BBB4657" w14:textId="77777777" w:rsidR="00B632C0" w:rsidRPr="00B3248F" w:rsidRDefault="00B632C0" w:rsidP="005A28C8">
            <w:pPr>
              <w:rPr>
                <w:lang w:val="en-US"/>
              </w:rPr>
            </w:pPr>
            <w:r w:rsidRPr="00B3248F">
              <w:rPr>
                <w:lang w:val="en-US"/>
              </w:rPr>
              <w:t>0,020</w:t>
            </w:r>
          </w:p>
        </w:tc>
      </w:tr>
      <w:tr w:rsidR="00B632C0" w14:paraId="67F82EF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F878D30" w14:textId="77777777" w:rsidR="00B632C0" w:rsidRDefault="00B632C0" w:rsidP="005A28C8">
            <w:pPr>
              <w:rPr>
                <w:lang w:val="en-US"/>
              </w:rPr>
            </w:pPr>
          </w:p>
        </w:tc>
        <w:tc>
          <w:tcPr>
            <w:tcW w:w="1276" w:type="dxa"/>
            <w:gridSpan w:val="2"/>
            <w:tcBorders>
              <w:top w:val="nil"/>
              <w:bottom w:val="single" w:sz="2" w:space="0" w:color="auto"/>
            </w:tcBorders>
            <w:vAlign w:val="center"/>
          </w:tcPr>
          <w:p w14:paraId="4E403212" w14:textId="77777777" w:rsidR="00B632C0" w:rsidRDefault="00B632C0" w:rsidP="005A28C8">
            <w:pPr>
              <w:jc w:val="center"/>
              <w:rPr>
                <w:sz w:val="16"/>
                <w:szCs w:val="16"/>
                <w:lang w:val="en-US"/>
              </w:rPr>
            </w:pPr>
            <w:r>
              <w:rPr>
                <w:sz w:val="16"/>
                <w:szCs w:val="16"/>
                <w:lang w:val="en-US"/>
              </w:rPr>
              <w:t>5009619</w:t>
            </w:r>
          </w:p>
        </w:tc>
        <w:tc>
          <w:tcPr>
            <w:tcW w:w="6237" w:type="dxa"/>
            <w:gridSpan w:val="2"/>
            <w:tcBorders>
              <w:top w:val="nil"/>
              <w:bottom w:val="single" w:sz="2" w:space="0" w:color="auto"/>
            </w:tcBorders>
          </w:tcPr>
          <w:p w14:paraId="0FCDA8E5" w14:textId="77777777" w:rsidR="00B632C0" w:rsidRPr="00B3248F" w:rsidRDefault="00B632C0" w:rsidP="005A28C8">
            <w:pPr>
              <w:rPr>
                <w:lang w:val="en-US"/>
              </w:rPr>
            </w:pPr>
            <w:r w:rsidRPr="00B3248F">
              <w:rPr>
                <w:lang w:val="en-US"/>
              </w:rPr>
              <w:t>Ate de cusut</w:t>
            </w:r>
          </w:p>
        </w:tc>
        <w:tc>
          <w:tcPr>
            <w:tcW w:w="1134" w:type="dxa"/>
            <w:tcBorders>
              <w:top w:val="nil"/>
              <w:bottom w:val="single" w:sz="2" w:space="0" w:color="auto"/>
            </w:tcBorders>
          </w:tcPr>
          <w:p w14:paraId="5FD51030"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0BDAE7B8" w14:textId="77777777" w:rsidR="00B632C0" w:rsidRPr="00B3248F" w:rsidRDefault="00B632C0" w:rsidP="005A28C8">
            <w:pPr>
              <w:rPr>
                <w:lang w:val="en-US"/>
              </w:rPr>
            </w:pPr>
            <w:r w:rsidRPr="00B3248F">
              <w:rPr>
                <w:lang w:val="en-US"/>
              </w:rPr>
              <w:t>0,001</w:t>
            </w:r>
          </w:p>
        </w:tc>
      </w:tr>
      <w:tr w:rsidR="00B632C0" w14:paraId="0B39347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72FCC79" w14:textId="77777777" w:rsidR="00B632C0" w:rsidRDefault="00B632C0" w:rsidP="005A28C8">
            <w:pPr>
              <w:rPr>
                <w:lang w:val="en-US"/>
              </w:rPr>
            </w:pPr>
          </w:p>
        </w:tc>
        <w:tc>
          <w:tcPr>
            <w:tcW w:w="1276" w:type="dxa"/>
            <w:gridSpan w:val="2"/>
            <w:tcBorders>
              <w:top w:val="nil"/>
              <w:bottom w:val="single" w:sz="2" w:space="0" w:color="auto"/>
            </w:tcBorders>
            <w:vAlign w:val="center"/>
          </w:tcPr>
          <w:p w14:paraId="3FC3FDA5" w14:textId="77777777" w:rsidR="00B632C0" w:rsidRDefault="00B632C0" w:rsidP="005A28C8">
            <w:pPr>
              <w:jc w:val="center"/>
              <w:rPr>
                <w:sz w:val="16"/>
                <w:szCs w:val="16"/>
                <w:lang w:val="en-US"/>
              </w:rPr>
            </w:pPr>
            <w:r>
              <w:rPr>
                <w:sz w:val="16"/>
                <w:szCs w:val="16"/>
                <w:lang w:val="en-US"/>
              </w:rPr>
              <w:t>5429033</w:t>
            </w:r>
          </w:p>
        </w:tc>
        <w:tc>
          <w:tcPr>
            <w:tcW w:w="6237" w:type="dxa"/>
            <w:gridSpan w:val="2"/>
            <w:tcBorders>
              <w:top w:val="nil"/>
              <w:bottom w:val="single" w:sz="2" w:space="0" w:color="auto"/>
            </w:tcBorders>
          </w:tcPr>
          <w:p w14:paraId="5CE68BEA" w14:textId="77777777" w:rsidR="00B632C0" w:rsidRPr="00B3248F" w:rsidRDefault="00B632C0" w:rsidP="005A28C8">
            <w:pPr>
              <w:rPr>
                <w:lang w:val="en-US"/>
              </w:rPr>
            </w:pPr>
            <w:r w:rsidRPr="00B3248F">
              <w:rPr>
                <w:lang w:val="en-US"/>
              </w:rPr>
              <w:t>Vaselina tehnica</w:t>
            </w:r>
          </w:p>
        </w:tc>
        <w:tc>
          <w:tcPr>
            <w:tcW w:w="1134" w:type="dxa"/>
            <w:tcBorders>
              <w:top w:val="nil"/>
              <w:bottom w:val="single" w:sz="2" w:space="0" w:color="auto"/>
            </w:tcBorders>
          </w:tcPr>
          <w:p w14:paraId="13927C35"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75B3BBD1" w14:textId="77777777" w:rsidR="00B632C0" w:rsidRPr="00B3248F" w:rsidRDefault="00B632C0" w:rsidP="005A28C8">
            <w:pPr>
              <w:rPr>
                <w:lang w:val="en-US"/>
              </w:rPr>
            </w:pPr>
            <w:r w:rsidRPr="00B3248F">
              <w:rPr>
                <w:lang w:val="en-US"/>
              </w:rPr>
              <w:t>0,006</w:t>
            </w:r>
          </w:p>
        </w:tc>
      </w:tr>
      <w:tr w:rsidR="00B632C0" w14:paraId="3B93E02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C9E96AB" w14:textId="77777777" w:rsidR="00B632C0" w:rsidRDefault="00B632C0" w:rsidP="005A28C8">
            <w:pPr>
              <w:rPr>
                <w:lang w:val="en-US"/>
              </w:rPr>
            </w:pPr>
          </w:p>
        </w:tc>
        <w:tc>
          <w:tcPr>
            <w:tcW w:w="1276" w:type="dxa"/>
            <w:gridSpan w:val="2"/>
            <w:tcBorders>
              <w:top w:val="nil"/>
              <w:bottom w:val="single" w:sz="2" w:space="0" w:color="auto"/>
            </w:tcBorders>
            <w:vAlign w:val="center"/>
          </w:tcPr>
          <w:p w14:paraId="5B06E500" w14:textId="77777777" w:rsidR="00B632C0" w:rsidRDefault="00B632C0" w:rsidP="005A28C8">
            <w:pPr>
              <w:jc w:val="center"/>
              <w:rPr>
                <w:sz w:val="16"/>
                <w:szCs w:val="16"/>
                <w:lang w:val="en-US"/>
              </w:rPr>
            </w:pPr>
            <w:r>
              <w:rPr>
                <w:sz w:val="16"/>
                <w:szCs w:val="16"/>
                <w:lang w:val="en-US"/>
              </w:rPr>
              <w:t>5440089</w:t>
            </w:r>
          </w:p>
        </w:tc>
        <w:tc>
          <w:tcPr>
            <w:tcW w:w="6237" w:type="dxa"/>
            <w:gridSpan w:val="2"/>
            <w:tcBorders>
              <w:top w:val="nil"/>
              <w:bottom w:val="single" w:sz="2" w:space="0" w:color="auto"/>
            </w:tcBorders>
          </w:tcPr>
          <w:p w14:paraId="328C2AC2" w14:textId="77777777" w:rsidR="00B632C0" w:rsidRPr="00B3248F" w:rsidRDefault="00B632C0" w:rsidP="005A28C8">
            <w:pPr>
              <w:rPr>
                <w:lang w:val="en-US"/>
              </w:rPr>
            </w:pPr>
            <w:r w:rsidRPr="00B3248F">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465134AF"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345F001B" w14:textId="77777777" w:rsidR="00B632C0" w:rsidRPr="00B3248F" w:rsidRDefault="00B632C0" w:rsidP="005A28C8">
            <w:pPr>
              <w:rPr>
                <w:lang w:val="en-US"/>
              </w:rPr>
            </w:pPr>
            <w:r w:rsidRPr="00B3248F">
              <w:rPr>
                <w:lang w:val="en-US"/>
              </w:rPr>
              <w:t>0,012</w:t>
            </w:r>
          </w:p>
        </w:tc>
      </w:tr>
      <w:tr w:rsidR="00B632C0" w14:paraId="1474F43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30C0C6B" w14:textId="77777777" w:rsidR="00B632C0" w:rsidRDefault="00B632C0" w:rsidP="005A28C8">
            <w:pPr>
              <w:rPr>
                <w:lang w:val="en-US"/>
              </w:rPr>
            </w:pPr>
          </w:p>
        </w:tc>
        <w:tc>
          <w:tcPr>
            <w:tcW w:w="1276" w:type="dxa"/>
            <w:gridSpan w:val="2"/>
            <w:tcBorders>
              <w:top w:val="nil"/>
              <w:bottom w:val="single" w:sz="2" w:space="0" w:color="auto"/>
            </w:tcBorders>
            <w:vAlign w:val="center"/>
          </w:tcPr>
          <w:p w14:paraId="70453830" w14:textId="77777777" w:rsidR="00B632C0" w:rsidRDefault="00B632C0" w:rsidP="005A28C8">
            <w:pPr>
              <w:jc w:val="center"/>
              <w:rPr>
                <w:sz w:val="16"/>
                <w:szCs w:val="16"/>
                <w:lang w:val="en-US"/>
              </w:rPr>
            </w:pPr>
            <w:r>
              <w:rPr>
                <w:sz w:val="16"/>
                <w:szCs w:val="16"/>
                <w:lang w:val="en-US"/>
              </w:rPr>
              <w:t>021102</w:t>
            </w:r>
          </w:p>
        </w:tc>
        <w:tc>
          <w:tcPr>
            <w:tcW w:w="6237" w:type="dxa"/>
            <w:gridSpan w:val="2"/>
            <w:tcBorders>
              <w:top w:val="nil"/>
              <w:bottom w:val="single" w:sz="2" w:space="0" w:color="auto"/>
            </w:tcBorders>
          </w:tcPr>
          <w:p w14:paraId="2A89890B" w14:textId="77777777" w:rsidR="00B632C0" w:rsidRPr="00B3248F" w:rsidRDefault="00B632C0" w:rsidP="005A28C8">
            <w:pPr>
              <w:rPr>
                <w:lang w:val="en-US"/>
              </w:rPr>
            </w:pPr>
            <w:r w:rsidRPr="00B3248F">
              <w:rPr>
                <w:lang w:val="en-US"/>
              </w:rPr>
              <w:t>Macara pe sasiu auto la lucrari de montare a utilajului tehnologic (cu exceptia conductelor principale), 10 t</w:t>
            </w:r>
          </w:p>
        </w:tc>
        <w:tc>
          <w:tcPr>
            <w:tcW w:w="1134" w:type="dxa"/>
            <w:tcBorders>
              <w:top w:val="nil"/>
              <w:bottom w:val="single" w:sz="2" w:space="0" w:color="auto"/>
            </w:tcBorders>
          </w:tcPr>
          <w:p w14:paraId="795B2B5B"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399B4363" w14:textId="77777777" w:rsidR="00B632C0" w:rsidRPr="00B3248F" w:rsidRDefault="00B632C0" w:rsidP="005A28C8">
            <w:pPr>
              <w:rPr>
                <w:lang w:val="en-US"/>
              </w:rPr>
            </w:pPr>
            <w:r w:rsidRPr="00B3248F">
              <w:rPr>
                <w:lang w:val="en-US"/>
              </w:rPr>
              <w:t>0,002</w:t>
            </w:r>
          </w:p>
        </w:tc>
      </w:tr>
      <w:tr w:rsidR="00B632C0" w14:paraId="35B3EC0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5C9FE94" w14:textId="77777777" w:rsidR="00B632C0" w:rsidRDefault="00B632C0" w:rsidP="005A28C8">
            <w:pPr>
              <w:rPr>
                <w:lang w:val="en-US"/>
              </w:rPr>
            </w:pPr>
          </w:p>
        </w:tc>
        <w:tc>
          <w:tcPr>
            <w:tcW w:w="1276" w:type="dxa"/>
            <w:gridSpan w:val="2"/>
            <w:tcBorders>
              <w:top w:val="nil"/>
              <w:bottom w:val="single" w:sz="2" w:space="0" w:color="auto"/>
            </w:tcBorders>
            <w:vAlign w:val="center"/>
          </w:tcPr>
          <w:p w14:paraId="113865BC" w14:textId="77777777" w:rsidR="00B632C0" w:rsidRDefault="00B632C0" w:rsidP="005A28C8">
            <w:pPr>
              <w:jc w:val="center"/>
              <w:rPr>
                <w:sz w:val="16"/>
                <w:szCs w:val="16"/>
                <w:lang w:val="en-US"/>
              </w:rPr>
            </w:pPr>
            <w:r>
              <w:rPr>
                <w:sz w:val="16"/>
                <w:szCs w:val="16"/>
                <w:lang w:val="en-US"/>
              </w:rPr>
              <w:t>040502</w:t>
            </w:r>
          </w:p>
        </w:tc>
        <w:tc>
          <w:tcPr>
            <w:tcW w:w="6237" w:type="dxa"/>
            <w:gridSpan w:val="2"/>
            <w:tcBorders>
              <w:top w:val="nil"/>
              <w:bottom w:val="single" w:sz="2" w:space="0" w:color="auto"/>
            </w:tcBorders>
          </w:tcPr>
          <w:p w14:paraId="3BA39B57" w14:textId="77777777" w:rsidR="00B632C0" w:rsidRPr="00B3248F" w:rsidRDefault="00B632C0" w:rsidP="005A28C8">
            <w:pPr>
              <w:rPr>
                <w:lang w:val="en-US"/>
              </w:rPr>
            </w:pPr>
            <w:r w:rsidRPr="00B3248F">
              <w:rPr>
                <w:lang w:val="en-US"/>
              </w:rPr>
              <w:t>Instalatii pentru sudare manuala cu arc electric (de curent continuu)</w:t>
            </w:r>
          </w:p>
        </w:tc>
        <w:tc>
          <w:tcPr>
            <w:tcW w:w="1134" w:type="dxa"/>
            <w:tcBorders>
              <w:top w:val="nil"/>
              <w:bottom w:val="single" w:sz="2" w:space="0" w:color="auto"/>
            </w:tcBorders>
          </w:tcPr>
          <w:p w14:paraId="0E8B1B5F"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09A5B8EC" w14:textId="77777777" w:rsidR="00B632C0" w:rsidRPr="00B3248F" w:rsidRDefault="00B632C0" w:rsidP="005A28C8">
            <w:pPr>
              <w:rPr>
                <w:lang w:val="en-US"/>
              </w:rPr>
            </w:pPr>
            <w:r w:rsidRPr="00B3248F">
              <w:rPr>
                <w:lang w:val="en-US"/>
              </w:rPr>
              <w:t>0,130</w:t>
            </w:r>
          </w:p>
        </w:tc>
      </w:tr>
      <w:tr w:rsidR="00B632C0" w14:paraId="0E03346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273C960" w14:textId="77777777" w:rsidR="00B632C0" w:rsidRDefault="00B632C0" w:rsidP="005A28C8">
            <w:pPr>
              <w:rPr>
                <w:lang w:val="en-US"/>
              </w:rPr>
            </w:pPr>
          </w:p>
        </w:tc>
        <w:tc>
          <w:tcPr>
            <w:tcW w:w="1276" w:type="dxa"/>
            <w:gridSpan w:val="2"/>
            <w:tcBorders>
              <w:top w:val="nil"/>
              <w:bottom w:val="single" w:sz="2" w:space="0" w:color="auto"/>
            </w:tcBorders>
            <w:vAlign w:val="center"/>
          </w:tcPr>
          <w:p w14:paraId="3F013E1E" w14:textId="77777777" w:rsidR="00B632C0" w:rsidRDefault="00B632C0" w:rsidP="005A28C8">
            <w:pPr>
              <w:jc w:val="center"/>
              <w:rPr>
                <w:sz w:val="16"/>
                <w:szCs w:val="16"/>
                <w:lang w:val="en-US"/>
              </w:rPr>
            </w:pPr>
            <w:r>
              <w:rPr>
                <w:sz w:val="16"/>
                <w:szCs w:val="16"/>
                <w:lang w:val="en-US"/>
              </w:rPr>
              <w:t>330206</w:t>
            </w:r>
          </w:p>
        </w:tc>
        <w:tc>
          <w:tcPr>
            <w:tcW w:w="6237" w:type="dxa"/>
            <w:gridSpan w:val="2"/>
            <w:tcBorders>
              <w:top w:val="nil"/>
              <w:bottom w:val="single" w:sz="2" w:space="0" w:color="auto"/>
            </w:tcBorders>
          </w:tcPr>
          <w:p w14:paraId="2DB8E15D" w14:textId="77777777" w:rsidR="00B632C0" w:rsidRPr="00B3248F" w:rsidRDefault="00B632C0" w:rsidP="005A28C8">
            <w:pPr>
              <w:rPr>
                <w:lang w:val="en-US"/>
              </w:rPr>
            </w:pPr>
            <w:r w:rsidRPr="00B3248F">
              <w:rPr>
                <w:lang w:val="en-US"/>
              </w:rPr>
              <w:t>Masini de gaurit electrice</w:t>
            </w:r>
          </w:p>
        </w:tc>
        <w:tc>
          <w:tcPr>
            <w:tcW w:w="1134" w:type="dxa"/>
            <w:tcBorders>
              <w:top w:val="nil"/>
              <w:bottom w:val="single" w:sz="2" w:space="0" w:color="auto"/>
            </w:tcBorders>
          </w:tcPr>
          <w:p w14:paraId="28AA65CF"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2C107271" w14:textId="77777777" w:rsidR="00B632C0" w:rsidRPr="00B3248F" w:rsidRDefault="00B632C0" w:rsidP="005A28C8">
            <w:pPr>
              <w:rPr>
                <w:lang w:val="en-US"/>
              </w:rPr>
            </w:pPr>
            <w:r w:rsidRPr="00B3248F">
              <w:rPr>
                <w:lang w:val="en-US"/>
              </w:rPr>
              <w:t>0,040</w:t>
            </w:r>
          </w:p>
        </w:tc>
      </w:tr>
      <w:tr w:rsidR="00B632C0" w14:paraId="6192237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BFDA3EA" w14:textId="77777777" w:rsidR="00B632C0" w:rsidRDefault="00B632C0" w:rsidP="005A28C8">
            <w:pPr>
              <w:rPr>
                <w:lang w:val="en-US"/>
              </w:rPr>
            </w:pPr>
          </w:p>
        </w:tc>
        <w:tc>
          <w:tcPr>
            <w:tcW w:w="1276" w:type="dxa"/>
            <w:gridSpan w:val="2"/>
            <w:tcBorders>
              <w:top w:val="nil"/>
              <w:bottom w:val="single" w:sz="2" w:space="0" w:color="auto"/>
            </w:tcBorders>
            <w:vAlign w:val="center"/>
          </w:tcPr>
          <w:p w14:paraId="3C861BB4" w14:textId="77777777" w:rsidR="00B632C0" w:rsidRDefault="00B632C0" w:rsidP="005A28C8">
            <w:pPr>
              <w:jc w:val="center"/>
              <w:rPr>
                <w:sz w:val="16"/>
                <w:szCs w:val="16"/>
                <w:lang w:val="en-US"/>
              </w:rPr>
            </w:pPr>
            <w:r>
              <w:rPr>
                <w:sz w:val="16"/>
                <w:szCs w:val="16"/>
                <w:lang w:val="en-US"/>
              </w:rPr>
              <w:t>400002</w:t>
            </w:r>
          </w:p>
        </w:tc>
        <w:tc>
          <w:tcPr>
            <w:tcW w:w="6237" w:type="dxa"/>
            <w:gridSpan w:val="2"/>
            <w:tcBorders>
              <w:top w:val="nil"/>
              <w:bottom w:val="single" w:sz="2" w:space="0" w:color="auto"/>
            </w:tcBorders>
          </w:tcPr>
          <w:p w14:paraId="7FE19E1B" w14:textId="77777777" w:rsidR="00B632C0" w:rsidRPr="00B3248F" w:rsidRDefault="00B632C0" w:rsidP="005A28C8">
            <w:pPr>
              <w:rPr>
                <w:lang w:val="en-US"/>
              </w:rPr>
            </w:pPr>
            <w:r w:rsidRPr="00B3248F">
              <w:rPr>
                <w:lang w:val="en-US"/>
              </w:rPr>
              <w:t>Automobile cu bord, tonaj pina la 8 t</w:t>
            </w:r>
          </w:p>
        </w:tc>
        <w:tc>
          <w:tcPr>
            <w:tcW w:w="1134" w:type="dxa"/>
            <w:tcBorders>
              <w:top w:val="nil"/>
              <w:bottom w:val="single" w:sz="2" w:space="0" w:color="auto"/>
            </w:tcBorders>
          </w:tcPr>
          <w:p w14:paraId="0D7B6A39"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52A6BC49" w14:textId="77777777" w:rsidR="00B632C0" w:rsidRPr="00B3248F" w:rsidRDefault="00B632C0" w:rsidP="005A28C8">
            <w:pPr>
              <w:rPr>
                <w:lang w:val="en-US"/>
              </w:rPr>
            </w:pPr>
            <w:r w:rsidRPr="00B3248F">
              <w:rPr>
                <w:lang w:val="en-US"/>
              </w:rPr>
              <w:t>0,002</w:t>
            </w:r>
          </w:p>
        </w:tc>
      </w:tr>
      <w:tr w:rsidR="00B632C0" w:rsidRPr="00EB582C" w14:paraId="763D5242"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E67A276"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8D069FA"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E7E5EE1" w14:textId="77777777" w:rsidR="00B632C0" w:rsidRDefault="00B632C0" w:rsidP="005A28C8">
            <w:pPr>
              <w:rPr>
                <w:i/>
                <w:iCs/>
                <w:lang w:val="en-US"/>
              </w:rPr>
            </w:pPr>
          </w:p>
        </w:tc>
        <w:tc>
          <w:tcPr>
            <w:tcW w:w="1134" w:type="dxa"/>
            <w:tcBorders>
              <w:top w:val="nil"/>
              <w:left w:val="single" w:sz="6" w:space="0" w:color="auto"/>
              <w:bottom w:val="nil"/>
              <w:right w:val="nil"/>
            </w:tcBorders>
          </w:tcPr>
          <w:p w14:paraId="310ACD62"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675F4CF" w14:textId="77777777" w:rsidR="00B632C0" w:rsidRPr="00EB582C" w:rsidRDefault="00B632C0" w:rsidP="005A28C8">
            <w:pPr>
              <w:rPr>
                <w:lang w:val="en-US"/>
              </w:rPr>
            </w:pPr>
          </w:p>
        </w:tc>
      </w:tr>
      <w:tr w:rsidR="00B632C0" w14:paraId="31746C4A"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9899C7F" w14:textId="77777777" w:rsidR="00B632C0" w:rsidRDefault="00B632C0" w:rsidP="005A28C8">
            <w:pPr>
              <w:rPr>
                <w:lang w:val="en-US"/>
              </w:rPr>
            </w:pPr>
            <w:r>
              <w:rPr>
                <w:lang w:val="en-US"/>
              </w:rPr>
              <w:t>108</w:t>
            </w:r>
          </w:p>
        </w:tc>
        <w:tc>
          <w:tcPr>
            <w:tcW w:w="1276" w:type="dxa"/>
            <w:gridSpan w:val="2"/>
            <w:tcBorders>
              <w:top w:val="single" w:sz="4" w:space="0" w:color="auto"/>
              <w:bottom w:val="single" w:sz="4" w:space="0" w:color="auto"/>
            </w:tcBorders>
          </w:tcPr>
          <w:p w14:paraId="1F458AFB" w14:textId="77777777" w:rsidR="00B632C0" w:rsidRDefault="00B632C0" w:rsidP="005A28C8">
            <w:pPr>
              <w:rPr>
                <w:lang w:val="en-US"/>
              </w:rPr>
            </w:pPr>
            <w:r>
              <w:rPr>
                <w:lang w:val="en-US"/>
              </w:rPr>
              <w:t>08-03-593-6</w:t>
            </w:r>
          </w:p>
          <w:p w14:paraId="49F186AA"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1C80C89" w14:textId="77777777" w:rsidR="00B632C0" w:rsidRDefault="00B632C0" w:rsidP="005A28C8">
            <w:pPr>
              <w:adjustRightInd w:val="0"/>
              <w:rPr>
                <w:rFonts w:ascii="Times New Roman CYR" w:hAnsi="Times New Roman CYR" w:cs="Times New Roman CYR"/>
                <w:sz w:val="16"/>
                <w:szCs w:val="16"/>
                <w:lang w:val="en-US"/>
              </w:rPr>
            </w:pPr>
            <w:r>
              <w:rPr>
                <w:lang w:val="en-US"/>
              </w:rPr>
              <w:t>Corp de iluminat pentru lampi incasdescente de tavan sau de perete cu fixare cu suruburi pentru incaperi cu conditii de mediu normale, monolampa / Corp de iluminat pentru iluminatul general de interior, IP65, cu montare aparenta pe tavan, modul LED 40W (cu 4 lampi LED, dim. 610x610), flux luminos 2500 Lm, 4000K, tensiunea de alimentare 230V (inclusiv costul corpului de iluminat)</w:t>
            </w:r>
            <w:r>
              <w:rPr>
                <w:rFonts w:ascii="Times New Roman CYR" w:hAnsi="Times New Roman CYR" w:cs="Times New Roman CYR"/>
                <w:sz w:val="16"/>
                <w:szCs w:val="16"/>
                <w:lang w:val="en-US"/>
              </w:rPr>
              <w:t xml:space="preserve"> </w:t>
            </w:r>
          </w:p>
          <w:p w14:paraId="0295C960"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75B270A" w14:textId="77777777" w:rsidR="00B632C0" w:rsidRDefault="00B632C0" w:rsidP="005A28C8">
            <w:pPr>
              <w:jc w:val="center"/>
              <w:rPr>
                <w:lang w:val="en-US"/>
              </w:rPr>
            </w:pPr>
            <w:r>
              <w:rPr>
                <w:lang w:val="en-US"/>
              </w:rPr>
              <w:t>100 buc</w:t>
            </w:r>
          </w:p>
        </w:tc>
        <w:tc>
          <w:tcPr>
            <w:tcW w:w="1134" w:type="dxa"/>
            <w:tcBorders>
              <w:top w:val="single" w:sz="4" w:space="0" w:color="auto"/>
              <w:bottom w:val="single" w:sz="4" w:space="0" w:color="auto"/>
              <w:right w:val="single" w:sz="4" w:space="0" w:color="auto"/>
            </w:tcBorders>
            <w:vAlign w:val="center"/>
          </w:tcPr>
          <w:p w14:paraId="0EF58933"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0,210</w:t>
            </w:r>
          </w:p>
          <w:p w14:paraId="7C9D167B" w14:textId="77777777" w:rsidR="00B632C0" w:rsidRDefault="00B632C0" w:rsidP="005A28C8">
            <w:pPr>
              <w:jc w:val="center"/>
              <w:rPr>
                <w:lang w:val="en-US"/>
              </w:rPr>
            </w:pPr>
          </w:p>
        </w:tc>
      </w:tr>
      <w:tr w:rsidR="00B632C0" w14:paraId="7E595C28"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A6B133F" w14:textId="77777777" w:rsidR="00B632C0" w:rsidRDefault="00B632C0" w:rsidP="005A28C8">
            <w:pPr>
              <w:rPr>
                <w:lang w:val="en-US"/>
              </w:rPr>
            </w:pPr>
          </w:p>
        </w:tc>
        <w:tc>
          <w:tcPr>
            <w:tcW w:w="1276" w:type="dxa"/>
            <w:gridSpan w:val="2"/>
            <w:tcBorders>
              <w:top w:val="nil"/>
              <w:bottom w:val="single" w:sz="2" w:space="0" w:color="auto"/>
            </w:tcBorders>
            <w:vAlign w:val="center"/>
          </w:tcPr>
          <w:p w14:paraId="58CE32D9" w14:textId="77777777" w:rsidR="00B632C0" w:rsidRDefault="00B632C0" w:rsidP="005A28C8">
            <w:pPr>
              <w:jc w:val="center"/>
              <w:rPr>
                <w:sz w:val="16"/>
                <w:szCs w:val="16"/>
                <w:lang w:val="en-US"/>
              </w:rPr>
            </w:pPr>
            <w:r>
              <w:rPr>
                <w:sz w:val="16"/>
                <w:szCs w:val="16"/>
                <w:lang w:val="en-US"/>
              </w:rPr>
              <w:t>1</w:t>
            </w:r>
          </w:p>
        </w:tc>
        <w:tc>
          <w:tcPr>
            <w:tcW w:w="6237" w:type="dxa"/>
            <w:gridSpan w:val="2"/>
            <w:tcBorders>
              <w:top w:val="nil"/>
              <w:bottom w:val="single" w:sz="2" w:space="0" w:color="auto"/>
            </w:tcBorders>
          </w:tcPr>
          <w:p w14:paraId="79819C4D" w14:textId="77777777" w:rsidR="00B632C0" w:rsidRPr="00B3248F" w:rsidRDefault="00B632C0" w:rsidP="005A28C8">
            <w:pPr>
              <w:rPr>
                <w:lang w:val="en-US"/>
              </w:rPr>
            </w:pPr>
            <w:r w:rsidRPr="00B3248F">
              <w:rPr>
                <w:lang w:val="en-US"/>
              </w:rPr>
              <w:t>Muncitor</w:t>
            </w:r>
          </w:p>
        </w:tc>
        <w:tc>
          <w:tcPr>
            <w:tcW w:w="1134" w:type="dxa"/>
            <w:tcBorders>
              <w:top w:val="nil"/>
              <w:bottom w:val="single" w:sz="2" w:space="0" w:color="auto"/>
            </w:tcBorders>
          </w:tcPr>
          <w:p w14:paraId="7C561E45"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0ED43747" w14:textId="77777777" w:rsidR="00B632C0" w:rsidRPr="00B3248F" w:rsidRDefault="00B632C0" w:rsidP="005A28C8">
            <w:pPr>
              <w:rPr>
                <w:lang w:val="en-US"/>
              </w:rPr>
            </w:pPr>
            <w:r w:rsidRPr="00B3248F">
              <w:rPr>
                <w:lang w:val="en-US"/>
              </w:rPr>
              <w:t>18,543</w:t>
            </w:r>
          </w:p>
        </w:tc>
      </w:tr>
      <w:tr w:rsidR="00B632C0" w14:paraId="5331E41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53161AB" w14:textId="77777777" w:rsidR="00B632C0" w:rsidRDefault="00B632C0" w:rsidP="005A28C8">
            <w:pPr>
              <w:rPr>
                <w:lang w:val="en-US"/>
              </w:rPr>
            </w:pPr>
          </w:p>
        </w:tc>
        <w:tc>
          <w:tcPr>
            <w:tcW w:w="1276" w:type="dxa"/>
            <w:gridSpan w:val="2"/>
            <w:tcBorders>
              <w:top w:val="nil"/>
              <w:bottom w:val="single" w:sz="2" w:space="0" w:color="auto"/>
            </w:tcBorders>
            <w:vAlign w:val="center"/>
          </w:tcPr>
          <w:p w14:paraId="127CAFC5" w14:textId="77777777" w:rsidR="00B632C0" w:rsidRDefault="00B632C0" w:rsidP="005A28C8">
            <w:pPr>
              <w:jc w:val="center"/>
              <w:rPr>
                <w:sz w:val="16"/>
                <w:szCs w:val="16"/>
                <w:lang w:val="en-US"/>
              </w:rPr>
            </w:pPr>
            <w:r>
              <w:rPr>
                <w:sz w:val="16"/>
                <w:szCs w:val="16"/>
                <w:lang w:val="en-US"/>
              </w:rPr>
              <w:t>1010115</w:t>
            </w:r>
          </w:p>
        </w:tc>
        <w:tc>
          <w:tcPr>
            <w:tcW w:w="6237" w:type="dxa"/>
            <w:gridSpan w:val="2"/>
            <w:tcBorders>
              <w:top w:val="nil"/>
              <w:bottom w:val="single" w:sz="2" w:space="0" w:color="auto"/>
            </w:tcBorders>
          </w:tcPr>
          <w:p w14:paraId="546FD974" w14:textId="77777777" w:rsidR="00B632C0" w:rsidRPr="00B3248F" w:rsidRDefault="00B632C0" w:rsidP="005A28C8">
            <w:pPr>
              <w:rPr>
                <w:lang w:val="en-US"/>
              </w:rPr>
            </w:pPr>
            <w:r w:rsidRPr="00B3248F">
              <w:rPr>
                <w:lang w:val="en-US"/>
              </w:rPr>
              <w:t>Suruburi cu cap semirotunt, lungime 50 mm</w:t>
            </w:r>
          </w:p>
        </w:tc>
        <w:tc>
          <w:tcPr>
            <w:tcW w:w="1134" w:type="dxa"/>
            <w:tcBorders>
              <w:top w:val="nil"/>
              <w:bottom w:val="single" w:sz="2" w:space="0" w:color="auto"/>
            </w:tcBorders>
          </w:tcPr>
          <w:p w14:paraId="61F61C84"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39B0EAF1" w14:textId="77777777" w:rsidR="00B632C0" w:rsidRPr="00B3248F" w:rsidRDefault="00B632C0" w:rsidP="005A28C8">
            <w:pPr>
              <w:rPr>
                <w:lang w:val="en-US"/>
              </w:rPr>
            </w:pPr>
            <w:r w:rsidRPr="00B3248F">
              <w:rPr>
                <w:lang w:val="en-US"/>
              </w:rPr>
              <w:t>0,001</w:t>
            </w:r>
          </w:p>
        </w:tc>
      </w:tr>
      <w:tr w:rsidR="00B632C0" w14:paraId="1C44772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C08E7BB" w14:textId="77777777" w:rsidR="00B632C0" w:rsidRDefault="00B632C0" w:rsidP="005A28C8">
            <w:pPr>
              <w:rPr>
                <w:lang w:val="en-US"/>
              </w:rPr>
            </w:pPr>
          </w:p>
        </w:tc>
        <w:tc>
          <w:tcPr>
            <w:tcW w:w="1276" w:type="dxa"/>
            <w:gridSpan w:val="2"/>
            <w:tcBorders>
              <w:top w:val="nil"/>
              <w:bottom w:val="single" w:sz="2" w:space="0" w:color="auto"/>
            </w:tcBorders>
            <w:vAlign w:val="center"/>
          </w:tcPr>
          <w:p w14:paraId="3CAEB771" w14:textId="77777777" w:rsidR="00B632C0" w:rsidRDefault="00B632C0" w:rsidP="005A28C8">
            <w:pPr>
              <w:jc w:val="center"/>
              <w:rPr>
                <w:sz w:val="16"/>
                <w:szCs w:val="16"/>
                <w:lang w:val="en-US"/>
              </w:rPr>
            </w:pPr>
            <w:r>
              <w:rPr>
                <w:sz w:val="16"/>
                <w:szCs w:val="16"/>
                <w:lang w:val="en-US"/>
              </w:rPr>
              <w:t>1019103</w:t>
            </w:r>
          </w:p>
        </w:tc>
        <w:tc>
          <w:tcPr>
            <w:tcW w:w="6237" w:type="dxa"/>
            <w:gridSpan w:val="2"/>
            <w:tcBorders>
              <w:top w:val="nil"/>
              <w:bottom w:val="single" w:sz="2" w:space="0" w:color="auto"/>
            </w:tcBorders>
          </w:tcPr>
          <w:p w14:paraId="15C040F8" w14:textId="77777777" w:rsidR="00B632C0" w:rsidRPr="00B3248F" w:rsidRDefault="00B632C0" w:rsidP="005A28C8">
            <w:pPr>
              <w:rPr>
                <w:lang w:val="en-US"/>
              </w:rPr>
            </w:pPr>
            <w:r w:rsidRPr="00B3248F">
              <w:rPr>
                <w:lang w:val="en-US"/>
              </w:rPr>
              <w:t>Dibluri de distantare</w:t>
            </w:r>
          </w:p>
        </w:tc>
        <w:tc>
          <w:tcPr>
            <w:tcW w:w="1134" w:type="dxa"/>
            <w:tcBorders>
              <w:top w:val="nil"/>
              <w:bottom w:val="single" w:sz="2" w:space="0" w:color="auto"/>
            </w:tcBorders>
          </w:tcPr>
          <w:p w14:paraId="0B89388C"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2A4B0D28" w14:textId="77777777" w:rsidR="00B632C0" w:rsidRPr="00B3248F" w:rsidRDefault="00B632C0" w:rsidP="005A28C8">
            <w:pPr>
              <w:rPr>
                <w:lang w:val="en-US"/>
              </w:rPr>
            </w:pPr>
            <w:r w:rsidRPr="00B3248F">
              <w:rPr>
                <w:lang w:val="en-US"/>
              </w:rPr>
              <w:t>0,857</w:t>
            </w:r>
          </w:p>
        </w:tc>
      </w:tr>
      <w:tr w:rsidR="00B632C0" w14:paraId="189EB47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99BA874" w14:textId="77777777" w:rsidR="00B632C0" w:rsidRDefault="00B632C0" w:rsidP="005A28C8">
            <w:pPr>
              <w:rPr>
                <w:lang w:val="en-US"/>
              </w:rPr>
            </w:pPr>
          </w:p>
        </w:tc>
        <w:tc>
          <w:tcPr>
            <w:tcW w:w="1276" w:type="dxa"/>
            <w:gridSpan w:val="2"/>
            <w:tcBorders>
              <w:top w:val="nil"/>
              <w:bottom w:val="single" w:sz="2" w:space="0" w:color="auto"/>
            </w:tcBorders>
            <w:vAlign w:val="center"/>
          </w:tcPr>
          <w:p w14:paraId="339A0DBC" w14:textId="77777777" w:rsidR="00B632C0" w:rsidRDefault="00B632C0" w:rsidP="005A28C8">
            <w:pPr>
              <w:jc w:val="center"/>
              <w:rPr>
                <w:sz w:val="16"/>
                <w:szCs w:val="16"/>
                <w:lang w:val="en-US"/>
              </w:rPr>
            </w:pPr>
            <w:r>
              <w:rPr>
                <w:sz w:val="16"/>
                <w:szCs w:val="16"/>
                <w:lang w:val="en-US"/>
              </w:rPr>
              <w:t>5009041</w:t>
            </w:r>
          </w:p>
        </w:tc>
        <w:tc>
          <w:tcPr>
            <w:tcW w:w="6237" w:type="dxa"/>
            <w:gridSpan w:val="2"/>
            <w:tcBorders>
              <w:top w:val="nil"/>
              <w:bottom w:val="single" w:sz="2" w:space="0" w:color="auto"/>
            </w:tcBorders>
          </w:tcPr>
          <w:p w14:paraId="380DA37D" w14:textId="77777777" w:rsidR="00B632C0" w:rsidRPr="00B3248F" w:rsidRDefault="00B632C0" w:rsidP="005A28C8">
            <w:pPr>
              <w:rPr>
                <w:lang w:val="en-US"/>
              </w:rPr>
            </w:pPr>
            <w:r w:rsidRPr="00B3248F">
              <w:rPr>
                <w:lang w:val="en-US"/>
              </w:rPr>
              <w:t>Dispozitiv de stringere - ramificare</w:t>
            </w:r>
          </w:p>
        </w:tc>
        <w:tc>
          <w:tcPr>
            <w:tcW w:w="1134" w:type="dxa"/>
            <w:tcBorders>
              <w:top w:val="nil"/>
              <w:bottom w:val="single" w:sz="2" w:space="0" w:color="auto"/>
            </w:tcBorders>
          </w:tcPr>
          <w:p w14:paraId="7E45C31B"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555AD4B3" w14:textId="77777777" w:rsidR="00B632C0" w:rsidRPr="00B3248F" w:rsidRDefault="00B632C0" w:rsidP="005A28C8">
            <w:pPr>
              <w:rPr>
                <w:lang w:val="en-US"/>
              </w:rPr>
            </w:pPr>
            <w:r w:rsidRPr="00B3248F">
              <w:rPr>
                <w:lang w:val="en-US"/>
              </w:rPr>
              <w:t>0,428</w:t>
            </w:r>
          </w:p>
        </w:tc>
      </w:tr>
      <w:tr w:rsidR="00B632C0" w14:paraId="6240B55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B7E001D" w14:textId="77777777" w:rsidR="00B632C0" w:rsidRDefault="00B632C0" w:rsidP="005A28C8">
            <w:pPr>
              <w:rPr>
                <w:lang w:val="en-US"/>
              </w:rPr>
            </w:pPr>
          </w:p>
        </w:tc>
        <w:tc>
          <w:tcPr>
            <w:tcW w:w="1276" w:type="dxa"/>
            <w:gridSpan w:val="2"/>
            <w:tcBorders>
              <w:top w:val="nil"/>
              <w:bottom w:val="single" w:sz="2" w:space="0" w:color="auto"/>
            </w:tcBorders>
            <w:vAlign w:val="center"/>
          </w:tcPr>
          <w:p w14:paraId="4BD72BEE" w14:textId="77777777" w:rsidR="00B632C0" w:rsidRDefault="00B632C0" w:rsidP="005A28C8">
            <w:pPr>
              <w:jc w:val="center"/>
              <w:rPr>
                <w:sz w:val="16"/>
                <w:szCs w:val="16"/>
                <w:lang w:val="en-US"/>
              </w:rPr>
            </w:pPr>
            <w:r>
              <w:rPr>
                <w:sz w:val="16"/>
                <w:szCs w:val="16"/>
                <w:lang w:val="en-US"/>
              </w:rPr>
              <w:t>5009129</w:t>
            </w:r>
          </w:p>
        </w:tc>
        <w:tc>
          <w:tcPr>
            <w:tcW w:w="6237" w:type="dxa"/>
            <w:gridSpan w:val="2"/>
            <w:tcBorders>
              <w:top w:val="nil"/>
              <w:bottom w:val="single" w:sz="2" w:space="0" w:color="auto"/>
            </w:tcBorders>
          </w:tcPr>
          <w:p w14:paraId="18BD29AC" w14:textId="77777777" w:rsidR="00B632C0" w:rsidRPr="00B3248F" w:rsidRDefault="00B632C0" w:rsidP="005A28C8">
            <w:pPr>
              <w:rPr>
                <w:lang w:val="en-US"/>
              </w:rPr>
            </w:pPr>
            <w:r w:rsidRPr="00B3248F">
              <w:rPr>
                <w:lang w:val="en-US"/>
              </w:rPr>
              <w:t>Priza de tavan</w:t>
            </w:r>
          </w:p>
        </w:tc>
        <w:tc>
          <w:tcPr>
            <w:tcW w:w="1134" w:type="dxa"/>
            <w:tcBorders>
              <w:top w:val="nil"/>
              <w:bottom w:val="single" w:sz="2" w:space="0" w:color="auto"/>
            </w:tcBorders>
          </w:tcPr>
          <w:p w14:paraId="2BF467A7"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5A394609" w14:textId="77777777" w:rsidR="00B632C0" w:rsidRPr="00B3248F" w:rsidRDefault="00B632C0" w:rsidP="005A28C8">
            <w:pPr>
              <w:rPr>
                <w:lang w:val="en-US"/>
              </w:rPr>
            </w:pPr>
            <w:r w:rsidRPr="00B3248F">
              <w:rPr>
                <w:lang w:val="en-US"/>
              </w:rPr>
              <w:t>0,214</w:t>
            </w:r>
          </w:p>
        </w:tc>
      </w:tr>
      <w:tr w:rsidR="00B632C0" w14:paraId="1A782DB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7799DEC" w14:textId="77777777" w:rsidR="00B632C0" w:rsidRDefault="00B632C0" w:rsidP="005A28C8">
            <w:pPr>
              <w:rPr>
                <w:lang w:val="en-US"/>
              </w:rPr>
            </w:pPr>
          </w:p>
        </w:tc>
        <w:tc>
          <w:tcPr>
            <w:tcW w:w="1276" w:type="dxa"/>
            <w:gridSpan w:val="2"/>
            <w:tcBorders>
              <w:top w:val="nil"/>
              <w:bottom w:val="single" w:sz="2" w:space="0" w:color="auto"/>
            </w:tcBorders>
            <w:vAlign w:val="center"/>
          </w:tcPr>
          <w:p w14:paraId="3FAC6656" w14:textId="77777777" w:rsidR="00B632C0" w:rsidRDefault="00B632C0" w:rsidP="005A28C8">
            <w:pPr>
              <w:jc w:val="center"/>
              <w:rPr>
                <w:sz w:val="16"/>
                <w:szCs w:val="16"/>
                <w:lang w:val="en-US"/>
              </w:rPr>
            </w:pPr>
            <w:r>
              <w:rPr>
                <w:sz w:val="16"/>
                <w:szCs w:val="16"/>
                <w:lang w:val="en-US"/>
              </w:rPr>
              <w:t>5440089</w:t>
            </w:r>
          </w:p>
        </w:tc>
        <w:tc>
          <w:tcPr>
            <w:tcW w:w="6237" w:type="dxa"/>
            <w:gridSpan w:val="2"/>
            <w:tcBorders>
              <w:top w:val="nil"/>
              <w:bottom w:val="single" w:sz="2" w:space="0" w:color="auto"/>
            </w:tcBorders>
          </w:tcPr>
          <w:p w14:paraId="53DED7E5" w14:textId="77777777" w:rsidR="00B632C0" w:rsidRPr="00B3248F" w:rsidRDefault="00B632C0" w:rsidP="005A28C8">
            <w:pPr>
              <w:rPr>
                <w:lang w:val="en-US"/>
              </w:rPr>
            </w:pPr>
            <w:r w:rsidRPr="00B3248F">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70D4030"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42643CAA" w14:textId="77777777" w:rsidR="00B632C0" w:rsidRPr="00B3248F" w:rsidRDefault="00B632C0" w:rsidP="005A28C8">
            <w:pPr>
              <w:rPr>
                <w:lang w:val="en-US"/>
              </w:rPr>
            </w:pPr>
            <w:r w:rsidRPr="00B3248F">
              <w:rPr>
                <w:lang w:val="en-US"/>
              </w:rPr>
              <w:t>0,065</w:t>
            </w:r>
          </w:p>
        </w:tc>
      </w:tr>
      <w:tr w:rsidR="00B632C0" w14:paraId="14F48B3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F7D69F2" w14:textId="77777777" w:rsidR="00B632C0" w:rsidRDefault="00B632C0" w:rsidP="005A28C8">
            <w:pPr>
              <w:rPr>
                <w:lang w:val="en-US"/>
              </w:rPr>
            </w:pPr>
          </w:p>
        </w:tc>
        <w:tc>
          <w:tcPr>
            <w:tcW w:w="1276" w:type="dxa"/>
            <w:gridSpan w:val="2"/>
            <w:tcBorders>
              <w:top w:val="nil"/>
              <w:bottom w:val="single" w:sz="2" w:space="0" w:color="auto"/>
            </w:tcBorders>
            <w:vAlign w:val="center"/>
          </w:tcPr>
          <w:p w14:paraId="59561472" w14:textId="77777777" w:rsidR="00B632C0" w:rsidRDefault="00B632C0" w:rsidP="005A28C8">
            <w:pPr>
              <w:jc w:val="center"/>
              <w:rPr>
                <w:sz w:val="16"/>
                <w:szCs w:val="16"/>
                <w:lang w:val="en-US"/>
              </w:rPr>
            </w:pPr>
            <w:r>
              <w:rPr>
                <w:sz w:val="16"/>
                <w:szCs w:val="16"/>
                <w:lang w:val="en-US"/>
              </w:rPr>
              <w:t>624</w:t>
            </w:r>
          </w:p>
        </w:tc>
        <w:tc>
          <w:tcPr>
            <w:tcW w:w="6237" w:type="dxa"/>
            <w:gridSpan w:val="2"/>
            <w:tcBorders>
              <w:top w:val="nil"/>
              <w:bottom w:val="single" w:sz="2" w:space="0" w:color="auto"/>
            </w:tcBorders>
          </w:tcPr>
          <w:p w14:paraId="565B47B5" w14:textId="77777777" w:rsidR="00B632C0" w:rsidRPr="00B3248F" w:rsidRDefault="00B632C0" w:rsidP="005A28C8">
            <w:pPr>
              <w:rPr>
                <w:lang w:val="en-US"/>
              </w:rPr>
            </w:pPr>
            <w:r w:rsidRPr="00B3248F">
              <w:rPr>
                <w:lang w:val="en-US"/>
              </w:rPr>
              <w:t>Corp de iluminat pentru iluminatul general de interior, IP65, cu montare aparenta pe tavan, modul LED 40W (cu 4 lampi LED, dim. 610x610), flux luminos 2500 Lm, 4000K, tensiunea de alimentare 230V</w:t>
            </w:r>
          </w:p>
        </w:tc>
        <w:tc>
          <w:tcPr>
            <w:tcW w:w="1134" w:type="dxa"/>
            <w:tcBorders>
              <w:top w:val="nil"/>
              <w:bottom w:val="single" w:sz="2" w:space="0" w:color="auto"/>
            </w:tcBorders>
          </w:tcPr>
          <w:p w14:paraId="06DAD2FC"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13DCB410" w14:textId="77777777" w:rsidR="00B632C0" w:rsidRPr="00B3248F" w:rsidRDefault="00B632C0" w:rsidP="005A28C8">
            <w:pPr>
              <w:rPr>
                <w:lang w:val="en-US"/>
              </w:rPr>
            </w:pPr>
            <w:r w:rsidRPr="00B3248F">
              <w:rPr>
                <w:lang w:val="en-US"/>
              </w:rPr>
              <w:t>21,000</w:t>
            </w:r>
          </w:p>
        </w:tc>
      </w:tr>
      <w:tr w:rsidR="00B632C0" w14:paraId="5A05013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48DF981" w14:textId="77777777" w:rsidR="00B632C0" w:rsidRDefault="00B632C0" w:rsidP="005A28C8">
            <w:pPr>
              <w:rPr>
                <w:lang w:val="en-US"/>
              </w:rPr>
            </w:pPr>
          </w:p>
        </w:tc>
        <w:tc>
          <w:tcPr>
            <w:tcW w:w="1276" w:type="dxa"/>
            <w:gridSpan w:val="2"/>
            <w:tcBorders>
              <w:top w:val="nil"/>
              <w:bottom w:val="single" w:sz="2" w:space="0" w:color="auto"/>
            </w:tcBorders>
            <w:vAlign w:val="center"/>
          </w:tcPr>
          <w:p w14:paraId="55A97DA3" w14:textId="77777777" w:rsidR="00B632C0" w:rsidRDefault="00B632C0" w:rsidP="005A28C8">
            <w:pPr>
              <w:jc w:val="center"/>
              <w:rPr>
                <w:sz w:val="16"/>
                <w:szCs w:val="16"/>
                <w:lang w:val="en-US"/>
              </w:rPr>
            </w:pPr>
            <w:r>
              <w:rPr>
                <w:sz w:val="16"/>
                <w:szCs w:val="16"/>
                <w:lang w:val="en-US"/>
              </w:rPr>
              <w:t>021102</w:t>
            </w:r>
          </w:p>
        </w:tc>
        <w:tc>
          <w:tcPr>
            <w:tcW w:w="6237" w:type="dxa"/>
            <w:gridSpan w:val="2"/>
            <w:tcBorders>
              <w:top w:val="nil"/>
              <w:bottom w:val="single" w:sz="2" w:space="0" w:color="auto"/>
            </w:tcBorders>
          </w:tcPr>
          <w:p w14:paraId="6245C3C2" w14:textId="77777777" w:rsidR="00B632C0" w:rsidRPr="00B3248F" w:rsidRDefault="00B632C0" w:rsidP="005A28C8">
            <w:pPr>
              <w:rPr>
                <w:lang w:val="en-US"/>
              </w:rPr>
            </w:pPr>
            <w:r w:rsidRPr="00B3248F">
              <w:rPr>
                <w:lang w:val="en-US"/>
              </w:rPr>
              <w:t>Macara pe sasiu auto la lucrari de montare a utilajului tehnologic (cu exceptia conductelor principale), 10 t</w:t>
            </w:r>
          </w:p>
        </w:tc>
        <w:tc>
          <w:tcPr>
            <w:tcW w:w="1134" w:type="dxa"/>
            <w:tcBorders>
              <w:top w:val="nil"/>
              <w:bottom w:val="single" w:sz="2" w:space="0" w:color="auto"/>
            </w:tcBorders>
          </w:tcPr>
          <w:p w14:paraId="2973D8BF"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5C4EE71C" w14:textId="77777777" w:rsidR="00B632C0" w:rsidRPr="00B3248F" w:rsidRDefault="00B632C0" w:rsidP="005A28C8">
            <w:pPr>
              <w:rPr>
                <w:lang w:val="en-US"/>
              </w:rPr>
            </w:pPr>
            <w:r w:rsidRPr="00B3248F">
              <w:rPr>
                <w:lang w:val="en-US"/>
              </w:rPr>
              <w:t>0,286</w:t>
            </w:r>
          </w:p>
        </w:tc>
      </w:tr>
      <w:tr w:rsidR="00B632C0" w14:paraId="1A998C6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D0BEE2D" w14:textId="77777777" w:rsidR="00B632C0" w:rsidRDefault="00B632C0" w:rsidP="005A28C8">
            <w:pPr>
              <w:rPr>
                <w:lang w:val="en-US"/>
              </w:rPr>
            </w:pPr>
          </w:p>
        </w:tc>
        <w:tc>
          <w:tcPr>
            <w:tcW w:w="1276" w:type="dxa"/>
            <w:gridSpan w:val="2"/>
            <w:tcBorders>
              <w:top w:val="nil"/>
              <w:bottom w:val="single" w:sz="2" w:space="0" w:color="auto"/>
            </w:tcBorders>
            <w:vAlign w:val="center"/>
          </w:tcPr>
          <w:p w14:paraId="1DBCF65D" w14:textId="77777777" w:rsidR="00B632C0" w:rsidRDefault="00B632C0" w:rsidP="005A28C8">
            <w:pPr>
              <w:jc w:val="center"/>
              <w:rPr>
                <w:sz w:val="16"/>
                <w:szCs w:val="16"/>
                <w:lang w:val="en-US"/>
              </w:rPr>
            </w:pPr>
            <w:r>
              <w:rPr>
                <w:sz w:val="16"/>
                <w:szCs w:val="16"/>
                <w:lang w:val="en-US"/>
              </w:rPr>
              <w:t>030902</w:t>
            </w:r>
          </w:p>
        </w:tc>
        <w:tc>
          <w:tcPr>
            <w:tcW w:w="6237" w:type="dxa"/>
            <w:gridSpan w:val="2"/>
            <w:tcBorders>
              <w:top w:val="nil"/>
              <w:bottom w:val="single" w:sz="2" w:space="0" w:color="auto"/>
            </w:tcBorders>
          </w:tcPr>
          <w:p w14:paraId="7544023B" w14:textId="77777777" w:rsidR="00B632C0" w:rsidRPr="00B3248F" w:rsidRDefault="00B632C0" w:rsidP="005A28C8">
            <w:pPr>
              <w:rPr>
                <w:lang w:val="en-US"/>
              </w:rPr>
            </w:pPr>
            <w:r w:rsidRPr="00B3248F">
              <w:rPr>
                <w:lang w:val="en-US"/>
              </w:rPr>
              <w:t>Ascensoare hidraulice, capacitate de ridicare 10 m</w:t>
            </w:r>
          </w:p>
        </w:tc>
        <w:tc>
          <w:tcPr>
            <w:tcW w:w="1134" w:type="dxa"/>
            <w:tcBorders>
              <w:top w:val="nil"/>
              <w:bottom w:val="single" w:sz="2" w:space="0" w:color="auto"/>
            </w:tcBorders>
          </w:tcPr>
          <w:p w14:paraId="4D169754"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76B86221" w14:textId="77777777" w:rsidR="00B632C0" w:rsidRPr="00B3248F" w:rsidRDefault="00B632C0" w:rsidP="005A28C8">
            <w:pPr>
              <w:rPr>
                <w:lang w:val="en-US"/>
              </w:rPr>
            </w:pPr>
            <w:r w:rsidRPr="00B3248F">
              <w:rPr>
                <w:lang w:val="en-US"/>
              </w:rPr>
              <w:t>8,904</w:t>
            </w:r>
          </w:p>
        </w:tc>
      </w:tr>
      <w:tr w:rsidR="00B632C0" w14:paraId="587FB93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FACA53D" w14:textId="77777777" w:rsidR="00B632C0" w:rsidRDefault="00B632C0" w:rsidP="005A28C8">
            <w:pPr>
              <w:rPr>
                <w:lang w:val="en-US"/>
              </w:rPr>
            </w:pPr>
          </w:p>
        </w:tc>
        <w:tc>
          <w:tcPr>
            <w:tcW w:w="1276" w:type="dxa"/>
            <w:gridSpan w:val="2"/>
            <w:tcBorders>
              <w:top w:val="nil"/>
              <w:bottom w:val="single" w:sz="2" w:space="0" w:color="auto"/>
            </w:tcBorders>
            <w:vAlign w:val="center"/>
          </w:tcPr>
          <w:p w14:paraId="6D4BC9C2" w14:textId="77777777" w:rsidR="00B632C0" w:rsidRDefault="00B632C0" w:rsidP="005A28C8">
            <w:pPr>
              <w:jc w:val="center"/>
              <w:rPr>
                <w:sz w:val="16"/>
                <w:szCs w:val="16"/>
                <w:lang w:val="en-US"/>
              </w:rPr>
            </w:pPr>
            <w:r>
              <w:rPr>
                <w:sz w:val="16"/>
                <w:szCs w:val="16"/>
                <w:lang w:val="en-US"/>
              </w:rPr>
              <w:t>330206</w:t>
            </w:r>
          </w:p>
        </w:tc>
        <w:tc>
          <w:tcPr>
            <w:tcW w:w="6237" w:type="dxa"/>
            <w:gridSpan w:val="2"/>
            <w:tcBorders>
              <w:top w:val="nil"/>
              <w:bottom w:val="single" w:sz="2" w:space="0" w:color="auto"/>
            </w:tcBorders>
          </w:tcPr>
          <w:p w14:paraId="0F8804F3" w14:textId="77777777" w:rsidR="00B632C0" w:rsidRPr="00B3248F" w:rsidRDefault="00B632C0" w:rsidP="005A28C8">
            <w:pPr>
              <w:rPr>
                <w:lang w:val="en-US"/>
              </w:rPr>
            </w:pPr>
            <w:r w:rsidRPr="00B3248F">
              <w:rPr>
                <w:lang w:val="en-US"/>
              </w:rPr>
              <w:t>Masini de gaurit electrice</w:t>
            </w:r>
          </w:p>
        </w:tc>
        <w:tc>
          <w:tcPr>
            <w:tcW w:w="1134" w:type="dxa"/>
            <w:tcBorders>
              <w:top w:val="nil"/>
              <w:bottom w:val="single" w:sz="2" w:space="0" w:color="auto"/>
            </w:tcBorders>
          </w:tcPr>
          <w:p w14:paraId="7032A049"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613C11B2" w14:textId="77777777" w:rsidR="00B632C0" w:rsidRPr="00B3248F" w:rsidRDefault="00B632C0" w:rsidP="005A28C8">
            <w:pPr>
              <w:rPr>
                <w:lang w:val="en-US"/>
              </w:rPr>
            </w:pPr>
            <w:r w:rsidRPr="00B3248F">
              <w:rPr>
                <w:lang w:val="en-US"/>
              </w:rPr>
              <w:t>5,376</w:t>
            </w:r>
          </w:p>
        </w:tc>
      </w:tr>
      <w:tr w:rsidR="00B632C0" w14:paraId="2A526B9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6F0A3B5" w14:textId="77777777" w:rsidR="00B632C0" w:rsidRDefault="00B632C0" w:rsidP="005A28C8">
            <w:pPr>
              <w:rPr>
                <w:lang w:val="en-US"/>
              </w:rPr>
            </w:pPr>
          </w:p>
        </w:tc>
        <w:tc>
          <w:tcPr>
            <w:tcW w:w="1276" w:type="dxa"/>
            <w:gridSpan w:val="2"/>
            <w:tcBorders>
              <w:top w:val="nil"/>
              <w:bottom w:val="single" w:sz="2" w:space="0" w:color="auto"/>
            </w:tcBorders>
            <w:vAlign w:val="center"/>
          </w:tcPr>
          <w:p w14:paraId="48C529D9" w14:textId="77777777" w:rsidR="00B632C0" w:rsidRDefault="00B632C0" w:rsidP="005A28C8">
            <w:pPr>
              <w:jc w:val="center"/>
              <w:rPr>
                <w:sz w:val="16"/>
                <w:szCs w:val="16"/>
                <w:lang w:val="en-US"/>
              </w:rPr>
            </w:pPr>
            <w:r>
              <w:rPr>
                <w:sz w:val="16"/>
                <w:szCs w:val="16"/>
                <w:lang w:val="en-US"/>
              </w:rPr>
              <w:t>400002</w:t>
            </w:r>
          </w:p>
        </w:tc>
        <w:tc>
          <w:tcPr>
            <w:tcW w:w="6237" w:type="dxa"/>
            <w:gridSpan w:val="2"/>
            <w:tcBorders>
              <w:top w:val="nil"/>
              <w:bottom w:val="single" w:sz="2" w:space="0" w:color="auto"/>
            </w:tcBorders>
          </w:tcPr>
          <w:p w14:paraId="4EE35488" w14:textId="77777777" w:rsidR="00B632C0" w:rsidRPr="00B3248F" w:rsidRDefault="00B632C0" w:rsidP="005A28C8">
            <w:pPr>
              <w:rPr>
                <w:lang w:val="en-US"/>
              </w:rPr>
            </w:pPr>
            <w:r w:rsidRPr="00B3248F">
              <w:rPr>
                <w:lang w:val="en-US"/>
              </w:rPr>
              <w:t>Automobile cu bord, tonaj pina la 8 t</w:t>
            </w:r>
          </w:p>
        </w:tc>
        <w:tc>
          <w:tcPr>
            <w:tcW w:w="1134" w:type="dxa"/>
            <w:tcBorders>
              <w:top w:val="nil"/>
              <w:bottom w:val="single" w:sz="2" w:space="0" w:color="auto"/>
            </w:tcBorders>
          </w:tcPr>
          <w:p w14:paraId="022EB210"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5471BC52" w14:textId="77777777" w:rsidR="00B632C0" w:rsidRPr="00B3248F" w:rsidRDefault="00B632C0" w:rsidP="005A28C8">
            <w:pPr>
              <w:rPr>
                <w:lang w:val="en-US"/>
              </w:rPr>
            </w:pPr>
            <w:r w:rsidRPr="00B3248F">
              <w:rPr>
                <w:lang w:val="en-US"/>
              </w:rPr>
              <w:t>0,286</w:t>
            </w:r>
          </w:p>
        </w:tc>
      </w:tr>
      <w:tr w:rsidR="00B632C0" w:rsidRPr="00EB582C" w14:paraId="6F7972E7"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6F62326"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1BAF317D"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B0A433B" w14:textId="77777777" w:rsidR="00B632C0" w:rsidRDefault="00B632C0" w:rsidP="005A28C8">
            <w:pPr>
              <w:rPr>
                <w:i/>
                <w:iCs/>
                <w:lang w:val="en-US"/>
              </w:rPr>
            </w:pPr>
          </w:p>
        </w:tc>
        <w:tc>
          <w:tcPr>
            <w:tcW w:w="1134" w:type="dxa"/>
            <w:tcBorders>
              <w:top w:val="nil"/>
              <w:left w:val="single" w:sz="6" w:space="0" w:color="auto"/>
              <w:bottom w:val="nil"/>
              <w:right w:val="nil"/>
            </w:tcBorders>
          </w:tcPr>
          <w:p w14:paraId="43C1F876"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365B265" w14:textId="77777777" w:rsidR="00B632C0" w:rsidRPr="00EB582C" w:rsidRDefault="00B632C0" w:rsidP="005A28C8">
            <w:pPr>
              <w:rPr>
                <w:lang w:val="en-US"/>
              </w:rPr>
            </w:pPr>
          </w:p>
        </w:tc>
      </w:tr>
      <w:tr w:rsidR="00B632C0" w14:paraId="5DD107B8"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139FA30" w14:textId="77777777" w:rsidR="00B632C0" w:rsidRDefault="00B632C0" w:rsidP="005A28C8">
            <w:pPr>
              <w:rPr>
                <w:lang w:val="en-US"/>
              </w:rPr>
            </w:pPr>
            <w:r>
              <w:rPr>
                <w:lang w:val="en-US"/>
              </w:rPr>
              <w:t>109</w:t>
            </w:r>
          </w:p>
        </w:tc>
        <w:tc>
          <w:tcPr>
            <w:tcW w:w="1276" w:type="dxa"/>
            <w:gridSpan w:val="2"/>
            <w:tcBorders>
              <w:top w:val="single" w:sz="4" w:space="0" w:color="auto"/>
              <w:bottom w:val="single" w:sz="4" w:space="0" w:color="auto"/>
            </w:tcBorders>
          </w:tcPr>
          <w:p w14:paraId="483FB710" w14:textId="77777777" w:rsidR="00B632C0" w:rsidRDefault="00B632C0" w:rsidP="005A28C8">
            <w:pPr>
              <w:rPr>
                <w:lang w:val="en-US"/>
              </w:rPr>
            </w:pPr>
            <w:r>
              <w:rPr>
                <w:lang w:val="en-US"/>
              </w:rPr>
              <w:t>08-02-412-2</w:t>
            </w:r>
          </w:p>
          <w:p w14:paraId="4F5EC06C"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108C063" w14:textId="77777777" w:rsidR="00B632C0" w:rsidRDefault="00B632C0" w:rsidP="005A28C8">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47C93E93"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E72787B" w14:textId="77777777" w:rsidR="00B632C0" w:rsidRDefault="00B632C0" w:rsidP="005A28C8">
            <w:pPr>
              <w:jc w:val="center"/>
              <w:rPr>
                <w:lang w:val="en-US"/>
              </w:rPr>
            </w:pPr>
            <w:r>
              <w:rPr>
                <w:lang w:val="en-US"/>
              </w:rPr>
              <w:t>100 m</w:t>
            </w:r>
          </w:p>
        </w:tc>
        <w:tc>
          <w:tcPr>
            <w:tcW w:w="1134" w:type="dxa"/>
            <w:tcBorders>
              <w:top w:val="single" w:sz="4" w:space="0" w:color="auto"/>
              <w:bottom w:val="single" w:sz="4" w:space="0" w:color="auto"/>
              <w:right w:val="single" w:sz="4" w:space="0" w:color="auto"/>
            </w:tcBorders>
            <w:vAlign w:val="center"/>
          </w:tcPr>
          <w:p w14:paraId="5884B4EA"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3,132</w:t>
            </w:r>
          </w:p>
          <w:p w14:paraId="761D519E" w14:textId="77777777" w:rsidR="00B632C0" w:rsidRDefault="00B632C0" w:rsidP="005A28C8">
            <w:pPr>
              <w:jc w:val="center"/>
              <w:rPr>
                <w:lang w:val="en-US"/>
              </w:rPr>
            </w:pPr>
          </w:p>
        </w:tc>
      </w:tr>
      <w:tr w:rsidR="00B632C0" w14:paraId="64D6DD4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721F848" w14:textId="77777777" w:rsidR="00B632C0" w:rsidRDefault="00B632C0" w:rsidP="005A28C8">
            <w:pPr>
              <w:rPr>
                <w:lang w:val="en-US"/>
              </w:rPr>
            </w:pPr>
          </w:p>
        </w:tc>
        <w:tc>
          <w:tcPr>
            <w:tcW w:w="1276" w:type="dxa"/>
            <w:gridSpan w:val="2"/>
            <w:tcBorders>
              <w:top w:val="nil"/>
              <w:bottom w:val="single" w:sz="2" w:space="0" w:color="auto"/>
            </w:tcBorders>
            <w:vAlign w:val="center"/>
          </w:tcPr>
          <w:p w14:paraId="2D3EC537" w14:textId="77777777" w:rsidR="00B632C0" w:rsidRDefault="00B632C0" w:rsidP="005A28C8">
            <w:pPr>
              <w:jc w:val="center"/>
              <w:rPr>
                <w:sz w:val="16"/>
                <w:szCs w:val="16"/>
                <w:lang w:val="en-US"/>
              </w:rPr>
            </w:pPr>
            <w:r>
              <w:rPr>
                <w:sz w:val="16"/>
                <w:szCs w:val="16"/>
                <w:lang w:val="en-US"/>
              </w:rPr>
              <w:t>1</w:t>
            </w:r>
          </w:p>
        </w:tc>
        <w:tc>
          <w:tcPr>
            <w:tcW w:w="6237" w:type="dxa"/>
            <w:gridSpan w:val="2"/>
            <w:tcBorders>
              <w:top w:val="nil"/>
              <w:bottom w:val="single" w:sz="2" w:space="0" w:color="auto"/>
            </w:tcBorders>
          </w:tcPr>
          <w:p w14:paraId="5C208766" w14:textId="77777777" w:rsidR="00B632C0" w:rsidRPr="00B3248F" w:rsidRDefault="00B632C0" w:rsidP="005A28C8">
            <w:pPr>
              <w:rPr>
                <w:lang w:val="en-US"/>
              </w:rPr>
            </w:pPr>
            <w:r w:rsidRPr="00B3248F">
              <w:rPr>
                <w:lang w:val="en-US"/>
              </w:rPr>
              <w:t>Muncitor</w:t>
            </w:r>
          </w:p>
        </w:tc>
        <w:tc>
          <w:tcPr>
            <w:tcW w:w="1134" w:type="dxa"/>
            <w:tcBorders>
              <w:top w:val="nil"/>
              <w:bottom w:val="single" w:sz="2" w:space="0" w:color="auto"/>
            </w:tcBorders>
          </w:tcPr>
          <w:p w14:paraId="66F74BA3"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381DA886" w14:textId="77777777" w:rsidR="00B632C0" w:rsidRPr="00B3248F" w:rsidRDefault="00B632C0" w:rsidP="005A28C8">
            <w:pPr>
              <w:rPr>
                <w:lang w:val="en-US"/>
              </w:rPr>
            </w:pPr>
            <w:r w:rsidRPr="00B3248F">
              <w:rPr>
                <w:lang w:val="en-US"/>
              </w:rPr>
              <w:t>21,110</w:t>
            </w:r>
          </w:p>
        </w:tc>
      </w:tr>
      <w:tr w:rsidR="00B632C0" w14:paraId="35E5372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1F36993" w14:textId="77777777" w:rsidR="00B632C0" w:rsidRDefault="00B632C0" w:rsidP="005A28C8">
            <w:pPr>
              <w:rPr>
                <w:lang w:val="en-US"/>
              </w:rPr>
            </w:pPr>
          </w:p>
        </w:tc>
        <w:tc>
          <w:tcPr>
            <w:tcW w:w="1276" w:type="dxa"/>
            <w:gridSpan w:val="2"/>
            <w:tcBorders>
              <w:top w:val="nil"/>
              <w:bottom w:val="single" w:sz="2" w:space="0" w:color="auto"/>
            </w:tcBorders>
            <w:vAlign w:val="center"/>
          </w:tcPr>
          <w:p w14:paraId="1225E726" w14:textId="77777777" w:rsidR="00B632C0" w:rsidRDefault="00B632C0" w:rsidP="005A28C8">
            <w:pPr>
              <w:jc w:val="center"/>
              <w:rPr>
                <w:sz w:val="16"/>
                <w:szCs w:val="16"/>
                <w:lang w:val="en-US"/>
              </w:rPr>
            </w:pPr>
            <w:r>
              <w:rPr>
                <w:sz w:val="16"/>
                <w:szCs w:val="16"/>
                <w:lang w:val="en-US"/>
              </w:rPr>
              <w:t>1011764</w:t>
            </w:r>
          </w:p>
        </w:tc>
        <w:tc>
          <w:tcPr>
            <w:tcW w:w="6237" w:type="dxa"/>
            <w:gridSpan w:val="2"/>
            <w:tcBorders>
              <w:top w:val="nil"/>
              <w:bottom w:val="single" w:sz="2" w:space="0" w:color="auto"/>
            </w:tcBorders>
          </w:tcPr>
          <w:p w14:paraId="53215FDD" w14:textId="77777777" w:rsidR="00B632C0" w:rsidRPr="00B3248F" w:rsidRDefault="00B632C0" w:rsidP="005A28C8">
            <w:pPr>
              <w:rPr>
                <w:lang w:val="en-US"/>
              </w:rPr>
            </w:pPr>
            <w:r w:rsidRPr="00B3248F">
              <w:rPr>
                <w:lang w:val="en-US"/>
              </w:rPr>
              <w:t>Talc maruntit cat. I</w:t>
            </w:r>
          </w:p>
        </w:tc>
        <w:tc>
          <w:tcPr>
            <w:tcW w:w="1134" w:type="dxa"/>
            <w:tcBorders>
              <w:top w:val="nil"/>
              <w:bottom w:val="single" w:sz="2" w:space="0" w:color="auto"/>
            </w:tcBorders>
          </w:tcPr>
          <w:p w14:paraId="426790EE"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1A2FC6AA" w14:textId="77777777" w:rsidR="00B632C0" w:rsidRPr="00B3248F" w:rsidRDefault="00B632C0" w:rsidP="005A28C8">
            <w:pPr>
              <w:rPr>
                <w:lang w:val="en-US"/>
              </w:rPr>
            </w:pPr>
            <w:r w:rsidRPr="00B3248F">
              <w:rPr>
                <w:lang w:val="en-US"/>
              </w:rPr>
              <w:t>0,002</w:t>
            </w:r>
          </w:p>
        </w:tc>
      </w:tr>
      <w:tr w:rsidR="00B632C0" w14:paraId="4F04B47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582CE3B" w14:textId="77777777" w:rsidR="00B632C0" w:rsidRDefault="00B632C0" w:rsidP="005A28C8">
            <w:pPr>
              <w:rPr>
                <w:lang w:val="en-US"/>
              </w:rPr>
            </w:pPr>
          </w:p>
        </w:tc>
        <w:tc>
          <w:tcPr>
            <w:tcW w:w="1276" w:type="dxa"/>
            <w:gridSpan w:val="2"/>
            <w:tcBorders>
              <w:top w:val="nil"/>
              <w:bottom w:val="single" w:sz="2" w:space="0" w:color="auto"/>
            </w:tcBorders>
            <w:vAlign w:val="center"/>
          </w:tcPr>
          <w:p w14:paraId="762E8433" w14:textId="77777777" w:rsidR="00B632C0" w:rsidRDefault="00B632C0" w:rsidP="005A28C8">
            <w:pPr>
              <w:jc w:val="center"/>
              <w:rPr>
                <w:sz w:val="16"/>
                <w:szCs w:val="16"/>
                <w:lang w:val="en-US"/>
              </w:rPr>
            </w:pPr>
            <w:r>
              <w:rPr>
                <w:sz w:val="16"/>
                <w:szCs w:val="16"/>
                <w:lang w:val="en-US"/>
              </w:rPr>
              <w:t>1019852</w:t>
            </w:r>
          </w:p>
        </w:tc>
        <w:tc>
          <w:tcPr>
            <w:tcW w:w="6237" w:type="dxa"/>
            <w:gridSpan w:val="2"/>
            <w:tcBorders>
              <w:top w:val="nil"/>
              <w:bottom w:val="single" w:sz="2" w:space="0" w:color="auto"/>
            </w:tcBorders>
          </w:tcPr>
          <w:p w14:paraId="71927F67" w14:textId="77777777" w:rsidR="00B632C0" w:rsidRPr="00B3248F" w:rsidRDefault="00B632C0" w:rsidP="005A28C8">
            <w:pPr>
              <w:rPr>
                <w:lang w:val="en-US"/>
              </w:rPr>
            </w:pPr>
            <w:r w:rsidRPr="00B3248F">
              <w:rPr>
                <w:lang w:val="en-US"/>
              </w:rPr>
              <w:t>Vopsea</w:t>
            </w:r>
          </w:p>
        </w:tc>
        <w:tc>
          <w:tcPr>
            <w:tcW w:w="1134" w:type="dxa"/>
            <w:tcBorders>
              <w:top w:val="nil"/>
              <w:bottom w:val="single" w:sz="2" w:space="0" w:color="auto"/>
            </w:tcBorders>
          </w:tcPr>
          <w:p w14:paraId="1C2E7B65"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3E40979A" w14:textId="77777777" w:rsidR="00B632C0" w:rsidRPr="00B3248F" w:rsidRDefault="00B632C0" w:rsidP="005A28C8">
            <w:pPr>
              <w:rPr>
                <w:lang w:val="en-US"/>
              </w:rPr>
            </w:pPr>
            <w:r w:rsidRPr="00B3248F">
              <w:rPr>
                <w:lang w:val="en-US"/>
              </w:rPr>
              <w:t>0,063</w:t>
            </w:r>
          </w:p>
        </w:tc>
      </w:tr>
      <w:tr w:rsidR="00B632C0" w14:paraId="3654867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28C9BBE" w14:textId="77777777" w:rsidR="00B632C0" w:rsidRDefault="00B632C0" w:rsidP="005A28C8">
            <w:pPr>
              <w:rPr>
                <w:lang w:val="en-US"/>
              </w:rPr>
            </w:pPr>
          </w:p>
        </w:tc>
        <w:tc>
          <w:tcPr>
            <w:tcW w:w="1276" w:type="dxa"/>
            <w:gridSpan w:val="2"/>
            <w:tcBorders>
              <w:top w:val="nil"/>
              <w:bottom w:val="single" w:sz="2" w:space="0" w:color="auto"/>
            </w:tcBorders>
            <w:vAlign w:val="center"/>
          </w:tcPr>
          <w:p w14:paraId="673F7F52" w14:textId="77777777" w:rsidR="00B632C0" w:rsidRDefault="00B632C0" w:rsidP="005A28C8">
            <w:pPr>
              <w:jc w:val="center"/>
              <w:rPr>
                <w:sz w:val="16"/>
                <w:szCs w:val="16"/>
                <w:lang w:val="en-US"/>
              </w:rPr>
            </w:pPr>
            <w:r>
              <w:rPr>
                <w:sz w:val="16"/>
                <w:szCs w:val="16"/>
                <w:lang w:val="en-US"/>
              </w:rPr>
              <w:t>5009041</w:t>
            </w:r>
          </w:p>
        </w:tc>
        <w:tc>
          <w:tcPr>
            <w:tcW w:w="6237" w:type="dxa"/>
            <w:gridSpan w:val="2"/>
            <w:tcBorders>
              <w:top w:val="nil"/>
              <w:bottom w:val="single" w:sz="2" w:space="0" w:color="auto"/>
            </w:tcBorders>
          </w:tcPr>
          <w:p w14:paraId="0A044895" w14:textId="77777777" w:rsidR="00B632C0" w:rsidRPr="00B3248F" w:rsidRDefault="00B632C0" w:rsidP="005A28C8">
            <w:pPr>
              <w:rPr>
                <w:lang w:val="en-US"/>
              </w:rPr>
            </w:pPr>
            <w:r w:rsidRPr="00B3248F">
              <w:rPr>
                <w:lang w:val="en-US"/>
              </w:rPr>
              <w:t>Dispozitiv de stringere - ramificare</w:t>
            </w:r>
          </w:p>
        </w:tc>
        <w:tc>
          <w:tcPr>
            <w:tcW w:w="1134" w:type="dxa"/>
            <w:tcBorders>
              <w:top w:val="nil"/>
              <w:bottom w:val="single" w:sz="2" w:space="0" w:color="auto"/>
            </w:tcBorders>
          </w:tcPr>
          <w:p w14:paraId="616133CD"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690D17BC" w14:textId="77777777" w:rsidR="00B632C0" w:rsidRPr="00B3248F" w:rsidRDefault="00B632C0" w:rsidP="005A28C8">
            <w:pPr>
              <w:rPr>
                <w:lang w:val="en-US"/>
              </w:rPr>
            </w:pPr>
            <w:r w:rsidRPr="00B3248F">
              <w:rPr>
                <w:lang w:val="en-US"/>
              </w:rPr>
              <w:t>0,971</w:t>
            </w:r>
          </w:p>
        </w:tc>
      </w:tr>
      <w:tr w:rsidR="00B632C0" w14:paraId="2F19753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3B6CCFB" w14:textId="77777777" w:rsidR="00B632C0" w:rsidRDefault="00B632C0" w:rsidP="005A28C8">
            <w:pPr>
              <w:rPr>
                <w:lang w:val="en-US"/>
              </w:rPr>
            </w:pPr>
          </w:p>
        </w:tc>
        <w:tc>
          <w:tcPr>
            <w:tcW w:w="1276" w:type="dxa"/>
            <w:gridSpan w:val="2"/>
            <w:tcBorders>
              <w:top w:val="nil"/>
              <w:bottom w:val="single" w:sz="2" w:space="0" w:color="auto"/>
            </w:tcBorders>
            <w:vAlign w:val="center"/>
          </w:tcPr>
          <w:p w14:paraId="76E2A5E7" w14:textId="77777777" w:rsidR="00B632C0" w:rsidRDefault="00B632C0" w:rsidP="005A28C8">
            <w:pPr>
              <w:jc w:val="center"/>
              <w:rPr>
                <w:sz w:val="16"/>
                <w:szCs w:val="16"/>
                <w:lang w:val="en-US"/>
              </w:rPr>
            </w:pPr>
            <w:r>
              <w:rPr>
                <w:sz w:val="16"/>
                <w:szCs w:val="16"/>
                <w:lang w:val="en-US"/>
              </w:rPr>
              <w:t>5009056</w:t>
            </w:r>
          </w:p>
        </w:tc>
        <w:tc>
          <w:tcPr>
            <w:tcW w:w="6237" w:type="dxa"/>
            <w:gridSpan w:val="2"/>
            <w:tcBorders>
              <w:top w:val="nil"/>
              <w:bottom w:val="single" w:sz="2" w:space="0" w:color="auto"/>
            </w:tcBorders>
          </w:tcPr>
          <w:p w14:paraId="70037E42" w14:textId="77777777" w:rsidR="00B632C0" w:rsidRPr="00B3248F" w:rsidRDefault="00B632C0" w:rsidP="005A28C8">
            <w:pPr>
              <w:rPr>
                <w:lang w:val="en-US"/>
              </w:rPr>
            </w:pPr>
            <w:r w:rsidRPr="00B3248F">
              <w:rPr>
                <w:lang w:val="en-US"/>
              </w:rPr>
              <w:t>Capace de izolatie</w:t>
            </w:r>
          </w:p>
        </w:tc>
        <w:tc>
          <w:tcPr>
            <w:tcW w:w="1134" w:type="dxa"/>
            <w:tcBorders>
              <w:top w:val="nil"/>
              <w:bottom w:val="single" w:sz="2" w:space="0" w:color="auto"/>
            </w:tcBorders>
          </w:tcPr>
          <w:p w14:paraId="510FA72E" w14:textId="77777777" w:rsidR="00B632C0" w:rsidRPr="00B3248F" w:rsidRDefault="00B632C0" w:rsidP="005A28C8">
            <w:pPr>
              <w:rPr>
                <w:lang w:val="en-US"/>
              </w:rPr>
            </w:pPr>
            <w:r w:rsidRPr="00B3248F">
              <w:rPr>
                <w:lang w:val="en-US"/>
              </w:rPr>
              <w:t>10 buc</w:t>
            </w:r>
          </w:p>
        </w:tc>
        <w:tc>
          <w:tcPr>
            <w:tcW w:w="1134" w:type="dxa"/>
            <w:tcBorders>
              <w:top w:val="nil"/>
              <w:bottom w:val="single" w:sz="2" w:space="0" w:color="auto"/>
              <w:right w:val="single" w:sz="4" w:space="0" w:color="auto"/>
            </w:tcBorders>
          </w:tcPr>
          <w:p w14:paraId="608D7DA1" w14:textId="77777777" w:rsidR="00B632C0" w:rsidRPr="00B3248F" w:rsidRDefault="00B632C0" w:rsidP="005A28C8">
            <w:pPr>
              <w:rPr>
                <w:lang w:val="en-US"/>
              </w:rPr>
            </w:pPr>
            <w:r w:rsidRPr="00B3248F">
              <w:rPr>
                <w:lang w:val="en-US"/>
              </w:rPr>
              <w:t>2,506</w:t>
            </w:r>
          </w:p>
        </w:tc>
      </w:tr>
      <w:tr w:rsidR="00B632C0" w14:paraId="590B202E"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EB36046" w14:textId="77777777" w:rsidR="00B632C0" w:rsidRDefault="00B632C0" w:rsidP="005A28C8">
            <w:pPr>
              <w:rPr>
                <w:lang w:val="en-US"/>
              </w:rPr>
            </w:pPr>
          </w:p>
        </w:tc>
        <w:tc>
          <w:tcPr>
            <w:tcW w:w="1276" w:type="dxa"/>
            <w:gridSpan w:val="2"/>
            <w:tcBorders>
              <w:top w:val="nil"/>
              <w:bottom w:val="single" w:sz="2" w:space="0" w:color="auto"/>
            </w:tcBorders>
            <w:vAlign w:val="center"/>
          </w:tcPr>
          <w:p w14:paraId="428169B2" w14:textId="77777777" w:rsidR="00B632C0" w:rsidRDefault="00B632C0" w:rsidP="005A28C8">
            <w:pPr>
              <w:jc w:val="center"/>
              <w:rPr>
                <w:sz w:val="16"/>
                <w:szCs w:val="16"/>
                <w:lang w:val="en-US"/>
              </w:rPr>
            </w:pPr>
            <w:r>
              <w:rPr>
                <w:sz w:val="16"/>
                <w:szCs w:val="16"/>
                <w:lang w:val="en-US"/>
              </w:rPr>
              <w:t>5009061</w:t>
            </w:r>
          </w:p>
        </w:tc>
        <w:tc>
          <w:tcPr>
            <w:tcW w:w="6237" w:type="dxa"/>
            <w:gridSpan w:val="2"/>
            <w:tcBorders>
              <w:top w:val="nil"/>
              <w:bottom w:val="single" w:sz="2" w:space="0" w:color="auto"/>
            </w:tcBorders>
          </w:tcPr>
          <w:p w14:paraId="79C0ACB3" w14:textId="77777777" w:rsidR="00B632C0" w:rsidRPr="00B3248F" w:rsidRDefault="00B632C0" w:rsidP="005A28C8">
            <w:pPr>
              <w:rPr>
                <w:lang w:val="en-US"/>
              </w:rPr>
            </w:pPr>
            <w:r w:rsidRPr="00B3248F">
              <w:rPr>
                <w:lang w:val="en-US"/>
              </w:rPr>
              <w:t>Fisa de izolatie</w:t>
            </w:r>
          </w:p>
        </w:tc>
        <w:tc>
          <w:tcPr>
            <w:tcW w:w="1134" w:type="dxa"/>
            <w:tcBorders>
              <w:top w:val="nil"/>
              <w:bottom w:val="single" w:sz="2" w:space="0" w:color="auto"/>
            </w:tcBorders>
          </w:tcPr>
          <w:p w14:paraId="6FAE4377"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0B5F1090" w14:textId="77777777" w:rsidR="00B632C0" w:rsidRPr="00B3248F" w:rsidRDefault="00B632C0" w:rsidP="005A28C8">
            <w:pPr>
              <w:rPr>
                <w:lang w:val="en-US"/>
              </w:rPr>
            </w:pPr>
            <w:r w:rsidRPr="00B3248F">
              <w:rPr>
                <w:lang w:val="en-US"/>
              </w:rPr>
              <w:t>38,210</w:t>
            </w:r>
          </w:p>
        </w:tc>
      </w:tr>
      <w:tr w:rsidR="00B632C0" w14:paraId="0E428C6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ADE6393" w14:textId="77777777" w:rsidR="00B632C0" w:rsidRDefault="00B632C0" w:rsidP="005A28C8">
            <w:pPr>
              <w:rPr>
                <w:lang w:val="en-US"/>
              </w:rPr>
            </w:pPr>
          </w:p>
        </w:tc>
        <w:tc>
          <w:tcPr>
            <w:tcW w:w="1276" w:type="dxa"/>
            <w:gridSpan w:val="2"/>
            <w:tcBorders>
              <w:top w:val="nil"/>
              <w:bottom w:val="single" w:sz="2" w:space="0" w:color="auto"/>
            </w:tcBorders>
            <w:vAlign w:val="center"/>
          </w:tcPr>
          <w:p w14:paraId="609EB03A" w14:textId="77777777" w:rsidR="00B632C0" w:rsidRDefault="00B632C0" w:rsidP="005A28C8">
            <w:pPr>
              <w:jc w:val="center"/>
              <w:rPr>
                <w:sz w:val="16"/>
                <w:szCs w:val="16"/>
                <w:lang w:val="en-US"/>
              </w:rPr>
            </w:pPr>
            <w:r>
              <w:rPr>
                <w:sz w:val="16"/>
                <w:szCs w:val="16"/>
                <w:lang w:val="en-US"/>
              </w:rPr>
              <w:t>5009140</w:t>
            </w:r>
          </w:p>
        </w:tc>
        <w:tc>
          <w:tcPr>
            <w:tcW w:w="6237" w:type="dxa"/>
            <w:gridSpan w:val="2"/>
            <w:tcBorders>
              <w:top w:val="nil"/>
              <w:bottom w:val="single" w:sz="2" w:space="0" w:color="auto"/>
            </w:tcBorders>
          </w:tcPr>
          <w:p w14:paraId="42DB9941" w14:textId="77777777" w:rsidR="00B632C0" w:rsidRPr="00B3248F" w:rsidRDefault="00B632C0" w:rsidP="005A28C8">
            <w:pPr>
              <w:rPr>
                <w:lang w:val="en-US"/>
              </w:rPr>
            </w:pPr>
            <w:r w:rsidRPr="00B3248F">
              <w:rPr>
                <w:lang w:val="en-US"/>
              </w:rPr>
              <w:t>Fise de conexiune</w:t>
            </w:r>
          </w:p>
        </w:tc>
        <w:tc>
          <w:tcPr>
            <w:tcW w:w="1134" w:type="dxa"/>
            <w:tcBorders>
              <w:top w:val="nil"/>
              <w:bottom w:val="single" w:sz="2" w:space="0" w:color="auto"/>
            </w:tcBorders>
          </w:tcPr>
          <w:p w14:paraId="7D9339F0"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14229889" w14:textId="77777777" w:rsidR="00B632C0" w:rsidRPr="00B3248F" w:rsidRDefault="00B632C0" w:rsidP="005A28C8">
            <w:pPr>
              <w:rPr>
                <w:lang w:val="en-US"/>
              </w:rPr>
            </w:pPr>
            <w:r w:rsidRPr="00B3248F">
              <w:rPr>
                <w:lang w:val="en-US"/>
              </w:rPr>
              <w:t>0,157</w:t>
            </w:r>
          </w:p>
        </w:tc>
      </w:tr>
      <w:tr w:rsidR="00B632C0" w14:paraId="2CEAAD4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A11DE1B" w14:textId="77777777" w:rsidR="00B632C0" w:rsidRDefault="00B632C0" w:rsidP="005A28C8">
            <w:pPr>
              <w:rPr>
                <w:lang w:val="en-US"/>
              </w:rPr>
            </w:pPr>
          </w:p>
        </w:tc>
        <w:tc>
          <w:tcPr>
            <w:tcW w:w="1276" w:type="dxa"/>
            <w:gridSpan w:val="2"/>
            <w:tcBorders>
              <w:top w:val="nil"/>
              <w:bottom w:val="single" w:sz="2" w:space="0" w:color="auto"/>
            </w:tcBorders>
            <w:vAlign w:val="center"/>
          </w:tcPr>
          <w:p w14:paraId="0A82879B" w14:textId="77777777" w:rsidR="00B632C0" w:rsidRDefault="00B632C0" w:rsidP="005A28C8">
            <w:pPr>
              <w:jc w:val="center"/>
              <w:rPr>
                <w:sz w:val="16"/>
                <w:szCs w:val="16"/>
                <w:lang w:val="en-US"/>
              </w:rPr>
            </w:pPr>
            <w:r>
              <w:rPr>
                <w:sz w:val="16"/>
                <w:szCs w:val="16"/>
                <w:lang w:val="en-US"/>
              </w:rPr>
              <w:t>5009500</w:t>
            </w:r>
          </w:p>
        </w:tc>
        <w:tc>
          <w:tcPr>
            <w:tcW w:w="6237" w:type="dxa"/>
            <w:gridSpan w:val="2"/>
            <w:tcBorders>
              <w:top w:val="nil"/>
              <w:bottom w:val="single" w:sz="2" w:space="0" w:color="auto"/>
            </w:tcBorders>
          </w:tcPr>
          <w:p w14:paraId="4C98F7F6" w14:textId="77777777" w:rsidR="00B632C0" w:rsidRPr="00B3248F" w:rsidRDefault="00B632C0" w:rsidP="005A28C8">
            <w:pPr>
              <w:rPr>
                <w:lang w:val="en-US"/>
              </w:rPr>
            </w:pPr>
            <w:r w:rsidRPr="00B3248F">
              <w:rPr>
                <w:lang w:val="en-US"/>
              </w:rPr>
              <w:t>Fise de marcare</w:t>
            </w:r>
          </w:p>
        </w:tc>
        <w:tc>
          <w:tcPr>
            <w:tcW w:w="1134" w:type="dxa"/>
            <w:tcBorders>
              <w:top w:val="nil"/>
              <w:bottom w:val="single" w:sz="2" w:space="0" w:color="auto"/>
            </w:tcBorders>
          </w:tcPr>
          <w:p w14:paraId="236D6A1E"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378CBAE5" w14:textId="77777777" w:rsidR="00B632C0" w:rsidRPr="00B3248F" w:rsidRDefault="00B632C0" w:rsidP="005A28C8">
            <w:pPr>
              <w:rPr>
                <w:lang w:val="en-US"/>
              </w:rPr>
            </w:pPr>
            <w:r w:rsidRPr="00B3248F">
              <w:rPr>
                <w:lang w:val="en-US"/>
              </w:rPr>
              <w:t>0,063</w:t>
            </w:r>
          </w:p>
        </w:tc>
      </w:tr>
      <w:tr w:rsidR="00B632C0" w14:paraId="66785D9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20708BD" w14:textId="77777777" w:rsidR="00B632C0" w:rsidRDefault="00B632C0" w:rsidP="005A28C8">
            <w:pPr>
              <w:rPr>
                <w:lang w:val="en-US"/>
              </w:rPr>
            </w:pPr>
          </w:p>
        </w:tc>
        <w:tc>
          <w:tcPr>
            <w:tcW w:w="1276" w:type="dxa"/>
            <w:gridSpan w:val="2"/>
            <w:tcBorders>
              <w:top w:val="nil"/>
              <w:bottom w:val="single" w:sz="2" w:space="0" w:color="auto"/>
            </w:tcBorders>
            <w:vAlign w:val="center"/>
          </w:tcPr>
          <w:p w14:paraId="22E7031E" w14:textId="77777777" w:rsidR="00B632C0" w:rsidRDefault="00B632C0" w:rsidP="005A28C8">
            <w:pPr>
              <w:jc w:val="center"/>
              <w:rPr>
                <w:sz w:val="16"/>
                <w:szCs w:val="16"/>
                <w:lang w:val="en-US"/>
              </w:rPr>
            </w:pPr>
            <w:r>
              <w:rPr>
                <w:sz w:val="16"/>
                <w:szCs w:val="16"/>
                <w:lang w:val="en-US"/>
              </w:rPr>
              <w:t>5440089</w:t>
            </w:r>
          </w:p>
        </w:tc>
        <w:tc>
          <w:tcPr>
            <w:tcW w:w="6237" w:type="dxa"/>
            <w:gridSpan w:val="2"/>
            <w:tcBorders>
              <w:top w:val="nil"/>
              <w:bottom w:val="single" w:sz="2" w:space="0" w:color="auto"/>
            </w:tcBorders>
          </w:tcPr>
          <w:p w14:paraId="136F622E" w14:textId="77777777" w:rsidR="00B632C0" w:rsidRPr="00B3248F" w:rsidRDefault="00B632C0" w:rsidP="005A28C8">
            <w:pPr>
              <w:rPr>
                <w:lang w:val="en-US"/>
              </w:rPr>
            </w:pPr>
            <w:r w:rsidRPr="00B3248F">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33162EBE"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750BF30E" w14:textId="77777777" w:rsidR="00B632C0" w:rsidRPr="00B3248F" w:rsidRDefault="00B632C0" w:rsidP="005A28C8">
            <w:pPr>
              <w:rPr>
                <w:lang w:val="en-US"/>
              </w:rPr>
            </w:pPr>
            <w:r w:rsidRPr="00B3248F">
              <w:rPr>
                <w:lang w:val="en-US"/>
              </w:rPr>
              <w:t>0,501</w:t>
            </w:r>
          </w:p>
        </w:tc>
      </w:tr>
      <w:tr w:rsidR="00B632C0" w14:paraId="620436B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2AB4D49" w14:textId="77777777" w:rsidR="00B632C0" w:rsidRDefault="00B632C0" w:rsidP="005A28C8">
            <w:pPr>
              <w:rPr>
                <w:lang w:val="en-US"/>
              </w:rPr>
            </w:pPr>
          </w:p>
        </w:tc>
        <w:tc>
          <w:tcPr>
            <w:tcW w:w="1276" w:type="dxa"/>
            <w:gridSpan w:val="2"/>
            <w:tcBorders>
              <w:top w:val="nil"/>
              <w:bottom w:val="single" w:sz="2" w:space="0" w:color="auto"/>
            </w:tcBorders>
            <w:vAlign w:val="center"/>
          </w:tcPr>
          <w:p w14:paraId="70C0C4C8" w14:textId="77777777" w:rsidR="00B632C0" w:rsidRDefault="00B632C0" w:rsidP="005A28C8">
            <w:pPr>
              <w:jc w:val="center"/>
              <w:rPr>
                <w:sz w:val="16"/>
                <w:szCs w:val="16"/>
                <w:lang w:val="en-US"/>
              </w:rPr>
            </w:pPr>
            <w:r>
              <w:rPr>
                <w:sz w:val="16"/>
                <w:szCs w:val="16"/>
                <w:lang w:val="en-US"/>
              </w:rPr>
              <w:t>021102</w:t>
            </w:r>
          </w:p>
        </w:tc>
        <w:tc>
          <w:tcPr>
            <w:tcW w:w="6237" w:type="dxa"/>
            <w:gridSpan w:val="2"/>
            <w:tcBorders>
              <w:top w:val="nil"/>
              <w:bottom w:val="single" w:sz="2" w:space="0" w:color="auto"/>
            </w:tcBorders>
          </w:tcPr>
          <w:p w14:paraId="2E4A0FA3" w14:textId="77777777" w:rsidR="00B632C0" w:rsidRPr="00B3248F" w:rsidRDefault="00B632C0" w:rsidP="005A28C8">
            <w:pPr>
              <w:rPr>
                <w:lang w:val="en-US"/>
              </w:rPr>
            </w:pPr>
            <w:r w:rsidRPr="00B3248F">
              <w:rPr>
                <w:lang w:val="en-US"/>
              </w:rPr>
              <w:t>Macara pe sasiu auto la lucrari de montare a utilajului tehnologic (cu exceptia conductelor principale), 10 t</w:t>
            </w:r>
          </w:p>
        </w:tc>
        <w:tc>
          <w:tcPr>
            <w:tcW w:w="1134" w:type="dxa"/>
            <w:tcBorders>
              <w:top w:val="nil"/>
              <w:bottom w:val="single" w:sz="2" w:space="0" w:color="auto"/>
            </w:tcBorders>
          </w:tcPr>
          <w:p w14:paraId="6A46B81A"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3611C01F" w14:textId="77777777" w:rsidR="00B632C0" w:rsidRPr="00B3248F" w:rsidRDefault="00B632C0" w:rsidP="005A28C8">
            <w:pPr>
              <w:rPr>
                <w:lang w:val="en-US"/>
              </w:rPr>
            </w:pPr>
            <w:r w:rsidRPr="00B3248F">
              <w:rPr>
                <w:lang w:val="en-US"/>
              </w:rPr>
              <w:t>0,063</w:t>
            </w:r>
          </w:p>
        </w:tc>
      </w:tr>
      <w:tr w:rsidR="00B632C0" w14:paraId="58F0407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6B3A89A" w14:textId="77777777" w:rsidR="00B632C0" w:rsidRDefault="00B632C0" w:rsidP="005A28C8">
            <w:pPr>
              <w:rPr>
                <w:lang w:val="en-US"/>
              </w:rPr>
            </w:pPr>
          </w:p>
        </w:tc>
        <w:tc>
          <w:tcPr>
            <w:tcW w:w="1276" w:type="dxa"/>
            <w:gridSpan w:val="2"/>
            <w:tcBorders>
              <w:top w:val="nil"/>
              <w:bottom w:val="single" w:sz="2" w:space="0" w:color="auto"/>
            </w:tcBorders>
            <w:vAlign w:val="center"/>
          </w:tcPr>
          <w:p w14:paraId="4557F689" w14:textId="77777777" w:rsidR="00B632C0" w:rsidRDefault="00B632C0" w:rsidP="005A28C8">
            <w:pPr>
              <w:jc w:val="center"/>
              <w:rPr>
                <w:sz w:val="16"/>
                <w:szCs w:val="16"/>
                <w:lang w:val="en-US"/>
              </w:rPr>
            </w:pPr>
            <w:r>
              <w:rPr>
                <w:sz w:val="16"/>
                <w:szCs w:val="16"/>
                <w:lang w:val="en-US"/>
              </w:rPr>
              <w:t>400002</w:t>
            </w:r>
          </w:p>
        </w:tc>
        <w:tc>
          <w:tcPr>
            <w:tcW w:w="6237" w:type="dxa"/>
            <w:gridSpan w:val="2"/>
            <w:tcBorders>
              <w:top w:val="nil"/>
              <w:bottom w:val="single" w:sz="2" w:space="0" w:color="auto"/>
            </w:tcBorders>
          </w:tcPr>
          <w:p w14:paraId="5A99B066" w14:textId="77777777" w:rsidR="00B632C0" w:rsidRPr="00B3248F" w:rsidRDefault="00B632C0" w:rsidP="005A28C8">
            <w:pPr>
              <w:rPr>
                <w:lang w:val="en-US"/>
              </w:rPr>
            </w:pPr>
            <w:r w:rsidRPr="00B3248F">
              <w:rPr>
                <w:lang w:val="en-US"/>
              </w:rPr>
              <w:t>Automobile cu bord, tonaj pina la 8 t</w:t>
            </w:r>
          </w:p>
        </w:tc>
        <w:tc>
          <w:tcPr>
            <w:tcW w:w="1134" w:type="dxa"/>
            <w:tcBorders>
              <w:top w:val="nil"/>
              <w:bottom w:val="single" w:sz="2" w:space="0" w:color="auto"/>
            </w:tcBorders>
          </w:tcPr>
          <w:p w14:paraId="55110F99"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0A90328F" w14:textId="77777777" w:rsidR="00B632C0" w:rsidRPr="00B3248F" w:rsidRDefault="00B632C0" w:rsidP="005A28C8">
            <w:pPr>
              <w:rPr>
                <w:lang w:val="en-US"/>
              </w:rPr>
            </w:pPr>
            <w:r w:rsidRPr="00B3248F">
              <w:rPr>
                <w:lang w:val="en-US"/>
              </w:rPr>
              <w:t>0,063</w:t>
            </w:r>
          </w:p>
        </w:tc>
      </w:tr>
      <w:tr w:rsidR="00B632C0" w:rsidRPr="00EB582C" w14:paraId="725E5F56"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3E6B927"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1559DA6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31D1F20" w14:textId="77777777" w:rsidR="00B632C0" w:rsidRDefault="00B632C0" w:rsidP="005A28C8">
            <w:pPr>
              <w:rPr>
                <w:i/>
                <w:iCs/>
                <w:lang w:val="en-US"/>
              </w:rPr>
            </w:pPr>
          </w:p>
        </w:tc>
        <w:tc>
          <w:tcPr>
            <w:tcW w:w="1134" w:type="dxa"/>
            <w:tcBorders>
              <w:top w:val="nil"/>
              <w:left w:val="single" w:sz="6" w:space="0" w:color="auto"/>
              <w:bottom w:val="nil"/>
              <w:right w:val="nil"/>
            </w:tcBorders>
          </w:tcPr>
          <w:p w14:paraId="7F3FE9CF"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1F9AC93" w14:textId="77777777" w:rsidR="00B632C0" w:rsidRPr="00EB582C" w:rsidRDefault="00B632C0" w:rsidP="005A28C8">
            <w:pPr>
              <w:rPr>
                <w:lang w:val="en-US"/>
              </w:rPr>
            </w:pPr>
          </w:p>
        </w:tc>
      </w:tr>
      <w:tr w:rsidR="00B632C0" w14:paraId="4DE2631B"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97C6193" w14:textId="77777777" w:rsidR="00B632C0" w:rsidRDefault="00B632C0" w:rsidP="005A28C8">
            <w:pPr>
              <w:rPr>
                <w:lang w:val="en-US"/>
              </w:rPr>
            </w:pPr>
            <w:r>
              <w:rPr>
                <w:lang w:val="en-US"/>
              </w:rPr>
              <w:t>110</w:t>
            </w:r>
          </w:p>
        </w:tc>
        <w:tc>
          <w:tcPr>
            <w:tcW w:w="1276" w:type="dxa"/>
            <w:gridSpan w:val="2"/>
            <w:tcBorders>
              <w:top w:val="single" w:sz="4" w:space="0" w:color="auto"/>
              <w:bottom w:val="single" w:sz="4" w:space="0" w:color="auto"/>
            </w:tcBorders>
          </w:tcPr>
          <w:p w14:paraId="23B81DA5" w14:textId="77777777" w:rsidR="00B632C0" w:rsidRDefault="00B632C0" w:rsidP="005A28C8">
            <w:pPr>
              <w:rPr>
                <w:lang w:val="en-US"/>
              </w:rPr>
            </w:pPr>
          </w:p>
          <w:p w14:paraId="6956033A"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3C6C26E" w14:textId="77777777" w:rsidR="00B632C0" w:rsidRDefault="00B632C0" w:rsidP="005A28C8">
            <w:pPr>
              <w:adjustRightInd w:val="0"/>
              <w:rPr>
                <w:rFonts w:ascii="Times New Roman CYR" w:hAnsi="Times New Roman CYR" w:cs="Times New Roman CYR"/>
                <w:sz w:val="16"/>
                <w:szCs w:val="16"/>
                <w:lang w:val="en-US"/>
              </w:rPr>
            </w:pPr>
            <w:r>
              <w:rPr>
                <w:lang w:val="en-US"/>
              </w:rPr>
              <w:t>Cablu din cupru ВВГнг LS sec.3x1,5 mm2</w:t>
            </w:r>
            <w:r>
              <w:rPr>
                <w:rFonts w:ascii="Times New Roman CYR" w:hAnsi="Times New Roman CYR" w:cs="Times New Roman CYR"/>
                <w:sz w:val="16"/>
                <w:szCs w:val="16"/>
                <w:lang w:val="en-US"/>
              </w:rPr>
              <w:t xml:space="preserve"> </w:t>
            </w:r>
          </w:p>
          <w:p w14:paraId="1B1DC131"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F89365D"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2DF7652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313,200</w:t>
            </w:r>
          </w:p>
          <w:p w14:paraId="06F05B12" w14:textId="77777777" w:rsidR="00B632C0" w:rsidRDefault="00B632C0" w:rsidP="005A28C8">
            <w:pPr>
              <w:jc w:val="center"/>
              <w:rPr>
                <w:lang w:val="en-US"/>
              </w:rPr>
            </w:pPr>
          </w:p>
        </w:tc>
      </w:tr>
      <w:tr w:rsidR="00B632C0" w14:paraId="77EF5F0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100EB0A" w14:textId="77777777" w:rsidR="00B632C0" w:rsidRDefault="00B632C0" w:rsidP="005A28C8">
            <w:pPr>
              <w:rPr>
                <w:lang w:val="en-US"/>
              </w:rPr>
            </w:pPr>
          </w:p>
        </w:tc>
        <w:tc>
          <w:tcPr>
            <w:tcW w:w="1276" w:type="dxa"/>
            <w:gridSpan w:val="2"/>
            <w:tcBorders>
              <w:top w:val="nil"/>
              <w:bottom w:val="single" w:sz="2" w:space="0" w:color="auto"/>
            </w:tcBorders>
            <w:vAlign w:val="center"/>
          </w:tcPr>
          <w:p w14:paraId="1B458526" w14:textId="77777777" w:rsidR="00B632C0" w:rsidRDefault="00B632C0" w:rsidP="005A28C8">
            <w:pPr>
              <w:jc w:val="center"/>
              <w:rPr>
                <w:sz w:val="16"/>
                <w:szCs w:val="16"/>
                <w:lang w:val="en-US"/>
              </w:rPr>
            </w:pPr>
            <w:r>
              <w:rPr>
                <w:sz w:val="16"/>
                <w:szCs w:val="16"/>
                <w:lang w:val="en-US"/>
              </w:rPr>
              <w:t>613</w:t>
            </w:r>
          </w:p>
        </w:tc>
        <w:tc>
          <w:tcPr>
            <w:tcW w:w="6237" w:type="dxa"/>
            <w:gridSpan w:val="2"/>
            <w:tcBorders>
              <w:top w:val="nil"/>
              <w:bottom w:val="single" w:sz="2" w:space="0" w:color="auto"/>
            </w:tcBorders>
          </w:tcPr>
          <w:p w14:paraId="5511C438" w14:textId="77777777" w:rsidR="00B632C0" w:rsidRPr="00B3248F" w:rsidRDefault="00B632C0" w:rsidP="005A28C8">
            <w:pPr>
              <w:rPr>
                <w:lang w:val="en-US"/>
              </w:rPr>
            </w:pPr>
            <w:r w:rsidRPr="00B3248F">
              <w:rPr>
                <w:lang w:val="en-US"/>
              </w:rPr>
              <w:t>Cablu din cupru ВВГнг LS sec.3x1,5 mm2</w:t>
            </w:r>
          </w:p>
        </w:tc>
        <w:tc>
          <w:tcPr>
            <w:tcW w:w="1134" w:type="dxa"/>
            <w:tcBorders>
              <w:top w:val="nil"/>
              <w:bottom w:val="single" w:sz="2" w:space="0" w:color="auto"/>
            </w:tcBorders>
          </w:tcPr>
          <w:p w14:paraId="25A16D47" w14:textId="77777777" w:rsidR="00B632C0" w:rsidRPr="00B3248F" w:rsidRDefault="00B632C0" w:rsidP="005A28C8">
            <w:pPr>
              <w:rPr>
                <w:lang w:val="en-US"/>
              </w:rPr>
            </w:pPr>
            <w:r w:rsidRPr="00B3248F">
              <w:rPr>
                <w:lang w:val="en-US"/>
              </w:rPr>
              <w:t>m</w:t>
            </w:r>
          </w:p>
        </w:tc>
        <w:tc>
          <w:tcPr>
            <w:tcW w:w="1134" w:type="dxa"/>
            <w:tcBorders>
              <w:top w:val="nil"/>
              <w:bottom w:val="single" w:sz="2" w:space="0" w:color="auto"/>
              <w:right w:val="single" w:sz="4" w:space="0" w:color="auto"/>
            </w:tcBorders>
          </w:tcPr>
          <w:p w14:paraId="3CE9FF2E" w14:textId="77777777" w:rsidR="00B632C0" w:rsidRPr="00B3248F" w:rsidRDefault="00B632C0" w:rsidP="005A28C8">
            <w:pPr>
              <w:rPr>
                <w:lang w:val="en-US"/>
              </w:rPr>
            </w:pPr>
            <w:r w:rsidRPr="00B3248F">
              <w:rPr>
                <w:lang w:val="en-US"/>
              </w:rPr>
              <w:t>313,200</w:t>
            </w:r>
          </w:p>
        </w:tc>
      </w:tr>
      <w:tr w:rsidR="00B632C0" w:rsidRPr="00EB582C" w14:paraId="12F599C4"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51C744B"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1FA62D4D"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4524A476" w14:textId="77777777" w:rsidR="00B632C0" w:rsidRDefault="00B632C0" w:rsidP="005A28C8">
            <w:pPr>
              <w:rPr>
                <w:i/>
                <w:iCs/>
                <w:lang w:val="en-US"/>
              </w:rPr>
            </w:pPr>
          </w:p>
        </w:tc>
        <w:tc>
          <w:tcPr>
            <w:tcW w:w="1134" w:type="dxa"/>
            <w:tcBorders>
              <w:top w:val="nil"/>
              <w:left w:val="single" w:sz="6" w:space="0" w:color="auto"/>
              <w:bottom w:val="nil"/>
              <w:right w:val="nil"/>
            </w:tcBorders>
          </w:tcPr>
          <w:p w14:paraId="29C61344"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2EDDEDB9" w14:textId="77777777" w:rsidR="00B632C0" w:rsidRPr="00EB582C" w:rsidRDefault="00B632C0" w:rsidP="005A28C8">
            <w:pPr>
              <w:rPr>
                <w:lang w:val="en-US"/>
              </w:rPr>
            </w:pPr>
          </w:p>
        </w:tc>
      </w:tr>
      <w:tr w:rsidR="00B632C0" w14:paraId="355452B1"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318B995" w14:textId="77777777" w:rsidR="00B632C0" w:rsidRDefault="00B632C0" w:rsidP="005A28C8">
            <w:pPr>
              <w:rPr>
                <w:lang w:val="en-US"/>
              </w:rPr>
            </w:pPr>
            <w:r>
              <w:rPr>
                <w:lang w:val="en-US"/>
              </w:rPr>
              <w:t>111</w:t>
            </w:r>
          </w:p>
        </w:tc>
        <w:tc>
          <w:tcPr>
            <w:tcW w:w="1276" w:type="dxa"/>
            <w:gridSpan w:val="2"/>
            <w:tcBorders>
              <w:top w:val="single" w:sz="4" w:space="0" w:color="auto"/>
              <w:bottom w:val="single" w:sz="4" w:space="0" w:color="auto"/>
            </w:tcBorders>
          </w:tcPr>
          <w:p w14:paraId="169490FA" w14:textId="77777777" w:rsidR="00B632C0" w:rsidRDefault="00B632C0" w:rsidP="005A28C8">
            <w:pPr>
              <w:rPr>
                <w:lang w:val="en-US"/>
              </w:rPr>
            </w:pPr>
            <w:r>
              <w:rPr>
                <w:lang w:val="en-US"/>
              </w:rPr>
              <w:t>08-02-412-3</w:t>
            </w:r>
          </w:p>
          <w:p w14:paraId="5C8A866F"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9543255" w14:textId="77777777" w:rsidR="00B632C0" w:rsidRDefault="00B632C0" w:rsidP="005A28C8">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p w14:paraId="3E1BB0D5"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75BBFEF" w14:textId="77777777" w:rsidR="00B632C0" w:rsidRDefault="00B632C0" w:rsidP="005A28C8">
            <w:pPr>
              <w:jc w:val="center"/>
              <w:rPr>
                <w:lang w:val="en-US"/>
              </w:rPr>
            </w:pPr>
            <w:r>
              <w:rPr>
                <w:lang w:val="en-US"/>
              </w:rPr>
              <w:t>100 m</w:t>
            </w:r>
          </w:p>
        </w:tc>
        <w:tc>
          <w:tcPr>
            <w:tcW w:w="1134" w:type="dxa"/>
            <w:tcBorders>
              <w:top w:val="single" w:sz="4" w:space="0" w:color="auto"/>
              <w:bottom w:val="single" w:sz="4" w:space="0" w:color="auto"/>
              <w:right w:val="single" w:sz="4" w:space="0" w:color="auto"/>
            </w:tcBorders>
            <w:vAlign w:val="center"/>
          </w:tcPr>
          <w:p w14:paraId="25DF0486"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0,722</w:t>
            </w:r>
          </w:p>
          <w:p w14:paraId="77BD5434" w14:textId="77777777" w:rsidR="00B632C0" w:rsidRDefault="00B632C0" w:rsidP="005A28C8">
            <w:pPr>
              <w:jc w:val="center"/>
              <w:rPr>
                <w:lang w:val="en-US"/>
              </w:rPr>
            </w:pPr>
          </w:p>
        </w:tc>
      </w:tr>
      <w:tr w:rsidR="00B632C0" w14:paraId="7BAD2C5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EF51741" w14:textId="77777777" w:rsidR="00B632C0" w:rsidRDefault="00B632C0" w:rsidP="005A28C8">
            <w:pPr>
              <w:rPr>
                <w:lang w:val="en-US"/>
              </w:rPr>
            </w:pPr>
          </w:p>
        </w:tc>
        <w:tc>
          <w:tcPr>
            <w:tcW w:w="1276" w:type="dxa"/>
            <w:gridSpan w:val="2"/>
            <w:tcBorders>
              <w:top w:val="nil"/>
              <w:bottom w:val="single" w:sz="2" w:space="0" w:color="auto"/>
            </w:tcBorders>
            <w:vAlign w:val="center"/>
          </w:tcPr>
          <w:p w14:paraId="1B8A1958" w14:textId="77777777" w:rsidR="00B632C0" w:rsidRDefault="00B632C0" w:rsidP="005A28C8">
            <w:pPr>
              <w:jc w:val="center"/>
              <w:rPr>
                <w:sz w:val="16"/>
                <w:szCs w:val="16"/>
                <w:lang w:val="en-US"/>
              </w:rPr>
            </w:pPr>
            <w:r>
              <w:rPr>
                <w:sz w:val="16"/>
                <w:szCs w:val="16"/>
                <w:lang w:val="en-US"/>
              </w:rPr>
              <w:t>1</w:t>
            </w:r>
          </w:p>
        </w:tc>
        <w:tc>
          <w:tcPr>
            <w:tcW w:w="6237" w:type="dxa"/>
            <w:gridSpan w:val="2"/>
            <w:tcBorders>
              <w:top w:val="nil"/>
              <w:bottom w:val="single" w:sz="2" w:space="0" w:color="auto"/>
            </w:tcBorders>
          </w:tcPr>
          <w:p w14:paraId="1BFAFAD8" w14:textId="77777777" w:rsidR="00B632C0" w:rsidRPr="00B3248F" w:rsidRDefault="00B632C0" w:rsidP="005A28C8">
            <w:pPr>
              <w:rPr>
                <w:lang w:val="en-US"/>
              </w:rPr>
            </w:pPr>
            <w:r w:rsidRPr="00B3248F">
              <w:rPr>
                <w:lang w:val="en-US"/>
              </w:rPr>
              <w:t>Muncitor</w:t>
            </w:r>
          </w:p>
        </w:tc>
        <w:tc>
          <w:tcPr>
            <w:tcW w:w="1134" w:type="dxa"/>
            <w:tcBorders>
              <w:top w:val="nil"/>
              <w:bottom w:val="single" w:sz="2" w:space="0" w:color="auto"/>
            </w:tcBorders>
          </w:tcPr>
          <w:p w14:paraId="0675FAF4"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772904E1" w14:textId="77777777" w:rsidR="00B632C0" w:rsidRPr="00B3248F" w:rsidRDefault="00B632C0" w:rsidP="005A28C8">
            <w:pPr>
              <w:rPr>
                <w:lang w:val="en-US"/>
              </w:rPr>
            </w:pPr>
            <w:r w:rsidRPr="00B3248F">
              <w:rPr>
                <w:lang w:val="en-US"/>
              </w:rPr>
              <w:t>5,675</w:t>
            </w:r>
          </w:p>
        </w:tc>
      </w:tr>
      <w:tr w:rsidR="00B632C0" w14:paraId="1E3A8EB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D89ED94" w14:textId="77777777" w:rsidR="00B632C0" w:rsidRDefault="00B632C0" w:rsidP="005A28C8">
            <w:pPr>
              <w:rPr>
                <w:lang w:val="en-US"/>
              </w:rPr>
            </w:pPr>
          </w:p>
        </w:tc>
        <w:tc>
          <w:tcPr>
            <w:tcW w:w="1276" w:type="dxa"/>
            <w:gridSpan w:val="2"/>
            <w:tcBorders>
              <w:top w:val="nil"/>
              <w:bottom w:val="single" w:sz="2" w:space="0" w:color="auto"/>
            </w:tcBorders>
            <w:vAlign w:val="center"/>
          </w:tcPr>
          <w:p w14:paraId="6F6C0B9F" w14:textId="77777777" w:rsidR="00B632C0" w:rsidRDefault="00B632C0" w:rsidP="005A28C8">
            <w:pPr>
              <w:jc w:val="center"/>
              <w:rPr>
                <w:sz w:val="16"/>
                <w:szCs w:val="16"/>
                <w:lang w:val="en-US"/>
              </w:rPr>
            </w:pPr>
            <w:r>
              <w:rPr>
                <w:sz w:val="16"/>
                <w:szCs w:val="16"/>
                <w:lang w:val="en-US"/>
              </w:rPr>
              <w:t>1011764</w:t>
            </w:r>
          </w:p>
        </w:tc>
        <w:tc>
          <w:tcPr>
            <w:tcW w:w="6237" w:type="dxa"/>
            <w:gridSpan w:val="2"/>
            <w:tcBorders>
              <w:top w:val="nil"/>
              <w:bottom w:val="single" w:sz="2" w:space="0" w:color="auto"/>
            </w:tcBorders>
          </w:tcPr>
          <w:p w14:paraId="1F06D032" w14:textId="77777777" w:rsidR="00B632C0" w:rsidRPr="00B3248F" w:rsidRDefault="00B632C0" w:rsidP="005A28C8">
            <w:pPr>
              <w:rPr>
                <w:lang w:val="en-US"/>
              </w:rPr>
            </w:pPr>
            <w:r w:rsidRPr="00B3248F">
              <w:rPr>
                <w:lang w:val="en-US"/>
              </w:rPr>
              <w:t>Talc maruntit cat. I</w:t>
            </w:r>
          </w:p>
        </w:tc>
        <w:tc>
          <w:tcPr>
            <w:tcW w:w="1134" w:type="dxa"/>
            <w:tcBorders>
              <w:top w:val="nil"/>
              <w:bottom w:val="single" w:sz="2" w:space="0" w:color="auto"/>
            </w:tcBorders>
          </w:tcPr>
          <w:p w14:paraId="636DC456"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0511FD99" w14:textId="77777777" w:rsidR="00B632C0" w:rsidRPr="00B3248F" w:rsidRDefault="00B632C0" w:rsidP="005A28C8">
            <w:pPr>
              <w:rPr>
                <w:lang w:val="en-US"/>
              </w:rPr>
            </w:pPr>
            <w:r w:rsidRPr="00B3248F">
              <w:rPr>
                <w:lang w:val="en-US"/>
              </w:rPr>
              <w:t>0,001</w:t>
            </w:r>
          </w:p>
        </w:tc>
      </w:tr>
      <w:tr w:rsidR="00B632C0" w14:paraId="2C8B1D2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7816B1A" w14:textId="77777777" w:rsidR="00B632C0" w:rsidRDefault="00B632C0" w:rsidP="005A28C8">
            <w:pPr>
              <w:rPr>
                <w:lang w:val="en-US"/>
              </w:rPr>
            </w:pPr>
          </w:p>
        </w:tc>
        <w:tc>
          <w:tcPr>
            <w:tcW w:w="1276" w:type="dxa"/>
            <w:gridSpan w:val="2"/>
            <w:tcBorders>
              <w:top w:val="nil"/>
              <w:bottom w:val="single" w:sz="2" w:space="0" w:color="auto"/>
            </w:tcBorders>
            <w:vAlign w:val="center"/>
          </w:tcPr>
          <w:p w14:paraId="4AF6AADF" w14:textId="77777777" w:rsidR="00B632C0" w:rsidRDefault="00B632C0" w:rsidP="005A28C8">
            <w:pPr>
              <w:jc w:val="center"/>
              <w:rPr>
                <w:sz w:val="16"/>
                <w:szCs w:val="16"/>
                <w:lang w:val="en-US"/>
              </w:rPr>
            </w:pPr>
            <w:r>
              <w:rPr>
                <w:sz w:val="16"/>
                <w:szCs w:val="16"/>
                <w:lang w:val="en-US"/>
              </w:rPr>
              <w:t>1019852</w:t>
            </w:r>
          </w:p>
        </w:tc>
        <w:tc>
          <w:tcPr>
            <w:tcW w:w="6237" w:type="dxa"/>
            <w:gridSpan w:val="2"/>
            <w:tcBorders>
              <w:top w:val="nil"/>
              <w:bottom w:val="single" w:sz="2" w:space="0" w:color="auto"/>
            </w:tcBorders>
          </w:tcPr>
          <w:p w14:paraId="74061276" w14:textId="77777777" w:rsidR="00B632C0" w:rsidRPr="00B3248F" w:rsidRDefault="00B632C0" w:rsidP="005A28C8">
            <w:pPr>
              <w:rPr>
                <w:lang w:val="en-US"/>
              </w:rPr>
            </w:pPr>
            <w:r w:rsidRPr="00B3248F">
              <w:rPr>
                <w:lang w:val="en-US"/>
              </w:rPr>
              <w:t>Vopsea</w:t>
            </w:r>
          </w:p>
        </w:tc>
        <w:tc>
          <w:tcPr>
            <w:tcW w:w="1134" w:type="dxa"/>
            <w:tcBorders>
              <w:top w:val="nil"/>
              <w:bottom w:val="single" w:sz="2" w:space="0" w:color="auto"/>
            </w:tcBorders>
          </w:tcPr>
          <w:p w14:paraId="27FF36D3"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04E6FD2B" w14:textId="77777777" w:rsidR="00B632C0" w:rsidRPr="00B3248F" w:rsidRDefault="00B632C0" w:rsidP="005A28C8">
            <w:pPr>
              <w:rPr>
                <w:lang w:val="en-US"/>
              </w:rPr>
            </w:pPr>
            <w:r w:rsidRPr="00B3248F">
              <w:rPr>
                <w:lang w:val="en-US"/>
              </w:rPr>
              <w:t>0,014</w:t>
            </w:r>
          </w:p>
        </w:tc>
      </w:tr>
      <w:tr w:rsidR="00B632C0" w14:paraId="69BC382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FEA6CC2" w14:textId="77777777" w:rsidR="00B632C0" w:rsidRDefault="00B632C0" w:rsidP="005A28C8">
            <w:pPr>
              <w:rPr>
                <w:lang w:val="en-US"/>
              </w:rPr>
            </w:pPr>
          </w:p>
        </w:tc>
        <w:tc>
          <w:tcPr>
            <w:tcW w:w="1276" w:type="dxa"/>
            <w:gridSpan w:val="2"/>
            <w:tcBorders>
              <w:top w:val="nil"/>
              <w:bottom w:val="single" w:sz="2" w:space="0" w:color="auto"/>
            </w:tcBorders>
            <w:vAlign w:val="center"/>
          </w:tcPr>
          <w:p w14:paraId="0F5B3788" w14:textId="77777777" w:rsidR="00B632C0" w:rsidRDefault="00B632C0" w:rsidP="005A28C8">
            <w:pPr>
              <w:jc w:val="center"/>
              <w:rPr>
                <w:sz w:val="16"/>
                <w:szCs w:val="16"/>
                <w:lang w:val="en-US"/>
              </w:rPr>
            </w:pPr>
            <w:r>
              <w:rPr>
                <w:sz w:val="16"/>
                <w:szCs w:val="16"/>
                <w:lang w:val="en-US"/>
              </w:rPr>
              <w:t>5009041</w:t>
            </w:r>
          </w:p>
        </w:tc>
        <w:tc>
          <w:tcPr>
            <w:tcW w:w="6237" w:type="dxa"/>
            <w:gridSpan w:val="2"/>
            <w:tcBorders>
              <w:top w:val="nil"/>
              <w:bottom w:val="single" w:sz="2" w:space="0" w:color="auto"/>
            </w:tcBorders>
          </w:tcPr>
          <w:p w14:paraId="396E02FF" w14:textId="77777777" w:rsidR="00B632C0" w:rsidRPr="00B3248F" w:rsidRDefault="00B632C0" w:rsidP="005A28C8">
            <w:pPr>
              <w:rPr>
                <w:lang w:val="en-US"/>
              </w:rPr>
            </w:pPr>
            <w:r w:rsidRPr="00B3248F">
              <w:rPr>
                <w:lang w:val="en-US"/>
              </w:rPr>
              <w:t>Dispozitiv de stringere - ramificare</w:t>
            </w:r>
          </w:p>
        </w:tc>
        <w:tc>
          <w:tcPr>
            <w:tcW w:w="1134" w:type="dxa"/>
            <w:tcBorders>
              <w:top w:val="nil"/>
              <w:bottom w:val="single" w:sz="2" w:space="0" w:color="auto"/>
            </w:tcBorders>
          </w:tcPr>
          <w:p w14:paraId="4C75B904"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5B47BA20" w14:textId="77777777" w:rsidR="00B632C0" w:rsidRPr="00B3248F" w:rsidRDefault="00B632C0" w:rsidP="005A28C8">
            <w:pPr>
              <w:rPr>
                <w:lang w:val="en-US"/>
              </w:rPr>
            </w:pPr>
            <w:r w:rsidRPr="00B3248F">
              <w:rPr>
                <w:lang w:val="en-US"/>
              </w:rPr>
              <w:t>0,224</w:t>
            </w:r>
          </w:p>
        </w:tc>
      </w:tr>
      <w:tr w:rsidR="00B632C0" w14:paraId="6B6B84A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4C280BC" w14:textId="77777777" w:rsidR="00B632C0" w:rsidRDefault="00B632C0" w:rsidP="005A28C8">
            <w:pPr>
              <w:rPr>
                <w:lang w:val="en-US"/>
              </w:rPr>
            </w:pPr>
          </w:p>
        </w:tc>
        <w:tc>
          <w:tcPr>
            <w:tcW w:w="1276" w:type="dxa"/>
            <w:gridSpan w:val="2"/>
            <w:tcBorders>
              <w:top w:val="nil"/>
              <w:bottom w:val="single" w:sz="2" w:space="0" w:color="auto"/>
            </w:tcBorders>
            <w:vAlign w:val="center"/>
          </w:tcPr>
          <w:p w14:paraId="64D1AD52" w14:textId="77777777" w:rsidR="00B632C0" w:rsidRDefault="00B632C0" w:rsidP="005A28C8">
            <w:pPr>
              <w:jc w:val="center"/>
              <w:rPr>
                <w:sz w:val="16"/>
                <w:szCs w:val="16"/>
                <w:lang w:val="en-US"/>
              </w:rPr>
            </w:pPr>
            <w:r>
              <w:rPr>
                <w:sz w:val="16"/>
                <w:szCs w:val="16"/>
                <w:lang w:val="en-US"/>
              </w:rPr>
              <w:t>5009056</w:t>
            </w:r>
          </w:p>
        </w:tc>
        <w:tc>
          <w:tcPr>
            <w:tcW w:w="6237" w:type="dxa"/>
            <w:gridSpan w:val="2"/>
            <w:tcBorders>
              <w:top w:val="nil"/>
              <w:bottom w:val="single" w:sz="2" w:space="0" w:color="auto"/>
            </w:tcBorders>
          </w:tcPr>
          <w:p w14:paraId="5AF31AE6" w14:textId="77777777" w:rsidR="00B632C0" w:rsidRPr="00B3248F" w:rsidRDefault="00B632C0" w:rsidP="005A28C8">
            <w:pPr>
              <w:rPr>
                <w:lang w:val="en-US"/>
              </w:rPr>
            </w:pPr>
            <w:r w:rsidRPr="00B3248F">
              <w:rPr>
                <w:lang w:val="en-US"/>
              </w:rPr>
              <w:t>Capace de izolatie</w:t>
            </w:r>
          </w:p>
        </w:tc>
        <w:tc>
          <w:tcPr>
            <w:tcW w:w="1134" w:type="dxa"/>
            <w:tcBorders>
              <w:top w:val="nil"/>
              <w:bottom w:val="single" w:sz="2" w:space="0" w:color="auto"/>
            </w:tcBorders>
          </w:tcPr>
          <w:p w14:paraId="3B5BC9EA" w14:textId="77777777" w:rsidR="00B632C0" w:rsidRPr="00B3248F" w:rsidRDefault="00B632C0" w:rsidP="005A28C8">
            <w:pPr>
              <w:rPr>
                <w:lang w:val="en-US"/>
              </w:rPr>
            </w:pPr>
            <w:r w:rsidRPr="00B3248F">
              <w:rPr>
                <w:lang w:val="en-US"/>
              </w:rPr>
              <w:t>10 buc</w:t>
            </w:r>
          </w:p>
        </w:tc>
        <w:tc>
          <w:tcPr>
            <w:tcW w:w="1134" w:type="dxa"/>
            <w:tcBorders>
              <w:top w:val="nil"/>
              <w:bottom w:val="single" w:sz="2" w:space="0" w:color="auto"/>
              <w:right w:val="single" w:sz="4" w:space="0" w:color="auto"/>
            </w:tcBorders>
          </w:tcPr>
          <w:p w14:paraId="4B5DE01D" w14:textId="77777777" w:rsidR="00B632C0" w:rsidRPr="00B3248F" w:rsidRDefault="00B632C0" w:rsidP="005A28C8">
            <w:pPr>
              <w:rPr>
                <w:lang w:val="en-US"/>
              </w:rPr>
            </w:pPr>
            <w:r w:rsidRPr="00B3248F">
              <w:rPr>
                <w:lang w:val="en-US"/>
              </w:rPr>
              <w:t>0,578</w:t>
            </w:r>
          </w:p>
        </w:tc>
      </w:tr>
      <w:tr w:rsidR="00B632C0" w14:paraId="26EDCEB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CD3637" w14:textId="77777777" w:rsidR="00B632C0" w:rsidRDefault="00B632C0" w:rsidP="005A28C8">
            <w:pPr>
              <w:rPr>
                <w:lang w:val="en-US"/>
              </w:rPr>
            </w:pPr>
          </w:p>
        </w:tc>
        <w:tc>
          <w:tcPr>
            <w:tcW w:w="1276" w:type="dxa"/>
            <w:gridSpan w:val="2"/>
            <w:tcBorders>
              <w:top w:val="nil"/>
              <w:bottom w:val="single" w:sz="2" w:space="0" w:color="auto"/>
            </w:tcBorders>
            <w:vAlign w:val="center"/>
          </w:tcPr>
          <w:p w14:paraId="59A5A855" w14:textId="77777777" w:rsidR="00B632C0" w:rsidRDefault="00B632C0" w:rsidP="005A28C8">
            <w:pPr>
              <w:jc w:val="center"/>
              <w:rPr>
                <w:sz w:val="16"/>
                <w:szCs w:val="16"/>
                <w:lang w:val="en-US"/>
              </w:rPr>
            </w:pPr>
            <w:r>
              <w:rPr>
                <w:sz w:val="16"/>
                <w:szCs w:val="16"/>
                <w:lang w:val="en-US"/>
              </w:rPr>
              <w:t>5009061</w:t>
            </w:r>
          </w:p>
        </w:tc>
        <w:tc>
          <w:tcPr>
            <w:tcW w:w="6237" w:type="dxa"/>
            <w:gridSpan w:val="2"/>
            <w:tcBorders>
              <w:top w:val="nil"/>
              <w:bottom w:val="single" w:sz="2" w:space="0" w:color="auto"/>
            </w:tcBorders>
          </w:tcPr>
          <w:p w14:paraId="4337A23D" w14:textId="77777777" w:rsidR="00B632C0" w:rsidRPr="00B3248F" w:rsidRDefault="00B632C0" w:rsidP="005A28C8">
            <w:pPr>
              <w:rPr>
                <w:lang w:val="en-US"/>
              </w:rPr>
            </w:pPr>
            <w:r w:rsidRPr="00B3248F">
              <w:rPr>
                <w:lang w:val="en-US"/>
              </w:rPr>
              <w:t>Fisa de izolatie</w:t>
            </w:r>
          </w:p>
        </w:tc>
        <w:tc>
          <w:tcPr>
            <w:tcW w:w="1134" w:type="dxa"/>
            <w:tcBorders>
              <w:top w:val="nil"/>
              <w:bottom w:val="single" w:sz="2" w:space="0" w:color="auto"/>
            </w:tcBorders>
          </w:tcPr>
          <w:p w14:paraId="4857E470"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6EE37434" w14:textId="77777777" w:rsidR="00B632C0" w:rsidRPr="00B3248F" w:rsidRDefault="00B632C0" w:rsidP="005A28C8">
            <w:pPr>
              <w:rPr>
                <w:lang w:val="en-US"/>
              </w:rPr>
            </w:pPr>
            <w:r w:rsidRPr="00B3248F">
              <w:rPr>
                <w:lang w:val="en-US"/>
              </w:rPr>
              <w:t>8,808</w:t>
            </w:r>
          </w:p>
        </w:tc>
      </w:tr>
      <w:tr w:rsidR="00B632C0" w14:paraId="382CE1C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C207556" w14:textId="77777777" w:rsidR="00B632C0" w:rsidRDefault="00B632C0" w:rsidP="005A28C8">
            <w:pPr>
              <w:rPr>
                <w:lang w:val="en-US"/>
              </w:rPr>
            </w:pPr>
          </w:p>
        </w:tc>
        <w:tc>
          <w:tcPr>
            <w:tcW w:w="1276" w:type="dxa"/>
            <w:gridSpan w:val="2"/>
            <w:tcBorders>
              <w:top w:val="nil"/>
              <w:bottom w:val="single" w:sz="2" w:space="0" w:color="auto"/>
            </w:tcBorders>
            <w:vAlign w:val="center"/>
          </w:tcPr>
          <w:p w14:paraId="54422DD2" w14:textId="77777777" w:rsidR="00B632C0" w:rsidRDefault="00B632C0" w:rsidP="005A28C8">
            <w:pPr>
              <w:jc w:val="center"/>
              <w:rPr>
                <w:sz w:val="16"/>
                <w:szCs w:val="16"/>
                <w:lang w:val="en-US"/>
              </w:rPr>
            </w:pPr>
            <w:r>
              <w:rPr>
                <w:sz w:val="16"/>
                <w:szCs w:val="16"/>
                <w:lang w:val="en-US"/>
              </w:rPr>
              <w:t>5009140</w:t>
            </w:r>
          </w:p>
        </w:tc>
        <w:tc>
          <w:tcPr>
            <w:tcW w:w="6237" w:type="dxa"/>
            <w:gridSpan w:val="2"/>
            <w:tcBorders>
              <w:top w:val="nil"/>
              <w:bottom w:val="single" w:sz="2" w:space="0" w:color="auto"/>
            </w:tcBorders>
          </w:tcPr>
          <w:p w14:paraId="09E4B95E" w14:textId="77777777" w:rsidR="00B632C0" w:rsidRPr="00B3248F" w:rsidRDefault="00B632C0" w:rsidP="005A28C8">
            <w:pPr>
              <w:rPr>
                <w:lang w:val="en-US"/>
              </w:rPr>
            </w:pPr>
            <w:r w:rsidRPr="00B3248F">
              <w:rPr>
                <w:lang w:val="en-US"/>
              </w:rPr>
              <w:t>Fise de conexiune</w:t>
            </w:r>
          </w:p>
        </w:tc>
        <w:tc>
          <w:tcPr>
            <w:tcW w:w="1134" w:type="dxa"/>
            <w:tcBorders>
              <w:top w:val="nil"/>
              <w:bottom w:val="single" w:sz="2" w:space="0" w:color="auto"/>
            </w:tcBorders>
          </w:tcPr>
          <w:p w14:paraId="26A80A17"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1797DE03" w14:textId="77777777" w:rsidR="00B632C0" w:rsidRPr="00B3248F" w:rsidRDefault="00B632C0" w:rsidP="005A28C8">
            <w:pPr>
              <w:rPr>
                <w:lang w:val="en-US"/>
              </w:rPr>
            </w:pPr>
            <w:r w:rsidRPr="00B3248F">
              <w:rPr>
                <w:lang w:val="en-US"/>
              </w:rPr>
              <w:t>0,036</w:t>
            </w:r>
          </w:p>
        </w:tc>
      </w:tr>
      <w:tr w:rsidR="00B632C0" w14:paraId="71B3FDDB"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CDE23C0" w14:textId="77777777" w:rsidR="00B632C0" w:rsidRDefault="00B632C0" w:rsidP="005A28C8">
            <w:pPr>
              <w:rPr>
                <w:lang w:val="en-US"/>
              </w:rPr>
            </w:pPr>
          </w:p>
        </w:tc>
        <w:tc>
          <w:tcPr>
            <w:tcW w:w="1276" w:type="dxa"/>
            <w:gridSpan w:val="2"/>
            <w:tcBorders>
              <w:top w:val="nil"/>
              <w:bottom w:val="single" w:sz="2" w:space="0" w:color="auto"/>
            </w:tcBorders>
            <w:vAlign w:val="center"/>
          </w:tcPr>
          <w:p w14:paraId="610E46C7" w14:textId="77777777" w:rsidR="00B632C0" w:rsidRDefault="00B632C0" w:rsidP="005A28C8">
            <w:pPr>
              <w:jc w:val="center"/>
              <w:rPr>
                <w:sz w:val="16"/>
                <w:szCs w:val="16"/>
                <w:lang w:val="en-US"/>
              </w:rPr>
            </w:pPr>
            <w:r>
              <w:rPr>
                <w:sz w:val="16"/>
                <w:szCs w:val="16"/>
                <w:lang w:val="en-US"/>
              </w:rPr>
              <w:t>5009500</w:t>
            </w:r>
          </w:p>
        </w:tc>
        <w:tc>
          <w:tcPr>
            <w:tcW w:w="6237" w:type="dxa"/>
            <w:gridSpan w:val="2"/>
            <w:tcBorders>
              <w:top w:val="nil"/>
              <w:bottom w:val="single" w:sz="2" w:space="0" w:color="auto"/>
            </w:tcBorders>
          </w:tcPr>
          <w:p w14:paraId="7BBE2BD0" w14:textId="77777777" w:rsidR="00B632C0" w:rsidRPr="00B3248F" w:rsidRDefault="00B632C0" w:rsidP="005A28C8">
            <w:pPr>
              <w:rPr>
                <w:lang w:val="en-US"/>
              </w:rPr>
            </w:pPr>
            <w:r w:rsidRPr="00B3248F">
              <w:rPr>
                <w:lang w:val="en-US"/>
              </w:rPr>
              <w:t>Fise de marcare</w:t>
            </w:r>
          </w:p>
        </w:tc>
        <w:tc>
          <w:tcPr>
            <w:tcW w:w="1134" w:type="dxa"/>
            <w:tcBorders>
              <w:top w:val="nil"/>
              <w:bottom w:val="single" w:sz="2" w:space="0" w:color="auto"/>
            </w:tcBorders>
          </w:tcPr>
          <w:p w14:paraId="49A3BD81"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29A9C9EB" w14:textId="77777777" w:rsidR="00B632C0" w:rsidRPr="00B3248F" w:rsidRDefault="00B632C0" w:rsidP="005A28C8">
            <w:pPr>
              <w:rPr>
                <w:lang w:val="en-US"/>
              </w:rPr>
            </w:pPr>
            <w:r w:rsidRPr="00B3248F">
              <w:rPr>
                <w:lang w:val="en-US"/>
              </w:rPr>
              <w:t>0,014</w:t>
            </w:r>
          </w:p>
        </w:tc>
      </w:tr>
      <w:tr w:rsidR="00B632C0" w14:paraId="6FCBF8B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11EB152" w14:textId="77777777" w:rsidR="00B632C0" w:rsidRDefault="00B632C0" w:rsidP="005A28C8">
            <w:pPr>
              <w:rPr>
                <w:lang w:val="en-US"/>
              </w:rPr>
            </w:pPr>
          </w:p>
        </w:tc>
        <w:tc>
          <w:tcPr>
            <w:tcW w:w="1276" w:type="dxa"/>
            <w:gridSpan w:val="2"/>
            <w:tcBorders>
              <w:top w:val="nil"/>
              <w:bottom w:val="single" w:sz="2" w:space="0" w:color="auto"/>
            </w:tcBorders>
            <w:vAlign w:val="center"/>
          </w:tcPr>
          <w:p w14:paraId="31856CE2" w14:textId="77777777" w:rsidR="00B632C0" w:rsidRDefault="00B632C0" w:rsidP="005A28C8">
            <w:pPr>
              <w:jc w:val="center"/>
              <w:rPr>
                <w:sz w:val="16"/>
                <w:szCs w:val="16"/>
                <w:lang w:val="en-US"/>
              </w:rPr>
            </w:pPr>
            <w:r>
              <w:rPr>
                <w:sz w:val="16"/>
                <w:szCs w:val="16"/>
                <w:lang w:val="en-US"/>
              </w:rPr>
              <w:t>5440089</w:t>
            </w:r>
          </w:p>
        </w:tc>
        <w:tc>
          <w:tcPr>
            <w:tcW w:w="6237" w:type="dxa"/>
            <w:gridSpan w:val="2"/>
            <w:tcBorders>
              <w:top w:val="nil"/>
              <w:bottom w:val="single" w:sz="2" w:space="0" w:color="auto"/>
            </w:tcBorders>
          </w:tcPr>
          <w:p w14:paraId="66AEE8A0" w14:textId="77777777" w:rsidR="00B632C0" w:rsidRPr="00B3248F" w:rsidRDefault="00B632C0" w:rsidP="005A28C8">
            <w:pPr>
              <w:rPr>
                <w:lang w:val="en-US"/>
              </w:rPr>
            </w:pPr>
            <w:r w:rsidRPr="00B3248F">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F1F29C0"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49918C9B" w14:textId="77777777" w:rsidR="00B632C0" w:rsidRPr="00B3248F" w:rsidRDefault="00B632C0" w:rsidP="005A28C8">
            <w:pPr>
              <w:rPr>
                <w:lang w:val="en-US"/>
              </w:rPr>
            </w:pPr>
            <w:r w:rsidRPr="00B3248F">
              <w:rPr>
                <w:lang w:val="en-US"/>
              </w:rPr>
              <w:t>0,231</w:t>
            </w:r>
          </w:p>
        </w:tc>
      </w:tr>
      <w:tr w:rsidR="00B632C0" w14:paraId="28243DC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7F1064BB" w14:textId="77777777" w:rsidR="00B632C0" w:rsidRDefault="00B632C0" w:rsidP="005A28C8">
            <w:pPr>
              <w:rPr>
                <w:lang w:val="en-US"/>
              </w:rPr>
            </w:pPr>
          </w:p>
        </w:tc>
        <w:tc>
          <w:tcPr>
            <w:tcW w:w="1276" w:type="dxa"/>
            <w:gridSpan w:val="2"/>
            <w:tcBorders>
              <w:top w:val="nil"/>
              <w:bottom w:val="single" w:sz="2" w:space="0" w:color="auto"/>
            </w:tcBorders>
            <w:vAlign w:val="center"/>
          </w:tcPr>
          <w:p w14:paraId="32F5503F" w14:textId="77777777" w:rsidR="00B632C0" w:rsidRDefault="00B632C0" w:rsidP="005A28C8">
            <w:pPr>
              <w:jc w:val="center"/>
              <w:rPr>
                <w:sz w:val="16"/>
                <w:szCs w:val="16"/>
                <w:lang w:val="en-US"/>
              </w:rPr>
            </w:pPr>
            <w:r>
              <w:rPr>
                <w:sz w:val="16"/>
                <w:szCs w:val="16"/>
                <w:lang w:val="en-US"/>
              </w:rPr>
              <w:t>021102</w:t>
            </w:r>
          </w:p>
        </w:tc>
        <w:tc>
          <w:tcPr>
            <w:tcW w:w="6237" w:type="dxa"/>
            <w:gridSpan w:val="2"/>
            <w:tcBorders>
              <w:top w:val="nil"/>
              <w:bottom w:val="single" w:sz="2" w:space="0" w:color="auto"/>
            </w:tcBorders>
          </w:tcPr>
          <w:p w14:paraId="08145389" w14:textId="77777777" w:rsidR="00B632C0" w:rsidRPr="00B3248F" w:rsidRDefault="00B632C0" w:rsidP="005A28C8">
            <w:pPr>
              <w:rPr>
                <w:lang w:val="en-US"/>
              </w:rPr>
            </w:pPr>
            <w:r w:rsidRPr="00B3248F">
              <w:rPr>
                <w:lang w:val="en-US"/>
              </w:rPr>
              <w:t>Macara pe sasiu auto la lucrari de montare a utilajului tehnologic (cu exceptia conductelor principale), 10 t</w:t>
            </w:r>
          </w:p>
        </w:tc>
        <w:tc>
          <w:tcPr>
            <w:tcW w:w="1134" w:type="dxa"/>
            <w:tcBorders>
              <w:top w:val="nil"/>
              <w:bottom w:val="single" w:sz="2" w:space="0" w:color="auto"/>
            </w:tcBorders>
          </w:tcPr>
          <w:p w14:paraId="0ED56FA9"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2D296569" w14:textId="77777777" w:rsidR="00B632C0" w:rsidRPr="00B3248F" w:rsidRDefault="00B632C0" w:rsidP="005A28C8">
            <w:pPr>
              <w:rPr>
                <w:lang w:val="en-US"/>
              </w:rPr>
            </w:pPr>
            <w:r w:rsidRPr="00B3248F">
              <w:rPr>
                <w:lang w:val="en-US"/>
              </w:rPr>
              <w:t>0,029</w:t>
            </w:r>
          </w:p>
        </w:tc>
      </w:tr>
      <w:tr w:rsidR="00B632C0" w14:paraId="1EFE63D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1627321" w14:textId="77777777" w:rsidR="00B632C0" w:rsidRDefault="00B632C0" w:rsidP="005A28C8">
            <w:pPr>
              <w:rPr>
                <w:lang w:val="en-US"/>
              </w:rPr>
            </w:pPr>
          </w:p>
        </w:tc>
        <w:tc>
          <w:tcPr>
            <w:tcW w:w="1276" w:type="dxa"/>
            <w:gridSpan w:val="2"/>
            <w:tcBorders>
              <w:top w:val="nil"/>
              <w:bottom w:val="single" w:sz="2" w:space="0" w:color="auto"/>
            </w:tcBorders>
            <w:vAlign w:val="center"/>
          </w:tcPr>
          <w:p w14:paraId="08E7742F" w14:textId="77777777" w:rsidR="00B632C0" w:rsidRDefault="00B632C0" w:rsidP="005A28C8">
            <w:pPr>
              <w:jc w:val="center"/>
              <w:rPr>
                <w:sz w:val="16"/>
                <w:szCs w:val="16"/>
                <w:lang w:val="en-US"/>
              </w:rPr>
            </w:pPr>
            <w:r>
              <w:rPr>
                <w:sz w:val="16"/>
                <w:szCs w:val="16"/>
                <w:lang w:val="en-US"/>
              </w:rPr>
              <w:t>400002</w:t>
            </w:r>
          </w:p>
        </w:tc>
        <w:tc>
          <w:tcPr>
            <w:tcW w:w="6237" w:type="dxa"/>
            <w:gridSpan w:val="2"/>
            <w:tcBorders>
              <w:top w:val="nil"/>
              <w:bottom w:val="single" w:sz="2" w:space="0" w:color="auto"/>
            </w:tcBorders>
          </w:tcPr>
          <w:p w14:paraId="3260F595" w14:textId="77777777" w:rsidR="00B632C0" w:rsidRPr="00B3248F" w:rsidRDefault="00B632C0" w:rsidP="005A28C8">
            <w:pPr>
              <w:rPr>
                <w:lang w:val="en-US"/>
              </w:rPr>
            </w:pPr>
            <w:r w:rsidRPr="00B3248F">
              <w:rPr>
                <w:lang w:val="en-US"/>
              </w:rPr>
              <w:t>Automobile cu bord, tonaj pina la 8 t</w:t>
            </w:r>
          </w:p>
        </w:tc>
        <w:tc>
          <w:tcPr>
            <w:tcW w:w="1134" w:type="dxa"/>
            <w:tcBorders>
              <w:top w:val="nil"/>
              <w:bottom w:val="single" w:sz="2" w:space="0" w:color="auto"/>
            </w:tcBorders>
          </w:tcPr>
          <w:p w14:paraId="4CBA2C0C"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1D3896D0" w14:textId="77777777" w:rsidR="00B632C0" w:rsidRPr="00B3248F" w:rsidRDefault="00B632C0" w:rsidP="005A28C8">
            <w:pPr>
              <w:rPr>
                <w:lang w:val="en-US"/>
              </w:rPr>
            </w:pPr>
            <w:r w:rsidRPr="00B3248F">
              <w:rPr>
                <w:lang w:val="en-US"/>
              </w:rPr>
              <w:t>0,029</w:t>
            </w:r>
          </w:p>
        </w:tc>
      </w:tr>
      <w:tr w:rsidR="00B632C0" w:rsidRPr="00EB582C" w14:paraId="6CDA4C04"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2049AE8A"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45B99FC7"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7D335F3E" w14:textId="77777777" w:rsidR="00B632C0" w:rsidRDefault="00B632C0" w:rsidP="005A28C8">
            <w:pPr>
              <w:rPr>
                <w:i/>
                <w:iCs/>
                <w:lang w:val="en-US"/>
              </w:rPr>
            </w:pPr>
          </w:p>
        </w:tc>
        <w:tc>
          <w:tcPr>
            <w:tcW w:w="1134" w:type="dxa"/>
            <w:tcBorders>
              <w:top w:val="nil"/>
              <w:left w:val="single" w:sz="6" w:space="0" w:color="auto"/>
              <w:bottom w:val="nil"/>
              <w:right w:val="nil"/>
            </w:tcBorders>
          </w:tcPr>
          <w:p w14:paraId="36D9D871"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E5137E6" w14:textId="77777777" w:rsidR="00B632C0" w:rsidRPr="00EB582C" w:rsidRDefault="00B632C0" w:rsidP="005A28C8">
            <w:pPr>
              <w:rPr>
                <w:lang w:val="en-US"/>
              </w:rPr>
            </w:pPr>
          </w:p>
        </w:tc>
      </w:tr>
      <w:tr w:rsidR="00B632C0" w14:paraId="1AED488A"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DA33103" w14:textId="77777777" w:rsidR="00B632C0" w:rsidRDefault="00B632C0" w:rsidP="005A28C8">
            <w:pPr>
              <w:rPr>
                <w:lang w:val="en-US"/>
              </w:rPr>
            </w:pPr>
            <w:r>
              <w:rPr>
                <w:lang w:val="en-US"/>
              </w:rPr>
              <w:t>112</w:t>
            </w:r>
          </w:p>
        </w:tc>
        <w:tc>
          <w:tcPr>
            <w:tcW w:w="1276" w:type="dxa"/>
            <w:gridSpan w:val="2"/>
            <w:tcBorders>
              <w:top w:val="single" w:sz="4" w:space="0" w:color="auto"/>
              <w:bottom w:val="single" w:sz="4" w:space="0" w:color="auto"/>
            </w:tcBorders>
          </w:tcPr>
          <w:p w14:paraId="489C07CC" w14:textId="77777777" w:rsidR="00B632C0" w:rsidRDefault="00B632C0" w:rsidP="005A28C8">
            <w:pPr>
              <w:rPr>
                <w:lang w:val="en-US"/>
              </w:rPr>
            </w:pPr>
          </w:p>
          <w:p w14:paraId="24E3F06E"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78B8533" w14:textId="77777777" w:rsidR="00B632C0" w:rsidRDefault="00B632C0" w:rsidP="005A28C8">
            <w:pPr>
              <w:adjustRightInd w:val="0"/>
              <w:rPr>
                <w:rFonts w:ascii="Times New Roman CYR" w:hAnsi="Times New Roman CYR" w:cs="Times New Roman CYR"/>
                <w:sz w:val="16"/>
                <w:szCs w:val="16"/>
                <w:lang w:val="en-US"/>
              </w:rPr>
            </w:pPr>
            <w:r>
              <w:rPr>
                <w:lang w:val="en-US"/>
              </w:rPr>
              <w:t>Cablu din cupru ВВГнг LS sec.3x2,5 mm2</w:t>
            </w:r>
            <w:r>
              <w:rPr>
                <w:rFonts w:ascii="Times New Roman CYR" w:hAnsi="Times New Roman CYR" w:cs="Times New Roman CYR"/>
                <w:sz w:val="16"/>
                <w:szCs w:val="16"/>
                <w:lang w:val="en-US"/>
              </w:rPr>
              <w:t xml:space="preserve"> </w:t>
            </w:r>
          </w:p>
          <w:p w14:paraId="1E81DC2E"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76E8A4B4" w14:textId="77777777" w:rsidR="00B632C0" w:rsidRDefault="00B632C0" w:rsidP="005A28C8">
            <w:pPr>
              <w:jc w:val="center"/>
              <w:rPr>
                <w:lang w:val="en-US"/>
              </w:rPr>
            </w:pPr>
            <w:r>
              <w:rPr>
                <w:lang w:val="en-US"/>
              </w:rPr>
              <w:t>m</w:t>
            </w:r>
          </w:p>
        </w:tc>
        <w:tc>
          <w:tcPr>
            <w:tcW w:w="1134" w:type="dxa"/>
            <w:tcBorders>
              <w:top w:val="single" w:sz="4" w:space="0" w:color="auto"/>
              <w:bottom w:val="single" w:sz="4" w:space="0" w:color="auto"/>
              <w:right w:val="single" w:sz="4" w:space="0" w:color="auto"/>
            </w:tcBorders>
            <w:vAlign w:val="center"/>
          </w:tcPr>
          <w:p w14:paraId="56037EFB"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72,200</w:t>
            </w:r>
          </w:p>
          <w:p w14:paraId="5F2B4B1C" w14:textId="77777777" w:rsidR="00B632C0" w:rsidRDefault="00B632C0" w:rsidP="005A28C8">
            <w:pPr>
              <w:jc w:val="center"/>
              <w:rPr>
                <w:lang w:val="en-US"/>
              </w:rPr>
            </w:pPr>
          </w:p>
        </w:tc>
      </w:tr>
      <w:tr w:rsidR="00B632C0" w14:paraId="071A705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C04A808" w14:textId="77777777" w:rsidR="00B632C0" w:rsidRDefault="00B632C0" w:rsidP="005A28C8">
            <w:pPr>
              <w:rPr>
                <w:lang w:val="en-US"/>
              </w:rPr>
            </w:pPr>
          </w:p>
        </w:tc>
        <w:tc>
          <w:tcPr>
            <w:tcW w:w="1276" w:type="dxa"/>
            <w:gridSpan w:val="2"/>
            <w:tcBorders>
              <w:top w:val="nil"/>
              <w:bottom w:val="single" w:sz="2" w:space="0" w:color="auto"/>
            </w:tcBorders>
            <w:vAlign w:val="center"/>
          </w:tcPr>
          <w:p w14:paraId="79AF02D6" w14:textId="77777777" w:rsidR="00B632C0" w:rsidRDefault="00B632C0" w:rsidP="005A28C8">
            <w:pPr>
              <w:jc w:val="center"/>
              <w:rPr>
                <w:sz w:val="16"/>
                <w:szCs w:val="16"/>
                <w:lang w:val="en-US"/>
              </w:rPr>
            </w:pPr>
            <w:r>
              <w:rPr>
                <w:sz w:val="16"/>
                <w:szCs w:val="16"/>
                <w:lang w:val="en-US"/>
              </w:rPr>
              <w:t>616</w:t>
            </w:r>
          </w:p>
        </w:tc>
        <w:tc>
          <w:tcPr>
            <w:tcW w:w="6237" w:type="dxa"/>
            <w:gridSpan w:val="2"/>
            <w:tcBorders>
              <w:top w:val="nil"/>
              <w:bottom w:val="single" w:sz="2" w:space="0" w:color="auto"/>
            </w:tcBorders>
          </w:tcPr>
          <w:p w14:paraId="4A0CB3F8" w14:textId="77777777" w:rsidR="00B632C0" w:rsidRPr="00B3248F" w:rsidRDefault="00B632C0" w:rsidP="005A28C8">
            <w:pPr>
              <w:rPr>
                <w:lang w:val="en-US"/>
              </w:rPr>
            </w:pPr>
            <w:r w:rsidRPr="00B3248F">
              <w:rPr>
                <w:lang w:val="en-US"/>
              </w:rPr>
              <w:t>Cablu din cupru ВВГнг LS sec.3x2,5 mm2</w:t>
            </w:r>
          </w:p>
        </w:tc>
        <w:tc>
          <w:tcPr>
            <w:tcW w:w="1134" w:type="dxa"/>
            <w:tcBorders>
              <w:top w:val="nil"/>
              <w:bottom w:val="single" w:sz="2" w:space="0" w:color="auto"/>
            </w:tcBorders>
          </w:tcPr>
          <w:p w14:paraId="6460FE0B" w14:textId="77777777" w:rsidR="00B632C0" w:rsidRPr="00B3248F" w:rsidRDefault="00B632C0" w:rsidP="005A28C8">
            <w:pPr>
              <w:rPr>
                <w:lang w:val="en-US"/>
              </w:rPr>
            </w:pPr>
            <w:r w:rsidRPr="00B3248F">
              <w:rPr>
                <w:lang w:val="en-US"/>
              </w:rPr>
              <w:t>m</w:t>
            </w:r>
          </w:p>
        </w:tc>
        <w:tc>
          <w:tcPr>
            <w:tcW w:w="1134" w:type="dxa"/>
            <w:tcBorders>
              <w:top w:val="nil"/>
              <w:bottom w:val="single" w:sz="2" w:space="0" w:color="auto"/>
              <w:right w:val="single" w:sz="4" w:space="0" w:color="auto"/>
            </w:tcBorders>
          </w:tcPr>
          <w:p w14:paraId="77FEDABD" w14:textId="77777777" w:rsidR="00B632C0" w:rsidRPr="00B3248F" w:rsidRDefault="00B632C0" w:rsidP="005A28C8">
            <w:pPr>
              <w:rPr>
                <w:lang w:val="en-US"/>
              </w:rPr>
            </w:pPr>
            <w:r w:rsidRPr="00B3248F">
              <w:rPr>
                <w:lang w:val="en-US"/>
              </w:rPr>
              <w:t>72,200</w:t>
            </w:r>
          </w:p>
        </w:tc>
      </w:tr>
      <w:tr w:rsidR="00B632C0" w:rsidRPr="00EB582C" w14:paraId="1864EA28"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C544778"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68469138"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763E0E3F" w14:textId="77777777" w:rsidR="00B632C0" w:rsidRDefault="00B632C0" w:rsidP="005A28C8">
            <w:pPr>
              <w:rPr>
                <w:i/>
                <w:iCs/>
                <w:lang w:val="en-US"/>
              </w:rPr>
            </w:pPr>
          </w:p>
        </w:tc>
        <w:tc>
          <w:tcPr>
            <w:tcW w:w="1134" w:type="dxa"/>
            <w:tcBorders>
              <w:top w:val="nil"/>
              <w:left w:val="single" w:sz="6" w:space="0" w:color="auto"/>
              <w:bottom w:val="nil"/>
              <w:right w:val="nil"/>
            </w:tcBorders>
          </w:tcPr>
          <w:p w14:paraId="45B57F39"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EDE7CC1" w14:textId="77777777" w:rsidR="00B632C0" w:rsidRPr="00EB582C" w:rsidRDefault="00B632C0" w:rsidP="005A28C8">
            <w:pPr>
              <w:rPr>
                <w:lang w:val="en-US"/>
              </w:rPr>
            </w:pPr>
          </w:p>
        </w:tc>
      </w:tr>
      <w:tr w:rsidR="00B632C0" w14:paraId="397D632C"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277C58A" w14:textId="77777777" w:rsidR="00B632C0" w:rsidRDefault="00B632C0" w:rsidP="005A28C8">
            <w:pPr>
              <w:rPr>
                <w:lang w:val="en-US"/>
              </w:rPr>
            </w:pPr>
            <w:r>
              <w:rPr>
                <w:lang w:val="en-US"/>
              </w:rPr>
              <w:t>113</w:t>
            </w:r>
          </w:p>
        </w:tc>
        <w:tc>
          <w:tcPr>
            <w:tcW w:w="1276" w:type="dxa"/>
            <w:gridSpan w:val="2"/>
            <w:tcBorders>
              <w:top w:val="single" w:sz="4" w:space="0" w:color="auto"/>
              <w:bottom w:val="single" w:sz="4" w:space="0" w:color="auto"/>
            </w:tcBorders>
          </w:tcPr>
          <w:p w14:paraId="77E22422" w14:textId="77777777" w:rsidR="00B632C0" w:rsidRDefault="00B632C0" w:rsidP="005A28C8">
            <w:pPr>
              <w:rPr>
                <w:lang w:val="en-US"/>
              </w:rPr>
            </w:pPr>
            <w:r>
              <w:rPr>
                <w:lang w:val="en-US"/>
              </w:rPr>
              <w:t>08-02-390-1</w:t>
            </w:r>
          </w:p>
          <w:p w14:paraId="399126DC"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108C9F2A" w14:textId="77777777" w:rsidR="00B632C0" w:rsidRDefault="00B632C0" w:rsidP="005A28C8">
            <w:pPr>
              <w:adjustRightInd w:val="0"/>
              <w:rPr>
                <w:rFonts w:ascii="Times New Roman CYR" w:hAnsi="Times New Roman CYR" w:cs="Times New Roman CYR"/>
                <w:sz w:val="16"/>
                <w:szCs w:val="16"/>
                <w:lang w:val="en-US"/>
              </w:rPr>
            </w:pPr>
            <w:r>
              <w:rPr>
                <w:lang w:val="en-US"/>
              </w:rPr>
              <w:t>Canale din masa plastica 25x16 (consum 100.0 m./100m)</w:t>
            </w:r>
            <w:r>
              <w:rPr>
                <w:rFonts w:ascii="Times New Roman CYR" w:hAnsi="Times New Roman CYR" w:cs="Times New Roman CYR"/>
                <w:sz w:val="16"/>
                <w:szCs w:val="16"/>
                <w:lang w:val="en-US"/>
              </w:rPr>
              <w:t xml:space="preserve"> </w:t>
            </w:r>
          </w:p>
          <w:p w14:paraId="7DC2CE8B"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57AA4DB" w14:textId="77777777" w:rsidR="00B632C0" w:rsidRDefault="00B632C0" w:rsidP="005A28C8">
            <w:pPr>
              <w:jc w:val="center"/>
              <w:rPr>
                <w:lang w:val="en-US"/>
              </w:rPr>
            </w:pPr>
            <w:r>
              <w:rPr>
                <w:lang w:val="en-US"/>
              </w:rPr>
              <w:t>100 m</w:t>
            </w:r>
          </w:p>
        </w:tc>
        <w:tc>
          <w:tcPr>
            <w:tcW w:w="1134" w:type="dxa"/>
            <w:tcBorders>
              <w:top w:val="single" w:sz="4" w:space="0" w:color="auto"/>
              <w:bottom w:val="single" w:sz="4" w:space="0" w:color="auto"/>
              <w:right w:val="single" w:sz="4" w:space="0" w:color="auto"/>
            </w:tcBorders>
            <w:vAlign w:val="center"/>
          </w:tcPr>
          <w:p w14:paraId="3D1330DD"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3,854</w:t>
            </w:r>
          </w:p>
          <w:p w14:paraId="244656D1" w14:textId="77777777" w:rsidR="00B632C0" w:rsidRDefault="00B632C0" w:rsidP="005A28C8">
            <w:pPr>
              <w:jc w:val="center"/>
              <w:rPr>
                <w:lang w:val="en-US"/>
              </w:rPr>
            </w:pPr>
          </w:p>
        </w:tc>
      </w:tr>
      <w:tr w:rsidR="00B632C0" w14:paraId="02B38EC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A526142" w14:textId="77777777" w:rsidR="00B632C0" w:rsidRDefault="00B632C0" w:rsidP="005A28C8">
            <w:pPr>
              <w:rPr>
                <w:lang w:val="en-US"/>
              </w:rPr>
            </w:pPr>
          </w:p>
        </w:tc>
        <w:tc>
          <w:tcPr>
            <w:tcW w:w="1276" w:type="dxa"/>
            <w:gridSpan w:val="2"/>
            <w:tcBorders>
              <w:top w:val="nil"/>
              <w:bottom w:val="single" w:sz="2" w:space="0" w:color="auto"/>
            </w:tcBorders>
            <w:vAlign w:val="center"/>
          </w:tcPr>
          <w:p w14:paraId="6569E562" w14:textId="77777777" w:rsidR="00B632C0" w:rsidRDefault="00B632C0" w:rsidP="005A28C8">
            <w:pPr>
              <w:jc w:val="center"/>
              <w:rPr>
                <w:sz w:val="16"/>
                <w:szCs w:val="16"/>
                <w:lang w:val="en-US"/>
              </w:rPr>
            </w:pPr>
            <w:r>
              <w:rPr>
                <w:sz w:val="16"/>
                <w:szCs w:val="16"/>
                <w:lang w:val="en-US"/>
              </w:rPr>
              <w:t>1</w:t>
            </w:r>
          </w:p>
        </w:tc>
        <w:tc>
          <w:tcPr>
            <w:tcW w:w="6237" w:type="dxa"/>
            <w:gridSpan w:val="2"/>
            <w:tcBorders>
              <w:top w:val="nil"/>
              <w:bottom w:val="single" w:sz="2" w:space="0" w:color="auto"/>
            </w:tcBorders>
          </w:tcPr>
          <w:p w14:paraId="2A91DA96" w14:textId="77777777" w:rsidR="00B632C0" w:rsidRPr="00B3248F" w:rsidRDefault="00B632C0" w:rsidP="005A28C8">
            <w:pPr>
              <w:rPr>
                <w:lang w:val="en-US"/>
              </w:rPr>
            </w:pPr>
            <w:r w:rsidRPr="00B3248F">
              <w:rPr>
                <w:lang w:val="en-US"/>
              </w:rPr>
              <w:t>Muncitor</w:t>
            </w:r>
          </w:p>
        </w:tc>
        <w:tc>
          <w:tcPr>
            <w:tcW w:w="1134" w:type="dxa"/>
            <w:tcBorders>
              <w:top w:val="nil"/>
              <w:bottom w:val="single" w:sz="2" w:space="0" w:color="auto"/>
            </w:tcBorders>
          </w:tcPr>
          <w:p w14:paraId="387B7B3E"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7433CFB0" w14:textId="77777777" w:rsidR="00B632C0" w:rsidRPr="00B3248F" w:rsidRDefault="00B632C0" w:rsidP="005A28C8">
            <w:pPr>
              <w:rPr>
                <w:lang w:val="en-US"/>
              </w:rPr>
            </w:pPr>
            <w:r w:rsidRPr="00B3248F">
              <w:rPr>
                <w:lang w:val="en-US"/>
              </w:rPr>
              <w:t>62,782</w:t>
            </w:r>
          </w:p>
        </w:tc>
      </w:tr>
      <w:tr w:rsidR="00B632C0" w14:paraId="52D48EF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D79E554" w14:textId="77777777" w:rsidR="00B632C0" w:rsidRDefault="00B632C0" w:rsidP="005A28C8">
            <w:pPr>
              <w:rPr>
                <w:lang w:val="en-US"/>
              </w:rPr>
            </w:pPr>
          </w:p>
        </w:tc>
        <w:tc>
          <w:tcPr>
            <w:tcW w:w="1276" w:type="dxa"/>
            <w:gridSpan w:val="2"/>
            <w:tcBorders>
              <w:top w:val="nil"/>
              <w:bottom w:val="single" w:sz="2" w:space="0" w:color="auto"/>
            </w:tcBorders>
            <w:vAlign w:val="center"/>
          </w:tcPr>
          <w:p w14:paraId="085F8A5C" w14:textId="77777777" w:rsidR="00B632C0" w:rsidRDefault="00B632C0" w:rsidP="005A28C8">
            <w:pPr>
              <w:jc w:val="center"/>
              <w:rPr>
                <w:sz w:val="16"/>
                <w:szCs w:val="16"/>
                <w:lang w:val="en-US"/>
              </w:rPr>
            </w:pPr>
            <w:r>
              <w:rPr>
                <w:sz w:val="16"/>
                <w:szCs w:val="16"/>
                <w:lang w:val="en-US"/>
              </w:rPr>
              <w:t>101-1485</w:t>
            </w:r>
          </w:p>
        </w:tc>
        <w:tc>
          <w:tcPr>
            <w:tcW w:w="6237" w:type="dxa"/>
            <w:gridSpan w:val="2"/>
            <w:tcBorders>
              <w:top w:val="nil"/>
              <w:bottom w:val="single" w:sz="2" w:space="0" w:color="auto"/>
            </w:tcBorders>
          </w:tcPr>
          <w:p w14:paraId="544B906F" w14:textId="77777777" w:rsidR="00B632C0" w:rsidRPr="00B3248F" w:rsidRDefault="00B632C0" w:rsidP="005A28C8">
            <w:pPr>
              <w:rPr>
                <w:lang w:val="en-US"/>
              </w:rPr>
            </w:pPr>
            <w:r w:rsidRPr="00B3248F">
              <w:rPr>
                <w:lang w:val="en-US"/>
              </w:rPr>
              <w:t>Suruburi cu cap semirotund 4х40 mm</w:t>
            </w:r>
          </w:p>
        </w:tc>
        <w:tc>
          <w:tcPr>
            <w:tcW w:w="1134" w:type="dxa"/>
            <w:tcBorders>
              <w:top w:val="nil"/>
              <w:bottom w:val="single" w:sz="2" w:space="0" w:color="auto"/>
            </w:tcBorders>
          </w:tcPr>
          <w:p w14:paraId="71F0E82F"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42084890" w14:textId="77777777" w:rsidR="00B632C0" w:rsidRPr="00B3248F" w:rsidRDefault="00B632C0" w:rsidP="005A28C8">
            <w:pPr>
              <w:rPr>
                <w:lang w:val="en-US"/>
              </w:rPr>
            </w:pPr>
            <w:r w:rsidRPr="00B3248F">
              <w:rPr>
                <w:lang w:val="en-US"/>
              </w:rPr>
              <w:t>3,854</w:t>
            </w:r>
          </w:p>
        </w:tc>
      </w:tr>
      <w:tr w:rsidR="00B632C0" w14:paraId="6B10533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3F7D3441" w14:textId="77777777" w:rsidR="00B632C0" w:rsidRDefault="00B632C0" w:rsidP="005A28C8">
            <w:pPr>
              <w:rPr>
                <w:lang w:val="en-US"/>
              </w:rPr>
            </w:pPr>
          </w:p>
        </w:tc>
        <w:tc>
          <w:tcPr>
            <w:tcW w:w="1276" w:type="dxa"/>
            <w:gridSpan w:val="2"/>
            <w:tcBorders>
              <w:top w:val="nil"/>
              <w:bottom w:val="single" w:sz="2" w:space="0" w:color="auto"/>
            </w:tcBorders>
            <w:vAlign w:val="center"/>
          </w:tcPr>
          <w:p w14:paraId="414A86FE" w14:textId="77777777" w:rsidR="00B632C0" w:rsidRDefault="00B632C0" w:rsidP="005A28C8">
            <w:pPr>
              <w:jc w:val="center"/>
              <w:rPr>
                <w:sz w:val="16"/>
                <w:szCs w:val="16"/>
                <w:lang w:val="en-US"/>
              </w:rPr>
            </w:pPr>
            <w:r>
              <w:rPr>
                <w:sz w:val="16"/>
                <w:szCs w:val="16"/>
                <w:lang w:val="en-US"/>
              </w:rPr>
              <w:t>101-2202</w:t>
            </w:r>
          </w:p>
        </w:tc>
        <w:tc>
          <w:tcPr>
            <w:tcW w:w="6237" w:type="dxa"/>
            <w:gridSpan w:val="2"/>
            <w:tcBorders>
              <w:top w:val="nil"/>
              <w:bottom w:val="single" w:sz="2" w:space="0" w:color="auto"/>
            </w:tcBorders>
          </w:tcPr>
          <w:p w14:paraId="63298EE5" w14:textId="77777777" w:rsidR="00B632C0" w:rsidRPr="00B3248F" w:rsidRDefault="00B632C0" w:rsidP="005A28C8">
            <w:pPr>
              <w:rPr>
                <w:lang w:val="en-US"/>
              </w:rPr>
            </w:pPr>
            <w:r w:rsidRPr="00B3248F">
              <w:rPr>
                <w:lang w:val="en-US"/>
              </w:rPr>
              <w:t>Dibluri de distantare din polietilena 6х40 mm</w:t>
            </w:r>
          </w:p>
        </w:tc>
        <w:tc>
          <w:tcPr>
            <w:tcW w:w="1134" w:type="dxa"/>
            <w:tcBorders>
              <w:top w:val="nil"/>
              <w:bottom w:val="single" w:sz="2" w:space="0" w:color="auto"/>
            </w:tcBorders>
          </w:tcPr>
          <w:p w14:paraId="4C5BD21D"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79988417" w14:textId="77777777" w:rsidR="00B632C0" w:rsidRPr="00B3248F" w:rsidRDefault="00B632C0" w:rsidP="005A28C8">
            <w:pPr>
              <w:rPr>
                <w:lang w:val="en-US"/>
              </w:rPr>
            </w:pPr>
            <w:r w:rsidRPr="00B3248F">
              <w:rPr>
                <w:lang w:val="en-US"/>
              </w:rPr>
              <w:t>770,800</w:t>
            </w:r>
          </w:p>
        </w:tc>
      </w:tr>
      <w:tr w:rsidR="00B632C0" w14:paraId="7775FED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C55AF0F" w14:textId="77777777" w:rsidR="00B632C0" w:rsidRDefault="00B632C0" w:rsidP="005A28C8">
            <w:pPr>
              <w:rPr>
                <w:lang w:val="en-US"/>
              </w:rPr>
            </w:pPr>
          </w:p>
        </w:tc>
        <w:tc>
          <w:tcPr>
            <w:tcW w:w="1276" w:type="dxa"/>
            <w:gridSpan w:val="2"/>
            <w:tcBorders>
              <w:top w:val="nil"/>
              <w:bottom w:val="single" w:sz="2" w:space="0" w:color="auto"/>
            </w:tcBorders>
            <w:vAlign w:val="center"/>
          </w:tcPr>
          <w:p w14:paraId="2E29CE4F" w14:textId="77777777" w:rsidR="00B632C0" w:rsidRDefault="00B632C0" w:rsidP="005A28C8">
            <w:pPr>
              <w:jc w:val="center"/>
              <w:rPr>
                <w:sz w:val="16"/>
                <w:szCs w:val="16"/>
                <w:lang w:val="en-US"/>
              </w:rPr>
            </w:pPr>
            <w:r>
              <w:rPr>
                <w:sz w:val="16"/>
                <w:szCs w:val="16"/>
                <w:lang w:val="en-US"/>
              </w:rPr>
              <w:t>110-033325</w:t>
            </w:r>
          </w:p>
        </w:tc>
        <w:tc>
          <w:tcPr>
            <w:tcW w:w="6237" w:type="dxa"/>
            <w:gridSpan w:val="2"/>
            <w:tcBorders>
              <w:top w:val="nil"/>
              <w:bottom w:val="single" w:sz="2" w:space="0" w:color="auto"/>
            </w:tcBorders>
          </w:tcPr>
          <w:p w14:paraId="14DC69EB" w14:textId="77777777" w:rsidR="00B632C0" w:rsidRPr="00B3248F" w:rsidRDefault="00B632C0" w:rsidP="005A28C8">
            <w:pPr>
              <w:rPr>
                <w:lang w:val="en-US"/>
              </w:rPr>
            </w:pPr>
            <w:r w:rsidRPr="00B3248F">
              <w:rPr>
                <w:lang w:val="en-US"/>
              </w:rPr>
              <w:t>Canale din masa plastica (complet) 25x16</w:t>
            </w:r>
          </w:p>
        </w:tc>
        <w:tc>
          <w:tcPr>
            <w:tcW w:w="1134" w:type="dxa"/>
            <w:tcBorders>
              <w:top w:val="nil"/>
              <w:bottom w:val="single" w:sz="2" w:space="0" w:color="auto"/>
            </w:tcBorders>
          </w:tcPr>
          <w:p w14:paraId="66D81F35" w14:textId="77777777" w:rsidR="00B632C0" w:rsidRPr="00B3248F" w:rsidRDefault="00B632C0" w:rsidP="005A28C8">
            <w:pPr>
              <w:rPr>
                <w:lang w:val="en-US"/>
              </w:rPr>
            </w:pPr>
            <w:r w:rsidRPr="00B3248F">
              <w:rPr>
                <w:lang w:val="en-US"/>
              </w:rPr>
              <w:t>m</w:t>
            </w:r>
          </w:p>
        </w:tc>
        <w:tc>
          <w:tcPr>
            <w:tcW w:w="1134" w:type="dxa"/>
            <w:tcBorders>
              <w:top w:val="nil"/>
              <w:bottom w:val="single" w:sz="2" w:space="0" w:color="auto"/>
              <w:right w:val="single" w:sz="4" w:space="0" w:color="auto"/>
            </w:tcBorders>
          </w:tcPr>
          <w:p w14:paraId="0C320EFF" w14:textId="77777777" w:rsidR="00B632C0" w:rsidRPr="00B3248F" w:rsidRDefault="00B632C0" w:rsidP="005A28C8">
            <w:pPr>
              <w:rPr>
                <w:lang w:val="en-US"/>
              </w:rPr>
            </w:pPr>
            <w:r w:rsidRPr="00B3248F">
              <w:rPr>
                <w:lang w:val="en-US"/>
              </w:rPr>
              <w:t>385,400</w:t>
            </w:r>
          </w:p>
        </w:tc>
      </w:tr>
      <w:tr w:rsidR="00B632C0" w14:paraId="3BC1AFD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4BE4C69" w14:textId="77777777" w:rsidR="00B632C0" w:rsidRDefault="00B632C0" w:rsidP="005A28C8">
            <w:pPr>
              <w:rPr>
                <w:lang w:val="en-US"/>
              </w:rPr>
            </w:pPr>
          </w:p>
        </w:tc>
        <w:tc>
          <w:tcPr>
            <w:tcW w:w="1276" w:type="dxa"/>
            <w:gridSpan w:val="2"/>
            <w:tcBorders>
              <w:top w:val="nil"/>
              <w:bottom w:val="single" w:sz="2" w:space="0" w:color="auto"/>
            </w:tcBorders>
            <w:vAlign w:val="center"/>
          </w:tcPr>
          <w:p w14:paraId="13860494" w14:textId="77777777" w:rsidR="00B632C0" w:rsidRDefault="00B632C0" w:rsidP="005A28C8">
            <w:pPr>
              <w:jc w:val="center"/>
              <w:rPr>
                <w:sz w:val="16"/>
                <w:szCs w:val="16"/>
                <w:lang w:val="en-US"/>
              </w:rPr>
            </w:pPr>
            <w:r>
              <w:rPr>
                <w:sz w:val="16"/>
                <w:szCs w:val="16"/>
                <w:lang w:val="en-US"/>
              </w:rPr>
              <w:t>134041</w:t>
            </w:r>
          </w:p>
        </w:tc>
        <w:tc>
          <w:tcPr>
            <w:tcW w:w="6237" w:type="dxa"/>
            <w:gridSpan w:val="2"/>
            <w:tcBorders>
              <w:top w:val="nil"/>
              <w:bottom w:val="single" w:sz="2" w:space="0" w:color="auto"/>
            </w:tcBorders>
          </w:tcPr>
          <w:p w14:paraId="176A7098" w14:textId="77777777" w:rsidR="00B632C0" w:rsidRPr="00B3248F" w:rsidRDefault="00B632C0" w:rsidP="005A28C8">
            <w:pPr>
              <w:rPr>
                <w:lang w:val="en-US"/>
              </w:rPr>
            </w:pPr>
            <w:r w:rsidRPr="00B3248F">
              <w:rPr>
                <w:lang w:val="en-US"/>
              </w:rPr>
              <w:t>Dispozitiv de insurubare</w:t>
            </w:r>
          </w:p>
        </w:tc>
        <w:tc>
          <w:tcPr>
            <w:tcW w:w="1134" w:type="dxa"/>
            <w:tcBorders>
              <w:top w:val="nil"/>
              <w:bottom w:val="single" w:sz="2" w:space="0" w:color="auto"/>
            </w:tcBorders>
          </w:tcPr>
          <w:p w14:paraId="696E2DFD"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42E73AA5" w14:textId="77777777" w:rsidR="00B632C0" w:rsidRPr="00B3248F" w:rsidRDefault="00B632C0" w:rsidP="005A28C8">
            <w:pPr>
              <w:rPr>
                <w:lang w:val="en-US"/>
              </w:rPr>
            </w:pPr>
            <w:r w:rsidRPr="00B3248F">
              <w:rPr>
                <w:lang w:val="en-US"/>
              </w:rPr>
              <w:t>23,432</w:t>
            </w:r>
          </w:p>
        </w:tc>
      </w:tr>
      <w:tr w:rsidR="00B632C0" w14:paraId="46334D7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082EA00" w14:textId="77777777" w:rsidR="00B632C0" w:rsidRDefault="00B632C0" w:rsidP="005A28C8">
            <w:pPr>
              <w:rPr>
                <w:lang w:val="en-US"/>
              </w:rPr>
            </w:pPr>
          </w:p>
        </w:tc>
        <w:tc>
          <w:tcPr>
            <w:tcW w:w="1276" w:type="dxa"/>
            <w:gridSpan w:val="2"/>
            <w:tcBorders>
              <w:top w:val="nil"/>
              <w:bottom w:val="single" w:sz="2" w:space="0" w:color="auto"/>
            </w:tcBorders>
            <w:vAlign w:val="center"/>
          </w:tcPr>
          <w:p w14:paraId="0957CC42" w14:textId="77777777" w:rsidR="00B632C0" w:rsidRDefault="00B632C0" w:rsidP="005A28C8">
            <w:pPr>
              <w:jc w:val="center"/>
              <w:rPr>
                <w:sz w:val="16"/>
                <w:szCs w:val="16"/>
                <w:lang w:val="en-US"/>
              </w:rPr>
            </w:pPr>
            <w:r>
              <w:rPr>
                <w:sz w:val="16"/>
                <w:szCs w:val="16"/>
                <w:lang w:val="en-US"/>
              </w:rPr>
              <w:t>331451</w:t>
            </w:r>
          </w:p>
        </w:tc>
        <w:tc>
          <w:tcPr>
            <w:tcW w:w="6237" w:type="dxa"/>
            <w:gridSpan w:val="2"/>
            <w:tcBorders>
              <w:top w:val="nil"/>
              <w:bottom w:val="single" w:sz="2" w:space="0" w:color="auto"/>
            </w:tcBorders>
          </w:tcPr>
          <w:p w14:paraId="0843B3AE" w14:textId="77777777" w:rsidR="00B632C0" w:rsidRPr="00B3248F" w:rsidRDefault="00B632C0" w:rsidP="005A28C8">
            <w:pPr>
              <w:rPr>
                <w:lang w:val="en-US"/>
              </w:rPr>
            </w:pPr>
            <w:r w:rsidRPr="00B3248F">
              <w:rPr>
                <w:lang w:val="en-US"/>
              </w:rPr>
              <w:t>Perforatoare electrice</w:t>
            </w:r>
          </w:p>
        </w:tc>
        <w:tc>
          <w:tcPr>
            <w:tcW w:w="1134" w:type="dxa"/>
            <w:tcBorders>
              <w:top w:val="nil"/>
              <w:bottom w:val="single" w:sz="2" w:space="0" w:color="auto"/>
            </w:tcBorders>
          </w:tcPr>
          <w:p w14:paraId="2850DA6D"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40D854A0" w14:textId="77777777" w:rsidR="00B632C0" w:rsidRPr="00B3248F" w:rsidRDefault="00B632C0" w:rsidP="005A28C8">
            <w:pPr>
              <w:rPr>
                <w:lang w:val="en-US"/>
              </w:rPr>
            </w:pPr>
            <w:r w:rsidRPr="00B3248F">
              <w:rPr>
                <w:lang w:val="en-US"/>
              </w:rPr>
              <w:t>23,432</w:t>
            </w:r>
          </w:p>
        </w:tc>
      </w:tr>
      <w:tr w:rsidR="00B632C0" w:rsidRPr="00EB582C" w14:paraId="79BBB209"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9300282"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01DD101E"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8C00F0A" w14:textId="77777777" w:rsidR="00B632C0" w:rsidRDefault="00B632C0" w:rsidP="005A28C8">
            <w:pPr>
              <w:rPr>
                <w:i/>
                <w:iCs/>
                <w:lang w:val="en-US"/>
              </w:rPr>
            </w:pPr>
          </w:p>
        </w:tc>
        <w:tc>
          <w:tcPr>
            <w:tcW w:w="1134" w:type="dxa"/>
            <w:tcBorders>
              <w:top w:val="nil"/>
              <w:left w:val="single" w:sz="6" w:space="0" w:color="auto"/>
              <w:bottom w:val="nil"/>
              <w:right w:val="nil"/>
            </w:tcBorders>
          </w:tcPr>
          <w:p w14:paraId="1B0DB8B2"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87348C5" w14:textId="77777777" w:rsidR="00B632C0" w:rsidRPr="00EB582C" w:rsidRDefault="00B632C0" w:rsidP="005A28C8">
            <w:pPr>
              <w:rPr>
                <w:lang w:val="en-US"/>
              </w:rPr>
            </w:pPr>
          </w:p>
        </w:tc>
      </w:tr>
      <w:tr w:rsidR="00B632C0" w14:paraId="1C5D682C"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0AA08DE" w14:textId="77777777" w:rsidR="00B632C0" w:rsidRDefault="00B632C0" w:rsidP="005A28C8">
            <w:pPr>
              <w:rPr>
                <w:lang w:val="en-US"/>
              </w:rPr>
            </w:pPr>
            <w:r>
              <w:rPr>
                <w:lang w:val="en-US"/>
              </w:rPr>
              <w:t>114</w:t>
            </w:r>
          </w:p>
        </w:tc>
        <w:tc>
          <w:tcPr>
            <w:tcW w:w="1276" w:type="dxa"/>
            <w:gridSpan w:val="2"/>
            <w:tcBorders>
              <w:top w:val="single" w:sz="4" w:space="0" w:color="auto"/>
              <w:bottom w:val="single" w:sz="4" w:space="0" w:color="auto"/>
            </w:tcBorders>
          </w:tcPr>
          <w:p w14:paraId="06230165" w14:textId="77777777" w:rsidR="00B632C0" w:rsidRDefault="00B632C0" w:rsidP="005A28C8">
            <w:pPr>
              <w:rPr>
                <w:lang w:val="en-US"/>
              </w:rPr>
            </w:pPr>
            <w:r>
              <w:rPr>
                <w:lang w:val="en-US"/>
              </w:rPr>
              <w:t>08-02-390-2</w:t>
            </w:r>
          </w:p>
          <w:p w14:paraId="07F943E1"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0ADCD75" w14:textId="77777777" w:rsidR="00B632C0" w:rsidRDefault="00B632C0" w:rsidP="005A28C8">
            <w:pPr>
              <w:adjustRightInd w:val="0"/>
              <w:rPr>
                <w:rFonts w:ascii="Times New Roman CYR" w:hAnsi="Times New Roman CYR" w:cs="Times New Roman CYR"/>
                <w:sz w:val="16"/>
                <w:szCs w:val="16"/>
                <w:lang w:val="en-US"/>
              </w:rPr>
            </w:pPr>
            <w:r>
              <w:rPr>
                <w:lang w:val="en-US"/>
              </w:rPr>
              <w:t>Canale din masa plastica 60x40 (consum 100.0 m./100m)</w:t>
            </w:r>
            <w:r>
              <w:rPr>
                <w:rFonts w:ascii="Times New Roman CYR" w:hAnsi="Times New Roman CYR" w:cs="Times New Roman CYR"/>
                <w:sz w:val="16"/>
                <w:szCs w:val="16"/>
                <w:lang w:val="en-US"/>
              </w:rPr>
              <w:t xml:space="preserve"> </w:t>
            </w:r>
          </w:p>
          <w:p w14:paraId="26AFB641"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DEFB0A9" w14:textId="77777777" w:rsidR="00B632C0" w:rsidRDefault="00B632C0" w:rsidP="005A28C8">
            <w:pPr>
              <w:jc w:val="center"/>
              <w:rPr>
                <w:lang w:val="en-US"/>
              </w:rPr>
            </w:pPr>
            <w:r>
              <w:rPr>
                <w:lang w:val="en-US"/>
              </w:rPr>
              <w:t>100 m</w:t>
            </w:r>
          </w:p>
        </w:tc>
        <w:tc>
          <w:tcPr>
            <w:tcW w:w="1134" w:type="dxa"/>
            <w:tcBorders>
              <w:top w:val="single" w:sz="4" w:space="0" w:color="auto"/>
              <w:bottom w:val="single" w:sz="4" w:space="0" w:color="auto"/>
              <w:right w:val="single" w:sz="4" w:space="0" w:color="auto"/>
            </w:tcBorders>
            <w:vAlign w:val="center"/>
          </w:tcPr>
          <w:p w14:paraId="2F590898"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0,020</w:t>
            </w:r>
          </w:p>
          <w:p w14:paraId="05AB6C10" w14:textId="77777777" w:rsidR="00B632C0" w:rsidRDefault="00B632C0" w:rsidP="005A28C8">
            <w:pPr>
              <w:jc w:val="center"/>
              <w:rPr>
                <w:lang w:val="en-US"/>
              </w:rPr>
            </w:pPr>
          </w:p>
        </w:tc>
      </w:tr>
      <w:tr w:rsidR="00B632C0" w14:paraId="361BA36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67228F7" w14:textId="77777777" w:rsidR="00B632C0" w:rsidRDefault="00B632C0" w:rsidP="005A28C8">
            <w:pPr>
              <w:rPr>
                <w:lang w:val="en-US"/>
              </w:rPr>
            </w:pPr>
          </w:p>
        </w:tc>
        <w:tc>
          <w:tcPr>
            <w:tcW w:w="1276" w:type="dxa"/>
            <w:gridSpan w:val="2"/>
            <w:tcBorders>
              <w:top w:val="nil"/>
              <w:bottom w:val="single" w:sz="2" w:space="0" w:color="auto"/>
            </w:tcBorders>
            <w:vAlign w:val="center"/>
          </w:tcPr>
          <w:p w14:paraId="249A626D" w14:textId="77777777" w:rsidR="00B632C0" w:rsidRDefault="00B632C0" w:rsidP="005A28C8">
            <w:pPr>
              <w:jc w:val="center"/>
              <w:rPr>
                <w:sz w:val="16"/>
                <w:szCs w:val="16"/>
                <w:lang w:val="en-US"/>
              </w:rPr>
            </w:pPr>
            <w:r>
              <w:rPr>
                <w:sz w:val="16"/>
                <w:szCs w:val="16"/>
                <w:lang w:val="en-US"/>
              </w:rPr>
              <w:t>1</w:t>
            </w:r>
          </w:p>
        </w:tc>
        <w:tc>
          <w:tcPr>
            <w:tcW w:w="6237" w:type="dxa"/>
            <w:gridSpan w:val="2"/>
            <w:tcBorders>
              <w:top w:val="nil"/>
              <w:bottom w:val="single" w:sz="2" w:space="0" w:color="auto"/>
            </w:tcBorders>
          </w:tcPr>
          <w:p w14:paraId="51BEA924" w14:textId="77777777" w:rsidR="00B632C0" w:rsidRPr="00B3248F" w:rsidRDefault="00B632C0" w:rsidP="005A28C8">
            <w:pPr>
              <w:rPr>
                <w:lang w:val="en-US"/>
              </w:rPr>
            </w:pPr>
            <w:r w:rsidRPr="00B3248F">
              <w:rPr>
                <w:lang w:val="en-US"/>
              </w:rPr>
              <w:t>Muncitor</w:t>
            </w:r>
          </w:p>
        </w:tc>
        <w:tc>
          <w:tcPr>
            <w:tcW w:w="1134" w:type="dxa"/>
            <w:tcBorders>
              <w:top w:val="nil"/>
              <w:bottom w:val="single" w:sz="2" w:space="0" w:color="auto"/>
            </w:tcBorders>
          </w:tcPr>
          <w:p w14:paraId="1A6BB71A"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315C1EF0" w14:textId="77777777" w:rsidR="00B632C0" w:rsidRPr="00B3248F" w:rsidRDefault="00B632C0" w:rsidP="005A28C8">
            <w:pPr>
              <w:rPr>
                <w:lang w:val="en-US"/>
              </w:rPr>
            </w:pPr>
            <w:r w:rsidRPr="00B3248F">
              <w:rPr>
                <w:lang w:val="en-US"/>
              </w:rPr>
              <w:t>0,368</w:t>
            </w:r>
          </w:p>
        </w:tc>
      </w:tr>
      <w:tr w:rsidR="00B632C0" w14:paraId="2CA3EF7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D583B19" w14:textId="77777777" w:rsidR="00B632C0" w:rsidRDefault="00B632C0" w:rsidP="005A28C8">
            <w:pPr>
              <w:rPr>
                <w:lang w:val="en-US"/>
              </w:rPr>
            </w:pPr>
          </w:p>
        </w:tc>
        <w:tc>
          <w:tcPr>
            <w:tcW w:w="1276" w:type="dxa"/>
            <w:gridSpan w:val="2"/>
            <w:tcBorders>
              <w:top w:val="nil"/>
              <w:bottom w:val="single" w:sz="2" w:space="0" w:color="auto"/>
            </w:tcBorders>
            <w:vAlign w:val="center"/>
          </w:tcPr>
          <w:p w14:paraId="1CE00D05" w14:textId="77777777" w:rsidR="00B632C0" w:rsidRDefault="00B632C0" w:rsidP="005A28C8">
            <w:pPr>
              <w:jc w:val="center"/>
              <w:rPr>
                <w:sz w:val="16"/>
                <w:szCs w:val="16"/>
                <w:lang w:val="en-US"/>
              </w:rPr>
            </w:pPr>
            <w:r>
              <w:rPr>
                <w:sz w:val="16"/>
                <w:szCs w:val="16"/>
                <w:lang w:val="en-US"/>
              </w:rPr>
              <w:t>101-1485</w:t>
            </w:r>
          </w:p>
        </w:tc>
        <w:tc>
          <w:tcPr>
            <w:tcW w:w="6237" w:type="dxa"/>
            <w:gridSpan w:val="2"/>
            <w:tcBorders>
              <w:top w:val="nil"/>
              <w:bottom w:val="single" w:sz="2" w:space="0" w:color="auto"/>
            </w:tcBorders>
          </w:tcPr>
          <w:p w14:paraId="5A60319C" w14:textId="77777777" w:rsidR="00B632C0" w:rsidRPr="00B3248F" w:rsidRDefault="00B632C0" w:rsidP="005A28C8">
            <w:pPr>
              <w:rPr>
                <w:lang w:val="en-US"/>
              </w:rPr>
            </w:pPr>
            <w:r w:rsidRPr="00B3248F">
              <w:rPr>
                <w:lang w:val="en-US"/>
              </w:rPr>
              <w:t>Suruburi cu cap semirotund 4х40 mm</w:t>
            </w:r>
          </w:p>
        </w:tc>
        <w:tc>
          <w:tcPr>
            <w:tcW w:w="1134" w:type="dxa"/>
            <w:tcBorders>
              <w:top w:val="nil"/>
              <w:bottom w:val="single" w:sz="2" w:space="0" w:color="auto"/>
            </w:tcBorders>
          </w:tcPr>
          <w:p w14:paraId="375C21BD"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648710FF" w14:textId="77777777" w:rsidR="00B632C0" w:rsidRPr="00B3248F" w:rsidRDefault="00B632C0" w:rsidP="005A28C8">
            <w:pPr>
              <w:rPr>
                <w:lang w:val="en-US"/>
              </w:rPr>
            </w:pPr>
            <w:r w:rsidRPr="00B3248F">
              <w:rPr>
                <w:lang w:val="en-US"/>
              </w:rPr>
              <w:t>0,020</w:t>
            </w:r>
          </w:p>
        </w:tc>
      </w:tr>
      <w:tr w:rsidR="00B632C0" w14:paraId="2DCF3334"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8266021" w14:textId="77777777" w:rsidR="00B632C0" w:rsidRDefault="00B632C0" w:rsidP="005A28C8">
            <w:pPr>
              <w:rPr>
                <w:lang w:val="en-US"/>
              </w:rPr>
            </w:pPr>
          </w:p>
        </w:tc>
        <w:tc>
          <w:tcPr>
            <w:tcW w:w="1276" w:type="dxa"/>
            <w:gridSpan w:val="2"/>
            <w:tcBorders>
              <w:top w:val="nil"/>
              <w:bottom w:val="single" w:sz="2" w:space="0" w:color="auto"/>
            </w:tcBorders>
            <w:vAlign w:val="center"/>
          </w:tcPr>
          <w:p w14:paraId="634298CB" w14:textId="77777777" w:rsidR="00B632C0" w:rsidRDefault="00B632C0" w:rsidP="005A28C8">
            <w:pPr>
              <w:jc w:val="center"/>
              <w:rPr>
                <w:sz w:val="16"/>
                <w:szCs w:val="16"/>
                <w:lang w:val="en-US"/>
              </w:rPr>
            </w:pPr>
            <w:r>
              <w:rPr>
                <w:sz w:val="16"/>
                <w:szCs w:val="16"/>
                <w:lang w:val="en-US"/>
              </w:rPr>
              <w:t>101-2202</w:t>
            </w:r>
          </w:p>
        </w:tc>
        <w:tc>
          <w:tcPr>
            <w:tcW w:w="6237" w:type="dxa"/>
            <w:gridSpan w:val="2"/>
            <w:tcBorders>
              <w:top w:val="nil"/>
              <w:bottom w:val="single" w:sz="2" w:space="0" w:color="auto"/>
            </w:tcBorders>
          </w:tcPr>
          <w:p w14:paraId="0CEC968A" w14:textId="77777777" w:rsidR="00B632C0" w:rsidRPr="00B3248F" w:rsidRDefault="00B632C0" w:rsidP="005A28C8">
            <w:pPr>
              <w:rPr>
                <w:lang w:val="en-US"/>
              </w:rPr>
            </w:pPr>
            <w:r w:rsidRPr="00B3248F">
              <w:rPr>
                <w:lang w:val="en-US"/>
              </w:rPr>
              <w:t>Dibluri de distantare din polietilena 6х40 mm</w:t>
            </w:r>
          </w:p>
        </w:tc>
        <w:tc>
          <w:tcPr>
            <w:tcW w:w="1134" w:type="dxa"/>
            <w:tcBorders>
              <w:top w:val="nil"/>
              <w:bottom w:val="single" w:sz="2" w:space="0" w:color="auto"/>
            </w:tcBorders>
          </w:tcPr>
          <w:p w14:paraId="6B57EA19"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26BCA33D" w14:textId="77777777" w:rsidR="00B632C0" w:rsidRPr="00B3248F" w:rsidRDefault="00B632C0" w:rsidP="005A28C8">
            <w:pPr>
              <w:rPr>
                <w:lang w:val="en-US"/>
              </w:rPr>
            </w:pPr>
            <w:r w:rsidRPr="00B3248F">
              <w:rPr>
                <w:lang w:val="en-US"/>
              </w:rPr>
              <w:t>6,000</w:t>
            </w:r>
          </w:p>
        </w:tc>
      </w:tr>
      <w:tr w:rsidR="00B632C0" w14:paraId="558BC49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0EC15C8" w14:textId="77777777" w:rsidR="00B632C0" w:rsidRDefault="00B632C0" w:rsidP="005A28C8">
            <w:pPr>
              <w:rPr>
                <w:lang w:val="en-US"/>
              </w:rPr>
            </w:pPr>
          </w:p>
        </w:tc>
        <w:tc>
          <w:tcPr>
            <w:tcW w:w="1276" w:type="dxa"/>
            <w:gridSpan w:val="2"/>
            <w:tcBorders>
              <w:top w:val="nil"/>
              <w:bottom w:val="single" w:sz="2" w:space="0" w:color="auto"/>
            </w:tcBorders>
            <w:vAlign w:val="center"/>
          </w:tcPr>
          <w:p w14:paraId="7C0C3C7F" w14:textId="77777777" w:rsidR="00B632C0" w:rsidRDefault="00B632C0" w:rsidP="005A28C8">
            <w:pPr>
              <w:jc w:val="center"/>
              <w:rPr>
                <w:sz w:val="16"/>
                <w:szCs w:val="16"/>
                <w:lang w:val="en-US"/>
              </w:rPr>
            </w:pPr>
            <w:r>
              <w:rPr>
                <w:sz w:val="16"/>
                <w:szCs w:val="16"/>
                <w:lang w:val="en-US"/>
              </w:rPr>
              <w:t>110-033360</w:t>
            </w:r>
          </w:p>
        </w:tc>
        <w:tc>
          <w:tcPr>
            <w:tcW w:w="6237" w:type="dxa"/>
            <w:gridSpan w:val="2"/>
            <w:tcBorders>
              <w:top w:val="nil"/>
              <w:bottom w:val="single" w:sz="2" w:space="0" w:color="auto"/>
            </w:tcBorders>
          </w:tcPr>
          <w:p w14:paraId="7C79BFBB" w14:textId="77777777" w:rsidR="00B632C0" w:rsidRPr="00B3248F" w:rsidRDefault="00B632C0" w:rsidP="005A28C8">
            <w:pPr>
              <w:rPr>
                <w:lang w:val="en-US"/>
              </w:rPr>
            </w:pPr>
            <w:r w:rsidRPr="00B3248F">
              <w:rPr>
                <w:lang w:val="en-US"/>
              </w:rPr>
              <w:t>Canale din masa plastica (complet) 60x40</w:t>
            </w:r>
          </w:p>
        </w:tc>
        <w:tc>
          <w:tcPr>
            <w:tcW w:w="1134" w:type="dxa"/>
            <w:tcBorders>
              <w:top w:val="nil"/>
              <w:bottom w:val="single" w:sz="2" w:space="0" w:color="auto"/>
            </w:tcBorders>
          </w:tcPr>
          <w:p w14:paraId="65BD6E61" w14:textId="77777777" w:rsidR="00B632C0" w:rsidRPr="00B3248F" w:rsidRDefault="00B632C0" w:rsidP="005A28C8">
            <w:pPr>
              <w:rPr>
                <w:lang w:val="en-US"/>
              </w:rPr>
            </w:pPr>
            <w:r w:rsidRPr="00B3248F">
              <w:rPr>
                <w:lang w:val="en-US"/>
              </w:rPr>
              <w:t>m</w:t>
            </w:r>
          </w:p>
        </w:tc>
        <w:tc>
          <w:tcPr>
            <w:tcW w:w="1134" w:type="dxa"/>
            <w:tcBorders>
              <w:top w:val="nil"/>
              <w:bottom w:val="single" w:sz="2" w:space="0" w:color="auto"/>
              <w:right w:val="single" w:sz="4" w:space="0" w:color="auto"/>
            </w:tcBorders>
          </w:tcPr>
          <w:p w14:paraId="2F406C69" w14:textId="77777777" w:rsidR="00B632C0" w:rsidRPr="00B3248F" w:rsidRDefault="00B632C0" w:rsidP="005A28C8">
            <w:pPr>
              <w:rPr>
                <w:lang w:val="en-US"/>
              </w:rPr>
            </w:pPr>
            <w:r w:rsidRPr="00B3248F">
              <w:rPr>
                <w:lang w:val="en-US"/>
              </w:rPr>
              <w:t>2,000</w:t>
            </w:r>
          </w:p>
        </w:tc>
      </w:tr>
      <w:tr w:rsidR="00B632C0" w14:paraId="00198EB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E00F95E" w14:textId="77777777" w:rsidR="00B632C0" w:rsidRDefault="00B632C0" w:rsidP="005A28C8">
            <w:pPr>
              <w:rPr>
                <w:lang w:val="en-US"/>
              </w:rPr>
            </w:pPr>
          </w:p>
        </w:tc>
        <w:tc>
          <w:tcPr>
            <w:tcW w:w="1276" w:type="dxa"/>
            <w:gridSpan w:val="2"/>
            <w:tcBorders>
              <w:top w:val="nil"/>
              <w:bottom w:val="single" w:sz="2" w:space="0" w:color="auto"/>
            </w:tcBorders>
            <w:vAlign w:val="center"/>
          </w:tcPr>
          <w:p w14:paraId="366B6D4E" w14:textId="77777777" w:rsidR="00B632C0" w:rsidRDefault="00B632C0" w:rsidP="005A28C8">
            <w:pPr>
              <w:jc w:val="center"/>
              <w:rPr>
                <w:sz w:val="16"/>
                <w:szCs w:val="16"/>
                <w:lang w:val="en-US"/>
              </w:rPr>
            </w:pPr>
            <w:r>
              <w:rPr>
                <w:sz w:val="16"/>
                <w:szCs w:val="16"/>
                <w:lang w:val="en-US"/>
              </w:rPr>
              <w:t>134041</w:t>
            </w:r>
          </w:p>
        </w:tc>
        <w:tc>
          <w:tcPr>
            <w:tcW w:w="6237" w:type="dxa"/>
            <w:gridSpan w:val="2"/>
            <w:tcBorders>
              <w:top w:val="nil"/>
              <w:bottom w:val="single" w:sz="2" w:space="0" w:color="auto"/>
            </w:tcBorders>
          </w:tcPr>
          <w:p w14:paraId="524D2160" w14:textId="77777777" w:rsidR="00B632C0" w:rsidRPr="00B3248F" w:rsidRDefault="00B632C0" w:rsidP="005A28C8">
            <w:pPr>
              <w:rPr>
                <w:lang w:val="en-US"/>
              </w:rPr>
            </w:pPr>
            <w:r w:rsidRPr="00B3248F">
              <w:rPr>
                <w:lang w:val="en-US"/>
              </w:rPr>
              <w:t>Dispozitiv de insurubare</w:t>
            </w:r>
          </w:p>
        </w:tc>
        <w:tc>
          <w:tcPr>
            <w:tcW w:w="1134" w:type="dxa"/>
            <w:tcBorders>
              <w:top w:val="nil"/>
              <w:bottom w:val="single" w:sz="2" w:space="0" w:color="auto"/>
            </w:tcBorders>
          </w:tcPr>
          <w:p w14:paraId="74064A1F"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305676D5" w14:textId="77777777" w:rsidR="00B632C0" w:rsidRPr="00B3248F" w:rsidRDefault="00B632C0" w:rsidP="005A28C8">
            <w:pPr>
              <w:rPr>
                <w:lang w:val="en-US"/>
              </w:rPr>
            </w:pPr>
            <w:r w:rsidRPr="00B3248F">
              <w:rPr>
                <w:lang w:val="en-US"/>
              </w:rPr>
              <w:t>0,138</w:t>
            </w:r>
          </w:p>
        </w:tc>
      </w:tr>
      <w:tr w:rsidR="00B632C0" w14:paraId="0E61238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F83D073" w14:textId="77777777" w:rsidR="00B632C0" w:rsidRDefault="00B632C0" w:rsidP="005A28C8">
            <w:pPr>
              <w:rPr>
                <w:lang w:val="en-US"/>
              </w:rPr>
            </w:pPr>
          </w:p>
        </w:tc>
        <w:tc>
          <w:tcPr>
            <w:tcW w:w="1276" w:type="dxa"/>
            <w:gridSpan w:val="2"/>
            <w:tcBorders>
              <w:top w:val="nil"/>
              <w:bottom w:val="single" w:sz="2" w:space="0" w:color="auto"/>
            </w:tcBorders>
            <w:vAlign w:val="center"/>
          </w:tcPr>
          <w:p w14:paraId="2EE0B5CE" w14:textId="77777777" w:rsidR="00B632C0" w:rsidRDefault="00B632C0" w:rsidP="005A28C8">
            <w:pPr>
              <w:jc w:val="center"/>
              <w:rPr>
                <w:sz w:val="16"/>
                <w:szCs w:val="16"/>
                <w:lang w:val="en-US"/>
              </w:rPr>
            </w:pPr>
            <w:r>
              <w:rPr>
                <w:sz w:val="16"/>
                <w:szCs w:val="16"/>
                <w:lang w:val="en-US"/>
              </w:rPr>
              <w:t>331451</w:t>
            </w:r>
          </w:p>
        </w:tc>
        <w:tc>
          <w:tcPr>
            <w:tcW w:w="6237" w:type="dxa"/>
            <w:gridSpan w:val="2"/>
            <w:tcBorders>
              <w:top w:val="nil"/>
              <w:bottom w:val="single" w:sz="2" w:space="0" w:color="auto"/>
            </w:tcBorders>
          </w:tcPr>
          <w:p w14:paraId="7DAB61D8" w14:textId="77777777" w:rsidR="00B632C0" w:rsidRPr="00B3248F" w:rsidRDefault="00B632C0" w:rsidP="005A28C8">
            <w:pPr>
              <w:rPr>
                <w:lang w:val="en-US"/>
              </w:rPr>
            </w:pPr>
            <w:r w:rsidRPr="00B3248F">
              <w:rPr>
                <w:lang w:val="en-US"/>
              </w:rPr>
              <w:t>Perforatoare electrice</w:t>
            </w:r>
          </w:p>
        </w:tc>
        <w:tc>
          <w:tcPr>
            <w:tcW w:w="1134" w:type="dxa"/>
            <w:tcBorders>
              <w:top w:val="nil"/>
              <w:bottom w:val="single" w:sz="2" w:space="0" w:color="auto"/>
            </w:tcBorders>
          </w:tcPr>
          <w:p w14:paraId="32D59CA5"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47E7457A" w14:textId="77777777" w:rsidR="00B632C0" w:rsidRPr="00B3248F" w:rsidRDefault="00B632C0" w:rsidP="005A28C8">
            <w:pPr>
              <w:rPr>
                <w:lang w:val="en-US"/>
              </w:rPr>
            </w:pPr>
            <w:r w:rsidRPr="00B3248F">
              <w:rPr>
                <w:lang w:val="en-US"/>
              </w:rPr>
              <w:t>0,138</w:t>
            </w:r>
          </w:p>
        </w:tc>
      </w:tr>
      <w:tr w:rsidR="00B632C0" w:rsidRPr="00EB582C" w14:paraId="514436B5"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F9BB899"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40589EA"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7388C905" w14:textId="77777777" w:rsidR="00B632C0" w:rsidRDefault="00B632C0" w:rsidP="005A28C8">
            <w:pPr>
              <w:rPr>
                <w:i/>
                <w:iCs/>
                <w:lang w:val="en-US"/>
              </w:rPr>
            </w:pPr>
          </w:p>
        </w:tc>
        <w:tc>
          <w:tcPr>
            <w:tcW w:w="1134" w:type="dxa"/>
            <w:tcBorders>
              <w:top w:val="nil"/>
              <w:left w:val="single" w:sz="6" w:space="0" w:color="auto"/>
              <w:bottom w:val="nil"/>
              <w:right w:val="nil"/>
            </w:tcBorders>
          </w:tcPr>
          <w:p w14:paraId="6194BE0C"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224BCEAB" w14:textId="77777777" w:rsidR="00B632C0" w:rsidRPr="00EB582C" w:rsidRDefault="00B632C0" w:rsidP="005A28C8">
            <w:pPr>
              <w:rPr>
                <w:lang w:val="en-US"/>
              </w:rPr>
            </w:pPr>
          </w:p>
        </w:tc>
      </w:tr>
      <w:tr w:rsidR="00B632C0" w14:paraId="65AD4394"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0F3AD9F" w14:textId="77777777" w:rsidR="00B632C0" w:rsidRDefault="00B632C0" w:rsidP="005A28C8">
            <w:pPr>
              <w:rPr>
                <w:lang w:val="en-US"/>
              </w:rPr>
            </w:pPr>
            <w:r>
              <w:rPr>
                <w:lang w:val="en-US"/>
              </w:rPr>
              <w:t>115</w:t>
            </w:r>
          </w:p>
        </w:tc>
        <w:tc>
          <w:tcPr>
            <w:tcW w:w="1276" w:type="dxa"/>
            <w:gridSpan w:val="2"/>
            <w:tcBorders>
              <w:top w:val="single" w:sz="4" w:space="0" w:color="auto"/>
              <w:bottom w:val="single" w:sz="4" w:space="0" w:color="auto"/>
            </w:tcBorders>
          </w:tcPr>
          <w:p w14:paraId="5F588DDE" w14:textId="77777777" w:rsidR="00B632C0" w:rsidRDefault="00B632C0" w:rsidP="005A28C8">
            <w:pPr>
              <w:rPr>
                <w:lang w:val="en-US"/>
              </w:rPr>
            </w:pPr>
          </w:p>
          <w:p w14:paraId="63476712"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54A0D2F" w14:textId="77777777" w:rsidR="00B632C0" w:rsidRDefault="00B632C0" w:rsidP="005A28C8">
            <w:pPr>
              <w:adjustRightInd w:val="0"/>
              <w:rPr>
                <w:rFonts w:ascii="Times New Roman CYR" w:hAnsi="Times New Roman CYR" w:cs="Times New Roman CYR"/>
                <w:sz w:val="16"/>
                <w:szCs w:val="16"/>
                <w:lang w:val="en-US"/>
              </w:rPr>
            </w:pPr>
            <w:r>
              <w:rPr>
                <w:lang w:val="en-US"/>
              </w:rPr>
              <w:t>Cutie de distributie IP20</w:t>
            </w:r>
            <w:r>
              <w:rPr>
                <w:rFonts w:ascii="Times New Roman CYR" w:hAnsi="Times New Roman CYR" w:cs="Times New Roman CYR"/>
                <w:sz w:val="16"/>
                <w:szCs w:val="16"/>
                <w:lang w:val="en-US"/>
              </w:rPr>
              <w:t xml:space="preserve"> </w:t>
            </w:r>
          </w:p>
          <w:p w14:paraId="44E89047"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8F3C338"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2A950380"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6,000</w:t>
            </w:r>
          </w:p>
          <w:p w14:paraId="31B41C45" w14:textId="77777777" w:rsidR="00B632C0" w:rsidRDefault="00B632C0" w:rsidP="005A28C8">
            <w:pPr>
              <w:jc w:val="center"/>
              <w:rPr>
                <w:lang w:val="en-US"/>
              </w:rPr>
            </w:pPr>
          </w:p>
        </w:tc>
      </w:tr>
      <w:tr w:rsidR="00B632C0" w14:paraId="185FE6B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3066DAA" w14:textId="77777777" w:rsidR="00B632C0" w:rsidRDefault="00B632C0" w:rsidP="005A28C8">
            <w:pPr>
              <w:rPr>
                <w:lang w:val="en-US"/>
              </w:rPr>
            </w:pPr>
          </w:p>
        </w:tc>
        <w:tc>
          <w:tcPr>
            <w:tcW w:w="1276" w:type="dxa"/>
            <w:gridSpan w:val="2"/>
            <w:tcBorders>
              <w:top w:val="nil"/>
              <w:bottom w:val="single" w:sz="2" w:space="0" w:color="auto"/>
            </w:tcBorders>
            <w:vAlign w:val="center"/>
          </w:tcPr>
          <w:p w14:paraId="68A9F7FC" w14:textId="77777777" w:rsidR="00B632C0" w:rsidRDefault="00B632C0" w:rsidP="005A28C8">
            <w:pPr>
              <w:jc w:val="center"/>
              <w:rPr>
                <w:sz w:val="16"/>
                <w:szCs w:val="16"/>
                <w:lang w:val="en-US"/>
              </w:rPr>
            </w:pPr>
            <w:r>
              <w:rPr>
                <w:sz w:val="16"/>
                <w:szCs w:val="16"/>
                <w:lang w:val="en-US"/>
              </w:rPr>
              <w:t>421</w:t>
            </w:r>
          </w:p>
        </w:tc>
        <w:tc>
          <w:tcPr>
            <w:tcW w:w="6237" w:type="dxa"/>
            <w:gridSpan w:val="2"/>
            <w:tcBorders>
              <w:top w:val="nil"/>
              <w:bottom w:val="single" w:sz="2" w:space="0" w:color="auto"/>
            </w:tcBorders>
          </w:tcPr>
          <w:p w14:paraId="5B9B6798" w14:textId="77777777" w:rsidR="00B632C0" w:rsidRPr="00B3248F" w:rsidRDefault="00B632C0" w:rsidP="005A28C8">
            <w:pPr>
              <w:rPr>
                <w:lang w:val="en-US"/>
              </w:rPr>
            </w:pPr>
            <w:r w:rsidRPr="00B3248F">
              <w:rPr>
                <w:lang w:val="en-US"/>
              </w:rPr>
              <w:t>Cutie de distributie IP20</w:t>
            </w:r>
          </w:p>
        </w:tc>
        <w:tc>
          <w:tcPr>
            <w:tcW w:w="1134" w:type="dxa"/>
            <w:tcBorders>
              <w:top w:val="nil"/>
              <w:bottom w:val="single" w:sz="2" w:space="0" w:color="auto"/>
            </w:tcBorders>
          </w:tcPr>
          <w:p w14:paraId="73E22561"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45C10169" w14:textId="77777777" w:rsidR="00B632C0" w:rsidRPr="00B3248F" w:rsidRDefault="00B632C0" w:rsidP="005A28C8">
            <w:pPr>
              <w:rPr>
                <w:lang w:val="en-US"/>
              </w:rPr>
            </w:pPr>
            <w:r w:rsidRPr="00B3248F">
              <w:rPr>
                <w:lang w:val="en-US"/>
              </w:rPr>
              <w:t>6,000</w:t>
            </w:r>
          </w:p>
        </w:tc>
      </w:tr>
      <w:tr w:rsidR="00B632C0" w:rsidRPr="00EB582C" w14:paraId="363F6986"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222146E"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60768AAA"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EB27945" w14:textId="77777777" w:rsidR="00B632C0" w:rsidRDefault="00B632C0" w:rsidP="005A28C8">
            <w:pPr>
              <w:rPr>
                <w:i/>
                <w:iCs/>
                <w:lang w:val="en-US"/>
              </w:rPr>
            </w:pPr>
          </w:p>
        </w:tc>
        <w:tc>
          <w:tcPr>
            <w:tcW w:w="1134" w:type="dxa"/>
            <w:tcBorders>
              <w:top w:val="nil"/>
              <w:left w:val="single" w:sz="6" w:space="0" w:color="auto"/>
              <w:bottom w:val="nil"/>
              <w:right w:val="nil"/>
            </w:tcBorders>
          </w:tcPr>
          <w:p w14:paraId="5FE319EA"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26661BA6" w14:textId="77777777" w:rsidR="00B632C0" w:rsidRPr="00EB582C" w:rsidRDefault="00B632C0" w:rsidP="005A28C8">
            <w:pPr>
              <w:rPr>
                <w:lang w:val="en-US"/>
              </w:rPr>
            </w:pPr>
          </w:p>
        </w:tc>
      </w:tr>
      <w:tr w:rsidR="00B632C0" w14:paraId="490B8B49"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39C018B1" w14:textId="77777777" w:rsidR="00B632C0" w:rsidRDefault="00B632C0" w:rsidP="005A28C8">
            <w:pPr>
              <w:rPr>
                <w:lang w:val="en-US"/>
              </w:rPr>
            </w:pPr>
            <w:r>
              <w:rPr>
                <w:lang w:val="en-US"/>
              </w:rPr>
              <w:t>116</w:t>
            </w:r>
          </w:p>
        </w:tc>
        <w:tc>
          <w:tcPr>
            <w:tcW w:w="1276" w:type="dxa"/>
            <w:gridSpan w:val="2"/>
            <w:tcBorders>
              <w:top w:val="single" w:sz="4" w:space="0" w:color="auto"/>
              <w:bottom w:val="single" w:sz="4" w:space="0" w:color="auto"/>
            </w:tcBorders>
          </w:tcPr>
          <w:p w14:paraId="197FFE11" w14:textId="77777777" w:rsidR="00B632C0" w:rsidRDefault="00B632C0" w:rsidP="005A28C8">
            <w:pPr>
              <w:rPr>
                <w:lang w:val="en-US"/>
              </w:rPr>
            </w:pPr>
          </w:p>
          <w:p w14:paraId="5E429BC1"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C5E2330" w14:textId="77777777" w:rsidR="00B632C0" w:rsidRDefault="00B632C0" w:rsidP="005A28C8">
            <w:pPr>
              <w:adjustRightInd w:val="0"/>
              <w:rPr>
                <w:rFonts w:ascii="Times New Roman CYR" w:hAnsi="Times New Roman CYR" w:cs="Times New Roman CYR"/>
                <w:sz w:val="16"/>
                <w:szCs w:val="16"/>
                <w:lang w:val="en-US"/>
              </w:rPr>
            </w:pPr>
            <w:r>
              <w:rPr>
                <w:lang w:val="en-US"/>
              </w:rPr>
              <w:t>Cutie de distributie IP65</w:t>
            </w:r>
            <w:r>
              <w:rPr>
                <w:rFonts w:ascii="Times New Roman CYR" w:hAnsi="Times New Roman CYR" w:cs="Times New Roman CYR"/>
                <w:sz w:val="16"/>
                <w:szCs w:val="16"/>
                <w:lang w:val="en-US"/>
              </w:rPr>
              <w:t xml:space="preserve"> </w:t>
            </w:r>
          </w:p>
          <w:p w14:paraId="0278CDBF"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F79BBAD"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2C21CAE5"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4,000</w:t>
            </w:r>
          </w:p>
          <w:p w14:paraId="27718517" w14:textId="77777777" w:rsidR="00B632C0" w:rsidRDefault="00B632C0" w:rsidP="005A28C8">
            <w:pPr>
              <w:jc w:val="center"/>
              <w:rPr>
                <w:lang w:val="en-US"/>
              </w:rPr>
            </w:pPr>
          </w:p>
        </w:tc>
      </w:tr>
      <w:tr w:rsidR="00B632C0" w14:paraId="58489D3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AEB57BE" w14:textId="77777777" w:rsidR="00B632C0" w:rsidRDefault="00B632C0" w:rsidP="005A28C8">
            <w:pPr>
              <w:rPr>
                <w:lang w:val="en-US"/>
              </w:rPr>
            </w:pPr>
          </w:p>
        </w:tc>
        <w:tc>
          <w:tcPr>
            <w:tcW w:w="1276" w:type="dxa"/>
            <w:gridSpan w:val="2"/>
            <w:tcBorders>
              <w:top w:val="nil"/>
              <w:bottom w:val="single" w:sz="2" w:space="0" w:color="auto"/>
            </w:tcBorders>
            <w:vAlign w:val="center"/>
          </w:tcPr>
          <w:p w14:paraId="11920744" w14:textId="77777777" w:rsidR="00B632C0" w:rsidRDefault="00B632C0" w:rsidP="005A28C8">
            <w:pPr>
              <w:jc w:val="center"/>
              <w:rPr>
                <w:sz w:val="16"/>
                <w:szCs w:val="16"/>
                <w:lang w:val="en-US"/>
              </w:rPr>
            </w:pPr>
            <w:r>
              <w:rPr>
                <w:sz w:val="16"/>
                <w:szCs w:val="16"/>
                <w:lang w:val="en-US"/>
              </w:rPr>
              <w:t>422</w:t>
            </w:r>
          </w:p>
        </w:tc>
        <w:tc>
          <w:tcPr>
            <w:tcW w:w="6237" w:type="dxa"/>
            <w:gridSpan w:val="2"/>
            <w:tcBorders>
              <w:top w:val="nil"/>
              <w:bottom w:val="single" w:sz="2" w:space="0" w:color="auto"/>
            </w:tcBorders>
          </w:tcPr>
          <w:p w14:paraId="2A2D7D1E" w14:textId="77777777" w:rsidR="00B632C0" w:rsidRPr="00B3248F" w:rsidRDefault="00B632C0" w:rsidP="005A28C8">
            <w:pPr>
              <w:rPr>
                <w:lang w:val="en-US"/>
              </w:rPr>
            </w:pPr>
            <w:r w:rsidRPr="00B3248F">
              <w:rPr>
                <w:lang w:val="en-US"/>
              </w:rPr>
              <w:t>Cutie de distributie IP65</w:t>
            </w:r>
          </w:p>
        </w:tc>
        <w:tc>
          <w:tcPr>
            <w:tcW w:w="1134" w:type="dxa"/>
            <w:tcBorders>
              <w:top w:val="nil"/>
              <w:bottom w:val="single" w:sz="2" w:space="0" w:color="auto"/>
            </w:tcBorders>
          </w:tcPr>
          <w:p w14:paraId="2E25B154"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7710BDA7" w14:textId="77777777" w:rsidR="00B632C0" w:rsidRPr="00B3248F" w:rsidRDefault="00B632C0" w:rsidP="005A28C8">
            <w:pPr>
              <w:rPr>
                <w:lang w:val="en-US"/>
              </w:rPr>
            </w:pPr>
            <w:r w:rsidRPr="00B3248F">
              <w:rPr>
                <w:lang w:val="en-US"/>
              </w:rPr>
              <w:t>4,000</w:t>
            </w:r>
          </w:p>
        </w:tc>
      </w:tr>
      <w:tr w:rsidR="00B632C0" w:rsidRPr="00EB582C" w14:paraId="4CE2A4C8"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74C41008"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20A806EF"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91EB465" w14:textId="77777777" w:rsidR="00B632C0" w:rsidRDefault="00B632C0" w:rsidP="005A28C8">
            <w:pPr>
              <w:rPr>
                <w:i/>
                <w:iCs/>
                <w:lang w:val="en-US"/>
              </w:rPr>
            </w:pPr>
          </w:p>
        </w:tc>
        <w:tc>
          <w:tcPr>
            <w:tcW w:w="1134" w:type="dxa"/>
            <w:tcBorders>
              <w:top w:val="nil"/>
              <w:left w:val="single" w:sz="6" w:space="0" w:color="auto"/>
              <w:bottom w:val="nil"/>
              <w:right w:val="nil"/>
            </w:tcBorders>
          </w:tcPr>
          <w:p w14:paraId="59FB8206"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20B7F946" w14:textId="77777777" w:rsidR="00B632C0" w:rsidRPr="00EB582C" w:rsidRDefault="00B632C0" w:rsidP="005A28C8">
            <w:pPr>
              <w:rPr>
                <w:lang w:val="en-US"/>
              </w:rPr>
            </w:pPr>
          </w:p>
        </w:tc>
      </w:tr>
      <w:tr w:rsidR="00B632C0" w14:paraId="68621BD3"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DD868E5" w14:textId="77777777" w:rsidR="00B632C0" w:rsidRDefault="00B632C0" w:rsidP="005A28C8">
            <w:pPr>
              <w:rPr>
                <w:lang w:val="en-US"/>
              </w:rPr>
            </w:pPr>
            <w:r>
              <w:rPr>
                <w:lang w:val="en-US"/>
              </w:rPr>
              <w:t>117</w:t>
            </w:r>
          </w:p>
        </w:tc>
        <w:tc>
          <w:tcPr>
            <w:tcW w:w="1276" w:type="dxa"/>
            <w:gridSpan w:val="2"/>
            <w:tcBorders>
              <w:top w:val="single" w:sz="4" w:space="0" w:color="auto"/>
              <w:bottom w:val="single" w:sz="4" w:space="0" w:color="auto"/>
            </w:tcBorders>
          </w:tcPr>
          <w:p w14:paraId="623CE3AB" w14:textId="77777777" w:rsidR="00B632C0" w:rsidRDefault="00B632C0" w:rsidP="005A28C8">
            <w:pPr>
              <w:rPr>
                <w:lang w:val="en-US"/>
              </w:rPr>
            </w:pPr>
            <w:r>
              <w:rPr>
                <w:lang w:val="en-US"/>
              </w:rPr>
              <w:t>08-03-591-1</w:t>
            </w:r>
          </w:p>
          <w:p w14:paraId="54F70617"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3B17A92" w14:textId="77777777" w:rsidR="00B632C0" w:rsidRDefault="00B632C0" w:rsidP="005A28C8">
            <w:pPr>
              <w:adjustRightInd w:val="0"/>
              <w:rPr>
                <w:rFonts w:ascii="Times New Roman CYR" w:hAnsi="Times New Roman CYR" w:cs="Times New Roman CYR"/>
                <w:sz w:val="16"/>
                <w:szCs w:val="16"/>
                <w:lang w:val="en-US"/>
              </w:rPr>
            </w:pPr>
            <w:r>
              <w:rPr>
                <w:lang w:val="en-US"/>
              </w:rPr>
              <w:t>Intreruptor cu o clapa, tip neingropat, la instalatie deschisa</w:t>
            </w:r>
            <w:r>
              <w:rPr>
                <w:rFonts w:ascii="Times New Roman CYR" w:hAnsi="Times New Roman CYR" w:cs="Times New Roman CYR"/>
                <w:sz w:val="16"/>
                <w:szCs w:val="16"/>
                <w:lang w:val="en-US"/>
              </w:rPr>
              <w:t xml:space="preserve"> </w:t>
            </w:r>
          </w:p>
          <w:p w14:paraId="6AB80130"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30127996" w14:textId="77777777" w:rsidR="00B632C0" w:rsidRDefault="00B632C0" w:rsidP="005A28C8">
            <w:pPr>
              <w:jc w:val="center"/>
              <w:rPr>
                <w:lang w:val="en-US"/>
              </w:rPr>
            </w:pPr>
            <w:r>
              <w:rPr>
                <w:lang w:val="en-US"/>
              </w:rPr>
              <w:t>100 buc</w:t>
            </w:r>
          </w:p>
        </w:tc>
        <w:tc>
          <w:tcPr>
            <w:tcW w:w="1134" w:type="dxa"/>
            <w:tcBorders>
              <w:top w:val="single" w:sz="4" w:space="0" w:color="auto"/>
              <w:bottom w:val="single" w:sz="4" w:space="0" w:color="auto"/>
              <w:right w:val="single" w:sz="4" w:space="0" w:color="auto"/>
            </w:tcBorders>
            <w:vAlign w:val="center"/>
          </w:tcPr>
          <w:p w14:paraId="4FCF3F9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0,110</w:t>
            </w:r>
          </w:p>
          <w:p w14:paraId="5CC7645D" w14:textId="77777777" w:rsidR="00B632C0" w:rsidRDefault="00B632C0" w:rsidP="005A28C8">
            <w:pPr>
              <w:jc w:val="center"/>
              <w:rPr>
                <w:lang w:val="en-US"/>
              </w:rPr>
            </w:pPr>
          </w:p>
        </w:tc>
      </w:tr>
      <w:tr w:rsidR="00B632C0" w14:paraId="6FA7E92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6D257E7" w14:textId="77777777" w:rsidR="00B632C0" w:rsidRDefault="00B632C0" w:rsidP="005A28C8">
            <w:pPr>
              <w:rPr>
                <w:lang w:val="en-US"/>
              </w:rPr>
            </w:pPr>
          </w:p>
        </w:tc>
        <w:tc>
          <w:tcPr>
            <w:tcW w:w="1276" w:type="dxa"/>
            <w:gridSpan w:val="2"/>
            <w:tcBorders>
              <w:top w:val="nil"/>
              <w:bottom w:val="single" w:sz="2" w:space="0" w:color="auto"/>
            </w:tcBorders>
            <w:vAlign w:val="center"/>
          </w:tcPr>
          <w:p w14:paraId="1E830220" w14:textId="77777777" w:rsidR="00B632C0" w:rsidRDefault="00B632C0" w:rsidP="005A28C8">
            <w:pPr>
              <w:jc w:val="center"/>
              <w:rPr>
                <w:sz w:val="16"/>
                <w:szCs w:val="16"/>
                <w:lang w:val="en-US"/>
              </w:rPr>
            </w:pPr>
            <w:r>
              <w:rPr>
                <w:sz w:val="16"/>
                <w:szCs w:val="16"/>
                <w:lang w:val="en-US"/>
              </w:rPr>
              <w:t>1</w:t>
            </w:r>
          </w:p>
        </w:tc>
        <w:tc>
          <w:tcPr>
            <w:tcW w:w="6237" w:type="dxa"/>
            <w:gridSpan w:val="2"/>
            <w:tcBorders>
              <w:top w:val="nil"/>
              <w:bottom w:val="single" w:sz="2" w:space="0" w:color="auto"/>
            </w:tcBorders>
          </w:tcPr>
          <w:p w14:paraId="22F54ADC" w14:textId="77777777" w:rsidR="00B632C0" w:rsidRPr="00B3248F" w:rsidRDefault="00B632C0" w:rsidP="005A28C8">
            <w:pPr>
              <w:rPr>
                <w:lang w:val="en-US"/>
              </w:rPr>
            </w:pPr>
            <w:r w:rsidRPr="00B3248F">
              <w:rPr>
                <w:lang w:val="en-US"/>
              </w:rPr>
              <w:t>Muncitor</w:t>
            </w:r>
          </w:p>
        </w:tc>
        <w:tc>
          <w:tcPr>
            <w:tcW w:w="1134" w:type="dxa"/>
            <w:tcBorders>
              <w:top w:val="nil"/>
              <w:bottom w:val="single" w:sz="2" w:space="0" w:color="auto"/>
            </w:tcBorders>
          </w:tcPr>
          <w:p w14:paraId="3745AD78"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071C9C61" w14:textId="77777777" w:rsidR="00B632C0" w:rsidRPr="00B3248F" w:rsidRDefault="00B632C0" w:rsidP="005A28C8">
            <w:pPr>
              <w:rPr>
                <w:lang w:val="en-US"/>
              </w:rPr>
            </w:pPr>
            <w:r w:rsidRPr="00B3248F">
              <w:rPr>
                <w:lang w:val="en-US"/>
              </w:rPr>
              <w:t>4,345</w:t>
            </w:r>
          </w:p>
        </w:tc>
      </w:tr>
      <w:tr w:rsidR="00B632C0" w14:paraId="1DDCF30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7A8C561" w14:textId="77777777" w:rsidR="00B632C0" w:rsidRDefault="00B632C0" w:rsidP="005A28C8">
            <w:pPr>
              <w:rPr>
                <w:lang w:val="en-US"/>
              </w:rPr>
            </w:pPr>
          </w:p>
        </w:tc>
        <w:tc>
          <w:tcPr>
            <w:tcW w:w="1276" w:type="dxa"/>
            <w:gridSpan w:val="2"/>
            <w:tcBorders>
              <w:top w:val="nil"/>
              <w:bottom w:val="single" w:sz="2" w:space="0" w:color="auto"/>
            </w:tcBorders>
            <w:vAlign w:val="center"/>
          </w:tcPr>
          <w:p w14:paraId="40A8DAE7" w14:textId="77777777" w:rsidR="00B632C0" w:rsidRDefault="00B632C0" w:rsidP="005A28C8">
            <w:pPr>
              <w:jc w:val="center"/>
              <w:rPr>
                <w:sz w:val="16"/>
                <w:szCs w:val="16"/>
                <w:lang w:val="en-US"/>
              </w:rPr>
            </w:pPr>
            <w:r>
              <w:rPr>
                <w:sz w:val="16"/>
                <w:szCs w:val="16"/>
                <w:lang w:val="en-US"/>
              </w:rPr>
              <w:t>1011477</w:t>
            </w:r>
          </w:p>
        </w:tc>
        <w:tc>
          <w:tcPr>
            <w:tcW w:w="6237" w:type="dxa"/>
            <w:gridSpan w:val="2"/>
            <w:tcBorders>
              <w:top w:val="nil"/>
              <w:bottom w:val="single" w:sz="2" w:space="0" w:color="auto"/>
            </w:tcBorders>
          </w:tcPr>
          <w:p w14:paraId="28E2A065" w14:textId="77777777" w:rsidR="00B632C0" w:rsidRPr="00B3248F" w:rsidRDefault="00B632C0" w:rsidP="005A28C8">
            <w:pPr>
              <w:rPr>
                <w:lang w:val="en-US"/>
              </w:rPr>
            </w:pPr>
            <w:r w:rsidRPr="00B3248F">
              <w:rPr>
                <w:lang w:val="en-US"/>
              </w:rPr>
              <w:t>Suruburi cu cap semirotund 2,5х20 mm</w:t>
            </w:r>
          </w:p>
        </w:tc>
        <w:tc>
          <w:tcPr>
            <w:tcW w:w="1134" w:type="dxa"/>
            <w:tcBorders>
              <w:top w:val="nil"/>
              <w:bottom w:val="single" w:sz="2" w:space="0" w:color="auto"/>
            </w:tcBorders>
          </w:tcPr>
          <w:p w14:paraId="192FF951"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607C5BDC" w14:textId="77777777" w:rsidR="00B632C0" w:rsidRPr="00B3248F" w:rsidRDefault="00B632C0" w:rsidP="005A28C8">
            <w:pPr>
              <w:rPr>
                <w:lang w:val="en-US"/>
              </w:rPr>
            </w:pPr>
            <w:r w:rsidRPr="00B3248F">
              <w:rPr>
                <w:lang w:val="en-US"/>
              </w:rPr>
              <w:t>0,000</w:t>
            </w:r>
          </w:p>
        </w:tc>
      </w:tr>
      <w:tr w:rsidR="00B632C0" w14:paraId="0619912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064CAF5" w14:textId="77777777" w:rsidR="00B632C0" w:rsidRDefault="00B632C0" w:rsidP="005A28C8">
            <w:pPr>
              <w:rPr>
                <w:lang w:val="en-US"/>
              </w:rPr>
            </w:pPr>
          </w:p>
        </w:tc>
        <w:tc>
          <w:tcPr>
            <w:tcW w:w="1276" w:type="dxa"/>
            <w:gridSpan w:val="2"/>
            <w:tcBorders>
              <w:top w:val="nil"/>
              <w:bottom w:val="single" w:sz="2" w:space="0" w:color="auto"/>
            </w:tcBorders>
            <w:vAlign w:val="center"/>
          </w:tcPr>
          <w:p w14:paraId="75CAEA4C" w14:textId="77777777" w:rsidR="00B632C0" w:rsidRDefault="00B632C0" w:rsidP="005A28C8">
            <w:pPr>
              <w:jc w:val="center"/>
              <w:rPr>
                <w:sz w:val="16"/>
                <w:szCs w:val="16"/>
                <w:lang w:val="en-US"/>
              </w:rPr>
            </w:pPr>
            <w:r>
              <w:rPr>
                <w:sz w:val="16"/>
                <w:szCs w:val="16"/>
                <w:lang w:val="en-US"/>
              </w:rPr>
              <w:t>1011481</w:t>
            </w:r>
          </w:p>
        </w:tc>
        <w:tc>
          <w:tcPr>
            <w:tcW w:w="6237" w:type="dxa"/>
            <w:gridSpan w:val="2"/>
            <w:tcBorders>
              <w:top w:val="nil"/>
              <w:bottom w:val="single" w:sz="2" w:space="0" w:color="auto"/>
            </w:tcBorders>
          </w:tcPr>
          <w:p w14:paraId="048B68E3" w14:textId="77777777" w:rsidR="00B632C0" w:rsidRPr="00B3248F" w:rsidRDefault="00B632C0" w:rsidP="005A28C8">
            <w:pPr>
              <w:rPr>
                <w:lang w:val="en-US"/>
              </w:rPr>
            </w:pPr>
            <w:r w:rsidRPr="00B3248F">
              <w:rPr>
                <w:lang w:val="en-US"/>
              </w:rPr>
              <w:t>Suruburi cu cap semirotund 4х40 mm</w:t>
            </w:r>
          </w:p>
        </w:tc>
        <w:tc>
          <w:tcPr>
            <w:tcW w:w="1134" w:type="dxa"/>
            <w:tcBorders>
              <w:top w:val="nil"/>
              <w:bottom w:val="single" w:sz="2" w:space="0" w:color="auto"/>
            </w:tcBorders>
          </w:tcPr>
          <w:p w14:paraId="734388EE"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00E902B5" w14:textId="77777777" w:rsidR="00B632C0" w:rsidRPr="00B3248F" w:rsidRDefault="00B632C0" w:rsidP="005A28C8">
            <w:pPr>
              <w:rPr>
                <w:lang w:val="en-US"/>
              </w:rPr>
            </w:pPr>
            <w:r w:rsidRPr="00B3248F">
              <w:rPr>
                <w:lang w:val="en-US"/>
              </w:rPr>
              <w:t>0,000</w:t>
            </w:r>
          </w:p>
        </w:tc>
      </w:tr>
      <w:tr w:rsidR="00B632C0" w14:paraId="44355CB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DE15B62" w14:textId="77777777" w:rsidR="00B632C0" w:rsidRDefault="00B632C0" w:rsidP="005A28C8">
            <w:pPr>
              <w:rPr>
                <w:lang w:val="en-US"/>
              </w:rPr>
            </w:pPr>
          </w:p>
        </w:tc>
        <w:tc>
          <w:tcPr>
            <w:tcW w:w="1276" w:type="dxa"/>
            <w:gridSpan w:val="2"/>
            <w:tcBorders>
              <w:top w:val="nil"/>
              <w:bottom w:val="single" w:sz="2" w:space="0" w:color="auto"/>
            </w:tcBorders>
            <w:vAlign w:val="center"/>
          </w:tcPr>
          <w:p w14:paraId="697B8D02" w14:textId="77777777" w:rsidR="00B632C0" w:rsidRDefault="00B632C0" w:rsidP="005A28C8">
            <w:pPr>
              <w:jc w:val="center"/>
              <w:rPr>
                <w:sz w:val="16"/>
                <w:szCs w:val="16"/>
                <w:lang w:val="en-US"/>
              </w:rPr>
            </w:pPr>
            <w:r>
              <w:rPr>
                <w:sz w:val="16"/>
                <w:szCs w:val="16"/>
                <w:lang w:val="en-US"/>
              </w:rPr>
              <w:t>1019103</w:t>
            </w:r>
          </w:p>
        </w:tc>
        <w:tc>
          <w:tcPr>
            <w:tcW w:w="6237" w:type="dxa"/>
            <w:gridSpan w:val="2"/>
            <w:tcBorders>
              <w:top w:val="nil"/>
              <w:bottom w:val="single" w:sz="2" w:space="0" w:color="auto"/>
            </w:tcBorders>
          </w:tcPr>
          <w:p w14:paraId="43DD6E70" w14:textId="77777777" w:rsidR="00B632C0" w:rsidRPr="00B3248F" w:rsidRDefault="00B632C0" w:rsidP="005A28C8">
            <w:pPr>
              <w:rPr>
                <w:lang w:val="en-US"/>
              </w:rPr>
            </w:pPr>
            <w:r w:rsidRPr="00B3248F">
              <w:rPr>
                <w:lang w:val="en-US"/>
              </w:rPr>
              <w:t>Dibluri de distantare</w:t>
            </w:r>
          </w:p>
        </w:tc>
        <w:tc>
          <w:tcPr>
            <w:tcW w:w="1134" w:type="dxa"/>
            <w:tcBorders>
              <w:top w:val="nil"/>
              <w:bottom w:val="single" w:sz="2" w:space="0" w:color="auto"/>
            </w:tcBorders>
          </w:tcPr>
          <w:p w14:paraId="20E2A5A4"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31F94E15" w14:textId="77777777" w:rsidR="00B632C0" w:rsidRPr="00B3248F" w:rsidRDefault="00B632C0" w:rsidP="005A28C8">
            <w:pPr>
              <w:rPr>
                <w:lang w:val="en-US"/>
              </w:rPr>
            </w:pPr>
            <w:r w:rsidRPr="00B3248F">
              <w:rPr>
                <w:lang w:val="en-US"/>
              </w:rPr>
              <w:t>0,112</w:t>
            </w:r>
          </w:p>
        </w:tc>
      </w:tr>
      <w:tr w:rsidR="00B632C0" w14:paraId="54AEB00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E3381B8" w14:textId="77777777" w:rsidR="00B632C0" w:rsidRDefault="00B632C0" w:rsidP="005A28C8">
            <w:pPr>
              <w:rPr>
                <w:lang w:val="en-US"/>
              </w:rPr>
            </w:pPr>
          </w:p>
        </w:tc>
        <w:tc>
          <w:tcPr>
            <w:tcW w:w="1276" w:type="dxa"/>
            <w:gridSpan w:val="2"/>
            <w:tcBorders>
              <w:top w:val="nil"/>
              <w:bottom w:val="single" w:sz="2" w:space="0" w:color="auto"/>
            </w:tcBorders>
            <w:vAlign w:val="center"/>
          </w:tcPr>
          <w:p w14:paraId="29045F7D" w14:textId="77777777" w:rsidR="00B632C0" w:rsidRDefault="00B632C0" w:rsidP="005A28C8">
            <w:pPr>
              <w:jc w:val="center"/>
              <w:rPr>
                <w:sz w:val="16"/>
                <w:szCs w:val="16"/>
                <w:lang w:val="en-US"/>
              </w:rPr>
            </w:pPr>
            <w:r>
              <w:rPr>
                <w:sz w:val="16"/>
                <w:szCs w:val="16"/>
                <w:lang w:val="en-US"/>
              </w:rPr>
              <w:t>5009126</w:t>
            </w:r>
          </w:p>
        </w:tc>
        <w:tc>
          <w:tcPr>
            <w:tcW w:w="6237" w:type="dxa"/>
            <w:gridSpan w:val="2"/>
            <w:tcBorders>
              <w:top w:val="nil"/>
              <w:bottom w:val="single" w:sz="2" w:space="0" w:color="auto"/>
            </w:tcBorders>
          </w:tcPr>
          <w:p w14:paraId="27D00A9D" w14:textId="77777777" w:rsidR="00B632C0" w:rsidRPr="00B3248F" w:rsidRDefault="00B632C0" w:rsidP="005A28C8">
            <w:pPr>
              <w:rPr>
                <w:lang w:val="en-US"/>
              </w:rPr>
            </w:pPr>
            <w:r w:rsidRPr="00B3248F">
              <w:rPr>
                <w:lang w:val="en-US"/>
              </w:rPr>
              <w:t>Placa de rozeta</w:t>
            </w:r>
          </w:p>
        </w:tc>
        <w:tc>
          <w:tcPr>
            <w:tcW w:w="1134" w:type="dxa"/>
            <w:tcBorders>
              <w:top w:val="nil"/>
              <w:bottom w:val="single" w:sz="2" w:space="0" w:color="auto"/>
            </w:tcBorders>
          </w:tcPr>
          <w:p w14:paraId="7333F875"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2BCF8F06" w14:textId="77777777" w:rsidR="00B632C0" w:rsidRPr="00B3248F" w:rsidRDefault="00B632C0" w:rsidP="005A28C8">
            <w:pPr>
              <w:rPr>
                <w:lang w:val="en-US"/>
              </w:rPr>
            </w:pPr>
            <w:r w:rsidRPr="00B3248F">
              <w:rPr>
                <w:lang w:val="en-US"/>
              </w:rPr>
              <w:t>0,113</w:t>
            </w:r>
          </w:p>
        </w:tc>
      </w:tr>
      <w:tr w:rsidR="00B632C0" w14:paraId="24B18D8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CA39DA9" w14:textId="77777777" w:rsidR="00B632C0" w:rsidRDefault="00B632C0" w:rsidP="005A28C8">
            <w:pPr>
              <w:rPr>
                <w:lang w:val="en-US"/>
              </w:rPr>
            </w:pPr>
          </w:p>
        </w:tc>
        <w:tc>
          <w:tcPr>
            <w:tcW w:w="1276" w:type="dxa"/>
            <w:gridSpan w:val="2"/>
            <w:tcBorders>
              <w:top w:val="nil"/>
              <w:bottom w:val="single" w:sz="2" w:space="0" w:color="auto"/>
            </w:tcBorders>
            <w:vAlign w:val="center"/>
          </w:tcPr>
          <w:p w14:paraId="3BE4412C" w14:textId="77777777" w:rsidR="00B632C0" w:rsidRDefault="00B632C0" w:rsidP="005A28C8">
            <w:pPr>
              <w:jc w:val="center"/>
              <w:rPr>
                <w:sz w:val="16"/>
                <w:szCs w:val="16"/>
                <w:lang w:val="en-US"/>
              </w:rPr>
            </w:pPr>
            <w:r>
              <w:rPr>
                <w:sz w:val="16"/>
                <w:szCs w:val="16"/>
                <w:lang w:val="en-US"/>
              </w:rPr>
              <w:t>5440089</w:t>
            </w:r>
          </w:p>
        </w:tc>
        <w:tc>
          <w:tcPr>
            <w:tcW w:w="6237" w:type="dxa"/>
            <w:gridSpan w:val="2"/>
            <w:tcBorders>
              <w:top w:val="nil"/>
              <w:bottom w:val="single" w:sz="2" w:space="0" w:color="auto"/>
            </w:tcBorders>
          </w:tcPr>
          <w:p w14:paraId="3EA51A96" w14:textId="77777777" w:rsidR="00B632C0" w:rsidRPr="00B3248F" w:rsidRDefault="00B632C0" w:rsidP="005A28C8">
            <w:pPr>
              <w:rPr>
                <w:lang w:val="en-US"/>
              </w:rPr>
            </w:pPr>
            <w:r w:rsidRPr="00B3248F">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EF9D205"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30FAE861" w14:textId="77777777" w:rsidR="00B632C0" w:rsidRPr="00B3248F" w:rsidRDefault="00B632C0" w:rsidP="005A28C8">
            <w:pPr>
              <w:rPr>
                <w:lang w:val="en-US"/>
              </w:rPr>
            </w:pPr>
            <w:r w:rsidRPr="00B3248F">
              <w:rPr>
                <w:lang w:val="en-US"/>
              </w:rPr>
              <w:t>0,012</w:t>
            </w:r>
          </w:p>
        </w:tc>
      </w:tr>
      <w:tr w:rsidR="00B632C0" w14:paraId="7FA1405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A9062E4" w14:textId="77777777" w:rsidR="00B632C0" w:rsidRDefault="00B632C0" w:rsidP="005A28C8">
            <w:pPr>
              <w:rPr>
                <w:lang w:val="en-US"/>
              </w:rPr>
            </w:pPr>
          </w:p>
        </w:tc>
        <w:tc>
          <w:tcPr>
            <w:tcW w:w="1276" w:type="dxa"/>
            <w:gridSpan w:val="2"/>
            <w:tcBorders>
              <w:top w:val="nil"/>
              <w:bottom w:val="single" w:sz="2" w:space="0" w:color="auto"/>
            </w:tcBorders>
            <w:vAlign w:val="center"/>
          </w:tcPr>
          <w:p w14:paraId="202EAAA8" w14:textId="77777777" w:rsidR="00B632C0" w:rsidRDefault="00B632C0" w:rsidP="005A28C8">
            <w:pPr>
              <w:jc w:val="center"/>
              <w:rPr>
                <w:sz w:val="16"/>
                <w:szCs w:val="16"/>
                <w:lang w:val="en-US"/>
              </w:rPr>
            </w:pPr>
            <w:r>
              <w:rPr>
                <w:sz w:val="16"/>
                <w:szCs w:val="16"/>
                <w:lang w:val="en-US"/>
              </w:rPr>
              <w:t>021102</w:t>
            </w:r>
          </w:p>
        </w:tc>
        <w:tc>
          <w:tcPr>
            <w:tcW w:w="6237" w:type="dxa"/>
            <w:gridSpan w:val="2"/>
            <w:tcBorders>
              <w:top w:val="nil"/>
              <w:bottom w:val="single" w:sz="2" w:space="0" w:color="auto"/>
            </w:tcBorders>
          </w:tcPr>
          <w:p w14:paraId="3955C31A" w14:textId="77777777" w:rsidR="00B632C0" w:rsidRPr="00B3248F" w:rsidRDefault="00B632C0" w:rsidP="005A28C8">
            <w:pPr>
              <w:rPr>
                <w:lang w:val="en-US"/>
              </w:rPr>
            </w:pPr>
            <w:r w:rsidRPr="00B3248F">
              <w:rPr>
                <w:lang w:val="en-US"/>
              </w:rPr>
              <w:t>Macara pe sasiu auto la lucrari de montare a utilajului tehnologic (cu exceptia conductelor principale), 10 t</w:t>
            </w:r>
          </w:p>
        </w:tc>
        <w:tc>
          <w:tcPr>
            <w:tcW w:w="1134" w:type="dxa"/>
            <w:tcBorders>
              <w:top w:val="nil"/>
              <w:bottom w:val="single" w:sz="2" w:space="0" w:color="auto"/>
            </w:tcBorders>
          </w:tcPr>
          <w:p w14:paraId="2A2A8EA5"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3DAF0D62" w14:textId="77777777" w:rsidR="00B632C0" w:rsidRPr="00B3248F" w:rsidRDefault="00B632C0" w:rsidP="005A28C8">
            <w:pPr>
              <w:rPr>
                <w:lang w:val="en-US"/>
              </w:rPr>
            </w:pPr>
            <w:r w:rsidRPr="00B3248F">
              <w:rPr>
                <w:lang w:val="en-US"/>
              </w:rPr>
              <w:t>0,003</w:t>
            </w:r>
          </w:p>
        </w:tc>
      </w:tr>
      <w:tr w:rsidR="00B632C0" w14:paraId="504016C5"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82E3E57" w14:textId="77777777" w:rsidR="00B632C0" w:rsidRDefault="00B632C0" w:rsidP="005A28C8">
            <w:pPr>
              <w:rPr>
                <w:lang w:val="en-US"/>
              </w:rPr>
            </w:pPr>
          </w:p>
        </w:tc>
        <w:tc>
          <w:tcPr>
            <w:tcW w:w="1276" w:type="dxa"/>
            <w:gridSpan w:val="2"/>
            <w:tcBorders>
              <w:top w:val="nil"/>
              <w:bottom w:val="single" w:sz="2" w:space="0" w:color="auto"/>
            </w:tcBorders>
            <w:vAlign w:val="center"/>
          </w:tcPr>
          <w:p w14:paraId="511A8FCF" w14:textId="77777777" w:rsidR="00B632C0" w:rsidRDefault="00B632C0" w:rsidP="005A28C8">
            <w:pPr>
              <w:jc w:val="center"/>
              <w:rPr>
                <w:sz w:val="16"/>
                <w:szCs w:val="16"/>
                <w:lang w:val="en-US"/>
              </w:rPr>
            </w:pPr>
            <w:r>
              <w:rPr>
                <w:sz w:val="16"/>
                <w:szCs w:val="16"/>
                <w:lang w:val="en-US"/>
              </w:rPr>
              <w:t>330206</w:t>
            </w:r>
          </w:p>
        </w:tc>
        <w:tc>
          <w:tcPr>
            <w:tcW w:w="6237" w:type="dxa"/>
            <w:gridSpan w:val="2"/>
            <w:tcBorders>
              <w:top w:val="nil"/>
              <w:bottom w:val="single" w:sz="2" w:space="0" w:color="auto"/>
            </w:tcBorders>
          </w:tcPr>
          <w:p w14:paraId="030BC9E0" w14:textId="77777777" w:rsidR="00B632C0" w:rsidRPr="00B3248F" w:rsidRDefault="00B632C0" w:rsidP="005A28C8">
            <w:pPr>
              <w:rPr>
                <w:lang w:val="en-US"/>
              </w:rPr>
            </w:pPr>
            <w:r w:rsidRPr="00B3248F">
              <w:rPr>
                <w:lang w:val="en-US"/>
              </w:rPr>
              <w:t>Masini de gaurit electrice</w:t>
            </w:r>
          </w:p>
        </w:tc>
        <w:tc>
          <w:tcPr>
            <w:tcW w:w="1134" w:type="dxa"/>
            <w:tcBorders>
              <w:top w:val="nil"/>
              <w:bottom w:val="single" w:sz="2" w:space="0" w:color="auto"/>
            </w:tcBorders>
          </w:tcPr>
          <w:p w14:paraId="764C4966"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67A8C2A5" w14:textId="77777777" w:rsidR="00B632C0" w:rsidRPr="00B3248F" w:rsidRDefault="00B632C0" w:rsidP="005A28C8">
            <w:pPr>
              <w:rPr>
                <w:lang w:val="en-US"/>
              </w:rPr>
            </w:pPr>
            <w:r w:rsidRPr="00B3248F">
              <w:rPr>
                <w:lang w:val="en-US"/>
              </w:rPr>
              <w:t>0,704</w:t>
            </w:r>
          </w:p>
        </w:tc>
      </w:tr>
      <w:tr w:rsidR="00B632C0" w14:paraId="47E8F350"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5B673CF" w14:textId="77777777" w:rsidR="00B632C0" w:rsidRDefault="00B632C0" w:rsidP="005A28C8">
            <w:pPr>
              <w:rPr>
                <w:lang w:val="en-US"/>
              </w:rPr>
            </w:pPr>
          </w:p>
        </w:tc>
        <w:tc>
          <w:tcPr>
            <w:tcW w:w="1276" w:type="dxa"/>
            <w:gridSpan w:val="2"/>
            <w:tcBorders>
              <w:top w:val="nil"/>
              <w:bottom w:val="single" w:sz="2" w:space="0" w:color="auto"/>
            </w:tcBorders>
            <w:vAlign w:val="center"/>
          </w:tcPr>
          <w:p w14:paraId="0385A9CA" w14:textId="77777777" w:rsidR="00B632C0" w:rsidRDefault="00B632C0" w:rsidP="005A28C8">
            <w:pPr>
              <w:jc w:val="center"/>
              <w:rPr>
                <w:sz w:val="16"/>
                <w:szCs w:val="16"/>
                <w:lang w:val="en-US"/>
              </w:rPr>
            </w:pPr>
            <w:r>
              <w:rPr>
                <w:sz w:val="16"/>
                <w:szCs w:val="16"/>
                <w:lang w:val="en-US"/>
              </w:rPr>
              <w:t>400002</w:t>
            </w:r>
          </w:p>
        </w:tc>
        <w:tc>
          <w:tcPr>
            <w:tcW w:w="6237" w:type="dxa"/>
            <w:gridSpan w:val="2"/>
            <w:tcBorders>
              <w:top w:val="nil"/>
              <w:bottom w:val="single" w:sz="2" w:space="0" w:color="auto"/>
            </w:tcBorders>
          </w:tcPr>
          <w:p w14:paraId="39CF58D7" w14:textId="77777777" w:rsidR="00B632C0" w:rsidRPr="00B3248F" w:rsidRDefault="00B632C0" w:rsidP="005A28C8">
            <w:pPr>
              <w:rPr>
                <w:lang w:val="en-US"/>
              </w:rPr>
            </w:pPr>
            <w:r w:rsidRPr="00B3248F">
              <w:rPr>
                <w:lang w:val="en-US"/>
              </w:rPr>
              <w:t>Automobile cu bord, tonaj pina la 8 t</w:t>
            </w:r>
          </w:p>
        </w:tc>
        <w:tc>
          <w:tcPr>
            <w:tcW w:w="1134" w:type="dxa"/>
            <w:tcBorders>
              <w:top w:val="nil"/>
              <w:bottom w:val="single" w:sz="2" w:space="0" w:color="auto"/>
            </w:tcBorders>
          </w:tcPr>
          <w:p w14:paraId="628FFB42"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48A6F3EF" w14:textId="77777777" w:rsidR="00B632C0" w:rsidRPr="00B3248F" w:rsidRDefault="00B632C0" w:rsidP="005A28C8">
            <w:pPr>
              <w:rPr>
                <w:lang w:val="en-US"/>
              </w:rPr>
            </w:pPr>
            <w:r w:rsidRPr="00B3248F">
              <w:rPr>
                <w:lang w:val="en-US"/>
              </w:rPr>
              <w:t>0,003</w:t>
            </w:r>
          </w:p>
        </w:tc>
      </w:tr>
      <w:tr w:rsidR="00B632C0" w:rsidRPr="00EB582C" w14:paraId="0F074540"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ECB1595"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6007E6F1"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A33A862" w14:textId="77777777" w:rsidR="00B632C0" w:rsidRDefault="00B632C0" w:rsidP="005A28C8">
            <w:pPr>
              <w:rPr>
                <w:i/>
                <w:iCs/>
                <w:lang w:val="en-US"/>
              </w:rPr>
            </w:pPr>
          </w:p>
        </w:tc>
        <w:tc>
          <w:tcPr>
            <w:tcW w:w="1134" w:type="dxa"/>
            <w:tcBorders>
              <w:top w:val="nil"/>
              <w:left w:val="single" w:sz="6" w:space="0" w:color="auto"/>
              <w:bottom w:val="nil"/>
              <w:right w:val="nil"/>
            </w:tcBorders>
          </w:tcPr>
          <w:p w14:paraId="1ACF829B"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25D24755" w14:textId="77777777" w:rsidR="00B632C0" w:rsidRPr="00EB582C" w:rsidRDefault="00B632C0" w:rsidP="005A28C8">
            <w:pPr>
              <w:rPr>
                <w:lang w:val="en-US"/>
              </w:rPr>
            </w:pPr>
          </w:p>
        </w:tc>
      </w:tr>
      <w:tr w:rsidR="00B632C0" w14:paraId="2162C6DE"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24F852A9" w14:textId="77777777" w:rsidR="00B632C0" w:rsidRDefault="00B632C0" w:rsidP="005A28C8">
            <w:pPr>
              <w:rPr>
                <w:lang w:val="en-US"/>
              </w:rPr>
            </w:pPr>
            <w:r>
              <w:rPr>
                <w:lang w:val="en-US"/>
              </w:rPr>
              <w:t>118</w:t>
            </w:r>
          </w:p>
        </w:tc>
        <w:tc>
          <w:tcPr>
            <w:tcW w:w="1276" w:type="dxa"/>
            <w:gridSpan w:val="2"/>
            <w:tcBorders>
              <w:top w:val="single" w:sz="4" w:space="0" w:color="auto"/>
              <w:bottom w:val="single" w:sz="4" w:space="0" w:color="auto"/>
            </w:tcBorders>
          </w:tcPr>
          <w:p w14:paraId="6587EFE3" w14:textId="77777777" w:rsidR="00B632C0" w:rsidRDefault="00B632C0" w:rsidP="005A28C8">
            <w:pPr>
              <w:rPr>
                <w:lang w:val="en-US"/>
              </w:rPr>
            </w:pPr>
          </w:p>
          <w:p w14:paraId="2B0AD725"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9EC6DB2" w14:textId="77777777" w:rsidR="00B632C0" w:rsidRDefault="00B632C0" w:rsidP="005A28C8">
            <w:pPr>
              <w:adjustRightInd w:val="0"/>
              <w:rPr>
                <w:rFonts w:ascii="Times New Roman CYR" w:hAnsi="Times New Roman CYR" w:cs="Times New Roman CYR"/>
                <w:sz w:val="16"/>
                <w:szCs w:val="16"/>
                <w:lang w:val="en-US"/>
              </w:rPr>
            </w:pPr>
            <w:r>
              <w:rPr>
                <w:lang w:val="en-US"/>
              </w:rPr>
              <w:t>Intrerupator cu o clapa pentru montare aparenta, IP20</w:t>
            </w:r>
            <w:r>
              <w:rPr>
                <w:rFonts w:ascii="Times New Roman CYR" w:hAnsi="Times New Roman CYR" w:cs="Times New Roman CYR"/>
                <w:sz w:val="16"/>
                <w:szCs w:val="16"/>
                <w:lang w:val="en-US"/>
              </w:rPr>
              <w:t xml:space="preserve"> </w:t>
            </w:r>
          </w:p>
          <w:p w14:paraId="5E393BE6"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4BBD885"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456E4AB8"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11,000</w:t>
            </w:r>
          </w:p>
          <w:p w14:paraId="33355DF8" w14:textId="77777777" w:rsidR="00B632C0" w:rsidRDefault="00B632C0" w:rsidP="005A28C8">
            <w:pPr>
              <w:jc w:val="center"/>
              <w:rPr>
                <w:lang w:val="en-US"/>
              </w:rPr>
            </w:pPr>
          </w:p>
        </w:tc>
      </w:tr>
      <w:tr w:rsidR="00B632C0" w14:paraId="2F956F1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573E8F8" w14:textId="77777777" w:rsidR="00B632C0" w:rsidRDefault="00B632C0" w:rsidP="005A28C8">
            <w:pPr>
              <w:rPr>
                <w:lang w:val="en-US"/>
              </w:rPr>
            </w:pPr>
          </w:p>
        </w:tc>
        <w:tc>
          <w:tcPr>
            <w:tcW w:w="1276" w:type="dxa"/>
            <w:gridSpan w:val="2"/>
            <w:tcBorders>
              <w:top w:val="nil"/>
              <w:bottom w:val="single" w:sz="2" w:space="0" w:color="auto"/>
            </w:tcBorders>
            <w:vAlign w:val="center"/>
          </w:tcPr>
          <w:p w14:paraId="2ABD6662" w14:textId="77777777" w:rsidR="00B632C0" w:rsidRDefault="00B632C0" w:rsidP="005A28C8">
            <w:pPr>
              <w:jc w:val="center"/>
              <w:rPr>
                <w:sz w:val="16"/>
                <w:szCs w:val="16"/>
                <w:lang w:val="en-US"/>
              </w:rPr>
            </w:pPr>
            <w:r>
              <w:rPr>
                <w:sz w:val="16"/>
                <w:szCs w:val="16"/>
                <w:lang w:val="en-US"/>
              </w:rPr>
              <w:t>151</w:t>
            </w:r>
          </w:p>
        </w:tc>
        <w:tc>
          <w:tcPr>
            <w:tcW w:w="6237" w:type="dxa"/>
            <w:gridSpan w:val="2"/>
            <w:tcBorders>
              <w:top w:val="nil"/>
              <w:bottom w:val="single" w:sz="2" w:space="0" w:color="auto"/>
            </w:tcBorders>
          </w:tcPr>
          <w:p w14:paraId="3F0D93D8" w14:textId="77777777" w:rsidR="00B632C0" w:rsidRPr="00B3248F" w:rsidRDefault="00B632C0" w:rsidP="005A28C8">
            <w:pPr>
              <w:rPr>
                <w:lang w:val="en-US"/>
              </w:rPr>
            </w:pPr>
            <w:r w:rsidRPr="00B3248F">
              <w:rPr>
                <w:lang w:val="en-US"/>
              </w:rPr>
              <w:t>Intrerupator cu o clapa pentru montare aparenta, IP20</w:t>
            </w:r>
          </w:p>
        </w:tc>
        <w:tc>
          <w:tcPr>
            <w:tcW w:w="1134" w:type="dxa"/>
            <w:tcBorders>
              <w:top w:val="nil"/>
              <w:bottom w:val="single" w:sz="2" w:space="0" w:color="auto"/>
            </w:tcBorders>
          </w:tcPr>
          <w:p w14:paraId="06EDA1EF"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656A06D8" w14:textId="77777777" w:rsidR="00B632C0" w:rsidRPr="00B3248F" w:rsidRDefault="00B632C0" w:rsidP="005A28C8">
            <w:pPr>
              <w:rPr>
                <w:lang w:val="en-US"/>
              </w:rPr>
            </w:pPr>
            <w:r w:rsidRPr="00B3248F">
              <w:rPr>
                <w:lang w:val="en-US"/>
              </w:rPr>
              <w:t>11,000</w:t>
            </w:r>
          </w:p>
        </w:tc>
      </w:tr>
      <w:tr w:rsidR="00B632C0" w:rsidRPr="00EB582C" w14:paraId="1011081C"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2D3073E"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44C9991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05039ADF" w14:textId="77777777" w:rsidR="00B632C0" w:rsidRDefault="00B632C0" w:rsidP="005A28C8">
            <w:pPr>
              <w:rPr>
                <w:i/>
                <w:iCs/>
                <w:lang w:val="en-US"/>
              </w:rPr>
            </w:pPr>
          </w:p>
        </w:tc>
        <w:tc>
          <w:tcPr>
            <w:tcW w:w="1134" w:type="dxa"/>
            <w:tcBorders>
              <w:top w:val="nil"/>
              <w:left w:val="single" w:sz="6" w:space="0" w:color="auto"/>
              <w:bottom w:val="nil"/>
              <w:right w:val="nil"/>
            </w:tcBorders>
          </w:tcPr>
          <w:p w14:paraId="76590C5D"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13C4432" w14:textId="77777777" w:rsidR="00B632C0" w:rsidRPr="00EB582C" w:rsidRDefault="00B632C0" w:rsidP="005A28C8">
            <w:pPr>
              <w:rPr>
                <w:lang w:val="en-US"/>
              </w:rPr>
            </w:pPr>
          </w:p>
        </w:tc>
      </w:tr>
      <w:tr w:rsidR="00B632C0" w14:paraId="15CC009A"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7870DAC2" w14:textId="77777777" w:rsidR="00B632C0" w:rsidRDefault="00B632C0" w:rsidP="005A28C8">
            <w:pPr>
              <w:rPr>
                <w:lang w:val="en-US"/>
              </w:rPr>
            </w:pPr>
            <w:r>
              <w:rPr>
                <w:lang w:val="en-US"/>
              </w:rPr>
              <w:t>119</w:t>
            </w:r>
          </w:p>
        </w:tc>
        <w:tc>
          <w:tcPr>
            <w:tcW w:w="1276" w:type="dxa"/>
            <w:gridSpan w:val="2"/>
            <w:tcBorders>
              <w:top w:val="single" w:sz="4" w:space="0" w:color="auto"/>
              <w:bottom w:val="single" w:sz="4" w:space="0" w:color="auto"/>
            </w:tcBorders>
          </w:tcPr>
          <w:p w14:paraId="1C853459" w14:textId="77777777" w:rsidR="00B632C0" w:rsidRDefault="00B632C0" w:rsidP="005A28C8">
            <w:pPr>
              <w:rPr>
                <w:lang w:val="en-US"/>
              </w:rPr>
            </w:pPr>
            <w:r>
              <w:rPr>
                <w:lang w:val="en-US"/>
              </w:rPr>
              <w:t>08-03-591-4</w:t>
            </w:r>
          </w:p>
          <w:p w14:paraId="3D35F527"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A0AA332" w14:textId="77777777" w:rsidR="00B632C0" w:rsidRDefault="00B632C0" w:rsidP="005A28C8">
            <w:pPr>
              <w:adjustRightInd w:val="0"/>
              <w:rPr>
                <w:rFonts w:ascii="Times New Roman CYR" w:hAnsi="Times New Roman CYR" w:cs="Times New Roman CYR"/>
                <w:sz w:val="16"/>
                <w:szCs w:val="16"/>
                <w:lang w:val="en-US"/>
              </w:rPr>
            </w:pPr>
            <w:r>
              <w:rPr>
                <w:lang w:val="en-US"/>
              </w:rPr>
              <w:t>Intreruptor cu doua clape, tip neingropat, la instalatie deschisa</w:t>
            </w:r>
            <w:r>
              <w:rPr>
                <w:rFonts w:ascii="Times New Roman CYR" w:hAnsi="Times New Roman CYR" w:cs="Times New Roman CYR"/>
                <w:sz w:val="16"/>
                <w:szCs w:val="16"/>
                <w:lang w:val="en-US"/>
              </w:rPr>
              <w:t xml:space="preserve"> </w:t>
            </w:r>
          </w:p>
          <w:p w14:paraId="6523A0AF"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2D84C84" w14:textId="77777777" w:rsidR="00B632C0" w:rsidRDefault="00B632C0" w:rsidP="005A28C8">
            <w:pPr>
              <w:jc w:val="center"/>
              <w:rPr>
                <w:lang w:val="en-US"/>
              </w:rPr>
            </w:pPr>
            <w:r>
              <w:rPr>
                <w:lang w:val="en-US"/>
              </w:rPr>
              <w:t>100 buc</w:t>
            </w:r>
          </w:p>
        </w:tc>
        <w:tc>
          <w:tcPr>
            <w:tcW w:w="1134" w:type="dxa"/>
            <w:tcBorders>
              <w:top w:val="single" w:sz="4" w:space="0" w:color="auto"/>
              <w:bottom w:val="single" w:sz="4" w:space="0" w:color="auto"/>
              <w:right w:val="single" w:sz="4" w:space="0" w:color="auto"/>
            </w:tcBorders>
            <w:vAlign w:val="center"/>
          </w:tcPr>
          <w:p w14:paraId="5EFC2FDB"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0,040</w:t>
            </w:r>
          </w:p>
          <w:p w14:paraId="0BC4BE7A" w14:textId="77777777" w:rsidR="00B632C0" w:rsidRDefault="00B632C0" w:rsidP="005A28C8">
            <w:pPr>
              <w:jc w:val="center"/>
              <w:rPr>
                <w:lang w:val="en-US"/>
              </w:rPr>
            </w:pPr>
          </w:p>
        </w:tc>
      </w:tr>
      <w:tr w:rsidR="00B632C0" w14:paraId="5BE7D29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E3FC2DA" w14:textId="77777777" w:rsidR="00B632C0" w:rsidRDefault="00B632C0" w:rsidP="005A28C8">
            <w:pPr>
              <w:rPr>
                <w:lang w:val="en-US"/>
              </w:rPr>
            </w:pPr>
          </w:p>
        </w:tc>
        <w:tc>
          <w:tcPr>
            <w:tcW w:w="1276" w:type="dxa"/>
            <w:gridSpan w:val="2"/>
            <w:tcBorders>
              <w:top w:val="nil"/>
              <w:bottom w:val="single" w:sz="2" w:space="0" w:color="auto"/>
            </w:tcBorders>
            <w:vAlign w:val="center"/>
          </w:tcPr>
          <w:p w14:paraId="7F22F3CB" w14:textId="77777777" w:rsidR="00B632C0" w:rsidRDefault="00B632C0" w:rsidP="005A28C8">
            <w:pPr>
              <w:jc w:val="center"/>
              <w:rPr>
                <w:sz w:val="16"/>
                <w:szCs w:val="16"/>
                <w:lang w:val="en-US"/>
              </w:rPr>
            </w:pPr>
            <w:r>
              <w:rPr>
                <w:sz w:val="16"/>
                <w:szCs w:val="16"/>
                <w:lang w:val="en-US"/>
              </w:rPr>
              <w:t>1</w:t>
            </w:r>
          </w:p>
        </w:tc>
        <w:tc>
          <w:tcPr>
            <w:tcW w:w="6237" w:type="dxa"/>
            <w:gridSpan w:val="2"/>
            <w:tcBorders>
              <w:top w:val="nil"/>
              <w:bottom w:val="single" w:sz="2" w:space="0" w:color="auto"/>
            </w:tcBorders>
          </w:tcPr>
          <w:p w14:paraId="7AEFA156" w14:textId="77777777" w:rsidR="00B632C0" w:rsidRPr="00B3248F" w:rsidRDefault="00B632C0" w:rsidP="005A28C8">
            <w:pPr>
              <w:rPr>
                <w:lang w:val="en-US"/>
              </w:rPr>
            </w:pPr>
            <w:r w:rsidRPr="00B3248F">
              <w:rPr>
                <w:lang w:val="en-US"/>
              </w:rPr>
              <w:t>Muncitor</w:t>
            </w:r>
          </w:p>
        </w:tc>
        <w:tc>
          <w:tcPr>
            <w:tcW w:w="1134" w:type="dxa"/>
            <w:tcBorders>
              <w:top w:val="nil"/>
              <w:bottom w:val="single" w:sz="2" w:space="0" w:color="auto"/>
            </w:tcBorders>
          </w:tcPr>
          <w:p w14:paraId="560D6457"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5ACF406F" w14:textId="77777777" w:rsidR="00B632C0" w:rsidRPr="00B3248F" w:rsidRDefault="00B632C0" w:rsidP="005A28C8">
            <w:pPr>
              <w:rPr>
                <w:lang w:val="en-US"/>
              </w:rPr>
            </w:pPr>
            <w:r w:rsidRPr="00B3248F">
              <w:rPr>
                <w:lang w:val="en-US"/>
              </w:rPr>
              <w:t>1,756</w:t>
            </w:r>
          </w:p>
        </w:tc>
      </w:tr>
      <w:tr w:rsidR="00B632C0" w14:paraId="6964F68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785E242" w14:textId="77777777" w:rsidR="00B632C0" w:rsidRDefault="00B632C0" w:rsidP="005A28C8">
            <w:pPr>
              <w:rPr>
                <w:lang w:val="en-US"/>
              </w:rPr>
            </w:pPr>
          </w:p>
        </w:tc>
        <w:tc>
          <w:tcPr>
            <w:tcW w:w="1276" w:type="dxa"/>
            <w:gridSpan w:val="2"/>
            <w:tcBorders>
              <w:top w:val="nil"/>
              <w:bottom w:val="single" w:sz="2" w:space="0" w:color="auto"/>
            </w:tcBorders>
            <w:vAlign w:val="center"/>
          </w:tcPr>
          <w:p w14:paraId="1645F929" w14:textId="77777777" w:rsidR="00B632C0" w:rsidRDefault="00B632C0" w:rsidP="005A28C8">
            <w:pPr>
              <w:jc w:val="center"/>
              <w:rPr>
                <w:sz w:val="16"/>
                <w:szCs w:val="16"/>
                <w:lang w:val="en-US"/>
              </w:rPr>
            </w:pPr>
            <w:r>
              <w:rPr>
                <w:sz w:val="16"/>
                <w:szCs w:val="16"/>
                <w:lang w:val="en-US"/>
              </w:rPr>
              <w:t>1011477</w:t>
            </w:r>
          </w:p>
        </w:tc>
        <w:tc>
          <w:tcPr>
            <w:tcW w:w="6237" w:type="dxa"/>
            <w:gridSpan w:val="2"/>
            <w:tcBorders>
              <w:top w:val="nil"/>
              <w:bottom w:val="single" w:sz="2" w:space="0" w:color="auto"/>
            </w:tcBorders>
          </w:tcPr>
          <w:p w14:paraId="1574650D" w14:textId="77777777" w:rsidR="00B632C0" w:rsidRPr="00B3248F" w:rsidRDefault="00B632C0" w:rsidP="005A28C8">
            <w:pPr>
              <w:rPr>
                <w:lang w:val="en-US"/>
              </w:rPr>
            </w:pPr>
            <w:r w:rsidRPr="00B3248F">
              <w:rPr>
                <w:lang w:val="en-US"/>
              </w:rPr>
              <w:t>Suruburi cu cap semirotund 2,5х20 mm</w:t>
            </w:r>
          </w:p>
        </w:tc>
        <w:tc>
          <w:tcPr>
            <w:tcW w:w="1134" w:type="dxa"/>
            <w:tcBorders>
              <w:top w:val="nil"/>
              <w:bottom w:val="single" w:sz="2" w:space="0" w:color="auto"/>
            </w:tcBorders>
          </w:tcPr>
          <w:p w14:paraId="2D555E51"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3F1024EA" w14:textId="77777777" w:rsidR="00B632C0" w:rsidRPr="00B3248F" w:rsidRDefault="00B632C0" w:rsidP="005A28C8">
            <w:pPr>
              <w:rPr>
                <w:lang w:val="en-US"/>
              </w:rPr>
            </w:pPr>
            <w:r w:rsidRPr="00B3248F">
              <w:rPr>
                <w:lang w:val="en-US"/>
              </w:rPr>
              <w:t>0,000</w:t>
            </w:r>
          </w:p>
        </w:tc>
      </w:tr>
      <w:tr w:rsidR="00B632C0" w14:paraId="7A7DEA4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1528ADB" w14:textId="77777777" w:rsidR="00B632C0" w:rsidRDefault="00B632C0" w:rsidP="005A28C8">
            <w:pPr>
              <w:rPr>
                <w:lang w:val="en-US"/>
              </w:rPr>
            </w:pPr>
          </w:p>
        </w:tc>
        <w:tc>
          <w:tcPr>
            <w:tcW w:w="1276" w:type="dxa"/>
            <w:gridSpan w:val="2"/>
            <w:tcBorders>
              <w:top w:val="nil"/>
              <w:bottom w:val="single" w:sz="2" w:space="0" w:color="auto"/>
            </w:tcBorders>
            <w:vAlign w:val="center"/>
          </w:tcPr>
          <w:p w14:paraId="36A5F064" w14:textId="77777777" w:rsidR="00B632C0" w:rsidRDefault="00B632C0" w:rsidP="005A28C8">
            <w:pPr>
              <w:jc w:val="center"/>
              <w:rPr>
                <w:sz w:val="16"/>
                <w:szCs w:val="16"/>
                <w:lang w:val="en-US"/>
              </w:rPr>
            </w:pPr>
            <w:r>
              <w:rPr>
                <w:sz w:val="16"/>
                <w:szCs w:val="16"/>
                <w:lang w:val="en-US"/>
              </w:rPr>
              <w:t>1011481</w:t>
            </w:r>
          </w:p>
        </w:tc>
        <w:tc>
          <w:tcPr>
            <w:tcW w:w="6237" w:type="dxa"/>
            <w:gridSpan w:val="2"/>
            <w:tcBorders>
              <w:top w:val="nil"/>
              <w:bottom w:val="single" w:sz="2" w:space="0" w:color="auto"/>
            </w:tcBorders>
          </w:tcPr>
          <w:p w14:paraId="1703F756" w14:textId="77777777" w:rsidR="00B632C0" w:rsidRPr="00B3248F" w:rsidRDefault="00B632C0" w:rsidP="005A28C8">
            <w:pPr>
              <w:rPr>
                <w:lang w:val="en-US"/>
              </w:rPr>
            </w:pPr>
            <w:r w:rsidRPr="00B3248F">
              <w:rPr>
                <w:lang w:val="en-US"/>
              </w:rPr>
              <w:t>Suruburi cu cap semirotund 4х40 mm</w:t>
            </w:r>
          </w:p>
        </w:tc>
        <w:tc>
          <w:tcPr>
            <w:tcW w:w="1134" w:type="dxa"/>
            <w:tcBorders>
              <w:top w:val="nil"/>
              <w:bottom w:val="single" w:sz="2" w:space="0" w:color="auto"/>
            </w:tcBorders>
          </w:tcPr>
          <w:p w14:paraId="0E344AE7"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072A3D4A" w14:textId="77777777" w:rsidR="00B632C0" w:rsidRPr="00B3248F" w:rsidRDefault="00B632C0" w:rsidP="005A28C8">
            <w:pPr>
              <w:rPr>
                <w:lang w:val="en-US"/>
              </w:rPr>
            </w:pPr>
            <w:r w:rsidRPr="00B3248F">
              <w:rPr>
                <w:lang w:val="en-US"/>
              </w:rPr>
              <w:t>0,000</w:t>
            </w:r>
          </w:p>
        </w:tc>
      </w:tr>
      <w:tr w:rsidR="00B632C0" w14:paraId="107B70C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B9211BE" w14:textId="77777777" w:rsidR="00B632C0" w:rsidRDefault="00B632C0" w:rsidP="005A28C8">
            <w:pPr>
              <w:rPr>
                <w:lang w:val="en-US"/>
              </w:rPr>
            </w:pPr>
          </w:p>
        </w:tc>
        <w:tc>
          <w:tcPr>
            <w:tcW w:w="1276" w:type="dxa"/>
            <w:gridSpan w:val="2"/>
            <w:tcBorders>
              <w:top w:val="nil"/>
              <w:bottom w:val="single" w:sz="2" w:space="0" w:color="auto"/>
            </w:tcBorders>
            <w:vAlign w:val="center"/>
          </w:tcPr>
          <w:p w14:paraId="3DBF7F6A" w14:textId="77777777" w:rsidR="00B632C0" w:rsidRDefault="00B632C0" w:rsidP="005A28C8">
            <w:pPr>
              <w:jc w:val="center"/>
              <w:rPr>
                <w:sz w:val="16"/>
                <w:szCs w:val="16"/>
                <w:lang w:val="en-US"/>
              </w:rPr>
            </w:pPr>
            <w:r>
              <w:rPr>
                <w:sz w:val="16"/>
                <w:szCs w:val="16"/>
                <w:lang w:val="en-US"/>
              </w:rPr>
              <w:t>1019103</w:t>
            </w:r>
          </w:p>
        </w:tc>
        <w:tc>
          <w:tcPr>
            <w:tcW w:w="6237" w:type="dxa"/>
            <w:gridSpan w:val="2"/>
            <w:tcBorders>
              <w:top w:val="nil"/>
              <w:bottom w:val="single" w:sz="2" w:space="0" w:color="auto"/>
            </w:tcBorders>
          </w:tcPr>
          <w:p w14:paraId="7687D3BB" w14:textId="77777777" w:rsidR="00B632C0" w:rsidRPr="00B3248F" w:rsidRDefault="00B632C0" w:rsidP="005A28C8">
            <w:pPr>
              <w:rPr>
                <w:lang w:val="en-US"/>
              </w:rPr>
            </w:pPr>
            <w:r w:rsidRPr="00B3248F">
              <w:rPr>
                <w:lang w:val="en-US"/>
              </w:rPr>
              <w:t>Dibluri de distantare</w:t>
            </w:r>
          </w:p>
        </w:tc>
        <w:tc>
          <w:tcPr>
            <w:tcW w:w="1134" w:type="dxa"/>
            <w:tcBorders>
              <w:top w:val="nil"/>
              <w:bottom w:val="single" w:sz="2" w:space="0" w:color="auto"/>
            </w:tcBorders>
          </w:tcPr>
          <w:p w14:paraId="53D29F0C"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522C81C6" w14:textId="77777777" w:rsidR="00B632C0" w:rsidRPr="00B3248F" w:rsidRDefault="00B632C0" w:rsidP="005A28C8">
            <w:pPr>
              <w:rPr>
                <w:lang w:val="en-US"/>
              </w:rPr>
            </w:pPr>
            <w:r w:rsidRPr="00B3248F">
              <w:rPr>
                <w:lang w:val="en-US"/>
              </w:rPr>
              <w:t>0,041</w:t>
            </w:r>
          </w:p>
        </w:tc>
      </w:tr>
      <w:tr w:rsidR="00B632C0" w14:paraId="2AE7844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AA2790D" w14:textId="77777777" w:rsidR="00B632C0" w:rsidRDefault="00B632C0" w:rsidP="005A28C8">
            <w:pPr>
              <w:rPr>
                <w:lang w:val="en-US"/>
              </w:rPr>
            </w:pPr>
          </w:p>
        </w:tc>
        <w:tc>
          <w:tcPr>
            <w:tcW w:w="1276" w:type="dxa"/>
            <w:gridSpan w:val="2"/>
            <w:tcBorders>
              <w:top w:val="nil"/>
              <w:bottom w:val="single" w:sz="2" w:space="0" w:color="auto"/>
            </w:tcBorders>
            <w:vAlign w:val="center"/>
          </w:tcPr>
          <w:p w14:paraId="760AE41A" w14:textId="77777777" w:rsidR="00B632C0" w:rsidRDefault="00B632C0" w:rsidP="005A28C8">
            <w:pPr>
              <w:jc w:val="center"/>
              <w:rPr>
                <w:sz w:val="16"/>
                <w:szCs w:val="16"/>
                <w:lang w:val="en-US"/>
              </w:rPr>
            </w:pPr>
            <w:r>
              <w:rPr>
                <w:sz w:val="16"/>
                <w:szCs w:val="16"/>
                <w:lang w:val="en-US"/>
              </w:rPr>
              <w:t>5009126</w:t>
            </w:r>
          </w:p>
        </w:tc>
        <w:tc>
          <w:tcPr>
            <w:tcW w:w="6237" w:type="dxa"/>
            <w:gridSpan w:val="2"/>
            <w:tcBorders>
              <w:top w:val="nil"/>
              <w:bottom w:val="single" w:sz="2" w:space="0" w:color="auto"/>
            </w:tcBorders>
          </w:tcPr>
          <w:p w14:paraId="1ADDA75E" w14:textId="77777777" w:rsidR="00B632C0" w:rsidRPr="00B3248F" w:rsidRDefault="00B632C0" w:rsidP="005A28C8">
            <w:pPr>
              <w:rPr>
                <w:lang w:val="en-US"/>
              </w:rPr>
            </w:pPr>
            <w:r w:rsidRPr="00B3248F">
              <w:rPr>
                <w:lang w:val="en-US"/>
              </w:rPr>
              <w:t>Placa de rozeta</w:t>
            </w:r>
          </w:p>
        </w:tc>
        <w:tc>
          <w:tcPr>
            <w:tcW w:w="1134" w:type="dxa"/>
            <w:tcBorders>
              <w:top w:val="nil"/>
              <w:bottom w:val="single" w:sz="2" w:space="0" w:color="auto"/>
            </w:tcBorders>
          </w:tcPr>
          <w:p w14:paraId="446A869B"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45BAD0C2" w14:textId="77777777" w:rsidR="00B632C0" w:rsidRPr="00B3248F" w:rsidRDefault="00B632C0" w:rsidP="005A28C8">
            <w:pPr>
              <w:rPr>
                <w:lang w:val="en-US"/>
              </w:rPr>
            </w:pPr>
            <w:r w:rsidRPr="00B3248F">
              <w:rPr>
                <w:lang w:val="en-US"/>
              </w:rPr>
              <w:t>0,041</w:t>
            </w:r>
          </w:p>
        </w:tc>
      </w:tr>
      <w:tr w:rsidR="00B632C0" w14:paraId="66A9604F"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EC9B364" w14:textId="77777777" w:rsidR="00B632C0" w:rsidRDefault="00B632C0" w:rsidP="005A28C8">
            <w:pPr>
              <w:rPr>
                <w:lang w:val="en-US"/>
              </w:rPr>
            </w:pPr>
          </w:p>
        </w:tc>
        <w:tc>
          <w:tcPr>
            <w:tcW w:w="1276" w:type="dxa"/>
            <w:gridSpan w:val="2"/>
            <w:tcBorders>
              <w:top w:val="nil"/>
              <w:bottom w:val="single" w:sz="2" w:space="0" w:color="auto"/>
            </w:tcBorders>
            <w:vAlign w:val="center"/>
          </w:tcPr>
          <w:p w14:paraId="6AF3CDE1" w14:textId="77777777" w:rsidR="00B632C0" w:rsidRDefault="00B632C0" w:rsidP="005A28C8">
            <w:pPr>
              <w:jc w:val="center"/>
              <w:rPr>
                <w:sz w:val="16"/>
                <w:szCs w:val="16"/>
                <w:lang w:val="en-US"/>
              </w:rPr>
            </w:pPr>
            <w:r>
              <w:rPr>
                <w:sz w:val="16"/>
                <w:szCs w:val="16"/>
                <w:lang w:val="en-US"/>
              </w:rPr>
              <w:t>021102</w:t>
            </w:r>
          </w:p>
        </w:tc>
        <w:tc>
          <w:tcPr>
            <w:tcW w:w="6237" w:type="dxa"/>
            <w:gridSpan w:val="2"/>
            <w:tcBorders>
              <w:top w:val="nil"/>
              <w:bottom w:val="single" w:sz="2" w:space="0" w:color="auto"/>
            </w:tcBorders>
          </w:tcPr>
          <w:p w14:paraId="262E26AD" w14:textId="77777777" w:rsidR="00B632C0" w:rsidRPr="00B3248F" w:rsidRDefault="00B632C0" w:rsidP="005A28C8">
            <w:pPr>
              <w:rPr>
                <w:lang w:val="en-US"/>
              </w:rPr>
            </w:pPr>
            <w:r w:rsidRPr="00B3248F">
              <w:rPr>
                <w:lang w:val="en-US"/>
              </w:rPr>
              <w:t>Macara pe sasiu auto la lucrari de montare a utilajului tehnologic (cu exceptia conductelor principale), 10 t</w:t>
            </w:r>
          </w:p>
        </w:tc>
        <w:tc>
          <w:tcPr>
            <w:tcW w:w="1134" w:type="dxa"/>
            <w:tcBorders>
              <w:top w:val="nil"/>
              <w:bottom w:val="single" w:sz="2" w:space="0" w:color="auto"/>
            </w:tcBorders>
          </w:tcPr>
          <w:p w14:paraId="538E9117"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1F60FBD2" w14:textId="77777777" w:rsidR="00B632C0" w:rsidRPr="00B3248F" w:rsidRDefault="00B632C0" w:rsidP="005A28C8">
            <w:pPr>
              <w:rPr>
                <w:lang w:val="en-US"/>
              </w:rPr>
            </w:pPr>
            <w:r w:rsidRPr="00B3248F">
              <w:rPr>
                <w:lang w:val="en-US"/>
              </w:rPr>
              <w:t>0,002</w:t>
            </w:r>
          </w:p>
        </w:tc>
      </w:tr>
      <w:tr w:rsidR="00B632C0" w14:paraId="37EFB0D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AE0994F" w14:textId="77777777" w:rsidR="00B632C0" w:rsidRDefault="00B632C0" w:rsidP="005A28C8">
            <w:pPr>
              <w:rPr>
                <w:lang w:val="en-US"/>
              </w:rPr>
            </w:pPr>
          </w:p>
        </w:tc>
        <w:tc>
          <w:tcPr>
            <w:tcW w:w="1276" w:type="dxa"/>
            <w:gridSpan w:val="2"/>
            <w:tcBorders>
              <w:top w:val="nil"/>
              <w:bottom w:val="single" w:sz="2" w:space="0" w:color="auto"/>
            </w:tcBorders>
            <w:vAlign w:val="center"/>
          </w:tcPr>
          <w:p w14:paraId="656620AC" w14:textId="77777777" w:rsidR="00B632C0" w:rsidRDefault="00B632C0" w:rsidP="005A28C8">
            <w:pPr>
              <w:jc w:val="center"/>
              <w:rPr>
                <w:sz w:val="16"/>
                <w:szCs w:val="16"/>
                <w:lang w:val="en-US"/>
              </w:rPr>
            </w:pPr>
            <w:r>
              <w:rPr>
                <w:sz w:val="16"/>
                <w:szCs w:val="16"/>
                <w:lang w:val="en-US"/>
              </w:rPr>
              <w:t>330206</w:t>
            </w:r>
          </w:p>
        </w:tc>
        <w:tc>
          <w:tcPr>
            <w:tcW w:w="6237" w:type="dxa"/>
            <w:gridSpan w:val="2"/>
            <w:tcBorders>
              <w:top w:val="nil"/>
              <w:bottom w:val="single" w:sz="2" w:space="0" w:color="auto"/>
            </w:tcBorders>
          </w:tcPr>
          <w:p w14:paraId="1A005070" w14:textId="77777777" w:rsidR="00B632C0" w:rsidRPr="00B3248F" w:rsidRDefault="00B632C0" w:rsidP="005A28C8">
            <w:pPr>
              <w:rPr>
                <w:lang w:val="en-US"/>
              </w:rPr>
            </w:pPr>
            <w:r w:rsidRPr="00B3248F">
              <w:rPr>
                <w:lang w:val="en-US"/>
              </w:rPr>
              <w:t>Masini de gaurit electrice</w:t>
            </w:r>
          </w:p>
        </w:tc>
        <w:tc>
          <w:tcPr>
            <w:tcW w:w="1134" w:type="dxa"/>
            <w:tcBorders>
              <w:top w:val="nil"/>
              <w:bottom w:val="single" w:sz="2" w:space="0" w:color="auto"/>
            </w:tcBorders>
          </w:tcPr>
          <w:p w14:paraId="191A8606"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29944389" w14:textId="77777777" w:rsidR="00B632C0" w:rsidRPr="00B3248F" w:rsidRDefault="00B632C0" w:rsidP="005A28C8">
            <w:pPr>
              <w:rPr>
                <w:lang w:val="en-US"/>
              </w:rPr>
            </w:pPr>
            <w:r w:rsidRPr="00B3248F">
              <w:rPr>
                <w:lang w:val="en-US"/>
              </w:rPr>
              <w:t>0,256</w:t>
            </w:r>
          </w:p>
        </w:tc>
      </w:tr>
      <w:tr w:rsidR="00B632C0" w14:paraId="08EE08B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15F17CC" w14:textId="77777777" w:rsidR="00B632C0" w:rsidRDefault="00B632C0" w:rsidP="005A28C8">
            <w:pPr>
              <w:rPr>
                <w:lang w:val="en-US"/>
              </w:rPr>
            </w:pPr>
          </w:p>
        </w:tc>
        <w:tc>
          <w:tcPr>
            <w:tcW w:w="1276" w:type="dxa"/>
            <w:gridSpan w:val="2"/>
            <w:tcBorders>
              <w:top w:val="nil"/>
              <w:bottom w:val="single" w:sz="2" w:space="0" w:color="auto"/>
            </w:tcBorders>
            <w:vAlign w:val="center"/>
          </w:tcPr>
          <w:p w14:paraId="3820A6BB" w14:textId="77777777" w:rsidR="00B632C0" w:rsidRDefault="00B632C0" w:rsidP="005A28C8">
            <w:pPr>
              <w:jc w:val="center"/>
              <w:rPr>
                <w:sz w:val="16"/>
                <w:szCs w:val="16"/>
                <w:lang w:val="en-US"/>
              </w:rPr>
            </w:pPr>
            <w:r>
              <w:rPr>
                <w:sz w:val="16"/>
                <w:szCs w:val="16"/>
                <w:lang w:val="en-US"/>
              </w:rPr>
              <w:t>400002</w:t>
            </w:r>
          </w:p>
        </w:tc>
        <w:tc>
          <w:tcPr>
            <w:tcW w:w="6237" w:type="dxa"/>
            <w:gridSpan w:val="2"/>
            <w:tcBorders>
              <w:top w:val="nil"/>
              <w:bottom w:val="single" w:sz="2" w:space="0" w:color="auto"/>
            </w:tcBorders>
          </w:tcPr>
          <w:p w14:paraId="57A9218F" w14:textId="77777777" w:rsidR="00B632C0" w:rsidRPr="00B3248F" w:rsidRDefault="00B632C0" w:rsidP="005A28C8">
            <w:pPr>
              <w:rPr>
                <w:lang w:val="en-US"/>
              </w:rPr>
            </w:pPr>
            <w:r w:rsidRPr="00B3248F">
              <w:rPr>
                <w:lang w:val="en-US"/>
              </w:rPr>
              <w:t>Automobile cu bord, tonaj pina la 8 t</w:t>
            </w:r>
          </w:p>
        </w:tc>
        <w:tc>
          <w:tcPr>
            <w:tcW w:w="1134" w:type="dxa"/>
            <w:tcBorders>
              <w:top w:val="nil"/>
              <w:bottom w:val="single" w:sz="2" w:space="0" w:color="auto"/>
            </w:tcBorders>
          </w:tcPr>
          <w:p w14:paraId="0E795726"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60110B5E" w14:textId="77777777" w:rsidR="00B632C0" w:rsidRPr="00B3248F" w:rsidRDefault="00B632C0" w:rsidP="005A28C8">
            <w:pPr>
              <w:rPr>
                <w:lang w:val="en-US"/>
              </w:rPr>
            </w:pPr>
            <w:r w:rsidRPr="00B3248F">
              <w:rPr>
                <w:lang w:val="en-US"/>
              </w:rPr>
              <w:t>0,002</w:t>
            </w:r>
          </w:p>
        </w:tc>
      </w:tr>
      <w:tr w:rsidR="00B632C0" w:rsidRPr="00EB582C" w14:paraId="0EEDDC3B"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2ED02539"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0230DB05"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74F0418" w14:textId="77777777" w:rsidR="00B632C0" w:rsidRDefault="00B632C0" w:rsidP="005A28C8">
            <w:pPr>
              <w:rPr>
                <w:i/>
                <w:iCs/>
                <w:lang w:val="en-US"/>
              </w:rPr>
            </w:pPr>
          </w:p>
        </w:tc>
        <w:tc>
          <w:tcPr>
            <w:tcW w:w="1134" w:type="dxa"/>
            <w:tcBorders>
              <w:top w:val="nil"/>
              <w:left w:val="single" w:sz="6" w:space="0" w:color="auto"/>
              <w:bottom w:val="nil"/>
              <w:right w:val="nil"/>
            </w:tcBorders>
          </w:tcPr>
          <w:p w14:paraId="1D5CC5D2"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0B1DBD25" w14:textId="77777777" w:rsidR="00B632C0" w:rsidRPr="00EB582C" w:rsidRDefault="00B632C0" w:rsidP="005A28C8">
            <w:pPr>
              <w:rPr>
                <w:lang w:val="en-US"/>
              </w:rPr>
            </w:pPr>
          </w:p>
        </w:tc>
      </w:tr>
      <w:tr w:rsidR="00B632C0" w14:paraId="20FD20AA"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56268837" w14:textId="77777777" w:rsidR="00B632C0" w:rsidRDefault="00B632C0" w:rsidP="005A28C8">
            <w:pPr>
              <w:rPr>
                <w:lang w:val="en-US"/>
              </w:rPr>
            </w:pPr>
            <w:r>
              <w:rPr>
                <w:lang w:val="en-US"/>
              </w:rPr>
              <w:t>120</w:t>
            </w:r>
          </w:p>
        </w:tc>
        <w:tc>
          <w:tcPr>
            <w:tcW w:w="1276" w:type="dxa"/>
            <w:gridSpan w:val="2"/>
            <w:tcBorders>
              <w:top w:val="single" w:sz="4" w:space="0" w:color="auto"/>
              <w:bottom w:val="single" w:sz="4" w:space="0" w:color="auto"/>
            </w:tcBorders>
          </w:tcPr>
          <w:p w14:paraId="1F449C72" w14:textId="77777777" w:rsidR="00B632C0" w:rsidRDefault="00B632C0" w:rsidP="005A28C8">
            <w:pPr>
              <w:rPr>
                <w:lang w:val="en-US"/>
              </w:rPr>
            </w:pPr>
          </w:p>
          <w:p w14:paraId="26327B8F"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79BAF4FD" w14:textId="77777777" w:rsidR="00B632C0" w:rsidRDefault="00B632C0" w:rsidP="005A28C8">
            <w:pPr>
              <w:adjustRightInd w:val="0"/>
              <w:rPr>
                <w:rFonts w:ascii="Times New Roman CYR" w:hAnsi="Times New Roman CYR" w:cs="Times New Roman CYR"/>
                <w:sz w:val="16"/>
                <w:szCs w:val="16"/>
                <w:lang w:val="en-US"/>
              </w:rPr>
            </w:pPr>
            <w:r>
              <w:rPr>
                <w:lang w:val="en-US"/>
              </w:rPr>
              <w:t>Intrerupator cu 2 clape pentru montare aparenta, IP20</w:t>
            </w:r>
            <w:r>
              <w:rPr>
                <w:rFonts w:ascii="Times New Roman CYR" w:hAnsi="Times New Roman CYR" w:cs="Times New Roman CYR"/>
                <w:sz w:val="16"/>
                <w:szCs w:val="16"/>
                <w:lang w:val="en-US"/>
              </w:rPr>
              <w:t xml:space="preserve"> </w:t>
            </w:r>
          </w:p>
          <w:p w14:paraId="14557829"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2DEF8640"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58FE186B"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4,000</w:t>
            </w:r>
          </w:p>
          <w:p w14:paraId="26FBB28A" w14:textId="77777777" w:rsidR="00B632C0" w:rsidRDefault="00B632C0" w:rsidP="005A28C8">
            <w:pPr>
              <w:jc w:val="center"/>
              <w:rPr>
                <w:lang w:val="en-US"/>
              </w:rPr>
            </w:pPr>
          </w:p>
        </w:tc>
      </w:tr>
      <w:tr w:rsidR="00B632C0" w14:paraId="6FCAD5E1"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9DAED01" w14:textId="77777777" w:rsidR="00B632C0" w:rsidRDefault="00B632C0" w:rsidP="005A28C8">
            <w:pPr>
              <w:rPr>
                <w:lang w:val="en-US"/>
              </w:rPr>
            </w:pPr>
          </w:p>
        </w:tc>
        <w:tc>
          <w:tcPr>
            <w:tcW w:w="1276" w:type="dxa"/>
            <w:gridSpan w:val="2"/>
            <w:tcBorders>
              <w:top w:val="nil"/>
              <w:bottom w:val="single" w:sz="2" w:space="0" w:color="auto"/>
            </w:tcBorders>
            <w:vAlign w:val="center"/>
          </w:tcPr>
          <w:p w14:paraId="4EC311A2" w14:textId="77777777" w:rsidR="00B632C0" w:rsidRDefault="00B632C0" w:rsidP="005A28C8">
            <w:pPr>
              <w:jc w:val="center"/>
              <w:rPr>
                <w:sz w:val="16"/>
                <w:szCs w:val="16"/>
                <w:lang w:val="en-US"/>
              </w:rPr>
            </w:pPr>
            <w:r>
              <w:rPr>
                <w:sz w:val="16"/>
                <w:szCs w:val="16"/>
                <w:lang w:val="en-US"/>
              </w:rPr>
              <w:t>153</w:t>
            </w:r>
          </w:p>
        </w:tc>
        <w:tc>
          <w:tcPr>
            <w:tcW w:w="6237" w:type="dxa"/>
            <w:gridSpan w:val="2"/>
            <w:tcBorders>
              <w:top w:val="nil"/>
              <w:bottom w:val="single" w:sz="2" w:space="0" w:color="auto"/>
            </w:tcBorders>
          </w:tcPr>
          <w:p w14:paraId="2C885EA0" w14:textId="77777777" w:rsidR="00B632C0" w:rsidRPr="00B3248F" w:rsidRDefault="00B632C0" w:rsidP="005A28C8">
            <w:pPr>
              <w:rPr>
                <w:lang w:val="en-US"/>
              </w:rPr>
            </w:pPr>
            <w:r w:rsidRPr="00B3248F">
              <w:rPr>
                <w:lang w:val="en-US"/>
              </w:rPr>
              <w:t>Intrerupator cu 2 clape pentru montare aparenta, IP20</w:t>
            </w:r>
          </w:p>
        </w:tc>
        <w:tc>
          <w:tcPr>
            <w:tcW w:w="1134" w:type="dxa"/>
            <w:tcBorders>
              <w:top w:val="nil"/>
              <w:bottom w:val="single" w:sz="2" w:space="0" w:color="auto"/>
            </w:tcBorders>
          </w:tcPr>
          <w:p w14:paraId="06A2F3C0"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346DB523" w14:textId="77777777" w:rsidR="00B632C0" w:rsidRPr="00B3248F" w:rsidRDefault="00B632C0" w:rsidP="005A28C8">
            <w:pPr>
              <w:rPr>
                <w:lang w:val="en-US"/>
              </w:rPr>
            </w:pPr>
            <w:r w:rsidRPr="00B3248F">
              <w:rPr>
                <w:lang w:val="en-US"/>
              </w:rPr>
              <w:t>4,000</w:t>
            </w:r>
          </w:p>
        </w:tc>
      </w:tr>
      <w:tr w:rsidR="00B632C0" w:rsidRPr="00EB582C" w14:paraId="0DD3B711"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37C1498"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A2EEECC"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58BF14F" w14:textId="77777777" w:rsidR="00B632C0" w:rsidRDefault="00B632C0" w:rsidP="005A28C8">
            <w:pPr>
              <w:rPr>
                <w:i/>
                <w:iCs/>
                <w:lang w:val="en-US"/>
              </w:rPr>
            </w:pPr>
          </w:p>
        </w:tc>
        <w:tc>
          <w:tcPr>
            <w:tcW w:w="1134" w:type="dxa"/>
            <w:tcBorders>
              <w:top w:val="nil"/>
              <w:left w:val="single" w:sz="6" w:space="0" w:color="auto"/>
              <w:bottom w:val="nil"/>
              <w:right w:val="nil"/>
            </w:tcBorders>
          </w:tcPr>
          <w:p w14:paraId="74B53E6F"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68292740" w14:textId="77777777" w:rsidR="00B632C0" w:rsidRPr="00EB582C" w:rsidRDefault="00B632C0" w:rsidP="005A28C8">
            <w:pPr>
              <w:rPr>
                <w:lang w:val="en-US"/>
              </w:rPr>
            </w:pPr>
          </w:p>
        </w:tc>
      </w:tr>
      <w:tr w:rsidR="00B632C0" w14:paraId="6573BF0D"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E22C179" w14:textId="77777777" w:rsidR="00B632C0" w:rsidRDefault="00B632C0" w:rsidP="005A28C8">
            <w:pPr>
              <w:rPr>
                <w:lang w:val="en-US"/>
              </w:rPr>
            </w:pPr>
            <w:r>
              <w:rPr>
                <w:lang w:val="en-US"/>
              </w:rPr>
              <w:t>121</w:t>
            </w:r>
          </w:p>
        </w:tc>
        <w:tc>
          <w:tcPr>
            <w:tcW w:w="1276" w:type="dxa"/>
            <w:gridSpan w:val="2"/>
            <w:tcBorders>
              <w:top w:val="single" w:sz="4" w:space="0" w:color="auto"/>
              <w:bottom w:val="single" w:sz="4" w:space="0" w:color="auto"/>
            </w:tcBorders>
          </w:tcPr>
          <w:p w14:paraId="6664FE92" w14:textId="77777777" w:rsidR="00B632C0" w:rsidRDefault="00B632C0" w:rsidP="005A28C8">
            <w:pPr>
              <w:rPr>
                <w:lang w:val="en-US"/>
              </w:rPr>
            </w:pPr>
            <w:r>
              <w:rPr>
                <w:lang w:val="en-US"/>
              </w:rPr>
              <w:t>08-03-591-8</w:t>
            </w:r>
          </w:p>
          <w:p w14:paraId="4B87090B"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1672DB51" w14:textId="77777777" w:rsidR="00B632C0" w:rsidRDefault="00B632C0" w:rsidP="005A28C8">
            <w:pPr>
              <w:adjustRightInd w:val="0"/>
              <w:rPr>
                <w:rFonts w:ascii="Times New Roman CYR" w:hAnsi="Times New Roman CYR" w:cs="Times New Roman CYR"/>
                <w:sz w:val="16"/>
                <w:szCs w:val="16"/>
                <w:lang w:val="en-US"/>
              </w:rPr>
            </w:pPr>
            <w:r>
              <w:rPr>
                <w:lang w:val="en-US"/>
              </w:rPr>
              <w:t>Priza de fisa tip neingropat, la instalatie deschisa</w:t>
            </w:r>
            <w:r>
              <w:rPr>
                <w:rFonts w:ascii="Times New Roman CYR" w:hAnsi="Times New Roman CYR" w:cs="Times New Roman CYR"/>
                <w:sz w:val="16"/>
                <w:szCs w:val="16"/>
                <w:lang w:val="en-US"/>
              </w:rPr>
              <w:t xml:space="preserve"> </w:t>
            </w:r>
          </w:p>
          <w:p w14:paraId="4F54709E"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75712E18" w14:textId="77777777" w:rsidR="00B632C0" w:rsidRDefault="00B632C0" w:rsidP="005A28C8">
            <w:pPr>
              <w:jc w:val="center"/>
              <w:rPr>
                <w:lang w:val="en-US"/>
              </w:rPr>
            </w:pPr>
            <w:r>
              <w:rPr>
                <w:lang w:val="en-US"/>
              </w:rPr>
              <w:t>100 buc</w:t>
            </w:r>
          </w:p>
        </w:tc>
        <w:tc>
          <w:tcPr>
            <w:tcW w:w="1134" w:type="dxa"/>
            <w:tcBorders>
              <w:top w:val="single" w:sz="4" w:space="0" w:color="auto"/>
              <w:bottom w:val="single" w:sz="4" w:space="0" w:color="auto"/>
              <w:right w:val="single" w:sz="4" w:space="0" w:color="auto"/>
            </w:tcBorders>
            <w:vAlign w:val="center"/>
          </w:tcPr>
          <w:p w14:paraId="1202409D"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0,060</w:t>
            </w:r>
          </w:p>
          <w:p w14:paraId="7B757E1B" w14:textId="77777777" w:rsidR="00B632C0" w:rsidRDefault="00B632C0" w:rsidP="005A28C8">
            <w:pPr>
              <w:jc w:val="center"/>
              <w:rPr>
                <w:lang w:val="en-US"/>
              </w:rPr>
            </w:pPr>
          </w:p>
        </w:tc>
      </w:tr>
      <w:tr w:rsidR="00B632C0" w14:paraId="1B9E994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4754FA2" w14:textId="77777777" w:rsidR="00B632C0" w:rsidRDefault="00B632C0" w:rsidP="005A28C8">
            <w:pPr>
              <w:rPr>
                <w:lang w:val="en-US"/>
              </w:rPr>
            </w:pPr>
          </w:p>
        </w:tc>
        <w:tc>
          <w:tcPr>
            <w:tcW w:w="1276" w:type="dxa"/>
            <w:gridSpan w:val="2"/>
            <w:tcBorders>
              <w:top w:val="nil"/>
              <w:bottom w:val="single" w:sz="2" w:space="0" w:color="auto"/>
            </w:tcBorders>
            <w:vAlign w:val="center"/>
          </w:tcPr>
          <w:p w14:paraId="437CC1A2" w14:textId="77777777" w:rsidR="00B632C0" w:rsidRDefault="00B632C0" w:rsidP="005A28C8">
            <w:pPr>
              <w:jc w:val="center"/>
              <w:rPr>
                <w:sz w:val="16"/>
                <w:szCs w:val="16"/>
                <w:lang w:val="en-US"/>
              </w:rPr>
            </w:pPr>
            <w:r>
              <w:rPr>
                <w:sz w:val="16"/>
                <w:szCs w:val="16"/>
                <w:lang w:val="en-US"/>
              </w:rPr>
              <w:t>1</w:t>
            </w:r>
          </w:p>
        </w:tc>
        <w:tc>
          <w:tcPr>
            <w:tcW w:w="6237" w:type="dxa"/>
            <w:gridSpan w:val="2"/>
            <w:tcBorders>
              <w:top w:val="nil"/>
              <w:bottom w:val="single" w:sz="2" w:space="0" w:color="auto"/>
            </w:tcBorders>
          </w:tcPr>
          <w:p w14:paraId="241D3E24" w14:textId="77777777" w:rsidR="00B632C0" w:rsidRPr="00B3248F" w:rsidRDefault="00B632C0" w:rsidP="005A28C8">
            <w:pPr>
              <w:rPr>
                <w:lang w:val="en-US"/>
              </w:rPr>
            </w:pPr>
            <w:r w:rsidRPr="00B3248F">
              <w:rPr>
                <w:lang w:val="en-US"/>
              </w:rPr>
              <w:t>Muncitor</w:t>
            </w:r>
          </w:p>
        </w:tc>
        <w:tc>
          <w:tcPr>
            <w:tcW w:w="1134" w:type="dxa"/>
            <w:tcBorders>
              <w:top w:val="nil"/>
              <w:bottom w:val="single" w:sz="2" w:space="0" w:color="auto"/>
            </w:tcBorders>
          </w:tcPr>
          <w:p w14:paraId="10E5C033" w14:textId="77777777" w:rsidR="00B632C0" w:rsidRPr="00B3248F" w:rsidRDefault="00B632C0" w:rsidP="005A28C8">
            <w:pPr>
              <w:rPr>
                <w:lang w:val="en-US"/>
              </w:rPr>
            </w:pPr>
            <w:r w:rsidRPr="00B3248F">
              <w:rPr>
                <w:lang w:val="en-US"/>
              </w:rPr>
              <w:t>h-om</w:t>
            </w:r>
          </w:p>
        </w:tc>
        <w:tc>
          <w:tcPr>
            <w:tcW w:w="1134" w:type="dxa"/>
            <w:tcBorders>
              <w:top w:val="nil"/>
              <w:bottom w:val="single" w:sz="2" w:space="0" w:color="auto"/>
              <w:right w:val="single" w:sz="4" w:space="0" w:color="auto"/>
            </w:tcBorders>
          </w:tcPr>
          <w:p w14:paraId="590B2530" w14:textId="77777777" w:rsidR="00B632C0" w:rsidRPr="00B3248F" w:rsidRDefault="00B632C0" w:rsidP="005A28C8">
            <w:pPr>
              <w:rPr>
                <w:lang w:val="en-US"/>
              </w:rPr>
            </w:pPr>
            <w:r w:rsidRPr="00B3248F">
              <w:rPr>
                <w:lang w:val="en-US"/>
              </w:rPr>
              <w:t>2,592</w:t>
            </w:r>
          </w:p>
        </w:tc>
      </w:tr>
      <w:tr w:rsidR="00B632C0" w14:paraId="588E16B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E6AEF6B" w14:textId="77777777" w:rsidR="00B632C0" w:rsidRDefault="00B632C0" w:rsidP="005A28C8">
            <w:pPr>
              <w:rPr>
                <w:lang w:val="en-US"/>
              </w:rPr>
            </w:pPr>
          </w:p>
        </w:tc>
        <w:tc>
          <w:tcPr>
            <w:tcW w:w="1276" w:type="dxa"/>
            <w:gridSpan w:val="2"/>
            <w:tcBorders>
              <w:top w:val="nil"/>
              <w:bottom w:val="single" w:sz="2" w:space="0" w:color="auto"/>
            </w:tcBorders>
            <w:vAlign w:val="center"/>
          </w:tcPr>
          <w:p w14:paraId="576F9F4E" w14:textId="77777777" w:rsidR="00B632C0" w:rsidRDefault="00B632C0" w:rsidP="005A28C8">
            <w:pPr>
              <w:jc w:val="center"/>
              <w:rPr>
                <w:sz w:val="16"/>
                <w:szCs w:val="16"/>
                <w:lang w:val="en-US"/>
              </w:rPr>
            </w:pPr>
            <w:r>
              <w:rPr>
                <w:sz w:val="16"/>
                <w:szCs w:val="16"/>
                <w:lang w:val="en-US"/>
              </w:rPr>
              <w:t>1011477</w:t>
            </w:r>
          </w:p>
        </w:tc>
        <w:tc>
          <w:tcPr>
            <w:tcW w:w="6237" w:type="dxa"/>
            <w:gridSpan w:val="2"/>
            <w:tcBorders>
              <w:top w:val="nil"/>
              <w:bottom w:val="single" w:sz="2" w:space="0" w:color="auto"/>
            </w:tcBorders>
          </w:tcPr>
          <w:p w14:paraId="703F5F74" w14:textId="77777777" w:rsidR="00B632C0" w:rsidRPr="00B3248F" w:rsidRDefault="00B632C0" w:rsidP="005A28C8">
            <w:pPr>
              <w:rPr>
                <w:lang w:val="en-US"/>
              </w:rPr>
            </w:pPr>
            <w:r w:rsidRPr="00B3248F">
              <w:rPr>
                <w:lang w:val="en-US"/>
              </w:rPr>
              <w:t>Suruburi cu cap semirotund 2,5х20 mm</w:t>
            </w:r>
          </w:p>
        </w:tc>
        <w:tc>
          <w:tcPr>
            <w:tcW w:w="1134" w:type="dxa"/>
            <w:tcBorders>
              <w:top w:val="nil"/>
              <w:bottom w:val="single" w:sz="2" w:space="0" w:color="auto"/>
            </w:tcBorders>
          </w:tcPr>
          <w:p w14:paraId="4A3DE977"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44324BAD" w14:textId="77777777" w:rsidR="00B632C0" w:rsidRPr="00B3248F" w:rsidRDefault="00B632C0" w:rsidP="005A28C8">
            <w:pPr>
              <w:rPr>
                <w:lang w:val="en-US"/>
              </w:rPr>
            </w:pPr>
            <w:r w:rsidRPr="00B3248F">
              <w:rPr>
                <w:lang w:val="en-US"/>
              </w:rPr>
              <w:t>0,000</w:t>
            </w:r>
          </w:p>
        </w:tc>
      </w:tr>
      <w:tr w:rsidR="00B632C0" w14:paraId="0E26F993"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E098540" w14:textId="77777777" w:rsidR="00B632C0" w:rsidRDefault="00B632C0" w:rsidP="005A28C8">
            <w:pPr>
              <w:rPr>
                <w:lang w:val="en-US"/>
              </w:rPr>
            </w:pPr>
          </w:p>
        </w:tc>
        <w:tc>
          <w:tcPr>
            <w:tcW w:w="1276" w:type="dxa"/>
            <w:gridSpan w:val="2"/>
            <w:tcBorders>
              <w:top w:val="nil"/>
              <w:bottom w:val="single" w:sz="2" w:space="0" w:color="auto"/>
            </w:tcBorders>
            <w:vAlign w:val="center"/>
          </w:tcPr>
          <w:p w14:paraId="2E49D93E" w14:textId="77777777" w:rsidR="00B632C0" w:rsidRDefault="00B632C0" w:rsidP="005A28C8">
            <w:pPr>
              <w:jc w:val="center"/>
              <w:rPr>
                <w:sz w:val="16"/>
                <w:szCs w:val="16"/>
                <w:lang w:val="en-US"/>
              </w:rPr>
            </w:pPr>
            <w:r>
              <w:rPr>
                <w:sz w:val="16"/>
                <w:szCs w:val="16"/>
                <w:lang w:val="en-US"/>
              </w:rPr>
              <w:t>1011481</w:t>
            </w:r>
          </w:p>
        </w:tc>
        <w:tc>
          <w:tcPr>
            <w:tcW w:w="6237" w:type="dxa"/>
            <w:gridSpan w:val="2"/>
            <w:tcBorders>
              <w:top w:val="nil"/>
              <w:bottom w:val="single" w:sz="2" w:space="0" w:color="auto"/>
            </w:tcBorders>
          </w:tcPr>
          <w:p w14:paraId="621FF610" w14:textId="77777777" w:rsidR="00B632C0" w:rsidRPr="00B3248F" w:rsidRDefault="00B632C0" w:rsidP="005A28C8">
            <w:pPr>
              <w:rPr>
                <w:lang w:val="en-US"/>
              </w:rPr>
            </w:pPr>
            <w:r w:rsidRPr="00B3248F">
              <w:rPr>
                <w:lang w:val="en-US"/>
              </w:rPr>
              <w:t>Suruburi cu cap semirotund 4х40 mm</w:t>
            </w:r>
          </w:p>
        </w:tc>
        <w:tc>
          <w:tcPr>
            <w:tcW w:w="1134" w:type="dxa"/>
            <w:tcBorders>
              <w:top w:val="nil"/>
              <w:bottom w:val="single" w:sz="2" w:space="0" w:color="auto"/>
            </w:tcBorders>
          </w:tcPr>
          <w:p w14:paraId="7F2FBC25" w14:textId="77777777" w:rsidR="00B632C0" w:rsidRPr="00B3248F" w:rsidRDefault="00B632C0" w:rsidP="005A28C8">
            <w:pPr>
              <w:rPr>
                <w:lang w:val="en-US"/>
              </w:rPr>
            </w:pPr>
            <w:r w:rsidRPr="00B3248F">
              <w:rPr>
                <w:lang w:val="en-US"/>
              </w:rPr>
              <w:t>t</w:t>
            </w:r>
          </w:p>
        </w:tc>
        <w:tc>
          <w:tcPr>
            <w:tcW w:w="1134" w:type="dxa"/>
            <w:tcBorders>
              <w:top w:val="nil"/>
              <w:bottom w:val="single" w:sz="2" w:space="0" w:color="auto"/>
              <w:right w:val="single" w:sz="4" w:space="0" w:color="auto"/>
            </w:tcBorders>
          </w:tcPr>
          <w:p w14:paraId="6551CCB4" w14:textId="77777777" w:rsidR="00B632C0" w:rsidRPr="00B3248F" w:rsidRDefault="00B632C0" w:rsidP="005A28C8">
            <w:pPr>
              <w:rPr>
                <w:lang w:val="en-US"/>
              </w:rPr>
            </w:pPr>
            <w:r w:rsidRPr="00B3248F">
              <w:rPr>
                <w:lang w:val="en-US"/>
              </w:rPr>
              <w:t>0,000</w:t>
            </w:r>
          </w:p>
        </w:tc>
      </w:tr>
      <w:tr w:rsidR="00B632C0" w14:paraId="56D6EA5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8412A43" w14:textId="77777777" w:rsidR="00B632C0" w:rsidRDefault="00B632C0" w:rsidP="005A28C8">
            <w:pPr>
              <w:rPr>
                <w:lang w:val="en-US"/>
              </w:rPr>
            </w:pPr>
          </w:p>
        </w:tc>
        <w:tc>
          <w:tcPr>
            <w:tcW w:w="1276" w:type="dxa"/>
            <w:gridSpan w:val="2"/>
            <w:tcBorders>
              <w:top w:val="nil"/>
              <w:bottom w:val="single" w:sz="2" w:space="0" w:color="auto"/>
            </w:tcBorders>
            <w:vAlign w:val="center"/>
          </w:tcPr>
          <w:p w14:paraId="46FF061C" w14:textId="77777777" w:rsidR="00B632C0" w:rsidRDefault="00B632C0" w:rsidP="005A28C8">
            <w:pPr>
              <w:jc w:val="center"/>
              <w:rPr>
                <w:sz w:val="16"/>
                <w:szCs w:val="16"/>
                <w:lang w:val="en-US"/>
              </w:rPr>
            </w:pPr>
            <w:r>
              <w:rPr>
                <w:sz w:val="16"/>
                <w:szCs w:val="16"/>
                <w:lang w:val="en-US"/>
              </w:rPr>
              <w:t>1019103</w:t>
            </w:r>
          </w:p>
        </w:tc>
        <w:tc>
          <w:tcPr>
            <w:tcW w:w="6237" w:type="dxa"/>
            <w:gridSpan w:val="2"/>
            <w:tcBorders>
              <w:top w:val="nil"/>
              <w:bottom w:val="single" w:sz="2" w:space="0" w:color="auto"/>
            </w:tcBorders>
          </w:tcPr>
          <w:p w14:paraId="409A3BBC" w14:textId="77777777" w:rsidR="00B632C0" w:rsidRPr="00B3248F" w:rsidRDefault="00B632C0" w:rsidP="005A28C8">
            <w:pPr>
              <w:rPr>
                <w:lang w:val="en-US"/>
              </w:rPr>
            </w:pPr>
            <w:r w:rsidRPr="00B3248F">
              <w:rPr>
                <w:lang w:val="en-US"/>
              </w:rPr>
              <w:t>Dibluri de distantare</w:t>
            </w:r>
          </w:p>
        </w:tc>
        <w:tc>
          <w:tcPr>
            <w:tcW w:w="1134" w:type="dxa"/>
            <w:tcBorders>
              <w:top w:val="nil"/>
              <w:bottom w:val="single" w:sz="2" w:space="0" w:color="auto"/>
            </w:tcBorders>
          </w:tcPr>
          <w:p w14:paraId="77F273C9"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2B50D3B7" w14:textId="77777777" w:rsidR="00B632C0" w:rsidRPr="00B3248F" w:rsidRDefault="00B632C0" w:rsidP="005A28C8">
            <w:pPr>
              <w:rPr>
                <w:lang w:val="en-US"/>
              </w:rPr>
            </w:pPr>
            <w:r w:rsidRPr="00B3248F">
              <w:rPr>
                <w:lang w:val="en-US"/>
              </w:rPr>
              <w:t>0,061</w:t>
            </w:r>
          </w:p>
        </w:tc>
      </w:tr>
      <w:tr w:rsidR="00B632C0" w14:paraId="2FFECF3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DE839A3" w14:textId="77777777" w:rsidR="00B632C0" w:rsidRDefault="00B632C0" w:rsidP="005A28C8">
            <w:pPr>
              <w:rPr>
                <w:lang w:val="en-US"/>
              </w:rPr>
            </w:pPr>
          </w:p>
        </w:tc>
        <w:tc>
          <w:tcPr>
            <w:tcW w:w="1276" w:type="dxa"/>
            <w:gridSpan w:val="2"/>
            <w:tcBorders>
              <w:top w:val="nil"/>
              <w:bottom w:val="single" w:sz="2" w:space="0" w:color="auto"/>
            </w:tcBorders>
            <w:vAlign w:val="center"/>
          </w:tcPr>
          <w:p w14:paraId="20F7E0A2" w14:textId="77777777" w:rsidR="00B632C0" w:rsidRDefault="00B632C0" w:rsidP="005A28C8">
            <w:pPr>
              <w:jc w:val="center"/>
              <w:rPr>
                <w:sz w:val="16"/>
                <w:szCs w:val="16"/>
                <w:lang w:val="en-US"/>
              </w:rPr>
            </w:pPr>
            <w:r>
              <w:rPr>
                <w:sz w:val="16"/>
                <w:szCs w:val="16"/>
                <w:lang w:val="en-US"/>
              </w:rPr>
              <w:t>5009126</w:t>
            </w:r>
          </w:p>
        </w:tc>
        <w:tc>
          <w:tcPr>
            <w:tcW w:w="6237" w:type="dxa"/>
            <w:gridSpan w:val="2"/>
            <w:tcBorders>
              <w:top w:val="nil"/>
              <w:bottom w:val="single" w:sz="2" w:space="0" w:color="auto"/>
            </w:tcBorders>
          </w:tcPr>
          <w:p w14:paraId="60716617" w14:textId="77777777" w:rsidR="00B632C0" w:rsidRPr="00B3248F" w:rsidRDefault="00B632C0" w:rsidP="005A28C8">
            <w:pPr>
              <w:rPr>
                <w:lang w:val="en-US"/>
              </w:rPr>
            </w:pPr>
            <w:r w:rsidRPr="00B3248F">
              <w:rPr>
                <w:lang w:val="en-US"/>
              </w:rPr>
              <w:t>Placa de rozeta</w:t>
            </w:r>
          </w:p>
        </w:tc>
        <w:tc>
          <w:tcPr>
            <w:tcW w:w="1134" w:type="dxa"/>
            <w:tcBorders>
              <w:top w:val="nil"/>
              <w:bottom w:val="single" w:sz="2" w:space="0" w:color="auto"/>
            </w:tcBorders>
          </w:tcPr>
          <w:p w14:paraId="796665E1" w14:textId="77777777" w:rsidR="00B632C0" w:rsidRPr="00B3248F" w:rsidRDefault="00B632C0" w:rsidP="005A28C8">
            <w:pPr>
              <w:rPr>
                <w:lang w:val="en-US"/>
              </w:rPr>
            </w:pPr>
            <w:r w:rsidRPr="00B3248F">
              <w:rPr>
                <w:lang w:val="en-US"/>
              </w:rPr>
              <w:t>100 buc</w:t>
            </w:r>
          </w:p>
        </w:tc>
        <w:tc>
          <w:tcPr>
            <w:tcW w:w="1134" w:type="dxa"/>
            <w:tcBorders>
              <w:top w:val="nil"/>
              <w:bottom w:val="single" w:sz="2" w:space="0" w:color="auto"/>
              <w:right w:val="single" w:sz="4" w:space="0" w:color="auto"/>
            </w:tcBorders>
          </w:tcPr>
          <w:p w14:paraId="685F6DA9" w14:textId="77777777" w:rsidR="00B632C0" w:rsidRPr="00B3248F" w:rsidRDefault="00B632C0" w:rsidP="005A28C8">
            <w:pPr>
              <w:rPr>
                <w:lang w:val="en-US"/>
              </w:rPr>
            </w:pPr>
            <w:r w:rsidRPr="00B3248F">
              <w:rPr>
                <w:lang w:val="en-US"/>
              </w:rPr>
              <w:t>0,062</w:t>
            </w:r>
          </w:p>
        </w:tc>
      </w:tr>
      <w:tr w:rsidR="00B632C0" w14:paraId="5BAB36C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D60ADF3" w14:textId="77777777" w:rsidR="00B632C0" w:rsidRDefault="00B632C0" w:rsidP="005A28C8">
            <w:pPr>
              <w:rPr>
                <w:lang w:val="en-US"/>
              </w:rPr>
            </w:pPr>
          </w:p>
        </w:tc>
        <w:tc>
          <w:tcPr>
            <w:tcW w:w="1276" w:type="dxa"/>
            <w:gridSpan w:val="2"/>
            <w:tcBorders>
              <w:top w:val="nil"/>
              <w:bottom w:val="single" w:sz="2" w:space="0" w:color="auto"/>
            </w:tcBorders>
            <w:vAlign w:val="center"/>
          </w:tcPr>
          <w:p w14:paraId="60FE20DC" w14:textId="77777777" w:rsidR="00B632C0" w:rsidRDefault="00B632C0" w:rsidP="005A28C8">
            <w:pPr>
              <w:jc w:val="center"/>
              <w:rPr>
                <w:sz w:val="16"/>
                <w:szCs w:val="16"/>
                <w:lang w:val="en-US"/>
              </w:rPr>
            </w:pPr>
            <w:r>
              <w:rPr>
                <w:sz w:val="16"/>
                <w:szCs w:val="16"/>
                <w:lang w:val="en-US"/>
              </w:rPr>
              <w:t>5440089</w:t>
            </w:r>
          </w:p>
        </w:tc>
        <w:tc>
          <w:tcPr>
            <w:tcW w:w="6237" w:type="dxa"/>
            <w:gridSpan w:val="2"/>
            <w:tcBorders>
              <w:top w:val="nil"/>
              <w:bottom w:val="single" w:sz="2" w:space="0" w:color="auto"/>
            </w:tcBorders>
          </w:tcPr>
          <w:p w14:paraId="103F931B" w14:textId="77777777" w:rsidR="00B632C0" w:rsidRPr="00B3248F" w:rsidRDefault="00B632C0" w:rsidP="005A28C8">
            <w:pPr>
              <w:rPr>
                <w:lang w:val="en-US"/>
              </w:rPr>
            </w:pPr>
            <w:r w:rsidRPr="00B3248F">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71FB3DF5" w14:textId="77777777" w:rsidR="00B632C0" w:rsidRPr="00B3248F" w:rsidRDefault="00B632C0" w:rsidP="005A28C8">
            <w:pPr>
              <w:rPr>
                <w:lang w:val="en-US"/>
              </w:rPr>
            </w:pPr>
            <w:r w:rsidRPr="00B3248F">
              <w:rPr>
                <w:lang w:val="en-US"/>
              </w:rPr>
              <w:t>kg</w:t>
            </w:r>
          </w:p>
        </w:tc>
        <w:tc>
          <w:tcPr>
            <w:tcW w:w="1134" w:type="dxa"/>
            <w:tcBorders>
              <w:top w:val="nil"/>
              <w:bottom w:val="single" w:sz="2" w:space="0" w:color="auto"/>
              <w:right w:val="single" w:sz="4" w:space="0" w:color="auto"/>
            </w:tcBorders>
          </w:tcPr>
          <w:p w14:paraId="4E84E753" w14:textId="77777777" w:rsidR="00B632C0" w:rsidRPr="00B3248F" w:rsidRDefault="00B632C0" w:rsidP="005A28C8">
            <w:pPr>
              <w:rPr>
                <w:lang w:val="en-US"/>
              </w:rPr>
            </w:pPr>
            <w:r w:rsidRPr="00B3248F">
              <w:rPr>
                <w:lang w:val="en-US"/>
              </w:rPr>
              <w:t>0,007</w:t>
            </w:r>
          </w:p>
        </w:tc>
      </w:tr>
      <w:tr w:rsidR="00B632C0" w14:paraId="348198C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261C2D7" w14:textId="77777777" w:rsidR="00B632C0" w:rsidRDefault="00B632C0" w:rsidP="005A28C8">
            <w:pPr>
              <w:rPr>
                <w:lang w:val="en-US"/>
              </w:rPr>
            </w:pPr>
          </w:p>
        </w:tc>
        <w:tc>
          <w:tcPr>
            <w:tcW w:w="1276" w:type="dxa"/>
            <w:gridSpan w:val="2"/>
            <w:tcBorders>
              <w:top w:val="nil"/>
              <w:bottom w:val="single" w:sz="2" w:space="0" w:color="auto"/>
            </w:tcBorders>
            <w:vAlign w:val="center"/>
          </w:tcPr>
          <w:p w14:paraId="0B7C9BAF" w14:textId="77777777" w:rsidR="00B632C0" w:rsidRDefault="00B632C0" w:rsidP="005A28C8">
            <w:pPr>
              <w:jc w:val="center"/>
              <w:rPr>
                <w:sz w:val="16"/>
                <w:szCs w:val="16"/>
                <w:lang w:val="en-US"/>
              </w:rPr>
            </w:pPr>
            <w:r>
              <w:rPr>
                <w:sz w:val="16"/>
                <w:szCs w:val="16"/>
                <w:lang w:val="en-US"/>
              </w:rPr>
              <w:t>021102</w:t>
            </w:r>
          </w:p>
        </w:tc>
        <w:tc>
          <w:tcPr>
            <w:tcW w:w="6237" w:type="dxa"/>
            <w:gridSpan w:val="2"/>
            <w:tcBorders>
              <w:top w:val="nil"/>
              <w:bottom w:val="single" w:sz="2" w:space="0" w:color="auto"/>
            </w:tcBorders>
          </w:tcPr>
          <w:p w14:paraId="466D396D" w14:textId="77777777" w:rsidR="00B632C0" w:rsidRPr="00B3248F" w:rsidRDefault="00B632C0" w:rsidP="005A28C8">
            <w:pPr>
              <w:rPr>
                <w:lang w:val="en-US"/>
              </w:rPr>
            </w:pPr>
            <w:r w:rsidRPr="00B3248F">
              <w:rPr>
                <w:lang w:val="en-US"/>
              </w:rPr>
              <w:t>Macara pe sasiu auto la lucrari de montare a utilajului tehnologic (cu exceptia conductelor principale), 10 t</w:t>
            </w:r>
          </w:p>
        </w:tc>
        <w:tc>
          <w:tcPr>
            <w:tcW w:w="1134" w:type="dxa"/>
            <w:tcBorders>
              <w:top w:val="nil"/>
              <w:bottom w:val="single" w:sz="2" w:space="0" w:color="auto"/>
            </w:tcBorders>
          </w:tcPr>
          <w:p w14:paraId="6740F4EB"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4200D1E8" w14:textId="77777777" w:rsidR="00B632C0" w:rsidRPr="00B3248F" w:rsidRDefault="00B632C0" w:rsidP="005A28C8">
            <w:pPr>
              <w:rPr>
                <w:lang w:val="en-US"/>
              </w:rPr>
            </w:pPr>
            <w:r w:rsidRPr="00B3248F">
              <w:rPr>
                <w:lang w:val="en-US"/>
              </w:rPr>
              <w:t>0,002</w:t>
            </w:r>
          </w:p>
        </w:tc>
      </w:tr>
      <w:tr w:rsidR="00B632C0" w14:paraId="0E63F6BD"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6ACE1E65" w14:textId="77777777" w:rsidR="00B632C0" w:rsidRDefault="00B632C0" w:rsidP="005A28C8">
            <w:pPr>
              <w:rPr>
                <w:lang w:val="en-US"/>
              </w:rPr>
            </w:pPr>
          </w:p>
        </w:tc>
        <w:tc>
          <w:tcPr>
            <w:tcW w:w="1276" w:type="dxa"/>
            <w:gridSpan w:val="2"/>
            <w:tcBorders>
              <w:top w:val="nil"/>
              <w:bottom w:val="single" w:sz="2" w:space="0" w:color="auto"/>
            </w:tcBorders>
            <w:vAlign w:val="center"/>
          </w:tcPr>
          <w:p w14:paraId="0070F352" w14:textId="77777777" w:rsidR="00B632C0" w:rsidRDefault="00B632C0" w:rsidP="005A28C8">
            <w:pPr>
              <w:jc w:val="center"/>
              <w:rPr>
                <w:sz w:val="16"/>
                <w:szCs w:val="16"/>
                <w:lang w:val="en-US"/>
              </w:rPr>
            </w:pPr>
            <w:r>
              <w:rPr>
                <w:sz w:val="16"/>
                <w:szCs w:val="16"/>
                <w:lang w:val="en-US"/>
              </w:rPr>
              <w:t>330206</w:t>
            </w:r>
          </w:p>
        </w:tc>
        <w:tc>
          <w:tcPr>
            <w:tcW w:w="6237" w:type="dxa"/>
            <w:gridSpan w:val="2"/>
            <w:tcBorders>
              <w:top w:val="nil"/>
              <w:bottom w:val="single" w:sz="2" w:space="0" w:color="auto"/>
            </w:tcBorders>
          </w:tcPr>
          <w:p w14:paraId="08333030" w14:textId="77777777" w:rsidR="00B632C0" w:rsidRPr="00B3248F" w:rsidRDefault="00B632C0" w:rsidP="005A28C8">
            <w:pPr>
              <w:rPr>
                <w:lang w:val="en-US"/>
              </w:rPr>
            </w:pPr>
            <w:r w:rsidRPr="00B3248F">
              <w:rPr>
                <w:lang w:val="en-US"/>
              </w:rPr>
              <w:t>Masini de gaurit electrice</w:t>
            </w:r>
          </w:p>
        </w:tc>
        <w:tc>
          <w:tcPr>
            <w:tcW w:w="1134" w:type="dxa"/>
            <w:tcBorders>
              <w:top w:val="nil"/>
              <w:bottom w:val="single" w:sz="2" w:space="0" w:color="auto"/>
            </w:tcBorders>
          </w:tcPr>
          <w:p w14:paraId="2ECC5909"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70808B11" w14:textId="77777777" w:rsidR="00B632C0" w:rsidRPr="00B3248F" w:rsidRDefault="00B632C0" w:rsidP="005A28C8">
            <w:pPr>
              <w:rPr>
                <w:lang w:val="en-US"/>
              </w:rPr>
            </w:pPr>
            <w:r w:rsidRPr="00B3248F">
              <w:rPr>
                <w:lang w:val="en-US"/>
              </w:rPr>
              <w:t>0,384</w:t>
            </w:r>
          </w:p>
        </w:tc>
      </w:tr>
      <w:tr w:rsidR="00B632C0" w14:paraId="419A4BB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2BFD6D94" w14:textId="77777777" w:rsidR="00B632C0" w:rsidRDefault="00B632C0" w:rsidP="005A28C8">
            <w:pPr>
              <w:rPr>
                <w:lang w:val="en-US"/>
              </w:rPr>
            </w:pPr>
          </w:p>
        </w:tc>
        <w:tc>
          <w:tcPr>
            <w:tcW w:w="1276" w:type="dxa"/>
            <w:gridSpan w:val="2"/>
            <w:tcBorders>
              <w:top w:val="nil"/>
              <w:bottom w:val="single" w:sz="2" w:space="0" w:color="auto"/>
            </w:tcBorders>
            <w:vAlign w:val="center"/>
          </w:tcPr>
          <w:p w14:paraId="34619418" w14:textId="77777777" w:rsidR="00B632C0" w:rsidRDefault="00B632C0" w:rsidP="005A28C8">
            <w:pPr>
              <w:jc w:val="center"/>
              <w:rPr>
                <w:sz w:val="16"/>
                <w:szCs w:val="16"/>
                <w:lang w:val="en-US"/>
              </w:rPr>
            </w:pPr>
            <w:r>
              <w:rPr>
                <w:sz w:val="16"/>
                <w:szCs w:val="16"/>
                <w:lang w:val="en-US"/>
              </w:rPr>
              <w:t>400002</w:t>
            </w:r>
          </w:p>
        </w:tc>
        <w:tc>
          <w:tcPr>
            <w:tcW w:w="6237" w:type="dxa"/>
            <w:gridSpan w:val="2"/>
            <w:tcBorders>
              <w:top w:val="nil"/>
              <w:bottom w:val="single" w:sz="2" w:space="0" w:color="auto"/>
            </w:tcBorders>
          </w:tcPr>
          <w:p w14:paraId="1E7B2195" w14:textId="77777777" w:rsidR="00B632C0" w:rsidRPr="00B3248F" w:rsidRDefault="00B632C0" w:rsidP="005A28C8">
            <w:pPr>
              <w:rPr>
                <w:lang w:val="en-US"/>
              </w:rPr>
            </w:pPr>
            <w:r w:rsidRPr="00B3248F">
              <w:rPr>
                <w:lang w:val="en-US"/>
              </w:rPr>
              <w:t>Automobile cu bord, tonaj pina la 8 t</w:t>
            </w:r>
          </w:p>
        </w:tc>
        <w:tc>
          <w:tcPr>
            <w:tcW w:w="1134" w:type="dxa"/>
            <w:tcBorders>
              <w:top w:val="nil"/>
              <w:bottom w:val="single" w:sz="2" w:space="0" w:color="auto"/>
            </w:tcBorders>
          </w:tcPr>
          <w:p w14:paraId="74C401D4" w14:textId="77777777" w:rsidR="00B632C0" w:rsidRPr="00B3248F" w:rsidRDefault="00B632C0" w:rsidP="005A28C8">
            <w:pPr>
              <w:rPr>
                <w:lang w:val="en-US"/>
              </w:rPr>
            </w:pPr>
            <w:r w:rsidRPr="00B3248F">
              <w:rPr>
                <w:lang w:val="en-US"/>
              </w:rPr>
              <w:t>h-ut</w:t>
            </w:r>
          </w:p>
        </w:tc>
        <w:tc>
          <w:tcPr>
            <w:tcW w:w="1134" w:type="dxa"/>
            <w:tcBorders>
              <w:top w:val="nil"/>
              <w:bottom w:val="single" w:sz="2" w:space="0" w:color="auto"/>
              <w:right w:val="single" w:sz="4" w:space="0" w:color="auto"/>
            </w:tcBorders>
          </w:tcPr>
          <w:p w14:paraId="1E8724C5" w14:textId="77777777" w:rsidR="00B632C0" w:rsidRPr="00B3248F" w:rsidRDefault="00B632C0" w:rsidP="005A28C8">
            <w:pPr>
              <w:rPr>
                <w:lang w:val="en-US"/>
              </w:rPr>
            </w:pPr>
            <w:r w:rsidRPr="00B3248F">
              <w:rPr>
                <w:lang w:val="en-US"/>
              </w:rPr>
              <w:t>0,002</w:t>
            </w:r>
          </w:p>
        </w:tc>
      </w:tr>
      <w:tr w:rsidR="00B632C0" w:rsidRPr="00EB582C" w14:paraId="15C1DB7D"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5756B2FF"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41DB77B"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7314B12A" w14:textId="77777777" w:rsidR="00B632C0" w:rsidRDefault="00B632C0" w:rsidP="005A28C8">
            <w:pPr>
              <w:rPr>
                <w:i/>
                <w:iCs/>
                <w:lang w:val="en-US"/>
              </w:rPr>
            </w:pPr>
          </w:p>
        </w:tc>
        <w:tc>
          <w:tcPr>
            <w:tcW w:w="1134" w:type="dxa"/>
            <w:tcBorders>
              <w:top w:val="nil"/>
              <w:left w:val="single" w:sz="6" w:space="0" w:color="auto"/>
              <w:bottom w:val="nil"/>
              <w:right w:val="nil"/>
            </w:tcBorders>
          </w:tcPr>
          <w:p w14:paraId="7BDD7D08"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B12A7F2" w14:textId="77777777" w:rsidR="00B632C0" w:rsidRPr="00EB582C" w:rsidRDefault="00B632C0" w:rsidP="005A28C8">
            <w:pPr>
              <w:rPr>
                <w:lang w:val="en-US"/>
              </w:rPr>
            </w:pPr>
          </w:p>
        </w:tc>
      </w:tr>
      <w:tr w:rsidR="00B632C0" w14:paraId="23FD8792"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90E0587" w14:textId="77777777" w:rsidR="00B632C0" w:rsidRDefault="00B632C0" w:rsidP="005A28C8">
            <w:pPr>
              <w:rPr>
                <w:lang w:val="en-US"/>
              </w:rPr>
            </w:pPr>
            <w:r>
              <w:rPr>
                <w:lang w:val="en-US"/>
              </w:rPr>
              <w:t>122</w:t>
            </w:r>
          </w:p>
        </w:tc>
        <w:tc>
          <w:tcPr>
            <w:tcW w:w="1276" w:type="dxa"/>
            <w:gridSpan w:val="2"/>
            <w:tcBorders>
              <w:top w:val="single" w:sz="4" w:space="0" w:color="auto"/>
              <w:bottom w:val="single" w:sz="4" w:space="0" w:color="auto"/>
            </w:tcBorders>
          </w:tcPr>
          <w:p w14:paraId="39F6F1F2" w14:textId="77777777" w:rsidR="00B632C0" w:rsidRDefault="00B632C0" w:rsidP="005A28C8">
            <w:pPr>
              <w:rPr>
                <w:lang w:val="en-US"/>
              </w:rPr>
            </w:pPr>
          </w:p>
          <w:p w14:paraId="51ACABF4"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684D7DB7" w14:textId="77777777" w:rsidR="00B632C0" w:rsidRDefault="00B632C0" w:rsidP="005A28C8">
            <w:pPr>
              <w:adjustRightInd w:val="0"/>
              <w:rPr>
                <w:rFonts w:ascii="Times New Roman CYR" w:hAnsi="Times New Roman CYR" w:cs="Times New Roman CYR"/>
                <w:sz w:val="16"/>
                <w:szCs w:val="16"/>
                <w:lang w:val="en-US"/>
              </w:rPr>
            </w:pPr>
            <w:r>
              <w:rPr>
                <w:lang w:val="en-US"/>
              </w:rPr>
              <w:t>Priza simpla pentru montare aparenta, cu impamantare de protectie, IP20, IK02, In=16A, U=230V</w:t>
            </w:r>
            <w:r>
              <w:rPr>
                <w:rFonts w:ascii="Times New Roman CYR" w:hAnsi="Times New Roman CYR" w:cs="Times New Roman CYR"/>
                <w:sz w:val="16"/>
                <w:szCs w:val="16"/>
                <w:lang w:val="en-US"/>
              </w:rPr>
              <w:t xml:space="preserve"> </w:t>
            </w:r>
          </w:p>
          <w:p w14:paraId="7FDCB9A8"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1CB5C9D"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01ACD32C"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6,000</w:t>
            </w:r>
          </w:p>
          <w:p w14:paraId="5E2DF42F" w14:textId="77777777" w:rsidR="00B632C0" w:rsidRDefault="00B632C0" w:rsidP="005A28C8">
            <w:pPr>
              <w:jc w:val="center"/>
              <w:rPr>
                <w:lang w:val="en-US"/>
              </w:rPr>
            </w:pPr>
          </w:p>
        </w:tc>
      </w:tr>
      <w:tr w:rsidR="00B632C0" w14:paraId="73924097"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5046A403" w14:textId="77777777" w:rsidR="00B632C0" w:rsidRDefault="00B632C0" w:rsidP="005A28C8">
            <w:pPr>
              <w:rPr>
                <w:lang w:val="en-US"/>
              </w:rPr>
            </w:pPr>
          </w:p>
        </w:tc>
        <w:tc>
          <w:tcPr>
            <w:tcW w:w="1276" w:type="dxa"/>
            <w:gridSpan w:val="2"/>
            <w:tcBorders>
              <w:top w:val="nil"/>
              <w:bottom w:val="single" w:sz="2" w:space="0" w:color="auto"/>
            </w:tcBorders>
            <w:vAlign w:val="center"/>
          </w:tcPr>
          <w:p w14:paraId="410ED4DE" w14:textId="77777777" w:rsidR="00B632C0" w:rsidRDefault="00B632C0" w:rsidP="005A28C8">
            <w:pPr>
              <w:jc w:val="center"/>
              <w:rPr>
                <w:sz w:val="16"/>
                <w:szCs w:val="16"/>
                <w:lang w:val="en-US"/>
              </w:rPr>
            </w:pPr>
            <w:r>
              <w:rPr>
                <w:sz w:val="16"/>
                <w:szCs w:val="16"/>
                <w:lang w:val="en-US"/>
              </w:rPr>
              <w:t>156</w:t>
            </w:r>
          </w:p>
        </w:tc>
        <w:tc>
          <w:tcPr>
            <w:tcW w:w="6237" w:type="dxa"/>
            <w:gridSpan w:val="2"/>
            <w:tcBorders>
              <w:top w:val="nil"/>
              <w:bottom w:val="single" w:sz="2" w:space="0" w:color="auto"/>
            </w:tcBorders>
          </w:tcPr>
          <w:p w14:paraId="710910F4" w14:textId="77777777" w:rsidR="00B632C0" w:rsidRPr="00B3248F" w:rsidRDefault="00B632C0" w:rsidP="005A28C8">
            <w:pPr>
              <w:rPr>
                <w:lang w:val="en-US"/>
              </w:rPr>
            </w:pPr>
            <w:r w:rsidRPr="00B3248F">
              <w:rPr>
                <w:lang w:val="en-US"/>
              </w:rPr>
              <w:t>Priza simpla pentru montare aparenta, cu impamantare de protectie, IP20, IK02, In=16A, U=230V</w:t>
            </w:r>
          </w:p>
        </w:tc>
        <w:tc>
          <w:tcPr>
            <w:tcW w:w="1134" w:type="dxa"/>
            <w:tcBorders>
              <w:top w:val="nil"/>
              <w:bottom w:val="single" w:sz="2" w:space="0" w:color="auto"/>
            </w:tcBorders>
          </w:tcPr>
          <w:p w14:paraId="03DC4559"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345D1F9B" w14:textId="77777777" w:rsidR="00B632C0" w:rsidRPr="00B3248F" w:rsidRDefault="00B632C0" w:rsidP="005A28C8">
            <w:pPr>
              <w:rPr>
                <w:lang w:val="en-US"/>
              </w:rPr>
            </w:pPr>
            <w:r w:rsidRPr="00B3248F">
              <w:rPr>
                <w:lang w:val="en-US"/>
              </w:rPr>
              <w:t>6,000</w:t>
            </w:r>
          </w:p>
        </w:tc>
      </w:tr>
      <w:tr w:rsidR="00B632C0" w:rsidRPr="00EB582C" w14:paraId="39E553D6"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CC4E567"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38A186B2"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7B9322F" w14:textId="77777777" w:rsidR="00B632C0" w:rsidRDefault="00B632C0" w:rsidP="005A28C8">
            <w:pPr>
              <w:rPr>
                <w:i/>
                <w:iCs/>
                <w:lang w:val="en-US"/>
              </w:rPr>
            </w:pPr>
          </w:p>
        </w:tc>
        <w:tc>
          <w:tcPr>
            <w:tcW w:w="1134" w:type="dxa"/>
            <w:tcBorders>
              <w:top w:val="nil"/>
              <w:left w:val="single" w:sz="6" w:space="0" w:color="auto"/>
              <w:bottom w:val="nil"/>
              <w:right w:val="nil"/>
            </w:tcBorders>
          </w:tcPr>
          <w:p w14:paraId="06C6EE8C"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8BA308D" w14:textId="77777777" w:rsidR="00B632C0" w:rsidRPr="00EB582C" w:rsidRDefault="00B632C0" w:rsidP="005A28C8">
            <w:pPr>
              <w:rPr>
                <w:lang w:val="en-US"/>
              </w:rPr>
            </w:pPr>
          </w:p>
        </w:tc>
      </w:tr>
      <w:tr w:rsidR="00B632C0" w14:paraId="11BA542A" w14:textId="77777777" w:rsidTr="005A28C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left w:val="single" w:sz="4" w:space="0" w:color="auto"/>
              <w:bottom w:val="nil"/>
              <w:right w:val="nil"/>
            </w:tcBorders>
          </w:tcPr>
          <w:p w14:paraId="2DCDFE94" w14:textId="77777777" w:rsidR="00B632C0" w:rsidRDefault="00B632C0" w:rsidP="005A28C8">
            <w:pPr>
              <w:rPr>
                <w:sz w:val="8"/>
                <w:szCs w:val="8"/>
                <w:lang w:val="en-US"/>
              </w:rPr>
            </w:pPr>
            <w:r>
              <w:rPr>
                <w:lang w:val="en-US"/>
              </w:rPr>
              <w:t xml:space="preserve"> </w:t>
            </w:r>
          </w:p>
        </w:tc>
        <w:tc>
          <w:tcPr>
            <w:tcW w:w="1276" w:type="dxa"/>
            <w:gridSpan w:val="2"/>
            <w:tcBorders>
              <w:left w:val="nil"/>
              <w:bottom w:val="nil"/>
              <w:right w:val="nil"/>
            </w:tcBorders>
          </w:tcPr>
          <w:p w14:paraId="52AC3254" w14:textId="77777777" w:rsidR="00B632C0" w:rsidRDefault="00B632C0" w:rsidP="005A28C8">
            <w:pPr>
              <w:rPr>
                <w:sz w:val="8"/>
                <w:szCs w:val="8"/>
                <w:lang w:val="en-US"/>
              </w:rPr>
            </w:pPr>
          </w:p>
        </w:tc>
        <w:tc>
          <w:tcPr>
            <w:tcW w:w="6237" w:type="dxa"/>
            <w:gridSpan w:val="2"/>
            <w:tcBorders>
              <w:left w:val="nil"/>
              <w:bottom w:val="nil"/>
              <w:right w:val="nil"/>
            </w:tcBorders>
          </w:tcPr>
          <w:p w14:paraId="3313B40E" w14:textId="77777777" w:rsidR="00B632C0" w:rsidRDefault="00B632C0" w:rsidP="005A28C8">
            <w:pPr>
              <w:rPr>
                <w:sz w:val="8"/>
                <w:szCs w:val="8"/>
                <w:lang w:val="en-US"/>
              </w:rPr>
            </w:pPr>
          </w:p>
          <w:p w14:paraId="15EF5A60" w14:textId="77777777" w:rsidR="00B632C0" w:rsidRDefault="00B632C0" w:rsidP="005A28C8">
            <w:pPr>
              <w:rPr>
                <w:sz w:val="8"/>
                <w:szCs w:val="8"/>
                <w:lang w:val="en-US"/>
              </w:rPr>
            </w:pPr>
          </w:p>
          <w:p w14:paraId="1A6ACDD3" w14:textId="77777777" w:rsidR="00B632C0" w:rsidRDefault="00B632C0" w:rsidP="005A28C8">
            <w:pPr>
              <w:rPr>
                <w:sz w:val="8"/>
                <w:szCs w:val="8"/>
                <w:lang w:val="en-US"/>
              </w:rPr>
            </w:pPr>
          </w:p>
        </w:tc>
        <w:tc>
          <w:tcPr>
            <w:tcW w:w="1134" w:type="dxa"/>
            <w:tcBorders>
              <w:left w:val="nil"/>
              <w:bottom w:val="nil"/>
              <w:right w:val="nil"/>
            </w:tcBorders>
          </w:tcPr>
          <w:p w14:paraId="0E66CCEE" w14:textId="77777777" w:rsidR="00B632C0" w:rsidRDefault="00B632C0" w:rsidP="005A28C8">
            <w:pPr>
              <w:rPr>
                <w:sz w:val="8"/>
                <w:szCs w:val="8"/>
                <w:lang w:val="en-US"/>
              </w:rPr>
            </w:pPr>
          </w:p>
        </w:tc>
        <w:tc>
          <w:tcPr>
            <w:tcW w:w="1134" w:type="dxa"/>
            <w:tcBorders>
              <w:left w:val="nil"/>
              <w:bottom w:val="nil"/>
              <w:right w:val="single" w:sz="4" w:space="0" w:color="auto"/>
            </w:tcBorders>
          </w:tcPr>
          <w:p w14:paraId="18D07F8F" w14:textId="77777777" w:rsidR="00B632C0" w:rsidRDefault="00B632C0" w:rsidP="005A28C8">
            <w:pPr>
              <w:rPr>
                <w:sz w:val="8"/>
                <w:szCs w:val="8"/>
                <w:lang w:val="en-US"/>
              </w:rPr>
            </w:pPr>
          </w:p>
        </w:tc>
      </w:tr>
      <w:tr w:rsidR="00B632C0" w:rsidRPr="00EB582C" w14:paraId="1E42E754"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43B801D" w14:textId="77777777" w:rsidR="00B632C0" w:rsidRDefault="00B632C0" w:rsidP="005A28C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9AE9C7E"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6AB6844F" w14:textId="77777777" w:rsidR="00B632C0" w:rsidRDefault="00B632C0" w:rsidP="005A28C8">
            <w:pPr>
              <w:rPr>
                <w:lang w:val="en-US"/>
              </w:rPr>
            </w:pPr>
            <w:r>
              <w:rPr>
                <w:lang w:val="en-US"/>
              </w:rPr>
              <w:t>Total</w:t>
            </w:r>
          </w:p>
        </w:tc>
        <w:tc>
          <w:tcPr>
            <w:tcW w:w="1134" w:type="dxa"/>
            <w:tcBorders>
              <w:top w:val="single" w:sz="4" w:space="0" w:color="auto"/>
              <w:left w:val="nil"/>
              <w:bottom w:val="single" w:sz="4" w:space="0" w:color="auto"/>
              <w:right w:val="nil"/>
            </w:tcBorders>
          </w:tcPr>
          <w:p w14:paraId="76FEB22C"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24063C45" w14:textId="77777777" w:rsidR="00B632C0" w:rsidRPr="00EB582C" w:rsidRDefault="00B632C0" w:rsidP="005A28C8">
            <w:pPr>
              <w:rPr>
                <w:lang w:val="en-US"/>
              </w:rPr>
            </w:pPr>
          </w:p>
        </w:tc>
      </w:tr>
      <w:tr w:rsidR="00B632C0" w:rsidRPr="00EB582C" w14:paraId="5B0A0E6B"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7B14734"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37054685"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606F31BC" w14:textId="77777777" w:rsidR="00B632C0" w:rsidRDefault="00B632C0" w:rsidP="005A28C8">
            <w:pPr>
              <w:rPr>
                <w:lang w:val="en-US"/>
              </w:rPr>
            </w:pPr>
            <w:r>
              <w:rPr>
                <w:lang w:val="en-US"/>
              </w:rPr>
              <w:t>Asigurari sociale</w:t>
            </w:r>
          </w:p>
        </w:tc>
        <w:tc>
          <w:tcPr>
            <w:tcW w:w="1134" w:type="dxa"/>
            <w:tcBorders>
              <w:top w:val="single" w:sz="4" w:space="0" w:color="auto"/>
              <w:left w:val="nil"/>
              <w:bottom w:val="single" w:sz="4" w:space="0" w:color="auto"/>
              <w:right w:val="nil"/>
            </w:tcBorders>
          </w:tcPr>
          <w:p w14:paraId="24D3D5D6"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6DBF32BA" w14:textId="77777777" w:rsidR="00B632C0" w:rsidRPr="00EB582C" w:rsidRDefault="00B632C0" w:rsidP="005A28C8">
            <w:pPr>
              <w:rPr>
                <w:lang w:val="en-US"/>
              </w:rPr>
            </w:pPr>
          </w:p>
        </w:tc>
      </w:tr>
      <w:tr w:rsidR="00B632C0" w:rsidRPr="00EB582C" w14:paraId="2B09A911"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BD7FAA9"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17B7EC6E"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05F5F2EF" w14:textId="77777777" w:rsidR="00B632C0" w:rsidRDefault="00B632C0" w:rsidP="005A28C8">
            <w:pPr>
              <w:rPr>
                <w:lang w:val="en-US"/>
              </w:rPr>
            </w:pPr>
            <w:r>
              <w:rPr>
                <w:lang w:val="en-US"/>
              </w:rPr>
              <w:t>Transportul materialelor</w:t>
            </w:r>
          </w:p>
        </w:tc>
        <w:tc>
          <w:tcPr>
            <w:tcW w:w="1134" w:type="dxa"/>
            <w:tcBorders>
              <w:top w:val="single" w:sz="4" w:space="0" w:color="auto"/>
              <w:left w:val="nil"/>
              <w:bottom w:val="single" w:sz="4" w:space="0" w:color="auto"/>
              <w:right w:val="nil"/>
            </w:tcBorders>
          </w:tcPr>
          <w:p w14:paraId="47756C6D"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7ECD74E0" w14:textId="77777777" w:rsidR="00B632C0" w:rsidRPr="00EB582C" w:rsidRDefault="00B632C0" w:rsidP="005A28C8">
            <w:pPr>
              <w:rPr>
                <w:lang w:val="en-US"/>
              </w:rPr>
            </w:pPr>
          </w:p>
        </w:tc>
      </w:tr>
      <w:tr w:rsidR="00B632C0" w:rsidRPr="00EB582C" w14:paraId="3EA8A9E8"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CA7B609"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38FF4E56"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356D15A1" w14:textId="77777777" w:rsidR="00B632C0" w:rsidRDefault="00B632C0" w:rsidP="005A28C8">
            <w:pPr>
              <w:rPr>
                <w:lang w:val="en-US"/>
              </w:rPr>
            </w:pPr>
            <w:r>
              <w:rPr>
                <w:lang w:val="en-US"/>
              </w:rPr>
              <w:t>Cheltuieli directe</w:t>
            </w:r>
          </w:p>
        </w:tc>
        <w:tc>
          <w:tcPr>
            <w:tcW w:w="1134" w:type="dxa"/>
            <w:tcBorders>
              <w:top w:val="single" w:sz="4" w:space="0" w:color="auto"/>
              <w:left w:val="nil"/>
              <w:bottom w:val="single" w:sz="4" w:space="0" w:color="auto"/>
              <w:right w:val="nil"/>
            </w:tcBorders>
          </w:tcPr>
          <w:p w14:paraId="34E399E8"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1A9419A6" w14:textId="77777777" w:rsidR="00B632C0" w:rsidRPr="00EB582C" w:rsidRDefault="00B632C0" w:rsidP="005A28C8">
            <w:pPr>
              <w:rPr>
                <w:lang w:val="en-US"/>
              </w:rPr>
            </w:pPr>
          </w:p>
        </w:tc>
      </w:tr>
      <w:tr w:rsidR="00B632C0" w:rsidRPr="00EB582C" w14:paraId="198D518F"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78AF063"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5834EE44"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01A57A8D" w14:textId="77777777" w:rsidR="00B632C0" w:rsidRDefault="00B632C0" w:rsidP="005A28C8">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445B3084"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796101C1" w14:textId="77777777" w:rsidR="00B632C0" w:rsidRPr="00EB582C" w:rsidRDefault="00B632C0" w:rsidP="005A28C8">
            <w:pPr>
              <w:rPr>
                <w:lang w:val="en-US"/>
              </w:rPr>
            </w:pPr>
          </w:p>
        </w:tc>
      </w:tr>
      <w:tr w:rsidR="00B632C0" w:rsidRPr="00EB582C" w14:paraId="4496D50D"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D7EABF2"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5F974A50"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4A0AD260" w14:textId="77777777" w:rsidR="00B632C0" w:rsidRDefault="00B632C0" w:rsidP="005A28C8">
            <w:pPr>
              <w:rPr>
                <w:lang w:val="en-US"/>
              </w:rPr>
            </w:pPr>
            <w:r>
              <w:rPr>
                <w:lang w:val="en-US"/>
              </w:rPr>
              <w:t>Total cu CR</w:t>
            </w:r>
          </w:p>
        </w:tc>
        <w:tc>
          <w:tcPr>
            <w:tcW w:w="1134" w:type="dxa"/>
            <w:tcBorders>
              <w:top w:val="single" w:sz="4" w:space="0" w:color="auto"/>
              <w:left w:val="nil"/>
              <w:bottom w:val="single" w:sz="4" w:space="0" w:color="auto"/>
              <w:right w:val="nil"/>
            </w:tcBorders>
          </w:tcPr>
          <w:p w14:paraId="1C359B9F"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4F9FE812" w14:textId="77777777" w:rsidR="00B632C0" w:rsidRPr="00EB582C" w:rsidRDefault="00B632C0" w:rsidP="005A28C8">
            <w:pPr>
              <w:rPr>
                <w:lang w:val="en-US"/>
              </w:rPr>
            </w:pPr>
          </w:p>
        </w:tc>
      </w:tr>
      <w:tr w:rsidR="00B632C0" w:rsidRPr="00EB582C" w14:paraId="613C571B"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9783DBE"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44E5A30D"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38ACFB52" w14:textId="77777777" w:rsidR="00B632C0" w:rsidRDefault="00B632C0" w:rsidP="005A28C8">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5F324B35"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277C28F7" w14:textId="77777777" w:rsidR="00B632C0" w:rsidRPr="00EB582C" w:rsidRDefault="00B632C0" w:rsidP="005A28C8">
            <w:pPr>
              <w:rPr>
                <w:lang w:val="en-US"/>
              </w:rPr>
            </w:pPr>
          </w:p>
        </w:tc>
      </w:tr>
      <w:tr w:rsidR="00B632C0" w14:paraId="67FAE5E0"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62E69CAB"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4415419C"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7E82D050"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7B7E9AAC" w14:textId="77777777" w:rsidR="00B632C0" w:rsidRDefault="00B632C0" w:rsidP="005A28C8">
            <w:pPr>
              <w:rPr>
                <w:sz w:val="8"/>
                <w:szCs w:val="8"/>
                <w:lang w:val="en-US"/>
              </w:rPr>
            </w:pPr>
            <w:r>
              <w:rPr>
                <w:b/>
                <w:bCs/>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4300C460"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0F7A7583" w14:textId="77777777" w:rsidR="00B632C0" w:rsidRDefault="00B632C0" w:rsidP="005A28C8">
            <w:pPr>
              <w:rPr>
                <w:lang w:val="en-US"/>
              </w:rPr>
            </w:pPr>
          </w:p>
        </w:tc>
      </w:tr>
      <w:tr w:rsidR="00B632C0" w14:paraId="68FE8293" w14:textId="77777777" w:rsidTr="005A28C8">
        <w:tblPrEx>
          <w:tblCellMar>
            <w:top w:w="0" w:type="dxa"/>
            <w:bottom w:w="0" w:type="dxa"/>
          </w:tblCellMar>
        </w:tblPrEx>
        <w:tc>
          <w:tcPr>
            <w:tcW w:w="709" w:type="dxa"/>
            <w:tcBorders>
              <w:top w:val="nil"/>
              <w:left w:val="single" w:sz="4" w:space="0" w:color="auto"/>
              <w:bottom w:val="nil"/>
              <w:right w:val="nil"/>
            </w:tcBorders>
          </w:tcPr>
          <w:p w14:paraId="1F51A090"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9897427"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4939CCB7" w14:textId="77777777" w:rsidR="00B632C0" w:rsidRPr="007F2714" w:rsidRDefault="00B632C0" w:rsidP="005A28C8">
            <w:pPr>
              <w:rPr>
                <w:b/>
                <w:bCs/>
                <w:sz w:val="22"/>
                <w:szCs w:val="22"/>
                <w:lang w:val="en-US"/>
              </w:rPr>
            </w:pPr>
            <w:r w:rsidRPr="00B40365">
              <w:rPr>
                <w:b/>
                <w:bCs/>
                <w:sz w:val="22"/>
                <w:szCs w:val="22"/>
                <w:lang w:val="en-US"/>
              </w:rPr>
              <w:t>3. Utilaj</w:t>
            </w:r>
          </w:p>
          <w:p w14:paraId="496F6C6F"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529FC400"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562F207F" w14:textId="77777777" w:rsidR="00B632C0" w:rsidRDefault="00B632C0" w:rsidP="005A28C8">
            <w:pPr>
              <w:rPr>
                <w:lang w:val="en-US"/>
              </w:rPr>
            </w:pPr>
          </w:p>
        </w:tc>
      </w:tr>
      <w:tr w:rsidR="00B632C0" w14:paraId="606A644C" w14:textId="77777777" w:rsidTr="005A28C8">
        <w:tblPrEx>
          <w:tblCellMar>
            <w:top w:w="0" w:type="dxa"/>
            <w:bottom w:w="0" w:type="dxa"/>
          </w:tblCellMar>
        </w:tblPrEx>
        <w:tc>
          <w:tcPr>
            <w:tcW w:w="709" w:type="dxa"/>
            <w:tcBorders>
              <w:top w:val="nil"/>
              <w:left w:val="single" w:sz="4" w:space="0" w:color="auto"/>
              <w:bottom w:val="nil"/>
              <w:right w:val="nil"/>
            </w:tcBorders>
          </w:tcPr>
          <w:p w14:paraId="06E42476" w14:textId="77777777" w:rsidR="00B632C0" w:rsidRDefault="00B632C0" w:rsidP="005A28C8">
            <w:pPr>
              <w:jc w:val="center"/>
              <w:rPr>
                <w:lang w:val="en-US"/>
              </w:rPr>
            </w:pPr>
          </w:p>
        </w:tc>
        <w:tc>
          <w:tcPr>
            <w:tcW w:w="1276" w:type="dxa"/>
            <w:gridSpan w:val="2"/>
            <w:tcBorders>
              <w:top w:val="nil"/>
              <w:left w:val="single" w:sz="6" w:space="0" w:color="auto"/>
              <w:bottom w:val="nil"/>
              <w:right w:val="nil"/>
            </w:tcBorders>
          </w:tcPr>
          <w:p w14:paraId="79577B49"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2C21971B" w14:textId="77777777" w:rsidR="00B632C0" w:rsidRPr="007F2714" w:rsidRDefault="00B632C0" w:rsidP="005A28C8">
            <w:pPr>
              <w:rPr>
                <w:b/>
                <w:bCs/>
                <w:sz w:val="22"/>
                <w:szCs w:val="22"/>
                <w:lang w:val="en-US"/>
              </w:rPr>
            </w:pPr>
            <w:r w:rsidRPr="00B40365">
              <w:rPr>
                <w:b/>
                <w:bCs/>
                <w:sz w:val="22"/>
                <w:szCs w:val="22"/>
                <w:lang w:val="en-US"/>
              </w:rPr>
              <w:t>3.1. Ventilare</w:t>
            </w:r>
          </w:p>
          <w:p w14:paraId="1FAEBCC1"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0D8BF8B4"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4DD0DAE5" w14:textId="77777777" w:rsidR="00B632C0" w:rsidRDefault="00B632C0" w:rsidP="005A28C8">
            <w:pPr>
              <w:rPr>
                <w:lang w:val="en-US"/>
              </w:rPr>
            </w:pPr>
          </w:p>
        </w:tc>
      </w:tr>
      <w:tr w:rsidR="00B632C0" w14:paraId="03147C03"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C96A108" w14:textId="77777777" w:rsidR="00B632C0" w:rsidRDefault="00B632C0" w:rsidP="005A28C8">
            <w:pPr>
              <w:rPr>
                <w:lang w:val="en-US"/>
              </w:rPr>
            </w:pPr>
            <w:r>
              <w:rPr>
                <w:lang w:val="en-US"/>
              </w:rPr>
              <w:t>123</w:t>
            </w:r>
          </w:p>
        </w:tc>
        <w:tc>
          <w:tcPr>
            <w:tcW w:w="1276" w:type="dxa"/>
            <w:gridSpan w:val="2"/>
            <w:tcBorders>
              <w:top w:val="single" w:sz="4" w:space="0" w:color="auto"/>
              <w:bottom w:val="single" w:sz="4" w:space="0" w:color="auto"/>
            </w:tcBorders>
          </w:tcPr>
          <w:p w14:paraId="69AC9F8C" w14:textId="77777777" w:rsidR="00B632C0" w:rsidRDefault="00B632C0" w:rsidP="005A28C8">
            <w:pPr>
              <w:rPr>
                <w:lang w:val="en-US"/>
              </w:rPr>
            </w:pPr>
          </w:p>
          <w:p w14:paraId="1E71B094"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0A8FD4C4" w14:textId="77777777" w:rsidR="00B632C0" w:rsidRDefault="00B632C0" w:rsidP="005A28C8">
            <w:pPr>
              <w:adjustRightInd w:val="0"/>
              <w:rPr>
                <w:rFonts w:ascii="Times New Roman CYR" w:hAnsi="Times New Roman CYR" w:cs="Times New Roman CYR"/>
                <w:sz w:val="16"/>
                <w:szCs w:val="16"/>
                <w:lang w:val="en-US"/>
              </w:rPr>
            </w:pPr>
            <w:r>
              <w:rPr>
                <w:lang w:val="en-US"/>
              </w:rPr>
              <w:t>Ventilator de perete d.100</w:t>
            </w:r>
            <w:r>
              <w:rPr>
                <w:rFonts w:ascii="Times New Roman CYR" w:hAnsi="Times New Roman CYR" w:cs="Times New Roman CYR"/>
                <w:sz w:val="16"/>
                <w:szCs w:val="16"/>
                <w:lang w:val="en-US"/>
              </w:rPr>
              <w:t xml:space="preserve"> </w:t>
            </w:r>
          </w:p>
          <w:p w14:paraId="4AE2231E"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06A0D6A"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5F917B5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2,000</w:t>
            </w:r>
          </w:p>
          <w:p w14:paraId="6B359EA8" w14:textId="77777777" w:rsidR="00B632C0" w:rsidRDefault="00B632C0" w:rsidP="005A28C8">
            <w:pPr>
              <w:jc w:val="center"/>
              <w:rPr>
                <w:lang w:val="en-US"/>
              </w:rPr>
            </w:pPr>
          </w:p>
        </w:tc>
      </w:tr>
      <w:tr w:rsidR="00B632C0" w14:paraId="0CF8BE2A"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3E61EA2" w14:textId="77777777" w:rsidR="00B632C0" w:rsidRDefault="00B632C0" w:rsidP="005A28C8">
            <w:pPr>
              <w:rPr>
                <w:lang w:val="en-US"/>
              </w:rPr>
            </w:pPr>
          </w:p>
        </w:tc>
        <w:tc>
          <w:tcPr>
            <w:tcW w:w="1276" w:type="dxa"/>
            <w:gridSpan w:val="2"/>
            <w:tcBorders>
              <w:top w:val="nil"/>
              <w:bottom w:val="single" w:sz="2" w:space="0" w:color="auto"/>
            </w:tcBorders>
            <w:vAlign w:val="center"/>
          </w:tcPr>
          <w:p w14:paraId="6E3218C0" w14:textId="77777777" w:rsidR="00B632C0" w:rsidRDefault="00B632C0" w:rsidP="005A28C8">
            <w:pPr>
              <w:jc w:val="center"/>
              <w:rPr>
                <w:sz w:val="16"/>
                <w:szCs w:val="16"/>
                <w:lang w:val="en-US"/>
              </w:rPr>
            </w:pPr>
            <w:r>
              <w:rPr>
                <w:sz w:val="16"/>
                <w:szCs w:val="16"/>
                <w:lang w:val="en-US"/>
              </w:rPr>
              <w:t>7097</w:t>
            </w:r>
          </w:p>
        </w:tc>
        <w:tc>
          <w:tcPr>
            <w:tcW w:w="6237" w:type="dxa"/>
            <w:gridSpan w:val="2"/>
            <w:tcBorders>
              <w:top w:val="nil"/>
              <w:bottom w:val="single" w:sz="2" w:space="0" w:color="auto"/>
            </w:tcBorders>
          </w:tcPr>
          <w:p w14:paraId="12EC5DD0" w14:textId="77777777" w:rsidR="00B632C0" w:rsidRPr="00B3248F" w:rsidRDefault="00B632C0" w:rsidP="005A28C8">
            <w:pPr>
              <w:rPr>
                <w:lang w:val="en-US"/>
              </w:rPr>
            </w:pPr>
            <w:r w:rsidRPr="00B3248F">
              <w:rPr>
                <w:lang w:val="en-US"/>
              </w:rPr>
              <w:t>Ventilator de perete d.100</w:t>
            </w:r>
          </w:p>
        </w:tc>
        <w:tc>
          <w:tcPr>
            <w:tcW w:w="1134" w:type="dxa"/>
            <w:tcBorders>
              <w:top w:val="nil"/>
              <w:bottom w:val="single" w:sz="2" w:space="0" w:color="auto"/>
            </w:tcBorders>
          </w:tcPr>
          <w:p w14:paraId="10D7A2F2"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3B92E219" w14:textId="77777777" w:rsidR="00B632C0" w:rsidRPr="00B3248F" w:rsidRDefault="00B632C0" w:rsidP="005A28C8">
            <w:pPr>
              <w:rPr>
                <w:lang w:val="en-US"/>
              </w:rPr>
            </w:pPr>
            <w:r w:rsidRPr="00B3248F">
              <w:rPr>
                <w:lang w:val="en-US"/>
              </w:rPr>
              <w:t>2,000</w:t>
            </w:r>
          </w:p>
        </w:tc>
      </w:tr>
      <w:tr w:rsidR="00B632C0" w:rsidRPr="00EB582C" w14:paraId="2440D877"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3DA40602"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8874FC5"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5A0C18A0" w14:textId="77777777" w:rsidR="00B632C0" w:rsidRDefault="00B632C0" w:rsidP="005A28C8">
            <w:pPr>
              <w:rPr>
                <w:i/>
                <w:iCs/>
                <w:lang w:val="en-US"/>
              </w:rPr>
            </w:pPr>
          </w:p>
        </w:tc>
        <w:tc>
          <w:tcPr>
            <w:tcW w:w="1134" w:type="dxa"/>
            <w:tcBorders>
              <w:top w:val="nil"/>
              <w:left w:val="single" w:sz="6" w:space="0" w:color="auto"/>
              <w:bottom w:val="nil"/>
              <w:right w:val="nil"/>
            </w:tcBorders>
          </w:tcPr>
          <w:p w14:paraId="1D1986B9"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7521D74" w14:textId="77777777" w:rsidR="00B632C0" w:rsidRPr="00EB582C" w:rsidRDefault="00B632C0" w:rsidP="005A28C8">
            <w:pPr>
              <w:rPr>
                <w:lang w:val="en-US"/>
              </w:rPr>
            </w:pPr>
          </w:p>
        </w:tc>
      </w:tr>
      <w:tr w:rsidR="00B632C0" w14:paraId="3AD67B5C"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66BD014E"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7BE7F063"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0BFE0B1E"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2BFD28D5" w14:textId="77777777" w:rsidR="00B632C0" w:rsidRDefault="00B632C0" w:rsidP="005A28C8">
            <w:pPr>
              <w:rPr>
                <w:sz w:val="8"/>
                <w:szCs w:val="8"/>
                <w:lang w:val="en-US"/>
              </w:rPr>
            </w:pPr>
          </w:p>
        </w:tc>
        <w:tc>
          <w:tcPr>
            <w:tcW w:w="1134" w:type="dxa"/>
            <w:tcBorders>
              <w:top w:val="single" w:sz="4" w:space="0" w:color="auto"/>
              <w:left w:val="nil"/>
              <w:bottom w:val="single" w:sz="4" w:space="0" w:color="auto"/>
              <w:right w:val="nil"/>
            </w:tcBorders>
          </w:tcPr>
          <w:p w14:paraId="2A14504B"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685909B6" w14:textId="77777777" w:rsidR="00B632C0" w:rsidRDefault="00B632C0" w:rsidP="005A28C8">
            <w:pPr>
              <w:rPr>
                <w:lang w:val="en-US"/>
              </w:rPr>
            </w:pPr>
          </w:p>
        </w:tc>
      </w:tr>
      <w:tr w:rsidR="00B632C0" w14:paraId="397D0883" w14:textId="77777777" w:rsidTr="005A28C8">
        <w:tblPrEx>
          <w:tblCellMar>
            <w:top w:w="0" w:type="dxa"/>
            <w:bottom w:w="0" w:type="dxa"/>
          </w:tblCellMar>
        </w:tblPrEx>
        <w:tc>
          <w:tcPr>
            <w:tcW w:w="709" w:type="dxa"/>
            <w:tcBorders>
              <w:top w:val="nil"/>
              <w:left w:val="single" w:sz="4" w:space="0" w:color="auto"/>
              <w:bottom w:val="nil"/>
              <w:right w:val="nil"/>
            </w:tcBorders>
          </w:tcPr>
          <w:p w14:paraId="51475602" w14:textId="77777777" w:rsidR="00B632C0" w:rsidRDefault="00B632C0" w:rsidP="005A28C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8BB5F8C" w14:textId="77777777" w:rsidR="00B632C0" w:rsidRDefault="00B632C0" w:rsidP="005A28C8">
            <w:pPr>
              <w:rPr>
                <w:lang w:val="en-US"/>
              </w:rPr>
            </w:pPr>
          </w:p>
        </w:tc>
        <w:tc>
          <w:tcPr>
            <w:tcW w:w="6237" w:type="dxa"/>
            <w:gridSpan w:val="2"/>
            <w:tcBorders>
              <w:top w:val="nil"/>
              <w:left w:val="single" w:sz="6" w:space="0" w:color="auto"/>
              <w:bottom w:val="nil"/>
              <w:right w:val="single" w:sz="6" w:space="0" w:color="auto"/>
            </w:tcBorders>
          </w:tcPr>
          <w:p w14:paraId="074D4904" w14:textId="77777777" w:rsidR="00B632C0" w:rsidRPr="007F2714" w:rsidRDefault="00B632C0" w:rsidP="005A28C8">
            <w:pPr>
              <w:rPr>
                <w:b/>
                <w:bCs/>
                <w:sz w:val="22"/>
                <w:szCs w:val="22"/>
                <w:lang w:val="en-US"/>
              </w:rPr>
            </w:pPr>
            <w:r w:rsidRPr="00B40365">
              <w:rPr>
                <w:b/>
                <w:bCs/>
                <w:sz w:val="22"/>
                <w:szCs w:val="22"/>
                <w:lang w:val="en-US"/>
              </w:rPr>
              <w:t>3.2. Retele electrice</w:t>
            </w:r>
          </w:p>
          <w:p w14:paraId="3AF6D90C" w14:textId="77777777" w:rsidR="00B632C0" w:rsidRPr="00B40365" w:rsidRDefault="00B632C0" w:rsidP="005A28C8">
            <w:pPr>
              <w:rPr>
                <w:lang w:val="en-US"/>
              </w:rPr>
            </w:pPr>
          </w:p>
        </w:tc>
        <w:tc>
          <w:tcPr>
            <w:tcW w:w="1134" w:type="dxa"/>
            <w:tcBorders>
              <w:top w:val="nil"/>
              <w:left w:val="single" w:sz="6" w:space="0" w:color="auto"/>
              <w:bottom w:val="nil"/>
              <w:right w:val="nil"/>
            </w:tcBorders>
          </w:tcPr>
          <w:p w14:paraId="2AF17CD9" w14:textId="77777777" w:rsidR="00B632C0" w:rsidRDefault="00B632C0" w:rsidP="005A28C8">
            <w:pPr>
              <w:rPr>
                <w:b/>
                <w:bCs/>
                <w:sz w:val="22"/>
                <w:szCs w:val="22"/>
                <w:lang w:val="en-US"/>
              </w:rPr>
            </w:pPr>
          </w:p>
        </w:tc>
        <w:tc>
          <w:tcPr>
            <w:tcW w:w="1134" w:type="dxa"/>
            <w:tcBorders>
              <w:top w:val="nil"/>
              <w:left w:val="single" w:sz="6" w:space="0" w:color="auto"/>
              <w:bottom w:val="nil"/>
              <w:right w:val="single" w:sz="4" w:space="0" w:color="auto"/>
            </w:tcBorders>
          </w:tcPr>
          <w:p w14:paraId="0D4F625C" w14:textId="77777777" w:rsidR="00B632C0" w:rsidRDefault="00B632C0" w:rsidP="005A28C8">
            <w:pPr>
              <w:rPr>
                <w:lang w:val="en-US"/>
              </w:rPr>
            </w:pPr>
          </w:p>
        </w:tc>
      </w:tr>
      <w:tr w:rsidR="00B632C0" w14:paraId="7F53B7B3"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0CBC6010" w14:textId="77777777" w:rsidR="00B632C0" w:rsidRDefault="00B632C0" w:rsidP="005A28C8">
            <w:pPr>
              <w:rPr>
                <w:lang w:val="en-US"/>
              </w:rPr>
            </w:pPr>
            <w:r>
              <w:rPr>
                <w:lang w:val="en-US"/>
              </w:rPr>
              <w:t>124</w:t>
            </w:r>
          </w:p>
        </w:tc>
        <w:tc>
          <w:tcPr>
            <w:tcW w:w="1276" w:type="dxa"/>
            <w:gridSpan w:val="2"/>
            <w:tcBorders>
              <w:top w:val="single" w:sz="4" w:space="0" w:color="auto"/>
              <w:bottom w:val="single" w:sz="4" w:space="0" w:color="auto"/>
            </w:tcBorders>
          </w:tcPr>
          <w:p w14:paraId="31BDEA74" w14:textId="77777777" w:rsidR="00B632C0" w:rsidRDefault="00B632C0" w:rsidP="005A28C8">
            <w:pPr>
              <w:rPr>
                <w:lang w:val="en-US"/>
              </w:rPr>
            </w:pPr>
          </w:p>
          <w:p w14:paraId="5DD83729"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4AC903A0" w14:textId="77777777" w:rsidR="00B632C0" w:rsidRDefault="00B632C0" w:rsidP="005A28C8">
            <w:pPr>
              <w:adjustRightInd w:val="0"/>
              <w:rPr>
                <w:rFonts w:ascii="Times New Roman CYR" w:hAnsi="Times New Roman CYR" w:cs="Times New Roman CYR"/>
                <w:sz w:val="16"/>
                <w:szCs w:val="16"/>
                <w:lang w:val="en-US"/>
              </w:rPr>
            </w:pPr>
            <w:r>
              <w:rPr>
                <w:lang w:val="en-US"/>
              </w:rPr>
              <w:t>Panou de evidenta ЩРн-12з-0 36 УХЛ3 IP31</w:t>
            </w:r>
            <w:r>
              <w:rPr>
                <w:rFonts w:ascii="Times New Roman CYR" w:hAnsi="Times New Roman CYR" w:cs="Times New Roman CYR"/>
                <w:sz w:val="16"/>
                <w:szCs w:val="16"/>
                <w:lang w:val="en-US"/>
              </w:rPr>
              <w:t xml:space="preserve"> </w:t>
            </w:r>
          </w:p>
          <w:p w14:paraId="1C9CE1E6"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4993070D"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2882570A"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2B51E1E4" w14:textId="77777777" w:rsidR="00B632C0" w:rsidRDefault="00B632C0" w:rsidP="005A28C8">
            <w:pPr>
              <w:jc w:val="center"/>
              <w:rPr>
                <w:lang w:val="en-US"/>
              </w:rPr>
            </w:pPr>
          </w:p>
        </w:tc>
      </w:tr>
      <w:tr w:rsidR="00B632C0" w14:paraId="1F0BE4C6"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9BB3FFE" w14:textId="77777777" w:rsidR="00B632C0" w:rsidRDefault="00B632C0" w:rsidP="005A28C8">
            <w:pPr>
              <w:rPr>
                <w:lang w:val="en-US"/>
              </w:rPr>
            </w:pPr>
          </w:p>
        </w:tc>
        <w:tc>
          <w:tcPr>
            <w:tcW w:w="1276" w:type="dxa"/>
            <w:gridSpan w:val="2"/>
            <w:tcBorders>
              <w:top w:val="nil"/>
              <w:bottom w:val="single" w:sz="2" w:space="0" w:color="auto"/>
            </w:tcBorders>
            <w:vAlign w:val="center"/>
          </w:tcPr>
          <w:p w14:paraId="2F92D7C1" w14:textId="77777777" w:rsidR="00B632C0" w:rsidRDefault="00B632C0" w:rsidP="005A28C8">
            <w:pPr>
              <w:jc w:val="center"/>
              <w:rPr>
                <w:sz w:val="16"/>
                <w:szCs w:val="16"/>
                <w:lang w:val="en-US"/>
              </w:rPr>
            </w:pPr>
            <w:r>
              <w:rPr>
                <w:sz w:val="16"/>
                <w:szCs w:val="16"/>
                <w:lang w:val="en-US"/>
              </w:rPr>
              <w:t>700125</w:t>
            </w:r>
          </w:p>
        </w:tc>
        <w:tc>
          <w:tcPr>
            <w:tcW w:w="6237" w:type="dxa"/>
            <w:gridSpan w:val="2"/>
            <w:tcBorders>
              <w:top w:val="nil"/>
              <w:bottom w:val="single" w:sz="2" w:space="0" w:color="auto"/>
            </w:tcBorders>
          </w:tcPr>
          <w:p w14:paraId="2F6BD0D8" w14:textId="77777777" w:rsidR="00B632C0" w:rsidRPr="00B3248F" w:rsidRDefault="00B632C0" w:rsidP="005A28C8">
            <w:pPr>
              <w:rPr>
                <w:lang w:val="en-US"/>
              </w:rPr>
            </w:pPr>
            <w:r w:rsidRPr="00B3248F">
              <w:rPr>
                <w:lang w:val="en-US"/>
              </w:rPr>
              <w:t>Panou de evidenta ЩРн-12з-0 36 УХЛ3 IP31</w:t>
            </w:r>
          </w:p>
        </w:tc>
        <w:tc>
          <w:tcPr>
            <w:tcW w:w="1134" w:type="dxa"/>
            <w:tcBorders>
              <w:top w:val="nil"/>
              <w:bottom w:val="single" w:sz="2" w:space="0" w:color="auto"/>
            </w:tcBorders>
          </w:tcPr>
          <w:p w14:paraId="5637BE1E"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338561F6" w14:textId="77777777" w:rsidR="00B632C0" w:rsidRPr="00B3248F" w:rsidRDefault="00B632C0" w:rsidP="005A28C8">
            <w:pPr>
              <w:rPr>
                <w:lang w:val="en-US"/>
              </w:rPr>
            </w:pPr>
            <w:r w:rsidRPr="00B3248F">
              <w:rPr>
                <w:lang w:val="en-US"/>
              </w:rPr>
              <w:t>1,000</w:t>
            </w:r>
          </w:p>
        </w:tc>
      </w:tr>
      <w:tr w:rsidR="00B632C0" w:rsidRPr="00EB582C" w14:paraId="7B3F519A"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26544192"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09643604"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6478DEDD" w14:textId="77777777" w:rsidR="00B632C0" w:rsidRDefault="00B632C0" w:rsidP="005A28C8">
            <w:pPr>
              <w:rPr>
                <w:i/>
                <w:iCs/>
                <w:lang w:val="en-US"/>
              </w:rPr>
            </w:pPr>
          </w:p>
        </w:tc>
        <w:tc>
          <w:tcPr>
            <w:tcW w:w="1134" w:type="dxa"/>
            <w:tcBorders>
              <w:top w:val="nil"/>
              <w:left w:val="single" w:sz="6" w:space="0" w:color="auto"/>
              <w:bottom w:val="nil"/>
              <w:right w:val="nil"/>
            </w:tcBorders>
          </w:tcPr>
          <w:p w14:paraId="0C0AB2F5"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1801F59" w14:textId="77777777" w:rsidR="00B632C0" w:rsidRPr="00EB582C" w:rsidRDefault="00B632C0" w:rsidP="005A28C8">
            <w:pPr>
              <w:rPr>
                <w:lang w:val="en-US"/>
              </w:rPr>
            </w:pPr>
          </w:p>
        </w:tc>
      </w:tr>
      <w:tr w:rsidR="00B632C0" w14:paraId="7DD93605"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472A6A98" w14:textId="77777777" w:rsidR="00B632C0" w:rsidRDefault="00B632C0" w:rsidP="005A28C8">
            <w:pPr>
              <w:rPr>
                <w:lang w:val="en-US"/>
              </w:rPr>
            </w:pPr>
            <w:r>
              <w:rPr>
                <w:lang w:val="en-US"/>
              </w:rPr>
              <w:t>125</w:t>
            </w:r>
          </w:p>
        </w:tc>
        <w:tc>
          <w:tcPr>
            <w:tcW w:w="1276" w:type="dxa"/>
            <w:gridSpan w:val="2"/>
            <w:tcBorders>
              <w:top w:val="single" w:sz="4" w:space="0" w:color="auto"/>
              <w:bottom w:val="single" w:sz="4" w:space="0" w:color="auto"/>
            </w:tcBorders>
          </w:tcPr>
          <w:p w14:paraId="4148278E" w14:textId="77777777" w:rsidR="00B632C0" w:rsidRDefault="00B632C0" w:rsidP="005A28C8">
            <w:pPr>
              <w:rPr>
                <w:lang w:val="en-US"/>
              </w:rPr>
            </w:pPr>
          </w:p>
          <w:p w14:paraId="0822405E"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50BF818" w14:textId="77777777" w:rsidR="00B632C0" w:rsidRDefault="00B632C0" w:rsidP="005A28C8">
            <w:pPr>
              <w:adjustRightInd w:val="0"/>
              <w:rPr>
                <w:rFonts w:ascii="Times New Roman CYR" w:hAnsi="Times New Roman CYR" w:cs="Times New Roman CYR"/>
                <w:sz w:val="16"/>
                <w:szCs w:val="16"/>
                <w:lang w:val="en-US"/>
              </w:rPr>
            </w:pPr>
            <w:r>
              <w:rPr>
                <w:lang w:val="en-US"/>
              </w:rPr>
              <w:t>Separator de sarcina modular, tripolar, Un=400В, In=40А, ВН-32/3Р/40А</w:t>
            </w:r>
            <w:r>
              <w:rPr>
                <w:rFonts w:ascii="Times New Roman CYR" w:hAnsi="Times New Roman CYR" w:cs="Times New Roman CYR"/>
                <w:sz w:val="16"/>
                <w:szCs w:val="16"/>
                <w:lang w:val="en-US"/>
              </w:rPr>
              <w:t xml:space="preserve"> </w:t>
            </w:r>
          </w:p>
          <w:p w14:paraId="57396F0F"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51667115"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620D1C47"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2C02ADFB" w14:textId="77777777" w:rsidR="00B632C0" w:rsidRDefault="00B632C0" w:rsidP="005A28C8">
            <w:pPr>
              <w:jc w:val="center"/>
              <w:rPr>
                <w:lang w:val="en-US"/>
              </w:rPr>
            </w:pPr>
          </w:p>
        </w:tc>
      </w:tr>
      <w:tr w:rsidR="00B632C0" w14:paraId="703BEE62"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10FA54BB" w14:textId="77777777" w:rsidR="00B632C0" w:rsidRDefault="00B632C0" w:rsidP="005A28C8">
            <w:pPr>
              <w:rPr>
                <w:lang w:val="en-US"/>
              </w:rPr>
            </w:pPr>
          </w:p>
        </w:tc>
        <w:tc>
          <w:tcPr>
            <w:tcW w:w="1276" w:type="dxa"/>
            <w:gridSpan w:val="2"/>
            <w:tcBorders>
              <w:top w:val="nil"/>
              <w:bottom w:val="single" w:sz="2" w:space="0" w:color="auto"/>
            </w:tcBorders>
            <w:vAlign w:val="center"/>
          </w:tcPr>
          <w:p w14:paraId="6E914799" w14:textId="77777777" w:rsidR="00B632C0" w:rsidRDefault="00B632C0" w:rsidP="005A28C8">
            <w:pPr>
              <w:jc w:val="center"/>
              <w:rPr>
                <w:sz w:val="16"/>
                <w:szCs w:val="16"/>
                <w:lang w:val="en-US"/>
              </w:rPr>
            </w:pPr>
            <w:r>
              <w:rPr>
                <w:sz w:val="16"/>
                <w:szCs w:val="16"/>
                <w:lang w:val="en-US"/>
              </w:rPr>
              <w:t>700126</w:t>
            </w:r>
          </w:p>
        </w:tc>
        <w:tc>
          <w:tcPr>
            <w:tcW w:w="6237" w:type="dxa"/>
            <w:gridSpan w:val="2"/>
            <w:tcBorders>
              <w:top w:val="nil"/>
              <w:bottom w:val="single" w:sz="2" w:space="0" w:color="auto"/>
            </w:tcBorders>
          </w:tcPr>
          <w:p w14:paraId="5674A53A" w14:textId="77777777" w:rsidR="00B632C0" w:rsidRPr="00B3248F" w:rsidRDefault="00B632C0" w:rsidP="005A28C8">
            <w:pPr>
              <w:rPr>
                <w:lang w:val="en-US"/>
              </w:rPr>
            </w:pPr>
            <w:r w:rsidRPr="00B3248F">
              <w:rPr>
                <w:lang w:val="en-US"/>
              </w:rPr>
              <w:t>Separator de sarcina modular, tripolar, Un=400В, In=40А, ВН-32/3Р/40А</w:t>
            </w:r>
          </w:p>
        </w:tc>
        <w:tc>
          <w:tcPr>
            <w:tcW w:w="1134" w:type="dxa"/>
            <w:tcBorders>
              <w:top w:val="nil"/>
              <w:bottom w:val="single" w:sz="2" w:space="0" w:color="auto"/>
            </w:tcBorders>
          </w:tcPr>
          <w:p w14:paraId="53F38A98"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4118D1F8" w14:textId="77777777" w:rsidR="00B632C0" w:rsidRPr="00B3248F" w:rsidRDefault="00B632C0" w:rsidP="005A28C8">
            <w:pPr>
              <w:rPr>
                <w:lang w:val="en-US"/>
              </w:rPr>
            </w:pPr>
            <w:r w:rsidRPr="00B3248F">
              <w:rPr>
                <w:lang w:val="en-US"/>
              </w:rPr>
              <w:t>1,000</w:t>
            </w:r>
          </w:p>
        </w:tc>
      </w:tr>
      <w:tr w:rsidR="00B632C0" w:rsidRPr="00EB582C" w14:paraId="79660E43"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63516E5"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7DBC1B3D"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346E0160" w14:textId="77777777" w:rsidR="00B632C0" w:rsidRDefault="00B632C0" w:rsidP="005A28C8">
            <w:pPr>
              <w:rPr>
                <w:i/>
                <w:iCs/>
                <w:lang w:val="en-US"/>
              </w:rPr>
            </w:pPr>
          </w:p>
        </w:tc>
        <w:tc>
          <w:tcPr>
            <w:tcW w:w="1134" w:type="dxa"/>
            <w:tcBorders>
              <w:top w:val="nil"/>
              <w:left w:val="single" w:sz="6" w:space="0" w:color="auto"/>
              <w:bottom w:val="nil"/>
              <w:right w:val="nil"/>
            </w:tcBorders>
          </w:tcPr>
          <w:p w14:paraId="7B37906B"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DAC6331" w14:textId="77777777" w:rsidR="00B632C0" w:rsidRPr="00EB582C" w:rsidRDefault="00B632C0" w:rsidP="005A28C8">
            <w:pPr>
              <w:rPr>
                <w:lang w:val="en-US"/>
              </w:rPr>
            </w:pPr>
          </w:p>
        </w:tc>
      </w:tr>
      <w:tr w:rsidR="00B632C0" w14:paraId="33E05C13"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5B3E1AC5" w14:textId="77777777" w:rsidR="00B632C0" w:rsidRDefault="00B632C0" w:rsidP="005A28C8">
            <w:pPr>
              <w:rPr>
                <w:lang w:val="en-US"/>
              </w:rPr>
            </w:pPr>
            <w:r>
              <w:rPr>
                <w:lang w:val="en-US"/>
              </w:rPr>
              <w:t>126</w:t>
            </w:r>
          </w:p>
        </w:tc>
        <w:tc>
          <w:tcPr>
            <w:tcW w:w="1276" w:type="dxa"/>
            <w:gridSpan w:val="2"/>
            <w:tcBorders>
              <w:top w:val="single" w:sz="4" w:space="0" w:color="auto"/>
              <w:bottom w:val="single" w:sz="4" w:space="0" w:color="auto"/>
            </w:tcBorders>
          </w:tcPr>
          <w:p w14:paraId="7895F046" w14:textId="77777777" w:rsidR="00B632C0" w:rsidRDefault="00B632C0" w:rsidP="005A28C8">
            <w:pPr>
              <w:rPr>
                <w:lang w:val="en-US"/>
              </w:rPr>
            </w:pPr>
          </w:p>
          <w:p w14:paraId="2B2F9F2C"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5CFA2AA2" w14:textId="77777777" w:rsidR="00B632C0" w:rsidRDefault="00B632C0" w:rsidP="005A28C8">
            <w:pPr>
              <w:adjustRightInd w:val="0"/>
              <w:rPr>
                <w:rFonts w:ascii="Times New Roman CYR" w:hAnsi="Times New Roman CYR" w:cs="Times New Roman CYR"/>
                <w:sz w:val="16"/>
                <w:szCs w:val="16"/>
                <w:lang w:val="en-US"/>
              </w:rPr>
            </w:pPr>
            <w:r>
              <w:rPr>
                <w:lang w:val="en-US"/>
              </w:rPr>
              <w:t>Intrerupator automat, modular, 1-polar, caracteristica "C", In=10A, Un=230/400 V  ВА47-29/1Р/C10A</w:t>
            </w:r>
            <w:r>
              <w:rPr>
                <w:rFonts w:ascii="Times New Roman CYR" w:hAnsi="Times New Roman CYR" w:cs="Times New Roman CYR"/>
                <w:sz w:val="16"/>
                <w:szCs w:val="16"/>
                <w:lang w:val="en-US"/>
              </w:rPr>
              <w:t xml:space="preserve"> </w:t>
            </w:r>
          </w:p>
          <w:p w14:paraId="044265EB"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024C8C6A"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4DB38025"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2,000</w:t>
            </w:r>
          </w:p>
          <w:p w14:paraId="7A47E9C6" w14:textId="77777777" w:rsidR="00B632C0" w:rsidRDefault="00B632C0" w:rsidP="005A28C8">
            <w:pPr>
              <w:jc w:val="center"/>
              <w:rPr>
                <w:lang w:val="en-US"/>
              </w:rPr>
            </w:pPr>
          </w:p>
        </w:tc>
      </w:tr>
      <w:tr w:rsidR="00B632C0" w14:paraId="378C6E19"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41390438" w14:textId="77777777" w:rsidR="00B632C0" w:rsidRDefault="00B632C0" w:rsidP="005A28C8">
            <w:pPr>
              <w:rPr>
                <w:lang w:val="en-US"/>
              </w:rPr>
            </w:pPr>
          </w:p>
        </w:tc>
        <w:tc>
          <w:tcPr>
            <w:tcW w:w="1276" w:type="dxa"/>
            <w:gridSpan w:val="2"/>
            <w:tcBorders>
              <w:top w:val="nil"/>
              <w:bottom w:val="single" w:sz="2" w:space="0" w:color="auto"/>
            </w:tcBorders>
            <w:vAlign w:val="center"/>
          </w:tcPr>
          <w:p w14:paraId="43639E7A" w14:textId="77777777" w:rsidR="00B632C0" w:rsidRDefault="00B632C0" w:rsidP="005A28C8">
            <w:pPr>
              <w:jc w:val="center"/>
              <w:rPr>
                <w:sz w:val="16"/>
                <w:szCs w:val="16"/>
                <w:lang w:val="en-US"/>
              </w:rPr>
            </w:pPr>
            <w:r>
              <w:rPr>
                <w:sz w:val="16"/>
                <w:szCs w:val="16"/>
                <w:lang w:val="en-US"/>
              </w:rPr>
              <w:t>700127</w:t>
            </w:r>
          </w:p>
        </w:tc>
        <w:tc>
          <w:tcPr>
            <w:tcW w:w="6237" w:type="dxa"/>
            <w:gridSpan w:val="2"/>
            <w:tcBorders>
              <w:top w:val="nil"/>
              <w:bottom w:val="single" w:sz="2" w:space="0" w:color="auto"/>
            </w:tcBorders>
          </w:tcPr>
          <w:p w14:paraId="5FC388C2" w14:textId="77777777" w:rsidR="00B632C0" w:rsidRPr="00B3248F" w:rsidRDefault="00B632C0" w:rsidP="005A28C8">
            <w:pPr>
              <w:rPr>
                <w:lang w:val="en-US"/>
              </w:rPr>
            </w:pPr>
            <w:r w:rsidRPr="00B3248F">
              <w:rPr>
                <w:lang w:val="en-US"/>
              </w:rPr>
              <w:t>Intrerupator automat, modular, 1-polar, caracteristica "C", In=10A, Un=230/400 V  ВА47-29/1Р/C10A</w:t>
            </w:r>
          </w:p>
        </w:tc>
        <w:tc>
          <w:tcPr>
            <w:tcW w:w="1134" w:type="dxa"/>
            <w:tcBorders>
              <w:top w:val="nil"/>
              <w:bottom w:val="single" w:sz="2" w:space="0" w:color="auto"/>
            </w:tcBorders>
          </w:tcPr>
          <w:p w14:paraId="6B625D88"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37AB0931" w14:textId="77777777" w:rsidR="00B632C0" w:rsidRPr="00B3248F" w:rsidRDefault="00B632C0" w:rsidP="005A28C8">
            <w:pPr>
              <w:rPr>
                <w:lang w:val="en-US"/>
              </w:rPr>
            </w:pPr>
            <w:r w:rsidRPr="00B3248F">
              <w:rPr>
                <w:lang w:val="en-US"/>
              </w:rPr>
              <w:t>2,000</w:t>
            </w:r>
          </w:p>
        </w:tc>
      </w:tr>
      <w:tr w:rsidR="00B632C0" w:rsidRPr="00EB582C" w14:paraId="3CE64CA7"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216891FF"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43B5A01B"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29CBF5B1" w14:textId="77777777" w:rsidR="00B632C0" w:rsidRDefault="00B632C0" w:rsidP="005A28C8">
            <w:pPr>
              <w:rPr>
                <w:i/>
                <w:iCs/>
                <w:lang w:val="en-US"/>
              </w:rPr>
            </w:pPr>
          </w:p>
        </w:tc>
        <w:tc>
          <w:tcPr>
            <w:tcW w:w="1134" w:type="dxa"/>
            <w:tcBorders>
              <w:top w:val="nil"/>
              <w:left w:val="single" w:sz="6" w:space="0" w:color="auto"/>
              <w:bottom w:val="nil"/>
              <w:right w:val="nil"/>
            </w:tcBorders>
          </w:tcPr>
          <w:p w14:paraId="109D3E87"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7B746F7F" w14:textId="77777777" w:rsidR="00B632C0" w:rsidRPr="00EB582C" w:rsidRDefault="00B632C0" w:rsidP="005A28C8">
            <w:pPr>
              <w:rPr>
                <w:lang w:val="en-US"/>
              </w:rPr>
            </w:pPr>
          </w:p>
        </w:tc>
      </w:tr>
      <w:tr w:rsidR="00B632C0" w14:paraId="21E5EEC7"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A1783B3" w14:textId="77777777" w:rsidR="00B632C0" w:rsidRDefault="00B632C0" w:rsidP="005A28C8">
            <w:pPr>
              <w:rPr>
                <w:lang w:val="en-US"/>
              </w:rPr>
            </w:pPr>
            <w:r>
              <w:rPr>
                <w:lang w:val="en-US"/>
              </w:rPr>
              <w:t>127</w:t>
            </w:r>
          </w:p>
        </w:tc>
        <w:tc>
          <w:tcPr>
            <w:tcW w:w="1276" w:type="dxa"/>
            <w:gridSpan w:val="2"/>
            <w:tcBorders>
              <w:top w:val="single" w:sz="4" w:space="0" w:color="auto"/>
              <w:bottom w:val="single" w:sz="4" w:space="0" w:color="auto"/>
            </w:tcBorders>
          </w:tcPr>
          <w:p w14:paraId="23244C7C" w14:textId="77777777" w:rsidR="00B632C0" w:rsidRDefault="00B632C0" w:rsidP="005A28C8">
            <w:pPr>
              <w:rPr>
                <w:lang w:val="en-US"/>
              </w:rPr>
            </w:pPr>
          </w:p>
          <w:p w14:paraId="4296FE73"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35AC4D9B" w14:textId="77777777" w:rsidR="00B632C0" w:rsidRDefault="00B632C0" w:rsidP="005A28C8">
            <w:pPr>
              <w:adjustRightInd w:val="0"/>
              <w:rPr>
                <w:rFonts w:ascii="Times New Roman CYR" w:hAnsi="Times New Roman CYR" w:cs="Times New Roman CYR"/>
                <w:sz w:val="16"/>
                <w:szCs w:val="16"/>
                <w:lang w:val="en-US"/>
              </w:rPr>
            </w:pPr>
            <w:r>
              <w:rPr>
                <w:lang w:val="en-US"/>
              </w:rPr>
              <w:t>Intrerupator automat, modular, 3-polar, caracteristica "C", In=16A, Un=400 V  ВА47-29/3Р/C16A</w:t>
            </w:r>
            <w:r>
              <w:rPr>
                <w:rFonts w:ascii="Times New Roman CYR" w:hAnsi="Times New Roman CYR" w:cs="Times New Roman CYR"/>
                <w:sz w:val="16"/>
                <w:szCs w:val="16"/>
                <w:lang w:val="en-US"/>
              </w:rPr>
              <w:t xml:space="preserve"> </w:t>
            </w:r>
          </w:p>
          <w:p w14:paraId="2E2A0641"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1D3EC861"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0C99DFC6"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062A5AB1" w14:textId="77777777" w:rsidR="00B632C0" w:rsidRDefault="00B632C0" w:rsidP="005A28C8">
            <w:pPr>
              <w:jc w:val="center"/>
              <w:rPr>
                <w:lang w:val="en-US"/>
              </w:rPr>
            </w:pPr>
          </w:p>
        </w:tc>
      </w:tr>
      <w:tr w:rsidR="00B632C0" w14:paraId="1879C4D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D05FDCC" w14:textId="77777777" w:rsidR="00B632C0" w:rsidRDefault="00B632C0" w:rsidP="005A28C8">
            <w:pPr>
              <w:rPr>
                <w:lang w:val="en-US"/>
              </w:rPr>
            </w:pPr>
          </w:p>
        </w:tc>
        <w:tc>
          <w:tcPr>
            <w:tcW w:w="1276" w:type="dxa"/>
            <w:gridSpan w:val="2"/>
            <w:tcBorders>
              <w:top w:val="nil"/>
              <w:bottom w:val="single" w:sz="2" w:space="0" w:color="auto"/>
            </w:tcBorders>
            <w:vAlign w:val="center"/>
          </w:tcPr>
          <w:p w14:paraId="39E622BF" w14:textId="77777777" w:rsidR="00B632C0" w:rsidRDefault="00B632C0" w:rsidP="005A28C8">
            <w:pPr>
              <w:jc w:val="center"/>
              <w:rPr>
                <w:sz w:val="16"/>
                <w:szCs w:val="16"/>
                <w:lang w:val="en-US"/>
              </w:rPr>
            </w:pPr>
            <w:r>
              <w:rPr>
                <w:sz w:val="16"/>
                <w:szCs w:val="16"/>
                <w:lang w:val="en-US"/>
              </w:rPr>
              <w:t>700128</w:t>
            </w:r>
          </w:p>
        </w:tc>
        <w:tc>
          <w:tcPr>
            <w:tcW w:w="6237" w:type="dxa"/>
            <w:gridSpan w:val="2"/>
            <w:tcBorders>
              <w:top w:val="nil"/>
              <w:bottom w:val="single" w:sz="2" w:space="0" w:color="auto"/>
            </w:tcBorders>
          </w:tcPr>
          <w:p w14:paraId="4CCFD699" w14:textId="77777777" w:rsidR="00B632C0" w:rsidRPr="00B3248F" w:rsidRDefault="00B632C0" w:rsidP="005A28C8">
            <w:pPr>
              <w:rPr>
                <w:lang w:val="en-US"/>
              </w:rPr>
            </w:pPr>
            <w:r w:rsidRPr="00B3248F">
              <w:rPr>
                <w:lang w:val="en-US"/>
              </w:rPr>
              <w:t>Intrerupator automat, modular, 3-polar, caracteristica "C", In=16A, Un=400 V  ВА47-29/3Р/C16A</w:t>
            </w:r>
          </w:p>
        </w:tc>
        <w:tc>
          <w:tcPr>
            <w:tcW w:w="1134" w:type="dxa"/>
            <w:tcBorders>
              <w:top w:val="nil"/>
              <w:bottom w:val="single" w:sz="2" w:space="0" w:color="auto"/>
            </w:tcBorders>
          </w:tcPr>
          <w:p w14:paraId="5C6883EC"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3099D47E" w14:textId="77777777" w:rsidR="00B632C0" w:rsidRPr="00B3248F" w:rsidRDefault="00B632C0" w:rsidP="005A28C8">
            <w:pPr>
              <w:rPr>
                <w:lang w:val="en-US"/>
              </w:rPr>
            </w:pPr>
            <w:r w:rsidRPr="00B3248F">
              <w:rPr>
                <w:lang w:val="en-US"/>
              </w:rPr>
              <w:t>1,000</w:t>
            </w:r>
          </w:p>
        </w:tc>
      </w:tr>
      <w:tr w:rsidR="00B632C0" w:rsidRPr="00EB582C" w14:paraId="4BA3D964"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1281F2A8"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1E46DC7E"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F858FDD" w14:textId="77777777" w:rsidR="00B632C0" w:rsidRDefault="00B632C0" w:rsidP="005A28C8">
            <w:pPr>
              <w:rPr>
                <w:i/>
                <w:iCs/>
                <w:lang w:val="en-US"/>
              </w:rPr>
            </w:pPr>
          </w:p>
        </w:tc>
        <w:tc>
          <w:tcPr>
            <w:tcW w:w="1134" w:type="dxa"/>
            <w:tcBorders>
              <w:top w:val="nil"/>
              <w:left w:val="single" w:sz="6" w:space="0" w:color="auto"/>
              <w:bottom w:val="nil"/>
              <w:right w:val="nil"/>
            </w:tcBorders>
          </w:tcPr>
          <w:p w14:paraId="61ECCCB4"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5475F0CD" w14:textId="77777777" w:rsidR="00B632C0" w:rsidRPr="00EB582C" w:rsidRDefault="00B632C0" w:rsidP="005A28C8">
            <w:pPr>
              <w:rPr>
                <w:lang w:val="en-US"/>
              </w:rPr>
            </w:pPr>
          </w:p>
        </w:tc>
      </w:tr>
      <w:tr w:rsidR="00B632C0" w14:paraId="6255B82A" w14:textId="77777777" w:rsidTr="005A28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left w:val="single" w:sz="4" w:space="0" w:color="auto"/>
              <w:bottom w:val="single" w:sz="4" w:space="0" w:color="auto"/>
            </w:tcBorders>
          </w:tcPr>
          <w:p w14:paraId="67D7A0E6" w14:textId="77777777" w:rsidR="00B632C0" w:rsidRDefault="00B632C0" w:rsidP="005A28C8">
            <w:pPr>
              <w:rPr>
                <w:lang w:val="en-US"/>
              </w:rPr>
            </w:pPr>
            <w:r>
              <w:rPr>
                <w:lang w:val="en-US"/>
              </w:rPr>
              <w:t>138</w:t>
            </w:r>
          </w:p>
        </w:tc>
        <w:tc>
          <w:tcPr>
            <w:tcW w:w="1276" w:type="dxa"/>
            <w:gridSpan w:val="2"/>
            <w:tcBorders>
              <w:top w:val="single" w:sz="4" w:space="0" w:color="auto"/>
              <w:bottom w:val="single" w:sz="4" w:space="0" w:color="auto"/>
            </w:tcBorders>
          </w:tcPr>
          <w:p w14:paraId="56449402" w14:textId="77777777" w:rsidR="00B632C0" w:rsidRDefault="00B632C0" w:rsidP="005A28C8">
            <w:pPr>
              <w:rPr>
                <w:lang w:val="en-US"/>
              </w:rPr>
            </w:pPr>
          </w:p>
          <w:p w14:paraId="1FEF059E" w14:textId="77777777" w:rsidR="00B632C0" w:rsidRDefault="00B632C0" w:rsidP="005A28C8">
            <w:pPr>
              <w:rPr>
                <w:lang w:val="en-US"/>
              </w:rPr>
            </w:pPr>
          </w:p>
        </w:tc>
        <w:tc>
          <w:tcPr>
            <w:tcW w:w="6237" w:type="dxa"/>
            <w:gridSpan w:val="2"/>
            <w:tcBorders>
              <w:top w:val="single" w:sz="4" w:space="0" w:color="auto"/>
              <w:bottom w:val="single" w:sz="4" w:space="0" w:color="auto"/>
            </w:tcBorders>
          </w:tcPr>
          <w:p w14:paraId="2FB73FAA" w14:textId="77777777" w:rsidR="00B632C0" w:rsidRDefault="00B632C0" w:rsidP="005A28C8">
            <w:pPr>
              <w:adjustRightInd w:val="0"/>
              <w:rPr>
                <w:rFonts w:ascii="Times New Roman CYR" w:hAnsi="Times New Roman CYR" w:cs="Times New Roman CYR"/>
                <w:sz w:val="16"/>
                <w:szCs w:val="16"/>
                <w:lang w:val="en-US"/>
              </w:rPr>
            </w:pPr>
            <w:r>
              <w:rPr>
                <w:lang w:val="en-US"/>
              </w:rPr>
              <w:t>Automat diferential cu caracteristica "AC", bipolar, In=16A, Idn=30mA, U=230V АВДТ32 С16А, 30мА</w:t>
            </w:r>
            <w:r>
              <w:rPr>
                <w:rFonts w:ascii="Times New Roman CYR" w:hAnsi="Times New Roman CYR" w:cs="Times New Roman CYR"/>
                <w:sz w:val="16"/>
                <w:szCs w:val="16"/>
                <w:lang w:val="en-US"/>
              </w:rPr>
              <w:t xml:space="preserve"> </w:t>
            </w:r>
          </w:p>
          <w:p w14:paraId="24121841" w14:textId="77777777" w:rsidR="00B632C0" w:rsidRDefault="00B632C0" w:rsidP="005A28C8">
            <w:pPr>
              <w:rPr>
                <w:lang w:val="en-US"/>
              </w:rPr>
            </w:pPr>
          </w:p>
        </w:tc>
        <w:tc>
          <w:tcPr>
            <w:tcW w:w="1134" w:type="dxa"/>
            <w:tcBorders>
              <w:top w:val="single" w:sz="4" w:space="0" w:color="auto"/>
              <w:bottom w:val="single" w:sz="4" w:space="0" w:color="auto"/>
            </w:tcBorders>
            <w:vAlign w:val="center"/>
          </w:tcPr>
          <w:p w14:paraId="653931A1" w14:textId="77777777" w:rsidR="00B632C0" w:rsidRDefault="00B632C0" w:rsidP="005A28C8">
            <w:pPr>
              <w:jc w:val="center"/>
              <w:rPr>
                <w:lang w:val="en-US"/>
              </w:rPr>
            </w:pPr>
            <w:r>
              <w:rPr>
                <w:lang w:val="en-US"/>
              </w:rPr>
              <w:t>buc</w:t>
            </w:r>
          </w:p>
        </w:tc>
        <w:tc>
          <w:tcPr>
            <w:tcW w:w="1134" w:type="dxa"/>
            <w:tcBorders>
              <w:top w:val="single" w:sz="4" w:space="0" w:color="auto"/>
              <w:bottom w:val="single" w:sz="4" w:space="0" w:color="auto"/>
              <w:right w:val="single" w:sz="4" w:space="0" w:color="auto"/>
            </w:tcBorders>
            <w:vAlign w:val="center"/>
          </w:tcPr>
          <w:p w14:paraId="5E31DA48" w14:textId="77777777" w:rsidR="00B632C0" w:rsidRPr="005D08C3" w:rsidRDefault="00B632C0" w:rsidP="005A28C8">
            <w:pPr>
              <w:adjustRightInd w:val="0"/>
              <w:jc w:val="center"/>
              <w:rPr>
                <w:rFonts w:ascii="Arial CYR" w:hAnsi="Arial CYR" w:cs="Arial CYR"/>
                <w:lang w:val="en-US"/>
              </w:rPr>
            </w:pPr>
            <w:r w:rsidRPr="005D08C3">
              <w:rPr>
                <w:rFonts w:ascii="Arial CYR" w:hAnsi="Arial CYR" w:cs="Arial CYR"/>
                <w:lang w:val="en-US"/>
              </w:rPr>
              <w:t>1,000</w:t>
            </w:r>
          </w:p>
          <w:p w14:paraId="398FF278" w14:textId="77777777" w:rsidR="00B632C0" w:rsidRDefault="00B632C0" w:rsidP="005A28C8">
            <w:pPr>
              <w:jc w:val="center"/>
              <w:rPr>
                <w:lang w:val="en-US"/>
              </w:rPr>
            </w:pPr>
          </w:p>
        </w:tc>
      </w:tr>
      <w:tr w:rsidR="00B632C0" w14:paraId="3790DAEC" w14:textId="77777777" w:rsidTr="005A28C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left w:val="single" w:sz="4" w:space="0" w:color="auto"/>
              <w:bottom w:val="single" w:sz="2" w:space="0" w:color="auto"/>
            </w:tcBorders>
          </w:tcPr>
          <w:p w14:paraId="0D87038B" w14:textId="77777777" w:rsidR="00B632C0" w:rsidRDefault="00B632C0" w:rsidP="005A28C8">
            <w:pPr>
              <w:rPr>
                <w:lang w:val="en-US"/>
              </w:rPr>
            </w:pPr>
          </w:p>
        </w:tc>
        <w:tc>
          <w:tcPr>
            <w:tcW w:w="1276" w:type="dxa"/>
            <w:gridSpan w:val="2"/>
            <w:tcBorders>
              <w:top w:val="nil"/>
              <w:bottom w:val="single" w:sz="2" w:space="0" w:color="auto"/>
            </w:tcBorders>
            <w:vAlign w:val="center"/>
          </w:tcPr>
          <w:p w14:paraId="0F9FAEA3" w14:textId="77777777" w:rsidR="00B632C0" w:rsidRDefault="00B632C0" w:rsidP="005A28C8">
            <w:pPr>
              <w:jc w:val="center"/>
              <w:rPr>
                <w:sz w:val="16"/>
                <w:szCs w:val="16"/>
                <w:lang w:val="en-US"/>
              </w:rPr>
            </w:pPr>
            <w:r>
              <w:rPr>
                <w:sz w:val="16"/>
                <w:szCs w:val="16"/>
                <w:lang w:val="en-US"/>
              </w:rPr>
              <w:t>700129</w:t>
            </w:r>
          </w:p>
        </w:tc>
        <w:tc>
          <w:tcPr>
            <w:tcW w:w="6237" w:type="dxa"/>
            <w:gridSpan w:val="2"/>
            <w:tcBorders>
              <w:top w:val="nil"/>
              <w:bottom w:val="single" w:sz="2" w:space="0" w:color="auto"/>
            </w:tcBorders>
          </w:tcPr>
          <w:p w14:paraId="7BFB4D19" w14:textId="77777777" w:rsidR="00B632C0" w:rsidRPr="00B3248F" w:rsidRDefault="00B632C0" w:rsidP="005A28C8">
            <w:pPr>
              <w:rPr>
                <w:lang w:val="en-US"/>
              </w:rPr>
            </w:pPr>
            <w:r w:rsidRPr="00B3248F">
              <w:rPr>
                <w:lang w:val="en-US"/>
              </w:rPr>
              <w:t>Automat diferential cu caracteristica "AC", bipolar, In=16A, Idn=30mA, U=230V АВДТ32 С16А, 30мА</w:t>
            </w:r>
          </w:p>
        </w:tc>
        <w:tc>
          <w:tcPr>
            <w:tcW w:w="1134" w:type="dxa"/>
            <w:tcBorders>
              <w:top w:val="nil"/>
              <w:bottom w:val="single" w:sz="2" w:space="0" w:color="auto"/>
            </w:tcBorders>
          </w:tcPr>
          <w:p w14:paraId="72C9A686" w14:textId="77777777" w:rsidR="00B632C0" w:rsidRPr="00B3248F" w:rsidRDefault="00B632C0" w:rsidP="005A28C8">
            <w:pPr>
              <w:rPr>
                <w:lang w:val="en-US"/>
              </w:rPr>
            </w:pPr>
            <w:r w:rsidRPr="00B3248F">
              <w:rPr>
                <w:lang w:val="en-US"/>
              </w:rPr>
              <w:t>buc</w:t>
            </w:r>
          </w:p>
        </w:tc>
        <w:tc>
          <w:tcPr>
            <w:tcW w:w="1134" w:type="dxa"/>
            <w:tcBorders>
              <w:top w:val="nil"/>
              <w:bottom w:val="single" w:sz="2" w:space="0" w:color="auto"/>
              <w:right w:val="single" w:sz="4" w:space="0" w:color="auto"/>
            </w:tcBorders>
          </w:tcPr>
          <w:p w14:paraId="3D0658FE" w14:textId="77777777" w:rsidR="00B632C0" w:rsidRPr="00B3248F" w:rsidRDefault="00B632C0" w:rsidP="005A28C8">
            <w:pPr>
              <w:rPr>
                <w:lang w:val="en-US"/>
              </w:rPr>
            </w:pPr>
            <w:r w:rsidRPr="00B3248F">
              <w:rPr>
                <w:lang w:val="en-US"/>
              </w:rPr>
              <w:t>1,000</w:t>
            </w:r>
          </w:p>
        </w:tc>
      </w:tr>
      <w:tr w:rsidR="00B632C0" w:rsidRPr="00EB582C" w14:paraId="3DF99E40" w14:textId="77777777" w:rsidTr="005A28C8">
        <w:tblPrEx>
          <w:tblCellMar>
            <w:top w:w="0" w:type="dxa"/>
            <w:bottom w:w="0" w:type="dxa"/>
          </w:tblCellMar>
        </w:tblPrEx>
        <w:trPr>
          <w:trHeight w:val="340"/>
        </w:trPr>
        <w:tc>
          <w:tcPr>
            <w:tcW w:w="709" w:type="dxa"/>
            <w:tcBorders>
              <w:top w:val="nil"/>
              <w:left w:val="single" w:sz="4" w:space="0" w:color="auto"/>
              <w:bottom w:val="nil"/>
              <w:right w:val="nil"/>
            </w:tcBorders>
          </w:tcPr>
          <w:p w14:paraId="4B2B509F" w14:textId="77777777" w:rsidR="00B632C0" w:rsidRDefault="00B632C0" w:rsidP="005A28C8">
            <w:pPr>
              <w:rPr>
                <w:lang w:val="en-US"/>
              </w:rPr>
            </w:pPr>
          </w:p>
        </w:tc>
        <w:tc>
          <w:tcPr>
            <w:tcW w:w="1276" w:type="dxa"/>
            <w:gridSpan w:val="2"/>
            <w:tcBorders>
              <w:top w:val="nil"/>
              <w:left w:val="single" w:sz="6" w:space="0" w:color="auto"/>
              <w:bottom w:val="nil"/>
              <w:right w:val="nil"/>
            </w:tcBorders>
          </w:tcPr>
          <w:p w14:paraId="57C0C923" w14:textId="77777777" w:rsidR="00B632C0" w:rsidRDefault="00B632C0" w:rsidP="005A28C8">
            <w:pPr>
              <w:rPr>
                <w:lang w:val="en-US"/>
              </w:rPr>
            </w:pPr>
          </w:p>
        </w:tc>
        <w:tc>
          <w:tcPr>
            <w:tcW w:w="6237" w:type="dxa"/>
            <w:gridSpan w:val="2"/>
            <w:tcBorders>
              <w:top w:val="nil"/>
              <w:left w:val="single" w:sz="6" w:space="0" w:color="auto"/>
              <w:bottom w:val="nil"/>
              <w:right w:val="nil"/>
            </w:tcBorders>
          </w:tcPr>
          <w:p w14:paraId="19F13AB4" w14:textId="77777777" w:rsidR="00B632C0" w:rsidRDefault="00B632C0" w:rsidP="005A28C8">
            <w:pPr>
              <w:rPr>
                <w:i/>
                <w:iCs/>
                <w:lang w:val="en-US"/>
              </w:rPr>
            </w:pPr>
          </w:p>
        </w:tc>
        <w:tc>
          <w:tcPr>
            <w:tcW w:w="1134" w:type="dxa"/>
            <w:tcBorders>
              <w:top w:val="nil"/>
              <w:left w:val="single" w:sz="6" w:space="0" w:color="auto"/>
              <w:bottom w:val="nil"/>
              <w:right w:val="nil"/>
            </w:tcBorders>
          </w:tcPr>
          <w:p w14:paraId="5665CFF3" w14:textId="77777777" w:rsidR="00B632C0" w:rsidRPr="00EB582C" w:rsidRDefault="00B632C0" w:rsidP="005A28C8">
            <w:pPr>
              <w:rPr>
                <w:lang w:val="en-US"/>
              </w:rPr>
            </w:pPr>
          </w:p>
        </w:tc>
        <w:tc>
          <w:tcPr>
            <w:tcW w:w="1134" w:type="dxa"/>
            <w:tcBorders>
              <w:top w:val="nil"/>
              <w:left w:val="single" w:sz="6" w:space="0" w:color="auto"/>
              <w:bottom w:val="nil"/>
              <w:right w:val="single" w:sz="4" w:space="0" w:color="auto"/>
            </w:tcBorders>
          </w:tcPr>
          <w:p w14:paraId="1AE77ED6" w14:textId="77777777" w:rsidR="00B632C0" w:rsidRPr="00EB582C" w:rsidRDefault="00B632C0" w:rsidP="005A28C8">
            <w:pPr>
              <w:rPr>
                <w:lang w:val="en-US"/>
              </w:rPr>
            </w:pPr>
          </w:p>
        </w:tc>
      </w:tr>
      <w:tr w:rsidR="00B632C0" w:rsidRPr="00EB582C" w14:paraId="0CFDC7F3"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C38D42B" w14:textId="77777777" w:rsidR="00B632C0" w:rsidRDefault="00B632C0" w:rsidP="005A28C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B304413"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25B04733" w14:textId="77777777" w:rsidR="00B632C0" w:rsidRDefault="00B632C0" w:rsidP="005A28C8">
            <w:pPr>
              <w:rPr>
                <w:lang w:val="en-US"/>
              </w:rPr>
            </w:pPr>
            <w:r>
              <w:rPr>
                <w:lang w:val="en-US"/>
              </w:rPr>
              <w:t>Total</w:t>
            </w:r>
          </w:p>
        </w:tc>
        <w:tc>
          <w:tcPr>
            <w:tcW w:w="1134" w:type="dxa"/>
            <w:tcBorders>
              <w:top w:val="single" w:sz="4" w:space="0" w:color="auto"/>
              <w:left w:val="nil"/>
              <w:bottom w:val="single" w:sz="4" w:space="0" w:color="auto"/>
              <w:right w:val="nil"/>
            </w:tcBorders>
          </w:tcPr>
          <w:p w14:paraId="76A82F23"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2D255A16" w14:textId="77777777" w:rsidR="00B632C0" w:rsidRPr="00EB582C" w:rsidRDefault="00B632C0" w:rsidP="005A28C8">
            <w:pPr>
              <w:rPr>
                <w:lang w:val="en-US"/>
              </w:rPr>
            </w:pPr>
          </w:p>
        </w:tc>
      </w:tr>
      <w:tr w:rsidR="00B632C0" w:rsidRPr="00EB582C" w14:paraId="23C05B82" w14:textId="77777777" w:rsidTr="005A28C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EEC7377"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5016934A" w14:textId="77777777" w:rsidR="00B632C0" w:rsidRDefault="00B632C0" w:rsidP="005A28C8">
            <w:pPr>
              <w:rPr>
                <w:lang w:val="en-US"/>
              </w:rPr>
            </w:pPr>
          </w:p>
        </w:tc>
        <w:tc>
          <w:tcPr>
            <w:tcW w:w="6237" w:type="dxa"/>
            <w:gridSpan w:val="2"/>
            <w:tcBorders>
              <w:top w:val="single" w:sz="4" w:space="0" w:color="auto"/>
              <w:left w:val="nil"/>
              <w:bottom w:val="single" w:sz="4" w:space="0" w:color="auto"/>
              <w:right w:val="nil"/>
            </w:tcBorders>
          </w:tcPr>
          <w:p w14:paraId="0D1D6FDA" w14:textId="77777777" w:rsidR="00B632C0" w:rsidRDefault="00B632C0" w:rsidP="005A28C8">
            <w:pPr>
              <w:rPr>
                <w:lang w:val="en-US"/>
              </w:rPr>
            </w:pPr>
            <w:r>
              <w:rPr>
                <w:lang w:val="en-US"/>
              </w:rPr>
              <w:t>Cheltuieli de achizitionare depozitare</w:t>
            </w:r>
          </w:p>
        </w:tc>
        <w:tc>
          <w:tcPr>
            <w:tcW w:w="1134" w:type="dxa"/>
            <w:tcBorders>
              <w:top w:val="single" w:sz="4" w:space="0" w:color="auto"/>
              <w:left w:val="nil"/>
              <w:bottom w:val="single" w:sz="4" w:space="0" w:color="auto"/>
              <w:right w:val="nil"/>
            </w:tcBorders>
          </w:tcPr>
          <w:p w14:paraId="3D58BC3D"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single" w:sz="4" w:space="0" w:color="auto"/>
            </w:tcBorders>
          </w:tcPr>
          <w:p w14:paraId="103A32ED" w14:textId="77777777" w:rsidR="00B632C0" w:rsidRPr="00EB582C" w:rsidRDefault="00B632C0" w:rsidP="005A28C8">
            <w:pPr>
              <w:rPr>
                <w:lang w:val="en-US"/>
              </w:rPr>
            </w:pPr>
          </w:p>
        </w:tc>
      </w:tr>
      <w:tr w:rsidR="00B632C0" w14:paraId="3B5ED4B2" w14:textId="77777777" w:rsidTr="005A28C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2583408D" w14:textId="77777777" w:rsidR="00B632C0" w:rsidRDefault="00B632C0" w:rsidP="005A28C8">
            <w:pPr>
              <w:rPr>
                <w:lang w:val="en-US"/>
              </w:rPr>
            </w:pPr>
          </w:p>
        </w:tc>
        <w:tc>
          <w:tcPr>
            <w:tcW w:w="709" w:type="dxa"/>
            <w:tcBorders>
              <w:top w:val="single" w:sz="4" w:space="0" w:color="auto"/>
              <w:left w:val="nil"/>
              <w:bottom w:val="single" w:sz="4" w:space="0" w:color="auto"/>
              <w:right w:val="nil"/>
            </w:tcBorders>
          </w:tcPr>
          <w:p w14:paraId="37502F26" w14:textId="77777777" w:rsidR="00B632C0" w:rsidRDefault="00B632C0" w:rsidP="005A28C8">
            <w:pPr>
              <w:rPr>
                <w:lang w:val="en-US"/>
              </w:rPr>
            </w:pPr>
          </w:p>
        </w:tc>
        <w:tc>
          <w:tcPr>
            <w:tcW w:w="1276" w:type="dxa"/>
            <w:gridSpan w:val="2"/>
            <w:tcBorders>
              <w:top w:val="single" w:sz="4" w:space="0" w:color="auto"/>
              <w:left w:val="nil"/>
              <w:bottom w:val="single" w:sz="4" w:space="0" w:color="auto"/>
              <w:right w:val="nil"/>
            </w:tcBorders>
          </w:tcPr>
          <w:p w14:paraId="1A2D9B0D" w14:textId="77777777" w:rsidR="00B632C0" w:rsidRDefault="00B632C0" w:rsidP="005A28C8">
            <w:pPr>
              <w:rPr>
                <w:lang w:val="en-US"/>
              </w:rPr>
            </w:pPr>
          </w:p>
        </w:tc>
        <w:tc>
          <w:tcPr>
            <w:tcW w:w="5528" w:type="dxa"/>
            <w:tcBorders>
              <w:top w:val="single" w:sz="4" w:space="0" w:color="auto"/>
              <w:left w:val="nil"/>
              <w:bottom w:val="single" w:sz="4" w:space="0" w:color="auto"/>
              <w:right w:val="nil"/>
            </w:tcBorders>
          </w:tcPr>
          <w:p w14:paraId="62A1F7D2" w14:textId="77777777" w:rsidR="00B632C0" w:rsidRDefault="00B632C0" w:rsidP="005A28C8">
            <w:pPr>
              <w:rPr>
                <w:sz w:val="8"/>
                <w:szCs w:val="8"/>
                <w:lang w:val="en-US"/>
              </w:rPr>
            </w:pPr>
            <w:r>
              <w:rPr>
                <w:b/>
                <w:bCs/>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14:paraId="7AAD12AB" w14:textId="77777777" w:rsidR="00B632C0" w:rsidRDefault="00B632C0" w:rsidP="005A28C8">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5CB23317" w14:textId="77777777" w:rsidR="00B632C0" w:rsidRDefault="00B632C0" w:rsidP="005A28C8">
            <w:pPr>
              <w:rPr>
                <w:lang w:val="en-US"/>
              </w:rPr>
            </w:pPr>
          </w:p>
        </w:tc>
      </w:tr>
    </w:tbl>
    <w:p w14:paraId="40127440" w14:textId="77777777" w:rsidR="00B632C0" w:rsidRDefault="00B632C0" w:rsidP="00B632C0">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B632C0" w:rsidRPr="00EB582C" w14:paraId="05108E9D" w14:textId="77777777" w:rsidTr="005A28C8">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1F028EF2" w14:textId="77777777" w:rsidR="00B632C0" w:rsidRDefault="00B632C0" w:rsidP="005A28C8">
            <w:pPr>
              <w:rPr>
                <w:lang w:val="en-US"/>
              </w:rPr>
            </w:pPr>
          </w:p>
        </w:tc>
        <w:tc>
          <w:tcPr>
            <w:tcW w:w="4678" w:type="dxa"/>
            <w:tcBorders>
              <w:top w:val="single" w:sz="4" w:space="0" w:color="auto"/>
              <w:left w:val="nil"/>
              <w:bottom w:val="single" w:sz="4" w:space="0" w:color="auto"/>
              <w:right w:val="nil"/>
            </w:tcBorders>
          </w:tcPr>
          <w:p w14:paraId="4032AFA2" w14:textId="77777777" w:rsidR="00B632C0" w:rsidRDefault="00B632C0" w:rsidP="005A28C8">
            <w:pPr>
              <w:rPr>
                <w:lang w:val="en-US"/>
              </w:rPr>
            </w:pPr>
            <w:r>
              <w:rPr>
                <w:lang w:val="en-US"/>
              </w:rPr>
              <w:t>Total</w:t>
            </w:r>
          </w:p>
        </w:tc>
        <w:tc>
          <w:tcPr>
            <w:tcW w:w="1134" w:type="dxa"/>
            <w:tcBorders>
              <w:top w:val="single" w:sz="4" w:space="0" w:color="auto"/>
              <w:left w:val="nil"/>
              <w:bottom w:val="single" w:sz="4" w:space="0" w:color="auto"/>
              <w:right w:val="nil"/>
            </w:tcBorders>
          </w:tcPr>
          <w:p w14:paraId="7388ABE5"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nil"/>
            </w:tcBorders>
          </w:tcPr>
          <w:p w14:paraId="5D376C6C" w14:textId="77777777" w:rsidR="00B632C0" w:rsidRPr="00EB582C" w:rsidRDefault="00B632C0" w:rsidP="005A28C8">
            <w:pPr>
              <w:rPr>
                <w:lang w:val="en-US"/>
              </w:rPr>
            </w:pPr>
          </w:p>
        </w:tc>
        <w:tc>
          <w:tcPr>
            <w:tcW w:w="1417" w:type="dxa"/>
            <w:tcBorders>
              <w:top w:val="single" w:sz="4" w:space="0" w:color="auto"/>
              <w:left w:val="nil"/>
              <w:bottom w:val="single" w:sz="4" w:space="0" w:color="auto"/>
              <w:right w:val="nil"/>
            </w:tcBorders>
          </w:tcPr>
          <w:p w14:paraId="32474B5E" w14:textId="77777777" w:rsidR="00B632C0" w:rsidRPr="00EB582C" w:rsidRDefault="00B632C0" w:rsidP="005A28C8">
            <w:pPr>
              <w:rPr>
                <w:lang w:val="en-US"/>
              </w:rPr>
            </w:pPr>
          </w:p>
        </w:tc>
        <w:tc>
          <w:tcPr>
            <w:tcW w:w="1420" w:type="dxa"/>
            <w:tcBorders>
              <w:top w:val="single" w:sz="4" w:space="0" w:color="auto"/>
              <w:left w:val="nil"/>
              <w:bottom w:val="single" w:sz="4" w:space="0" w:color="auto"/>
            </w:tcBorders>
            <w:vAlign w:val="center"/>
          </w:tcPr>
          <w:p w14:paraId="742330B5" w14:textId="77777777" w:rsidR="00B632C0" w:rsidRPr="00EB582C" w:rsidRDefault="00B632C0" w:rsidP="005A28C8">
            <w:pPr>
              <w:jc w:val="center"/>
              <w:rPr>
                <w:lang w:val="en-US"/>
              </w:rPr>
            </w:pPr>
          </w:p>
        </w:tc>
      </w:tr>
      <w:tr w:rsidR="00B632C0" w:rsidRPr="00EB582C" w14:paraId="4F7F7F3F" w14:textId="77777777" w:rsidTr="005A28C8">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73BBE14" w14:textId="77777777" w:rsidR="00B632C0" w:rsidRDefault="00B632C0" w:rsidP="005A28C8">
            <w:pPr>
              <w:rPr>
                <w:lang w:val="en-US"/>
              </w:rPr>
            </w:pPr>
          </w:p>
        </w:tc>
        <w:tc>
          <w:tcPr>
            <w:tcW w:w="4678" w:type="dxa"/>
            <w:tcBorders>
              <w:top w:val="single" w:sz="4" w:space="0" w:color="auto"/>
              <w:left w:val="nil"/>
              <w:bottom w:val="single" w:sz="4" w:space="0" w:color="auto"/>
              <w:right w:val="nil"/>
            </w:tcBorders>
          </w:tcPr>
          <w:p w14:paraId="79F7E313" w14:textId="77777777" w:rsidR="00B632C0" w:rsidRDefault="00B632C0" w:rsidP="005A28C8">
            <w:pPr>
              <w:rPr>
                <w:lang w:val="en-US"/>
              </w:rPr>
            </w:pPr>
            <w:r>
              <w:rPr>
                <w:lang w:val="en-US"/>
              </w:rPr>
              <w:t>Taxa pe valoare adaugata</w:t>
            </w:r>
          </w:p>
        </w:tc>
        <w:tc>
          <w:tcPr>
            <w:tcW w:w="1134" w:type="dxa"/>
            <w:tcBorders>
              <w:top w:val="single" w:sz="4" w:space="0" w:color="auto"/>
              <w:left w:val="nil"/>
              <w:bottom w:val="single" w:sz="4" w:space="0" w:color="auto"/>
              <w:right w:val="nil"/>
            </w:tcBorders>
          </w:tcPr>
          <w:p w14:paraId="35CF39A1" w14:textId="77777777" w:rsidR="00B632C0" w:rsidRPr="00EB582C" w:rsidRDefault="00B632C0" w:rsidP="005A28C8">
            <w:pPr>
              <w:rPr>
                <w:lang w:val="en-US"/>
              </w:rPr>
            </w:pPr>
          </w:p>
        </w:tc>
        <w:tc>
          <w:tcPr>
            <w:tcW w:w="1134" w:type="dxa"/>
            <w:tcBorders>
              <w:top w:val="single" w:sz="4" w:space="0" w:color="auto"/>
              <w:left w:val="nil"/>
              <w:bottom w:val="single" w:sz="4" w:space="0" w:color="auto"/>
              <w:right w:val="nil"/>
            </w:tcBorders>
          </w:tcPr>
          <w:p w14:paraId="69E2945A" w14:textId="77777777" w:rsidR="00B632C0" w:rsidRPr="00EB582C" w:rsidRDefault="00B632C0" w:rsidP="005A28C8">
            <w:pPr>
              <w:rPr>
                <w:lang w:val="en-US"/>
              </w:rPr>
            </w:pPr>
          </w:p>
        </w:tc>
        <w:tc>
          <w:tcPr>
            <w:tcW w:w="1417" w:type="dxa"/>
            <w:tcBorders>
              <w:top w:val="single" w:sz="4" w:space="0" w:color="auto"/>
              <w:left w:val="nil"/>
              <w:bottom w:val="single" w:sz="4" w:space="0" w:color="auto"/>
              <w:right w:val="nil"/>
            </w:tcBorders>
          </w:tcPr>
          <w:p w14:paraId="346229BF" w14:textId="77777777" w:rsidR="00B632C0" w:rsidRPr="00EB582C" w:rsidRDefault="00B632C0" w:rsidP="005A28C8">
            <w:pPr>
              <w:rPr>
                <w:lang w:val="en-US"/>
              </w:rPr>
            </w:pPr>
          </w:p>
        </w:tc>
        <w:tc>
          <w:tcPr>
            <w:tcW w:w="1420" w:type="dxa"/>
            <w:tcBorders>
              <w:top w:val="single" w:sz="4" w:space="0" w:color="auto"/>
              <w:left w:val="nil"/>
              <w:bottom w:val="single" w:sz="4" w:space="0" w:color="auto"/>
            </w:tcBorders>
            <w:vAlign w:val="center"/>
          </w:tcPr>
          <w:p w14:paraId="34E85130" w14:textId="77777777" w:rsidR="00B632C0" w:rsidRPr="00EB582C" w:rsidRDefault="00B632C0" w:rsidP="005A28C8">
            <w:pPr>
              <w:jc w:val="center"/>
              <w:rPr>
                <w:lang w:val="en-US"/>
              </w:rPr>
            </w:pPr>
          </w:p>
        </w:tc>
      </w:tr>
      <w:tr w:rsidR="00B632C0" w14:paraId="3E1FCC46" w14:textId="77777777" w:rsidTr="005A28C8">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6941616F" w14:textId="77777777" w:rsidR="00B632C0" w:rsidRDefault="00B632C0" w:rsidP="005A28C8">
            <w:pPr>
              <w:rPr>
                <w:lang w:val="en-US"/>
              </w:rPr>
            </w:pPr>
          </w:p>
        </w:tc>
        <w:tc>
          <w:tcPr>
            <w:tcW w:w="4678" w:type="dxa"/>
            <w:tcBorders>
              <w:top w:val="nil"/>
              <w:left w:val="nil"/>
              <w:bottom w:val="nil"/>
              <w:right w:val="nil"/>
            </w:tcBorders>
            <w:vAlign w:val="bottom"/>
          </w:tcPr>
          <w:p w14:paraId="0C43DF74" w14:textId="77777777" w:rsidR="00B632C0" w:rsidRDefault="00B632C0" w:rsidP="005A28C8">
            <w:pPr>
              <w:rPr>
                <w:b/>
                <w:bCs/>
                <w:lang w:val="en-US"/>
              </w:rPr>
            </w:pPr>
            <w:r>
              <w:rPr>
                <w:b/>
                <w:bCs/>
                <w:lang w:val="en-US"/>
              </w:rPr>
              <w:t>Total deviz:</w:t>
            </w:r>
          </w:p>
          <w:p w14:paraId="22E02FD9" w14:textId="77777777" w:rsidR="00B632C0" w:rsidRPr="001C46B9" w:rsidRDefault="00B632C0" w:rsidP="005A28C8">
            <w:pPr>
              <w:rPr>
                <w:lang w:val="en-US"/>
              </w:rPr>
            </w:pPr>
            <w:r>
              <w:rPr>
                <w:b/>
                <w:bCs/>
                <w:lang w:val="en-US"/>
              </w:rPr>
              <w:t>Inclusiv salariu</w:t>
            </w:r>
          </w:p>
        </w:tc>
        <w:tc>
          <w:tcPr>
            <w:tcW w:w="1134" w:type="dxa"/>
            <w:tcBorders>
              <w:top w:val="nil"/>
              <w:left w:val="nil"/>
              <w:bottom w:val="nil"/>
              <w:right w:val="nil"/>
            </w:tcBorders>
            <w:vAlign w:val="bottom"/>
          </w:tcPr>
          <w:p w14:paraId="0D984EFC" w14:textId="77777777" w:rsidR="00B632C0" w:rsidRDefault="00B632C0" w:rsidP="005A28C8">
            <w:pPr>
              <w:rPr>
                <w:lang w:val="en-US"/>
              </w:rPr>
            </w:pPr>
          </w:p>
        </w:tc>
        <w:tc>
          <w:tcPr>
            <w:tcW w:w="1134" w:type="dxa"/>
            <w:tcBorders>
              <w:top w:val="nil"/>
              <w:left w:val="nil"/>
              <w:bottom w:val="nil"/>
              <w:right w:val="nil"/>
            </w:tcBorders>
            <w:vAlign w:val="bottom"/>
          </w:tcPr>
          <w:p w14:paraId="271AC109" w14:textId="77777777" w:rsidR="00B632C0" w:rsidRDefault="00B632C0" w:rsidP="005A28C8">
            <w:pPr>
              <w:rPr>
                <w:lang w:val="en-US"/>
              </w:rPr>
            </w:pPr>
          </w:p>
        </w:tc>
        <w:tc>
          <w:tcPr>
            <w:tcW w:w="1417" w:type="dxa"/>
            <w:tcBorders>
              <w:top w:val="nil"/>
              <w:left w:val="nil"/>
              <w:bottom w:val="nil"/>
              <w:right w:val="nil"/>
            </w:tcBorders>
            <w:vAlign w:val="bottom"/>
          </w:tcPr>
          <w:p w14:paraId="486C458B" w14:textId="77777777" w:rsidR="00B632C0" w:rsidRDefault="00B632C0" w:rsidP="005A28C8">
            <w:pPr>
              <w:rPr>
                <w:lang w:val="en-US"/>
              </w:rPr>
            </w:pPr>
          </w:p>
        </w:tc>
        <w:tc>
          <w:tcPr>
            <w:tcW w:w="1420" w:type="dxa"/>
            <w:tcBorders>
              <w:top w:val="nil"/>
              <w:left w:val="nil"/>
              <w:bottom w:val="nil"/>
              <w:right w:val="nil"/>
            </w:tcBorders>
            <w:vAlign w:val="bottom"/>
          </w:tcPr>
          <w:p w14:paraId="7CB4C613" w14:textId="77777777" w:rsidR="00B632C0" w:rsidRDefault="00B632C0" w:rsidP="005A28C8">
            <w:pPr>
              <w:rPr>
                <w:b/>
                <w:bCs/>
                <w:lang w:val="en-US"/>
              </w:rPr>
            </w:pPr>
          </w:p>
        </w:tc>
      </w:tr>
    </w:tbl>
    <w:p w14:paraId="64EC7F8E" w14:textId="77777777" w:rsidR="00B632C0" w:rsidRDefault="00B632C0" w:rsidP="00B632C0">
      <w:pPr>
        <w:rPr>
          <w:lang w:val="en-US"/>
        </w:rPr>
      </w:pPr>
    </w:p>
    <w:p w14:paraId="5FE65A87" w14:textId="77777777" w:rsidR="00B632C0" w:rsidRDefault="00B632C0" w:rsidP="00B632C0">
      <w:pPr>
        <w:rPr>
          <w:lang w:val="en-US"/>
        </w:rPr>
      </w:pPr>
      <w:r>
        <w:rPr>
          <w:lang w:val="en-US"/>
        </w:rPr>
        <w:tab/>
      </w:r>
    </w:p>
    <w:p w14:paraId="232BD51F" w14:textId="77777777" w:rsidR="00B632C0" w:rsidRDefault="00B632C0" w:rsidP="00B632C0">
      <w:pPr>
        <w:rPr>
          <w:sz w:val="4"/>
          <w:szCs w:val="4"/>
        </w:rPr>
      </w:pPr>
    </w:p>
    <w:p w14:paraId="2782B919" w14:textId="77777777" w:rsidR="00DD2BFC" w:rsidRPr="005F278C" w:rsidRDefault="00DD2BFC" w:rsidP="00DD2BFC">
      <w:pPr>
        <w:tabs>
          <w:tab w:val="left" w:pos="567"/>
        </w:tabs>
        <w:jc w:val="both"/>
      </w:pPr>
      <w:r w:rsidRPr="005F278C">
        <w:lastRenderedPageBreak/>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3052348B"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D84069" w:rsidRPr="00E7652D">
        <w:rPr>
          <w:rFonts w:ascii="Lato" w:hAnsi="Lato"/>
          <w:b/>
          <w:color w:val="333534"/>
          <w:sz w:val="21"/>
          <w:szCs w:val="21"/>
          <w:shd w:val="clear" w:color="auto" w:fill="FFFFFF"/>
        </w:rPr>
        <w:t xml:space="preserve">Perioada estimată pentru finalizarea lucrărilor este de maximum </w:t>
      </w:r>
      <w:r w:rsidR="00B632C0">
        <w:rPr>
          <w:rFonts w:ascii="Lato" w:hAnsi="Lato"/>
          <w:b/>
          <w:color w:val="333534"/>
          <w:sz w:val="21"/>
          <w:szCs w:val="21"/>
          <w:shd w:val="clear" w:color="auto" w:fill="FFFFFF"/>
        </w:rPr>
        <w:t>30 zile</w:t>
      </w:r>
      <w:r w:rsidR="00D84069" w:rsidRPr="00E7652D">
        <w:rPr>
          <w:rFonts w:ascii="Lato" w:hAnsi="Lato"/>
          <w:b/>
          <w:color w:val="333534"/>
          <w:sz w:val="21"/>
          <w:szCs w:val="21"/>
          <w:shd w:val="clear" w:color="auto" w:fill="FFFFFF"/>
        </w:rPr>
        <w:t>.</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6AD3C2A2"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1002FF">
        <w:rPr>
          <w:b/>
        </w:rPr>
        <w:t>3</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56991A09" w:rsidR="002D6E71" w:rsidRPr="00C72E56" w:rsidRDefault="00C72E56" w:rsidP="00C72E56">
      <w:pPr>
        <w:jc w:val="right"/>
        <w:rPr>
          <w:noProof w:val="0"/>
          <w:lang w:val="ro-MD"/>
        </w:rPr>
      </w:pPr>
      <w:r>
        <w:rPr>
          <w:noProof w:val="0"/>
          <w:lang w:val="ro-MD"/>
        </w:rPr>
        <w:t>din “____” ________ 20___</w:t>
      </w: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086C4CF6" w14:textId="3BAFBE88" w:rsidR="00460653" w:rsidRPr="00FF430B" w:rsidRDefault="00460653" w:rsidP="009379CE">
            <w:pPr>
              <w:jc w:val="center"/>
              <w:rPr>
                <w:b/>
                <w:i/>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143651">
              <w:rPr>
                <w:b/>
                <w:lang w:val="ro-MD"/>
              </w:rPr>
              <w:t xml:space="preserve"> </w:t>
            </w:r>
            <w:r w:rsidR="009379CE">
              <w:rPr>
                <w:b/>
                <w:lang w:val="ro-MD"/>
              </w:rPr>
              <w:t>COP</w:t>
            </w:r>
          </w:p>
          <w:p w14:paraId="3DD12B6B" w14:textId="74DA20EE"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6162E0">
              <w:rPr>
                <w:lang w:val="ro-MD"/>
              </w:rPr>
              <w:t xml:space="preserve">     </w:t>
            </w:r>
            <w:r w:rsidR="007B392A" w:rsidRPr="00FF430B">
              <w:rPr>
                <w:lang w:val="ro-MD"/>
              </w:rPr>
              <w:t xml:space="preserve"> </w:t>
            </w:r>
            <w:r w:rsidR="006162E0">
              <w:rPr>
                <w:lang w:val="ro-MD"/>
              </w:rPr>
              <w:t xml:space="preserve"> </w:t>
            </w:r>
            <w:r w:rsidR="006162E0" w:rsidRPr="006162E0">
              <w:rPr>
                <w:sz w:val="28"/>
                <w:szCs w:val="28"/>
                <w:lang w:val="ro-MD"/>
              </w:rPr>
              <w:t>or.Sîngera</w:t>
            </w:r>
          </w:p>
          <w:p w14:paraId="4B1A5E8B" w14:textId="43103870" w:rsidR="00460653" w:rsidRPr="00FF430B" w:rsidRDefault="0019071C" w:rsidP="001825FB">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2D6B4F18" w:rsidR="00460653" w:rsidRPr="00FF430B" w:rsidRDefault="00460653" w:rsidP="00143651">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143651">
              <w:rPr>
                <w:lang w:val="ro-MD"/>
              </w:rPr>
              <w:t xml:space="preserve"> </w:t>
            </w:r>
            <w:r w:rsidR="00393063" w:rsidRPr="00393063">
              <w:rPr>
                <w:b/>
                <w:lang w:val="en-US"/>
              </w:rPr>
              <w:t xml:space="preserve">IP Liceul Teoretic Alexandru cel Bun, or. </w:t>
            </w:r>
            <w:r w:rsidR="00393063" w:rsidRPr="0040630A">
              <w:rPr>
                <w:b/>
                <w:lang w:val="en-US"/>
              </w:rPr>
              <w:t>Sîngera</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49E791B3" w:rsidR="00460653" w:rsidRPr="00FF430B" w:rsidRDefault="00143651" w:rsidP="00385C85">
            <w:pPr>
              <w:tabs>
                <w:tab w:val="left" w:pos="567"/>
                <w:tab w:val="right" w:pos="9531"/>
              </w:tabs>
              <w:jc w:val="both"/>
              <w:rPr>
                <w:lang w:val="ro-MD"/>
              </w:rPr>
            </w:pPr>
            <w:r>
              <w:rPr>
                <w:lang w:val="ro-MD"/>
              </w:rPr>
              <w:t xml:space="preserve">Mun Chișinău, or. Sîngera </w:t>
            </w:r>
            <w:r w:rsidRPr="00FF430B">
              <w:rPr>
                <w:lang w:val="ro-MD"/>
              </w:rPr>
              <w:t>str.</w:t>
            </w:r>
            <w:r w:rsidR="00393063">
              <w:rPr>
                <w:lang w:val="ro-MD"/>
              </w:rPr>
              <w:t xml:space="preserve"> 31 august nr.35</w:t>
            </w:r>
            <w:r w:rsidRPr="00FF430B">
              <w:rPr>
                <w:lang w:val="ro-MD"/>
              </w:rPr>
              <w:t xml:space="preserve">, telefon: </w:t>
            </w:r>
            <w:r>
              <w:rPr>
                <w:lang w:val="ro-MD"/>
              </w:rPr>
              <w:t>022 41-3</w:t>
            </w:r>
            <w:r w:rsidR="00393063">
              <w:rPr>
                <w:lang w:val="ro-MD"/>
              </w:rPr>
              <w:t>1</w:t>
            </w:r>
            <w:r>
              <w:rPr>
                <w:lang w:val="ro-MD"/>
              </w:rPr>
              <w:t>-</w:t>
            </w:r>
            <w:r w:rsidR="00393063">
              <w:rPr>
                <w:lang w:val="ro-MD"/>
              </w:rPr>
              <w:t>95</w:t>
            </w:r>
            <w:r w:rsidRPr="00FF430B">
              <w:rPr>
                <w:lang w:val="ro-MD"/>
              </w:rPr>
              <w:t xml:space="preserve">_, fax: </w:t>
            </w:r>
            <w:r w:rsidR="00393063">
              <w:rPr>
                <w:lang w:val="ro-MD"/>
              </w:rPr>
              <w:t>________</w:t>
            </w:r>
            <w:r w:rsidRPr="00FF430B">
              <w:rPr>
                <w:lang w:val="ro-MD"/>
              </w:rPr>
              <w:t>,</w:t>
            </w:r>
          </w:p>
          <w:p w14:paraId="6C8D41F7" w14:textId="57AB642E" w:rsidR="00460653" w:rsidRPr="00143651" w:rsidRDefault="00460653" w:rsidP="00143651">
            <w:pPr>
              <w:pStyle w:val="cn"/>
              <w:tabs>
                <w:tab w:val="left" w:pos="567"/>
              </w:tabs>
              <w:jc w:val="both"/>
              <w:rPr>
                <w:sz w:val="20"/>
                <w:szCs w:val="20"/>
                <w:lang w:val="ro-MD"/>
              </w:rPr>
            </w:pPr>
            <w:r w:rsidRPr="00FF430B">
              <w:rPr>
                <w:sz w:val="20"/>
                <w:szCs w:val="20"/>
                <w:lang w:val="ro-MD"/>
              </w:rPr>
              <w:t xml:space="preserve">                                                  </w:t>
            </w:r>
            <w:r w:rsidR="00143651">
              <w:rPr>
                <w:sz w:val="20"/>
                <w:szCs w:val="20"/>
                <w:lang w:val="ro-MD"/>
              </w:rPr>
              <w:t xml:space="preserve">                 (localitatea) </w:t>
            </w:r>
          </w:p>
          <w:p w14:paraId="022881C4" w14:textId="41DC40A2"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393063" w:rsidRPr="00393063">
              <w:rPr>
                <w:b/>
                <w:lang w:val="en-US"/>
              </w:rPr>
              <w:t>1013620006344</w:t>
            </w:r>
            <w:r w:rsidR="00B51B6E" w:rsidRPr="00FF430B">
              <w:rPr>
                <w:lang w:val="ro-MD"/>
              </w:rPr>
              <w:t xml:space="preserve"> reprezentat prin </w:t>
            </w:r>
            <w:r w:rsidR="00393063" w:rsidRPr="00393063">
              <w:rPr>
                <w:b/>
                <w:sz w:val="28"/>
                <w:szCs w:val="28"/>
                <w:shd w:val="clear" w:color="auto" w:fill="FFFFFF" w:themeFill="background1"/>
                <w:lang w:val="ro-MD"/>
              </w:rPr>
              <w:t>Zbigli Maria</w:t>
            </w:r>
            <w:r w:rsidR="00143651">
              <w:rPr>
                <w:lang w:val="ro-MD"/>
              </w:rPr>
              <w:t xml:space="preserve"> </w:t>
            </w:r>
            <w:r w:rsidR="00393063">
              <w:rPr>
                <w:lang w:val="ro-MD"/>
              </w:rPr>
              <w:t>director</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599696A"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1002FF" w:rsidRPr="00324E63">
              <w:rPr>
                <w:b/>
                <w:bCs/>
                <w:sz w:val="28"/>
                <w:szCs w:val="28"/>
                <w:lang w:val="en-US"/>
              </w:rPr>
              <w:t>Lucrari de reparatie a demisolului (aripa stinga) in cadrul IP LT "Alexandru cel Bun", din str. 31 August 1989 nr. 35, or.Singera, mun. Chisinau</w:t>
            </w:r>
            <w:r w:rsidR="001002FF">
              <w:rPr>
                <w:b/>
                <w:bCs/>
                <w:sz w:val="28"/>
                <w:szCs w:val="28"/>
                <w:lang w:val="en-US"/>
              </w:rPr>
              <w:t>.</w:t>
            </w:r>
            <w:r w:rsidR="00143651"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094DCF1"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1002FF">
              <w:rPr>
                <w:lang w:val="ro-MD"/>
              </w:rPr>
              <w:t>30 zile</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56E7EECA"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E32C5F">
              <w:rPr>
                <w:b/>
                <w:noProof w:val="0"/>
                <w:lang w:val="ro-MD" w:eastAsia="ru-RU"/>
              </w:rPr>
              <w:t xml:space="preserve"> 4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execuţie se va restitui Antreprenorului în baza notificării Beneficiarului către agentul bancar. Notificarea se va face după semnarea procesului-verbal de recepţie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196ED481"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E32C5F">
              <w:rPr>
                <w:lang w:val="ro-MD"/>
              </w:rPr>
              <w:t>5</w:t>
            </w:r>
            <w:r w:rsidR="00EA64B0" w:rsidRPr="00FF430B">
              <w:rPr>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w:t>
            </w:r>
            <w:r w:rsidR="00183D79" w:rsidRPr="00FF430B">
              <w:rPr>
                <w:lang w:val="ro-MD"/>
              </w:rPr>
              <w:lastRenderedPageBreak/>
              <w:t>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10F3ABF5" w:rsidR="00460653" w:rsidRPr="00FF430B" w:rsidRDefault="00D05A94" w:rsidP="005412B8">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E32C5F">
              <w:rPr>
                <w:lang w:val="ro-MD"/>
              </w:rPr>
              <w:t>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12B8">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3E96524"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7546CC">
              <w:rPr>
                <w:lang w:val="ro-MD"/>
              </w:rPr>
              <w:t xml:space="preserve"> </w:t>
            </w:r>
            <w:r w:rsidR="00460653" w:rsidRPr="00FF430B">
              <w:rPr>
                <w:lang w:val="ro-MD"/>
              </w:rPr>
              <w:t xml:space="preserve">este de  </w:t>
            </w:r>
            <w:r w:rsidR="007546CC">
              <w:rPr>
                <w:b/>
                <w:lang w:val="ro-MD"/>
              </w:rPr>
              <w:t>4</w:t>
            </w:r>
            <w:r w:rsidR="00CA1BDD">
              <w:rPr>
                <w:b/>
                <w:lang w:val="ro-MD"/>
              </w:rPr>
              <w:t xml:space="preserve"> </w:t>
            </w:r>
            <w:r w:rsidR="00460653" w:rsidRPr="00FF430B">
              <w:rPr>
                <w:lang w:val="ro-MD"/>
              </w:rPr>
              <w:t xml:space="preserve"> ani. </w:t>
            </w:r>
          </w:p>
          <w:p w14:paraId="1CEFAD7D" w14:textId="1BD9F40A"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w:t>
            </w:r>
            <w:r w:rsidR="00CA1BDD">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12B8">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lastRenderedPageBreak/>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6CFB4876"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w:t>
            </w:r>
            <w:r w:rsidR="00D052A9" w:rsidRPr="00FF430B">
              <w:rPr>
                <w:lang w:val="ro-MD"/>
              </w:rPr>
              <w:t xml:space="preserve"> </w:t>
            </w:r>
            <w:r w:rsidR="0001066E" w:rsidRPr="00FF430B">
              <w:rPr>
                <w:lang w:val="ro-MD"/>
              </w:rPr>
              <w:t>1% până la 0,</w:t>
            </w:r>
            <w:r w:rsidR="00D052A9">
              <w:rPr>
                <w:lang w:val="ro-MD"/>
              </w:rPr>
              <w:t>5</w:t>
            </w:r>
            <w:r w:rsidR="0001066E" w:rsidRPr="00FF430B">
              <w:rPr>
                <w:lang w:val="ro-MD"/>
              </w:rPr>
              <w:t>%</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12B8">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12B8">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12B8">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lastRenderedPageBreak/>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12B8">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12B8">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7B119CA2" w14:textId="36895640" w:rsidR="00877B36" w:rsidRPr="00EE28EE" w:rsidRDefault="007323B6" w:rsidP="00E90EB2">
            <w:pPr>
              <w:pStyle w:val="af2"/>
              <w:numPr>
                <w:ilvl w:val="1"/>
                <w:numId w:val="15"/>
              </w:numPr>
              <w:tabs>
                <w:tab w:val="left" w:pos="567"/>
                <w:tab w:val="left" w:pos="2295"/>
                <w:tab w:val="left" w:pos="4005"/>
              </w:tabs>
              <w:ind w:left="0" w:hanging="567"/>
              <w:contextualSpacing/>
              <w:rPr>
                <w:lang w:val="ro-MD"/>
              </w:rPr>
            </w:pPr>
            <w:r w:rsidRPr="00EE28EE">
              <w:rPr>
                <w:lang w:val="ro-MD"/>
              </w:rPr>
              <w:t>13.</w:t>
            </w:r>
            <w:r w:rsidR="001873A6" w:rsidRPr="00EE28EE">
              <w:rPr>
                <w:lang w:val="ro-MD"/>
              </w:rPr>
              <w:t>4</w:t>
            </w:r>
            <w:r w:rsidRPr="00EE28EE">
              <w:rPr>
                <w:lang w:val="ro-MD"/>
              </w:rPr>
              <w:t xml:space="preserve">. </w:t>
            </w:r>
            <w:r w:rsidR="00D379F6" w:rsidRPr="00EE28EE">
              <w:rPr>
                <w:lang w:val="ro-MD"/>
              </w:rPr>
              <w:t xml:space="preserve">Pentru confirmarea celor menţionate, </w:t>
            </w:r>
            <w:r w:rsidR="009D3792" w:rsidRPr="00EE28EE">
              <w:rPr>
                <w:lang w:val="ro-MD"/>
              </w:rPr>
              <w:t>p</w:t>
            </w:r>
            <w:r w:rsidR="00D379F6" w:rsidRPr="00EE28EE">
              <w:rPr>
                <w:lang w:val="ro-MD"/>
              </w:rPr>
              <w:t xml:space="preserve">ărţile au semnat prezentul Contract în conformitate cu legislaţia Republicii Moldova, la data şi anul indicate, </w:t>
            </w:r>
            <w:r w:rsidR="00460653" w:rsidRPr="00EE28EE">
              <w:rPr>
                <w:lang w:val="ro-MD"/>
              </w:rPr>
              <w:t xml:space="preserve">fiind valabil până la </w:t>
            </w:r>
            <w:r w:rsidR="00E32C5F" w:rsidRPr="00EE28EE">
              <w:rPr>
                <w:lang w:val="ro-MD"/>
              </w:rPr>
              <w:t>31.12.</w:t>
            </w:r>
            <w:r w:rsidR="00EE28EE">
              <w:rPr>
                <w:lang w:val="ro-MD"/>
              </w:rPr>
              <w:t>2023</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12B8">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lastRenderedPageBreak/>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18CFA3D" w:rsidR="007E709D" w:rsidRPr="005354AD" w:rsidRDefault="005354AD" w:rsidP="004D7C86">
                  <w:pPr>
                    <w:jc w:val="both"/>
                    <w:rPr>
                      <w:noProof w:val="0"/>
                      <w:sz w:val="20"/>
                      <w:szCs w:val="20"/>
                      <w:lang w:val="ro-MD"/>
                    </w:rPr>
                  </w:pPr>
                  <w:r w:rsidRPr="005354AD">
                    <w:rPr>
                      <w:b/>
                      <w:bCs/>
                      <w:sz w:val="20"/>
                      <w:szCs w:val="20"/>
                      <w:lang w:val="en-US"/>
                    </w:rPr>
                    <w:t>Lucrari de reparatie a demisolului (aripa stinga) in cadrul IP LT "Alexandru cel Bun", din str. 31 August 1989 nr. 35, or.Singera, mun. Chisinau.</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7CC8025" w:rsidR="007E709D" w:rsidRPr="00FF430B" w:rsidRDefault="005354AD" w:rsidP="004D7C86">
                  <w:pPr>
                    <w:jc w:val="both"/>
                    <w:rPr>
                      <w:noProof w:val="0"/>
                      <w:lang w:val="ro-MD"/>
                    </w:rPr>
                  </w:pPr>
                  <w:r w:rsidRPr="00526534">
                    <w:rPr>
                      <w:color w:val="000000" w:themeColor="text1"/>
                      <w:sz w:val="20"/>
                      <w:szCs w:val="20"/>
                    </w:rPr>
                    <w:t>45453000-7</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AC6EC89" w:rsidR="00803E7E" w:rsidRPr="00FF430B" w:rsidRDefault="005354AD" w:rsidP="004D7C86">
                  <w:pPr>
                    <w:keepNext/>
                    <w:keepLines/>
                    <w:spacing w:before="200"/>
                    <w:jc w:val="both"/>
                    <w:outlineLvl w:val="2"/>
                    <w:rPr>
                      <w:noProof w:val="0"/>
                      <w:lang w:val="ro-MD"/>
                    </w:rPr>
                  </w:pPr>
                  <w:r w:rsidRPr="005354AD">
                    <w:rPr>
                      <w:b/>
                      <w:bCs/>
                      <w:sz w:val="20"/>
                      <w:szCs w:val="20"/>
                      <w:lang w:val="en-US"/>
                    </w:rPr>
                    <w:t>Lucrari de reparatie a demisolului (aripa stinga) in cadrul IP LT "Alexandru cel Bun", din str. 31 August 1989 nr. 35, or.Singera, mun. Chisinau.</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5CD433D5" w:rsidR="00803E7E" w:rsidRPr="00FF430B" w:rsidRDefault="005354AD" w:rsidP="004D7C86">
                  <w:pPr>
                    <w:keepNext/>
                    <w:keepLines/>
                    <w:spacing w:before="200"/>
                    <w:jc w:val="both"/>
                    <w:outlineLvl w:val="2"/>
                    <w:rPr>
                      <w:noProof w:val="0"/>
                      <w:lang w:val="ro-MD"/>
                    </w:rPr>
                  </w:pPr>
                  <w:r w:rsidRPr="00526534">
                    <w:rPr>
                      <w:color w:val="000000" w:themeColor="text1"/>
                      <w:sz w:val="20"/>
                      <w:szCs w:val="20"/>
                    </w:rPr>
                    <w:t>45453000-7</w:t>
                  </w:r>
                  <w:bookmarkStart w:id="63" w:name="_GoBack"/>
                  <w:bookmarkEnd w:id="63"/>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40BCDA27" w:rsidR="00803E7E" w:rsidRPr="00FF430B" w:rsidRDefault="00E32C5F" w:rsidP="004D7C86">
                  <w:pPr>
                    <w:keepNext/>
                    <w:keepLines/>
                    <w:spacing w:before="200"/>
                    <w:jc w:val="both"/>
                    <w:outlineLvl w:val="2"/>
                    <w:rPr>
                      <w:noProof w:val="0"/>
                      <w:lang w:val="ro-MD"/>
                    </w:rPr>
                  </w:pPr>
                  <w:r>
                    <w:rPr>
                      <w:noProof w:val="0"/>
                      <w:lang w:val="ro-MD"/>
                    </w:rPr>
                    <w:t>Caiet de sarcini</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2809D745" w:rsidR="00803E7E" w:rsidRPr="00FF430B" w:rsidRDefault="00E32C5F" w:rsidP="004D7C86">
                  <w:pPr>
                    <w:keepNext/>
                    <w:keepLines/>
                    <w:spacing w:before="200"/>
                    <w:jc w:val="both"/>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04A0235B" w14:textId="77777777" w:rsidR="004D7C86" w:rsidRDefault="004D7C86" w:rsidP="000C5DFB">
            <w:pPr>
              <w:autoSpaceDE w:val="0"/>
              <w:autoSpaceDN w:val="0"/>
              <w:adjustRightInd w:val="0"/>
              <w:ind w:right="23"/>
              <w:jc w:val="right"/>
              <w:rPr>
                <w:b/>
                <w:bCs/>
                <w:lang w:val="ro-MD"/>
              </w:rPr>
            </w:pPr>
          </w:p>
          <w:p w14:paraId="0EF963DE" w14:textId="77777777" w:rsidR="00F20FB9" w:rsidRDefault="00F20FB9" w:rsidP="000C5DFB">
            <w:pPr>
              <w:autoSpaceDE w:val="0"/>
              <w:autoSpaceDN w:val="0"/>
              <w:adjustRightInd w:val="0"/>
              <w:ind w:right="23"/>
              <w:jc w:val="right"/>
              <w:rPr>
                <w:b/>
                <w:bCs/>
                <w:lang w:val="ro-MD"/>
              </w:rPr>
            </w:pPr>
          </w:p>
          <w:p w14:paraId="1078F559" w14:textId="77777777" w:rsidR="00F20FB9" w:rsidRDefault="00F20FB9" w:rsidP="000C5DFB">
            <w:pPr>
              <w:autoSpaceDE w:val="0"/>
              <w:autoSpaceDN w:val="0"/>
              <w:adjustRightInd w:val="0"/>
              <w:ind w:right="23"/>
              <w:jc w:val="right"/>
              <w:rPr>
                <w:b/>
                <w:bCs/>
                <w:lang w:val="ro-MD"/>
              </w:rPr>
            </w:pPr>
          </w:p>
          <w:p w14:paraId="0B690591" w14:textId="77777777" w:rsidR="00F20FB9" w:rsidRDefault="00F20FB9" w:rsidP="000C5DFB">
            <w:pPr>
              <w:autoSpaceDE w:val="0"/>
              <w:autoSpaceDN w:val="0"/>
              <w:adjustRightInd w:val="0"/>
              <w:ind w:right="23"/>
              <w:jc w:val="right"/>
              <w:rPr>
                <w:b/>
                <w:bCs/>
                <w:lang w:val="ro-MD"/>
              </w:rPr>
            </w:pPr>
          </w:p>
          <w:p w14:paraId="570741EC" w14:textId="77777777" w:rsidR="00F20FB9" w:rsidRDefault="00F20FB9" w:rsidP="000C5DFB">
            <w:pPr>
              <w:autoSpaceDE w:val="0"/>
              <w:autoSpaceDN w:val="0"/>
              <w:adjustRightInd w:val="0"/>
              <w:ind w:right="23"/>
              <w:jc w:val="right"/>
              <w:rPr>
                <w:b/>
                <w:bCs/>
                <w:lang w:val="ro-MD"/>
              </w:rPr>
            </w:pPr>
          </w:p>
          <w:p w14:paraId="4C78E80E" w14:textId="77777777" w:rsidR="00F20FB9" w:rsidRDefault="00F20FB9" w:rsidP="000C5DFB">
            <w:pPr>
              <w:autoSpaceDE w:val="0"/>
              <w:autoSpaceDN w:val="0"/>
              <w:adjustRightInd w:val="0"/>
              <w:ind w:right="23"/>
              <w:jc w:val="right"/>
              <w:rPr>
                <w:b/>
                <w:bCs/>
                <w:lang w:val="ro-MD"/>
              </w:rPr>
            </w:pPr>
          </w:p>
          <w:p w14:paraId="556B3B73" w14:textId="77777777" w:rsidR="00F20FB9" w:rsidRPr="00FF430B" w:rsidRDefault="00F20FB9"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1EDA0194" w14:textId="77777777" w:rsidR="00F20FB9" w:rsidRDefault="00F20FB9" w:rsidP="000C5DFB">
            <w:pPr>
              <w:jc w:val="right"/>
              <w:rPr>
                <w:noProof w:val="0"/>
                <w:lang w:val="ro-MD"/>
              </w:rPr>
            </w:pPr>
          </w:p>
          <w:p w14:paraId="2C7B473C" w14:textId="77777777" w:rsidR="00F20FB9" w:rsidRDefault="00F20FB9" w:rsidP="000C5DFB">
            <w:pPr>
              <w:jc w:val="right"/>
              <w:rPr>
                <w:noProof w:val="0"/>
                <w:lang w:val="ro-MD"/>
              </w:rPr>
            </w:pPr>
          </w:p>
          <w:p w14:paraId="106892AE" w14:textId="77777777" w:rsidR="00F20FB9" w:rsidRDefault="00F20FB9" w:rsidP="000C5DFB">
            <w:pPr>
              <w:jc w:val="right"/>
              <w:rPr>
                <w:noProof w:val="0"/>
                <w:lang w:val="ro-MD"/>
              </w:rPr>
            </w:pPr>
          </w:p>
          <w:p w14:paraId="16CFD470" w14:textId="77777777" w:rsidR="00F20FB9" w:rsidRDefault="00F20FB9" w:rsidP="000C5DFB">
            <w:pPr>
              <w:jc w:val="right"/>
              <w:rPr>
                <w:noProof w:val="0"/>
                <w:lang w:val="ro-MD"/>
              </w:rPr>
            </w:pPr>
          </w:p>
          <w:p w14:paraId="3E157B25" w14:textId="77777777" w:rsidR="00F20FB9" w:rsidRDefault="00F20FB9" w:rsidP="000C5DFB">
            <w:pPr>
              <w:jc w:val="right"/>
              <w:rPr>
                <w:noProof w:val="0"/>
                <w:lang w:val="ro-MD"/>
              </w:rPr>
            </w:pPr>
          </w:p>
          <w:p w14:paraId="59220598" w14:textId="77777777" w:rsidR="00F20FB9" w:rsidRDefault="00F20FB9" w:rsidP="000C5DFB">
            <w:pPr>
              <w:jc w:val="right"/>
              <w:rPr>
                <w:noProof w:val="0"/>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BA3F51" w14:textId="77777777" w:rsidR="00CF72A6" w:rsidRDefault="00CF72A6" w:rsidP="00A20ACF">
      <w:r>
        <w:separator/>
      </w:r>
    </w:p>
  </w:endnote>
  <w:endnote w:type="continuationSeparator" w:id="0">
    <w:p w14:paraId="5AB6F68C" w14:textId="77777777" w:rsidR="00CF72A6" w:rsidRDefault="00CF72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Lato">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D84069" w:rsidRDefault="00D84069"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D84069" w:rsidRDefault="00D84069">
        <w:pPr>
          <w:pStyle w:val="a4"/>
          <w:jc w:val="right"/>
        </w:pPr>
        <w:r>
          <w:fldChar w:fldCharType="begin"/>
        </w:r>
        <w:r>
          <w:instrText xml:space="preserve"> PAGE   \* MERGEFORMAT </w:instrText>
        </w:r>
        <w:r>
          <w:fldChar w:fldCharType="separate"/>
        </w:r>
        <w:r w:rsidR="005354AD">
          <w:t>75</w:t>
        </w:r>
        <w:r>
          <w:fldChar w:fldCharType="end"/>
        </w:r>
      </w:p>
    </w:sdtContent>
  </w:sdt>
  <w:p w14:paraId="075618FA" w14:textId="77777777" w:rsidR="00D84069" w:rsidRDefault="00D840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0DBC58" w14:textId="77777777" w:rsidR="00CF72A6" w:rsidRDefault="00CF72A6" w:rsidP="00A20ACF">
      <w:r>
        <w:separator/>
      </w:r>
    </w:p>
  </w:footnote>
  <w:footnote w:type="continuationSeparator" w:id="0">
    <w:p w14:paraId="0527F5F4" w14:textId="77777777" w:rsidR="00CF72A6" w:rsidRDefault="00CF72A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5"/>
  </w:num>
  <w:num w:numId="4">
    <w:abstractNumId w:val="24"/>
  </w:num>
  <w:num w:numId="5">
    <w:abstractNumId w:val="12"/>
  </w:num>
  <w:num w:numId="6">
    <w:abstractNumId w:val="15"/>
  </w:num>
  <w:num w:numId="7">
    <w:abstractNumId w:val="13"/>
  </w:num>
  <w:num w:numId="8">
    <w:abstractNumId w:val="5"/>
  </w:num>
  <w:num w:numId="9">
    <w:abstractNumId w:val="22"/>
  </w:num>
  <w:num w:numId="10">
    <w:abstractNumId w:val="9"/>
  </w:num>
  <w:num w:numId="11">
    <w:abstractNumId w:val="17"/>
  </w:num>
  <w:num w:numId="12">
    <w:abstractNumId w:val="18"/>
  </w:num>
  <w:num w:numId="13">
    <w:abstractNumId w:val="31"/>
  </w:num>
  <w:num w:numId="14">
    <w:abstractNumId w:val="21"/>
  </w:num>
  <w:num w:numId="15">
    <w:abstractNumId w:val="19"/>
  </w:num>
  <w:num w:numId="16">
    <w:abstractNumId w:val="7"/>
  </w:num>
  <w:num w:numId="17">
    <w:abstractNumId w:val="33"/>
  </w:num>
  <w:num w:numId="18">
    <w:abstractNumId w:val="28"/>
  </w:num>
  <w:num w:numId="19">
    <w:abstractNumId w:val="8"/>
  </w:num>
  <w:num w:numId="20">
    <w:abstractNumId w:val="26"/>
  </w:num>
  <w:num w:numId="21">
    <w:abstractNumId w:val="16"/>
  </w:num>
  <w:num w:numId="22">
    <w:abstractNumId w:val="20"/>
  </w:num>
  <w:num w:numId="23">
    <w:abstractNumId w:val="32"/>
  </w:num>
  <w:num w:numId="24">
    <w:abstractNumId w:val="10"/>
  </w:num>
  <w:num w:numId="25">
    <w:abstractNumId w:val="6"/>
  </w:num>
  <w:num w:numId="26">
    <w:abstractNumId w:val="14"/>
  </w:num>
  <w:num w:numId="27">
    <w:abstractNumId w:val="23"/>
  </w:num>
  <w:num w:numId="28">
    <w:abstractNumId w:val="29"/>
  </w:num>
  <w:num w:numId="29">
    <w:abstractNumId w:val="27"/>
  </w:num>
  <w:num w:numId="30">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D74"/>
    <w:rsid w:val="000047F9"/>
    <w:rsid w:val="00005268"/>
    <w:rsid w:val="000061F8"/>
    <w:rsid w:val="00006D6D"/>
    <w:rsid w:val="00007454"/>
    <w:rsid w:val="00007B4F"/>
    <w:rsid w:val="00007E80"/>
    <w:rsid w:val="0001066E"/>
    <w:rsid w:val="00010CE7"/>
    <w:rsid w:val="00011320"/>
    <w:rsid w:val="00011759"/>
    <w:rsid w:val="00015196"/>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336"/>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2FF"/>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E55"/>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694"/>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59FB"/>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593"/>
    <w:rsid w:val="00393063"/>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0A"/>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5AE4"/>
    <w:rsid w:val="004576E2"/>
    <w:rsid w:val="00460653"/>
    <w:rsid w:val="00461DAC"/>
    <w:rsid w:val="00464994"/>
    <w:rsid w:val="00464A19"/>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4AD"/>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46CC"/>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99B"/>
    <w:rsid w:val="007A3B63"/>
    <w:rsid w:val="007A3EAB"/>
    <w:rsid w:val="007A410B"/>
    <w:rsid w:val="007A6D74"/>
    <w:rsid w:val="007A75D0"/>
    <w:rsid w:val="007B1E2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B6F"/>
    <w:rsid w:val="00816026"/>
    <w:rsid w:val="00817031"/>
    <w:rsid w:val="00817E55"/>
    <w:rsid w:val="008202F4"/>
    <w:rsid w:val="00821779"/>
    <w:rsid w:val="008260DA"/>
    <w:rsid w:val="0082679F"/>
    <w:rsid w:val="008278A1"/>
    <w:rsid w:val="0083019C"/>
    <w:rsid w:val="00835D86"/>
    <w:rsid w:val="008373B7"/>
    <w:rsid w:val="008374FB"/>
    <w:rsid w:val="00837672"/>
    <w:rsid w:val="00837D1C"/>
    <w:rsid w:val="00840073"/>
    <w:rsid w:val="00841E4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CFC"/>
    <w:rsid w:val="00877B36"/>
    <w:rsid w:val="00881C9F"/>
    <w:rsid w:val="00881F14"/>
    <w:rsid w:val="00883577"/>
    <w:rsid w:val="00892692"/>
    <w:rsid w:val="0089295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379C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43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0E4"/>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2C0"/>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CA5"/>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B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2A6"/>
    <w:rsid w:val="00CF7F40"/>
    <w:rsid w:val="00D012A2"/>
    <w:rsid w:val="00D01642"/>
    <w:rsid w:val="00D02623"/>
    <w:rsid w:val="00D03BCF"/>
    <w:rsid w:val="00D052A9"/>
    <w:rsid w:val="00D0567E"/>
    <w:rsid w:val="00D05A94"/>
    <w:rsid w:val="00D10AC2"/>
    <w:rsid w:val="00D11588"/>
    <w:rsid w:val="00D12FD7"/>
    <w:rsid w:val="00D14071"/>
    <w:rsid w:val="00D1419B"/>
    <w:rsid w:val="00D15B26"/>
    <w:rsid w:val="00D15BC0"/>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069"/>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BC1"/>
    <w:rsid w:val="00E31263"/>
    <w:rsid w:val="00E319CD"/>
    <w:rsid w:val="00E31A4C"/>
    <w:rsid w:val="00E31EDF"/>
    <w:rsid w:val="00E322C9"/>
    <w:rsid w:val="00E32C5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2F36"/>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8E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68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07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celazbigli@yahoo.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91FD0-C342-4314-A27E-5F07439D6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79</Pages>
  <Words>28680</Words>
  <Characters>163481</Characters>
  <Application>Microsoft Office Word</Application>
  <DocSecurity>0</DocSecurity>
  <Lines>1362</Lines>
  <Paragraphs>383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191778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21</cp:revision>
  <cp:lastPrinted>2021-06-01T11:52:00Z</cp:lastPrinted>
  <dcterms:created xsi:type="dcterms:W3CDTF">2022-02-08T07:37:00Z</dcterms:created>
  <dcterms:modified xsi:type="dcterms:W3CDTF">2023-06-09T10:18:00Z</dcterms:modified>
</cp:coreProperties>
</file>