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0C35AFEA"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w:t>
      </w:r>
      <w:r w:rsidR="00523C71">
        <w:rPr>
          <w:b/>
          <w:noProof w:val="0"/>
          <w:lang w:eastAsia="ru-RU"/>
        </w:rPr>
        <w:t>________________</w:t>
      </w:r>
      <w:r w:rsidR="002927B7" w:rsidRPr="001B44CC">
        <w:rPr>
          <w:b/>
          <w:noProof w:val="0"/>
          <w:lang w:eastAsia="ru-RU"/>
        </w:rPr>
        <w:t>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06A72">
          <w:footerReference w:type="first" r:id="rId8"/>
          <w:pgSz w:w="11906" w:h="16838" w:code="9"/>
          <w:pgMar w:top="851" w:right="851" w:bottom="851" w:left="1701" w:header="720" w:footer="510" w:gutter="0"/>
          <w:cols w:space="720"/>
          <w:titlePg/>
          <w:docGrid w:linePitch="326"/>
        </w:sectPr>
      </w:pPr>
      <w:bookmarkStart w:id="3" w:name="_Toc449692098"/>
      <w:bookmarkEnd w:id="2"/>
    </w:p>
    <w:p w14:paraId="16985D8C" w14:textId="7F2CED39" w:rsidR="0085226A" w:rsidRDefault="0085226A" w:rsidP="0085226A">
      <w:pPr>
        <w:jc w:val="right"/>
        <w:rPr>
          <w:b/>
          <w:bCs/>
          <w:i/>
          <w:iCs/>
          <w:sz w:val="22"/>
        </w:rPr>
      </w:pPr>
      <w:r>
        <w:rPr>
          <w:b/>
          <w:bCs/>
          <w:i/>
          <w:iCs/>
        </w:rPr>
        <w:lastRenderedPageBreak/>
        <w:t>Anex</w:t>
      </w:r>
      <w:r w:rsidR="008E47C6">
        <w:rPr>
          <w:b/>
          <w:bCs/>
          <w:i/>
          <w:iCs/>
        </w:rPr>
        <w:t>a</w:t>
      </w:r>
      <w:r>
        <w:rPr>
          <w:b/>
          <w:bCs/>
          <w:i/>
          <w:iCs/>
        </w:rPr>
        <w:t xml:space="preserve">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974C646" w:rsidR="0085226A" w:rsidRDefault="0085226A" w:rsidP="0085226A">
      <w:pPr>
        <w:tabs>
          <w:tab w:val="left" w:pos="567"/>
        </w:tabs>
        <w:jc w:val="center"/>
        <w:rPr>
          <w:b/>
          <w:szCs w:val="28"/>
        </w:rPr>
      </w:pPr>
      <w:r w:rsidRPr="000C0488">
        <w:rPr>
          <w:b/>
          <w:szCs w:val="28"/>
        </w:rPr>
        <w:t>GRAFIC DE  EXECUTARE A LUCRĂRILOR</w:t>
      </w:r>
    </w:p>
    <w:p w14:paraId="0FE7717B" w14:textId="77777777" w:rsidR="00406A72" w:rsidRPr="000C0488" w:rsidRDefault="00406A72" w:rsidP="0085226A">
      <w:pPr>
        <w:tabs>
          <w:tab w:val="left" w:pos="567"/>
        </w:tabs>
        <w:jc w:val="center"/>
        <w:rPr>
          <w:b/>
          <w:noProof w:val="0"/>
          <w:sz w:val="28"/>
          <w:szCs w:val="28"/>
        </w:rPr>
      </w:pPr>
    </w:p>
    <w:p w14:paraId="597DC6AB" w14:textId="63303B83" w:rsidR="00BC1A72" w:rsidRDefault="00BC1A72" w:rsidP="00406A72">
      <w:pPr>
        <w:tabs>
          <w:tab w:val="left" w:pos="567"/>
        </w:tabs>
        <w:jc w:val="center"/>
        <w:rPr>
          <w:b/>
          <w:lang w:val="en-US"/>
        </w:rPr>
      </w:pPr>
      <w:r w:rsidRPr="00BC1A72">
        <w:rPr>
          <w:b/>
          <w:lang w:val="en-US"/>
        </w:rPr>
        <w:t>Lucrări de reparație curentă a acoperișului edificiului ASP din str. A. Pușkin, 42, mun. Chișinău</w:t>
      </w:r>
    </w:p>
    <w:p w14:paraId="4C67EB41" w14:textId="77777777" w:rsidR="00642D19" w:rsidRDefault="00642D19" w:rsidP="00406A72">
      <w:pPr>
        <w:tabs>
          <w:tab w:val="left" w:pos="567"/>
        </w:tabs>
        <w:jc w:val="center"/>
        <w:rPr>
          <w:b/>
          <w:lang w:val="en-US"/>
        </w:rPr>
      </w:pPr>
    </w:p>
    <w:tbl>
      <w:tblPr>
        <w:tblpPr w:leftFromText="180" w:rightFromText="180" w:vertAnchor="text" w:horzAnchor="margin" w:tblpXSpec="center" w:tblpY="32"/>
        <w:tblW w:w="11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678"/>
        <w:gridCol w:w="992"/>
        <w:gridCol w:w="992"/>
        <w:gridCol w:w="992"/>
        <w:gridCol w:w="992"/>
        <w:gridCol w:w="1134"/>
        <w:gridCol w:w="1134"/>
      </w:tblGrid>
      <w:tr w:rsidR="00642D19" w:rsidRPr="00406A72" w14:paraId="7905445E" w14:textId="77777777" w:rsidTr="00642D19">
        <w:trPr>
          <w:cantSplit/>
          <w:trHeight w:val="274"/>
        </w:trPr>
        <w:tc>
          <w:tcPr>
            <w:tcW w:w="959" w:type="dxa"/>
          </w:tcPr>
          <w:p w14:paraId="4BCDB076" w14:textId="77777777" w:rsidR="00642D19" w:rsidRPr="00406A72" w:rsidRDefault="00642D19" w:rsidP="00BC1A72">
            <w:pPr>
              <w:tabs>
                <w:tab w:val="left" w:pos="567"/>
              </w:tabs>
              <w:rPr>
                <w:b/>
                <w:noProof w:val="0"/>
              </w:rPr>
            </w:pPr>
            <w:r w:rsidRPr="00406A72">
              <w:rPr>
                <w:b/>
                <w:noProof w:val="0"/>
              </w:rPr>
              <w:t>Nr.</w:t>
            </w:r>
          </w:p>
          <w:p w14:paraId="5F64AF07" w14:textId="2CF769F2" w:rsidR="00642D19" w:rsidRPr="00406A72" w:rsidRDefault="00642D19" w:rsidP="00BC1A72">
            <w:pPr>
              <w:tabs>
                <w:tab w:val="left" w:pos="567"/>
              </w:tabs>
              <w:ind w:left="360" w:hanging="360"/>
            </w:pPr>
            <w:r w:rsidRPr="00BC1A72">
              <w:rPr>
                <w:b/>
              </w:rPr>
              <w:t>d/o</w:t>
            </w:r>
          </w:p>
        </w:tc>
        <w:tc>
          <w:tcPr>
            <w:tcW w:w="4678" w:type="dxa"/>
            <w:vMerge w:val="restart"/>
          </w:tcPr>
          <w:p w14:paraId="349B8B97" w14:textId="40525D4B" w:rsidR="00642D19" w:rsidRPr="00BC1A72" w:rsidRDefault="00642D19" w:rsidP="00642D19">
            <w:pPr>
              <w:tabs>
                <w:tab w:val="left" w:pos="567"/>
              </w:tabs>
              <w:jc w:val="center"/>
              <w:rPr>
                <w:noProof w:val="0"/>
                <w:color w:val="FF0000"/>
                <w:lang w:val="en-US"/>
              </w:rPr>
            </w:pPr>
            <w:r w:rsidRPr="00406A72">
              <w:rPr>
                <w:b/>
                <w:noProof w:val="0"/>
              </w:rPr>
              <w:t xml:space="preserve">Denumirea </w:t>
            </w:r>
            <w:proofErr w:type="spellStart"/>
            <w:r w:rsidRPr="00406A72">
              <w:rPr>
                <w:b/>
                <w:noProof w:val="0"/>
              </w:rPr>
              <w:t>lucr</w:t>
            </w:r>
            <w:r w:rsidRPr="00406A72">
              <w:rPr>
                <w:b/>
                <w:noProof w:val="0"/>
                <w:lang w:val="ro-MD"/>
              </w:rPr>
              <w:t>ărilor</w:t>
            </w:r>
            <w:proofErr w:type="spellEnd"/>
          </w:p>
        </w:tc>
        <w:tc>
          <w:tcPr>
            <w:tcW w:w="6236" w:type="dxa"/>
            <w:gridSpan w:val="6"/>
          </w:tcPr>
          <w:p w14:paraId="41077D8E" w14:textId="76559F24" w:rsidR="00642D19" w:rsidRPr="00406A72" w:rsidRDefault="00642D19" w:rsidP="00642D19">
            <w:pPr>
              <w:tabs>
                <w:tab w:val="left" w:pos="567"/>
              </w:tabs>
              <w:jc w:val="center"/>
              <w:rPr>
                <w:b/>
                <w:noProof w:val="0"/>
              </w:rPr>
            </w:pPr>
            <w:r>
              <w:rPr>
                <w:b/>
                <w:noProof w:val="0"/>
              </w:rPr>
              <w:t>Anul 2026</w:t>
            </w:r>
          </w:p>
        </w:tc>
      </w:tr>
      <w:tr w:rsidR="00642D19" w:rsidRPr="00406A72" w14:paraId="3C0D39C9" w14:textId="77777777" w:rsidTr="006A0796">
        <w:trPr>
          <w:cantSplit/>
          <w:trHeight w:val="70"/>
        </w:trPr>
        <w:tc>
          <w:tcPr>
            <w:tcW w:w="959" w:type="dxa"/>
          </w:tcPr>
          <w:p w14:paraId="186FD85A" w14:textId="77777777" w:rsidR="00642D19" w:rsidRPr="00406A72" w:rsidRDefault="00642D19" w:rsidP="00BC1A72">
            <w:pPr>
              <w:tabs>
                <w:tab w:val="left" w:pos="567"/>
              </w:tabs>
              <w:rPr>
                <w:b/>
                <w:noProof w:val="0"/>
              </w:rPr>
            </w:pPr>
          </w:p>
        </w:tc>
        <w:tc>
          <w:tcPr>
            <w:tcW w:w="4678" w:type="dxa"/>
            <w:vMerge/>
          </w:tcPr>
          <w:p w14:paraId="15CBB2E4" w14:textId="77777777" w:rsidR="00642D19" w:rsidRPr="00406A72" w:rsidRDefault="00642D19" w:rsidP="00BC1A72">
            <w:pPr>
              <w:tabs>
                <w:tab w:val="left" w:pos="567"/>
              </w:tabs>
              <w:rPr>
                <w:b/>
                <w:noProof w:val="0"/>
              </w:rPr>
            </w:pPr>
          </w:p>
        </w:tc>
        <w:tc>
          <w:tcPr>
            <w:tcW w:w="6236" w:type="dxa"/>
            <w:gridSpan w:val="6"/>
          </w:tcPr>
          <w:p w14:paraId="429A7F2A" w14:textId="21619586" w:rsidR="00642D19" w:rsidRDefault="006A0796" w:rsidP="00406A72">
            <w:pPr>
              <w:tabs>
                <w:tab w:val="left" w:pos="567"/>
              </w:tabs>
              <w:jc w:val="center"/>
              <w:rPr>
                <w:b/>
                <w:noProof w:val="0"/>
              </w:rPr>
            </w:pPr>
            <w:r>
              <w:rPr>
                <w:b/>
                <w:noProof w:val="0"/>
              </w:rPr>
              <w:t xml:space="preserve">Zile calendaristice – 60 </w:t>
            </w:r>
            <w:bookmarkStart w:id="4" w:name="_GoBack"/>
            <w:bookmarkEnd w:id="4"/>
          </w:p>
        </w:tc>
      </w:tr>
      <w:tr w:rsidR="00BC1A72" w:rsidRPr="00406A72" w14:paraId="096DFB53" w14:textId="77777777" w:rsidTr="00BC1A72">
        <w:trPr>
          <w:cantSplit/>
          <w:trHeight w:val="180"/>
        </w:trPr>
        <w:tc>
          <w:tcPr>
            <w:tcW w:w="959" w:type="dxa"/>
          </w:tcPr>
          <w:p w14:paraId="26E51EEE" w14:textId="77777777" w:rsidR="00BC1A72" w:rsidRPr="00406A72" w:rsidRDefault="00BC1A72" w:rsidP="00BC1A72">
            <w:pPr>
              <w:pStyle w:val="a"/>
              <w:numPr>
                <w:ilvl w:val="0"/>
                <w:numId w:val="0"/>
              </w:numPr>
              <w:tabs>
                <w:tab w:val="left" w:pos="567"/>
              </w:tabs>
              <w:ind w:left="720"/>
            </w:pPr>
          </w:p>
        </w:tc>
        <w:tc>
          <w:tcPr>
            <w:tcW w:w="4678" w:type="dxa"/>
          </w:tcPr>
          <w:p w14:paraId="3EE04AAE" w14:textId="35F18171" w:rsidR="00BC1A72" w:rsidRPr="00BC1A72" w:rsidRDefault="00BC1A72" w:rsidP="00BC1A72">
            <w:pPr>
              <w:tabs>
                <w:tab w:val="left" w:pos="567"/>
              </w:tabs>
              <w:rPr>
                <w:rFonts w:eastAsiaTheme="minorHAnsi"/>
                <w:noProof w:val="0"/>
                <w:lang w:val="en-US"/>
              </w:rPr>
            </w:pPr>
          </w:p>
        </w:tc>
        <w:tc>
          <w:tcPr>
            <w:tcW w:w="992" w:type="dxa"/>
          </w:tcPr>
          <w:p w14:paraId="3D9DD438" w14:textId="24C1F67B" w:rsidR="00BC1A72" w:rsidRPr="00406A72" w:rsidRDefault="00BC1A72" w:rsidP="00BC1A72">
            <w:pPr>
              <w:tabs>
                <w:tab w:val="left" w:pos="567"/>
              </w:tabs>
              <w:jc w:val="center"/>
              <w:rPr>
                <w:noProof w:val="0"/>
              </w:rPr>
            </w:pPr>
            <w:r>
              <w:rPr>
                <w:noProof w:val="0"/>
              </w:rPr>
              <w:t>10</w:t>
            </w:r>
          </w:p>
        </w:tc>
        <w:tc>
          <w:tcPr>
            <w:tcW w:w="992" w:type="dxa"/>
          </w:tcPr>
          <w:p w14:paraId="165B8C3B" w14:textId="60912321" w:rsidR="00BC1A72" w:rsidRPr="00406A72" w:rsidRDefault="00BC1A72" w:rsidP="00BC1A72">
            <w:pPr>
              <w:tabs>
                <w:tab w:val="left" w:pos="567"/>
              </w:tabs>
              <w:jc w:val="center"/>
              <w:rPr>
                <w:noProof w:val="0"/>
              </w:rPr>
            </w:pPr>
            <w:r>
              <w:rPr>
                <w:noProof w:val="0"/>
              </w:rPr>
              <w:t>20</w:t>
            </w:r>
          </w:p>
        </w:tc>
        <w:tc>
          <w:tcPr>
            <w:tcW w:w="992" w:type="dxa"/>
          </w:tcPr>
          <w:p w14:paraId="02B8E311" w14:textId="1E09465F" w:rsidR="00BC1A72" w:rsidRPr="00406A72" w:rsidRDefault="00BC1A72" w:rsidP="00BC1A72">
            <w:pPr>
              <w:tabs>
                <w:tab w:val="left" w:pos="567"/>
              </w:tabs>
              <w:jc w:val="center"/>
              <w:rPr>
                <w:noProof w:val="0"/>
              </w:rPr>
            </w:pPr>
            <w:r>
              <w:rPr>
                <w:noProof w:val="0"/>
              </w:rPr>
              <w:t>30</w:t>
            </w:r>
          </w:p>
        </w:tc>
        <w:tc>
          <w:tcPr>
            <w:tcW w:w="992" w:type="dxa"/>
          </w:tcPr>
          <w:p w14:paraId="6AE34E78" w14:textId="0652D63D" w:rsidR="00BC1A72" w:rsidRPr="00406A72" w:rsidRDefault="00BC1A72" w:rsidP="00BC1A72">
            <w:pPr>
              <w:tabs>
                <w:tab w:val="left" w:pos="567"/>
              </w:tabs>
              <w:jc w:val="center"/>
              <w:rPr>
                <w:noProof w:val="0"/>
              </w:rPr>
            </w:pPr>
            <w:r>
              <w:rPr>
                <w:noProof w:val="0"/>
              </w:rPr>
              <w:t>40</w:t>
            </w:r>
          </w:p>
        </w:tc>
        <w:tc>
          <w:tcPr>
            <w:tcW w:w="1134" w:type="dxa"/>
          </w:tcPr>
          <w:p w14:paraId="24361FD4" w14:textId="06FFB905" w:rsidR="00BC1A72" w:rsidRPr="00406A72" w:rsidRDefault="00BC1A72" w:rsidP="00BC1A72">
            <w:pPr>
              <w:tabs>
                <w:tab w:val="left" w:pos="567"/>
              </w:tabs>
              <w:jc w:val="center"/>
              <w:rPr>
                <w:noProof w:val="0"/>
              </w:rPr>
            </w:pPr>
            <w:r>
              <w:rPr>
                <w:noProof w:val="0"/>
              </w:rPr>
              <w:t>50</w:t>
            </w:r>
          </w:p>
        </w:tc>
        <w:tc>
          <w:tcPr>
            <w:tcW w:w="1134" w:type="dxa"/>
          </w:tcPr>
          <w:p w14:paraId="056B60B1" w14:textId="16A645E4" w:rsidR="00BC1A72" w:rsidRPr="00406A72" w:rsidRDefault="00BC1A72" w:rsidP="00BC1A72">
            <w:pPr>
              <w:tabs>
                <w:tab w:val="left" w:pos="567"/>
              </w:tabs>
              <w:jc w:val="center"/>
              <w:rPr>
                <w:noProof w:val="0"/>
              </w:rPr>
            </w:pPr>
            <w:r>
              <w:rPr>
                <w:noProof w:val="0"/>
              </w:rPr>
              <w:t>60</w:t>
            </w:r>
          </w:p>
        </w:tc>
      </w:tr>
      <w:tr w:rsidR="00BC1A72" w:rsidRPr="00406A72" w14:paraId="07C69030" w14:textId="77777777" w:rsidTr="00BC1A72">
        <w:trPr>
          <w:cantSplit/>
          <w:trHeight w:val="180"/>
        </w:trPr>
        <w:tc>
          <w:tcPr>
            <w:tcW w:w="959" w:type="dxa"/>
          </w:tcPr>
          <w:p w14:paraId="71452B7D" w14:textId="77777777" w:rsidR="00BC1A72" w:rsidRPr="00406A72" w:rsidRDefault="00BC1A72" w:rsidP="00BC1A72">
            <w:pPr>
              <w:pStyle w:val="a"/>
              <w:numPr>
                <w:ilvl w:val="0"/>
                <w:numId w:val="28"/>
              </w:numPr>
              <w:tabs>
                <w:tab w:val="left" w:pos="567"/>
              </w:tabs>
              <w:jc w:val="center"/>
            </w:pPr>
          </w:p>
        </w:tc>
        <w:tc>
          <w:tcPr>
            <w:tcW w:w="4678" w:type="dxa"/>
          </w:tcPr>
          <w:p w14:paraId="0CFF921D" w14:textId="77777777" w:rsidR="00BC1A72" w:rsidRPr="00BC1A72" w:rsidRDefault="00BC1A72" w:rsidP="00BC1A72">
            <w:pPr>
              <w:autoSpaceDE w:val="0"/>
              <w:autoSpaceDN w:val="0"/>
              <w:adjustRightInd w:val="0"/>
              <w:rPr>
                <w:rFonts w:eastAsiaTheme="minorHAnsi"/>
                <w:noProof w:val="0"/>
                <w:lang w:val="en-US"/>
              </w:rPr>
            </w:pPr>
            <w:proofErr w:type="spellStart"/>
            <w:r w:rsidRPr="00BC1A72">
              <w:rPr>
                <w:rFonts w:eastAsiaTheme="minorHAnsi"/>
                <w:noProof w:val="0"/>
                <w:lang w:val="en-US"/>
              </w:rPr>
              <w:t>Demontarea</w:t>
            </w:r>
            <w:proofErr w:type="spellEnd"/>
            <w:r w:rsidRPr="00BC1A72">
              <w:rPr>
                <w:rFonts w:eastAsiaTheme="minorHAnsi"/>
                <w:noProof w:val="0"/>
                <w:lang w:val="en-US"/>
              </w:rPr>
              <w:t xml:space="preserve"> </w:t>
            </w:r>
            <w:proofErr w:type="spellStart"/>
            <w:r w:rsidRPr="00BC1A72">
              <w:rPr>
                <w:rFonts w:eastAsiaTheme="minorHAnsi"/>
                <w:noProof w:val="0"/>
                <w:lang w:val="en-US"/>
              </w:rPr>
              <w:t>elelementelor</w:t>
            </w:r>
            <w:proofErr w:type="spellEnd"/>
            <w:r w:rsidRPr="00BC1A72">
              <w:rPr>
                <w:rFonts w:eastAsiaTheme="minorHAnsi"/>
                <w:noProof w:val="0"/>
                <w:lang w:val="en-US"/>
              </w:rPr>
              <w:t xml:space="preserve"> de </w:t>
            </w:r>
            <w:proofErr w:type="spellStart"/>
            <w:r w:rsidRPr="00BC1A72">
              <w:rPr>
                <w:rFonts w:eastAsiaTheme="minorHAnsi"/>
                <w:noProof w:val="0"/>
                <w:lang w:val="en-US"/>
              </w:rPr>
              <w:t>acoperiș</w:t>
            </w:r>
            <w:proofErr w:type="spellEnd"/>
            <w:r w:rsidRPr="00BC1A72">
              <w:rPr>
                <w:rFonts w:eastAsiaTheme="minorHAnsi"/>
                <w:noProof w:val="0"/>
                <w:lang w:val="en-US"/>
              </w:rPr>
              <w:t>,</w:t>
            </w:r>
          </w:p>
          <w:p w14:paraId="05A25A8B" w14:textId="43950FA4" w:rsidR="00BC1A72" w:rsidRPr="00BC1A72" w:rsidRDefault="00BC1A72" w:rsidP="00BC1A72">
            <w:pPr>
              <w:autoSpaceDE w:val="0"/>
              <w:autoSpaceDN w:val="0"/>
              <w:adjustRightInd w:val="0"/>
              <w:rPr>
                <w:rFonts w:eastAsiaTheme="minorHAnsi"/>
                <w:noProof w:val="0"/>
                <w:lang w:val="en-US"/>
              </w:rPr>
            </w:pPr>
            <w:proofErr w:type="spellStart"/>
            <w:r w:rsidRPr="00BC1A72">
              <w:rPr>
                <w:rFonts w:eastAsiaTheme="minorHAnsi"/>
                <w:noProof w:val="0"/>
                <w:lang w:val="en-US"/>
              </w:rPr>
              <w:t>glafuri</w:t>
            </w:r>
            <w:proofErr w:type="spellEnd"/>
            <w:r w:rsidRPr="00BC1A72">
              <w:rPr>
                <w:rFonts w:eastAsiaTheme="minorHAnsi"/>
                <w:noProof w:val="0"/>
                <w:lang w:val="en-US"/>
              </w:rPr>
              <w:t xml:space="preserve"> din </w:t>
            </w:r>
            <w:proofErr w:type="spellStart"/>
            <w:r w:rsidRPr="00BC1A72">
              <w:rPr>
                <w:rFonts w:eastAsiaTheme="minorHAnsi"/>
                <w:noProof w:val="0"/>
                <w:lang w:val="en-US"/>
              </w:rPr>
              <w:t>tablă</w:t>
            </w:r>
            <w:proofErr w:type="spellEnd"/>
            <w:r w:rsidRPr="00BC1A72">
              <w:rPr>
                <w:rFonts w:eastAsiaTheme="minorHAnsi"/>
                <w:noProof w:val="0"/>
                <w:lang w:val="en-US"/>
              </w:rPr>
              <w:t xml:space="preserve"> </w:t>
            </w:r>
            <w:proofErr w:type="spellStart"/>
            <w:r w:rsidRPr="00BC1A72">
              <w:rPr>
                <w:rFonts w:eastAsiaTheme="minorHAnsi"/>
                <w:noProof w:val="0"/>
                <w:lang w:val="en-US"/>
              </w:rPr>
              <w:t>zincată</w:t>
            </w:r>
            <w:proofErr w:type="spellEnd"/>
          </w:p>
        </w:tc>
        <w:tc>
          <w:tcPr>
            <w:tcW w:w="992" w:type="dxa"/>
          </w:tcPr>
          <w:p w14:paraId="40782AFD" w14:textId="77777777" w:rsidR="00BC1A72" w:rsidRPr="00406A72" w:rsidRDefault="00BC1A72" w:rsidP="00BC1A72">
            <w:pPr>
              <w:tabs>
                <w:tab w:val="left" w:pos="567"/>
              </w:tabs>
              <w:jc w:val="center"/>
              <w:rPr>
                <w:noProof w:val="0"/>
              </w:rPr>
            </w:pPr>
          </w:p>
        </w:tc>
        <w:tc>
          <w:tcPr>
            <w:tcW w:w="992" w:type="dxa"/>
          </w:tcPr>
          <w:p w14:paraId="3E2E99A2" w14:textId="77777777" w:rsidR="00BC1A72" w:rsidRPr="00406A72" w:rsidRDefault="00BC1A72" w:rsidP="00BC1A72">
            <w:pPr>
              <w:tabs>
                <w:tab w:val="left" w:pos="567"/>
              </w:tabs>
              <w:jc w:val="center"/>
              <w:rPr>
                <w:noProof w:val="0"/>
              </w:rPr>
            </w:pPr>
          </w:p>
        </w:tc>
        <w:tc>
          <w:tcPr>
            <w:tcW w:w="992" w:type="dxa"/>
          </w:tcPr>
          <w:p w14:paraId="30865078" w14:textId="511F7093" w:rsidR="00BC1A72" w:rsidRPr="00406A72" w:rsidRDefault="00BC1A72" w:rsidP="00BC1A72">
            <w:pPr>
              <w:tabs>
                <w:tab w:val="left" w:pos="567"/>
              </w:tabs>
              <w:jc w:val="center"/>
              <w:rPr>
                <w:noProof w:val="0"/>
              </w:rPr>
            </w:pPr>
          </w:p>
        </w:tc>
        <w:tc>
          <w:tcPr>
            <w:tcW w:w="992" w:type="dxa"/>
          </w:tcPr>
          <w:p w14:paraId="5D15F0FE" w14:textId="09EBA785" w:rsidR="00BC1A72" w:rsidRPr="00406A72" w:rsidRDefault="00BC1A72" w:rsidP="00BC1A72">
            <w:pPr>
              <w:tabs>
                <w:tab w:val="left" w:pos="567"/>
              </w:tabs>
              <w:jc w:val="center"/>
              <w:rPr>
                <w:noProof w:val="0"/>
              </w:rPr>
            </w:pPr>
          </w:p>
        </w:tc>
        <w:tc>
          <w:tcPr>
            <w:tcW w:w="1134" w:type="dxa"/>
          </w:tcPr>
          <w:p w14:paraId="19F6F13F" w14:textId="77777777" w:rsidR="00BC1A72" w:rsidRPr="00406A72" w:rsidRDefault="00BC1A72" w:rsidP="00BC1A72">
            <w:pPr>
              <w:tabs>
                <w:tab w:val="left" w:pos="567"/>
              </w:tabs>
              <w:jc w:val="center"/>
              <w:rPr>
                <w:noProof w:val="0"/>
              </w:rPr>
            </w:pPr>
          </w:p>
        </w:tc>
        <w:tc>
          <w:tcPr>
            <w:tcW w:w="1134" w:type="dxa"/>
          </w:tcPr>
          <w:p w14:paraId="7292F303" w14:textId="4B6FC575" w:rsidR="00BC1A72" w:rsidRPr="00406A72" w:rsidRDefault="00BC1A72" w:rsidP="00BC1A72">
            <w:pPr>
              <w:tabs>
                <w:tab w:val="left" w:pos="567"/>
              </w:tabs>
              <w:jc w:val="center"/>
              <w:rPr>
                <w:noProof w:val="0"/>
              </w:rPr>
            </w:pPr>
          </w:p>
        </w:tc>
      </w:tr>
      <w:tr w:rsidR="00BC1A72" w:rsidRPr="00406A72" w14:paraId="4748FE5C" w14:textId="77777777" w:rsidTr="004928FD">
        <w:trPr>
          <w:cantSplit/>
          <w:trHeight w:val="421"/>
        </w:trPr>
        <w:tc>
          <w:tcPr>
            <w:tcW w:w="959" w:type="dxa"/>
          </w:tcPr>
          <w:p w14:paraId="1633C8FA" w14:textId="77777777" w:rsidR="00BC1A72" w:rsidRPr="00406A72" w:rsidRDefault="00BC1A72" w:rsidP="00BC1A72">
            <w:pPr>
              <w:pStyle w:val="a"/>
              <w:numPr>
                <w:ilvl w:val="0"/>
                <w:numId w:val="28"/>
              </w:numPr>
              <w:tabs>
                <w:tab w:val="left" w:pos="567"/>
              </w:tabs>
              <w:jc w:val="center"/>
            </w:pPr>
          </w:p>
        </w:tc>
        <w:tc>
          <w:tcPr>
            <w:tcW w:w="4678" w:type="dxa"/>
          </w:tcPr>
          <w:p w14:paraId="5BB1E76D" w14:textId="179EFEE9" w:rsidR="00BC1A72" w:rsidRPr="00BC1A72" w:rsidRDefault="00BC1A72" w:rsidP="00BC1A72">
            <w:pPr>
              <w:tabs>
                <w:tab w:val="left" w:pos="567"/>
              </w:tabs>
              <w:rPr>
                <w:rFonts w:eastAsiaTheme="minorHAnsi"/>
                <w:noProof w:val="0"/>
                <w:lang w:val="ru-RU"/>
              </w:rPr>
            </w:pPr>
            <w:proofErr w:type="spellStart"/>
            <w:r w:rsidRPr="00BC1A72">
              <w:rPr>
                <w:rFonts w:eastAsiaTheme="minorHAnsi"/>
                <w:noProof w:val="0"/>
                <w:lang w:val="ru-RU"/>
              </w:rPr>
              <w:t>Reparația</w:t>
            </w:r>
            <w:proofErr w:type="spellEnd"/>
            <w:r w:rsidRPr="00BC1A72">
              <w:rPr>
                <w:rFonts w:eastAsiaTheme="minorHAnsi"/>
                <w:noProof w:val="0"/>
                <w:lang w:val="ru-RU"/>
              </w:rPr>
              <w:t xml:space="preserve"> </w:t>
            </w:r>
            <w:proofErr w:type="spellStart"/>
            <w:r w:rsidRPr="00BC1A72">
              <w:rPr>
                <w:rFonts w:eastAsiaTheme="minorHAnsi"/>
                <w:noProof w:val="0"/>
                <w:lang w:val="ru-RU"/>
              </w:rPr>
              <w:t>stratului</w:t>
            </w:r>
            <w:proofErr w:type="spellEnd"/>
            <w:r w:rsidRPr="00BC1A72">
              <w:rPr>
                <w:rFonts w:eastAsiaTheme="minorHAnsi"/>
                <w:noProof w:val="0"/>
                <w:lang w:val="ru-RU"/>
              </w:rPr>
              <w:t xml:space="preserve"> </w:t>
            </w:r>
            <w:proofErr w:type="spellStart"/>
            <w:r w:rsidRPr="00BC1A72">
              <w:rPr>
                <w:rFonts w:eastAsiaTheme="minorHAnsi"/>
                <w:noProof w:val="0"/>
                <w:lang w:val="ru-RU"/>
              </w:rPr>
              <w:t>de</w:t>
            </w:r>
            <w:proofErr w:type="spellEnd"/>
            <w:r w:rsidRPr="00BC1A72">
              <w:rPr>
                <w:rFonts w:eastAsiaTheme="minorHAnsi"/>
                <w:noProof w:val="0"/>
                <w:lang w:val="ru-RU"/>
              </w:rPr>
              <w:t xml:space="preserve"> </w:t>
            </w:r>
            <w:proofErr w:type="spellStart"/>
            <w:r w:rsidRPr="00BC1A72">
              <w:rPr>
                <w:rFonts w:eastAsiaTheme="minorHAnsi"/>
                <w:noProof w:val="0"/>
                <w:lang w:val="ru-RU"/>
              </w:rPr>
              <w:t>bitum</w:t>
            </w:r>
            <w:proofErr w:type="spellEnd"/>
          </w:p>
        </w:tc>
        <w:tc>
          <w:tcPr>
            <w:tcW w:w="992" w:type="dxa"/>
          </w:tcPr>
          <w:p w14:paraId="53081ACF" w14:textId="77777777" w:rsidR="00BC1A72" w:rsidRPr="00406A72" w:rsidRDefault="00BC1A72" w:rsidP="00BC1A72">
            <w:pPr>
              <w:tabs>
                <w:tab w:val="left" w:pos="567"/>
              </w:tabs>
              <w:jc w:val="center"/>
              <w:rPr>
                <w:noProof w:val="0"/>
              </w:rPr>
            </w:pPr>
          </w:p>
        </w:tc>
        <w:tc>
          <w:tcPr>
            <w:tcW w:w="992" w:type="dxa"/>
          </w:tcPr>
          <w:p w14:paraId="5BAFB04E" w14:textId="77777777" w:rsidR="00BC1A72" w:rsidRPr="00406A72" w:rsidRDefault="00BC1A72" w:rsidP="00BC1A72">
            <w:pPr>
              <w:tabs>
                <w:tab w:val="left" w:pos="567"/>
              </w:tabs>
              <w:jc w:val="center"/>
              <w:rPr>
                <w:noProof w:val="0"/>
              </w:rPr>
            </w:pPr>
          </w:p>
        </w:tc>
        <w:tc>
          <w:tcPr>
            <w:tcW w:w="992" w:type="dxa"/>
          </w:tcPr>
          <w:p w14:paraId="775A1839" w14:textId="1CC8BAB7" w:rsidR="00BC1A72" w:rsidRPr="00406A72" w:rsidRDefault="00BC1A72" w:rsidP="00BC1A72">
            <w:pPr>
              <w:tabs>
                <w:tab w:val="left" w:pos="567"/>
              </w:tabs>
              <w:jc w:val="center"/>
              <w:rPr>
                <w:noProof w:val="0"/>
              </w:rPr>
            </w:pPr>
          </w:p>
        </w:tc>
        <w:tc>
          <w:tcPr>
            <w:tcW w:w="992" w:type="dxa"/>
          </w:tcPr>
          <w:p w14:paraId="78F96BB6" w14:textId="2BC9CA13" w:rsidR="00BC1A72" w:rsidRPr="00406A72" w:rsidRDefault="00BC1A72" w:rsidP="00BC1A72">
            <w:pPr>
              <w:tabs>
                <w:tab w:val="left" w:pos="567"/>
              </w:tabs>
              <w:jc w:val="center"/>
              <w:rPr>
                <w:noProof w:val="0"/>
              </w:rPr>
            </w:pPr>
          </w:p>
        </w:tc>
        <w:tc>
          <w:tcPr>
            <w:tcW w:w="1134" w:type="dxa"/>
          </w:tcPr>
          <w:p w14:paraId="41560007" w14:textId="77777777" w:rsidR="00BC1A72" w:rsidRPr="00406A72" w:rsidRDefault="00BC1A72" w:rsidP="00BC1A72">
            <w:pPr>
              <w:tabs>
                <w:tab w:val="left" w:pos="567"/>
              </w:tabs>
              <w:jc w:val="center"/>
              <w:rPr>
                <w:noProof w:val="0"/>
              </w:rPr>
            </w:pPr>
          </w:p>
        </w:tc>
        <w:tc>
          <w:tcPr>
            <w:tcW w:w="1134" w:type="dxa"/>
          </w:tcPr>
          <w:p w14:paraId="2E199DE4" w14:textId="3191CC43" w:rsidR="00BC1A72" w:rsidRPr="00406A72" w:rsidRDefault="00BC1A72" w:rsidP="00BC1A72">
            <w:pPr>
              <w:tabs>
                <w:tab w:val="left" w:pos="567"/>
              </w:tabs>
              <w:jc w:val="center"/>
              <w:rPr>
                <w:noProof w:val="0"/>
              </w:rPr>
            </w:pPr>
          </w:p>
        </w:tc>
      </w:tr>
      <w:tr w:rsidR="00BC1A72" w:rsidRPr="00406A72" w14:paraId="424B7486" w14:textId="77777777" w:rsidTr="00BC1A72">
        <w:trPr>
          <w:cantSplit/>
          <w:trHeight w:val="180"/>
        </w:trPr>
        <w:tc>
          <w:tcPr>
            <w:tcW w:w="959" w:type="dxa"/>
          </w:tcPr>
          <w:p w14:paraId="0D48FDE6" w14:textId="7561EBAA" w:rsidR="00BC1A72" w:rsidRPr="00406A72" w:rsidRDefault="00BC1A72" w:rsidP="00BC1A72">
            <w:pPr>
              <w:pStyle w:val="a"/>
              <w:numPr>
                <w:ilvl w:val="0"/>
                <w:numId w:val="28"/>
              </w:numPr>
              <w:tabs>
                <w:tab w:val="left" w:pos="567"/>
              </w:tabs>
              <w:jc w:val="center"/>
            </w:pPr>
          </w:p>
        </w:tc>
        <w:tc>
          <w:tcPr>
            <w:tcW w:w="4678" w:type="dxa"/>
          </w:tcPr>
          <w:p w14:paraId="691B61D1" w14:textId="77777777" w:rsidR="00BC1A72" w:rsidRPr="00BC1A72" w:rsidRDefault="00BC1A72" w:rsidP="00BC1A72">
            <w:pPr>
              <w:autoSpaceDE w:val="0"/>
              <w:autoSpaceDN w:val="0"/>
              <w:adjustRightInd w:val="0"/>
              <w:rPr>
                <w:rFonts w:eastAsiaTheme="minorHAnsi"/>
                <w:noProof w:val="0"/>
                <w:lang w:val="ru-RU"/>
              </w:rPr>
            </w:pPr>
            <w:proofErr w:type="spellStart"/>
            <w:r w:rsidRPr="00BC1A72">
              <w:rPr>
                <w:rFonts w:eastAsiaTheme="minorHAnsi"/>
                <w:noProof w:val="0"/>
                <w:lang w:val="ru-RU"/>
              </w:rPr>
              <w:t>Aplicarea</w:t>
            </w:r>
            <w:proofErr w:type="spellEnd"/>
            <w:r w:rsidRPr="00BC1A72">
              <w:rPr>
                <w:rFonts w:eastAsiaTheme="minorHAnsi"/>
                <w:noProof w:val="0"/>
                <w:lang w:val="ru-RU"/>
              </w:rPr>
              <w:t xml:space="preserve"> </w:t>
            </w:r>
            <w:proofErr w:type="spellStart"/>
            <w:r w:rsidRPr="00BC1A72">
              <w:rPr>
                <w:rFonts w:eastAsiaTheme="minorHAnsi"/>
                <w:noProof w:val="0"/>
                <w:lang w:val="ru-RU"/>
              </w:rPr>
              <w:t>membranei</w:t>
            </w:r>
            <w:proofErr w:type="spellEnd"/>
            <w:r w:rsidRPr="00BC1A72">
              <w:rPr>
                <w:rFonts w:eastAsiaTheme="minorHAnsi"/>
                <w:noProof w:val="0"/>
                <w:lang w:val="ru-RU"/>
              </w:rPr>
              <w:t xml:space="preserve"> </w:t>
            </w:r>
            <w:proofErr w:type="spellStart"/>
            <w:r w:rsidRPr="00BC1A72">
              <w:rPr>
                <w:rFonts w:eastAsiaTheme="minorHAnsi"/>
                <w:noProof w:val="0"/>
                <w:lang w:val="ru-RU"/>
              </w:rPr>
              <w:t>bituminoase</w:t>
            </w:r>
            <w:proofErr w:type="spellEnd"/>
            <w:r w:rsidRPr="00BC1A72">
              <w:rPr>
                <w:rFonts w:eastAsiaTheme="minorHAnsi"/>
                <w:noProof w:val="0"/>
                <w:lang w:val="ru-RU"/>
              </w:rPr>
              <w:t xml:space="preserve"> </w:t>
            </w:r>
            <w:proofErr w:type="spellStart"/>
            <w:r w:rsidRPr="00BC1A72">
              <w:rPr>
                <w:rFonts w:eastAsiaTheme="minorHAnsi"/>
                <w:noProof w:val="0"/>
                <w:lang w:val="ru-RU"/>
              </w:rPr>
              <w:t>de</w:t>
            </w:r>
            <w:proofErr w:type="spellEnd"/>
            <w:r w:rsidRPr="00BC1A72">
              <w:rPr>
                <w:rFonts w:eastAsiaTheme="minorHAnsi"/>
                <w:noProof w:val="0"/>
                <w:lang w:val="ru-RU"/>
              </w:rPr>
              <w:t xml:space="preserve"> </w:t>
            </w:r>
            <w:proofErr w:type="spellStart"/>
            <w:r w:rsidRPr="00BC1A72">
              <w:rPr>
                <w:rFonts w:eastAsiaTheme="minorHAnsi"/>
                <w:noProof w:val="0"/>
                <w:lang w:val="ru-RU"/>
              </w:rPr>
              <w:t>tip</w:t>
            </w:r>
            <w:proofErr w:type="spellEnd"/>
          </w:p>
          <w:p w14:paraId="4441129B" w14:textId="5A8481DD" w:rsidR="00BC1A72" w:rsidRPr="00BC1A72" w:rsidRDefault="00BC1A72" w:rsidP="00BC1A72">
            <w:pPr>
              <w:tabs>
                <w:tab w:val="left" w:pos="567"/>
              </w:tabs>
              <w:rPr>
                <w:noProof w:val="0"/>
                <w:color w:val="FF0000"/>
                <w:lang w:val="en-US"/>
              </w:rPr>
            </w:pPr>
            <w:proofErr w:type="spellStart"/>
            <w:r w:rsidRPr="00BC1A72">
              <w:rPr>
                <w:rFonts w:eastAsiaTheme="minorHAnsi"/>
                <w:noProof w:val="0"/>
                <w:lang w:val="ru-RU"/>
              </w:rPr>
              <w:t>Tehnoelast</w:t>
            </w:r>
            <w:proofErr w:type="spellEnd"/>
            <w:r w:rsidRPr="00BC1A72">
              <w:rPr>
                <w:rFonts w:eastAsiaTheme="minorHAnsi"/>
                <w:noProof w:val="0"/>
                <w:lang w:val="ru-RU"/>
              </w:rPr>
              <w:t xml:space="preserve"> EKP, </w:t>
            </w:r>
            <w:proofErr w:type="spellStart"/>
            <w:r w:rsidRPr="00BC1A72">
              <w:rPr>
                <w:rFonts w:eastAsiaTheme="minorHAnsi"/>
                <w:noProof w:val="0"/>
                <w:lang w:val="ru-RU"/>
              </w:rPr>
              <w:t>strat</w:t>
            </w:r>
            <w:proofErr w:type="spellEnd"/>
            <w:r w:rsidRPr="00BC1A72">
              <w:rPr>
                <w:rFonts w:eastAsiaTheme="minorHAnsi"/>
                <w:noProof w:val="0"/>
                <w:lang w:val="ru-RU"/>
              </w:rPr>
              <w:t xml:space="preserve"> I</w:t>
            </w:r>
          </w:p>
        </w:tc>
        <w:tc>
          <w:tcPr>
            <w:tcW w:w="992" w:type="dxa"/>
          </w:tcPr>
          <w:p w14:paraId="0F73AB0A" w14:textId="77777777" w:rsidR="00BC1A72" w:rsidRPr="00406A72" w:rsidRDefault="00BC1A72" w:rsidP="00BC1A72">
            <w:pPr>
              <w:tabs>
                <w:tab w:val="left" w:pos="567"/>
              </w:tabs>
              <w:jc w:val="center"/>
              <w:rPr>
                <w:noProof w:val="0"/>
              </w:rPr>
            </w:pPr>
          </w:p>
        </w:tc>
        <w:tc>
          <w:tcPr>
            <w:tcW w:w="992" w:type="dxa"/>
          </w:tcPr>
          <w:p w14:paraId="1DE70DA5" w14:textId="77777777" w:rsidR="00BC1A72" w:rsidRPr="00406A72" w:rsidRDefault="00BC1A72" w:rsidP="00BC1A72">
            <w:pPr>
              <w:tabs>
                <w:tab w:val="left" w:pos="567"/>
              </w:tabs>
              <w:jc w:val="center"/>
              <w:rPr>
                <w:noProof w:val="0"/>
              </w:rPr>
            </w:pPr>
          </w:p>
        </w:tc>
        <w:tc>
          <w:tcPr>
            <w:tcW w:w="992" w:type="dxa"/>
          </w:tcPr>
          <w:p w14:paraId="446B5815" w14:textId="7E0B9884" w:rsidR="00BC1A72" w:rsidRPr="00406A72" w:rsidRDefault="00BC1A72" w:rsidP="00BC1A72">
            <w:pPr>
              <w:tabs>
                <w:tab w:val="left" w:pos="567"/>
              </w:tabs>
              <w:jc w:val="center"/>
              <w:rPr>
                <w:noProof w:val="0"/>
              </w:rPr>
            </w:pPr>
          </w:p>
        </w:tc>
        <w:tc>
          <w:tcPr>
            <w:tcW w:w="992" w:type="dxa"/>
          </w:tcPr>
          <w:p w14:paraId="6375533B" w14:textId="566038AE" w:rsidR="00BC1A72" w:rsidRPr="00406A72" w:rsidRDefault="00BC1A72" w:rsidP="00BC1A72">
            <w:pPr>
              <w:tabs>
                <w:tab w:val="left" w:pos="567"/>
              </w:tabs>
              <w:jc w:val="center"/>
              <w:rPr>
                <w:noProof w:val="0"/>
              </w:rPr>
            </w:pPr>
          </w:p>
        </w:tc>
        <w:tc>
          <w:tcPr>
            <w:tcW w:w="1134" w:type="dxa"/>
          </w:tcPr>
          <w:p w14:paraId="4C41D336" w14:textId="77777777" w:rsidR="00BC1A72" w:rsidRPr="00406A72" w:rsidRDefault="00BC1A72" w:rsidP="00BC1A72">
            <w:pPr>
              <w:tabs>
                <w:tab w:val="left" w:pos="567"/>
              </w:tabs>
              <w:jc w:val="center"/>
              <w:rPr>
                <w:noProof w:val="0"/>
              </w:rPr>
            </w:pPr>
          </w:p>
        </w:tc>
        <w:tc>
          <w:tcPr>
            <w:tcW w:w="1134" w:type="dxa"/>
          </w:tcPr>
          <w:p w14:paraId="317F65D3" w14:textId="1B4BF6A5" w:rsidR="00BC1A72" w:rsidRPr="00406A72" w:rsidRDefault="00BC1A72" w:rsidP="00BC1A72">
            <w:pPr>
              <w:tabs>
                <w:tab w:val="left" w:pos="567"/>
              </w:tabs>
              <w:jc w:val="center"/>
              <w:rPr>
                <w:noProof w:val="0"/>
              </w:rPr>
            </w:pPr>
          </w:p>
        </w:tc>
      </w:tr>
      <w:tr w:rsidR="00BC1A72" w:rsidRPr="00406A72" w14:paraId="5E60C881" w14:textId="77777777" w:rsidTr="00BC1A72">
        <w:trPr>
          <w:cantSplit/>
          <w:trHeight w:val="180"/>
        </w:trPr>
        <w:tc>
          <w:tcPr>
            <w:tcW w:w="959" w:type="dxa"/>
          </w:tcPr>
          <w:p w14:paraId="63C20F4C" w14:textId="489ACF4B" w:rsidR="00BC1A72" w:rsidRPr="00406A72" w:rsidRDefault="00BC1A72" w:rsidP="00BC1A72">
            <w:pPr>
              <w:pStyle w:val="a"/>
              <w:numPr>
                <w:ilvl w:val="0"/>
                <w:numId w:val="28"/>
              </w:numPr>
              <w:tabs>
                <w:tab w:val="left" w:pos="567"/>
              </w:tabs>
              <w:jc w:val="center"/>
            </w:pPr>
          </w:p>
        </w:tc>
        <w:tc>
          <w:tcPr>
            <w:tcW w:w="4678" w:type="dxa"/>
          </w:tcPr>
          <w:p w14:paraId="240B9555" w14:textId="77777777" w:rsidR="00BC1A72" w:rsidRPr="00BC1A72" w:rsidRDefault="00BC1A72" w:rsidP="00BC1A72">
            <w:pPr>
              <w:autoSpaceDE w:val="0"/>
              <w:autoSpaceDN w:val="0"/>
              <w:adjustRightInd w:val="0"/>
              <w:rPr>
                <w:rFonts w:eastAsiaTheme="minorHAnsi"/>
                <w:noProof w:val="0"/>
                <w:lang w:val="ru-RU"/>
              </w:rPr>
            </w:pPr>
            <w:proofErr w:type="spellStart"/>
            <w:r w:rsidRPr="00BC1A72">
              <w:rPr>
                <w:rFonts w:eastAsiaTheme="minorHAnsi"/>
                <w:noProof w:val="0"/>
                <w:lang w:val="ru-RU"/>
              </w:rPr>
              <w:t>Aplicarea</w:t>
            </w:r>
            <w:proofErr w:type="spellEnd"/>
            <w:r w:rsidRPr="00BC1A72">
              <w:rPr>
                <w:rFonts w:eastAsiaTheme="minorHAnsi"/>
                <w:noProof w:val="0"/>
                <w:lang w:val="ru-RU"/>
              </w:rPr>
              <w:t xml:space="preserve"> </w:t>
            </w:r>
            <w:proofErr w:type="spellStart"/>
            <w:r w:rsidRPr="00BC1A72">
              <w:rPr>
                <w:rFonts w:eastAsiaTheme="minorHAnsi"/>
                <w:noProof w:val="0"/>
                <w:lang w:val="ru-RU"/>
              </w:rPr>
              <w:t>membranei</w:t>
            </w:r>
            <w:proofErr w:type="spellEnd"/>
            <w:r w:rsidRPr="00BC1A72">
              <w:rPr>
                <w:rFonts w:eastAsiaTheme="minorHAnsi"/>
                <w:noProof w:val="0"/>
                <w:lang w:val="ru-RU"/>
              </w:rPr>
              <w:t xml:space="preserve"> </w:t>
            </w:r>
            <w:proofErr w:type="spellStart"/>
            <w:r w:rsidRPr="00BC1A72">
              <w:rPr>
                <w:rFonts w:eastAsiaTheme="minorHAnsi"/>
                <w:noProof w:val="0"/>
                <w:lang w:val="ru-RU"/>
              </w:rPr>
              <w:t>bituminoase</w:t>
            </w:r>
            <w:proofErr w:type="spellEnd"/>
            <w:r w:rsidRPr="00BC1A72">
              <w:rPr>
                <w:rFonts w:eastAsiaTheme="minorHAnsi"/>
                <w:noProof w:val="0"/>
                <w:lang w:val="ru-RU"/>
              </w:rPr>
              <w:t xml:space="preserve"> </w:t>
            </w:r>
            <w:proofErr w:type="spellStart"/>
            <w:r w:rsidRPr="00BC1A72">
              <w:rPr>
                <w:rFonts w:eastAsiaTheme="minorHAnsi"/>
                <w:noProof w:val="0"/>
                <w:lang w:val="ru-RU"/>
              </w:rPr>
              <w:t>de</w:t>
            </w:r>
            <w:proofErr w:type="spellEnd"/>
            <w:r w:rsidRPr="00BC1A72">
              <w:rPr>
                <w:rFonts w:eastAsiaTheme="minorHAnsi"/>
                <w:noProof w:val="0"/>
                <w:lang w:val="ru-RU"/>
              </w:rPr>
              <w:t xml:space="preserve"> </w:t>
            </w:r>
            <w:proofErr w:type="spellStart"/>
            <w:r w:rsidRPr="00BC1A72">
              <w:rPr>
                <w:rFonts w:eastAsiaTheme="minorHAnsi"/>
                <w:noProof w:val="0"/>
                <w:lang w:val="ru-RU"/>
              </w:rPr>
              <w:t>tip</w:t>
            </w:r>
            <w:proofErr w:type="spellEnd"/>
          </w:p>
          <w:p w14:paraId="26D1AF8D" w14:textId="6B6CB28C" w:rsidR="00BC1A72" w:rsidRPr="00BC1A72" w:rsidRDefault="00BC1A72" w:rsidP="00BC1A72">
            <w:pPr>
              <w:tabs>
                <w:tab w:val="left" w:pos="567"/>
              </w:tabs>
              <w:rPr>
                <w:noProof w:val="0"/>
                <w:color w:val="FF0000"/>
                <w:lang w:val="en-US"/>
              </w:rPr>
            </w:pPr>
            <w:proofErr w:type="spellStart"/>
            <w:r w:rsidRPr="00BC1A72">
              <w:rPr>
                <w:rFonts w:eastAsiaTheme="minorHAnsi"/>
                <w:noProof w:val="0"/>
                <w:lang w:val="ru-RU"/>
              </w:rPr>
              <w:t>Tehnoelast</w:t>
            </w:r>
            <w:proofErr w:type="spellEnd"/>
            <w:r w:rsidRPr="00BC1A72">
              <w:rPr>
                <w:rFonts w:eastAsiaTheme="minorHAnsi"/>
                <w:noProof w:val="0"/>
                <w:lang w:val="ru-RU"/>
              </w:rPr>
              <w:t xml:space="preserve"> EPP, </w:t>
            </w:r>
            <w:proofErr w:type="spellStart"/>
            <w:r w:rsidRPr="00BC1A72">
              <w:rPr>
                <w:rFonts w:eastAsiaTheme="minorHAnsi"/>
                <w:noProof w:val="0"/>
                <w:lang w:val="ru-RU"/>
              </w:rPr>
              <w:t>strat</w:t>
            </w:r>
            <w:proofErr w:type="spellEnd"/>
            <w:r w:rsidRPr="00BC1A72">
              <w:rPr>
                <w:rFonts w:eastAsiaTheme="minorHAnsi"/>
                <w:noProof w:val="0"/>
                <w:lang w:val="ru-RU"/>
              </w:rPr>
              <w:t xml:space="preserve"> II</w:t>
            </w:r>
          </w:p>
        </w:tc>
        <w:tc>
          <w:tcPr>
            <w:tcW w:w="992" w:type="dxa"/>
          </w:tcPr>
          <w:p w14:paraId="55487F00" w14:textId="77777777" w:rsidR="00BC1A72" w:rsidRPr="00406A72" w:rsidRDefault="00BC1A72" w:rsidP="00BC1A72">
            <w:pPr>
              <w:tabs>
                <w:tab w:val="left" w:pos="567"/>
              </w:tabs>
              <w:jc w:val="center"/>
              <w:rPr>
                <w:noProof w:val="0"/>
              </w:rPr>
            </w:pPr>
          </w:p>
        </w:tc>
        <w:tc>
          <w:tcPr>
            <w:tcW w:w="992" w:type="dxa"/>
          </w:tcPr>
          <w:p w14:paraId="4AAE8878" w14:textId="77777777" w:rsidR="00BC1A72" w:rsidRPr="00406A72" w:rsidRDefault="00BC1A72" w:rsidP="00BC1A72">
            <w:pPr>
              <w:tabs>
                <w:tab w:val="left" w:pos="567"/>
              </w:tabs>
              <w:jc w:val="center"/>
              <w:rPr>
                <w:noProof w:val="0"/>
              </w:rPr>
            </w:pPr>
          </w:p>
        </w:tc>
        <w:tc>
          <w:tcPr>
            <w:tcW w:w="992" w:type="dxa"/>
          </w:tcPr>
          <w:p w14:paraId="6F986D4F" w14:textId="44033900" w:rsidR="00BC1A72" w:rsidRPr="00406A72" w:rsidRDefault="00BC1A72" w:rsidP="00BC1A72">
            <w:pPr>
              <w:tabs>
                <w:tab w:val="left" w:pos="567"/>
              </w:tabs>
              <w:jc w:val="center"/>
              <w:rPr>
                <w:noProof w:val="0"/>
              </w:rPr>
            </w:pPr>
          </w:p>
        </w:tc>
        <w:tc>
          <w:tcPr>
            <w:tcW w:w="992" w:type="dxa"/>
          </w:tcPr>
          <w:p w14:paraId="593D077A" w14:textId="651EF48B" w:rsidR="00BC1A72" w:rsidRPr="00406A72" w:rsidRDefault="00BC1A72" w:rsidP="00BC1A72">
            <w:pPr>
              <w:tabs>
                <w:tab w:val="left" w:pos="567"/>
              </w:tabs>
              <w:jc w:val="center"/>
              <w:rPr>
                <w:noProof w:val="0"/>
              </w:rPr>
            </w:pPr>
          </w:p>
        </w:tc>
        <w:tc>
          <w:tcPr>
            <w:tcW w:w="1134" w:type="dxa"/>
          </w:tcPr>
          <w:p w14:paraId="711B4783" w14:textId="77777777" w:rsidR="00BC1A72" w:rsidRPr="00406A72" w:rsidRDefault="00BC1A72" w:rsidP="00BC1A72">
            <w:pPr>
              <w:tabs>
                <w:tab w:val="left" w:pos="567"/>
              </w:tabs>
              <w:jc w:val="center"/>
              <w:rPr>
                <w:noProof w:val="0"/>
              </w:rPr>
            </w:pPr>
          </w:p>
        </w:tc>
        <w:tc>
          <w:tcPr>
            <w:tcW w:w="1134" w:type="dxa"/>
          </w:tcPr>
          <w:p w14:paraId="56759D90" w14:textId="14508C19" w:rsidR="00BC1A72" w:rsidRPr="00406A72" w:rsidRDefault="00BC1A72" w:rsidP="00BC1A72">
            <w:pPr>
              <w:tabs>
                <w:tab w:val="left" w:pos="567"/>
              </w:tabs>
              <w:jc w:val="center"/>
              <w:rPr>
                <w:noProof w:val="0"/>
              </w:rPr>
            </w:pPr>
          </w:p>
        </w:tc>
      </w:tr>
      <w:tr w:rsidR="00BC1A72" w:rsidRPr="00406A72" w14:paraId="18FAB399" w14:textId="77777777" w:rsidTr="00BC1A72">
        <w:trPr>
          <w:cantSplit/>
          <w:trHeight w:val="180"/>
        </w:trPr>
        <w:tc>
          <w:tcPr>
            <w:tcW w:w="959" w:type="dxa"/>
          </w:tcPr>
          <w:p w14:paraId="41F8D2F5" w14:textId="760F57DE" w:rsidR="00BC1A72" w:rsidRPr="00406A72" w:rsidRDefault="00BC1A72" w:rsidP="00BC1A72">
            <w:pPr>
              <w:pStyle w:val="a"/>
              <w:numPr>
                <w:ilvl w:val="0"/>
                <w:numId w:val="28"/>
              </w:numPr>
              <w:tabs>
                <w:tab w:val="left" w:pos="567"/>
              </w:tabs>
              <w:jc w:val="center"/>
            </w:pPr>
          </w:p>
        </w:tc>
        <w:tc>
          <w:tcPr>
            <w:tcW w:w="4678" w:type="dxa"/>
          </w:tcPr>
          <w:p w14:paraId="49705F3F" w14:textId="77777777" w:rsidR="00BC1A72" w:rsidRPr="00BC1A72" w:rsidRDefault="00BC1A72" w:rsidP="00BC1A72">
            <w:pPr>
              <w:autoSpaceDE w:val="0"/>
              <w:autoSpaceDN w:val="0"/>
              <w:adjustRightInd w:val="0"/>
              <w:rPr>
                <w:rFonts w:eastAsiaTheme="minorHAnsi"/>
                <w:noProof w:val="0"/>
                <w:lang w:val="ru-RU"/>
              </w:rPr>
            </w:pPr>
            <w:proofErr w:type="spellStart"/>
            <w:r w:rsidRPr="00BC1A72">
              <w:rPr>
                <w:rFonts w:eastAsiaTheme="minorHAnsi"/>
                <w:noProof w:val="0"/>
                <w:lang w:val="ru-RU"/>
              </w:rPr>
              <w:t>Etanșarea</w:t>
            </w:r>
            <w:proofErr w:type="spellEnd"/>
            <w:r w:rsidRPr="00BC1A72">
              <w:rPr>
                <w:rFonts w:eastAsiaTheme="minorHAnsi"/>
                <w:noProof w:val="0"/>
                <w:lang w:val="ru-RU"/>
              </w:rPr>
              <w:t xml:space="preserve"> </w:t>
            </w:r>
            <w:proofErr w:type="spellStart"/>
            <w:r w:rsidRPr="00BC1A72">
              <w:rPr>
                <w:rFonts w:eastAsiaTheme="minorHAnsi"/>
                <w:noProof w:val="0"/>
                <w:lang w:val="ru-RU"/>
              </w:rPr>
              <w:t>pe</w:t>
            </w:r>
            <w:proofErr w:type="spellEnd"/>
            <w:r w:rsidRPr="00BC1A72">
              <w:rPr>
                <w:rFonts w:eastAsiaTheme="minorHAnsi"/>
                <w:noProof w:val="0"/>
                <w:lang w:val="ru-RU"/>
              </w:rPr>
              <w:t xml:space="preserve"> </w:t>
            </w:r>
            <w:proofErr w:type="spellStart"/>
            <w:r w:rsidRPr="00BC1A72">
              <w:rPr>
                <w:rFonts w:eastAsiaTheme="minorHAnsi"/>
                <w:noProof w:val="0"/>
                <w:lang w:val="ru-RU"/>
              </w:rPr>
              <w:t>contur</w:t>
            </w:r>
            <w:proofErr w:type="spellEnd"/>
            <w:r w:rsidRPr="00BC1A72">
              <w:rPr>
                <w:rFonts w:eastAsiaTheme="minorHAnsi"/>
                <w:noProof w:val="0"/>
                <w:lang w:val="ru-RU"/>
              </w:rPr>
              <w:t xml:space="preserve"> </w:t>
            </w:r>
            <w:proofErr w:type="spellStart"/>
            <w:r w:rsidRPr="00BC1A72">
              <w:rPr>
                <w:rFonts w:eastAsiaTheme="minorHAnsi"/>
                <w:noProof w:val="0"/>
                <w:lang w:val="ru-RU"/>
              </w:rPr>
              <w:t>cu</w:t>
            </w:r>
            <w:proofErr w:type="spellEnd"/>
            <w:r w:rsidRPr="00BC1A72">
              <w:rPr>
                <w:rFonts w:eastAsiaTheme="minorHAnsi"/>
                <w:noProof w:val="0"/>
                <w:lang w:val="ru-RU"/>
              </w:rPr>
              <w:t xml:space="preserve"> </w:t>
            </w:r>
            <w:proofErr w:type="spellStart"/>
            <w:r w:rsidRPr="00BC1A72">
              <w:rPr>
                <w:rFonts w:eastAsiaTheme="minorHAnsi"/>
                <w:noProof w:val="0"/>
                <w:lang w:val="ru-RU"/>
              </w:rPr>
              <w:t>Mastic</w:t>
            </w:r>
            <w:proofErr w:type="spellEnd"/>
          </w:p>
          <w:p w14:paraId="01C1CF88" w14:textId="7702D9A3" w:rsidR="00BC1A72" w:rsidRPr="00BC1A72" w:rsidRDefault="00BC1A72" w:rsidP="00BC1A72">
            <w:pPr>
              <w:tabs>
                <w:tab w:val="left" w:pos="567"/>
              </w:tabs>
              <w:rPr>
                <w:noProof w:val="0"/>
                <w:color w:val="FF0000"/>
                <w:lang w:val="en-US"/>
              </w:rPr>
            </w:pPr>
            <w:r w:rsidRPr="00BC1A72">
              <w:rPr>
                <w:rFonts w:eastAsiaTheme="minorHAnsi"/>
                <w:noProof w:val="0"/>
                <w:lang w:val="ru-RU"/>
              </w:rPr>
              <w:t xml:space="preserve">,,NEXLER </w:t>
            </w:r>
            <w:proofErr w:type="spellStart"/>
            <w:r w:rsidRPr="00BC1A72">
              <w:rPr>
                <w:rFonts w:eastAsiaTheme="minorHAnsi"/>
                <w:noProof w:val="0"/>
                <w:lang w:val="ru-RU"/>
              </w:rPr>
              <w:t>Full</w:t>
            </w:r>
            <w:proofErr w:type="spellEnd"/>
            <w:r w:rsidRPr="00BC1A72">
              <w:rPr>
                <w:rFonts w:eastAsiaTheme="minorHAnsi"/>
                <w:noProof w:val="0"/>
                <w:lang w:val="ru-RU"/>
              </w:rPr>
              <w:t xml:space="preserve"> </w:t>
            </w:r>
            <w:proofErr w:type="spellStart"/>
            <w:r w:rsidRPr="00BC1A72">
              <w:rPr>
                <w:rFonts w:eastAsiaTheme="minorHAnsi"/>
                <w:noProof w:val="0"/>
                <w:lang w:val="ru-RU"/>
              </w:rPr>
              <w:t>Fix</w:t>
            </w:r>
            <w:proofErr w:type="spellEnd"/>
          </w:p>
        </w:tc>
        <w:tc>
          <w:tcPr>
            <w:tcW w:w="992" w:type="dxa"/>
          </w:tcPr>
          <w:p w14:paraId="034355AC" w14:textId="77777777" w:rsidR="00BC1A72" w:rsidRPr="00406A72" w:rsidRDefault="00BC1A72" w:rsidP="00BC1A72">
            <w:pPr>
              <w:tabs>
                <w:tab w:val="left" w:pos="567"/>
              </w:tabs>
              <w:jc w:val="center"/>
              <w:rPr>
                <w:noProof w:val="0"/>
                <w:lang w:val="en-US"/>
              </w:rPr>
            </w:pPr>
          </w:p>
        </w:tc>
        <w:tc>
          <w:tcPr>
            <w:tcW w:w="992" w:type="dxa"/>
          </w:tcPr>
          <w:p w14:paraId="005F45FB" w14:textId="77777777" w:rsidR="00BC1A72" w:rsidRPr="00406A72" w:rsidRDefault="00BC1A72" w:rsidP="00BC1A72">
            <w:pPr>
              <w:tabs>
                <w:tab w:val="left" w:pos="567"/>
              </w:tabs>
              <w:jc w:val="center"/>
              <w:rPr>
                <w:noProof w:val="0"/>
              </w:rPr>
            </w:pPr>
          </w:p>
        </w:tc>
        <w:tc>
          <w:tcPr>
            <w:tcW w:w="992" w:type="dxa"/>
          </w:tcPr>
          <w:p w14:paraId="18659930" w14:textId="24B64AC6" w:rsidR="00BC1A72" w:rsidRPr="00406A72" w:rsidRDefault="00BC1A72" w:rsidP="00BC1A72">
            <w:pPr>
              <w:tabs>
                <w:tab w:val="left" w:pos="567"/>
              </w:tabs>
              <w:jc w:val="center"/>
              <w:rPr>
                <w:noProof w:val="0"/>
              </w:rPr>
            </w:pPr>
          </w:p>
        </w:tc>
        <w:tc>
          <w:tcPr>
            <w:tcW w:w="992" w:type="dxa"/>
          </w:tcPr>
          <w:p w14:paraId="493A62FB" w14:textId="45A6505B" w:rsidR="00BC1A72" w:rsidRPr="00406A72" w:rsidRDefault="00BC1A72" w:rsidP="00BC1A72">
            <w:pPr>
              <w:tabs>
                <w:tab w:val="left" w:pos="567"/>
              </w:tabs>
              <w:jc w:val="center"/>
              <w:rPr>
                <w:noProof w:val="0"/>
              </w:rPr>
            </w:pPr>
          </w:p>
        </w:tc>
        <w:tc>
          <w:tcPr>
            <w:tcW w:w="1134" w:type="dxa"/>
          </w:tcPr>
          <w:p w14:paraId="371AEC6E" w14:textId="77777777" w:rsidR="00BC1A72" w:rsidRPr="00406A72" w:rsidRDefault="00BC1A72" w:rsidP="00BC1A72">
            <w:pPr>
              <w:tabs>
                <w:tab w:val="left" w:pos="567"/>
              </w:tabs>
              <w:jc w:val="center"/>
              <w:rPr>
                <w:noProof w:val="0"/>
              </w:rPr>
            </w:pPr>
          </w:p>
        </w:tc>
        <w:tc>
          <w:tcPr>
            <w:tcW w:w="1134" w:type="dxa"/>
          </w:tcPr>
          <w:p w14:paraId="6C2170BC" w14:textId="3E9361C7" w:rsidR="00BC1A72" w:rsidRPr="00406A72" w:rsidRDefault="00BC1A72" w:rsidP="00BC1A72">
            <w:pPr>
              <w:tabs>
                <w:tab w:val="left" w:pos="567"/>
              </w:tabs>
              <w:jc w:val="center"/>
              <w:rPr>
                <w:noProof w:val="0"/>
              </w:rPr>
            </w:pPr>
          </w:p>
        </w:tc>
      </w:tr>
      <w:tr w:rsidR="00BC1A72" w:rsidRPr="00406A72" w14:paraId="5D3988A9" w14:textId="77777777" w:rsidTr="00BC1A72">
        <w:trPr>
          <w:cantSplit/>
          <w:trHeight w:val="180"/>
        </w:trPr>
        <w:tc>
          <w:tcPr>
            <w:tcW w:w="959" w:type="dxa"/>
          </w:tcPr>
          <w:p w14:paraId="7B069F38" w14:textId="77777777" w:rsidR="00BC1A72" w:rsidRPr="00406A72" w:rsidRDefault="00BC1A72" w:rsidP="00BC1A72">
            <w:pPr>
              <w:pStyle w:val="a"/>
              <w:numPr>
                <w:ilvl w:val="0"/>
                <w:numId w:val="28"/>
              </w:numPr>
              <w:tabs>
                <w:tab w:val="left" w:pos="567"/>
              </w:tabs>
              <w:jc w:val="center"/>
            </w:pPr>
          </w:p>
        </w:tc>
        <w:tc>
          <w:tcPr>
            <w:tcW w:w="4678" w:type="dxa"/>
          </w:tcPr>
          <w:p w14:paraId="73AFD43B" w14:textId="77777777" w:rsidR="00BC1A72" w:rsidRPr="00BC1A72" w:rsidRDefault="00BC1A72" w:rsidP="00BC1A72">
            <w:pPr>
              <w:autoSpaceDE w:val="0"/>
              <w:autoSpaceDN w:val="0"/>
              <w:adjustRightInd w:val="0"/>
              <w:rPr>
                <w:rFonts w:eastAsiaTheme="minorHAnsi"/>
                <w:noProof w:val="0"/>
                <w:lang w:val="ru-RU"/>
              </w:rPr>
            </w:pPr>
            <w:proofErr w:type="spellStart"/>
            <w:r w:rsidRPr="00BC1A72">
              <w:rPr>
                <w:rFonts w:eastAsiaTheme="minorHAnsi"/>
                <w:noProof w:val="0"/>
                <w:lang w:val="ru-RU"/>
              </w:rPr>
              <w:t>Montarea</w:t>
            </w:r>
            <w:proofErr w:type="spellEnd"/>
            <w:r w:rsidRPr="00BC1A72">
              <w:rPr>
                <w:rFonts w:eastAsiaTheme="minorHAnsi"/>
                <w:noProof w:val="0"/>
                <w:lang w:val="ru-RU"/>
              </w:rPr>
              <w:t xml:space="preserve"> </w:t>
            </w:r>
            <w:proofErr w:type="spellStart"/>
            <w:r w:rsidRPr="00BC1A72">
              <w:rPr>
                <w:rFonts w:eastAsiaTheme="minorHAnsi"/>
                <w:noProof w:val="0"/>
                <w:lang w:val="ru-RU"/>
              </w:rPr>
              <w:t>elementelor</w:t>
            </w:r>
            <w:proofErr w:type="spellEnd"/>
            <w:r w:rsidRPr="00BC1A72">
              <w:rPr>
                <w:rFonts w:eastAsiaTheme="minorHAnsi"/>
                <w:noProof w:val="0"/>
                <w:lang w:val="ru-RU"/>
              </w:rPr>
              <w:t xml:space="preserve"> </w:t>
            </w:r>
            <w:proofErr w:type="spellStart"/>
            <w:r w:rsidRPr="00BC1A72">
              <w:rPr>
                <w:rFonts w:eastAsiaTheme="minorHAnsi"/>
                <w:noProof w:val="0"/>
                <w:lang w:val="ru-RU"/>
              </w:rPr>
              <w:t>de</w:t>
            </w:r>
            <w:proofErr w:type="spellEnd"/>
            <w:r w:rsidRPr="00BC1A72">
              <w:rPr>
                <w:rFonts w:eastAsiaTheme="minorHAnsi"/>
                <w:noProof w:val="0"/>
                <w:lang w:val="ru-RU"/>
              </w:rPr>
              <w:t xml:space="preserve"> </w:t>
            </w:r>
            <w:proofErr w:type="spellStart"/>
            <w:r w:rsidRPr="00BC1A72">
              <w:rPr>
                <w:rFonts w:eastAsiaTheme="minorHAnsi"/>
                <w:noProof w:val="0"/>
                <w:lang w:val="ru-RU"/>
              </w:rPr>
              <w:t>acoperiș</w:t>
            </w:r>
            <w:proofErr w:type="spellEnd"/>
            <w:r w:rsidRPr="00BC1A72">
              <w:rPr>
                <w:rFonts w:eastAsiaTheme="minorHAnsi"/>
                <w:noProof w:val="0"/>
                <w:lang w:val="ru-RU"/>
              </w:rPr>
              <w:t>,</w:t>
            </w:r>
          </w:p>
          <w:p w14:paraId="481728E5" w14:textId="3B6DD69E" w:rsidR="00BC1A72" w:rsidRPr="00BC1A72" w:rsidRDefault="00BC1A72" w:rsidP="00BC1A72">
            <w:pPr>
              <w:autoSpaceDE w:val="0"/>
              <w:autoSpaceDN w:val="0"/>
              <w:adjustRightInd w:val="0"/>
              <w:rPr>
                <w:rFonts w:eastAsiaTheme="minorHAnsi"/>
                <w:noProof w:val="0"/>
                <w:lang w:val="ru-RU"/>
              </w:rPr>
            </w:pPr>
            <w:proofErr w:type="spellStart"/>
            <w:r w:rsidRPr="00BC1A72">
              <w:rPr>
                <w:rFonts w:eastAsiaTheme="minorHAnsi"/>
                <w:noProof w:val="0"/>
                <w:lang w:val="ru-RU"/>
              </w:rPr>
              <w:t>glafuri</w:t>
            </w:r>
            <w:proofErr w:type="spellEnd"/>
            <w:r w:rsidRPr="00BC1A72">
              <w:rPr>
                <w:rFonts w:eastAsiaTheme="minorHAnsi"/>
                <w:noProof w:val="0"/>
                <w:lang w:val="ru-RU"/>
              </w:rPr>
              <w:t xml:space="preserve"> </w:t>
            </w:r>
            <w:proofErr w:type="spellStart"/>
            <w:r w:rsidRPr="00BC1A72">
              <w:rPr>
                <w:rFonts w:eastAsiaTheme="minorHAnsi"/>
                <w:noProof w:val="0"/>
                <w:lang w:val="ru-RU"/>
              </w:rPr>
              <w:t>din</w:t>
            </w:r>
            <w:proofErr w:type="spellEnd"/>
            <w:r w:rsidRPr="00BC1A72">
              <w:rPr>
                <w:rFonts w:eastAsiaTheme="minorHAnsi"/>
                <w:noProof w:val="0"/>
                <w:lang w:val="ru-RU"/>
              </w:rPr>
              <w:t xml:space="preserve"> </w:t>
            </w:r>
            <w:proofErr w:type="spellStart"/>
            <w:r w:rsidRPr="00BC1A72">
              <w:rPr>
                <w:rFonts w:eastAsiaTheme="minorHAnsi"/>
                <w:noProof w:val="0"/>
                <w:lang w:val="ru-RU"/>
              </w:rPr>
              <w:t>tablă</w:t>
            </w:r>
            <w:proofErr w:type="spellEnd"/>
            <w:r w:rsidRPr="00BC1A72">
              <w:rPr>
                <w:rFonts w:eastAsiaTheme="minorHAnsi"/>
                <w:noProof w:val="0"/>
                <w:lang w:val="ru-RU"/>
              </w:rPr>
              <w:t xml:space="preserve"> </w:t>
            </w:r>
            <w:proofErr w:type="spellStart"/>
            <w:r w:rsidRPr="00BC1A72">
              <w:rPr>
                <w:rFonts w:eastAsiaTheme="minorHAnsi"/>
                <w:noProof w:val="0"/>
                <w:lang w:val="ru-RU"/>
              </w:rPr>
              <w:t>zincată</w:t>
            </w:r>
            <w:proofErr w:type="spellEnd"/>
          </w:p>
        </w:tc>
        <w:tc>
          <w:tcPr>
            <w:tcW w:w="992" w:type="dxa"/>
          </w:tcPr>
          <w:p w14:paraId="3B88B547" w14:textId="77777777" w:rsidR="00BC1A72" w:rsidRPr="00406A72" w:rsidRDefault="00BC1A72" w:rsidP="00BC1A72">
            <w:pPr>
              <w:tabs>
                <w:tab w:val="left" w:pos="567"/>
              </w:tabs>
              <w:jc w:val="center"/>
              <w:rPr>
                <w:noProof w:val="0"/>
                <w:lang w:val="en-US"/>
              </w:rPr>
            </w:pPr>
          </w:p>
        </w:tc>
        <w:tc>
          <w:tcPr>
            <w:tcW w:w="992" w:type="dxa"/>
          </w:tcPr>
          <w:p w14:paraId="0F47EADE" w14:textId="77777777" w:rsidR="00BC1A72" w:rsidRPr="00406A72" w:rsidRDefault="00BC1A72" w:rsidP="00BC1A72">
            <w:pPr>
              <w:tabs>
                <w:tab w:val="left" w:pos="567"/>
              </w:tabs>
              <w:jc w:val="center"/>
              <w:rPr>
                <w:noProof w:val="0"/>
              </w:rPr>
            </w:pPr>
          </w:p>
        </w:tc>
        <w:tc>
          <w:tcPr>
            <w:tcW w:w="992" w:type="dxa"/>
          </w:tcPr>
          <w:p w14:paraId="394BD187" w14:textId="620C5C90" w:rsidR="00BC1A72" w:rsidRPr="00406A72" w:rsidRDefault="00BC1A72" w:rsidP="00BC1A72">
            <w:pPr>
              <w:tabs>
                <w:tab w:val="left" w:pos="567"/>
              </w:tabs>
              <w:jc w:val="center"/>
              <w:rPr>
                <w:noProof w:val="0"/>
              </w:rPr>
            </w:pPr>
          </w:p>
        </w:tc>
        <w:tc>
          <w:tcPr>
            <w:tcW w:w="992" w:type="dxa"/>
          </w:tcPr>
          <w:p w14:paraId="069F47B4" w14:textId="0CB29005" w:rsidR="00BC1A72" w:rsidRPr="00406A72" w:rsidRDefault="00BC1A72" w:rsidP="00BC1A72">
            <w:pPr>
              <w:tabs>
                <w:tab w:val="left" w:pos="567"/>
              </w:tabs>
              <w:jc w:val="center"/>
              <w:rPr>
                <w:noProof w:val="0"/>
              </w:rPr>
            </w:pPr>
          </w:p>
        </w:tc>
        <w:tc>
          <w:tcPr>
            <w:tcW w:w="1134" w:type="dxa"/>
          </w:tcPr>
          <w:p w14:paraId="068BE5C3" w14:textId="77777777" w:rsidR="00BC1A72" w:rsidRPr="00406A72" w:rsidRDefault="00BC1A72" w:rsidP="00BC1A72">
            <w:pPr>
              <w:tabs>
                <w:tab w:val="left" w:pos="567"/>
              </w:tabs>
              <w:jc w:val="center"/>
              <w:rPr>
                <w:noProof w:val="0"/>
              </w:rPr>
            </w:pPr>
          </w:p>
        </w:tc>
        <w:tc>
          <w:tcPr>
            <w:tcW w:w="1134" w:type="dxa"/>
          </w:tcPr>
          <w:p w14:paraId="3AD5F486" w14:textId="1EED0956" w:rsidR="00BC1A72" w:rsidRPr="00406A72" w:rsidRDefault="00BC1A72" w:rsidP="00BC1A72">
            <w:pPr>
              <w:tabs>
                <w:tab w:val="left" w:pos="567"/>
              </w:tabs>
              <w:jc w:val="center"/>
              <w:rPr>
                <w:noProof w:val="0"/>
              </w:rPr>
            </w:pPr>
          </w:p>
        </w:tc>
      </w:tr>
    </w:tbl>
    <w:p w14:paraId="188C7E2D" w14:textId="77777777" w:rsidR="005F0686" w:rsidRPr="008E47C6" w:rsidRDefault="005F0686" w:rsidP="005F0686">
      <w:pPr>
        <w:jc w:val="both"/>
      </w:pPr>
    </w:p>
    <w:p w14:paraId="60D1563E" w14:textId="77777777" w:rsidR="005F0686" w:rsidRPr="005F0686" w:rsidRDefault="005F0686" w:rsidP="005F0686">
      <w:pPr>
        <w:jc w:val="both"/>
      </w:pPr>
    </w:p>
    <w:p w14:paraId="6241C927" w14:textId="77777777" w:rsidR="00406A72" w:rsidRDefault="00406A72" w:rsidP="005F0686">
      <w:pPr>
        <w:ind w:left="284"/>
        <w:jc w:val="both"/>
        <w:rPr>
          <w:rFonts w:eastAsia="PMingLiU"/>
          <w:lang w:eastAsia="zh-CN"/>
        </w:rPr>
      </w:pPr>
    </w:p>
    <w:p w14:paraId="675AC1DC" w14:textId="77777777" w:rsidR="00406A72" w:rsidRDefault="00406A72" w:rsidP="005F0686">
      <w:pPr>
        <w:ind w:left="284"/>
        <w:jc w:val="both"/>
        <w:rPr>
          <w:rFonts w:eastAsia="PMingLiU"/>
          <w:lang w:eastAsia="zh-CN"/>
        </w:rPr>
      </w:pPr>
    </w:p>
    <w:p w14:paraId="7017638A" w14:textId="77777777" w:rsidR="00406A72" w:rsidRDefault="00406A72" w:rsidP="005F0686">
      <w:pPr>
        <w:ind w:left="284"/>
        <w:jc w:val="both"/>
        <w:rPr>
          <w:rFonts w:eastAsia="PMingLiU"/>
          <w:lang w:eastAsia="zh-CN"/>
        </w:rPr>
      </w:pPr>
    </w:p>
    <w:p w14:paraId="19306AE8" w14:textId="77777777" w:rsidR="00406A72" w:rsidRDefault="00406A72" w:rsidP="005F0686">
      <w:pPr>
        <w:ind w:left="284"/>
        <w:jc w:val="both"/>
        <w:rPr>
          <w:rFonts w:eastAsia="PMingLiU"/>
          <w:lang w:eastAsia="zh-CN"/>
        </w:rPr>
      </w:pPr>
    </w:p>
    <w:p w14:paraId="23CA2878" w14:textId="77777777" w:rsidR="00406A72" w:rsidRDefault="00406A72" w:rsidP="005F0686">
      <w:pPr>
        <w:ind w:left="284"/>
        <w:jc w:val="both"/>
        <w:rPr>
          <w:rFonts w:eastAsia="PMingLiU"/>
          <w:lang w:eastAsia="zh-CN"/>
        </w:rPr>
      </w:pPr>
    </w:p>
    <w:p w14:paraId="3533F66B" w14:textId="77777777" w:rsidR="00406A72" w:rsidRDefault="00406A72" w:rsidP="005F0686">
      <w:pPr>
        <w:ind w:left="284"/>
        <w:jc w:val="both"/>
        <w:rPr>
          <w:rFonts w:eastAsia="PMingLiU"/>
          <w:lang w:eastAsia="zh-CN"/>
        </w:rPr>
      </w:pPr>
    </w:p>
    <w:p w14:paraId="62882EA7" w14:textId="77777777" w:rsidR="00406A72" w:rsidRDefault="00406A72" w:rsidP="005F0686">
      <w:pPr>
        <w:ind w:left="284"/>
        <w:jc w:val="both"/>
        <w:rPr>
          <w:rFonts w:eastAsia="PMingLiU"/>
          <w:lang w:eastAsia="zh-CN"/>
        </w:rPr>
      </w:pPr>
    </w:p>
    <w:p w14:paraId="2D415A42" w14:textId="77777777" w:rsidR="00406A72" w:rsidRDefault="00406A72" w:rsidP="005F0686">
      <w:pPr>
        <w:ind w:left="284"/>
        <w:jc w:val="both"/>
        <w:rPr>
          <w:rFonts w:eastAsia="PMingLiU"/>
          <w:lang w:eastAsia="zh-CN"/>
        </w:rPr>
      </w:pPr>
    </w:p>
    <w:p w14:paraId="63B9C5EB" w14:textId="77777777" w:rsidR="00BC1A72" w:rsidRDefault="00BC1A72" w:rsidP="005F0686">
      <w:pPr>
        <w:ind w:left="284"/>
        <w:jc w:val="both"/>
        <w:rPr>
          <w:rFonts w:eastAsia="PMingLiU"/>
          <w:lang w:eastAsia="zh-CN"/>
        </w:rPr>
      </w:pPr>
    </w:p>
    <w:p w14:paraId="4BFBFA7F" w14:textId="77777777" w:rsidR="00BC1A72" w:rsidRDefault="00BC1A72" w:rsidP="005F0686">
      <w:pPr>
        <w:ind w:left="284"/>
        <w:jc w:val="both"/>
        <w:rPr>
          <w:rFonts w:eastAsia="PMingLiU"/>
          <w:lang w:eastAsia="zh-CN"/>
        </w:rPr>
      </w:pPr>
    </w:p>
    <w:p w14:paraId="52C18AD6" w14:textId="77777777" w:rsidR="00BC1A72" w:rsidRDefault="00BC1A72" w:rsidP="005F0686">
      <w:pPr>
        <w:ind w:left="284"/>
        <w:jc w:val="both"/>
        <w:rPr>
          <w:rFonts w:eastAsia="PMingLiU"/>
          <w:lang w:eastAsia="zh-CN"/>
        </w:rPr>
      </w:pPr>
    </w:p>
    <w:p w14:paraId="6178B88D" w14:textId="77777777" w:rsidR="00BC1A72" w:rsidRDefault="00BC1A72" w:rsidP="005F0686">
      <w:pPr>
        <w:ind w:left="284"/>
        <w:jc w:val="both"/>
        <w:rPr>
          <w:rFonts w:eastAsia="PMingLiU"/>
          <w:lang w:eastAsia="zh-CN"/>
        </w:rPr>
      </w:pPr>
    </w:p>
    <w:p w14:paraId="59406712" w14:textId="77777777" w:rsidR="00BC1A72" w:rsidRDefault="00BC1A72" w:rsidP="005F0686">
      <w:pPr>
        <w:ind w:left="284"/>
        <w:jc w:val="both"/>
        <w:rPr>
          <w:rFonts w:eastAsia="PMingLiU"/>
          <w:lang w:eastAsia="zh-CN"/>
        </w:rPr>
      </w:pPr>
    </w:p>
    <w:p w14:paraId="1EC5C18D" w14:textId="77777777" w:rsidR="00BC1A72" w:rsidRDefault="00BC1A72" w:rsidP="005F0686">
      <w:pPr>
        <w:ind w:left="284"/>
        <w:jc w:val="both"/>
        <w:rPr>
          <w:rFonts w:eastAsia="PMingLiU"/>
          <w:lang w:eastAsia="zh-CN"/>
        </w:rPr>
      </w:pPr>
    </w:p>
    <w:p w14:paraId="59E676D1" w14:textId="35750AE6" w:rsidR="005F0686" w:rsidRPr="005F0686" w:rsidRDefault="005F0686" w:rsidP="00642D19">
      <w:pPr>
        <w:jc w:val="both"/>
        <w:rPr>
          <w:rFonts w:eastAsia="PMingLiU"/>
          <w:lang w:eastAsia="zh-CN"/>
        </w:rPr>
      </w:pPr>
      <w:r w:rsidRPr="005F0686">
        <w:rPr>
          <w:rFonts w:eastAsia="PMingLiU"/>
          <w:lang w:eastAsia="zh-CN"/>
        </w:rPr>
        <w:t xml:space="preserve">Semnat: </w:t>
      </w:r>
    </w:p>
    <w:p w14:paraId="79691826" w14:textId="77777777" w:rsidR="005F0686" w:rsidRPr="005F0686" w:rsidRDefault="005F0686" w:rsidP="00642D19">
      <w:pPr>
        <w:jc w:val="both"/>
        <w:rPr>
          <w:rFonts w:eastAsia="PMingLiU"/>
          <w:lang w:eastAsia="zh-CN"/>
        </w:rPr>
      </w:pPr>
      <w:r w:rsidRPr="005F0686">
        <w:rPr>
          <w:rFonts w:eastAsia="PMingLiU"/>
          <w:lang w:eastAsia="zh-CN"/>
        </w:rPr>
        <w:t>Nume: __________________________________________</w:t>
      </w:r>
    </w:p>
    <w:p w14:paraId="4FD05D0B" w14:textId="477B7134" w:rsidR="005F0686" w:rsidRPr="005F0686" w:rsidRDefault="00642D19" w:rsidP="00642D19">
      <w:pPr>
        <w:jc w:val="both"/>
        <w:rPr>
          <w:rFonts w:eastAsia="PMingLiU"/>
          <w:lang w:eastAsia="zh-CN"/>
        </w:rPr>
      </w:pPr>
      <w:r>
        <w:rPr>
          <w:rFonts w:eastAsia="PMingLiU"/>
          <w:lang w:eastAsia="zh-CN"/>
        </w:rPr>
        <w:t>Fu</w:t>
      </w:r>
      <w:r w:rsidR="005F0686" w:rsidRPr="005F0686">
        <w:rPr>
          <w:rFonts w:eastAsia="PMingLiU"/>
          <w:lang w:eastAsia="zh-CN"/>
        </w:rPr>
        <w:t>ncţia în cadrul întreprinderii: ____________________________</w:t>
      </w:r>
    </w:p>
    <w:p w14:paraId="078E56ED" w14:textId="77777777" w:rsidR="005F0686" w:rsidRPr="005F0686" w:rsidRDefault="005F0686" w:rsidP="00642D19">
      <w:pPr>
        <w:jc w:val="both"/>
        <w:rPr>
          <w:rFonts w:eastAsia="PMingLiU"/>
          <w:lang w:eastAsia="zh-CN"/>
        </w:rPr>
      </w:pPr>
      <w:r w:rsidRPr="005F0686">
        <w:rPr>
          <w:rFonts w:eastAsia="PMingLiU"/>
          <w:lang w:eastAsia="zh-CN"/>
        </w:rPr>
        <w:t>Denumirea întreprinderii: _________________________________</w:t>
      </w:r>
    </w:p>
    <w:p w14:paraId="065645D3" w14:textId="77777777" w:rsidR="000C0488" w:rsidRDefault="000C0488" w:rsidP="00BA7FF4">
      <w:pPr>
        <w:jc w:val="right"/>
        <w:rPr>
          <w:b/>
          <w:bCs/>
          <w:i/>
          <w:iCs/>
          <w:noProof w:val="0"/>
        </w:rPr>
      </w:pPr>
    </w:p>
    <w:p w14:paraId="360FE320" w14:textId="77777777" w:rsidR="000C0488" w:rsidRDefault="000C0488" w:rsidP="00BA7FF4">
      <w:pPr>
        <w:jc w:val="right"/>
        <w:rPr>
          <w:b/>
          <w:bCs/>
          <w:i/>
          <w:iCs/>
          <w:noProof w:val="0"/>
        </w:rPr>
      </w:pPr>
    </w:p>
    <w:p w14:paraId="3C096E1E" w14:textId="77777777" w:rsidR="000C0488" w:rsidRDefault="000C0488" w:rsidP="00BA7FF4">
      <w:pPr>
        <w:jc w:val="right"/>
        <w:rPr>
          <w:b/>
          <w:bCs/>
          <w:i/>
          <w:iCs/>
          <w:noProof w:val="0"/>
        </w:rPr>
      </w:pPr>
    </w:p>
    <w:p w14:paraId="4AA0A1C1" w14:textId="77777777" w:rsidR="008E47C6" w:rsidRDefault="008E47C6" w:rsidP="00406A72">
      <w:pPr>
        <w:rPr>
          <w:b/>
          <w:bCs/>
          <w:i/>
          <w:iCs/>
          <w:noProof w:val="0"/>
        </w:rPr>
        <w:sectPr w:rsidR="008E47C6" w:rsidSect="00406A72">
          <w:pgSz w:w="16838" w:h="11906" w:orient="landscape" w:code="9"/>
          <w:pgMar w:top="851" w:right="851" w:bottom="851" w:left="1701" w:header="720" w:footer="510" w:gutter="0"/>
          <w:cols w:space="720"/>
          <w:titlePg/>
          <w:docGrid w:linePitch="326"/>
        </w:sectPr>
      </w:pPr>
    </w:p>
    <w:p w14:paraId="0AC91B94" w14:textId="724B3797" w:rsidR="000C0488" w:rsidRDefault="000C0488" w:rsidP="00406A72">
      <w:pPr>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75B9931E" w14:textId="72906108" w:rsidR="002D6E71" w:rsidRPr="001B44CC" w:rsidRDefault="002D6E71" w:rsidP="00406A72">
      <w:pP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06A72">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rsidSect="00406A72">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406A72">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7ABCE" w14:textId="77777777" w:rsidR="004262FA" w:rsidRDefault="004262FA" w:rsidP="00A20ACF">
      <w:r>
        <w:separator/>
      </w:r>
    </w:p>
  </w:endnote>
  <w:endnote w:type="continuationSeparator" w:id="0">
    <w:p w14:paraId="0346E81F" w14:textId="77777777" w:rsidR="004262FA" w:rsidRDefault="00426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B6865BB" w:rsidR="007D0132" w:rsidRDefault="007D0132">
        <w:pPr>
          <w:pStyle w:val="a4"/>
          <w:jc w:val="right"/>
        </w:pPr>
        <w:r>
          <w:fldChar w:fldCharType="begin"/>
        </w:r>
        <w:r>
          <w:instrText xml:space="preserve"> PAGE   \* MERGEFORMAT </w:instrText>
        </w:r>
        <w:r>
          <w:fldChar w:fldCharType="separate"/>
        </w:r>
        <w:r w:rsidR="006A0796">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A8994" w14:textId="77777777" w:rsidR="004262FA" w:rsidRDefault="004262FA" w:rsidP="00A20ACF">
      <w:r>
        <w:separator/>
      </w:r>
    </w:p>
  </w:footnote>
  <w:footnote w:type="continuationSeparator" w:id="0">
    <w:p w14:paraId="270CC383" w14:textId="77777777" w:rsidR="004262FA" w:rsidRDefault="004262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74FAE"/>
    <w:multiLevelType w:val="hybridMultilevel"/>
    <w:tmpl w:val="06CAE6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20"/>
  </w:num>
  <w:num w:numId="4">
    <w:abstractNumId w:val="19"/>
  </w:num>
  <w:num w:numId="5">
    <w:abstractNumId w:val="11"/>
  </w:num>
  <w:num w:numId="6">
    <w:abstractNumId w:val="7"/>
  </w:num>
  <w:num w:numId="7">
    <w:abstractNumId w:val="18"/>
  </w:num>
  <w:num w:numId="8">
    <w:abstractNumId w:val="9"/>
  </w:num>
  <w:num w:numId="9">
    <w:abstractNumId w:val="14"/>
  </w:num>
  <w:num w:numId="10">
    <w:abstractNumId w:val="15"/>
  </w:num>
  <w:num w:numId="11">
    <w:abstractNumId w:val="25"/>
  </w:num>
  <w:num w:numId="12">
    <w:abstractNumId w:val="17"/>
  </w:num>
  <w:num w:numId="13">
    <w:abstractNumId w:val="6"/>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4"/>
  </w:num>
  <w:num w:numId="23">
    <w:abstractNumId w:val="26"/>
  </w:num>
  <w:num w:numId="24">
    <w:abstractNumId w:val="22"/>
  </w:num>
  <w:num w:numId="25">
    <w:abstractNumId w:val="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5B0"/>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A72"/>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2FA"/>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28FD"/>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23C71"/>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2D19"/>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796"/>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17E3"/>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A72"/>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9279-ED0A-452C-A490-6908128C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12</Pages>
  <Words>2754</Words>
  <Characters>15698</Characters>
  <Application>Microsoft Office Word</Application>
  <DocSecurity>0</DocSecurity>
  <Lines>130</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Ceban Natalia Vladimir</cp:lastModifiedBy>
  <cp:revision>286</cp:revision>
  <cp:lastPrinted>2022-02-15T13:03:00Z</cp:lastPrinted>
  <dcterms:created xsi:type="dcterms:W3CDTF">2021-06-14T10:00:00Z</dcterms:created>
  <dcterms:modified xsi:type="dcterms:W3CDTF">2026-04-23T11:04:00Z</dcterms:modified>
</cp:coreProperties>
</file>