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37F837D0" w14:textId="09B8E52A" w:rsidR="000C5DFB" w:rsidRPr="00FF430B" w:rsidRDefault="000C5DFB" w:rsidP="000C5DF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5CB2">
        <w:rPr>
          <w:noProof w:val="0"/>
          <w:lang w:val="ro-MD"/>
        </w:rPr>
        <w:t xml:space="preserve"> </w:t>
      </w:r>
      <w:r w:rsidR="00D8130E" w:rsidRPr="00FF430B">
        <w:rPr>
          <w:noProof w:val="0"/>
          <w:lang w:val="ro-MD"/>
        </w:rPr>
        <w:t>23</w:t>
      </w:r>
    </w:p>
    <w:p w14:paraId="4D032E17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nr.69</w:t>
      </w:r>
    </w:p>
    <w:p w14:paraId="0E0C0EB6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10EDAE57" w14:textId="11463DF6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4EC3C95A" w14:textId="77777777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3033C26F" w14:textId="5CA84224" w:rsidR="002D6E71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  <w:r>
        <w:rPr>
          <w:b/>
          <w:lang w:val="ro-MD"/>
        </w:rPr>
        <w:t>___________________Aprobat</w:t>
      </w:r>
    </w:p>
    <w:p w14:paraId="3DFE52FE" w14:textId="77777777" w:rsidR="00AD5519" w:rsidRPr="00FF430B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rFonts w:eastAsia="PMingLiU"/>
          <w:lang w:val="ro-MD" w:eastAsia="zh-CN"/>
        </w:rPr>
      </w:pPr>
    </w:p>
    <w:p w14:paraId="4CB6FC02" w14:textId="77777777" w:rsidR="002D6E71" w:rsidRPr="00FF430B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1E5DEE86" w14:textId="77777777" w:rsidR="006F2895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22EEB0D8" w14:textId="25CF5789" w:rsidR="006C4C0E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3A031953" w14:textId="77777777" w:rsidR="005D708F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23EF4A3D" w14:textId="77777777" w:rsidR="006C4C0E" w:rsidRPr="00FF430B" w:rsidRDefault="006C4C0E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lang w:val="ro-MD"/>
        </w:rPr>
      </w:pPr>
    </w:p>
    <w:p w14:paraId="49391497" w14:textId="77777777" w:rsidR="00233538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lang w:val="ro-MD"/>
        </w:rPr>
        <w:t>LUCRĂRI</w:t>
      </w:r>
    </w:p>
    <w:p w14:paraId="2DD7BE65" w14:textId="77777777" w:rsidR="00E71F7B" w:rsidRPr="00FF430B" w:rsidRDefault="00E71F7B" w:rsidP="00196AB4">
      <w:pPr>
        <w:jc w:val="both"/>
        <w:rPr>
          <w:lang w:val="ro-MD"/>
        </w:rPr>
      </w:pPr>
    </w:p>
    <w:p w14:paraId="23B70912" w14:textId="77777777" w:rsidR="00E71F7B" w:rsidRPr="00FF430B" w:rsidRDefault="00E71F7B" w:rsidP="00196AB4">
      <w:pPr>
        <w:pStyle w:val="a"/>
        <w:numPr>
          <w:ilvl w:val="0"/>
          <w:numId w:val="0"/>
        </w:numPr>
        <w:rPr>
          <w:lang w:val="ro-MD"/>
        </w:rPr>
      </w:pPr>
    </w:p>
    <w:p w14:paraId="0F9AD96B" w14:textId="6CD21AA2" w:rsidR="00CF4CC2" w:rsidRDefault="0003591A" w:rsidP="00CF4CC2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 w:rsidR="00CF4CC2">
        <w:t>:</w:t>
      </w:r>
      <w:r w:rsidR="00CF4CC2">
        <w:rPr>
          <w:lang w:val="ro-MD"/>
        </w:rPr>
        <w:t xml:space="preserve"> </w:t>
      </w:r>
      <w:r w:rsidR="00CF4CC2" w:rsidRPr="00CF4CC2">
        <w:rPr>
          <w:b/>
        </w:rPr>
        <w:t xml:space="preserve">lucrări </w:t>
      </w:r>
      <w:r w:rsidR="00CF4CC2" w:rsidRPr="00CF4CC2">
        <w:rPr>
          <w:b/>
          <w:bCs/>
          <w:lang w:val="ro-MD"/>
        </w:rPr>
        <w:t xml:space="preserve">de întreținere periodică a drumurilor publice naționale cu îmbrăcăminte rutieră din macadam amplasate teritorial în raioanele </w:t>
      </w:r>
      <w:r w:rsidR="00C54982" w:rsidRPr="00C54982">
        <w:rPr>
          <w:b/>
          <w:bCs/>
          <w:lang w:val="ro-MD"/>
        </w:rPr>
        <w:t>Hîncești, Ialoveni, Nisporeni</w:t>
      </w:r>
      <w:r w:rsidR="005849FB">
        <w:rPr>
          <w:b/>
          <w:bCs/>
          <w:lang w:val="ro-MD"/>
        </w:rPr>
        <w:t xml:space="preserve">    </w:t>
      </w:r>
      <w:r w:rsidR="005849FB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ocds-b3wdp1-MD-1625644308428</w:t>
      </w:r>
      <w:bookmarkStart w:id="2" w:name="_GoBack"/>
      <w:bookmarkEnd w:id="2"/>
    </w:p>
    <w:p w14:paraId="79A88F68" w14:textId="77777777" w:rsidR="00CF4CC2" w:rsidRDefault="0003591A" w:rsidP="00CF4CC2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 w:rsidR="00CF4CC2">
        <w:rPr>
          <w:lang w:val="ro-MD"/>
        </w:rPr>
        <w:t xml:space="preserve">: </w:t>
      </w:r>
      <w:r w:rsidR="00CF4CC2"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5F3D0C63" w14:textId="2428DF67" w:rsidR="00233538" w:rsidRPr="00CF4CC2" w:rsidRDefault="00CF4CC2" w:rsidP="00CF4CC2">
      <w:pPr>
        <w:ind w:firstLine="709"/>
        <w:jc w:val="both"/>
        <w:rPr>
          <w:b/>
          <w:lang w:val="ro-MD"/>
        </w:rPr>
      </w:pPr>
      <w:r w:rsidRPr="00CF4CC2">
        <w:rPr>
          <w:b/>
          <w:lang w:val="ro-MD"/>
        </w:rPr>
        <w:t xml:space="preserve">1. </w:t>
      </w:r>
      <w:r w:rsidR="0003591A" w:rsidRPr="00CF4CC2">
        <w:rPr>
          <w:b/>
          <w:lang w:val="ro-MD"/>
        </w:rPr>
        <w:t>Descriere generală</w:t>
      </w:r>
    </w:p>
    <w:p w14:paraId="44112B20" w14:textId="349AED22" w:rsidR="00233538" w:rsidRPr="00FF430B" w:rsidRDefault="00CF4CC2" w:rsidP="00196AB4">
      <w:pPr>
        <w:ind w:firstLine="709"/>
        <w:jc w:val="both"/>
        <w:rPr>
          <w:lang w:val="ro-MD"/>
        </w:rPr>
      </w:pPr>
      <w:r>
        <w:rPr>
          <w:lang w:val="ro-MD"/>
        </w:rPr>
        <w:t>Adresa lucrărilor este specificată în caietul de sarcini</w:t>
      </w:r>
      <w:r w:rsidR="00BA7A62">
        <w:rPr>
          <w:lang w:val="ro-MD"/>
        </w:rPr>
        <w:t>, constituie</w:t>
      </w:r>
      <w:r w:rsidR="0060143D">
        <w:rPr>
          <w:lang w:val="ro-MD"/>
        </w:rPr>
        <w:t xml:space="preserve"> </w:t>
      </w:r>
      <w:r w:rsidR="00BA7A62">
        <w:rPr>
          <w:lang w:val="ro-MD"/>
        </w:rPr>
        <w:t xml:space="preserve">tronsoane a </w:t>
      </w:r>
      <w:r w:rsidR="0060143D" w:rsidRPr="0060143D">
        <w:rPr>
          <w:bCs/>
          <w:lang w:val="ro-MD"/>
        </w:rPr>
        <w:t>drumurilor publice naționale cu îmbrăcăminte rutieră din macadam amplasate teritorial în raioanele Anenii Noi, Criuleni, Dubăsari</w:t>
      </w:r>
      <w:r w:rsidR="0003591A" w:rsidRPr="00FF430B">
        <w:rPr>
          <w:lang w:val="ro-MD"/>
        </w:rPr>
        <w:t>.</w:t>
      </w:r>
    </w:p>
    <w:p w14:paraId="61B03973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2. Informaţii şi proiectare</w:t>
      </w:r>
    </w:p>
    <w:p w14:paraId="4098CDEA" w14:textId="450C8721" w:rsidR="00233538" w:rsidRPr="00FF430B" w:rsidRDefault="0060143D" w:rsidP="00196AB4">
      <w:pPr>
        <w:ind w:firstLine="709"/>
        <w:jc w:val="both"/>
        <w:rPr>
          <w:lang w:val="ro-MD"/>
        </w:rPr>
      </w:pPr>
      <w:r>
        <w:rPr>
          <w:lang w:val="ro-MD"/>
        </w:rPr>
        <w:t>Documentația de deviz a fost elaborată de către  autoritatea contractantă Î.S.</w:t>
      </w:r>
      <w:r>
        <w:t>”Administrația de Stat a Drumurilor”</w:t>
      </w:r>
      <w:r w:rsidR="003279D9">
        <w:t>.</w:t>
      </w:r>
      <w:r>
        <w:t xml:space="preserve"> </w:t>
      </w:r>
      <w:r w:rsidR="003279D9" w:rsidRPr="003279D9">
        <w:t>Devizul este calculat prin metoda  de resurse în corespundere cu instrucţiunile din СР L.01.01-2012,  aprobat de Ministerul Dezvoltării Regionale și Construcțiilor prin ordinul nr.6 din 23.01.2013</w:t>
      </w:r>
      <w:r w:rsidR="00791A1A">
        <w:t xml:space="preserve">. </w:t>
      </w:r>
      <w:r w:rsidR="00791A1A" w:rsidRPr="00791A1A">
        <w:t>Pentru lucrările executate în condiții restrânse, normele de manoperă și funcționare a utilajului se va aplica k=1,2 (conform ordinului Agenției Construcții și Dezvoltare a Teritoriului a RM nr.117 din 30.02.2007)</w:t>
      </w:r>
      <w:r w:rsidR="0003591A" w:rsidRPr="00FF430B">
        <w:rPr>
          <w:lang w:val="ro-MD"/>
        </w:rPr>
        <w:t>.</w:t>
      </w:r>
    </w:p>
    <w:p w14:paraId="41205B61" w14:textId="77777777" w:rsidR="00233538" w:rsidRPr="00FF430B" w:rsidRDefault="0003591A" w:rsidP="00196AB4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3. Materiale, compatibilităţi, reglementări tehnice şi standarde utilizate</w:t>
      </w:r>
    </w:p>
    <w:p w14:paraId="115E7C1F" w14:textId="3FE7015D" w:rsidR="00233538" w:rsidRPr="00FF430B" w:rsidRDefault="00791A1A" w:rsidP="00196AB4">
      <w:pPr>
        <w:ind w:firstLine="709"/>
        <w:jc w:val="both"/>
        <w:rPr>
          <w:lang w:val="ro-MD"/>
        </w:rPr>
      </w:pPr>
      <w:r>
        <w:rPr>
          <w:lang w:val="ro-MD"/>
        </w:rPr>
        <w:t xml:space="preserve">Materialele utilizate urmează să corespundă cerințelor cerințelor legislației în vigoare din Republica Moldova. </w:t>
      </w:r>
    </w:p>
    <w:p w14:paraId="570B8A85" w14:textId="0BB60E44" w:rsidR="00F4030F" w:rsidRPr="00FF430B" w:rsidRDefault="00BA7A62" w:rsidP="00196AB4">
      <w:pPr>
        <w:ind w:firstLine="709"/>
        <w:jc w:val="both"/>
        <w:rPr>
          <w:b/>
          <w:lang w:val="ro-MD"/>
        </w:rPr>
      </w:pPr>
      <w:r>
        <w:rPr>
          <w:b/>
          <w:lang w:val="ro-MD"/>
        </w:rPr>
        <w:t>4</w:t>
      </w:r>
      <w:r w:rsidR="00F4030F" w:rsidRPr="00FF430B">
        <w:rPr>
          <w:b/>
          <w:lang w:val="ro-MD"/>
        </w:rPr>
        <w:t>. Documente obligatorii la depunerea ofertei</w:t>
      </w:r>
    </w:p>
    <w:p w14:paraId="686898D7" w14:textId="77777777" w:rsidR="0078205A" w:rsidRPr="00FF430B" w:rsidRDefault="0078205A" w:rsidP="0078205A">
      <w:pPr>
        <w:pStyle w:val="aff2"/>
        <w:rPr>
          <w:lang w:val="ro-MD"/>
        </w:rPr>
      </w:pPr>
      <w:bookmarkStart w:id="3" w:name="_Toc449630846"/>
      <w:bookmarkStart w:id="4" w:name="_Toc449632599"/>
      <w:bookmarkStart w:id="5" w:name="_Toc449633091"/>
      <w:bookmarkStart w:id="6" w:name="_Toc449692047"/>
      <w:r w:rsidRPr="00FF430B">
        <w:rPr>
          <w:lang w:val="ro-MD"/>
        </w:rPr>
        <w:t>1) Propunerea tehnică;</w:t>
      </w:r>
      <w:bookmarkEnd w:id="3"/>
      <w:bookmarkEnd w:id="4"/>
      <w:bookmarkEnd w:id="5"/>
      <w:bookmarkEnd w:id="6"/>
    </w:p>
    <w:p w14:paraId="0FBC5F74" w14:textId="77777777" w:rsidR="0078205A" w:rsidRPr="00FF430B" w:rsidRDefault="0078205A" w:rsidP="0078205A">
      <w:pPr>
        <w:pStyle w:val="aff2"/>
        <w:rPr>
          <w:lang w:val="ro-MD"/>
        </w:rPr>
      </w:pPr>
      <w:r w:rsidRPr="00FF430B">
        <w:rPr>
          <w:lang w:val="ro-MD"/>
        </w:rPr>
        <w:t>2) Propunerea financiară;</w:t>
      </w:r>
    </w:p>
    <w:p w14:paraId="48A6A0EF" w14:textId="77777777" w:rsidR="0078205A" w:rsidRPr="00FF430B" w:rsidRDefault="0078205A" w:rsidP="0078205A">
      <w:pPr>
        <w:pStyle w:val="aff2"/>
        <w:rPr>
          <w:color w:val="000000" w:themeColor="text1"/>
          <w:lang w:val="ro-MD"/>
        </w:rPr>
      </w:pPr>
      <w:r w:rsidRPr="00FF430B">
        <w:rPr>
          <w:lang w:val="ro-MD"/>
        </w:rPr>
        <w:t xml:space="preserve">3) </w:t>
      </w:r>
      <w:r w:rsidRPr="00FF430B">
        <w:rPr>
          <w:color w:val="000000" w:themeColor="text1"/>
          <w:lang w:val="ro-MD"/>
        </w:rPr>
        <w:t>DUAE;</w:t>
      </w:r>
    </w:p>
    <w:p w14:paraId="3A9C48B8" w14:textId="61EAE01C" w:rsidR="0078205A" w:rsidRDefault="00BA7A62" w:rsidP="0078205A">
      <w:pPr>
        <w:pStyle w:val="aff2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4) Garanția pentru ofertă;</w:t>
      </w:r>
    </w:p>
    <w:p w14:paraId="3948D692" w14:textId="77777777" w:rsidR="00BA7A62" w:rsidRPr="00FF430B" w:rsidRDefault="00BA7A62" w:rsidP="00BA7A62">
      <w:pPr>
        <w:pStyle w:val="a"/>
        <w:numPr>
          <w:ilvl w:val="0"/>
          <w:numId w:val="0"/>
        </w:numPr>
        <w:tabs>
          <w:tab w:val="left" w:pos="-284"/>
          <w:tab w:val="left" w:pos="426"/>
        </w:tabs>
        <w:rPr>
          <w:lang w:val="ro-MD"/>
        </w:rPr>
      </w:pPr>
      <w:r>
        <w:rPr>
          <w:color w:val="000000" w:themeColor="text1"/>
          <w:lang w:val="ro-MD"/>
        </w:rPr>
        <w:t xml:space="preserve">5) </w:t>
      </w:r>
      <w:r w:rsidRPr="00FF430B">
        <w:rPr>
          <w:lang w:val="ro-MD"/>
        </w:rPr>
        <w:t>Cerere de participare (anexa nr. 7);</w:t>
      </w:r>
    </w:p>
    <w:p w14:paraId="0AA47BD3" w14:textId="7EA51DAF" w:rsidR="00BA7A62" w:rsidRDefault="00BA7A62" w:rsidP="0078205A">
      <w:pPr>
        <w:pStyle w:val="aff2"/>
        <w:rPr>
          <w:color w:val="000000" w:themeColor="text1"/>
          <w:lang w:val="ro-MD"/>
        </w:rPr>
      </w:pPr>
    </w:p>
    <w:p w14:paraId="30834D81" w14:textId="77777777" w:rsidR="00BA7A62" w:rsidRDefault="00BA7A62" w:rsidP="00BA7A62">
      <w:pPr>
        <w:ind w:firstLine="709"/>
        <w:jc w:val="both"/>
        <w:rPr>
          <w:lang w:val="ro-MD"/>
        </w:rPr>
      </w:pPr>
      <w:r>
        <w:rPr>
          <w:b/>
          <w:lang w:val="ro-MD"/>
        </w:rPr>
        <w:t>5</w:t>
      </w:r>
      <w:r w:rsidR="00F4030F" w:rsidRPr="00FF430B">
        <w:rPr>
          <w:b/>
          <w:lang w:val="ro-MD"/>
        </w:rPr>
        <w:t>. Documente obligatorii la evaluarea ofertelor</w:t>
      </w:r>
      <w:r w:rsidRPr="00BA7A62">
        <w:rPr>
          <w:lang w:val="ro-MD"/>
        </w:rPr>
        <w:t xml:space="preserve"> </w:t>
      </w:r>
    </w:p>
    <w:p w14:paraId="27AB060C" w14:textId="192F9AEC" w:rsidR="00F4030F" w:rsidRPr="00FF430B" w:rsidRDefault="00BA7A62" w:rsidP="00BA7A62">
      <w:pPr>
        <w:ind w:firstLine="709"/>
        <w:jc w:val="both"/>
        <w:rPr>
          <w:b/>
          <w:lang w:val="ro-MD"/>
        </w:rPr>
      </w:pPr>
      <w:r w:rsidRPr="00BA7A62">
        <w:rPr>
          <w:b/>
          <w:lang w:val="ro-MD"/>
        </w:rPr>
        <w:t>Autoritatea contractantă solicită prezentarea documentelor declarate în DUAE timp de 1 (unu) zi lucrătoare din data deschiderii ofertelor, pentru operatorul economic clasat pe primul loc, folosind fluxurile interactive de lucru prin intermediul SIA RSAP</w:t>
      </w:r>
      <w:r>
        <w:rPr>
          <w:lang w:val="ro-MD"/>
        </w:rPr>
        <w:t>.</w:t>
      </w:r>
    </w:p>
    <w:p w14:paraId="45C5B070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privind valabilitatea ofertei (anexa nr. 8);</w:t>
      </w:r>
    </w:p>
    <w:p w14:paraId="653DA08B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Grafic de executare a lucrărilor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10.);</w:t>
      </w:r>
    </w:p>
    <w:p w14:paraId="538CC0D3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experienţa similară (anexa nr. 12);</w:t>
      </w:r>
    </w:p>
    <w:p w14:paraId="59CE4FDE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lista principalelor lucrări executate în ultimul an de activitate (anexa nr. 13);</w:t>
      </w:r>
    </w:p>
    <w:p w14:paraId="5ADAE318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lastRenderedPageBreak/>
        <w:t>Declaraţie privind dotările specifice, utilajul şi echipamentul necesar pentru îndeplinirea corespunzătoare a contractului (anexa nr. 14);</w:t>
      </w:r>
    </w:p>
    <w:p w14:paraId="1A46FBB1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Declaraţie privind personalul de specialitate propus pentru implementarea contractului (anexa nr. 15);</w:t>
      </w:r>
    </w:p>
    <w:p w14:paraId="30328553" w14:textId="052AC9E9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Lista subcontractanților şi partea/părţile din contract care sunt îndeplinite de aceştia (anexa nr.</w:t>
      </w:r>
      <w:r>
        <w:rPr>
          <w:lang w:val="ro-MD"/>
        </w:rPr>
        <w:t xml:space="preserve"> </w:t>
      </w:r>
      <w:r w:rsidRPr="00FF430B">
        <w:rPr>
          <w:lang w:val="ro-MD"/>
        </w:rPr>
        <w:t>16)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1D319AB2" w14:textId="49FDCC03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Informaţii privind asocierea (anexa nr. 17)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13085477" w14:textId="0A3469D0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terţ susţinător financiar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18)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419D1CBE" w14:textId="7B503934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privind susţinerea tehnică și profesională a ofertantului/grupului de operatori economici (anexa nr.</w:t>
      </w:r>
      <w:r>
        <w:rPr>
          <w:lang w:val="ro-MD"/>
        </w:rPr>
        <w:t xml:space="preserve"> </w:t>
      </w:r>
      <w:r w:rsidRPr="00FF430B">
        <w:rPr>
          <w:lang w:val="ro-MD"/>
        </w:rPr>
        <w:t>19)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436471C0" w14:textId="6E1C15CC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tehnic (anexa nr.</w:t>
      </w:r>
      <w:r>
        <w:rPr>
          <w:lang w:val="ro-MD"/>
        </w:rPr>
        <w:t xml:space="preserve"> </w:t>
      </w:r>
      <w:r w:rsidRPr="00FF430B">
        <w:rPr>
          <w:lang w:val="ro-MD"/>
        </w:rPr>
        <w:t>20)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7F6CAC96" w14:textId="4DAD05EC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profesional (anexa nr.</w:t>
      </w:r>
      <w:r>
        <w:rPr>
          <w:lang w:val="ro-MD"/>
        </w:rPr>
        <w:t xml:space="preserve"> </w:t>
      </w:r>
      <w:r w:rsidRPr="00FF430B">
        <w:rPr>
          <w:lang w:val="ro-MD"/>
        </w:rPr>
        <w:t>21)</w:t>
      </w:r>
      <w:r w:rsidR="00821017" w:rsidRPr="00821017">
        <w:rPr>
          <w:lang w:val="ro-MD"/>
        </w:rPr>
        <w:t xml:space="preserve"> </w:t>
      </w:r>
      <w:r w:rsidR="00821017">
        <w:rPr>
          <w:lang w:val="ro-MD"/>
        </w:rPr>
        <w:t>-după caz</w:t>
      </w:r>
      <w:r w:rsidRPr="00FF430B">
        <w:rPr>
          <w:lang w:val="ro-MD"/>
        </w:rPr>
        <w:t>;</w:t>
      </w:r>
    </w:p>
    <w:p w14:paraId="0725EE88" w14:textId="77777777" w:rsidR="0078205A" w:rsidRPr="00FF430B" w:rsidRDefault="0078205A" w:rsidP="0078205A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Aviz pentru participare la licitațiile publice de lucrări din domeniul construcțiilor și instalațiilor (anexa nr. 22);</w:t>
      </w:r>
    </w:p>
    <w:p w14:paraId="61B69842" w14:textId="1A068432" w:rsidR="00EA1257" w:rsidRDefault="00EA1257" w:rsidP="009A6B71">
      <w:pPr>
        <w:ind w:firstLine="709"/>
        <w:jc w:val="both"/>
        <w:rPr>
          <w:lang w:val="ro-MD"/>
        </w:rPr>
      </w:pPr>
    </w:p>
    <w:p w14:paraId="214DF156" w14:textId="471CFE0E" w:rsidR="0019071C" w:rsidRPr="00FF430B" w:rsidRDefault="0019071C" w:rsidP="00AD5519">
      <w:pPr>
        <w:jc w:val="both"/>
        <w:rPr>
          <w:bCs/>
          <w:lang w:val="ro-MD"/>
        </w:rPr>
      </w:pPr>
    </w:p>
    <w:p w14:paraId="463033C1" w14:textId="77777777" w:rsidR="00E71F7B" w:rsidRPr="00FF430B" w:rsidRDefault="0003591A" w:rsidP="00196AB4">
      <w:pPr>
        <w:ind w:firstLine="709"/>
        <w:jc w:val="both"/>
        <w:rPr>
          <w:lang w:val="ro-MD"/>
        </w:rPr>
      </w:pPr>
      <w:r w:rsidRPr="00FF430B">
        <w:rPr>
          <w:bCs/>
          <w:lang w:val="ro-MD"/>
        </w:rPr>
        <w:t xml:space="preserve">Autoritatea contractantă </w:t>
      </w:r>
      <w:r w:rsidRPr="00FF430B">
        <w:rPr>
          <w:lang w:val="ro-MD"/>
        </w:rPr>
        <w:t> ___________              </w:t>
      </w:r>
      <w:r w:rsidRPr="00FF430B">
        <w:rPr>
          <w:bCs/>
          <w:lang w:val="ro-MD"/>
        </w:rPr>
        <w:t>Data</w:t>
      </w:r>
      <w:r w:rsidRPr="00FF430B">
        <w:rPr>
          <w:lang w:val="ro-MD"/>
        </w:rPr>
        <w:t xml:space="preserve"> "____"__________________</w:t>
      </w:r>
    </w:p>
    <w:p w14:paraId="089A9836" w14:textId="77777777" w:rsidR="000E4D7D" w:rsidRDefault="000E4D7D" w:rsidP="00196AB4">
      <w:pPr>
        <w:jc w:val="both"/>
        <w:rPr>
          <w:b/>
          <w:lang w:val="ro-MD"/>
        </w:rPr>
      </w:pPr>
    </w:p>
    <w:p w14:paraId="0AB67424" w14:textId="77777777" w:rsidR="00347FE2" w:rsidRDefault="00347FE2" w:rsidP="00196AB4">
      <w:pPr>
        <w:jc w:val="both"/>
        <w:rPr>
          <w:b/>
          <w:lang w:val="ro-MD"/>
        </w:rPr>
      </w:pPr>
    </w:p>
    <w:p w14:paraId="2DCE153A" w14:textId="77777777" w:rsidR="000E4D7D" w:rsidRPr="00FF430B" w:rsidRDefault="000E4D7D" w:rsidP="00196AB4">
      <w:pPr>
        <w:jc w:val="both"/>
        <w:rPr>
          <w:b/>
          <w:lang w:val="ro-MD"/>
        </w:rPr>
      </w:pPr>
    </w:p>
    <w:p w14:paraId="56112218" w14:textId="77777777" w:rsidR="00E71F7B" w:rsidRPr="00FF430B" w:rsidRDefault="0003591A" w:rsidP="002F556B">
      <w:pPr>
        <w:pStyle w:val="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  <w:lang w:val="ro-MD"/>
        </w:rPr>
      </w:pPr>
      <w:r w:rsidRPr="00FF430B">
        <w:rPr>
          <w:rFonts w:ascii="Times New Roman" w:hAnsi="Times New Roman" w:cs="Times New Roman"/>
          <w:color w:val="auto"/>
          <w:lang w:val="ro-MD"/>
        </w:rPr>
        <w:t xml:space="preserve">Formularul de deviz nr.1 – </w:t>
      </w:r>
      <w:r w:rsidR="005B24DA" w:rsidRPr="00FF430B">
        <w:rPr>
          <w:rFonts w:ascii="Times New Roman" w:hAnsi="Times New Roman" w:cs="Times New Roman"/>
          <w:color w:val="auto"/>
          <w:lang w:val="ro-MD"/>
        </w:rPr>
        <w:t>L</w:t>
      </w:r>
      <w:r w:rsidRPr="00FF430B">
        <w:rPr>
          <w:rFonts w:ascii="Times New Roman" w:hAnsi="Times New Roman" w:cs="Times New Roman"/>
          <w:color w:val="auto"/>
          <w:lang w:val="ro-MD"/>
        </w:rPr>
        <w:t>ista cu cantitățile de lucrări</w:t>
      </w:r>
    </w:p>
    <w:p w14:paraId="6A55CC41" w14:textId="77777777" w:rsidR="00E71F7B" w:rsidRPr="00FF430B" w:rsidRDefault="00E71F7B" w:rsidP="00196AB4">
      <w:pPr>
        <w:ind w:firstLine="709"/>
        <w:jc w:val="both"/>
        <w:rPr>
          <w:b/>
          <w:lang w:val="ro-MD"/>
        </w:rPr>
      </w:pPr>
    </w:p>
    <w:p w14:paraId="6DE9CBA5" w14:textId="3A46A119" w:rsidR="00351BEA" w:rsidRDefault="00351BEA" w:rsidP="0097086A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>
        <w:t>:</w:t>
      </w:r>
      <w:r>
        <w:rPr>
          <w:lang w:val="ro-MD"/>
        </w:rPr>
        <w:t xml:space="preserve"> </w:t>
      </w:r>
      <w:r w:rsidRPr="00CF4CC2">
        <w:rPr>
          <w:b/>
        </w:rPr>
        <w:t xml:space="preserve">lucrări </w:t>
      </w:r>
      <w:r w:rsidRPr="00CF4CC2">
        <w:rPr>
          <w:b/>
          <w:bCs/>
          <w:lang w:val="ro-MD"/>
        </w:rPr>
        <w:t xml:space="preserve">de întreținere periodică a drumurilor publice naționale cu îmbrăcăminte rutieră din macadam amplasate teritorial în raioanele </w:t>
      </w:r>
      <w:r w:rsidR="00C54982" w:rsidRPr="00C54982">
        <w:rPr>
          <w:b/>
          <w:bCs/>
          <w:lang w:val="ro-MD"/>
        </w:rPr>
        <w:t>Hîncești, Ialoveni, Nisporeni</w:t>
      </w:r>
    </w:p>
    <w:p w14:paraId="3D3658A0" w14:textId="6C3E9843" w:rsidR="00351BEA" w:rsidRDefault="00351BEA" w:rsidP="00351BEA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>
        <w:rPr>
          <w:lang w:val="ro-MD"/>
        </w:rPr>
        <w:t xml:space="preserve">: </w:t>
      </w:r>
      <w:r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386441F2" w14:textId="26AEE077" w:rsidR="00351BEA" w:rsidRDefault="00351BEA" w:rsidP="00351BEA">
      <w:pPr>
        <w:ind w:firstLine="709"/>
        <w:jc w:val="both"/>
        <w:rPr>
          <w:lang w:val="ro-MD"/>
        </w:rPr>
      </w:pPr>
    </w:p>
    <w:p w14:paraId="1E1B30FA" w14:textId="77777777" w:rsidR="006D147E" w:rsidRDefault="006D147E" w:rsidP="006D147E">
      <w:pPr>
        <w:rPr>
          <w:sz w:val="2"/>
          <w:szCs w:val="2"/>
          <w:lang w:val="en-US"/>
        </w:rPr>
      </w:pPr>
    </w:p>
    <w:tbl>
      <w:tblPr>
        <w:tblW w:w="10065" w:type="dxa"/>
        <w:tblInd w:w="-145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4678"/>
        <w:gridCol w:w="992"/>
        <w:gridCol w:w="1134"/>
        <w:gridCol w:w="1134"/>
      </w:tblGrid>
      <w:tr w:rsidR="005907CB" w14:paraId="2ECADECD" w14:textId="77777777" w:rsidTr="005907CB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A531BA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№</w:t>
            </w:r>
          </w:p>
          <w:p w14:paraId="61591927" w14:textId="77777777" w:rsidR="005907CB" w:rsidRDefault="005907CB" w:rsidP="00E9037D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>
              <w:rPr>
                <w:sz w:val="22"/>
                <w:lang w:val="en-US" w:eastAsia="ru-RU"/>
              </w:rPr>
              <w:t>crt</w:t>
            </w:r>
            <w:r>
              <w:rPr>
                <w:sz w:val="22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226E9A0" w14:textId="77777777" w:rsidR="005907CB" w:rsidRPr="00694325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9DD6DA7" w14:textId="77777777" w:rsidR="005907CB" w:rsidRDefault="005907CB" w:rsidP="00E9037D">
            <w:pPr>
              <w:jc w:val="center"/>
              <w:rPr>
                <w:sz w:val="22"/>
                <w:szCs w:val="22"/>
              </w:rPr>
            </w:pPr>
          </w:p>
          <w:p w14:paraId="5EC460EE" w14:textId="77777777" w:rsidR="005907CB" w:rsidRDefault="005907CB" w:rsidP="00E903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Denumire lucrări, cheltuieli  şi resurse    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EC76C52" w14:textId="77777777" w:rsidR="005907CB" w:rsidRDefault="005907CB" w:rsidP="00E9037D">
            <w:pPr>
              <w:jc w:val="center"/>
              <w:rPr>
                <w:sz w:val="22"/>
                <w:szCs w:val="22"/>
              </w:rPr>
            </w:pPr>
          </w:p>
          <w:p w14:paraId="339341C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>U.M.</w:t>
            </w:r>
            <w:r>
              <w:rPr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35068A2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907CB" w14:paraId="54A1D64C" w14:textId="77777777" w:rsidTr="005907CB">
        <w:trPr>
          <w:cantSplit/>
        </w:trPr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7D2310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5B0534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877B44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34C717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6AADD37" w14:textId="77777777" w:rsidR="005907CB" w:rsidRDefault="005907CB" w:rsidP="00E903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 unitate de măsură</w:t>
            </w:r>
          </w:p>
          <w:p w14:paraId="13F57D2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BCEB926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5FA7063D" w14:textId="77777777" w:rsidR="005907CB" w:rsidRDefault="005907CB" w:rsidP="005907CB">
      <w:pPr>
        <w:rPr>
          <w:sz w:val="2"/>
          <w:szCs w:val="2"/>
          <w:lang w:val="en-US"/>
        </w:rPr>
      </w:pPr>
    </w:p>
    <w:tbl>
      <w:tblPr>
        <w:tblW w:w="10065" w:type="dxa"/>
        <w:tblInd w:w="-145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4678"/>
        <w:gridCol w:w="1134"/>
        <w:gridCol w:w="992"/>
        <w:gridCol w:w="1134"/>
      </w:tblGrid>
      <w:tr w:rsidR="005907CB" w14:paraId="178C8FC5" w14:textId="77777777" w:rsidTr="005907CB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5A729D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8FC716D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7981A0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12C01B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04AD4F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31DA1CB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7</w:t>
            </w:r>
          </w:p>
        </w:tc>
      </w:tr>
      <w:tr w:rsidR="005907CB" w14:paraId="25CD531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7432A4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C7684A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F8A6E4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r. Hincesti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2741A9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0EB926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4E1CEF4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725BF16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F86048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929155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DE484B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G93 M1 - Boltun - Pascani - Lapusna - R33, km 14,60 - 16,93 (selectiv)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8813A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65CBAC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1436A90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3187A83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49B7A4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16EEB6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D097AE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 Lucrari de pregatire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57C6B4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6EAEB9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31C60D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0341F649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CB7A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F00B9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343B9EB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4570DB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(saparea rigolei)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7643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D5A8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74D01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11,70</w:t>
            </w:r>
          </w:p>
        </w:tc>
      </w:tr>
      <w:tr w:rsidR="005907CB" w:rsidRPr="005F0059" w14:paraId="6BC558B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1F69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E78F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398B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6570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6A53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D86B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B91090F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86C1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6CC6D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0D5D3BE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D0D421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6D87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A5AD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ACFC1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10,80</w:t>
            </w:r>
          </w:p>
        </w:tc>
      </w:tr>
      <w:tr w:rsidR="005907CB" w:rsidRPr="005F0059" w14:paraId="4A3862C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57E8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31704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6F3D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5042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C1FF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3D0A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42AE4E5D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2F49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D2AF3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58C5A92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F8421F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D7522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352F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2E815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10,80</w:t>
            </w:r>
          </w:p>
        </w:tc>
      </w:tr>
      <w:tr w:rsidR="005907CB" w:rsidRPr="005F0059" w14:paraId="0B618F5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10C5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4500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F339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2B559C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04A7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6A84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E8F8D8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4F29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C747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C9D4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A4825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E727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9C32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2A8DEC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6157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3504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A7A0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8ED2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0013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B45F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451ADA15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7CA17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lastRenderedPageBreak/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0C4FA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1DE15E86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F3FAE4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CF03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863B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564DA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60,00</w:t>
            </w:r>
          </w:p>
        </w:tc>
      </w:tr>
      <w:tr w:rsidR="005907CB" w:rsidRPr="005F0059" w14:paraId="5E79371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D3E2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5646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9E39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DE53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F270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90C4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4A228891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26C4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FD4B9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DI98</w:t>
            </w:r>
          </w:p>
          <w:p w14:paraId="21D0B89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473F2B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F302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8539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AA902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120,00</w:t>
            </w:r>
          </w:p>
        </w:tc>
      </w:tr>
      <w:tr w:rsidR="005907CB" w:rsidRPr="005F0059" w14:paraId="5EE45A6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E1086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CA31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9B553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DF05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931F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F733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92E833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BFAB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D9F76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B443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4BD5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F1421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089A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DF19E8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CDF39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BC6C6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80F2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918B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4FE8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24DAF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4FA369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BAEF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3C7E4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85C6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DCED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3AA8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2A46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2FCCA8DD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C647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80D83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DI89A</w:t>
            </w:r>
          </w:p>
          <w:p w14:paraId="24AB4F55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0F235A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Reparatia drumurilor impetruite:fara adaos de material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C2BB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67E5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90474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90,00</w:t>
            </w:r>
          </w:p>
        </w:tc>
      </w:tr>
      <w:tr w:rsidR="005907CB" w:rsidRPr="005F0059" w14:paraId="45B7E64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6EE24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ABC56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8003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E0B9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E604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FD91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92866F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AF27D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5691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CB23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D467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5FBD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0AECB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52BD7D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247C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86C6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4178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70A35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F524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3F1B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BF5BE9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4F47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3D93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003C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E582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91FC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C5951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94422F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C9C6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8686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9A9C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3354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E98B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479D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A62D98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F795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DC27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9FEE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4120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435A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A96A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4B72FC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05E8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7EB6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F111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F28B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A0FB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A609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0CDED9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B1D438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72EC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A583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81517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E1A0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85B9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20445C9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21B0B9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857962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8E65B7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 Imbracamintea rutiera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E0F167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99D7AF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AF41132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2AE8F2D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1EEBD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0C49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3992BF7B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C8975E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din amestec de agregate Ga85 (EN 13242+A1), pentru drumuri, cu asternere mecanica, executat cu impanare fara innororire (fara compactor) (norma amestecului de agregate de piatra sparta 0-63 mm =1,422) h=18 cm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3C82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1E27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AFEAC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1 620,00</w:t>
            </w:r>
          </w:p>
        </w:tc>
      </w:tr>
      <w:tr w:rsidR="005907CB" w:rsidRPr="005F0059" w14:paraId="2D4AF5B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8DA3A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8BEC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BE51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03C1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DC93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D672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DF738F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26B2B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60EB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0326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 din piatra sparta, 0-63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9F5F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E54E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B2C8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906919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50347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A8F6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5D37A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C6FC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855D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3112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127C25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B0D37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6D0E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8B9D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DF5A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5AFE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A1F8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DA0E17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6CCF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2A98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2D780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381C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6C78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2234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53B16DF9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7722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3BBD5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</w:p>
          <w:p w14:paraId="65A9968B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014D3B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II/A-LL32.5R, din volumul : 4%  (volumul e calculat cu coef de compactare 1,422) ( k=1,59 la ciment)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C982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5706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5D24C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23,04</w:t>
            </w:r>
          </w:p>
        </w:tc>
      </w:tr>
      <w:tr w:rsidR="005907CB" w:rsidRPr="005F0059" w14:paraId="73FB1CF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4C46B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02A5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533E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51F2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7F24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67DF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0BE63F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93C87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F2E4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EABC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CEM II/A-LL 32,5 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129F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4C54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1CE2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0160B8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DE49B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7DB0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AC21C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57DD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9A0D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CE62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DA7357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C638E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2BCF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8BDB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2780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3BC5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D7C5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EA974C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B3B1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612C2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669A618F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9D96EC" w14:textId="77777777" w:rsidR="005907CB" w:rsidRPr="00170F68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de amestec de agregate, pentru drumuri, cu asternere mecanica, executat cu impanare fara innororire (Compactarea stratului din amestec de agregate 0-63  cu ciment 4% (fara materiale granulare)</w:t>
            </w:r>
            <w: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Rezisten</w:t>
            </w:r>
            <w:r>
              <w:rPr>
                <w:rFonts w:ascii="Cambria" w:hAnsi="Cambria" w:cs="Times New Roman CYR"/>
                <w:sz w:val="22"/>
                <w:szCs w:val="22"/>
              </w:rPr>
              <w:t>ța la compresiune a amestecului cu ciment ≥ 40 kgf/cm2.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3ABC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10B0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074B0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1 620,00</w:t>
            </w:r>
          </w:p>
        </w:tc>
      </w:tr>
      <w:tr w:rsidR="005907CB" w:rsidRPr="005F0059" w14:paraId="4718C16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1E542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515A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B96A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07F35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CE09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177A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BF910D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03D9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6E9E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6F61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AACC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3873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72DE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21FB49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7259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957B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6BCC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41793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9259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4CF4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139178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F3BA7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03DC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DBE8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3EBD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C191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B236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89685B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488755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CBA4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3B71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40A7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2E6B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94EF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37148BEF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565C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D322B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372A7709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255ED2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Amorsarea cu emulsie a suprafetelor straturilor de baza in vederea aplicarii unui strat de imbracaminte rutiera (norma de consum 0,0006t/m2)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3943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A4B5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81899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5,40</w:t>
            </w:r>
          </w:p>
        </w:tc>
      </w:tr>
      <w:tr w:rsidR="005907CB" w:rsidRPr="005F0059" w14:paraId="2B2DA34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92E4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2686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C6A93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1487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6E15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093A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EBA9FE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DE597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B600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EF98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790D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CC8C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E212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1A5E5E9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ABAC19" w14:textId="2366F274" w:rsidR="005907CB" w:rsidRDefault="005907CB" w:rsidP="005907CB">
            <w:pPr>
              <w:spacing w:after="160" w:line="259" w:lineRule="auto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F5F7ED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350574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r. Ialoveni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1F227B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7AC5BD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A00C3A5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47A78D5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5EC169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2E9FBB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B28074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G104 Ialoveni - Costesti - Molesti, km 25,80 - 27,60 (selectiv)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F6D2D5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031669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17F9C99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4C139F2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E65B3D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D46E6B5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0DACC3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 Lucrari de pregatire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A97AC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D6DD48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0F40294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3EC863E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CE47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5B8DD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2B71FE5B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37BD81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DCC8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C995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32B7E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4,32</w:t>
            </w:r>
          </w:p>
        </w:tc>
      </w:tr>
      <w:tr w:rsidR="005907CB" w:rsidRPr="005F0059" w14:paraId="1E8291E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D7AB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AC57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5EBB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015D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2641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7C7A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14D4F3D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4350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2BC16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73C6657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2F7F64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6EE3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E0B2D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F8A99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4,32</w:t>
            </w:r>
          </w:p>
        </w:tc>
      </w:tr>
      <w:tr w:rsidR="005907CB" w:rsidRPr="005F0059" w14:paraId="06F28B9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B33E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40D7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5B6E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6442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1B1F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5E94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B203DB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1773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8747E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9DFF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2BB0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F199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75D2A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884D2A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C93E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22F5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F58E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25B27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FBAB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AAC64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41180603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13F9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2045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2CAD27B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D9747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5E307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36FA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FAACB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24,00</w:t>
            </w:r>
          </w:p>
        </w:tc>
      </w:tr>
      <w:tr w:rsidR="005907CB" w:rsidRPr="005F0059" w14:paraId="43F6E75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B79E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F8FF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1FD4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E2F6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DA5D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FE2A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3E466BF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5401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832C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DI98</w:t>
            </w:r>
          </w:p>
          <w:p w14:paraId="50D1E645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7BD250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01A7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3DAB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2A5AA6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48,00</w:t>
            </w:r>
          </w:p>
        </w:tc>
      </w:tr>
      <w:tr w:rsidR="005907CB" w:rsidRPr="005F0059" w14:paraId="6C23D4F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46A26D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1FEC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8B1B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6E95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A26DF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29CB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FCE93D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E5E4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29896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49C7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26EE5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52AD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990A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462061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0A2B5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CB39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1A62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02D4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5504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5DE6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F7B318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1413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F4A5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405BC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CC92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CA39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CBF4C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1AF1F9AE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7750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0C8A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DI89A</w:t>
            </w:r>
          </w:p>
          <w:p w14:paraId="16DFBE3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8FFE66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Reparatia drumurilor impetruite:fara adaos de material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F430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C4C2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316E3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36,00</w:t>
            </w:r>
          </w:p>
        </w:tc>
      </w:tr>
      <w:tr w:rsidR="005907CB" w:rsidRPr="005F0059" w14:paraId="47C41BA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043B50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4414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8489C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65507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8A48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D286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561769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6023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0511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4FB3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718F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6AD3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BF711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05C42F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02BE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1C0C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CC0B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A61E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9EB6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9983A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00769C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2828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7669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782FF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9702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0DB1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1E76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EA6A0C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0FD4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2A4A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281A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5340C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A696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2990D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0B7101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73D81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5378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1169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C1D6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1F3D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4EBC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794485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1C695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C15C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B358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045A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D869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2188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3D3C29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8F6A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AF02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B1A4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AD12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7B9F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4F91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3D93683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DCE44A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2EB5A9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FBF8E0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 Imbracamintea rutiera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87731B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57A274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003F90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052DB3FB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26F1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C55B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3EB031B4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6FAE7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din amestec de agregate Ga85 (EN 13242+A1), pentru drumuri, cu asternere mecanica, executat cu impanare fara innororire (fara compactor) (norma amestecului de agregate de piatra sparta 0-63 mm =1,422) h=18 cm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4F08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C816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DFB46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648,00</w:t>
            </w:r>
          </w:p>
        </w:tc>
      </w:tr>
      <w:tr w:rsidR="005907CB" w:rsidRPr="005F0059" w14:paraId="590A475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E47ED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A1B3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3488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22F5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E332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E561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B414A5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EAB7D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5DC0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7286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 din piatra sparta, 0-63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5B6C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2F04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9904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CE3538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CBA5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4E52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7212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043F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C306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89E0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AF8DB2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730F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F2B6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20CC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104C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077D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26C7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B4A8B4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FBC4D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BB1B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CAC9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6F0A7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B2CF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96BD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F72CADB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D951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D174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</w:p>
          <w:p w14:paraId="1ED1DD2D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1EC28A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II/A-LL32.5R, din volumul : 4%  (volumul e calculat cu coef de compactare 1,422) ( k=1,59 la ciment)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A150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49E5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BDE7A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9,21</w:t>
            </w:r>
          </w:p>
        </w:tc>
      </w:tr>
      <w:tr w:rsidR="005907CB" w:rsidRPr="005F0059" w14:paraId="2EA016E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D19EA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7DE4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7337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D543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567F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3988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5D052A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9AEF1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D3ED8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CEEAC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CEM II/A-LL 32,5 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D1C0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8B5F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CACAB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9178BB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EDD8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470CE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891F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45F6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D1F3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E2E27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B3969D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58793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F55F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127BC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E5D0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451A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E3C3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303F1FD0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F399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17528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3AA83974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B0DA46" w14:textId="77777777" w:rsidR="005907CB" w:rsidRPr="00170F68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de amestec de agregate, pentru drumuri, cu asternere mecanica, executat cu impanare fara innororire (Compactarea stratului din amestec de agregate 0-63  cu ciment 4% (fara materiale granulare)</w:t>
            </w:r>
            <w: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Rezisten</w:t>
            </w:r>
            <w:r>
              <w:rPr>
                <w:rFonts w:ascii="Cambria" w:hAnsi="Cambria" w:cs="Times New Roman CYR"/>
                <w:sz w:val="22"/>
                <w:szCs w:val="22"/>
              </w:rPr>
              <w:t>ța la compresiune a amestecului cu ciment ≥ 40 kgf/cm2.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2A60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8BC1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741B10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648,00</w:t>
            </w:r>
          </w:p>
        </w:tc>
      </w:tr>
      <w:tr w:rsidR="005907CB" w:rsidRPr="005F0059" w14:paraId="7F467BB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430BA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E11F6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3BB4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5290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43F4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6D183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52D23F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64E1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DA96E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9D73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18B2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3556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FC67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847BEB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A5E35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CD1B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58D9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5408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96C1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2562A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07A265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C8F4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283D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8CD8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0DE7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3B78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47B4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FB7CE9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D9F6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8734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A6533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90E2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1941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FBE61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113E4E8A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E1BF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40F7A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54D2840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1ED52F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Amorsarea cu emulsie a suprafetelor straturilor de baza in vederea aplicarii unui strat de imbracaminte rutiera (norma de consum 0,0006t/m2)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5361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96EF7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02ECAC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2,16</w:t>
            </w:r>
          </w:p>
        </w:tc>
      </w:tr>
      <w:tr w:rsidR="005907CB" w:rsidRPr="005F0059" w14:paraId="07392FA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7C59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5352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53BE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8479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E4B0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276E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D1660B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5CD1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8F63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0B860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1D51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9D58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1C95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C24D53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88BF85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281AF9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9F8B24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G110 Gisca - Zolotievcа - Pervomaisc - Gangura - Razeni - M3, km 38,40 - 40,80 (selectiv)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A99EE5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41A795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AC6EAA6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069613E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C159DF0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58E81D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CD77E7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1.2.1. Lucrari de pregatire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7DAAD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0EDBDC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71548C8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6E031D9A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6201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AF644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48166099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84BBE1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8689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1A8D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66811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5907CB" w:rsidRPr="005F0059" w14:paraId="1363847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39D7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C0C0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6852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EA80C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1926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7A3C2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252C297A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E3F5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1ED7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3E6EB7E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9301EC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D9A1D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E538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65733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3,60</w:t>
            </w:r>
          </w:p>
        </w:tc>
      </w:tr>
      <w:tr w:rsidR="005907CB" w:rsidRPr="005F0059" w14:paraId="4CDE8E8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0010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3CC2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C860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EB6D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989C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47ADA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1C137B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EB23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8251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41B9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3D5F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4113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626F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11B035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3D9A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1918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94BF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47E6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2F5C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CFAB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760DBC62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BF7A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95DDF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2ED30C6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909852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0831D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2DD2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B1767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20,00</w:t>
            </w:r>
          </w:p>
        </w:tc>
      </w:tr>
      <w:tr w:rsidR="005907CB" w:rsidRPr="005F0059" w14:paraId="49BCEFF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0E00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E6F7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7E22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CDB6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9A60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4444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7F5AABEF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E1D0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lastRenderedPageBreak/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CC15A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DI98</w:t>
            </w:r>
          </w:p>
          <w:p w14:paraId="075286DF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0CBF27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0E001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6C37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61E07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40,00</w:t>
            </w:r>
          </w:p>
        </w:tc>
      </w:tr>
      <w:tr w:rsidR="005907CB" w:rsidRPr="005F0059" w14:paraId="0757F6A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2F545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8453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5019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ABBD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4497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2724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54D7F0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E0FC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F2F1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EBB4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393E5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D90D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A10A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15E005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0124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91D1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E785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A774C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F571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D7F0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410B9D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F11C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9180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ABC6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A6D5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0BB9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8FFF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3450E23C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55E4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EC235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DI89A</w:t>
            </w:r>
          </w:p>
          <w:p w14:paraId="4A9D1AC2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186477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Reparatia drumurilor impetruite:fara adaos de material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2D07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5528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B0BD0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30,00</w:t>
            </w:r>
          </w:p>
        </w:tc>
      </w:tr>
      <w:tr w:rsidR="005907CB" w:rsidRPr="005F0059" w14:paraId="23854DF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3F011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D6E9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8ED2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EB78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37F0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CDFD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710BBF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DFD4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9D41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9A37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1A9E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1002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1FB93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A1A6BE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88B69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9255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97D0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E3EE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FD0B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73AD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A1B62D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A7687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1EB5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D46D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3535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1E58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F8EF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A0CF64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B5075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A727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72B6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81FC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6D7B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EBF4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602CF7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1332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4107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8B95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C029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C6AF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F84B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FF6C7F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E25F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2E90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317F3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A8DA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951B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040E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C72749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14349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F467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E783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729B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8AA8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39ED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50BC6AF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F01C80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822B33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C00F0E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1.2.2. Imbracamintea rutiera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0E6985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F3009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26967B4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27BA4C13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041E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CE8E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3A1093C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03193C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din amestec de agregate Ga85 (EN 13242+A1), pentru drumuri, cu asternere mecanica, executat cu impanare fara innororire (fara compactor) (norma amestecului de agregate de piatra sparta 0-63 mm =1,422) h=18 cm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BCCA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6921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0109E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540,00</w:t>
            </w:r>
          </w:p>
        </w:tc>
      </w:tr>
      <w:tr w:rsidR="005907CB" w:rsidRPr="005F0059" w14:paraId="508862B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5441A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2731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4E99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1B88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0936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4464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803652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0C3C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472D4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6035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 din piatra sparta, 0-63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9D4C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593E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850D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BBEAA8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DA4AD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34A34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2800F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7B11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2946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5133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05AF82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0C17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A52C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5D19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66405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80FA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6E1CF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FAB1CB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E5BE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9DE8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AC0E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6376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9399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2823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5A0EA58D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9D8D2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FD48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09B3AE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II/A-LL32.5R, din volumul : 4%  (volumul e calculat cu coef de compactare 1,422) ( k=1,59 la ciment)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F1C97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8826D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08AEE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7,68</w:t>
            </w:r>
          </w:p>
        </w:tc>
      </w:tr>
      <w:tr w:rsidR="005907CB" w:rsidRPr="005F0059" w14:paraId="55FC8AB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1EAEF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ED56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E812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D84B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A431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DA47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2506CD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305AB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D53E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7A1A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CEM II/A-LL 32,5 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13F1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E0A6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2025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7F2B69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B6405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8E25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00B3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BB84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9D16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3A3E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C0E300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3C67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2075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F95D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3B2F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59C7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0B9A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365D7C82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45A0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17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E72D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77589A1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1B5099" w14:textId="77777777" w:rsidR="005907CB" w:rsidRPr="00170F68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de amestec de agregate, pentru drumuri, cu asternere mecanica, executat cu impanare fara innororire (Compactarea stratului din amestec de agregate 0-63  cu ciment 4% (fara materiale granulare)</w:t>
            </w:r>
            <w: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Rezisten</w:t>
            </w:r>
            <w:r>
              <w:rPr>
                <w:rFonts w:ascii="Cambria" w:hAnsi="Cambria" w:cs="Times New Roman CYR"/>
                <w:sz w:val="22"/>
                <w:szCs w:val="22"/>
              </w:rPr>
              <w:t>ța la compresiune a amestecului cu ciment ≥ 40 kgf/cm2.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FCFE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8A8D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20F9B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540,00</w:t>
            </w:r>
          </w:p>
        </w:tc>
      </w:tr>
      <w:tr w:rsidR="005907CB" w:rsidRPr="005F0059" w14:paraId="393D729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E60D7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5FB3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4128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8787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29E3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8C58F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80770F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1DE8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39CF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89B9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61273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EA5C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9F77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FFC838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57A5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22D1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8F05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95F1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30B8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CEA0D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736268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E0FA7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B7C6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A0ED5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ED01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2E5B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4719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5DE23B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0511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3057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549B1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E8F6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1532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BF604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3963AF74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E0BA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231DB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379F61C5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7699C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Amorsarea cu emulsie a suprafetelor straturilor de baza in vederea aplicarii unui strat de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 xml:space="preserve">imbracaminte rutiera (norma de consum 0,0006t/m2)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677F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lastRenderedPageBreak/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5A86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B727B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1,80</w:t>
            </w:r>
          </w:p>
        </w:tc>
      </w:tr>
      <w:tr w:rsidR="005907CB" w:rsidRPr="005F0059" w14:paraId="06B27A8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EB5A7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BB09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18FE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A79F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5EBE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7910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2A6CEA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44CF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A509E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748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AECB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7D16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8C9E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1F08743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52C2CC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07D5B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9DA904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 G110 Gisca - Zolotievcа - Pervomaisc - Gangura - Razeni - M3, km 42,30 - 45,50 (selectiv)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69BD64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939558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BD54016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5054B3D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5F5539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552D1F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B0C7B1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1.3.1. Lucrari de pregatire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E9AB7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62D53B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99B27D9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10DD9D84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4B47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D411A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198781E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8F2D44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88C4D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B56E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13866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4,32</w:t>
            </w:r>
          </w:p>
        </w:tc>
      </w:tr>
      <w:tr w:rsidR="005907CB" w:rsidRPr="005F0059" w14:paraId="25E6BFD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0793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6150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1B1A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8C355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A7D2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022E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73740210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9A9F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A4EEF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1412F76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A8DB7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849E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835C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3EDBB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4,32</w:t>
            </w:r>
          </w:p>
        </w:tc>
      </w:tr>
      <w:tr w:rsidR="005907CB" w:rsidRPr="005F0059" w14:paraId="2835985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0059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258E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A605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F380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574D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0C94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F3FA82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1C6ED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947F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AAEB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D701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29C8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FC471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EB0410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2AA9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68B0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0DCF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9E3E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7AA5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DCA2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2E1D0C15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ACE9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3F07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757DB463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7E372B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75A8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94BF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3B82B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24,00</w:t>
            </w:r>
          </w:p>
        </w:tc>
      </w:tr>
      <w:tr w:rsidR="005907CB" w:rsidRPr="005F0059" w14:paraId="462AC01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55FE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C74A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35DA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C40E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2E67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F2E9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71D659EF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790B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780F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DI98</w:t>
            </w:r>
          </w:p>
          <w:p w14:paraId="10BB5E79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23FA2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0C532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9E1F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E6932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48,00</w:t>
            </w:r>
          </w:p>
        </w:tc>
      </w:tr>
      <w:tr w:rsidR="005907CB" w:rsidRPr="005F0059" w14:paraId="62C0234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51D8F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BDAF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C957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EDE9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EBB2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D73C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BAE808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16A0F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A8184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797F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DE5A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0FCD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143A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587E0F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5302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6219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35F4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AA38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F24C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2BC1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8E8842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ED05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BFE5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F9FE5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E3CA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A64D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B0AC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51859FAD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19CC2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7B63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DI89A</w:t>
            </w:r>
          </w:p>
          <w:p w14:paraId="7866197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ECFBD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Reparatia drumurilor impetruite:fara adaos de material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67E1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FEC2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29B89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36,00</w:t>
            </w:r>
          </w:p>
        </w:tc>
      </w:tr>
      <w:tr w:rsidR="005907CB" w:rsidRPr="005F0059" w14:paraId="39A66ED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B7F93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9E81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8C0D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A20A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4000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230C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DD8B54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7873F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C64D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6381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3BBD3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9813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0E121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D3DF47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0269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60E2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8F19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7F89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91D3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B3793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967909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86FF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D394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9BB9C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3D94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3FAB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5609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203D1C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1F35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19404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852D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FDA6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A6D7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A67C8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428755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2D858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26BED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359A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2837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AC12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91BDB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C2A8B81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B6718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EFCA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F731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F7D9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1FF3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7E5D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77C553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6B87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0917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8637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C5D50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4AFC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8972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584F198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DDFDE9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62D93F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34F444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1.3.2. Imbracamintea rutiera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8BBF4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34DF54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E6874A2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21CA46D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3567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24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8E7D3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7B926656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6CE58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din amestec de agregate Ga85 (EN 13242+A1), pentru drumuri, cu asternere mecanica, executat cu impanare fara innororire (fara compactor) (norma amestecului de agregate de piatra sparta 0-63 mm =1,422) h=18 cm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E68A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184C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F32BC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648,00</w:t>
            </w:r>
          </w:p>
        </w:tc>
      </w:tr>
      <w:tr w:rsidR="005907CB" w:rsidRPr="005F0059" w14:paraId="086E98F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C7933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2843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E771B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2991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76A0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6C9A7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F1AFE4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F8F2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4A1D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09B0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 din piatra sparta, 0-63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9308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2810C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18525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1B109D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92E8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9AB0F6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37E9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C740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BC5C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E19D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A97B8B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36FAC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FE8E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6FAC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0613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F480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B6A3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E38043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964FC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F2C1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BE51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0A90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14D2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FABD2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9DDED5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5C962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B8411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</w:p>
          <w:p w14:paraId="2FD638A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48F6AD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Tratarea stratului de amestecuri de agregate h-18 cm, cu componente pulverulente cu dispersie fina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>cu repartizator si malaxarea cu reciclator suspendat, cu 1 parcurs pe o urma: cu ciment CEM II/A-LL32.5R, din volumul : 4%  (volumul e calculat cu coef de compactare 1,422) ( k=1,59 la ciment)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C1CA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lastRenderedPageBreak/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4B372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508C4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9,21</w:t>
            </w:r>
          </w:p>
        </w:tc>
      </w:tr>
      <w:tr w:rsidR="005907CB" w:rsidRPr="005F0059" w14:paraId="021F619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70DE8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D34F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54CE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45013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0C30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97442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739F7B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0BA3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3FB2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7536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CEM II/A-LL 32,5 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7D9F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0DF4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2497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12082E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0B68B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7B98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5515F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FA7D7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6C68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B510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E3943D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A165B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87D5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E76F6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67FD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3A8C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EF1A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AFD3B96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CADC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486B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1B41BE67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3242AB" w14:textId="77777777" w:rsidR="005907CB" w:rsidRPr="00170F68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de amestec de agregate, pentru drumuri, cu asternere mecanica, executat cu impanare fara innororire (Compactarea stratului din amestec de agregate 0-63  cu ciment 4% (fara materiale granulare)</w:t>
            </w:r>
            <w: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Rezisten</w:t>
            </w:r>
            <w:r>
              <w:rPr>
                <w:rFonts w:ascii="Cambria" w:hAnsi="Cambria" w:cs="Times New Roman CYR"/>
                <w:sz w:val="22"/>
                <w:szCs w:val="22"/>
              </w:rPr>
              <w:t>ța la compresiune a amestecului cu ciment ≥ 40 kgf/cm2.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47E6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1041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5B5D3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648,00</w:t>
            </w:r>
          </w:p>
        </w:tc>
      </w:tr>
      <w:tr w:rsidR="005907CB" w:rsidRPr="005F0059" w14:paraId="78F7366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3E4D4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E4BE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2507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652A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EA87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0B89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C2BAFF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EDF5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9EE6E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3CE127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6844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DCCA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1A88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3FC84E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A7DE8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8D0BC4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939E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FAC6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703C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8C0E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1C13ED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373DA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0352E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50E63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5BC4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531E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9698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0E1387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5D60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02B9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565B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D301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9FAB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4A9C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7A33BBF1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F0D0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27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3DEED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CEBD69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94CE1B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Amorsarea cu emulsie a suprafetelor straturilor de baza in vederea aplicarii unui strat de imbracaminte rutiera (norma de consum 0,0006t/m2)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3947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3449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C1B64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2,16</w:t>
            </w:r>
          </w:p>
        </w:tc>
      </w:tr>
      <w:tr w:rsidR="005907CB" w:rsidRPr="005F0059" w14:paraId="3555FB0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E0D0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7995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294D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4EE39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3CCB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0367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6C0671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BEAD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C6BB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DBEE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24357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E581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745DF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491C228C" w14:textId="77777777" w:rsidTr="005907CB">
        <w:trPr>
          <w:trHeight w:val="263"/>
        </w:trPr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DDFA2B" w14:textId="71E7B85A" w:rsidR="005907CB" w:rsidRDefault="005907CB" w:rsidP="005907CB">
            <w:pPr>
              <w:spacing w:after="160" w:line="259" w:lineRule="auto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D333F0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7C62D1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r. Nisporeni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E7C397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4765A1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31288F0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3AFB5F2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663A03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CC672D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9ED3E8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94.1 G94 - Bolduresti - G89, km 2,00 - 4,40 (selectiv)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344BB7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497C8D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63C1B98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72CE570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7D1E59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302205C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A05612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 Lucrari de pregatire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12B28E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58A60A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E686CE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4D43B68A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D078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770A2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5FB8CA8B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3F3294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(saparea santului l=1800 m)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429D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4E66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8E9F3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4,21</w:t>
            </w:r>
          </w:p>
        </w:tc>
      </w:tr>
      <w:tr w:rsidR="005907CB" w:rsidRPr="005F0059" w14:paraId="181D9BE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EACD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A873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2C05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8D41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E63E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C83E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07E1E78C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3868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BA735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09CA5368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EE6445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Sapatura mecanica cu autogreder de pina la 175 CP, inclusiv imprastierea pamintului la 10 m, in teren catg. II (taierea taluzului cu stramutarea pe acostament)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97A5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73C3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CDC73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13,68</w:t>
            </w:r>
          </w:p>
        </w:tc>
      </w:tr>
      <w:tr w:rsidR="005907CB" w:rsidRPr="005F0059" w14:paraId="4A46EF4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C891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385FA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7AD2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979B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0550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BA43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57168828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72E5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9C9DA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14:paraId="53E1688A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7466C1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Compactarea rambleului pamint de cat.II, cu compactor pe pneuri de 25 t , 8 parcursuri pe o urma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6ADD0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6EB2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7911A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13,68</w:t>
            </w:r>
          </w:p>
        </w:tc>
      </w:tr>
      <w:tr w:rsidR="005907CB" w:rsidRPr="005F0059" w14:paraId="5278DDC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24E1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A568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2952240004125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5EC7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25 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D0A8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B09C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324D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422A98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1632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4AD2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94561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695E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2977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1,5900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98849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CE6FF5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FA897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39A4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2952500005600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32F9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senile pt. alte tipuri de constr. (cu exceptia constructiilor hidrotehnice) 79 kW (108 cp)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5E03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688F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0A14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6A23E42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DDC48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89AC9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1836E8B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896F59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160C7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A9C04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02AAF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76,00</w:t>
            </w:r>
          </w:p>
        </w:tc>
      </w:tr>
      <w:tr w:rsidR="005907CB" w:rsidRPr="005F0059" w14:paraId="75FD7C1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3B5D2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10EE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4E80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5BB4C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EFDE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FF9C3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8161E7C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D63E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F6D84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DI98</w:t>
            </w:r>
          </w:p>
          <w:p w14:paraId="33592271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8B1973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Profilarea mecanizata a taluzurilor la terasamente, pamint de categ. 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C3DC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BA00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76CD0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152,00</w:t>
            </w:r>
          </w:p>
        </w:tc>
      </w:tr>
      <w:tr w:rsidR="005907CB" w:rsidRPr="005F0059" w14:paraId="402FF79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C5A5B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330B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9310060019930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FFC1F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81AD7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A5B08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3333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459166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9D0B2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7EDA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2952260003552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58B0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pe senile 79 kW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306B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6B59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214E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D57674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DF6BD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F91C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2952260003510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7F5A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Excavator pe senile 0.71- 1.25 mc, cu comanda prin cabluri, cu echipament de soneta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6EAC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953C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F7C1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68A2BE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2C79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0DFA7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A0C8AF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FB23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4131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D148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1C68F50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23B97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4FC6E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DI89A</w:t>
            </w:r>
          </w:p>
          <w:p w14:paraId="3604C301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B9DC4B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Reparatia drumurilor impetruite:fara adaos de material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52EC5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0096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61D25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114,00</w:t>
            </w:r>
          </w:p>
        </w:tc>
      </w:tr>
      <w:tr w:rsidR="005907CB" w:rsidRPr="005F0059" w14:paraId="10FC088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CC631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C059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8E554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99232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A2F6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5,5800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A495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F7F4F2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054A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B445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1411122017521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9524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8-16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6997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9D64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F15A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75D1CFD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DA6E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8A3D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1212121212121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14FB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CABB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4BC8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1B5E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988371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DF239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2462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A3104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7410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70DA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289A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86F649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B6629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22B8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BC11E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tractat fara tractor de 2,5-5 tf (tavalug)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C59DD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0557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AA81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AE1A0B6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357A9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6E7E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3410541000002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C60E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Autocisterna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EC77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75E5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A692D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055E5962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F5D4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9594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29525000050040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B2203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Tractor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B367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4AA6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9F5F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4D81AA8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7A4E6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DCA0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29522200003547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CF49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Autogreder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F401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A449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0,2650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5277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3F07CBAC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8386BD" w14:textId="77777777" w:rsidR="005907CB" w:rsidRDefault="005907CB" w:rsidP="00E9037D">
            <w:pPr>
              <w:jc w:val="center"/>
              <w:rPr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D4B3D6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03F4E7" w14:textId="77777777" w:rsidR="005907CB" w:rsidRDefault="005907CB" w:rsidP="00E9037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 Imbracamintea rutiera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D72BCA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B7D78D" w14:textId="77777777" w:rsidR="005907CB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2D4F6AC" w14:textId="77777777" w:rsidR="005907CB" w:rsidRDefault="005907CB" w:rsidP="00E9037D">
            <w:pPr>
              <w:rPr>
                <w:lang w:val="en-US" w:eastAsia="ru-RU"/>
              </w:rPr>
            </w:pPr>
          </w:p>
        </w:tc>
      </w:tr>
      <w:tr w:rsidR="005907CB" w14:paraId="0D165EB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D5F41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BFBF4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205DBA73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C69C74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din amestec de agregate Ga85 (EN 13242+A1), pentru drumuri, cu asternere mecanica, executat cu impanare fara innororire (fara compactor) (norma amestecului de agregate de piatra sparta 0-63 mm =1,422) h=18 cm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CDD57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42C39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1437A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2 052,00</w:t>
            </w:r>
          </w:p>
        </w:tc>
      </w:tr>
      <w:tr w:rsidR="005907CB" w:rsidRPr="005F0059" w14:paraId="010E52EB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3C3938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BEFA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609D3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3BEE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FF9F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2636B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B7E90B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FB09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5E1E1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14111222016461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737FD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de agregate din piatra sparta, 0-63 mm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BAC6E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2CD1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1,4220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325F4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FA42E79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2BFD4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611E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9248F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C356C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A684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EF89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BED7723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79B78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41753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F7EA0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9B82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AD64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B7CBE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1718F35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06C0E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E361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EFF5A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7137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261C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D9C7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166213B7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B8C6C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6D9D6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DA21C </w:t>
            </w:r>
          </w:p>
          <w:p w14:paraId="665FAEF9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C86430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Tratarea stratului de amestecuri de agregate h-18 cm, cu componente pulverulente cu dispersie fina cu repartizator si malaxarea cu reciclator suspendat, cu 1 parcurs pe o urma: cu ciment CEM II/A-LL32.5R, din volumul : 4%  (volumul e calculat cu coef de compactare 1,422) ( k=1,59 la ciment)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88E8E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1C702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C875E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29,18</w:t>
            </w:r>
          </w:p>
        </w:tc>
      </w:tr>
      <w:tr w:rsidR="005907CB" w:rsidRPr="005F0059" w14:paraId="2D3A5FC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B22FB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9C64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9975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FF23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C33B9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910E7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0D112D7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A65A3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9E518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2651122100002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6C37B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Ciment CEM II/A-LL 32,5 R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5FF9A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BA07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705A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65604E2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C91E8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635EB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2952500005012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F3A89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55C28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D41D4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3069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7F4F6F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4229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EBEB6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3410540005608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72223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56046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B22D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3670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76CCB32A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39076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9EF3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2219C2B4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4F4B0E" w14:textId="77777777" w:rsidR="005907CB" w:rsidRPr="00170F68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Strat de amestec de agregate, pentru drumuri, cu asternere mecanica, executat cu impanare fara innororire (Compactarea stratului din amestec de agregate 0-63  cu ciment 4% (fara materiale granulare)</w:t>
            </w:r>
            <w: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Times New Roman CYR" w:hAnsi="Times New Roman CYR" w:cs="Times New Roman CYR"/>
                <w:sz w:val="22"/>
                <w:szCs w:val="22"/>
              </w:rPr>
              <w:t>Rezisten</w:t>
            </w:r>
            <w:r>
              <w:rPr>
                <w:rFonts w:ascii="Cambria" w:hAnsi="Cambria" w:cs="Times New Roman CYR"/>
                <w:sz w:val="22"/>
                <w:szCs w:val="22"/>
              </w:rPr>
              <w:t>ța la compresiune a amestecului cu ciment ≥ 40 kgf/cm2.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F45D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7C05F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BBFDF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2 052,00</w:t>
            </w:r>
          </w:p>
        </w:tc>
      </w:tr>
      <w:tr w:rsidR="005907CB" w:rsidRPr="005F0059" w14:paraId="30A7125F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23FE1" w14:textId="77777777" w:rsidR="005907CB" w:rsidRPr="005F0059" w:rsidRDefault="005907CB" w:rsidP="00E9037D">
            <w:pPr>
              <w:rPr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96AB0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7129020012800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EB48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FBF83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h-om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2C7B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4FAD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4B158C8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8965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B3FB2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4100116202806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7783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AB244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m3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5929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5E4C1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3F423130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D6E77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38706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2952220003546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FC912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193DB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1E3A5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6F56C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2D2765FA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5C910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F67B9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2952240004010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ACFD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353D3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3B54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D80E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56AA0034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000E9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FC35C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3410540005603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67CA8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929DF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83EFA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4FD6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14:paraId="6E066EFB" w14:textId="77777777" w:rsidTr="005907CB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6B60A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 w:rsidRPr="005F0059">
              <w:rPr>
                <w:lang w:val="en-US" w:eastAsia="ru-RU"/>
              </w:rPr>
              <w:t xml:space="preserve"> </w:t>
            </w:r>
            <w:r>
              <w:rPr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26DBC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68087F70" w14:textId="77777777" w:rsidR="005907CB" w:rsidRDefault="005907CB" w:rsidP="00E903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0DEA18" w14:textId="77777777" w:rsidR="005907CB" w:rsidRDefault="005907CB" w:rsidP="00E9037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 xml:space="preserve">Amorsarea cu emulsie a suprafetelor straturilor de baza in vederea aplicarii unui strat de imbracaminte rutiera (norma de consum 0,0006t/m2)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A5E9B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C2983" w14:textId="77777777" w:rsidR="005907CB" w:rsidRDefault="005907CB" w:rsidP="00E9037D">
            <w:pPr>
              <w:jc w:val="center"/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17230" w14:textId="77777777" w:rsidR="005907CB" w:rsidRPr="002B02C2" w:rsidRDefault="005907CB" w:rsidP="00E9037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6,84</w:t>
            </w:r>
          </w:p>
        </w:tc>
      </w:tr>
      <w:tr w:rsidR="005907CB" w:rsidRPr="005F0059" w14:paraId="3F16E765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C8155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A4DF5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23203226000401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D6CB1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Emulsie bituminoasa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FC773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35812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16ADD0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  <w:tr w:rsidR="005907CB" w:rsidRPr="005F0059" w14:paraId="7DEC1AFE" w14:textId="77777777" w:rsidTr="005907CB"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B7D791" w14:textId="77777777" w:rsidR="005907CB" w:rsidRPr="005F0059" w:rsidRDefault="005907CB" w:rsidP="00E9037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5D99F" w14:textId="77777777" w:rsidR="005907CB" w:rsidRPr="004D02E8" w:rsidRDefault="005907CB" w:rsidP="00E9037D">
            <w:pPr>
              <w:rPr>
                <w:sz w:val="16"/>
                <w:szCs w:val="16"/>
                <w:lang w:val="en-US" w:eastAsia="ru-RU"/>
              </w:rPr>
            </w:pPr>
            <w:r w:rsidRPr="004D02E8">
              <w:rPr>
                <w:sz w:val="16"/>
                <w:szCs w:val="16"/>
                <w:lang w:val="en-US" w:eastAsia="ru-RU"/>
              </w:rPr>
              <w:t>2952220000000</w:t>
            </w:r>
          </w:p>
        </w:tc>
        <w:tc>
          <w:tcPr>
            <w:tcW w:w="4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AA405" w14:textId="77777777" w:rsidR="005907CB" w:rsidRPr="00574370" w:rsidRDefault="005907CB" w:rsidP="00E9037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325F1" w14:textId="77777777" w:rsidR="005907CB" w:rsidRPr="002B02C2" w:rsidRDefault="005907CB" w:rsidP="00E9037D">
            <w:pPr>
              <w:rPr>
                <w:sz w:val="18"/>
                <w:szCs w:val="18"/>
                <w:lang w:val="en-US" w:eastAsia="ru-RU"/>
              </w:rPr>
            </w:pPr>
            <w:r w:rsidRPr="002B02C2">
              <w:rPr>
                <w:sz w:val="18"/>
                <w:szCs w:val="18"/>
                <w:lang w:val="en-US" w:eastAsia="ru-RU"/>
              </w:rPr>
              <w:t>h-ut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34506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BD30B" w14:textId="77777777" w:rsidR="005907CB" w:rsidRPr="002B02C2" w:rsidRDefault="005907CB" w:rsidP="00E9037D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585F1882" w14:textId="77777777" w:rsidR="006D147E" w:rsidRDefault="006D147E" w:rsidP="00351BEA">
      <w:pPr>
        <w:ind w:firstLine="709"/>
        <w:jc w:val="both"/>
        <w:rPr>
          <w:lang w:val="ro-MD"/>
        </w:rPr>
      </w:pPr>
    </w:p>
    <w:p w14:paraId="7DD7DF69" w14:textId="77777777" w:rsidR="00E71F7B" w:rsidRPr="00FF430B" w:rsidRDefault="00E71F7B" w:rsidP="009E2657">
      <w:pPr>
        <w:tabs>
          <w:tab w:val="left" w:pos="567"/>
        </w:tabs>
        <w:jc w:val="both"/>
        <w:rPr>
          <w:lang w:val="ro-MD"/>
        </w:rPr>
      </w:pPr>
    </w:p>
    <w:p w14:paraId="5DA2A9FE" w14:textId="77777777" w:rsidR="00E71F7B" w:rsidRPr="00FF430B" w:rsidRDefault="0003591A" w:rsidP="009E2657">
      <w:pPr>
        <w:tabs>
          <w:tab w:val="left" w:pos="567"/>
        </w:tabs>
        <w:jc w:val="both"/>
        <w:rPr>
          <w:lang w:val="ro-MD"/>
        </w:rPr>
      </w:pPr>
      <w:r w:rsidRPr="00FF430B">
        <w:rPr>
          <w:lang w:val="ro-MD"/>
        </w:rPr>
        <w:t>     </w:t>
      </w:r>
      <w:r w:rsidRPr="00FF430B">
        <w:rPr>
          <w:bCs/>
          <w:lang w:val="ro-MD"/>
        </w:rPr>
        <w:t>Data</w:t>
      </w:r>
      <w:r w:rsidR="0019071C" w:rsidRPr="00FF430B">
        <w:rPr>
          <w:bCs/>
          <w:lang w:val="ro-MD"/>
        </w:rPr>
        <w:t xml:space="preserve"> </w:t>
      </w:r>
      <w:r w:rsidRPr="00FF430B">
        <w:rPr>
          <w:lang w:val="ro-MD"/>
        </w:rPr>
        <w:t>„____"__________________</w:t>
      </w:r>
    </w:p>
    <w:p w14:paraId="44605003" w14:textId="77777777" w:rsidR="00850DBC" w:rsidRPr="00FF430B" w:rsidRDefault="0003591A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____________________________  </w:t>
      </w:r>
    </w:p>
    <w:p w14:paraId="3DEA5BA8" w14:textId="77777777" w:rsidR="00850DBC" w:rsidRPr="00FF430B" w:rsidRDefault="0003591A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2258319A" w14:textId="77777777" w:rsidR="00AA7E9A" w:rsidRPr="00FF430B" w:rsidRDefault="00AA7E9A" w:rsidP="009E2657">
      <w:pPr>
        <w:pStyle w:val="a7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462BC6F0" w14:textId="2CE26F67" w:rsidR="00CA18C2" w:rsidRDefault="00CA18C2" w:rsidP="00CA18C2">
      <w:pPr>
        <w:pStyle w:val="a7"/>
        <w:tabs>
          <w:tab w:val="left" w:pos="567"/>
        </w:tabs>
        <w:rPr>
          <w:lang w:val="ro-MD"/>
        </w:rPr>
      </w:pPr>
    </w:p>
    <w:sectPr w:rsidR="00CA18C2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7BAFE" w14:textId="77777777" w:rsidR="00B777C9" w:rsidRDefault="00B777C9" w:rsidP="00A20ACF">
      <w:r>
        <w:separator/>
      </w:r>
    </w:p>
  </w:endnote>
  <w:endnote w:type="continuationSeparator" w:id="0">
    <w:p w14:paraId="4741EAA4" w14:textId="77777777" w:rsidR="00B777C9" w:rsidRDefault="00B777C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0D918547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49FB">
          <w:t>10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0A28B" w14:textId="77777777" w:rsidR="00B777C9" w:rsidRDefault="00B777C9" w:rsidP="00A20ACF">
      <w:r>
        <w:separator/>
      </w:r>
    </w:p>
  </w:footnote>
  <w:footnote w:type="continuationSeparator" w:id="0">
    <w:p w14:paraId="3E96D656" w14:textId="77777777" w:rsidR="00B777C9" w:rsidRDefault="00B777C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575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738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37EA4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4475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5EC2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67B8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1BC3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279D9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47FE2"/>
    <w:rsid w:val="00350122"/>
    <w:rsid w:val="003506C9"/>
    <w:rsid w:val="00351BEA"/>
    <w:rsid w:val="0035258F"/>
    <w:rsid w:val="00352B05"/>
    <w:rsid w:val="003534BD"/>
    <w:rsid w:val="00355106"/>
    <w:rsid w:val="00355211"/>
    <w:rsid w:val="00355FA0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62C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3BD3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07889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9FB"/>
    <w:rsid w:val="00584ACB"/>
    <w:rsid w:val="00585937"/>
    <w:rsid w:val="005907CB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43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2B67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054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47E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05A"/>
    <w:rsid w:val="00782201"/>
    <w:rsid w:val="0078220C"/>
    <w:rsid w:val="00785412"/>
    <w:rsid w:val="00785E49"/>
    <w:rsid w:val="00786671"/>
    <w:rsid w:val="00791A1A"/>
    <w:rsid w:val="00791FCC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24F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017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5FE1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07F1D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5519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C9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A62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DD1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202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982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3D11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8C2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4CC2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E23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A52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1257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0EC5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uiPriority w:val="99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7820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3">
    <w:name w:val="Title"/>
    <w:basedOn w:val="a0"/>
    <w:next w:val="a7"/>
    <w:link w:val="aff4"/>
    <w:uiPriority w:val="99"/>
    <w:qFormat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character" w:customStyle="1" w:styleId="aff4">
    <w:name w:val="Заголовок Знак"/>
    <w:basedOn w:val="a1"/>
    <w:link w:val="aff3"/>
    <w:uiPriority w:val="10"/>
    <w:rsid w:val="006D147E"/>
    <w:rPr>
      <w:rFonts w:ascii="Arial" w:eastAsiaTheme="minorEastAsia" w:hAnsi="Arial" w:cs="Tahoma"/>
      <w:sz w:val="28"/>
      <w:szCs w:val="28"/>
      <w:lang w:val="ru-RU"/>
    </w:rPr>
  </w:style>
  <w:style w:type="paragraph" w:styleId="aff5">
    <w:name w:val="List"/>
    <w:basedOn w:val="a7"/>
    <w:uiPriority w:val="99"/>
    <w:rsid w:val="006D147E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Tahoma"/>
      <w:sz w:val="20"/>
      <w:lang w:val="ru-RU"/>
    </w:rPr>
  </w:style>
  <w:style w:type="paragraph" w:customStyle="1" w:styleId="Index">
    <w:name w:val="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Index1">
    <w:name w:val="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">
    <w:name w:val="WW-Title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">
    <w:name w:val="WW-caption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">
    <w:name w:val="WW-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">
    <w:name w:val="WW-Title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">
    <w:name w:val="WW-caption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">
    <w:name w:val="WW-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">
    <w:name w:val="WW-Title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">
    <w:name w:val="WW-caption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">
    <w:name w:val="WW-Index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caption111">
    <w:name w:val="WW-caption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">
    <w:name w:val="WW-Index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1">
    <w:name w:val="WW-Title1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11">
    <w:name w:val="WW-caption1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1">
    <w:name w:val="WW-Index1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aff6">
    <w:name w:val="Îáû÷íûé"/>
    <w:uiPriority w:val="99"/>
    <w:rsid w:val="006D14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paragraph" w:customStyle="1" w:styleId="TableContents">
    <w:name w:val="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">
    <w:name w:val="Table Heading"/>
    <w:basedOn w:val="TableContents"/>
    <w:uiPriority w:val="99"/>
    <w:rsid w:val="006D147E"/>
    <w:pPr>
      <w:jc w:val="center"/>
    </w:pPr>
    <w:rPr>
      <w:b/>
      <w:bCs/>
    </w:rPr>
  </w:style>
  <w:style w:type="paragraph" w:customStyle="1" w:styleId="WW-TableContents">
    <w:name w:val="WW-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">
    <w:name w:val="WW-Table Heading"/>
    <w:basedOn w:val="WW-TableContents"/>
    <w:uiPriority w:val="99"/>
    <w:rsid w:val="006D147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">
    <w:name w:val="WW-Table Heading1"/>
    <w:basedOn w:val="WW-TableContents1"/>
    <w:uiPriority w:val="99"/>
    <w:rsid w:val="006D147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">
    <w:name w:val="WW-Table Heading12"/>
    <w:basedOn w:val="WW-TableContents12"/>
    <w:uiPriority w:val="99"/>
    <w:rsid w:val="006D147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">
    <w:name w:val="WW-Table Heading123"/>
    <w:basedOn w:val="WW-TableContents123"/>
    <w:uiPriority w:val="99"/>
    <w:rsid w:val="006D147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4">
    <w:name w:val="WW-Table Heading1234"/>
    <w:basedOn w:val="WW-TableContents1234"/>
    <w:uiPriority w:val="99"/>
    <w:rsid w:val="006D147E"/>
    <w:pPr>
      <w:jc w:val="center"/>
    </w:pPr>
    <w:rPr>
      <w:b/>
      <w:bCs/>
    </w:rPr>
  </w:style>
  <w:style w:type="paragraph" w:customStyle="1" w:styleId="TableContents1">
    <w:name w:val="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1">
    <w:name w:val="Table Heading1"/>
    <w:basedOn w:val="TableContents1"/>
    <w:uiPriority w:val="99"/>
    <w:rsid w:val="006D147E"/>
    <w:pPr>
      <w:jc w:val="center"/>
    </w:pPr>
    <w:rPr>
      <w:b/>
      <w:bCs/>
    </w:rPr>
  </w:style>
  <w:style w:type="character" w:customStyle="1" w:styleId="aff7">
    <w:name w:val="Îñíîâíîé øðèôò"/>
    <w:uiPriority w:val="99"/>
    <w:rsid w:val="006D147E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880D8-F5A0-417A-8CBA-ED284F73C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10</Pages>
  <Words>3652</Words>
  <Characters>20821</Characters>
  <Application>Microsoft Office Word</Application>
  <DocSecurity>0</DocSecurity>
  <Lines>173</Lines>
  <Paragraphs>48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Boss</cp:lastModifiedBy>
  <cp:revision>30</cp:revision>
  <cp:lastPrinted>2021-06-29T11:27:00Z</cp:lastPrinted>
  <dcterms:created xsi:type="dcterms:W3CDTF">2021-06-14T10:00:00Z</dcterms:created>
  <dcterms:modified xsi:type="dcterms:W3CDTF">2021-07-07T08:05:00Z</dcterms:modified>
</cp:coreProperties>
</file>