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1203C2">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203C2">
      <w:pPr>
        <w:pStyle w:val="Listparagraf"/>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203C2">
      <w:pPr>
        <w:pStyle w:val="Listparagraf"/>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203C2">
      <w:pPr>
        <w:pStyle w:val="Listparagraf"/>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203C2">
      <w:pPr>
        <w:pStyle w:val="Listparagraf"/>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203C2">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203C2">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203C2">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1203C2">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203C2">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513AEE" w:rsidP="001203C2">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203C2">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203C2">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203C2">
      <w:pPr>
        <w:pStyle w:val="Listparagraf"/>
        <w:numPr>
          <w:ilvl w:val="0"/>
          <w:numId w:val="19"/>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203C2">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 xml:space="preserve">Autoritatea contractantă evaluează măsurile întreprinse de către operatorii economici ținând seama de gravitatea și circumstanțele particulare ale infracțiunii sau ale abaterii. În cazul în care consideră că măsurile </w:t>
      </w:r>
      <w:r w:rsidR="007167E4" w:rsidRPr="00FF430B">
        <w:rPr>
          <w:lang w:val="ro-MD"/>
        </w:rPr>
        <w:lastRenderedPageBreak/>
        <w:t>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lastRenderedPageBreak/>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conformitate </w:t>
      </w:r>
      <w:r w:rsidR="00C97B51" w:rsidRPr="00FF430B">
        <w:rPr>
          <w:lang w:val="ro-MD"/>
        </w:rPr>
        <w:lastRenderedPageBreak/>
        <w:t>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203C2">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203C2">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203C2">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203C2">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203C2">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203C2">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lastRenderedPageBreak/>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203C2">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lastRenderedPageBreak/>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lastRenderedPageBreak/>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2DB8140A" w:rsidR="001F7AEE" w:rsidRDefault="001F7AEE" w:rsidP="00A26B23">
      <w:pPr>
        <w:pStyle w:val="Style3"/>
        <w:tabs>
          <w:tab w:val="left" w:pos="567"/>
        </w:tabs>
        <w:spacing w:before="0" w:beforeAutospacing="0" w:after="0"/>
        <w:ind w:left="0" w:firstLine="0"/>
        <w:rPr>
          <w:rFonts w:eastAsia="PMingLiU"/>
          <w:lang w:val="ro-MD" w:eastAsia="zh-CN"/>
        </w:rPr>
      </w:pPr>
    </w:p>
    <w:p w14:paraId="09E58559" w14:textId="45396646" w:rsidR="00AD2D1E" w:rsidRDefault="00AD2D1E" w:rsidP="00A26B23">
      <w:pPr>
        <w:pStyle w:val="Style3"/>
        <w:tabs>
          <w:tab w:val="left" w:pos="567"/>
        </w:tabs>
        <w:spacing w:before="0" w:beforeAutospacing="0" w:after="0"/>
        <w:ind w:left="0" w:firstLine="0"/>
        <w:rPr>
          <w:rFonts w:eastAsia="PMingLiU"/>
          <w:lang w:val="ro-MD" w:eastAsia="zh-CN"/>
        </w:rPr>
      </w:pPr>
    </w:p>
    <w:p w14:paraId="46155516" w14:textId="3B6DF5AC" w:rsidR="00AD2D1E" w:rsidRDefault="00AD2D1E" w:rsidP="00A26B23">
      <w:pPr>
        <w:pStyle w:val="Style3"/>
        <w:tabs>
          <w:tab w:val="left" w:pos="567"/>
        </w:tabs>
        <w:spacing w:before="0" w:beforeAutospacing="0" w:after="0"/>
        <w:ind w:left="0" w:firstLine="0"/>
        <w:rPr>
          <w:rFonts w:eastAsia="PMingLiU"/>
          <w:lang w:val="ro-MD" w:eastAsia="zh-CN"/>
        </w:rPr>
      </w:pPr>
    </w:p>
    <w:p w14:paraId="0476A8AC" w14:textId="77777777" w:rsidR="00AD2D1E" w:rsidRPr="00FF430B" w:rsidRDefault="00AD2D1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1203C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203C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203C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203C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lastRenderedPageBreak/>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203C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lastRenderedPageBreak/>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7"/>
        <w:gridCol w:w="2118"/>
        <w:gridCol w:w="1821"/>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lastRenderedPageBreak/>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w:t>
      </w:r>
      <w:r w:rsidRPr="00FF430B">
        <w:rPr>
          <w:lang w:val="ro-MD"/>
        </w:rPr>
        <w:lastRenderedPageBreak/>
        <w:t>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lastRenderedPageBreak/>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w:t>
      </w:r>
      <w:r w:rsidRPr="00FF430B">
        <w:rPr>
          <w:rFonts w:eastAsia="Calibri"/>
          <w:lang w:val="ro-MD"/>
        </w:rPr>
        <w:lastRenderedPageBreak/>
        <w:t>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203C2">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2DCE153A" w14:textId="77777777" w:rsidR="000E4D7D" w:rsidRPr="005A202E" w:rsidRDefault="000E4D7D" w:rsidP="00196AB4">
      <w:pPr>
        <w:jc w:val="both"/>
        <w:rPr>
          <w:b/>
          <w:lang w:val="ro-MD"/>
        </w:rPr>
      </w:pPr>
    </w:p>
    <w:p w14:paraId="56112218" w14:textId="77777777" w:rsidR="00E71F7B" w:rsidRPr="005A202E"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5A202E">
        <w:rPr>
          <w:rFonts w:ascii="Times New Roman" w:hAnsi="Times New Roman" w:cs="Times New Roman"/>
          <w:color w:val="auto"/>
          <w:lang w:val="ro-MD"/>
        </w:rPr>
        <w:t xml:space="preserve">Formularul de deviz nr.1 – </w:t>
      </w:r>
      <w:r w:rsidR="005B24DA" w:rsidRPr="005A202E">
        <w:rPr>
          <w:rFonts w:ascii="Times New Roman" w:hAnsi="Times New Roman" w:cs="Times New Roman"/>
          <w:color w:val="auto"/>
          <w:lang w:val="ro-MD"/>
        </w:rPr>
        <w:t>L</w:t>
      </w:r>
      <w:r w:rsidRPr="005A202E">
        <w:rPr>
          <w:rFonts w:ascii="Times New Roman" w:hAnsi="Times New Roman" w:cs="Times New Roman"/>
          <w:color w:val="auto"/>
          <w:lang w:val="ro-MD"/>
        </w:rPr>
        <w:t>ista cu cantitățile de lucrări</w:t>
      </w:r>
    </w:p>
    <w:p w14:paraId="6A55CC41" w14:textId="77777777" w:rsidR="00E71F7B" w:rsidRPr="005A202E" w:rsidRDefault="00E71F7B" w:rsidP="00196AB4">
      <w:pPr>
        <w:ind w:firstLine="709"/>
        <w:jc w:val="both"/>
        <w:rPr>
          <w:b/>
          <w:lang w:val="ro-MD"/>
        </w:rPr>
      </w:pPr>
    </w:p>
    <w:p w14:paraId="33D44FD7" w14:textId="090308B8" w:rsidR="00513AEE" w:rsidRPr="00513AEE" w:rsidRDefault="0003591A" w:rsidP="00513AEE">
      <w:pPr>
        <w:jc w:val="both"/>
      </w:pPr>
      <w:r w:rsidRPr="005A202E">
        <w:rPr>
          <w:lang w:val="ro-MD"/>
        </w:rPr>
        <w:t>Obiectul</w:t>
      </w:r>
      <w:r w:rsidR="00CE3E3D">
        <w:rPr>
          <w:lang w:val="ro-MD"/>
        </w:rPr>
        <w:t xml:space="preserve"> </w:t>
      </w:r>
      <w:r w:rsidR="00513AEE" w:rsidRPr="00C0029D">
        <w:rPr>
          <w:sz w:val="28"/>
          <w:szCs w:val="28"/>
          <w:lang w:val="ro-MD"/>
        </w:rPr>
        <w:t>Reabilitarea trotuarului din str. Studenților (intervalul str. N. Dimo –str. Florilor)- pavare și amenajarea spațiului verde</w:t>
      </w:r>
      <w:r w:rsidR="00513AEE">
        <w:rPr>
          <w:sz w:val="28"/>
          <w:szCs w:val="28"/>
          <w:lang w:val="ro-MD"/>
        </w:rPr>
        <w:t>, segmentul 3 și segmentul 2</w:t>
      </w:r>
    </w:p>
    <w:p w14:paraId="5BCF1496" w14:textId="3472D14D" w:rsidR="00E71F7B" w:rsidRPr="005A202E" w:rsidRDefault="0003591A" w:rsidP="00EA6764">
      <w:pPr>
        <w:ind w:left="360" w:hanging="360"/>
        <w:contextualSpacing/>
        <w:jc w:val="both"/>
        <w:rPr>
          <w:lang w:val="ro-MD"/>
        </w:rPr>
      </w:pPr>
      <w:r w:rsidRPr="005A202E">
        <w:rPr>
          <w:lang w:val="ro-MD"/>
        </w:rPr>
        <w:t>Autoritatea contractantă_</w:t>
      </w:r>
      <w:r w:rsidR="001203C2" w:rsidRPr="005A202E">
        <w:rPr>
          <w:lang w:val="ro-MD"/>
        </w:rPr>
        <w:t>Pretura sectorului Rîșcani</w:t>
      </w:r>
      <w:r w:rsidR="008C0BEC" w:rsidRPr="005A202E">
        <w:rPr>
          <w:lang w:val="ro-MD"/>
        </w:rPr>
        <w:t>, mun. Chișinău, str. Kiev, 3</w:t>
      </w:r>
    </w:p>
    <w:p w14:paraId="3255B1A8" w14:textId="77777777" w:rsidR="00E71F7B" w:rsidRPr="005A202E" w:rsidRDefault="0003591A" w:rsidP="009E2657">
      <w:pPr>
        <w:tabs>
          <w:tab w:val="left" w:pos="567"/>
        </w:tabs>
        <w:jc w:val="center"/>
        <w:rPr>
          <w:i/>
          <w:lang w:val="ro-MD"/>
        </w:rPr>
      </w:pPr>
      <w:r w:rsidRPr="005A202E">
        <w:rPr>
          <w:i/>
          <w:lang w:val="ro-MD"/>
        </w:rPr>
        <w:t>(denumirea, adresa)</w:t>
      </w:r>
    </w:p>
    <w:p w14:paraId="7DD7DF69" w14:textId="77777777" w:rsidR="00E71F7B" w:rsidRPr="00762A3C" w:rsidRDefault="00E71F7B" w:rsidP="009E2657">
      <w:pPr>
        <w:tabs>
          <w:tab w:val="left" w:pos="567"/>
        </w:tabs>
        <w:jc w:val="both"/>
        <w:rPr>
          <w:color w:val="FF0000"/>
          <w:lang w:val="ro-MD"/>
        </w:rPr>
      </w:pPr>
    </w:p>
    <w:p w14:paraId="17092D11" w14:textId="77777777" w:rsidR="001203C2" w:rsidRPr="001203C2" w:rsidRDefault="001203C2" w:rsidP="001203C2">
      <w:pPr>
        <w:rPr>
          <w:rFonts w:eastAsia="MS Mincho"/>
          <w:color w:val="FF0000"/>
          <w:sz w:val="2"/>
          <w:szCs w:val="2"/>
          <w:lang w:val="en-US" w:eastAsia="ja-JP"/>
        </w:rPr>
      </w:pPr>
    </w:p>
    <w:p w14:paraId="0D0292F0" w14:textId="77777777" w:rsidR="00CE3E3D" w:rsidRPr="00E85421" w:rsidRDefault="0003591A" w:rsidP="00CE3E3D">
      <w:pPr>
        <w:ind w:right="567"/>
        <w:rPr>
          <w:b/>
          <w:bCs/>
          <w:sz w:val="28"/>
          <w:szCs w:val="28"/>
          <w:lang w:val="it-IT"/>
        </w:rPr>
      </w:pPr>
      <w:r w:rsidRPr="00FF430B">
        <w:rPr>
          <w:lang w:val="ro-MD"/>
        </w:rPr>
        <w:t>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513AEE" w:rsidRPr="009B70F2" w14:paraId="69681A35" w14:textId="77777777" w:rsidTr="00D24A8F">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4AF3F9AD" w14:textId="77777777" w:rsidR="00513AEE" w:rsidRPr="009B70F2" w:rsidRDefault="00513AEE" w:rsidP="00D24A8F">
            <w:pPr>
              <w:ind w:right="-108"/>
              <w:jc w:val="center"/>
              <w:rPr>
                <w:sz w:val="16"/>
                <w:szCs w:val="16"/>
                <w:lang w:val="en-US"/>
              </w:rPr>
            </w:pPr>
            <w:r w:rsidRPr="009B70F2">
              <w:rPr>
                <w:sz w:val="16"/>
                <w:szCs w:val="16"/>
                <w:lang w:val="en-US"/>
              </w:rPr>
              <w:t>№</w:t>
            </w:r>
          </w:p>
          <w:p w14:paraId="0CBE37CB" w14:textId="77777777" w:rsidR="00513AEE" w:rsidRPr="009B70F2" w:rsidRDefault="00513AEE" w:rsidP="00D24A8F">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786F2755" w14:textId="77777777" w:rsidR="00513AEE" w:rsidRPr="009B70F2" w:rsidRDefault="00513AEE" w:rsidP="00D24A8F">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5B44D7BF" w14:textId="77777777" w:rsidR="00513AEE" w:rsidRPr="009B70F2" w:rsidRDefault="00513AEE" w:rsidP="00D24A8F">
            <w:pPr>
              <w:jc w:val="center"/>
              <w:rPr>
                <w:sz w:val="16"/>
                <w:szCs w:val="16"/>
              </w:rPr>
            </w:pPr>
          </w:p>
          <w:p w14:paraId="7B159B91" w14:textId="77777777" w:rsidR="00513AEE" w:rsidRPr="009B70F2" w:rsidRDefault="00513AEE" w:rsidP="00D24A8F">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06FDFA12" w14:textId="77777777" w:rsidR="00513AEE" w:rsidRPr="009B70F2" w:rsidRDefault="00513AEE" w:rsidP="00D24A8F">
            <w:pPr>
              <w:ind w:left="-108" w:right="-108"/>
              <w:jc w:val="center"/>
              <w:rPr>
                <w:sz w:val="16"/>
                <w:szCs w:val="16"/>
              </w:rPr>
            </w:pPr>
          </w:p>
          <w:p w14:paraId="586F49B2" w14:textId="77777777" w:rsidR="00513AEE" w:rsidRPr="009B70F2" w:rsidRDefault="00513AEE" w:rsidP="00D24A8F">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406B249B" w14:textId="77777777" w:rsidR="00513AEE" w:rsidRPr="009B70F2" w:rsidRDefault="00513AEE" w:rsidP="00D24A8F">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513AEE" w:rsidRPr="009B70F2" w14:paraId="437B8ED3" w14:textId="77777777" w:rsidTr="00D24A8F">
        <w:trPr>
          <w:cantSplit/>
        </w:trPr>
        <w:tc>
          <w:tcPr>
            <w:tcW w:w="1008" w:type="dxa"/>
            <w:vMerge/>
            <w:tcBorders>
              <w:top w:val="single" w:sz="6" w:space="0" w:color="auto"/>
              <w:left w:val="single" w:sz="6" w:space="0" w:color="auto"/>
              <w:bottom w:val="single" w:sz="6" w:space="0" w:color="auto"/>
              <w:right w:val="nil"/>
            </w:tcBorders>
            <w:vAlign w:val="center"/>
          </w:tcPr>
          <w:p w14:paraId="59C26388" w14:textId="77777777" w:rsidR="00513AEE" w:rsidRPr="009B70F2" w:rsidRDefault="00513AEE" w:rsidP="00D24A8F">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1171310D" w14:textId="77777777" w:rsidR="00513AEE" w:rsidRPr="009B70F2" w:rsidRDefault="00513AEE" w:rsidP="00D24A8F">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3E736EA1" w14:textId="77777777" w:rsidR="00513AEE" w:rsidRPr="009B70F2" w:rsidRDefault="00513AEE" w:rsidP="00D24A8F">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6D67E516" w14:textId="77777777" w:rsidR="00513AEE" w:rsidRPr="009B70F2" w:rsidRDefault="00513AEE" w:rsidP="00D24A8F">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45CC6B96" w14:textId="77777777" w:rsidR="00513AEE" w:rsidRPr="009B70F2" w:rsidRDefault="00513AEE" w:rsidP="00D24A8F">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4E48373A" w14:textId="77777777" w:rsidR="00513AEE" w:rsidRPr="009B70F2" w:rsidRDefault="00513AEE" w:rsidP="00D24A8F">
            <w:pPr>
              <w:jc w:val="center"/>
              <w:rPr>
                <w:sz w:val="16"/>
                <w:szCs w:val="16"/>
                <w:lang w:val="en-US"/>
              </w:rPr>
            </w:pPr>
            <w:r w:rsidRPr="000E0709">
              <w:rPr>
                <w:sz w:val="16"/>
                <w:szCs w:val="16"/>
                <w:lang w:val="en-US"/>
              </w:rPr>
              <w:t>Pe volumul total</w:t>
            </w:r>
          </w:p>
        </w:tc>
      </w:tr>
    </w:tbl>
    <w:p w14:paraId="76231DEC" w14:textId="77777777" w:rsidR="00513AEE" w:rsidRPr="000E0709" w:rsidRDefault="00513AEE" w:rsidP="00513AEE">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9"/>
        <w:gridCol w:w="1383"/>
        <w:gridCol w:w="4245"/>
        <w:gridCol w:w="983"/>
        <w:gridCol w:w="1108"/>
        <w:gridCol w:w="1520"/>
      </w:tblGrid>
      <w:tr w:rsidR="00513AEE" w:rsidRPr="009B70F2" w14:paraId="367F064F" w14:textId="77777777" w:rsidTr="00D24A8F">
        <w:trPr>
          <w:cantSplit/>
          <w:tblHeader/>
        </w:trPr>
        <w:tc>
          <w:tcPr>
            <w:tcW w:w="1134" w:type="dxa"/>
            <w:shd w:val="pct5" w:color="auto" w:fill="auto"/>
            <w:vAlign w:val="center"/>
          </w:tcPr>
          <w:p w14:paraId="3C3FEECE" w14:textId="77777777" w:rsidR="00513AEE" w:rsidRPr="009B70F2" w:rsidRDefault="00513AEE" w:rsidP="00D24A8F">
            <w:pPr>
              <w:ind w:right="-108"/>
              <w:jc w:val="center"/>
              <w:rPr>
                <w:sz w:val="16"/>
                <w:szCs w:val="16"/>
                <w:lang w:val="en-US"/>
              </w:rPr>
            </w:pPr>
            <w:r w:rsidRPr="009B70F2">
              <w:rPr>
                <w:sz w:val="16"/>
                <w:szCs w:val="16"/>
                <w:lang w:val="en-US"/>
              </w:rPr>
              <w:t>1</w:t>
            </w:r>
          </w:p>
        </w:tc>
        <w:tc>
          <w:tcPr>
            <w:tcW w:w="1418" w:type="dxa"/>
            <w:shd w:val="pct5" w:color="auto" w:fill="auto"/>
            <w:vAlign w:val="center"/>
          </w:tcPr>
          <w:p w14:paraId="7BB92947" w14:textId="77777777" w:rsidR="00513AEE" w:rsidRPr="009B70F2" w:rsidRDefault="00513AEE" w:rsidP="00D24A8F">
            <w:pPr>
              <w:ind w:left="-120" w:right="-108"/>
              <w:jc w:val="center"/>
              <w:rPr>
                <w:sz w:val="16"/>
                <w:szCs w:val="16"/>
                <w:lang w:val="en-US"/>
              </w:rPr>
            </w:pPr>
            <w:r w:rsidRPr="009B70F2">
              <w:rPr>
                <w:sz w:val="16"/>
                <w:szCs w:val="16"/>
                <w:lang w:val="en-US"/>
              </w:rPr>
              <w:t>2</w:t>
            </w:r>
          </w:p>
        </w:tc>
        <w:tc>
          <w:tcPr>
            <w:tcW w:w="4366" w:type="dxa"/>
            <w:shd w:val="pct5" w:color="auto" w:fill="auto"/>
            <w:vAlign w:val="center"/>
          </w:tcPr>
          <w:p w14:paraId="09717DD6" w14:textId="77777777" w:rsidR="00513AEE" w:rsidRPr="009B70F2" w:rsidRDefault="00513AEE" w:rsidP="00D24A8F">
            <w:pPr>
              <w:jc w:val="center"/>
              <w:rPr>
                <w:sz w:val="16"/>
                <w:szCs w:val="16"/>
                <w:lang w:val="en-US"/>
              </w:rPr>
            </w:pPr>
            <w:r w:rsidRPr="009B70F2">
              <w:rPr>
                <w:sz w:val="16"/>
                <w:szCs w:val="16"/>
                <w:lang w:val="en-US"/>
              </w:rPr>
              <w:t>3</w:t>
            </w:r>
          </w:p>
        </w:tc>
        <w:tc>
          <w:tcPr>
            <w:tcW w:w="1006" w:type="dxa"/>
            <w:shd w:val="pct5" w:color="auto" w:fill="auto"/>
            <w:vAlign w:val="center"/>
          </w:tcPr>
          <w:p w14:paraId="61F523BA" w14:textId="77777777" w:rsidR="00513AEE" w:rsidRPr="009B70F2" w:rsidRDefault="00513AEE" w:rsidP="00D24A8F">
            <w:pPr>
              <w:ind w:left="-108" w:right="-108"/>
              <w:jc w:val="center"/>
              <w:rPr>
                <w:sz w:val="16"/>
                <w:szCs w:val="16"/>
                <w:lang w:val="en-US"/>
              </w:rPr>
            </w:pPr>
            <w:r w:rsidRPr="009B70F2">
              <w:rPr>
                <w:sz w:val="16"/>
                <w:szCs w:val="16"/>
                <w:lang w:val="en-US"/>
              </w:rPr>
              <w:t>4</w:t>
            </w:r>
          </w:p>
        </w:tc>
        <w:tc>
          <w:tcPr>
            <w:tcW w:w="1134" w:type="dxa"/>
            <w:shd w:val="pct5" w:color="auto" w:fill="auto"/>
            <w:vAlign w:val="center"/>
          </w:tcPr>
          <w:p w14:paraId="14687E20" w14:textId="77777777" w:rsidR="00513AEE" w:rsidRPr="009B70F2" w:rsidRDefault="00513AEE" w:rsidP="00D24A8F">
            <w:pPr>
              <w:ind w:left="-108" w:right="-108"/>
              <w:jc w:val="center"/>
              <w:rPr>
                <w:sz w:val="16"/>
                <w:szCs w:val="16"/>
                <w:lang w:val="en-US"/>
              </w:rPr>
            </w:pPr>
            <w:r w:rsidRPr="009B70F2">
              <w:rPr>
                <w:sz w:val="16"/>
                <w:szCs w:val="16"/>
                <w:lang w:val="en-US"/>
              </w:rPr>
              <w:t>5</w:t>
            </w:r>
          </w:p>
        </w:tc>
        <w:tc>
          <w:tcPr>
            <w:tcW w:w="1559" w:type="dxa"/>
            <w:shd w:val="pct5" w:color="auto" w:fill="auto"/>
            <w:vAlign w:val="center"/>
          </w:tcPr>
          <w:p w14:paraId="07BB4627" w14:textId="77777777" w:rsidR="00513AEE" w:rsidRPr="009B70F2" w:rsidRDefault="00513AEE" w:rsidP="00D24A8F">
            <w:pPr>
              <w:ind w:left="-108" w:right="-108"/>
              <w:jc w:val="center"/>
              <w:rPr>
                <w:sz w:val="16"/>
                <w:szCs w:val="16"/>
                <w:lang w:val="en-US"/>
              </w:rPr>
            </w:pPr>
            <w:r w:rsidRPr="009B70F2">
              <w:rPr>
                <w:sz w:val="16"/>
                <w:szCs w:val="16"/>
                <w:lang w:val="en-US"/>
              </w:rPr>
              <w:t>6</w:t>
            </w:r>
          </w:p>
        </w:tc>
      </w:tr>
    </w:tbl>
    <w:p w14:paraId="4221CAC2" w14:textId="77777777" w:rsidR="00513AEE" w:rsidRPr="000E0709" w:rsidRDefault="00513AEE" w:rsidP="00513AEE">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997"/>
        <w:gridCol w:w="110"/>
        <w:gridCol w:w="1272"/>
        <w:gridCol w:w="94"/>
        <w:gridCol w:w="16"/>
        <w:gridCol w:w="3971"/>
        <w:gridCol w:w="267"/>
        <w:gridCol w:w="701"/>
        <w:gridCol w:w="296"/>
        <w:gridCol w:w="948"/>
        <w:gridCol w:w="158"/>
        <w:gridCol w:w="1518"/>
      </w:tblGrid>
      <w:tr w:rsidR="00513AEE" w:rsidRPr="00B12F65" w14:paraId="13BDAEC5" w14:textId="77777777" w:rsidTr="00D24A8F">
        <w:tblPrEx>
          <w:tblCellMar>
            <w:top w:w="0" w:type="dxa"/>
            <w:bottom w:w="0" w:type="dxa"/>
          </w:tblCellMar>
        </w:tblPrEx>
        <w:tc>
          <w:tcPr>
            <w:tcW w:w="10495" w:type="dxa"/>
            <w:gridSpan w:val="12"/>
          </w:tcPr>
          <w:p w14:paraId="256C47F3" w14:textId="77777777" w:rsidR="00513AEE" w:rsidRPr="009B70F2" w:rsidRDefault="00513AEE" w:rsidP="00D24A8F">
            <w:pPr>
              <w:rPr>
                <w:b/>
                <w:bCs/>
                <w:sz w:val="22"/>
                <w:szCs w:val="22"/>
                <w:lang w:val="en-US"/>
              </w:rPr>
            </w:pPr>
            <w:r w:rsidRPr="009B70F2">
              <w:rPr>
                <w:b/>
                <w:bCs/>
                <w:sz w:val="22"/>
                <w:szCs w:val="22"/>
                <w:lang w:val="en-US"/>
              </w:rPr>
              <w:t xml:space="preserve"> Segmentul 2</w:t>
            </w:r>
          </w:p>
          <w:p w14:paraId="4610F617" w14:textId="77777777" w:rsidR="00513AEE" w:rsidRPr="00B12F65" w:rsidRDefault="00513AEE" w:rsidP="00D24A8F">
            <w:pPr>
              <w:rPr>
                <w:sz w:val="2"/>
                <w:szCs w:val="2"/>
                <w:lang w:val="en-US"/>
              </w:rPr>
            </w:pPr>
          </w:p>
        </w:tc>
      </w:tr>
      <w:tr w:rsidR="00513AEE" w:rsidRPr="00B12F65" w14:paraId="4E3DBB18" w14:textId="77777777" w:rsidTr="00D24A8F">
        <w:tblPrEx>
          <w:tblCellMar>
            <w:top w:w="0" w:type="dxa"/>
            <w:bottom w:w="0" w:type="dxa"/>
          </w:tblCellMar>
        </w:tblPrEx>
        <w:tc>
          <w:tcPr>
            <w:tcW w:w="10495" w:type="dxa"/>
            <w:gridSpan w:val="12"/>
          </w:tcPr>
          <w:p w14:paraId="6EE669F2" w14:textId="77777777" w:rsidR="00513AEE" w:rsidRPr="009B70F2" w:rsidRDefault="00513AEE" w:rsidP="00D24A8F">
            <w:pPr>
              <w:rPr>
                <w:b/>
                <w:bCs/>
                <w:sz w:val="22"/>
                <w:szCs w:val="22"/>
                <w:lang w:val="en-US"/>
              </w:rPr>
            </w:pPr>
            <w:r>
              <w:rPr>
                <w:b/>
                <w:bCs/>
                <w:sz w:val="22"/>
                <w:szCs w:val="22"/>
                <w:lang w:val="en-US"/>
              </w:rPr>
              <w:t>1.</w:t>
            </w:r>
            <w:r w:rsidRPr="009B70F2">
              <w:rPr>
                <w:b/>
                <w:bCs/>
                <w:sz w:val="22"/>
                <w:szCs w:val="22"/>
                <w:lang w:val="en-US"/>
              </w:rPr>
              <w:t>1. Demontari</w:t>
            </w:r>
          </w:p>
          <w:p w14:paraId="187B5377" w14:textId="77777777" w:rsidR="00513AEE" w:rsidRPr="00B12F65" w:rsidRDefault="00513AEE" w:rsidP="00D24A8F">
            <w:pPr>
              <w:rPr>
                <w:sz w:val="2"/>
                <w:szCs w:val="2"/>
                <w:lang w:val="en-US"/>
              </w:rPr>
            </w:pPr>
          </w:p>
        </w:tc>
      </w:tr>
      <w:tr w:rsidR="00513AEE" w:rsidRPr="009B70F2" w14:paraId="5CDF6A35"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313F70C5" w14:textId="77777777" w:rsidR="00513AEE" w:rsidRPr="005E2CA0" w:rsidRDefault="00513AEE" w:rsidP="00D24A8F">
            <w:pPr>
              <w:jc w:val="center"/>
              <w:rPr>
                <w:b/>
                <w:bCs/>
                <w:sz w:val="22"/>
                <w:szCs w:val="22"/>
                <w:lang w:val="en-US"/>
              </w:rPr>
            </w:pPr>
            <w:r>
              <w:rPr>
                <w:b/>
                <w:bCs/>
                <w:sz w:val="22"/>
                <w:szCs w:val="22"/>
                <w:lang w:val="en-US"/>
              </w:rPr>
              <w:t>1</w:t>
            </w:r>
          </w:p>
        </w:tc>
        <w:tc>
          <w:tcPr>
            <w:tcW w:w="1402" w:type="dxa"/>
            <w:gridSpan w:val="2"/>
            <w:tcBorders>
              <w:top w:val="single" w:sz="4" w:space="0" w:color="auto"/>
              <w:bottom w:val="single" w:sz="4" w:space="0" w:color="auto"/>
            </w:tcBorders>
            <w:vAlign w:val="center"/>
          </w:tcPr>
          <w:p w14:paraId="69D6025E" w14:textId="77777777" w:rsidR="00513AEE" w:rsidRPr="005E2CA0" w:rsidRDefault="00513AEE" w:rsidP="00D24A8F">
            <w:pPr>
              <w:jc w:val="center"/>
              <w:rPr>
                <w:b/>
                <w:bCs/>
                <w:sz w:val="22"/>
                <w:szCs w:val="22"/>
                <w:lang w:val="en-US"/>
              </w:rPr>
            </w:pPr>
            <w:r w:rsidRPr="005E2CA0">
              <w:rPr>
                <w:b/>
                <w:bCs/>
                <w:sz w:val="22"/>
                <w:szCs w:val="22"/>
                <w:lang w:val="en-US"/>
              </w:rPr>
              <w:t>DI109</w:t>
            </w:r>
          </w:p>
        </w:tc>
        <w:tc>
          <w:tcPr>
            <w:tcW w:w="4366" w:type="dxa"/>
            <w:gridSpan w:val="3"/>
            <w:tcBorders>
              <w:top w:val="single" w:sz="4" w:space="0" w:color="auto"/>
              <w:bottom w:val="single" w:sz="4" w:space="0" w:color="auto"/>
            </w:tcBorders>
          </w:tcPr>
          <w:p w14:paraId="5225B0F4" w14:textId="77777777" w:rsidR="00513AEE" w:rsidRPr="005E2CA0" w:rsidRDefault="00513AEE" w:rsidP="00D24A8F">
            <w:pPr>
              <w:rPr>
                <w:b/>
                <w:bCs/>
                <w:sz w:val="2"/>
                <w:szCs w:val="2"/>
                <w:lang w:val="en-US"/>
              </w:rPr>
            </w:pPr>
            <w:r w:rsidRPr="005E2CA0">
              <w:rPr>
                <w:b/>
                <w:bCs/>
                <w:sz w:val="22"/>
                <w:szCs w:val="22"/>
                <w:lang w:val="en-US"/>
              </w:rPr>
              <w:t>Decaparea mecanizata a imbracamintei din beton asfaltic / Stratul de pavaj (asfalt) existent demontat, 6 cm (fara evacuarea stratului suport)</w:t>
            </w:r>
          </w:p>
          <w:p w14:paraId="0B02748F"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783E4559" w14:textId="77777777" w:rsidR="00513AEE" w:rsidRPr="005E2CA0" w:rsidRDefault="00513AEE" w:rsidP="00D24A8F">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07F75867"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37071EA4" w14:textId="77777777" w:rsidR="00513AEE" w:rsidRPr="005E2CA0" w:rsidRDefault="00513AEE" w:rsidP="00D24A8F">
            <w:pPr>
              <w:jc w:val="center"/>
              <w:rPr>
                <w:b/>
                <w:bCs/>
                <w:sz w:val="22"/>
                <w:szCs w:val="22"/>
                <w:lang w:val="en-US"/>
              </w:rPr>
            </w:pPr>
            <w:r w:rsidRPr="005E2CA0">
              <w:rPr>
                <w:b/>
                <w:bCs/>
                <w:sz w:val="22"/>
                <w:szCs w:val="22"/>
                <w:lang w:val="en-US"/>
              </w:rPr>
              <w:t>43,200</w:t>
            </w:r>
          </w:p>
          <w:p w14:paraId="272F4E66" w14:textId="77777777" w:rsidR="00513AEE" w:rsidRPr="009B70F2" w:rsidRDefault="00513AEE" w:rsidP="00D24A8F">
            <w:pPr>
              <w:jc w:val="center"/>
              <w:rPr>
                <w:sz w:val="2"/>
                <w:szCs w:val="2"/>
                <w:lang w:val="en-US"/>
              </w:rPr>
            </w:pPr>
          </w:p>
        </w:tc>
      </w:tr>
      <w:tr w:rsidR="00513AEE" w:rsidRPr="00C97908" w14:paraId="0DE3DCB8"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01FA5437"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7B7D771A" w14:textId="77777777" w:rsidR="00513AEE" w:rsidRPr="00B40365" w:rsidRDefault="00513AEE" w:rsidP="00D24A8F">
            <w:pPr>
              <w:jc w:val="center"/>
              <w:rPr>
                <w:sz w:val="16"/>
                <w:szCs w:val="16"/>
                <w:lang w:val="en-US"/>
              </w:rPr>
            </w:pPr>
            <w:r w:rsidRPr="00B40365">
              <w:rPr>
                <w:sz w:val="16"/>
                <w:szCs w:val="16"/>
                <w:lang w:val="en-US"/>
              </w:rPr>
              <w:t>9310060019930</w:t>
            </w:r>
          </w:p>
        </w:tc>
        <w:tc>
          <w:tcPr>
            <w:tcW w:w="4366" w:type="dxa"/>
            <w:gridSpan w:val="2"/>
            <w:tcBorders>
              <w:top w:val="nil"/>
              <w:bottom w:val="single" w:sz="2" w:space="0" w:color="auto"/>
            </w:tcBorders>
            <w:vAlign w:val="center"/>
          </w:tcPr>
          <w:p w14:paraId="174F1856" w14:textId="77777777" w:rsidR="00513AEE" w:rsidRPr="00C97908" w:rsidRDefault="00513AEE" w:rsidP="00D24A8F">
            <w:pPr>
              <w:rPr>
                <w:sz w:val="16"/>
                <w:szCs w:val="16"/>
                <w:lang w:val="en-US"/>
              </w:rPr>
            </w:pPr>
            <w:r w:rsidRPr="00C97908">
              <w:rPr>
                <w:sz w:val="16"/>
                <w:szCs w:val="16"/>
                <w:lang w:val="en-US"/>
              </w:rPr>
              <w:t>Muncitor</w:t>
            </w:r>
          </w:p>
        </w:tc>
        <w:tc>
          <w:tcPr>
            <w:tcW w:w="1021" w:type="dxa"/>
            <w:gridSpan w:val="2"/>
            <w:tcBorders>
              <w:top w:val="nil"/>
              <w:bottom w:val="single" w:sz="2" w:space="0" w:color="auto"/>
            </w:tcBorders>
            <w:vAlign w:val="center"/>
          </w:tcPr>
          <w:p w14:paraId="50655769"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5AD72B83"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0BAD2EAA" w14:textId="77777777" w:rsidR="00513AEE" w:rsidRPr="00C97908" w:rsidRDefault="00513AEE" w:rsidP="00D24A8F">
            <w:pPr>
              <w:jc w:val="center"/>
              <w:rPr>
                <w:sz w:val="16"/>
                <w:szCs w:val="16"/>
                <w:lang w:val="en-US"/>
              </w:rPr>
            </w:pPr>
            <w:r w:rsidRPr="00C97908">
              <w:rPr>
                <w:sz w:val="16"/>
                <w:szCs w:val="16"/>
                <w:lang w:val="en-US"/>
              </w:rPr>
              <w:t>69,1200</w:t>
            </w:r>
          </w:p>
        </w:tc>
      </w:tr>
      <w:tr w:rsidR="00513AEE" w:rsidRPr="00C97908" w14:paraId="15AF3FC2"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799731B8"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385B467F" w14:textId="77777777" w:rsidR="00513AEE" w:rsidRPr="00B40365" w:rsidRDefault="00513AEE" w:rsidP="00D24A8F">
            <w:pPr>
              <w:jc w:val="center"/>
              <w:rPr>
                <w:sz w:val="16"/>
                <w:szCs w:val="16"/>
                <w:lang w:val="en-US"/>
              </w:rPr>
            </w:pPr>
            <w:r w:rsidRPr="00B40365">
              <w:rPr>
                <w:sz w:val="16"/>
                <w:szCs w:val="16"/>
                <w:lang w:val="en-US"/>
              </w:rPr>
              <w:t>2952220003546</w:t>
            </w:r>
          </w:p>
        </w:tc>
        <w:tc>
          <w:tcPr>
            <w:tcW w:w="4366" w:type="dxa"/>
            <w:gridSpan w:val="2"/>
            <w:tcBorders>
              <w:top w:val="nil"/>
              <w:bottom w:val="single" w:sz="2" w:space="0" w:color="auto"/>
            </w:tcBorders>
            <w:vAlign w:val="center"/>
          </w:tcPr>
          <w:p w14:paraId="20AC4A49" w14:textId="77777777" w:rsidR="00513AEE" w:rsidRPr="00C97908" w:rsidRDefault="00513AEE" w:rsidP="00D24A8F">
            <w:pPr>
              <w:rPr>
                <w:sz w:val="16"/>
                <w:szCs w:val="16"/>
                <w:lang w:val="en-US"/>
              </w:rPr>
            </w:pPr>
            <w:r w:rsidRPr="00C97908">
              <w:rPr>
                <w:sz w:val="16"/>
                <w:szCs w:val="16"/>
                <w:lang w:val="en-US"/>
              </w:rPr>
              <w:t>Autogreder pina la 175 cp</w:t>
            </w:r>
          </w:p>
        </w:tc>
        <w:tc>
          <w:tcPr>
            <w:tcW w:w="1021" w:type="dxa"/>
            <w:gridSpan w:val="2"/>
            <w:tcBorders>
              <w:top w:val="nil"/>
              <w:bottom w:val="single" w:sz="2" w:space="0" w:color="auto"/>
            </w:tcBorders>
            <w:vAlign w:val="center"/>
          </w:tcPr>
          <w:p w14:paraId="0CAA8553"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4C97A7A"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0,0191</w:t>
            </w:r>
          </w:p>
        </w:tc>
        <w:tc>
          <w:tcPr>
            <w:tcW w:w="1559" w:type="dxa"/>
            <w:tcBorders>
              <w:top w:val="nil"/>
              <w:bottom w:val="single" w:sz="2" w:space="0" w:color="auto"/>
              <w:right w:val="single" w:sz="4" w:space="0" w:color="auto"/>
            </w:tcBorders>
            <w:vAlign w:val="center"/>
          </w:tcPr>
          <w:p w14:paraId="406C4C13" w14:textId="77777777" w:rsidR="00513AEE" w:rsidRPr="00C97908" w:rsidRDefault="00513AEE" w:rsidP="00D24A8F">
            <w:pPr>
              <w:jc w:val="center"/>
              <w:rPr>
                <w:sz w:val="16"/>
                <w:szCs w:val="16"/>
                <w:lang w:val="en-US"/>
              </w:rPr>
            </w:pPr>
            <w:r w:rsidRPr="00C97908">
              <w:rPr>
                <w:sz w:val="16"/>
                <w:szCs w:val="16"/>
                <w:lang w:val="en-US"/>
              </w:rPr>
              <w:t>0,8251</w:t>
            </w:r>
          </w:p>
        </w:tc>
      </w:tr>
      <w:tr w:rsidR="00513AEE" w:rsidRPr="00C97908" w14:paraId="6A0003BD"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7F2DBA8F"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185AEBEC" w14:textId="77777777" w:rsidR="00513AEE" w:rsidRPr="00B40365" w:rsidRDefault="00513AEE" w:rsidP="00D24A8F">
            <w:pPr>
              <w:jc w:val="center"/>
              <w:rPr>
                <w:sz w:val="16"/>
                <w:szCs w:val="16"/>
                <w:lang w:val="en-US"/>
              </w:rPr>
            </w:pPr>
            <w:r w:rsidRPr="00B40365">
              <w:rPr>
                <w:sz w:val="16"/>
                <w:szCs w:val="16"/>
                <w:lang w:val="en-US"/>
              </w:rPr>
              <w:t>2952270003370</w:t>
            </w:r>
          </w:p>
        </w:tc>
        <w:tc>
          <w:tcPr>
            <w:tcW w:w="4366" w:type="dxa"/>
            <w:gridSpan w:val="2"/>
            <w:tcBorders>
              <w:top w:val="nil"/>
              <w:bottom w:val="single" w:sz="2" w:space="0" w:color="auto"/>
            </w:tcBorders>
            <w:vAlign w:val="center"/>
          </w:tcPr>
          <w:p w14:paraId="73198CD4" w14:textId="77777777" w:rsidR="00513AEE" w:rsidRPr="00C97908" w:rsidRDefault="00513AEE" w:rsidP="00D24A8F">
            <w:pPr>
              <w:rPr>
                <w:sz w:val="16"/>
                <w:szCs w:val="16"/>
                <w:lang w:val="en-US"/>
              </w:rPr>
            </w:pPr>
            <w:r w:rsidRPr="00C97908">
              <w:rPr>
                <w:sz w:val="16"/>
                <w:szCs w:val="16"/>
                <w:lang w:val="en-US"/>
              </w:rPr>
              <w:t>Ciocan pneumatic 4.0-5.9 m3/min</w:t>
            </w:r>
          </w:p>
        </w:tc>
        <w:tc>
          <w:tcPr>
            <w:tcW w:w="1021" w:type="dxa"/>
            <w:gridSpan w:val="2"/>
            <w:tcBorders>
              <w:top w:val="nil"/>
              <w:bottom w:val="single" w:sz="2" w:space="0" w:color="auto"/>
            </w:tcBorders>
            <w:vAlign w:val="center"/>
          </w:tcPr>
          <w:p w14:paraId="363CA7E3"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50018781"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65B84A1C" w14:textId="77777777" w:rsidR="00513AEE" w:rsidRPr="00C97908" w:rsidRDefault="00513AEE" w:rsidP="00D24A8F">
            <w:pPr>
              <w:jc w:val="center"/>
              <w:rPr>
                <w:sz w:val="16"/>
                <w:szCs w:val="16"/>
                <w:lang w:val="en-US"/>
              </w:rPr>
            </w:pPr>
            <w:r w:rsidRPr="00C97908">
              <w:rPr>
                <w:sz w:val="16"/>
                <w:szCs w:val="16"/>
                <w:lang w:val="en-US"/>
              </w:rPr>
              <w:t>33,4800</w:t>
            </w:r>
          </w:p>
        </w:tc>
      </w:tr>
      <w:tr w:rsidR="00513AEE" w:rsidRPr="00C97908" w14:paraId="0AA3846E"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1D9C5542"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117F9886" w14:textId="77777777" w:rsidR="00513AEE" w:rsidRPr="00B40365" w:rsidRDefault="00513AEE" w:rsidP="00D24A8F">
            <w:pPr>
              <w:jc w:val="center"/>
              <w:rPr>
                <w:sz w:val="16"/>
                <w:szCs w:val="16"/>
                <w:lang w:val="en-US"/>
              </w:rPr>
            </w:pPr>
            <w:r w:rsidRPr="00B40365">
              <w:rPr>
                <w:sz w:val="16"/>
                <w:szCs w:val="16"/>
                <w:lang w:val="en-US"/>
              </w:rPr>
              <w:t>12340002506</w:t>
            </w:r>
          </w:p>
        </w:tc>
        <w:tc>
          <w:tcPr>
            <w:tcW w:w="4366" w:type="dxa"/>
            <w:gridSpan w:val="2"/>
            <w:tcBorders>
              <w:top w:val="nil"/>
              <w:bottom w:val="single" w:sz="2" w:space="0" w:color="auto"/>
            </w:tcBorders>
            <w:vAlign w:val="center"/>
          </w:tcPr>
          <w:p w14:paraId="670B1475" w14:textId="77777777" w:rsidR="00513AEE" w:rsidRPr="00C97908" w:rsidRDefault="00513AEE" w:rsidP="00D24A8F">
            <w:pPr>
              <w:rPr>
                <w:sz w:val="16"/>
                <w:szCs w:val="16"/>
                <w:lang w:val="en-US"/>
              </w:rPr>
            </w:pPr>
            <w:r w:rsidRPr="00C97908">
              <w:rPr>
                <w:sz w:val="16"/>
                <w:szCs w:val="16"/>
                <w:lang w:val="en-US"/>
              </w:rPr>
              <w:t xml:space="preserve">Compresor 5-6 m3/min </w:t>
            </w:r>
          </w:p>
        </w:tc>
        <w:tc>
          <w:tcPr>
            <w:tcW w:w="1021" w:type="dxa"/>
            <w:gridSpan w:val="2"/>
            <w:tcBorders>
              <w:top w:val="nil"/>
              <w:bottom w:val="single" w:sz="2" w:space="0" w:color="auto"/>
            </w:tcBorders>
            <w:vAlign w:val="center"/>
          </w:tcPr>
          <w:p w14:paraId="2F1CCD28"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EF74CA5"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70446354" w14:textId="77777777" w:rsidR="00513AEE" w:rsidRPr="00C97908" w:rsidRDefault="00513AEE" w:rsidP="00D24A8F">
            <w:pPr>
              <w:jc w:val="center"/>
              <w:rPr>
                <w:sz w:val="16"/>
                <w:szCs w:val="16"/>
                <w:lang w:val="en-US"/>
              </w:rPr>
            </w:pPr>
            <w:r w:rsidRPr="00C97908">
              <w:rPr>
                <w:sz w:val="16"/>
                <w:szCs w:val="16"/>
                <w:lang w:val="en-US"/>
              </w:rPr>
              <w:t>33,4800</w:t>
            </w:r>
          </w:p>
        </w:tc>
      </w:tr>
      <w:tr w:rsidR="00513AEE" w:rsidRPr="009B70F2" w14:paraId="0EEDA25F"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3E1C2DA1" w14:textId="77777777" w:rsidR="00513AEE" w:rsidRPr="005E2CA0" w:rsidRDefault="00513AEE" w:rsidP="00D24A8F">
            <w:pPr>
              <w:jc w:val="center"/>
              <w:rPr>
                <w:b/>
                <w:bCs/>
                <w:sz w:val="22"/>
                <w:szCs w:val="22"/>
                <w:lang w:val="en-US"/>
              </w:rPr>
            </w:pPr>
            <w:r>
              <w:rPr>
                <w:b/>
                <w:bCs/>
                <w:sz w:val="22"/>
                <w:szCs w:val="22"/>
                <w:lang w:val="en-US"/>
              </w:rPr>
              <w:t>2</w:t>
            </w:r>
          </w:p>
        </w:tc>
        <w:tc>
          <w:tcPr>
            <w:tcW w:w="1402" w:type="dxa"/>
            <w:gridSpan w:val="2"/>
            <w:tcBorders>
              <w:top w:val="single" w:sz="4" w:space="0" w:color="auto"/>
              <w:bottom w:val="single" w:sz="4" w:space="0" w:color="auto"/>
            </w:tcBorders>
            <w:vAlign w:val="center"/>
          </w:tcPr>
          <w:p w14:paraId="5A0F3FC5" w14:textId="77777777" w:rsidR="00513AEE" w:rsidRPr="005E2CA0" w:rsidRDefault="00513AEE" w:rsidP="00D24A8F">
            <w:pPr>
              <w:jc w:val="center"/>
              <w:rPr>
                <w:b/>
                <w:bCs/>
                <w:sz w:val="22"/>
                <w:szCs w:val="22"/>
                <w:lang w:val="en-US"/>
              </w:rPr>
            </w:pPr>
            <w:r w:rsidRPr="005E2CA0">
              <w:rPr>
                <w:b/>
                <w:bCs/>
                <w:sz w:val="22"/>
                <w:szCs w:val="22"/>
                <w:lang w:val="en-US"/>
              </w:rPr>
              <w:t>RpCS19G</w:t>
            </w:r>
          </w:p>
        </w:tc>
        <w:tc>
          <w:tcPr>
            <w:tcW w:w="4366" w:type="dxa"/>
            <w:gridSpan w:val="3"/>
            <w:tcBorders>
              <w:top w:val="single" w:sz="4" w:space="0" w:color="auto"/>
              <w:bottom w:val="single" w:sz="4" w:space="0" w:color="auto"/>
            </w:tcBorders>
          </w:tcPr>
          <w:p w14:paraId="160E50F2" w14:textId="77777777" w:rsidR="00513AEE" w:rsidRPr="005E2CA0" w:rsidRDefault="00513AEE" w:rsidP="00D24A8F">
            <w:pPr>
              <w:rPr>
                <w:b/>
                <w:bCs/>
                <w:sz w:val="2"/>
                <w:szCs w:val="2"/>
                <w:lang w:val="en-US"/>
              </w:rPr>
            </w:pPr>
            <w:r w:rsidRPr="005E2CA0">
              <w:rPr>
                <w:b/>
                <w:bCs/>
                <w:sz w:val="22"/>
                <w:szCs w:val="22"/>
                <w:lang w:val="en-US"/>
              </w:rPr>
              <w:t>Demontari: borduri la trotuare, asezate pe beton / Bordura din beton demontata 1000 x 80 x 200 mm. pe un pat de beton</w:t>
            </w:r>
          </w:p>
          <w:p w14:paraId="3E44085D"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5301B751" w14:textId="77777777" w:rsidR="00513AEE" w:rsidRPr="005E2CA0" w:rsidRDefault="00513AEE" w:rsidP="00D24A8F">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03E28EF9"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25939331" w14:textId="77777777" w:rsidR="00513AEE" w:rsidRPr="005E2CA0" w:rsidRDefault="00513AEE" w:rsidP="00D24A8F">
            <w:pPr>
              <w:jc w:val="center"/>
              <w:rPr>
                <w:b/>
                <w:bCs/>
                <w:sz w:val="22"/>
                <w:szCs w:val="22"/>
                <w:lang w:val="en-US"/>
              </w:rPr>
            </w:pPr>
            <w:r w:rsidRPr="005E2CA0">
              <w:rPr>
                <w:b/>
                <w:bCs/>
                <w:sz w:val="22"/>
                <w:szCs w:val="22"/>
                <w:lang w:val="en-US"/>
              </w:rPr>
              <w:t>490,000</w:t>
            </w:r>
          </w:p>
          <w:p w14:paraId="29828323" w14:textId="77777777" w:rsidR="00513AEE" w:rsidRPr="009B70F2" w:rsidRDefault="00513AEE" w:rsidP="00D24A8F">
            <w:pPr>
              <w:jc w:val="center"/>
              <w:rPr>
                <w:sz w:val="2"/>
                <w:szCs w:val="2"/>
                <w:lang w:val="en-US"/>
              </w:rPr>
            </w:pPr>
          </w:p>
        </w:tc>
      </w:tr>
      <w:tr w:rsidR="00513AEE" w:rsidRPr="00C97908" w14:paraId="56DB4354"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4D7AC305"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79986C9B" w14:textId="77777777" w:rsidR="00513AEE" w:rsidRPr="00B40365" w:rsidRDefault="00513AEE" w:rsidP="00D24A8F">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678B75AF" w14:textId="77777777" w:rsidR="00513AEE" w:rsidRPr="00C97908" w:rsidRDefault="00513AEE" w:rsidP="00D24A8F">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6C2EB2AF"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5689C3EE"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0,2600</w:t>
            </w:r>
          </w:p>
        </w:tc>
        <w:tc>
          <w:tcPr>
            <w:tcW w:w="1559" w:type="dxa"/>
            <w:tcBorders>
              <w:top w:val="nil"/>
              <w:bottom w:val="single" w:sz="2" w:space="0" w:color="auto"/>
            </w:tcBorders>
            <w:vAlign w:val="center"/>
          </w:tcPr>
          <w:p w14:paraId="7E2E7213" w14:textId="77777777" w:rsidR="00513AEE" w:rsidRPr="00C97908" w:rsidRDefault="00513AEE" w:rsidP="00D24A8F">
            <w:pPr>
              <w:jc w:val="center"/>
              <w:rPr>
                <w:sz w:val="16"/>
                <w:szCs w:val="16"/>
                <w:lang w:val="en-US"/>
              </w:rPr>
            </w:pPr>
            <w:r w:rsidRPr="00C97908">
              <w:rPr>
                <w:sz w:val="16"/>
                <w:szCs w:val="16"/>
                <w:lang w:val="en-US"/>
              </w:rPr>
              <w:t>127,4000</w:t>
            </w:r>
          </w:p>
        </w:tc>
      </w:tr>
      <w:tr w:rsidR="00513AEE" w:rsidRPr="00C97908" w14:paraId="5B7A8AB3"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34B2D43E"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4B85297C" w14:textId="77777777" w:rsidR="00513AEE" w:rsidRPr="00B40365" w:rsidRDefault="00513AEE" w:rsidP="00D24A8F">
            <w:pPr>
              <w:jc w:val="center"/>
              <w:rPr>
                <w:sz w:val="16"/>
                <w:szCs w:val="16"/>
                <w:lang w:val="en-US"/>
              </w:rPr>
            </w:pPr>
            <w:r w:rsidRPr="00B40365">
              <w:rPr>
                <w:sz w:val="16"/>
                <w:szCs w:val="16"/>
                <w:lang w:val="en-US"/>
              </w:rPr>
              <w:t>9310060019922</w:t>
            </w:r>
          </w:p>
        </w:tc>
        <w:tc>
          <w:tcPr>
            <w:tcW w:w="4366" w:type="dxa"/>
            <w:gridSpan w:val="2"/>
            <w:tcBorders>
              <w:top w:val="nil"/>
              <w:bottom w:val="single" w:sz="2" w:space="0" w:color="auto"/>
            </w:tcBorders>
            <w:vAlign w:val="center"/>
          </w:tcPr>
          <w:p w14:paraId="4E956784" w14:textId="77777777" w:rsidR="00513AEE" w:rsidRPr="00C97908" w:rsidRDefault="00513AEE" w:rsidP="00D24A8F">
            <w:pPr>
              <w:rPr>
                <w:sz w:val="16"/>
                <w:szCs w:val="16"/>
                <w:lang w:val="en-US"/>
              </w:rPr>
            </w:pPr>
            <w:r w:rsidRPr="00C97908">
              <w:rPr>
                <w:sz w:val="16"/>
                <w:szCs w:val="16"/>
                <w:lang w:val="en-US"/>
              </w:rPr>
              <w:t xml:space="preserve">Muncitor deservire </w:t>
            </w:r>
          </w:p>
        </w:tc>
        <w:tc>
          <w:tcPr>
            <w:tcW w:w="1021" w:type="dxa"/>
            <w:gridSpan w:val="2"/>
            <w:tcBorders>
              <w:top w:val="nil"/>
              <w:bottom w:val="single" w:sz="2" w:space="0" w:color="auto"/>
            </w:tcBorders>
            <w:vAlign w:val="center"/>
          </w:tcPr>
          <w:p w14:paraId="54B11B41"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96F6076"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0,2600</w:t>
            </w:r>
          </w:p>
        </w:tc>
        <w:tc>
          <w:tcPr>
            <w:tcW w:w="1559" w:type="dxa"/>
            <w:tcBorders>
              <w:top w:val="nil"/>
              <w:bottom w:val="single" w:sz="2" w:space="0" w:color="auto"/>
            </w:tcBorders>
            <w:vAlign w:val="center"/>
          </w:tcPr>
          <w:p w14:paraId="30D44C29" w14:textId="77777777" w:rsidR="00513AEE" w:rsidRPr="00C97908" w:rsidRDefault="00513AEE" w:rsidP="00D24A8F">
            <w:pPr>
              <w:jc w:val="center"/>
              <w:rPr>
                <w:sz w:val="16"/>
                <w:szCs w:val="16"/>
                <w:lang w:val="en-US"/>
              </w:rPr>
            </w:pPr>
            <w:r w:rsidRPr="00C97908">
              <w:rPr>
                <w:sz w:val="16"/>
                <w:szCs w:val="16"/>
                <w:lang w:val="en-US"/>
              </w:rPr>
              <w:t>127,4000</w:t>
            </w:r>
          </w:p>
        </w:tc>
      </w:tr>
      <w:tr w:rsidR="00513AEE" w:rsidRPr="009B70F2" w14:paraId="32662633"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0727CBA6" w14:textId="77777777" w:rsidR="00513AEE" w:rsidRPr="005E2CA0" w:rsidRDefault="00513AEE" w:rsidP="00D24A8F">
            <w:pPr>
              <w:jc w:val="center"/>
              <w:rPr>
                <w:b/>
                <w:bCs/>
                <w:sz w:val="22"/>
                <w:szCs w:val="22"/>
                <w:lang w:val="en-US"/>
              </w:rPr>
            </w:pPr>
            <w:r>
              <w:rPr>
                <w:b/>
                <w:bCs/>
                <w:sz w:val="22"/>
                <w:szCs w:val="22"/>
                <w:lang w:val="en-US"/>
              </w:rPr>
              <w:t>3</w:t>
            </w:r>
          </w:p>
        </w:tc>
        <w:tc>
          <w:tcPr>
            <w:tcW w:w="1402" w:type="dxa"/>
            <w:gridSpan w:val="2"/>
            <w:tcBorders>
              <w:top w:val="single" w:sz="4" w:space="0" w:color="auto"/>
              <w:bottom w:val="single" w:sz="4" w:space="0" w:color="auto"/>
            </w:tcBorders>
            <w:vAlign w:val="center"/>
          </w:tcPr>
          <w:p w14:paraId="1CBC51E2" w14:textId="77777777" w:rsidR="00513AEE" w:rsidRPr="005E2CA0" w:rsidRDefault="00513AEE" w:rsidP="00D24A8F">
            <w:pPr>
              <w:jc w:val="center"/>
              <w:rPr>
                <w:b/>
                <w:bCs/>
                <w:sz w:val="22"/>
                <w:szCs w:val="22"/>
                <w:lang w:val="en-US"/>
              </w:rPr>
            </w:pPr>
            <w:r w:rsidRPr="005E2CA0">
              <w:rPr>
                <w:b/>
                <w:bCs/>
                <w:sz w:val="22"/>
                <w:szCs w:val="22"/>
                <w:lang w:val="en-US"/>
              </w:rPr>
              <w:t>RpCS19G</w:t>
            </w:r>
          </w:p>
        </w:tc>
        <w:tc>
          <w:tcPr>
            <w:tcW w:w="4366" w:type="dxa"/>
            <w:gridSpan w:val="3"/>
            <w:tcBorders>
              <w:top w:val="single" w:sz="4" w:space="0" w:color="auto"/>
              <w:bottom w:val="single" w:sz="4" w:space="0" w:color="auto"/>
            </w:tcBorders>
          </w:tcPr>
          <w:p w14:paraId="7F9E15E0" w14:textId="77777777" w:rsidR="00513AEE" w:rsidRPr="005E2CA0" w:rsidRDefault="00513AEE" w:rsidP="00D24A8F">
            <w:pPr>
              <w:rPr>
                <w:b/>
                <w:bCs/>
                <w:sz w:val="2"/>
                <w:szCs w:val="2"/>
                <w:lang w:val="en-US"/>
              </w:rPr>
            </w:pPr>
            <w:r w:rsidRPr="005E2CA0">
              <w:rPr>
                <w:b/>
                <w:bCs/>
                <w:sz w:val="22"/>
                <w:szCs w:val="22"/>
                <w:lang w:val="en-US"/>
              </w:rPr>
              <w:t>Demontari: borduri la trotuare, asezate pe beton / Bordura din beton demontata 1000 x 150 x 300 mm. pe un pat de beton</w:t>
            </w:r>
          </w:p>
          <w:p w14:paraId="6EBA3D37"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79CB5725" w14:textId="77777777" w:rsidR="00513AEE" w:rsidRPr="005E2CA0" w:rsidRDefault="00513AEE" w:rsidP="00D24A8F">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08DB2380"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59ED9F1E" w14:textId="77777777" w:rsidR="00513AEE" w:rsidRPr="005E2CA0" w:rsidRDefault="00513AEE" w:rsidP="00D24A8F">
            <w:pPr>
              <w:jc w:val="center"/>
              <w:rPr>
                <w:b/>
                <w:bCs/>
                <w:sz w:val="22"/>
                <w:szCs w:val="22"/>
                <w:lang w:val="en-US"/>
              </w:rPr>
            </w:pPr>
            <w:r w:rsidRPr="005E2CA0">
              <w:rPr>
                <w:b/>
                <w:bCs/>
                <w:sz w:val="22"/>
                <w:szCs w:val="22"/>
                <w:lang w:val="en-US"/>
              </w:rPr>
              <w:t>50,000</w:t>
            </w:r>
          </w:p>
          <w:p w14:paraId="0BFE35E4" w14:textId="77777777" w:rsidR="00513AEE" w:rsidRPr="009B70F2" w:rsidRDefault="00513AEE" w:rsidP="00D24A8F">
            <w:pPr>
              <w:jc w:val="center"/>
              <w:rPr>
                <w:sz w:val="2"/>
                <w:szCs w:val="2"/>
                <w:lang w:val="en-US"/>
              </w:rPr>
            </w:pPr>
          </w:p>
        </w:tc>
      </w:tr>
      <w:tr w:rsidR="00513AEE" w:rsidRPr="00C97908" w14:paraId="1E9BF5BB"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13D4391D"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4F9FC50E" w14:textId="77777777" w:rsidR="00513AEE" w:rsidRPr="00B40365" w:rsidRDefault="00513AEE" w:rsidP="00D24A8F">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3F579AC7" w14:textId="77777777" w:rsidR="00513AEE" w:rsidRPr="00C97908" w:rsidRDefault="00513AEE" w:rsidP="00D24A8F">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1ED9A554"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EA8439C"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0,2600</w:t>
            </w:r>
          </w:p>
        </w:tc>
        <w:tc>
          <w:tcPr>
            <w:tcW w:w="1559" w:type="dxa"/>
            <w:tcBorders>
              <w:top w:val="nil"/>
              <w:bottom w:val="single" w:sz="2" w:space="0" w:color="auto"/>
            </w:tcBorders>
            <w:vAlign w:val="center"/>
          </w:tcPr>
          <w:p w14:paraId="38368513" w14:textId="77777777" w:rsidR="00513AEE" w:rsidRPr="00C97908" w:rsidRDefault="00513AEE" w:rsidP="00D24A8F">
            <w:pPr>
              <w:jc w:val="center"/>
              <w:rPr>
                <w:sz w:val="16"/>
                <w:szCs w:val="16"/>
                <w:lang w:val="en-US"/>
              </w:rPr>
            </w:pPr>
            <w:r w:rsidRPr="00C97908">
              <w:rPr>
                <w:sz w:val="16"/>
                <w:szCs w:val="16"/>
                <w:lang w:val="en-US"/>
              </w:rPr>
              <w:t>13,0000</w:t>
            </w:r>
          </w:p>
        </w:tc>
      </w:tr>
      <w:tr w:rsidR="00513AEE" w:rsidRPr="00C97908" w14:paraId="2F403861"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602ED9E1"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00696981" w14:textId="77777777" w:rsidR="00513AEE" w:rsidRPr="00B40365" w:rsidRDefault="00513AEE" w:rsidP="00D24A8F">
            <w:pPr>
              <w:jc w:val="center"/>
              <w:rPr>
                <w:sz w:val="16"/>
                <w:szCs w:val="16"/>
                <w:lang w:val="en-US"/>
              </w:rPr>
            </w:pPr>
            <w:r w:rsidRPr="00B40365">
              <w:rPr>
                <w:sz w:val="16"/>
                <w:szCs w:val="16"/>
                <w:lang w:val="en-US"/>
              </w:rPr>
              <w:t>9310060019922</w:t>
            </w:r>
          </w:p>
        </w:tc>
        <w:tc>
          <w:tcPr>
            <w:tcW w:w="4366" w:type="dxa"/>
            <w:gridSpan w:val="2"/>
            <w:tcBorders>
              <w:top w:val="nil"/>
              <w:bottom w:val="single" w:sz="2" w:space="0" w:color="auto"/>
            </w:tcBorders>
            <w:vAlign w:val="center"/>
          </w:tcPr>
          <w:p w14:paraId="67012864" w14:textId="77777777" w:rsidR="00513AEE" w:rsidRPr="00C97908" w:rsidRDefault="00513AEE" w:rsidP="00D24A8F">
            <w:pPr>
              <w:rPr>
                <w:sz w:val="16"/>
                <w:szCs w:val="16"/>
                <w:lang w:val="en-US"/>
              </w:rPr>
            </w:pPr>
            <w:r w:rsidRPr="00C97908">
              <w:rPr>
                <w:sz w:val="16"/>
                <w:szCs w:val="16"/>
                <w:lang w:val="en-US"/>
              </w:rPr>
              <w:t xml:space="preserve">Muncitor deservire </w:t>
            </w:r>
          </w:p>
        </w:tc>
        <w:tc>
          <w:tcPr>
            <w:tcW w:w="1021" w:type="dxa"/>
            <w:gridSpan w:val="2"/>
            <w:tcBorders>
              <w:top w:val="nil"/>
              <w:bottom w:val="single" w:sz="2" w:space="0" w:color="auto"/>
            </w:tcBorders>
            <w:vAlign w:val="center"/>
          </w:tcPr>
          <w:p w14:paraId="32777CD1"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CFC22C9"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0,2600</w:t>
            </w:r>
          </w:p>
        </w:tc>
        <w:tc>
          <w:tcPr>
            <w:tcW w:w="1559" w:type="dxa"/>
            <w:tcBorders>
              <w:top w:val="nil"/>
              <w:bottom w:val="single" w:sz="2" w:space="0" w:color="auto"/>
            </w:tcBorders>
            <w:vAlign w:val="center"/>
          </w:tcPr>
          <w:p w14:paraId="5FCF5016" w14:textId="77777777" w:rsidR="00513AEE" w:rsidRPr="00C97908" w:rsidRDefault="00513AEE" w:rsidP="00D24A8F">
            <w:pPr>
              <w:jc w:val="center"/>
              <w:rPr>
                <w:sz w:val="16"/>
                <w:szCs w:val="16"/>
                <w:lang w:val="en-US"/>
              </w:rPr>
            </w:pPr>
            <w:r w:rsidRPr="00C97908">
              <w:rPr>
                <w:sz w:val="16"/>
                <w:szCs w:val="16"/>
                <w:lang w:val="en-US"/>
              </w:rPr>
              <w:t>13,0000</w:t>
            </w:r>
          </w:p>
        </w:tc>
      </w:tr>
      <w:tr w:rsidR="00513AEE" w:rsidRPr="009B70F2" w14:paraId="40874958"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4DBFB9A7" w14:textId="77777777" w:rsidR="00513AEE" w:rsidRPr="005E2CA0" w:rsidRDefault="00513AEE" w:rsidP="00D24A8F">
            <w:pPr>
              <w:jc w:val="center"/>
              <w:rPr>
                <w:b/>
                <w:bCs/>
                <w:sz w:val="22"/>
                <w:szCs w:val="22"/>
                <w:lang w:val="en-US"/>
              </w:rPr>
            </w:pPr>
            <w:r>
              <w:rPr>
                <w:b/>
                <w:bCs/>
                <w:sz w:val="22"/>
                <w:szCs w:val="22"/>
                <w:lang w:val="en-US"/>
              </w:rPr>
              <w:t>4</w:t>
            </w:r>
          </w:p>
        </w:tc>
        <w:tc>
          <w:tcPr>
            <w:tcW w:w="1402" w:type="dxa"/>
            <w:gridSpan w:val="2"/>
            <w:tcBorders>
              <w:top w:val="single" w:sz="4" w:space="0" w:color="auto"/>
              <w:bottom w:val="single" w:sz="4" w:space="0" w:color="auto"/>
            </w:tcBorders>
            <w:vAlign w:val="center"/>
          </w:tcPr>
          <w:p w14:paraId="4F422265" w14:textId="77777777" w:rsidR="00513AEE" w:rsidRPr="005E2CA0" w:rsidRDefault="00513AEE" w:rsidP="00D24A8F">
            <w:pPr>
              <w:jc w:val="center"/>
              <w:rPr>
                <w:b/>
                <w:bCs/>
                <w:sz w:val="22"/>
                <w:szCs w:val="22"/>
                <w:lang w:val="en-US"/>
              </w:rPr>
            </w:pPr>
            <w:r w:rsidRPr="005E2CA0">
              <w:rPr>
                <w:b/>
                <w:bCs/>
                <w:sz w:val="22"/>
                <w:szCs w:val="22"/>
                <w:lang w:val="en-US"/>
              </w:rPr>
              <w:t>DC04B</w:t>
            </w:r>
          </w:p>
        </w:tc>
        <w:tc>
          <w:tcPr>
            <w:tcW w:w="4366" w:type="dxa"/>
            <w:gridSpan w:val="3"/>
            <w:tcBorders>
              <w:top w:val="single" w:sz="4" w:space="0" w:color="auto"/>
              <w:bottom w:val="single" w:sz="4" w:space="0" w:color="auto"/>
            </w:tcBorders>
          </w:tcPr>
          <w:p w14:paraId="372E57A8" w14:textId="77777777" w:rsidR="00513AEE" w:rsidRPr="005E2CA0" w:rsidRDefault="00513AEE" w:rsidP="00D24A8F">
            <w:pPr>
              <w:rPr>
                <w:b/>
                <w:bCs/>
                <w:sz w:val="2"/>
                <w:szCs w:val="2"/>
                <w:lang w:val="en-US"/>
              </w:rPr>
            </w:pPr>
            <w:r w:rsidRPr="005E2CA0">
              <w:rPr>
                <w:b/>
                <w:bCs/>
                <w:sz w:val="22"/>
                <w:szCs w:val="22"/>
                <w:lang w:val="en-US"/>
              </w:rPr>
              <w:t>Taierea cu masina cu discuri diamantate a rosturilor de contractie si dilatatie in betonul de uzura la drumuri</w:t>
            </w:r>
          </w:p>
          <w:p w14:paraId="07E58F24"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0CB11A05" w14:textId="77777777" w:rsidR="00513AEE" w:rsidRPr="005E2CA0" w:rsidRDefault="00513AEE" w:rsidP="00D24A8F">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013FDF4D"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0A664A45" w14:textId="77777777" w:rsidR="00513AEE" w:rsidRPr="005E2CA0" w:rsidRDefault="00513AEE" w:rsidP="00D24A8F">
            <w:pPr>
              <w:jc w:val="center"/>
              <w:rPr>
                <w:b/>
                <w:bCs/>
                <w:sz w:val="22"/>
                <w:szCs w:val="22"/>
                <w:lang w:val="en-US"/>
              </w:rPr>
            </w:pPr>
            <w:r w:rsidRPr="005E2CA0">
              <w:rPr>
                <w:b/>
                <w:bCs/>
                <w:sz w:val="22"/>
                <w:szCs w:val="22"/>
                <w:lang w:val="en-US"/>
              </w:rPr>
              <w:t>50,000</w:t>
            </w:r>
          </w:p>
          <w:p w14:paraId="113BDC83" w14:textId="77777777" w:rsidR="00513AEE" w:rsidRPr="009B70F2" w:rsidRDefault="00513AEE" w:rsidP="00D24A8F">
            <w:pPr>
              <w:jc w:val="center"/>
              <w:rPr>
                <w:sz w:val="2"/>
                <w:szCs w:val="2"/>
                <w:lang w:val="en-US"/>
              </w:rPr>
            </w:pPr>
          </w:p>
        </w:tc>
      </w:tr>
      <w:tr w:rsidR="00513AEE" w:rsidRPr="00C97908" w14:paraId="6E140841"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21159C8F"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5523E52D" w14:textId="77777777" w:rsidR="00513AEE" w:rsidRPr="00B40365" w:rsidRDefault="00513AEE" w:rsidP="00D24A8F">
            <w:pPr>
              <w:jc w:val="center"/>
              <w:rPr>
                <w:sz w:val="16"/>
                <w:szCs w:val="16"/>
                <w:lang w:val="en-US"/>
              </w:rPr>
            </w:pPr>
            <w:r w:rsidRPr="00B40365">
              <w:rPr>
                <w:sz w:val="16"/>
                <w:szCs w:val="16"/>
                <w:lang w:val="en-US"/>
              </w:rPr>
              <w:t>7123010010200</w:t>
            </w:r>
          </w:p>
        </w:tc>
        <w:tc>
          <w:tcPr>
            <w:tcW w:w="4366" w:type="dxa"/>
            <w:gridSpan w:val="2"/>
            <w:tcBorders>
              <w:top w:val="nil"/>
              <w:bottom w:val="single" w:sz="2" w:space="0" w:color="auto"/>
            </w:tcBorders>
            <w:vAlign w:val="center"/>
          </w:tcPr>
          <w:p w14:paraId="5D1BD746" w14:textId="77777777" w:rsidR="00513AEE" w:rsidRPr="00C97908" w:rsidRDefault="00513AEE" w:rsidP="00D24A8F">
            <w:pPr>
              <w:rPr>
                <w:sz w:val="16"/>
                <w:szCs w:val="16"/>
                <w:lang w:val="en-US"/>
              </w:rPr>
            </w:pPr>
            <w:r w:rsidRPr="00C97908">
              <w:rPr>
                <w:sz w:val="16"/>
                <w:szCs w:val="16"/>
                <w:lang w:val="en-US"/>
              </w:rPr>
              <w:t>Betonist</w:t>
            </w:r>
          </w:p>
        </w:tc>
        <w:tc>
          <w:tcPr>
            <w:tcW w:w="1021" w:type="dxa"/>
            <w:gridSpan w:val="2"/>
            <w:tcBorders>
              <w:top w:val="nil"/>
              <w:bottom w:val="single" w:sz="2" w:space="0" w:color="auto"/>
            </w:tcBorders>
            <w:vAlign w:val="center"/>
          </w:tcPr>
          <w:p w14:paraId="101E6FCD"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AB3B701"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0,2900</w:t>
            </w:r>
          </w:p>
        </w:tc>
        <w:tc>
          <w:tcPr>
            <w:tcW w:w="1559" w:type="dxa"/>
            <w:tcBorders>
              <w:top w:val="nil"/>
              <w:bottom w:val="single" w:sz="2" w:space="0" w:color="auto"/>
            </w:tcBorders>
            <w:vAlign w:val="center"/>
          </w:tcPr>
          <w:p w14:paraId="5B808FA8" w14:textId="77777777" w:rsidR="00513AEE" w:rsidRPr="00C97908" w:rsidRDefault="00513AEE" w:rsidP="00D24A8F">
            <w:pPr>
              <w:jc w:val="center"/>
              <w:rPr>
                <w:sz w:val="16"/>
                <w:szCs w:val="16"/>
                <w:lang w:val="en-US"/>
              </w:rPr>
            </w:pPr>
            <w:r w:rsidRPr="00C97908">
              <w:rPr>
                <w:sz w:val="16"/>
                <w:szCs w:val="16"/>
                <w:lang w:val="en-US"/>
              </w:rPr>
              <w:t>14,5000</w:t>
            </w:r>
          </w:p>
        </w:tc>
      </w:tr>
      <w:tr w:rsidR="00513AEE" w:rsidRPr="00C97908" w14:paraId="31D66984"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118D98DB"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002DCB20" w14:textId="77777777" w:rsidR="00513AEE" w:rsidRPr="00B40365" w:rsidRDefault="00513AEE" w:rsidP="00D24A8F">
            <w:pPr>
              <w:jc w:val="center"/>
              <w:rPr>
                <w:sz w:val="16"/>
                <w:szCs w:val="16"/>
                <w:lang w:val="en-US"/>
              </w:rPr>
            </w:pPr>
            <w:r w:rsidRPr="00B40365">
              <w:rPr>
                <w:sz w:val="16"/>
                <w:szCs w:val="16"/>
                <w:lang w:val="en-US"/>
              </w:rPr>
              <w:t>2681116002000</w:t>
            </w:r>
          </w:p>
        </w:tc>
        <w:tc>
          <w:tcPr>
            <w:tcW w:w="4366" w:type="dxa"/>
            <w:gridSpan w:val="2"/>
            <w:tcBorders>
              <w:top w:val="nil"/>
              <w:bottom w:val="single" w:sz="2" w:space="0" w:color="auto"/>
            </w:tcBorders>
            <w:vAlign w:val="center"/>
          </w:tcPr>
          <w:p w14:paraId="77D63BA0" w14:textId="77777777" w:rsidR="00513AEE" w:rsidRPr="00C97908" w:rsidRDefault="00513AEE" w:rsidP="00D24A8F">
            <w:pPr>
              <w:rPr>
                <w:sz w:val="16"/>
                <w:szCs w:val="16"/>
                <w:lang w:val="en-US"/>
              </w:rPr>
            </w:pPr>
            <w:r w:rsidRPr="00C97908">
              <w:rPr>
                <w:sz w:val="16"/>
                <w:szCs w:val="16"/>
                <w:lang w:val="en-US"/>
              </w:rPr>
              <w:t xml:space="preserve">Disc armat cu segm. diamant crest. larg. d=400 mm </w:t>
            </w:r>
          </w:p>
        </w:tc>
        <w:tc>
          <w:tcPr>
            <w:tcW w:w="1021" w:type="dxa"/>
            <w:gridSpan w:val="2"/>
            <w:tcBorders>
              <w:top w:val="nil"/>
              <w:bottom w:val="single" w:sz="2" w:space="0" w:color="auto"/>
            </w:tcBorders>
            <w:vAlign w:val="center"/>
          </w:tcPr>
          <w:p w14:paraId="70BA6162" w14:textId="77777777" w:rsidR="00513AEE" w:rsidRPr="00C97908" w:rsidRDefault="00513AEE" w:rsidP="00D24A8F">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3936E95C"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0,0035</w:t>
            </w:r>
          </w:p>
        </w:tc>
        <w:tc>
          <w:tcPr>
            <w:tcW w:w="1559" w:type="dxa"/>
            <w:tcBorders>
              <w:top w:val="nil"/>
              <w:bottom w:val="single" w:sz="2" w:space="0" w:color="auto"/>
            </w:tcBorders>
            <w:vAlign w:val="center"/>
          </w:tcPr>
          <w:p w14:paraId="0AA33289" w14:textId="77777777" w:rsidR="00513AEE" w:rsidRPr="00C97908" w:rsidRDefault="00513AEE" w:rsidP="00D24A8F">
            <w:pPr>
              <w:jc w:val="center"/>
              <w:rPr>
                <w:sz w:val="16"/>
                <w:szCs w:val="16"/>
                <w:lang w:val="en-US"/>
              </w:rPr>
            </w:pPr>
            <w:r w:rsidRPr="00C97908">
              <w:rPr>
                <w:sz w:val="16"/>
                <w:szCs w:val="16"/>
                <w:lang w:val="en-US"/>
              </w:rPr>
              <w:t>0,1750</w:t>
            </w:r>
          </w:p>
        </w:tc>
      </w:tr>
      <w:tr w:rsidR="00513AEE" w:rsidRPr="00C97908" w14:paraId="06C26D32"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099ACC31"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1298221C" w14:textId="77777777" w:rsidR="00513AEE" w:rsidRPr="00B40365" w:rsidRDefault="00513AEE" w:rsidP="00D24A8F">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71614963" w14:textId="77777777" w:rsidR="00513AEE" w:rsidRPr="00C97908" w:rsidRDefault="00513AEE" w:rsidP="00D24A8F">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3C49442A"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61C8D9FF"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0,0400</w:t>
            </w:r>
          </w:p>
        </w:tc>
        <w:tc>
          <w:tcPr>
            <w:tcW w:w="1559" w:type="dxa"/>
            <w:tcBorders>
              <w:top w:val="nil"/>
              <w:bottom w:val="single" w:sz="2" w:space="0" w:color="auto"/>
            </w:tcBorders>
            <w:vAlign w:val="center"/>
          </w:tcPr>
          <w:p w14:paraId="715FE433" w14:textId="77777777" w:rsidR="00513AEE" w:rsidRPr="00C97908" w:rsidRDefault="00513AEE" w:rsidP="00D24A8F">
            <w:pPr>
              <w:jc w:val="center"/>
              <w:rPr>
                <w:sz w:val="16"/>
                <w:szCs w:val="16"/>
                <w:lang w:val="en-US"/>
              </w:rPr>
            </w:pPr>
            <w:r w:rsidRPr="00C97908">
              <w:rPr>
                <w:sz w:val="16"/>
                <w:szCs w:val="16"/>
                <w:lang w:val="en-US"/>
              </w:rPr>
              <w:t>2,0000</w:t>
            </w:r>
          </w:p>
        </w:tc>
      </w:tr>
      <w:tr w:rsidR="00513AEE" w:rsidRPr="00C97908" w14:paraId="0F4C83BF"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6BE3C398"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1BD39369" w14:textId="77777777" w:rsidR="00513AEE" w:rsidRPr="00B40365" w:rsidRDefault="00513AEE" w:rsidP="00D24A8F">
            <w:pPr>
              <w:jc w:val="center"/>
              <w:rPr>
                <w:sz w:val="16"/>
                <w:szCs w:val="16"/>
                <w:lang w:val="en-US"/>
              </w:rPr>
            </w:pPr>
            <w:r w:rsidRPr="00B40365">
              <w:rPr>
                <w:sz w:val="16"/>
                <w:szCs w:val="16"/>
                <w:lang w:val="en-US"/>
              </w:rPr>
              <w:t>2952270004204</w:t>
            </w:r>
          </w:p>
        </w:tc>
        <w:tc>
          <w:tcPr>
            <w:tcW w:w="4366" w:type="dxa"/>
            <w:gridSpan w:val="2"/>
            <w:tcBorders>
              <w:top w:val="nil"/>
              <w:bottom w:val="single" w:sz="2" w:space="0" w:color="auto"/>
            </w:tcBorders>
            <w:vAlign w:val="center"/>
          </w:tcPr>
          <w:p w14:paraId="1ECAD9EB" w14:textId="77777777" w:rsidR="00513AEE" w:rsidRPr="00C97908" w:rsidRDefault="00513AEE" w:rsidP="00D24A8F">
            <w:pPr>
              <w:rPr>
                <w:sz w:val="16"/>
                <w:szCs w:val="16"/>
                <w:lang w:val="en-US"/>
              </w:rPr>
            </w:pPr>
            <w:r w:rsidRPr="00C97908">
              <w:rPr>
                <w:sz w:val="16"/>
                <w:szCs w:val="16"/>
                <w:lang w:val="en-US"/>
              </w:rPr>
              <w:t xml:space="preserve">Masina de taiat rosturi in beton  cu discuri abrazive </w:t>
            </w:r>
          </w:p>
        </w:tc>
        <w:tc>
          <w:tcPr>
            <w:tcW w:w="1021" w:type="dxa"/>
            <w:gridSpan w:val="2"/>
            <w:tcBorders>
              <w:top w:val="nil"/>
              <w:bottom w:val="single" w:sz="2" w:space="0" w:color="auto"/>
            </w:tcBorders>
            <w:vAlign w:val="center"/>
          </w:tcPr>
          <w:p w14:paraId="6716DDBE"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345A5E6"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0,2940</w:t>
            </w:r>
          </w:p>
        </w:tc>
        <w:tc>
          <w:tcPr>
            <w:tcW w:w="1559" w:type="dxa"/>
            <w:tcBorders>
              <w:top w:val="nil"/>
              <w:bottom w:val="single" w:sz="2" w:space="0" w:color="auto"/>
              <w:right w:val="single" w:sz="4" w:space="0" w:color="auto"/>
            </w:tcBorders>
            <w:vAlign w:val="center"/>
          </w:tcPr>
          <w:p w14:paraId="51FA6DA0" w14:textId="77777777" w:rsidR="00513AEE" w:rsidRPr="00C97908" w:rsidRDefault="00513AEE" w:rsidP="00D24A8F">
            <w:pPr>
              <w:jc w:val="center"/>
              <w:rPr>
                <w:sz w:val="16"/>
                <w:szCs w:val="16"/>
                <w:lang w:val="en-US"/>
              </w:rPr>
            </w:pPr>
            <w:r w:rsidRPr="00C97908">
              <w:rPr>
                <w:sz w:val="16"/>
                <w:szCs w:val="16"/>
                <w:lang w:val="en-US"/>
              </w:rPr>
              <w:t>14,7000</w:t>
            </w:r>
          </w:p>
        </w:tc>
      </w:tr>
      <w:tr w:rsidR="00513AEE" w:rsidRPr="009B70F2" w14:paraId="099AA237"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0566EA17" w14:textId="77777777" w:rsidR="00513AEE" w:rsidRPr="005E2CA0" w:rsidRDefault="00513AEE" w:rsidP="00D24A8F">
            <w:pPr>
              <w:jc w:val="center"/>
              <w:rPr>
                <w:b/>
                <w:bCs/>
                <w:sz w:val="22"/>
                <w:szCs w:val="22"/>
                <w:lang w:val="en-US"/>
              </w:rPr>
            </w:pPr>
            <w:r>
              <w:rPr>
                <w:b/>
                <w:bCs/>
                <w:sz w:val="22"/>
                <w:szCs w:val="22"/>
                <w:lang w:val="en-US"/>
              </w:rPr>
              <w:t>5</w:t>
            </w:r>
          </w:p>
        </w:tc>
        <w:tc>
          <w:tcPr>
            <w:tcW w:w="1402" w:type="dxa"/>
            <w:gridSpan w:val="2"/>
            <w:tcBorders>
              <w:top w:val="single" w:sz="4" w:space="0" w:color="auto"/>
              <w:bottom w:val="single" w:sz="4" w:space="0" w:color="auto"/>
            </w:tcBorders>
            <w:vAlign w:val="center"/>
          </w:tcPr>
          <w:p w14:paraId="582F3491" w14:textId="77777777" w:rsidR="00513AEE" w:rsidRPr="005E2CA0" w:rsidRDefault="00513AEE" w:rsidP="00D24A8F">
            <w:pPr>
              <w:jc w:val="center"/>
              <w:rPr>
                <w:b/>
                <w:bCs/>
                <w:sz w:val="22"/>
                <w:szCs w:val="22"/>
                <w:lang w:val="en-US"/>
              </w:rPr>
            </w:pPr>
            <w:r w:rsidRPr="005E2CA0">
              <w:rPr>
                <w:b/>
                <w:bCs/>
                <w:sz w:val="22"/>
                <w:szCs w:val="22"/>
                <w:lang w:val="en-US"/>
              </w:rPr>
              <w:t>DI109</w:t>
            </w:r>
          </w:p>
        </w:tc>
        <w:tc>
          <w:tcPr>
            <w:tcW w:w="4366" w:type="dxa"/>
            <w:gridSpan w:val="3"/>
            <w:tcBorders>
              <w:top w:val="single" w:sz="4" w:space="0" w:color="auto"/>
              <w:bottom w:val="single" w:sz="4" w:space="0" w:color="auto"/>
            </w:tcBorders>
          </w:tcPr>
          <w:p w14:paraId="26009211" w14:textId="77777777" w:rsidR="00513AEE" w:rsidRPr="005E2CA0" w:rsidRDefault="00513AEE" w:rsidP="00D24A8F">
            <w:pPr>
              <w:rPr>
                <w:b/>
                <w:bCs/>
                <w:sz w:val="2"/>
                <w:szCs w:val="2"/>
                <w:lang w:val="en-US"/>
              </w:rPr>
            </w:pPr>
            <w:r w:rsidRPr="005E2CA0">
              <w:rPr>
                <w:b/>
                <w:bCs/>
                <w:sz w:val="22"/>
                <w:szCs w:val="22"/>
                <w:lang w:val="en-US"/>
              </w:rPr>
              <w:t>Decaparea mecanizata a imbracamintei din beton asfaltic / Portiune de asfalt demontata prin demontarea bordurii rutiere de acostament</w:t>
            </w:r>
          </w:p>
          <w:p w14:paraId="7EF06585"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6773AD3B" w14:textId="77777777" w:rsidR="00513AEE" w:rsidRPr="005E2CA0" w:rsidRDefault="00513AEE" w:rsidP="00D24A8F">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5BC98B78"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5DF86F08" w14:textId="77777777" w:rsidR="00513AEE" w:rsidRPr="005E2CA0" w:rsidRDefault="00513AEE" w:rsidP="00D24A8F">
            <w:pPr>
              <w:jc w:val="center"/>
              <w:rPr>
                <w:b/>
                <w:bCs/>
                <w:sz w:val="22"/>
                <w:szCs w:val="22"/>
                <w:lang w:val="en-US"/>
              </w:rPr>
            </w:pPr>
            <w:r w:rsidRPr="005E2CA0">
              <w:rPr>
                <w:b/>
                <w:bCs/>
                <w:sz w:val="22"/>
                <w:szCs w:val="22"/>
                <w:lang w:val="en-US"/>
              </w:rPr>
              <w:t>2,800</w:t>
            </w:r>
          </w:p>
          <w:p w14:paraId="1EC86A16" w14:textId="77777777" w:rsidR="00513AEE" w:rsidRPr="009B70F2" w:rsidRDefault="00513AEE" w:rsidP="00D24A8F">
            <w:pPr>
              <w:jc w:val="center"/>
              <w:rPr>
                <w:sz w:val="2"/>
                <w:szCs w:val="2"/>
                <w:lang w:val="en-US"/>
              </w:rPr>
            </w:pPr>
          </w:p>
        </w:tc>
      </w:tr>
      <w:tr w:rsidR="00513AEE" w:rsidRPr="00C97908" w14:paraId="675303A5"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0C4DD1C1"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20748E51" w14:textId="77777777" w:rsidR="00513AEE" w:rsidRPr="00B40365" w:rsidRDefault="00513AEE" w:rsidP="00D24A8F">
            <w:pPr>
              <w:jc w:val="center"/>
              <w:rPr>
                <w:sz w:val="16"/>
                <w:szCs w:val="16"/>
                <w:lang w:val="en-US"/>
              </w:rPr>
            </w:pPr>
            <w:r w:rsidRPr="00B40365">
              <w:rPr>
                <w:sz w:val="16"/>
                <w:szCs w:val="16"/>
                <w:lang w:val="en-US"/>
              </w:rPr>
              <w:t>9310060019930</w:t>
            </w:r>
          </w:p>
        </w:tc>
        <w:tc>
          <w:tcPr>
            <w:tcW w:w="4366" w:type="dxa"/>
            <w:gridSpan w:val="2"/>
            <w:tcBorders>
              <w:top w:val="nil"/>
              <w:bottom w:val="single" w:sz="2" w:space="0" w:color="auto"/>
            </w:tcBorders>
            <w:vAlign w:val="center"/>
          </w:tcPr>
          <w:p w14:paraId="32846B8E" w14:textId="77777777" w:rsidR="00513AEE" w:rsidRPr="00C97908" w:rsidRDefault="00513AEE" w:rsidP="00D24A8F">
            <w:pPr>
              <w:rPr>
                <w:sz w:val="16"/>
                <w:szCs w:val="16"/>
                <w:lang w:val="en-US"/>
              </w:rPr>
            </w:pPr>
            <w:r w:rsidRPr="00C97908">
              <w:rPr>
                <w:sz w:val="16"/>
                <w:szCs w:val="16"/>
                <w:lang w:val="en-US"/>
              </w:rPr>
              <w:t>Muncitor</w:t>
            </w:r>
          </w:p>
        </w:tc>
        <w:tc>
          <w:tcPr>
            <w:tcW w:w="1021" w:type="dxa"/>
            <w:gridSpan w:val="2"/>
            <w:tcBorders>
              <w:top w:val="nil"/>
              <w:bottom w:val="single" w:sz="2" w:space="0" w:color="auto"/>
            </w:tcBorders>
            <w:vAlign w:val="center"/>
          </w:tcPr>
          <w:p w14:paraId="1D1EEDEC"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69A2737"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22DF3077" w14:textId="77777777" w:rsidR="00513AEE" w:rsidRPr="00C97908" w:rsidRDefault="00513AEE" w:rsidP="00D24A8F">
            <w:pPr>
              <w:jc w:val="center"/>
              <w:rPr>
                <w:sz w:val="16"/>
                <w:szCs w:val="16"/>
                <w:lang w:val="en-US"/>
              </w:rPr>
            </w:pPr>
            <w:r w:rsidRPr="00C97908">
              <w:rPr>
                <w:sz w:val="16"/>
                <w:szCs w:val="16"/>
                <w:lang w:val="en-US"/>
              </w:rPr>
              <w:t>4,4800</w:t>
            </w:r>
          </w:p>
        </w:tc>
      </w:tr>
      <w:tr w:rsidR="00513AEE" w:rsidRPr="00C97908" w14:paraId="1B8FE566"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76BFB68B"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33CAD806" w14:textId="77777777" w:rsidR="00513AEE" w:rsidRPr="00B40365" w:rsidRDefault="00513AEE" w:rsidP="00D24A8F">
            <w:pPr>
              <w:jc w:val="center"/>
              <w:rPr>
                <w:sz w:val="16"/>
                <w:szCs w:val="16"/>
                <w:lang w:val="en-US"/>
              </w:rPr>
            </w:pPr>
            <w:r w:rsidRPr="00B40365">
              <w:rPr>
                <w:sz w:val="16"/>
                <w:szCs w:val="16"/>
                <w:lang w:val="en-US"/>
              </w:rPr>
              <w:t>2952220003546</w:t>
            </w:r>
          </w:p>
        </w:tc>
        <w:tc>
          <w:tcPr>
            <w:tcW w:w="4366" w:type="dxa"/>
            <w:gridSpan w:val="2"/>
            <w:tcBorders>
              <w:top w:val="nil"/>
              <w:bottom w:val="single" w:sz="2" w:space="0" w:color="auto"/>
            </w:tcBorders>
            <w:vAlign w:val="center"/>
          </w:tcPr>
          <w:p w14:paraId="07CE3CD1" w14:textId="77777777" w:rsidR="00513AEE" w:rsidRPr="00C97908" w:rsidRDefault="00513AEE" w:rsidP="00D24A8F">
            <w:pPr>
              <w:rPr>
                <w:sz w:val="16"/>
                <w:szCs w:val="16"/>
                <w:lang w:val="en-US"/>
              </w:rPr>
            </w:pPr>
            <w:r w:rsidRPr="00C97908">
              <w:rPr>
                <w:sz w:val="16"/>
                <w:szCs w:val="16"/>
                <w:lang w:val="en-US"/>
              </w:rPr>
              <w:t>Autogreder pina la 175 cp</w:t>
            </w:r>
          </w:p>
        </w:tc>
        <w:tc>
          <w:tcPr>
            <w:tcW w:w="1021" w:type="dxa"/>
            <w:gridSpan w:val="2"/>
            <w:tcBorders>
              <w:top w:val="nil"/>
              <w:bottom w:val="single" w:sz="2" w:space="0" w:color="auto"/>
            </w:tcBorders>
            <w:vAlign w:val="center"/>
          </w:tcPr>
          <w:p w14:paraId="0DFFE137"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C6FB2CE"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0,0191</w:t>
            </w:r>
          </w:p>
        </w:tc>
        <w:tc>
          <w:tcPr>
            <w:tcW w:w="1559" w:type="dxa"/>
            <w:tcBorders>
              <w:top w:val="nil"/>
              <w:bottom w:val="single" w:sz="2" w:space="0" w:color="auto"/>
              <w:right w:val="single" w:sz="4" w:space="0" w:color="auto"/>
            </w:tcBorders>
            <w:vAlign w:val="center"/>
          </w:tcPr>
          <w:p w14:paraId="542B48AD" w14:textId="77777777" w:rsidR="00513AEE" w:rsidRPr="00C97908" w:rsidRDefault="00513AEE" w:rsidP="00D24A8F">
            <w:pPr>
              <w:jc w:val="center"/>
              <w:rPr>
                <w:sz w:val="16"/>
                <w:szCs w:val="16"/>
                <w:lang w:val="en-US"/>
              </w:rPr>
            </w:pPr>
            <w:r w:rsidRPr="00C97908">
              <w:rPr>
                <w:sz w:val="16"/>
                <w:szCs w:val="16"/>
                <w:lang w:val="en-US"/>
              </w:rPr>
              <w:t>0,0535</w:t>
            </w:r>
          </w:p>
        </w:tc>
      </w:tr>
      <w:tr w:rsidR="00513AEE" w:rsidRPr="00C97908" w14:paraId="3A703DC0"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7A6037A4"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58439A9E" w14:textId="77777777" w:rsidR="00513AEE" w:rsidRPr="00B40365" w:rsidRDefault="00513AEE" w:rsidP="00D24A8F">
            <w:pPr>
              <w:jc w:val="center"/>
              <w:rPr>
                <w:sz w:val="16"/>
                <w:szCs w:val="16"/>
                <w:lang w:val="en-US"/>
              </w:rPr>
            </w:pPr>
            <w:r w:rsidRPr="00B40365">
              <w:rPr>
                <w:sz w:val="16"/>
                <w:szCs w:val="16"/>
                <w:lang w:val="en-US"/>
              </w:rPr>
              <w:t>2952270003370</w:t>
            </w:r>
          </w:p>
        </w:tc>
        <w:tc>
          <w:tcPr>
            <w:tcW w:w="4366" w:type="dxa"/>
            <w:gridSpan w:val="2"/>
            <w:tcBorders>
              <w:top w:val="nil"/>
              <w:bottom w:val="single" w:sz="2" w:space="0" w:color="auto"/>
            </w:tcBorders>
            <w:vAlign w:val="center"/>
          </w:tcPr>
          <w:p w14:paraId="348F8BF8" w14:textId="77777777" w:rsidR="00513AEE" w:rsidRPr="00C97908" w:rsidRDefault="00513AEE" w:rsidP="00D24A8F">
            <w:pPr>
              <w:rPr>
                <w:sz w:val="16"/>
                <w:szCs w:val="16"/>
                <w:lang w:val="en-US"/>
              </w:rPr>
            </w:pPr>
            <w:r w:rsidRPr="00C97908">
              <w:rPr>
                <w:sz w:val="16"/>
                <w:szCs w:val="16"/>
                <w:lang w:val="en-US"/>
              </w:rPr>
              <w:t>Ciocan pneumatic 4.0-5.9 m3/min</w:t>
            </w:r>
          </w:p>
        </w:tc>
        <w:tc>
          <w:tcPr>
            <w:tcW w:w="1021" w:type="dxa"/>
            <w:gridSpan w:val="2"/>
            <w:tcBorders>
              <w:top w:val="nil"/>
              <w:bottom w:val="single" w:sz="2" w:space="0" w:color="auto"/>
            </w:tcBorders>
            <w:vAlign w:val="center"/>
          </w:tcPr>
          <w:p w14:paraId="01F98A81"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5D432F6F"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757F947C" w14:textId="77777777" w:rsidR="00513AEE" w:rsidRPr="00C97908" w:rsidRDefault="00513AEE" w:rsidP="00D24A8F">
            <w:pPr>
              <w:jc w:val="center"/>
              <w:rPr>
                <w:sz w:val="16"/>
                <w:szCs w:val="16"/>
                <w:lang w:val="en-US"/>
              </w:rPr>
            </w:pPr>
            <w:r w:rsidRPr="00C97908">
              <w:rPr>
                <w:sz w:val="16"/>
                <w:szCs w:val="16"/>
                <w:lang w:val="en-US"/>
              </w:rPr>
              <w:t>2,1700</w:t>
            </w:r>
          </w:p>
        </w:tc>
      </w:tr>
      <w:tr w:rsidR="00513AEE" w:rsidRPr="00C97908" w14:paraId="227B079E"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7EFDCD62"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69BD1240" w14:textId="77777777" w:rsidR="00513AEE" w:rsidRPr="00B40365" w:rsidRDefault="00513AEE" w:rsidP="00D24A8F">
            <w:pPr>
              <w:jc w:val="center"/>
              <w:rPr>
                <w:sz w:val="16"/>
                <w:szCs w:val="16"/>
                <w:lang w:val="en-US"/>
              </w:rPr>
            </w:pPr>
            <w:r w:rsidRPr="00B40365">
              <w:rPr>
                <w:sz w:val="16"/>
                <w:szCs w:val="16"/>
                <w:lang w:val="en-US"/>
              </w:rPr>
              <w:t>12340002506</w:t>
            </w:r>
          </w:p>
        </w:tc>
        <w:tc>
          <w:tcPr>
            <w:tcW w:w="4366" w:type="dxa"/>
            <w:gridSpan w:val="2"/>
            <w:tcBorders>
              <w:top w:val="nil"/>
              <w:bottom w:val="single" w:sz="2" w:space="0" w:color="auto"/>
            </w:tcBorders>
            <w:vAlign w:val="center"/>
          </w:tcPr>
          <w:p w14:paraId="1571FF96" w14:textId="77777777" w:rsidR="00513AEE" w:rsidRPr="00C97908" w:rsidRDefault="00513AEE" w:rsidP="00D24A8F">
            <w:pPr>
              <w:rPr>
                <w:sz w:val="16"/>
                <w:szCs w:val="16"/>
                <w:lang w:val="en-US"/>
              </w:rPr>
            </w:pPr>
            <w:r w:rsidRPr="00C97908">
              <w:rPr>
                <w:sz w:val="16"/>
                <w:szCs w:val="16"/>
                <w:lang w:val="en-US"/>
              </w:rPr>
              <w:t xml:space="preserve">Compresor 5-6 m3/min </w:t>
            </w:r>
          </w:p>
        </w:tc>
        <w:tc>
          <w:tcPr>
            <w:tcW w:w="1021" w:type="dxa"/>
            <w:gridSpan w:val="2"/>
            <w:tcBorders>
              <w:top w:val="nil"/>
              <w:bottom w:val="single" w:sz="2" w:space="0" w:color="auto"/>
            </w:tcBorders>
            <w:vAlign w:val="center"/>
          </w:tcPr>
          <w:p w14:paraId="5166EB44"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45C7E5F"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1B68E738" w14:textId="77777777" w:rsidR="00513AEE" w:rsidRPr="00C97908" w:rsidRDefault="00513AEE" w:rsidP="00D24A8F">
            <w:pPr>
              <w:jc w:val="center"/>
              <w:rPr>
                <w:sz w:val="16"/>
                <w:szCs w:val="16"/>
                <w:lang w:val="en-US"/>
              </w:rPr>
            </w:pPr>
            <w:r w:rsidRPr="00C97908">
              <w:rPr>
                <w:sz w:val="16"/>
                <w:szCs w:val="16"/>
                <w:lang w:val="en-US"/>
              </w:rPr>
              <w:t>2,1700</w:t>
            </w:r>
          </w:p>
        </w:tc>
      </w:tr>
      <w:tr w:rsidR="00513AEE" w:rsidRPr="009B70F2" w14:paraId="719AED87"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64DFFBAF" w14:textId="77777777" w:rsidR="00513AEE" w:rsidRPr="005E2CA0" w:rsidRDefault="00513AEE" w:rsidP="00D24A8F">
            <w:pPr>
              <w:jc w:val="center"/>
              <w:rPr>
                <w:b/>
                <w:bCs/>
                <w:sz w:val="22"/>
                <w:szCs w:val="22"/>
                <w:lang w:val="en-US"/>
              </w:rPr>
            </w:pPr>
            <w:r>
              <w:rPr>
                <w:b/>
                <w:bCs/>
                <w:sz w:val="22"/>
                <w:szCs w:val="22"/>
                <w:lang w:val="en-US"/>
              </w:rPr>
              <w:t>6</w:t>
            </w:r>
          </w:p>
        </w:tc>
        <w:tc>
          <w:tcPr>
            <w:tcW w:w="1402" w:type="dxa"/>
            <w:gridSpan w:val="2"/>
            <w:tcBorders>
              <w:top w:val="single" w:sz="4" w:space="0" w:color="auto"/>
              <w:bottom w:val="single" w:sz="4" w:space="0" w:color="auto"/>
            </w:tcBorders>
            <w:vAlign w:val="center"/>
          </w:tcPr>
          <w:p w14:paraId="7FC746C1" w14:textId="77777777" w:rsidR="00513AEE" w:rsidRPr="005E2CA0" w:rsidRDefault="00513AEE" w:rsidP="00D24A8F">
            <w:pPr>
              <w:jc w:val="center"/>
              <w:rPr>
                <w:b/>
                <w:bCs/>
                <w:sz w:val="22"/>
                <w:szCs w:val="22"/>
                <w:lang w:val="en-US"/>
              </w:rPr>
            </w:pPr>
            <w:r w:rsidRPr="005E2CA0">
              <w:rPr>
                <w:b/>
                <w:bCs/>
                <w:sz w:val="22"/>
                <w:szCs w:val="22"/>
                <w:lang w:val="en-US"/>
              </w:rPr>
              <w:t>RpCS19B</w:t>
            </w:r>
          </w:p>
        </w:tc>
        <w:tc>
          <w:tcPr>
            <w:tcW w:w="4366" w:type="dxa"/>
            <w:gridSpan w:val="3"/>
            <w:tcBorders>
              <w:top w:val="single" w:sz="4" w:space="0" w:color="auto"/>
              <w:bottom w:val="single" w:sz="4" w:space="0" w:color="auto"/>
            </w:tcBorders>
          </w:tcPr>
          <w:p w14:paraId="1AF266AE" w14:textId="77777777" w:rsidR="00513AEE" w:rsidRPr="005E2CA0" w:rsidRDefault="00513AEE" w:rsidP="00D24A8F">
            <w:pPr>
              <w:rPr>
                <w:b/>
                <w:bCs/>
                <w:sz w:val="2"/>
                <w:szCs w:val="2"/>
                <w:lang w:val="en-US"/>
              </w:rPr>
            </w:pPr>
            <w:r w:rsidRPr="005E2CA0">
              <w:rPr>
                <w:b/>
                <w:bCs/>
                <w:sz w:val="22"/>
                <w:szCs w:val="22"/>
                <w:lang w:val="en-US"/>
              </w:rPr>
              <w:t>Demontari: dale din placi prefabricate / Demontare pavaj vibropresat 6cm</w:t>
            </w:r>
          </w:p>
          <w:p w14:paraId="6059F1C2"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759C836E" w14:textId="77777777" w:rsidR="00513AEE" w:rsidRPr="005E2CA0" w:rsidRDefault="00513AEE" w:rsidP="00D24A8F">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106AF8A4"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72D171C8" w14:textId="77777777" w:rsidR="00513AEE" w:rsidRPr="005E2CA0" w:rsidRDefault="00513AEE" w:rsidP="00D24A8F">
            <w:pPr>
              <w:jc w:val="center"/>
              <w:rPr>
                <w:b/>
                <w:bCs/>
                <w:sz w:val="22"/>
                <w:szCs w:val="22"/>
                <w:lang w:val="en-US"/>
              </w:rPr>
            </w:pPr>
            <w:r w:rsidRPr="005E2CA0">
              <w:rPr>
                <w:b/>
                <w:bCs/>
                <w:sz w:val="22"/>
                <w:szCs w:val="22"/>
                <w:lang w:val="en-US"/>
              </w:rPr>
              <w:t>45,000</w:t>
            </w:r>
          </w:p>
          <w:p w14:paraId="68070D6D" w14:textId="77777777" w:rsidR="00513AEE" w:rsidRPr="009B70F2" w:rsidRDefault="00513AEE" w:rsidP="00D24A8F">
            <w:pPr>
              <w:jc w:val="center"/>
              <w:rPr>
                <w:sz w:val="2"/>
                <w:szCs w:val="2"/>
                <w:lang w:val="en-US"/>
              </w:rPr>
            </w:pPr>
          </w:p>
        </w:tc>
      </w:tr>
      <w:tr w:rsidR="00513AEE" w:rsidRPr="00C97908" w14:paraId="22564341"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5F975990"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4C53DD87" w14:textId="77777777" w:rsidR="00513AEE" w:rsidRPr="00B40365" w:rsidRDefault="00513AEE" w:rsidP="00D24A8F">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48665351" w14:textId="77777777" w:rsidR="00513AEE" w:rsidRPr="00C97908" w:rsidRDefault="00513AEE" w:rsidP="00D24A8F">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18972B03"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A59CABB"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0,1800</w:t>
            </w:r>
          </w:p>
        </w:tc>
        <w:tc>
          <w:tcPr>
            <w:tcW w:w="1559" w:type="dxa"/>
            <w:tcBorders>
              <w:top w:val="nil"/>
              <w:bottom w:val="single" w:sz="2" w:space="0" w:color="auto"/>
            </w:tcBorders>
            <w:vAlign w:val="center"/>
          </w:tcPr>
          <w:p w14:paraId="61C3746C" w14:textId="77777777" w:rsidR="00513AEE" w:rsidRPr="00C97908" w:rsidRDefault="00513AEE" w:rsidP="00D24A8F">
            <w:pPr>
              <w:jc w:val="center"/>
              <w:rPr>
                <w:sz w:val="16"/>
                <w:szCs w:val="16"/>
                <w:lang w:val="en-US"/>
              </w:rPr>
            </w:pPr>
            <w:r w:rsidRPr="00C97908">
              <w:rPr>
                <w:sz w:val="16"/>
                <w:szCs w:val="16"/>
                <w:lang w:val="en-US"/>
              </w:rPr>
              <w:t>8,1000</w:t>
            </w:r>
          </w:p>
        </w:tc>
      </w:tr>
      <w:tr w:rsidR="00513AEE" w:rsidRPr="00C97908" w14:paraId="21906DF2"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625EDD4B"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6C5C676D" w14:textId="77777777" w:rsidR="00513AEE" w:rsidRPr="00B40365" w:rsidRDefault="00513AEE" w:rsidP="00D24A8F">
            <w:pPr>
              <w:jc w:val="center"/>
              <w:rPr>
                <w:sz w:val="16"/>
                <w:szCs w:val="16"/>
                <w:lang w:val="en-US"/>
              </w:rPr>
            </w:pPr>
            <w:r w:rsidRPr="00B40365">
              <w:rPr>
                <w:sz w:val="16"/>
                <w:szCs w:val="16"/>
                <w:lang w:val="en-US"/>
              </w:rPr>
              <w:t>9310060019922</w:t>
            </w:r>
          </w:p>
        </w:tc>
        <w:tc>
          <w:tcPr>
            <w:tcW w:w="4366" w:type="dxa"/>
            <w:gridSpan w:val="2"/>
            <w:tcBorders>
              <w:top w:val="nil"/>
              <w:bottom w:val="single" w:sz="2" w:space="0" w:color="auto"/>
            </w:tcBorders>
            <w:vAlign w:val="center"/>
          </w:tcPr>
          <w:p w14:paraId="2FF8B0FE" w14:textId="77777777" w:rsidR="00513AEE" w:rsidRPr="00C97908" w:rsidRDefault="00513AEE" w:rsidP="00D24A8F">
            <w:pPr>
              <w:rPr>
                <w:sz w:val="16"/>
                <w:szCs w:val="16"/>
                <w:lang w:val="en-US"/>
              </w:rPr>
            </w:pPr>
            <w:r w:rsidRPr="00C97908">
              <w:rPr>
                <w:sz w:val="16"/>
                <w:szCs w:val="16"/>
                <w:lang w:val="en-US"/>
              </w:rPr>
              <w:t xml:space="preserve">Muncitor deservire </w:t>
            </w:r>
          </w:p>
        </w:tc>
        <w:tc>
          <w:tcPr>
            <w:tcW w:w="1021" w:type="dxa"/>
            <w:gridSpan w:val="2"/>
            <w:tcBorders>
              <w:top w:val="nil"/>
              <w:bottom w:val="single" w:sz="2" w:space="0" w:color="auto"/>
            </w:tcBorders>
            <w:vAlign w:val="center"/>
          </w:tcPr>
          <w:p w14:paraId="72AAC56E"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C64FFE7"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0,1800</w:t>
            </w:r>
          </w:p>
        </w:tc>
        <w:tc>
          <w:tcPr>
            <w:tcW w:w="1559" w:type="dxa"/>
            <w:tcBorders>
              <w:top w:val="nil"/>
              <w:bottom w:val="single" w:sz="2" w:space="0" w:color="auto"/>
            </w:tcBorders>
            <w:vAlign w:val="center"/>
          </w:tcPr>
          <w:p w14:paraId="69BA0CF8" w14:textId="77777777" w:rsidR="00513AEE" w:rsidRPr="00C97908" w:rsidRDefault="00513AEE" w:rsidP="00D24A8F">
            <w:pPr>
              <w:jc w:val="center"/>
              <w:rPr>
                <w:sz w:val="16"/>
                <w:szCs w:val="16"/>
                <w:lang w:val="en-US"/>
              </w:rPr>
            </w:pPr>
            <w:r w:rsidRPr="00C97908">
              <w:rPr>
                <w:sz w:val="16"/>
                <w:szCs w:val="16"/>
                <w:lang w:val="en-US"/>
              </w:rPr>
              <w:t>8,1000</w:t>
            </w:r>
          </w:p>
        </w:tc>
      </w:tr>
      <w:tr w:rsidR="00513AEE" w:rsidRPr="009B70F2" w14:paraId="52EAFFE2"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3CD6AD50" w14:textId="77777777" w:rsidR="00513AEE" w:rsidRPr="005E2CA0" w:rsidRDefault="00513AEE" w:rsidP="00D24A8F">
            <w:pPr>
              <w:jc w:val="center"/>
              <w:rPr>
                <w:b/>
                <w:bCs/>
                <w:sz w:val="22"/>
                <w:szCs w:val="22"/>
                <w:lang w:val="en-US"/>
              </w:rPr>
            </w:pPr>
            <w:r>
              <w:rPr>
                <w:b/>
                <w:bCs/>
                <w:sz w:val="22"/>
                <w:szCs w:val="22"/>
                <w:lang w:val="en-US"/>
              </w:rPr>
              <w:t>7</w:t>
            </w:r>
          </w:p>
        </w:tc>
        <w:tc>
          <w:tcPr>
            <w:tcW w:w="1402" w:type="dxa"/>
            <w:gridSpan w:val="2"/>
            <w:tcBorders>
              <w:top w:val="single" w:sz="4" w:space="0" w:color="auto"/>
              <w:bottom w:val="single" w:sz="4" w:space="0" w:color="auto"/>
            </w:tcBorders>
            <w:vAlign w:val="center"/>
          </w:tcPr>
          <w:p w14:paraId="12C3AC15" w14:textId="77777777" w:rsidR="00513AEE" w:rsidRPr="005E2CA0" w:rsidRDefault="00513AEE" w:rsidP="00D24A8F">
            <w:pPr>
              <w:jc w:val="center"/>
              <w:rPr>
                <w:b/>
                <w:bCs/>
                <w:sz w:val="22"/>
                <w:szCs w:val="22"/>
                <w:lang w:val="en-US"/>
              </w:rPr>
            </w:pPr>
            <w:r w:rsidRPr="005E2CA0">
              <w:rPr>
                <w:b/>
                <w:bCs/>
                <w:sz w:val="22"/>
                <w:szCs w:val="22"/>
                <w:lang w:val="en-US"/>
              </w:rPr>
              <w:t>TsC03F1</w:t>
            </w:r>
          </w:p>
        </w:tc>
        <w:tc>
          <w:tcPr>
            <w:tcW w:w="4366" w:type="dxa"/>
            <w:gridSpan w:val="3"/>
            <w:tcBorders>
              <w:top w:val="single" w:sz="4" w:space="0" w:color="auto"/>
              <w:bottom w:val="single" w:sz="4" w:space="0" w:color="auto"/>
            </w:tcBorders>
          </w:tcPr>
          <w:p w14:paraId="77AD692F" w14:textId="77777777" w:rsidR="00513AEE" w:rsidRPr="005E2CA0" w:rsidRDefault="00513AEE" w:rsidP="00D24A8F">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 (incarcare deseuri)</w:t>
            </w:r>
          </w:p>
          <w:p w14:paraId="52A91BD2"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3C9D28EC" w14:textId="77777777" w:rsidR="00513AEE" w:rsidRPr="005E2CA0" w:rsidRDefault="00513AEE" w:rsidP="00D24A8F">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7437B335"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17E2F16A" w14:textId="77777777" w:rsidR="00513AEE" w:rsidRPr="005E2CA0" w:rsidRDefault="00513AEE" w:rsidP="00D24A8F">
            <w:pPr>
              <w:jc w:val="center"/>
              <w:rPr>
                <w:b/>
                <w:bCs/>
                <w:sz w:val="22"/>
                <w:szCs w:val="22"/>
                <w:lang w:val="en-US"/>
              </w:rPr>
            </w:pPr>
            <w:r w:rsidRPr="005E2CA0">
              <w:rPr>
                <w:b/>
                <w:bCs/>
                <w:sz w:val="22"/>
                <w:szCs w:val="22"/>
                <w:lang w:val="en-US"/>
              </w:rPr>
              <w:t>0,588</w:t>
            </w:r>
          </w:p>
          <w:p w14:paraId="78543E67" w14:textId="77777777" w:rsidR="00513AEE" w:rsidRPr="009B70F2" w:rsidRDefault="00513AEE" w:rsidP="00D24A8F">
            <w:pPr>
              <w:jc w:val="center"/>
              <w:rPr>
                <w:sz w:val="2"/>
                <w:szCs w:val="2"/>
                <w:lang w:val="en-US"/>
              </w:rPr>
            </w:pPr>
          </w:p>
        </w:tc>
      </w:tr>
      <w:tr w:rsidR="00513AEE" w:rsidRPr="00C97908" w14:paraId="1AE5EEEB"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1C6774B8"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47F574BC" w14:textId="77777777" w:rsidR="00513AEE" w:rsidRPr="00B40365" w:rsidRDefault="00513AEE" w:rsidP="00D24A8F">
            <w:pPr>
              <w:jc w:val="center"/>
              <w:rPr>
                <w:sz w:val="16"/>
                <w:szCs w:val="16"/>
                <w:lang w:val="en-US"/>
              </w:rPr>
            </w:pPr>
            <w:r w:rsidRPr="00B40365">
              <w:rPr>
                <w:sz w:val="16"/>
                <w:szCs w:val="16"/>
                <w:lang w:val="en-US"/>
              </w:rPr>
              <w:t>2952260003501</w:t>
            </w:r>
          </w:p>
        </w:tc>
        <w:tc>
          <w:tcPr>
            <w:tcW w:w="4366" w:type="dxa"/>
            <w:gridSpan w:val="2"/>
            <w:tcBorders>
              <w:top w:val="nil"/>
              <w:bottom w:val="single" w:sz="2" w:space="0" w:color="auto"/>
            </w:tcBorders>
            <w:vAlign w:val="center"/>
          </w:tcPr>
          <w:p w14:paraId="2E8C2B7C" w14:textId="77777777" w:rsidR="00513AEE" w:rsidRPr="00C97908" w:rsidRDefault="00513AEE" w:rsidP="00D24A8F">
            <w:pPr>
              <w:rPr>
                <w:sz w:val="16"/>
                <w:szCs w:val="16"/>
                <w:lang w:val="en-US"/>
              </w:rPr>
            </w:pPr>
            <w:r w:rsidRPr="00C97908">
              <w:rPr>
                <w:sz w:val="16"/>
                <w:szCs w:val="16"/>
                <w:lang w:val="en-US"/>
              </w:rPr>
              <w:t>Excavator pe senile cu o cupa cu motor termic, 0,40-0,70 mc</w:t>
            </w:r>
          </w:p>
        </w:tc>
        <w:tc>
          <w:tcPr>
            <w:tcW w:w="1021" w:type="dxa"/>
            <w:gridSpan w:val="2"/>
            <w:tcBorders>
              <w:top w:val="nil"/>
              <w:bottom w:val="single" w:sz="2" w:space="0" w:color="auto"/>
            </w:tcBorders>
            <w:vAlign w:val="center"/>
          </w:tcPr>
          <w:p w14:paraId="526D100F"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D0DEB63"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2,2500</w:t>
            </w:r>
          </w:p>
        </w:tc>
        <w:tc>
          <w:tcPr>
            <w:tcW w:w="1559" w:type="dxa"/>
            <w:tcBorders>
              <w:top w:val="nil"/>
              <w:bottom w:val="single" w:sz="2" w:space="0" w:color="auto"/>
              <w:right w:val="single" w:sz="4" w:space="0" w:color="auto"/>
            </w:tcBorders>
            <w:vAlign w:val="center"/>
          </w:tcPr>
          <w:p w14:paraId="5A0C09EF" w14:textId="77777777" w:rsidR="00513AEE" w:rsidRPr="00C97908" w:rsidRDefault="00513AEE" w:rsidP="00D24A8F">
            <w:pPr>
              <w:jc w:val="center"/>
              <w:rPr>
                <w:sz w:val="16"/>
                <w:szCs w:val="16"/>
                <w:lang w:val="en-US"/>
              </w:rPr>
            </w:pPr>
            <w:r w:rsidRPr="00C97908">
              <w:rPr>
                <w:sz w:val="16"/>
                <w:szCs w:val="16"/>
                <w:lang w:val="en-US"/>
              </w:rPr>
              <w:t>1,3230</w:t>
            </w:r>
          </w:p>
        </w:tc>
      </w:tr>
      <w:tr w:rsidR="00513AEE" w:rsidRPr="009B70F2" w14:paraId="5D0550F3"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020B5FBA" w14:textId="77777777" w:rsidR="00513AEE" w:rsidRPr="005E2CA0" w:rsidRDefault="00513AEE" w:rsidP="00D24A8F">
            <w:pPr>
              <w:jc w:val="center"/>
              <w:rPr>
                <w:b/>
                <w:bCs/>
                <w:sz w:val="22"/>
                <w:szCs w:val="22"/>
                <w:lang w:val="en-US"/>
              </w:rPr>
            </w:pPr>
            <w:r>
              <w:rPr>
                <w:b/>
                <w:bCs/>
                <w:sz w:val="22"/>
                <w:szCs w:val="22"/>
                <w:lang w:val="en-US"/>
              </w:rPr>
              <w:lastRenderedPageBreak/>
              <w:t>8</w:t>
            </w:r>
          </w:p>
        </w:tc>
        <w:tc>
          <w:tcPr>
            <w:tcW w:w="1402" w:type="dxa"/>
            <w:gridSpan w:val="2"/>
            <w:tcBorders>
              <w:top w:val="single" w:sz="4" w:space="0" w:color="auto"/>
              <w:bottom w:val="single" w:sz="4" w:space="0" w:color="auto"/>
            </w:tcBorders>
            <w:vAlign w:val="center"/>
          </w:tcPr>
          <w:p w14:paraId="09641873" w14:textId="77777777" w:rsidR="00513AEE" w:rsidRPr="005E2CA0" w:rsidRDefault="00513AEE" w:rsidP="00D24A8F">
            <w:pPr>
              <w:jc w:val="center"/>
              <w:rPr>
                <w:b/>
                <w:bCs/>
                <w:sz w:val="22"/>
                <w:szCs w:val="22"/>
                <w:lang w:val="en-US"/>
              </w:rPr>
            </w:pPr>
            <w:r w:rsidRPr="005E2CA0">
              <w:rPr>
                <w:b/>
                <w:bCs/>
                <w:sz w:val="22"/>
                <w:szCs w:val="22"/>
                <w:lang w:val="en-US"/>
              </w:rPr>
              <w:t>TsI50B5</w:t>
            </w:r>
          </w:p>
        </w:tc>
        <w:tc>
          <w:tcPr>
            <w:tcW w:w="4366" w:type="dxa"/>
            <w:gridSpan w:val="3"/>
            <w:tcBorders>
              <w:top w:val="single" w:sz="4" w:space="0" w:color="auto"/>
              <w:bottom w:val="single" w:sz="4" w:space="0" w:color="auto"/>
            </w:tcBorders>
          </w:tcPr>
          <w:p w14:paraId="600A97E5" w14:textId="77777777" w:rsidR="00513AEE" w:rsidRPr="005E2CA0" w:rsidRDefault="00513AEE" w:rsidP="00D24A8F">
            <w:pPr>
              <w:rPr>
                <w:b/>
                <w:bCs/>
                <w:sz w:val="2"/>
                <w:szCs w:val="2"/>
                <w:lang w:val="en-US"/>
              </w:rPr>
            </w:pPr>
            <w:r w:rsidRPr="005E2CA0">
              <w:rPr>
                <w:b/>
                <w:bCs/>
                <w:sz w:val="22"/>
                <w:szCs w:val="22"/>
                <w:lang w:val="en-US"/>
              </w:rPr>
              <w:t>Transportarea pamintului cu autobasculanta de 5 t la distanta  de 15 km</w:t>
            </w:r>
          </w:p>
          <w:p w14:paraId="11720BCB"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5F3B2C9B" w14:textId="77777777" w:rsidR="00513AEE" w:rsidRPr="005E2CA0" w:rsidRDefault="00513AEE" w:rsidP="00D24A8F">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7C2B298C"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1EE5C7A3" w14:textId="77777777" w:rsidR="00513AEE" w:rsidRPr="005E2CA0" w:rsidRDefault="00513AEE" w:rsidP="00D24A8F">
            <w:pPr>
              <w:jc w:val="center"/>
              <w:rPr>
                <w:b/>
                <w:bCs/>
                <w:sz w:val="22"/>
                <w:szCs w:val="22"/>
                <w:lang w:val="en-US"/>
              </w:rPr>
            </w:pPr>
            <w:r w:rsidRPr="005E2CA0">
              <w:rPr>
                <w:b/>
                <w:bCs/>
                <w:sz w:val="22"/>
                <w:szCs w:val="22"/>
                <w:lang w:val="en-US"/>
              </w:rPr>
              <w:t>129,200</w:t>
            </w:r>
          </w:p>
          <w:p w14:paraId="702881B8" w14:textId="77777777" w:rsidR="00513AEE" w:rsidRPr="009B70F2" w:rsidRDefault="00513AEE" w:rsidP="00D24A8F">
            <w:pPr>
              <w:jc w:val="center"/>
              <w:rPr>
                <w:sz w:val="2"/>
                <w:szCs w:val="2"/>
                <w:lang w:val="en-US"/>
              </w:rPr>
            </w:pPr>
          </w:p>
        </w:tc>
      </w:tr>
      <w:tr w:rsidR="00513AEE" w:rsidRPr="00C97908" w14:paraId="5E1F7965"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2FFF63B4"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73A0B9AB" w14:textId="77777777" w:rsidR="00513AEE" w:rsidRPr="00B40365" w:rsidRDefault="00513AEE" w:rsidP="00D24A8F">
            <w:pPr>
              <w:jc w:val="center"/>
              <w:rPr>
                <w:sz w:val="16"/>
                <w:szCs w:val="16"/>
                <w:lang w:val="en-US"/>
              </w:rPr>
            </w:pPr>
            <w:r w:rsidRPr="00B40365">
              <w:rPr>
                <w:sz w:val="16"/>
                <w:szCs w:val="16"/>
                <w:lang w:val="en-US"/>
              </w:rPr>
              <w:t>3410540000006</w:t>
            </w:r>
          </w:p>
        </w:tc>
        <w:tc>
          <w:tcPr>
            <w:tcW w:w="4366" w:type="dxa"/>
            <w:gridSpan w:val="2"/>
            <w:tcBorders>
              <w:top w:val="nil"/>
              <w:bottom w:val="single" w:sz="2" w:space="0" w:color="auto"/>
            </w:tcBorders>
            <w:vAlign w:val="center"/>
          </w:tcPr>
          <w:p w14:paraId="77FFC7AF" w14:textId="77777777" w:rsidR="00513AEE" w:rsidRPr="00C97908" w:rsidRDefault="00513AEE" w:rsidP="00D24A8F">
            <w:pPr>
              <w:rPr>
                <w:sz w:val="16"/>
                <w:szCs w:val="16"/>
                <w:lang w:val="en-US"/>
              </w:rPr>
            </w:pPr>
            <w:r w:rsidRPr="00C97908">
              <w:rPr>
                <w:sz w:val="16"/>
                <w:szCs w:val="16"/>
                <w:lang w:val="en-US"/>
              </w:rPr>
              <w:t>Autobasculanta-5t</w:t>
            </w:r>
          </w:p>
        </w:tc>
        <w:tc>
          <w:tcPr>
            <w:tcW w:w="1021" w:type="dxa"/>
            <w:gridSpan w:val="2"/>
            <w:tcBorders>
              <w:top w:val="nil"/>
              <w:bottom w:val="single" w:sz="2" w:space="0" w:color="auto"/>
            </w:tcBorders>
            <w:vAlign w:val="center"/>
          </w:tcPr>
          <w:p w14:paraId="2A9C7A70"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5011E9E3"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0,2580</w:t>
            </w:r>
          </w:p>
        </w:tc>
        <w:tc>
          <w:tcPr>
            <w:tcW w:w="1559" w:type="dxa"/>
            <w:tcBorders>
              <w:top w:val="nil"/>
              <w:bottom w:val="single" w:sz="2" w:space="0" w:color="auto"/>
              <w:right w:val="single" w:sz="4" w:space="0" w:color="auto"/>
            </w:tcBorders>
            <w:vAlign w:val="center"/>
          </w:tcPr>
          <w:p w14:paraId="5A468314" w14:textId="77777777" w:rsidR="00513AEE" w:rsidRPr="00C97908" w:rsidRDefault="00513AEE" w:rsidP="00D24A8F">
            <w:pPr>
              <w:jc w:val="center"/>
              <w:rPr>
                <w:sz w:val="16"/>
                <w:szCs w:val="16"/>
                <w:lang w:val="en-US"/>
              </w:rPr>
            </w:pPr>
            <w:r w:rsidRPr="00C97908">
              <w:rPr>
                <w:sz w:val="16"/>
                <w:szCs w:val="16"/>
                <w:lang w:val="en-US"/>
              </w:rPr>
              <w:t>33,3336</w:t>
            </w:r>
          </w:p>
        </w:tc>
      </w:tr>
      <w:tr w:rsidR="00513AEE" w:rsidRPr="003E2692" w14:paraId="08D82E54" w14:textId="77777777" w:rsidTr="00D24A8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top w:w="0" w:type="dxa"/>
            <w:bottom w:w="0" w:type="dxa"/>
          </w:tblCellMar>
        </w:tblPrEx>
        <w:tc>
          <w:tcPr>
            <w:tcW w:w="1021" w:type="dxa"/>
            <w:tcBorders>
              <w:top w:val="single" w:sz="6" w:space="0" w:color="auto"/>
              <w:bottom w:val="nil"/>
            </w:tcBorders>
            <w:vAlign w:val="center"/>
          </w:tcPr>
          <w:p w14:paraId="7880FD71" w14:textId="77777777" w:rsidR="00513AEE" w:rsidRPr="003E2692" w:rsidRDefault="00513AEE" w:rsidP="00D24A8F">
            <w:pPr>
              <w:rPr>
                <w:sz w:val="2"/>
                <w:szCs w:val="2"/>
                <w:lang w:val="en-US"/>
              </w:rPr>
            </w:pPr>
          </w:p>
        </w:tc>
        <w:tc>
          <w:tcPr>
            <w:tcW w:w="1418" w:type="dxa"/>
            <w:gridSpan w:val="2"/>
            <w:tcBorders>
              <w:top w:val="single" w:sz="6" w:space="0" w:color="auto"/>
              <w:bottom w:val="nil"/>
            </w:tcBorders>
            <w:vAlign w:val="center"/>
          </w:tcPr>
          <w:p w14:paraId="0787CB85" w14:textId="77777777" w:rsidR="00513AEE" w:rsidRPr="003E2692" w:rsidRDefault="00513AEE" w:rsidP="00D24A8F">
            <w:pPr>
              <w:rPr>
                <w:sz w:val="2"/>
                <w:szCs w:val="2"/>
                <w:lang w:val="en-US"/>
              </w:rPr>
            </w:pPr>
          </w:p>
        </w:tc>
        <w:tc>
          <w:tcPr>
            <w:tcW w:w="4204" w:type="dxa"/>
            <w:gridSpan w:val="3"/>
            <w:tcBorders>
              <w:top w:val="single" w:sz="6" w:space="0" w:color="auto"/>
              <w:bottom w:val="nil"/>
            </w:tcBorders>
          </w:tcPr>
          <w:p w14:paraId="7F975D58" w14:textId="77777777" w:rsidR="00513AEE" w:rsidRPr="003E2692" w:rsidRDefault="00513AEE" w:rsidP="00D24A8F">
            <w:pPr>
              <w:rPr>
                <w:sz w:val="2"/>
                <w:szCs w:val="2"/>
                <w:lang w:val="en-US"/>
              </w:rPr>
            </w:pPr>
          </w:p>
        </w:tc>
        <w:tc>
          <w:tcPr>
            <w:tcW w:w="992" w:type="dxa"/>
            <w:gridSpan w:val="2"/>
            <w:tcBorders>
              <w:top w:val="single" w:sz="6" w:space="0" w:color="auto"/>
              <w:bottom w:val="nil"/>
              <w:right w:val="nil"/>
            </w:tcBorders>
          </w:tcPr>
          <w:p w14:paraId="6CE4E35D" w14:textId="77777777" w:rsidR="00513AEE" w:rsidRPr="003E2692" w:rsidRDefault="00513AEE" w:rsidP="00D24A8F">
            <w:pPr>
              <w:rPr>
                <w:sz w:val="2"/>
                <w:szCs w:val="2"/>
                <w:lang w:val="en-US"/>
              </w:rPr>
            </w:pPr>
          </w:p>
        </w:tc>
        <w:tc>
          <w:tcPr>
            <w:tcW w:w="1276" w:type="dxa"/>
            <w:gridSpan w:val="2"/>
            <w:tcBorders>
              <w:top w:val="single" w:sz="6" w:space="0" w:color="auto"/>
              <w:left w:val="nil"/>
              <w:bottom w:val="nil"/>
              <w:right w:val="nil"/>
            </w:tcBorders>
          </w:tcPr>
          <w:p w14:paraId="23F3644B" w14:textId="77777777" w:rsidR="00513AEE" w:rsidRPr="003E2692" w:rsidRDefault="00513AEE" w:rsidP="00D24A8F">
            <w:pPr>
              <w:rPr>
                <w:sz w:val="2"/>
                <w:szCs w:val="2"/>
                <w:lang w:val="en-US"/>
              </w:rPr>
            </w:pPr>
          </w:p>
        </w:tc>
        <w:tc>
          <w:tcPr>
            <w:tcW w:w="1559" w:type="dxa"/>
            <w:gridSpan w:val="2"/>
            <w:tcBorders>
              <w:top w:val="single" w:sz="6" w:space="0" w:color="auto"/>
              <w:left w:val="nil"/>
              <w:bottom w:val="nil"/>
              <w:right w:val="nil"/>
            </w:tcBorders>
          </w:tcPr>
          <w:p w14:paraId="4B5B4E50" w14:textId="77777777" w:rsidR="00513AEE" w:rsidRPr="003E2692" w:rsidRDefault="00513AEE" w:rsidP="00D24A8F">
            <w:pPr>
              <w:rPr>
                <w:sz w:val="2"/>
                <w:szCs w:val="2"/>
                <w:lang w:val="en-US"/>
              </w:rPr>
            </w:pPr>
          </w:p>
        </w:tc>
      </w:tr>
      <w:tr w:rsidR="00513AEE" w:rsidRPr="00B449C4" w14:paraId="2ABDCEAD" w14:textId="77777777" w:rsidTr="00D24A8F">
        <w:tblPrEx>
          <w:tblBorders>
            <w:top w:val="none" w:sz="0"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4" w:space="0" w:color="auto"/>
            </w:tcBorders>
            <w:vAlign w:val="center"/>
          </w:tcPr>
          <w:p w14:paraId="68760921" w14:textId="77777777" w:rsidR="00513AEE" w:rsidRPr="00B40365" w:rsidRDefault="00513AEE" w:rsidP="00D24A8F">
            <w:pPr>
              <w:rPr>
                <w:sz w:val="22"/>
                <w:szCs w:val="22"/>
                <w:lang w:val="en-US"/>
              </w:rPr>
            </w:pPr>
          </w:p>
        </w:tc>
        <w:tc>
          <w:tcPr>
            <w:tcW w:w="1418" w:type="dxa"/>
            <w:gridSpan w:val="3"/>
            <w:tcBorders>
              <w:top w:val="nil"/>
              <w:bottom w:val="single" w:sz="4" w:space="0" w:color="auto"/>
            </w:tcBorders>
            <w:vAlign w:val="center"/>
          </w:tcPr>
          <w:p w14:paraId="1349352C" w14:textId="77777777" w:rsidR="00513AEE" w:rsidRPr="00B40365" w:rsidRDefault="00513AEE" w:rsidP="00D24A8F">
            <w:pPr>
              <w:rPr>
                <w:sz w:val="22"/>
                <w:szCs w:val="22"/>
                <w:lang w:val="en-US"/>
              </w:rPr>
            </w:pPr>
          </w:p>
        </w:tc>
        <w:tc>
          <w:tcPr>
            <w:tcW w:w="4366" w:type="dxa"/>
            <w:gridSpan w:val="2"/>
            <w:tcBorders>
              <w:top w:val="nil"/>
              <w:bottom w:val="single" w:sz="4" w:space="0" w:color="auto"/>
            </w:tcBorders>
          </w:tcPr>
          <w:p w14:paraId="7A8987F6" w14:textId="77777777" w:rsidR="00513AEE" w:rsidRPr="000E0709" w:rsidRDefault="00513AEE" w:rsidP="00D24A8F">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0931E44D" w14:textId="77777777" w:rsidR="00513AEE" w:rsidRPr="00B449C4" w:rsidRDefault="00513AEE" w:rsidP="00D24A8F">
            <w:pPr>
              <w:rPr>
                <w:sz w:val="22"/>
                <w:szCs w:val="22"/>
                <w:lang w:val="en-US"/>
              </w:rPr>
            </w:pPr>
          </w:p>
        </w:tc>
        <w:tc>
          <w:tcPr>
            <w:tcW w:w="1134" w:type="dxa"/>
            <w:gridSpan w:val="2"/>
            <w:tcBorders>
              <w:top w:val="nil"/>
              <w:left w:val="nil"/>
              <w:bottom w:val="single" w:sz="4" w:space="0" w:color="auto"/>
              <w:right w:val="nil"/>
            </w:tcBorders>
          </w:tcPr>
          <w:p w14:paraId="5A10223B" w14:textId="77777777" w:rsidR="00513AEE" w:rsidRPr="00B449C4" w:rsidRDefault="00513AEE" w:rsidP="00D24A8F">
            <w:pPr>
              <w:rPr>
                <w:sz w:val="22"/>
                <w:szCs w:val="22"/>
                <w:lang w:val="en-US"/>
              </w:rPr>
            </w:pPr>
          </w:p>
        </w:tc>
        <w:tc>
          <w:tcPr>
            <w:tcW w:w="1559" w:type="dxa"/>
            <w:tcBorders>
              <w:top w:val="nil"/>
              <w:left w:val="nil"/>
              <w:bottom w:val="single" w:sz="4" w:space="0" w:color="auto"/>
            </w:tcBorders>
          </w:tcPr>
          <w:p w14:paraId="37FE1D7B" w14:textId="77777777" w:rsidR="00513AEE" w:rsidRPr="00B449C4" w:rsidRDefault="00513AEE" w:rsidP="00D24A8F">
            <w:pPr>
              <w:rPr>
                <w:sz w:val="22"/>
                <w:szCs w:val="22"/>
                <w:lang w:val="en-US"/>
              </w:rPr>
            </w:pPr>
          </w:p>
        </w:tc>
      </w:tr>
      <w:tr w:rsidR="00513AEE" w:rsidRPr="00B40365" w14:paraId="04DB67B2" w14:textId="77777777" w:rsidTr="00D24A8F">
        <w:tblPrEx>
          <w:tblBorders>
            <w:top w:val="single" w:sz="6" w:space="0" w:color="auto"/>
            <w:left w:val="single" w:sz="6" w:space="0" w:color="auto"/>
            <w:right w:val="single" w:sz="6" w:space="0" w:color="auto"/>
            <w:insideH w:val="single" w:sz="6" w:space="0" w:color="auto"/>
            <w:insideV w:val="single" w:sz="6" w:space="0" w:color="auto"/>
          </w:tblBorders>
          <w:tblCellMar>
            <w:top w:w="0" w:type="dxa"/>
            <w:bottom w:w="0" w:type="dxa"/>
          </w:tblCellMar>
        </w:tblPrEx>
        <w:tc>
          <w:tcPr>
            <w:tcW w:w="1107" w:type="dxa"/>
            <w:gridSpan w:val="2"/>
            <w:tcBorders>
              <w:bottom w:val="single" w:sz="4" w:space="0" w:color="auto"/>
            </w:tcBorders>
            <w:vAlign w:val="center"/>
          </w:tcPr>
          <w:p w14:paraId="4EAE9844" w14:textId="77777777" w:rsidR="00513AEE" w:rsidRPr="00B40365" w:rsidRDefault="00513AEE" w:rsidP="00D24A8F">
            <w:pPr>
              <w:rPr>
                <w:sz w:val="22"/>
                <w:szCs w:val="22"/>
                <w:lang w:val="en-US"/>
              </w:rPr>
            </w:pPr>
          </w:p>
        </w:tc>
        <w:tc>
          <w:tcPr>
            <w:tcW w:w="1381" w:type="dxa"/>
            <w:gridSpan w:val="3"/>
            <w:tcBorders>
              <w:bottom w:val="single" w:sz="4" w:space="0" w:color="auto"/>
            </w:tcBorders>
            <w:vAlign w:val="center"/>
          </w:tcPr>
          <w:p w14:paraId="1B14453E" w14:textId="77777777" w:rsidR="00513AEE" w:rsidRPr="00B40365" w:rsidRDefault="00513AEE" w:rsidP="00D24A8F">
            <w:pPr>
              <w:rPr>
                <w:sz w:val="22"/>
                <w:szCs w:val="22"/>
                <w:lang w:val="en-US"/>
              </w:rPr>
            </w:pPr>
          </w:p>
        </w:tc>
        <w:tc>
          <w:tcPr>
            <w:tcW w:w="4238" w:type="dxa"/>
            <w:gridSpan w:val="2"/>
            <w:tcBorders>
              <w:bottom w:val="single" w:sz="4" w:space="0" w:color="auto"/>
            </w:tcBorders>
          </w:tcPr>
          <w:p w14:paraId="73B11B82" w14:textId="77777777" w:rsidR="00513AEE" w:rsidRPr="00B40365" w:rsidRDefault="00513AEE" w:rsidP="00D24A8F">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Demontari</w:t>
            </w:r>
          </w:p>
        </w:tc>
        <w:tc>
          <w:tcPr>
            <w:tcW w:w="3621" w:type="dxa"/>
            <w:gridSpan w:val="5"/>
            <w:tcBorders>
              <w:bottom w:val="single" w:sz="4" w:space="0" w:color="auto"/>
              <w:right w:val="single" w:sz="4" w:space="0" w:color="auto"/>
            </w:tcBorders>
          </w:tcPr>
          <w:p w14:paraId="6C794F12" w14:textId="77777777" w:rsidR="00513AEE" w:rsidRPr="00B40365" w:rsidRDefault="00513AEE" w:rsidP="00D24A8F">
            <w:pPr>
              <w:rPr>
                <w:sz w:val="22"/>
                <w:szCs w:val="22"/>
                <w:lang w:val="en-US"/>
              </w:rPr>
            </w:pPr>
          </w:p>
        </w:tc>
      </w:tr>
      <w:tr w:rsidR="00513AEE" w:rsidRPr="00B12F65" w14:paraId="5D933779" w14:textId="77777777" w:rsidTr="00D24A8F">
        <w:tblPrEx>
          <w:tblCellMar>
            <w:top w:w="0" w:type="dxa"/>
            <w:bottom w:w="0" w:type="dxa"/>
          </w:tblCellMar>
        </w:tblPrEx>
        <w:tc>
          <w:tcPr>
            <w:tcW w:w="10495" w:type="dxa"/>
            <w:gridSpan w:val="12"/>
          </w:tcPr>
          <w:p w14:paraId="7025B868" w14:textId="77777777" w:rsidR="00513AEE" w:rsidRPr="009B70F2" w:rsidRDefault="00513AEE" w:rsidP="00D24A8F">
            <w:pPr>
              <w:rPr>
                <w:b/>
                <w:bCs/>
                <w:sz w:val="22"/>
                <w:szCs w:val="22"/>
                <w:lang w:val="en-US"/>
              </w:rPr>
            </w:pPr>
            <w:r>
              <w:rPr>
                <w:b/>
                <w:bCs/>
                <w:sz w:val="22"/>
                <w:szCs w:val="22"/>
                <w:lang w:val="en-US"/>
              </w:rPr>
              <w:t>1</w:t>
            </w:r>
            <w:r w:rsidRPr="009B70F2">
              <w:rPr>
                <w:b/>
                <w:bCs/>
                <w:sz w:val="22"/>
                <w:szCs w:val="22"/>
                <w:lang w:val="en-US"/>
              </w:rPr>
              <w:t>.2. Trotuar pavaj</w:t>
            </w:r>
          </w:p>
          <w:p w14:paraId="72205614" w14:textId="77777777" w:rsidR="00513AEE" w:rsidRPr="00B12F65" w:rsidRDefault="00513AEE" w:rsidP="00D24A8F">
            <w:pPr>
              <w:rPr>
                <w:sz w:val="2"/>
                <w:szCs w:val="2"/>
                <w:lang w:val="en-US"/>
              </w:rPr>
            </w:pPr>
          </w:p>
        </w:tc>
      </w:tr>
      <w:tr w:rsidR="00513AEE" w:rsidRPr="009B70F2" w14:paraId="1B81187F"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73C400AF" w14:textId="77777777" w:rsidR="00513AEE" w:rsidRPr="005E2CA0" w:rsidRDefault="00513AEE" w:rsidP="00D24A8F">
            <w:pPr>
              <w:jc w:val="center"/>
              <w:rPr>
                <w:b/>
                <w:bCs/>
                <w:sz w:val="22"/>
                <w:szCs w:val="22"/>
                <w:lang w:val="en-US"/>
              </w:rPr>
            </w:pPr>
            <w:r>
              <w:rPr>
                <w:b/>
                <w:bCs/>
                <w:sz w:val="22"/>
                <w:szCs w:val="22"/>
                <w:lang w:val="en-US"/>
              </w:rPr>
              <w:t>9</w:t>
            </w:r>
          </w:p>
        </w:tc>
        <w:tc>
          <w:tcPr>
            <w:tcW w:w="1402" w:type="dxa"/>
            <w:gridSpan w:val="2"/>
            <w:tcBorders>
              <w:top w:val="single" w:sz="4" w:space="0" w:color="auto"/>
              <w:bottom w:val="single" w:sz="4" w:space="0" w:color="auto"/>
            </w:tcBorders>
            <w:vAlign w:val="center"/>
          </w:tcPr>
          <w:p w14:paraId="415B30B6" w14:textId="77777777" w:rsidR="00513AEE" w:rsidRPr="005E2CA0" w:rsidRDefault="00513AEE" w:rsidP="00D24A8F">
            <w:pPr>
              <w:jc w:val="center"/>
              <w:rPr>
                <w:b/>
                <w:bCs/>
                <w:sz w:val="22"/>
                <w:szCs w:val="22"/>
                <w:lang w:val="en-US"/>
              </w:rPr>
            </w:pPr>
            <w:r w:rsidRPr="005E2CA0">
              <w:rPr>
                <w:b/>
                <w:bCs/>
                <w:sz w:val="22"/>
                <w:szCs w:val="22"/>
                <w:lang w:val="en-US"/>
              </w:rPr>
              <w:t>TsE06A</w:t>
            </w:r>
          </w:p>
        </w:tc>
        <w:tc>
          <w:tcPr>
            <w:tcW w:w="4366" w:type="dxa"/>
            <w:gridSpan w:val="3"/>
            <w:tcBorders>
              <w:top w:val="single" w:sz="4" w:space="0" w:color="auto"/>
              <w:bottom w:val="single" w:sz="4" w:space="0" w:color="auto"/>
            </w:tcBorders>
          </w:tcPr>
          <w:p w14:paraId="626888C3" w14:textId="77777777" w:rsidR="00513AEE" w:rsidRPr="005E2CA0" w:rsidRDefault="00513AEE" w:rsidP="00D24A8F">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necoeziv</w:t>
            </w:r>
          </w:p>
          <w:p w14:paraId="5F538817"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2298BFBC" w14:textId="77777777" w:rsidR="00513AEE" w:rsidRPr="005E2CA0" w:rsidRDefault="00513AEE" w:rsidP="00D24A8F">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59005FEB"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7E6CA54A" w14:textId="77777777" w:rsidR="00513AEE" w:rsidRPr="005E2CA0" w:rsidRDefault="00513AEE" w:rsidP="00D24A8F">
            <w:pPr>
              <w:jc w:val="center"/>
              <w:rPr>
                <w:b/>
                <w:bCs/>
                <w:sz w:val="22"/>
                <w:szCs w:val="22"/>
                <w:lang w:val="en-US"/>
              </w:rPr>
            </w:pPr>
            <w:r w:rsidRPr="005E2CA0">
              <w:rPr>
                <w:b/>
                <w:bCs/>
                <w:sz w:val="22"/>
                <w:szCs w:val="22"/>
                <w:lang w:val="en-US"/>
              </w:rPr>
              <w:t>7,500</w:t>
            </w:r>
          </w:p>
          <w:p w14:paraId="290E0FCE" w14:textId="77777777" w:rsidR="00513AEE" w:rsidRPr="009B70F2" w:rsidRDefault="00513AEE" w:rsidP="00D24A8F">
            <w:pPr>
              <w:jc w:val="center"/>
              <w:rPr>
                <w:sz w:val="2"/>
                <w:szCs w:val="2"/>
                <w:lang w:val="en-US"/>
              </w:rPr>
            </w:pPr>
          </w:p>
        </w:tc>
      </w:tr>
      <w:tr w:rsidR="00513AEE" w:rsidRPr="00C97908" w14:paraId="73DBF905"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42957EA1"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7C27ACB1" w14:textId="77777777" w:rsidR="00513AEE" w:rsidRPr="00B40365" w:rsidRDefault="00513AEE" w:rsidP="00D24A8F">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19190A13" w14:textId="77777777" w:rsidR="00513AEE" w:rsidRPr="00C97908" w:rsidRDefault="00513AEE" w:rsidP="00D24A8F">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70A43378"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6657881D"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9,0300</w:t>
            </w:r>
          </w:p>
        </w:tc>
        <w:tc>
          <w:tcPr>
            <w:tcW w:w="1559" w:type="dxa"/>
            <w:tcBorders>
              <w:top w:val="nil"/>
              <w:bottom w:val="single" w:sz="2" w:space="0" w:color="auto"/>
            </w:tcBorders>
            <w:vAlign w:val="center"/>
          </w:tcPr>
          <w:p w14:paraId="470DB4C0" w14:textId="77777777" w:rsidR="00513AEE" w:rsidRPr="00C97908" w:rsidRDefault="00513AEE" w:rsidP="00D24A8F">
            <w:pPr>
              <w:jc w:val="center"/>
              <w:rPr>
                <w:sz w:val="16"/>
                <w:szCs w:val="16"/>
                <w:lang w:val="en-US"/>
              </w:rPr>
            </w:pPr>
            <w:r w:rsidRPr="00C97908">
              <w:rPr>
                <w:sz w:val="16"/>
                <w:szCs w:val="16"/>
                <w:lang w:val="en-US"/>
              </w:rPr>
              <w:t>67,7250</w:t>
            </w:r>
          </w:p>
        </w:tc>
      </w:tr>
      <w:tr w:rsidR="00513AEE" w:rsidRPr="00C97908" w14:paraId="2B5C168B"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58ED3BC3"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201A86ED" w14:textId="77777777" w:rsidR="00513AEE" w:rsidRPr="00B40365" w:rsidRDefault="00513AEE" w:rsidP="00D24A8F">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34B6F8D5" w14:textId="77777777" w:rsidR="00513AEE" w:rsidRPr="00C97908" w:rsidRDefault="00513AEE" w:rsidP="00D24A8F">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6A74C8D6"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D49A232"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2CE01395" w14:textId="77777777" w:rsidR="00513AEE" w:rsidRPr="00C97908" w:rsidRDefault="00513AEE" w:rsidP="00D24A8F">
            <w:pPr>
              <w:jc w:val="center"/>
              <w:rPr>
                <w:sz w:val="16"/>
                <w:szCs w:val="16"/>
                <w:lang w:val="en-US"/>
              </w:rPr>
            </w:pPr>
            <w:r w:rsidRPr="00C97908">
              <w:rPr>
                <w:sz w:val="16"/>
                <w:szCs w:val="16"/>
                <w:lang w:val="en-US"/>
              </w:rPr>
              <w:t>7,5000</w:t>
            </w:r>
          </w:p>
        </w:tc>
      </w:tr>
      <w:tr w:rsidR="00513AEE" w:rsidRPr="00C97908" w14:paraId="2F427D02"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06D99D0E"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656ACB4B" w14:textId="77777777" w:rsidR="00513AEE" w:rsidRPr="00B40365" w:rsidRDefault="00513AEE" w:rsidP="00D24A8F">
            <w:pPr>
              <w:jc w:val="center"/>
              <w:rPr>
                <w:sz w:val="16"/>
                <w:szCs w:val="16"/>
                <w:lang w:val="en-US"/>
              </w:rPr>
            </w:pPr>
            <w:r w:rsidRPr="00B40365">
              <w:rPr>
                <w:sz w:val="16"/>
                <w:szCs w:val="16"/>
                <w:lang w:val="en-US"/>
              </w:rPr>
              <w:t>2952240004004</w:t>
            </w:r>
          </w:p>
        </w:tc>
        <w:tc>
          <w:tcPr>
            <w:tcW w:w="4366" w:type="dxa"/>
            <w:gridSpan w:val="2"/>
            <w:tcBorders>
              <w:top w:val="nil"/>
              <w:bottom w:val="single" w:sz="2" w:space="0" w:color="auto"/>
            </w:tcBorders>
            <w:vAlign w:val="center"/>
          </w:tcPr>
          <w:p w14:paraId="4D05F8B4" w14:textId="77777777" w:rsidR="00513AEE" w:rsidRPr="00C97908" w:rsidRDefault="00513AEE" w:rsidP="00D24A8F">
            <w:pPr>
              <w:rPr>
                <w:sz w:val="16"/>
                <w:szCs w:val="16"/>
                <w:lang w:val="en-US"/>
              </w:rPr>
            </w:pPr>
            <w:r w:rsidRPr="00C97908">
              <w:rPr>
                <w:sz w:val="16"/>
                <w:szCs w:val="16"/>
                <w:lang w:val="en-US"/>
              </w:rPr>
              <w:t>Compactor auto cu rulouri pina la 12 tf</w:t>
            </w:r>
          </w:p>
        </w:tc>
        <w:tc>
          <w:tcPr>
            <w:tcW w:w="1021" w:type="dxa"/>
            <w:gridSpan w:val="2"/>
            <w:tcBorders>
              <w:top w:val="nil"/>
              <w:bottom w:val="single" w:sz="2" w:space="0" w:color="auto"/>
            </w:tcBorders>
            <w:vAlign w:val="center"/>
          </w:tcPr>
          <w:p w14:paraId="7922DFEA"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49F4FBA2"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1,2000</w:t>
            </w:r>
          </w:p>
        </w:tc>
        <w:tc>
          <w:tcPr>
            <w:tcW w:w="1559" w:type="dxa"/>
            <w:tcBorders>
              <w:top w:val="nil"/>
              <w:bottom w:val="single" w:sz="2" w:space="0" w:color="auto"/>
              <w:right w:val="single" w:sz="4" w:space="0" w:color="auto"/>
            </w:tcBorders>
            <w:vAlign w:val="center"/>
          </w:tcPr>
          <w:p w14:paraId="566657C8" w14:textId="77777777" w:rsidR="00513AEE" w:rsidRPr="00C97908" w:rsidRDefault="00513AEE" w:rsidP="00D24A8F">
            <w:pPr>
              <w:jc w:val="center"/>
              <w:rPr>
                <w:sz w:val="16"/>
                <w:szCs w:val="16"/>
                <w:lang w:val="en-US"/>
              </w:rPr>
            </w:pPr>
            <w:r w:rsidRPr="00C97908">
              <w:rPr>
                <w:sz w:val="16"/>
                <w:szCs w:val="16"/>
                <w:lang w:val="en-US"/>
              </w:rPr>
              <w:t>9,0000</w:t>
            </w:r>
          </w:p>
        </w:tc>
      </w:tr>
      <w:tr w:rsidR="00513AEE" w:rsidRPr="009B70F2" w14:paraId="4C008A19"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24C2780A" w14:textId="77777777" w:rsidR="00513AEE" w:rsidRPr="005E2CA0" w:rsidRDefault="00513AEE" w:rsidP="00D24A8F">
            <w:pPr>
              <w:jc w:val="center"/>
              <w:rPr>
                <w:b/>
                <w:bCs/>
                <w:sz w:val="22"/>
                <w:szCs w:val="22"/>
                <w:lang w:val="en-US"/>
              </w:rPr>
            </w:pPr>
            <w:r>
              <w:rPr>
                <w:b/>
                <w:bCs/>
                <w:sz w:val="22"/>
                <w:szCs w:val="22"/>
                <w:lang w:val="en-US"/>
              </w:rPr>
              <w:t>10</w:t>
            </w:r>
          </w:p>
        </w:tc>
        <w:tc>
          <w:tcPr>
            <w:tcW w:w="1402" w:type="dxa"/>
            <w:gridSpan w:val="2"/>
            <w:tcBorders>
              <w:top w:val="single" w:sz="4" w:space="0" w:color="auto"/>
              <w:bottom w:val="single" w:sz="4" w:space="0" w:color="auto"/>
            </w:tcBorders>
            <w:vAlign w:val="center"/>
          </w:tcPr>
          <w:p w14:paraId="5383E7F4" w14:textId="77777777" w:rsidR="00513AEE" w:rsidRPr="005E2CA0" w:rsidRDefault="00513AEE" w:rsidP="00D24A8F">
            <w:pPr>
              <w:jc w:val="center"/>
              <w:rPr>
                <w:b/>
                <w:bCs/>
                <w:sz w:val="22"/>
                <w:szCs w:val="22"/>
                <w:lang w:val="en-US"/>
              </w:rPr>
            </w:pPr>
            <w:r w:rsidRPr="005E2CA0">
              <w:rPr>
                <w:b/>
                <w:bCs/>
                <w:sz w:val="22"/>
                <w:szCs w:val="22"/>
                <w:lang w:val="en-US"/>
              </w:rPr>
              <w:t>TsC54C</w:t>
            </w:r>
          </w:p>
        </w:tc>
        <w:tc>
          <w:tcPr>
            <w:tcW w:w="4366" w:type="dxa"/>
            <w:gridSpan w:val="3"/>
            <w:tcBorders>
              <w:top w:val="single" w:sz="4" w:space="0" w:color="auto"/>
              <w:bottom w:val="single" w:sz="4" w:space="0" w:color="auto"/>
            </w:tcBorders>
          </w:tcPr>
          <w:p w14:paraId="0666710F" w14:textId="77777777" w:rsidR="00513AEE" w:rsidRPr="005E2CA0" w:rsidRDefault="00513AEE" w:rsidP="00D24A8F">
            <w:pPr>
              <w:rPr>
                <w:b/>
                <w:bCs/>
                <w:sz w:val="2"/>
                <w:szCs w:val="2"/>
                <w:lang w:val="en-US"/>
              </w:rPr>
            </w:pPr>
            <w:r w:rsidRPr="005E2CA0">
              <w:rPr>
                <w:b/>
                <w:bCs/>
                <w:sz w:val="22"/>
                <w:szCs w:val="22"/>
                <w:lang w:val="en-US"/>
              </w:rPr>
              <w:t>Strat de fundatie din pietris fractie 20-40mm</w:t>
            </w:r>
          </w:p>
          <w:p w14:paraId="230BF1C4"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1C46B137" w14:textId="77777777" w:rsidR="00513AEE" w:rsidRPr="005E2CA0" w:rsidRDefault="00513AEE" w:rsidP="00D24A8F">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5F09499E"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025A2CE9" w14:textId="77777777" w:rsidR="00513AEE" w:rsidRPr="005E2CA0" w:rsidRDefault="00513AEE" w:rsidP="00D24A8F">
            <w:pPr>
              <w:jc w:val="center"/>
              <w:rPr>
                <w:b/>
                <w:bCs/>
                <w:sz w:val="22"/>
                <w:szCs w:val="22"/>
                <w:lang w:val="en-US"/>
              </w:rPr>
            </w:pPr>
            <w:r w:rsidRPr="005E2CA0">
              <w:rPr>
                <w:b/>
                <w:bCs/>
                <w:sz w:val="22"/>
                <w:szCs w:val="22"/>
                <w:lang w:val="en-US"/>
              </w:rPr>
              <w:t>37,500</w:t>
            </w:r>
          </w:p>
          <w:p w14:paraId="58799972" w14:textId="77777777" w:rsidR="00513AEE" w:rsidRPr="009B70F2" w:rsidRDefault="00513AEE" w:rsidP="00D24A8F">
            <w:pPr>
              <w:jc w:val="center"/>
              <w:rPr>
                <w:sz w:val="2"/>
                <w:szCs w:val="2"/>
                <w:lang w:val="en-US"/>
              </w:rPr>
            </w:pPr>
          </w:p>
        </w:tc>
      </w:tr>
      <w:tr w:rsidR="00513AEE" w:rsidRPr="00C97908" w14:paraId="4440855D"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4BBED033"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72461CAD" w14:textId="77777777" w:rsidR="00513AEE" w:rsidRPr="00B40365" w:rsidRDefault="00513AEE" w:rsidP="00D24A8F">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06C7051F" w14:textId="77777777" w:rsidR="00513AEE" w:rsidRPr="00C97908" w:rsidRDefault="00513AEE" w:rsidP="00D24A8F">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1C1C3BDF"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0231AA0A"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4654F4CF" w14:textId="77777777" w:rsidR="00513AEE" w:rsidRPr="00C97908" w:rsidRDefault="00513AEE" w:rsidP="00D24A8F">
            <w:pPr>
              <w:jc w:val="center"/>
              <w:rPr>
                <w:sz w:val="16"/>
                <w:szCs w:val="16"/>
                <w:lang w:val="en-US"/>
              </w:rPr>
            </w:pPr>
            <w:r w:rsidRPr="00C97908">
              <w:rPr>
                <w:sz w:val="16"/>
                <w:szCs w:val="16"/>
                <w:lang w:val="en-US"/>
              </w:rPr>
              <w:t>37,1250</w:t>
            </w:r>
          </w:p>
        </w:tc>
      </w:tr>
      <w:tr w:rsidR="00513AEE" w:rsidRPr="00C97908" w14:paraId="32143AA1"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7A491B4C"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61A91CA2" w14:textId="77777777" w:rsidR="00513AEE" w:rsidRPr="00B40365" w:rsidRDefault="00513AEE" w:rsidP="00D24A8F">
            <w:pPr>
              <w:jc w:val="center"/>
              <w:rPr>
                <w:sz w:val="16"/>
                <w:szCs w:val="16"/>
                <w:lang w:val="en-US"/>
              </w:rPr>
            </w:pPr>
            <w:r w:rsidRPr="00B40365">
              <w:rPr>
                <w:sz w:val="16"/>
                <w:szCs w:val="16"/>
                <w:lang w:val="en-US"/>
              </w:rPr>
              <w:t>14211022000689</w:t>
            </w:r>
          </w:p>
        </w:tc>
        <w:tc>
          <w:tcPr>
            <w:tcW w:w="4366" w:type="dxa"/>
            <w:gridSpan w:val="2"/>
            <w:tcBorders>
              <w:top w:val="nil"/>
              <w:bottom w:val="single" w:sz="2" w:space="0" w:color="auto"/>
            </w:tcBorders>
            <w:vAlign w:val="center"/>
          </w:tcPr>
          <w:p w14:paraId="2FBC4D97" w14:textId="77777777" w:rsidR="00513AEE" w:rsidRPr="00C97908" w:rsidRDefault="00513AEE" w:rsidP="00D24A8F">
            <w:pPr>
              <w:rPr>
                <w:sz w:val="16"/>
                <w:szCs w:val="16"/>
                <w:lang w:val="en-US"/>
              </w:rPr>
            </w:pPr>
            <w:r w:rsidRPr="00C97908">
              <w:rPr>
                <w:sz w:val="16"/>
                <w:szCs w:val="16"/>
                <w:lang w:val="en-US"/>
              </w:rPr>
              <w:t>Pietris fractie 20-40mm</w:t>
            </w:r>
          </w:p>
        </w:tc>
        <w:tc>
          <w:tcPr>
            <w:tcW w:w="1021" w:type="dxa"/>
            <w:gridSpan w:val="2"/>
            <w:tcBorders>
              <w:top w:val="nil"/>
              <w:bottom w:val="single" w:sz="2" w:space="0" w:color="auto"/>
            </w:tcBorders>
            <w:vAlign w:val="center"/>
          </w:tcPr>
          <w:p w14:paraId="65F9726B"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DA76789"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0A3BC57E" w14:textId="77777777" w:rsidR="00513AEE" w:rsidRPr="00C97908" w:rsidRDefault="00513AEE" w:rsidP="00D24A8F">
            <w:pPr>
              <w:jc w:val="center"/>
              <w:rPr>
                <w:sz w:val="16"/>
                <w:szCs w:val="16"/>
                <w:lang w:val="en-US"/>
              </w:rPr>
            </w:pPr>
            <w:r w:rsidRPr="00C97908">
              <w:rPr>
                <w:sz w:val="16"/>
                <w:szCs w:val="16"/>
                <w:lang w:val="en-US"/>
              </w:rPr>
              <w:t>43,1250</w:t>
            </w:r>
          </w:p>
        </w:tc>
      </w:tr>
      <w:tr w:rsidR="00513AEE" w:rsidRPr="00C97908" w14:paraId="4E0CCBBD"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4D1A13BF"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7C745761" w14:textId="77777777" w:rsidR="00513AEE" w:rsidRPr="00B40365" w:rsidRDefault="00513AEE" w:rsidP="00D24A8F">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16493201" w14:textId="77777777" w:rsidR="00513AEE" w:rsidRPr="00C97908" w:rsidRDefault="00513AEE" w:rsidP="00D24A8F">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11101D51"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324174CF"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142AEE83" w14:textId="77777777" w:rsidR="00513AEE" w:rsidRPr="00C97908" w:rsidRDefault="00513AEE" w:rsidP="00D24A8F">
            <w:pPr>
              <w:jc w:val="center"/>
              <w:rPr>
                <w:sz w:val="16"/>
                <w:szCs w:val="16"/>
                <w:lang w:val="en-US"/>
              </w:rPr>
            </w:pPr>
            <w:r w:rsidRPr="00C97908">
              <w:rPr>
                <w:sz w:val="16"/>
                <w:szCs w:val="16"/>
                <w:lang w:val="en-US"/>
              </w:rPr>
              <w:t>3,7500</w:t>
            </w:r>
          </w:p>
        </w:tc>
      </w:tr>
      <w:tr w:rsidR="00513AEE" w:rsidRPr="00C97908" w14:paraId="18B4291C"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5BF0FBAF"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46F4433D" w14:textId="77777777" w:rsidR="00513AEE" w:rsidRPr="00B40365" w:rsidRDefault="00513AEE" w:rsidP="00D24A8F">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23C44CC2" w14:textId="77777777" w:rsidR="00513AEE" w:rsidRPr="00C97908" w:rsidRDefault="00513AEE" w:rsidP="00D24A8F">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3CC180E6"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67AC9E6"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0FA06E4D" w14:textId="77777777" w:rsidR="00513AEE" w:rsidRPr="00C97908" w:rsidRDefault="00513AEE" w:rsidP="00D24A8F">
            <w:pPr>
              <w:jc w:val="center"/>
              <w:rPr>
                <w:sz w:val="16"/>
                <w:szCs w:val="16"/>
                <w:lang w:val="en-US"/>
              </w:rPr>
            </w:pPr>
            <w:r w:rsidRPr="00C97908">
              <w:rPr>
                <w:sz w:val="16"/>
                <w:szCs w:val="16"/>
                <w:lang w:val="en-US"/>
              </w:rPr>
              <w:t>7,8750</w:t>
            </w:r>
          </w:p>
        </w:tc>
      </w:tr>
      <w:tr w:rsidR="00513AEE" w:rsidRPr="00C97908" w14:paraId="313E4BDC"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5299E64C"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7524C441" w14:textId="77777777" w:rsidR="00513AEE" w:rsidRPr="00B40365" w:rsidRDefault="00513AEE" w:rsidP="00D24A8F">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1E89D8DE" w14:textId="77777777" w:rsidR="00513AEE" w:rsidRPr="00C97908" w:rsidRDefault="00513AEE" w:rsidP="00D24A8F">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29517BD1"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607B91F"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6155BCF1" w14:textId="77777777" w:rsidR="00513AEE" w:rsidRPr="00C97908" w:rsidRDefault="00513AEE" w:rsidP="00D24A8F">
            <w:pPr>
              <w:jc w:val="center"/>
              <w:rPr>
                <w:sz w:val="16"/>
                <w:szCs w:val="16"/>
                <w:lang w:val="en-US"/>
              </w:rPr>
            </w:pPr>
            <w:r w:rsidRPr="00C97908">
              <w:rPr>
                <w:sz w:val="16"/>
                <w:szCs w:val="16"/>
                <w:lang w:val="en-US"/>
              </w:rPr>
              <w:t>15,7500</w:t>
            </w:r>
          </w:p>
        </w:tc>
      </w:tr>
      <w:tr w:rsidR="00513AEE" w:rsidRPr="009B70F2" w14:paraId="39D9DE3A"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3DF0F663" w14:textId="77777777" w:rsidR="00513AEE" w:rsidRPr="005E2CA0" w:rsidRDefault="00513AEE" w:rsidP="00D24A8F">
            <w:pPr>
              <w:jc w:val="center"/>
              <w:rPr>
                <w:b/>
                <w:bCs/>
                <w:sz w:val="22"/>
                <w:szCs w:val="22"/>
                <w:lang w:val="en-US"/>
              </w:rPr>
            </w:pPr>
            <w:r>
              <w:rPr>
                <w:b/>
                <w:bCs/>
                <w:sz w:val="22"/>
                <w:szCs w:val="22"/>
                <w:lang w:val="en-US"/>
              </w:rPr>
              <w:t>11</w:t>
            </w:r>
          </w:p>
        </w:tc>
        <w:tc>
          <w:tcPr>
            <w:tcW w:w="1402" w:type="dxa"/>
            <w:gridSpan w:val="2"/>
            <w:tcBorders>
              <w:top w:val="single" w:sz="4" w:space="0" w:color="auto"/>
              <w:bottom w:val="single" w:sz="4" w:space="0" w:color="auto"/>
            </w:tcBorders>
            <w:vAlign w:val="center"/>
          </w:tcPr>
          <w:p w14:paraId="60290808" w14:textId="77777777" w:rsidR="00513AEE" w:rsidRPr="005E2CA0" w:rsidRDefault="00513AEE" w:rsidP="00D24A8F">
            <w:pPr>
              <w:jc w:val="center"/>
              <w:rPr>
                <w:b/>
                <w:bCs/>
                <w:sz w:val="22"/>
                <w:szCs w:val="22"/>
                <w:lang w:val="en-US"/>
              </w:rPr>
            </w:pPr>
            <w:r w:rsidRPr="005E2CA0">
              <w:rPr>
                <w:b/>
                <w:bCs/>
                <w:sz w:val="22"/>
                <w:szCs w:val="22"/>
                <w:lang w:val="en-US"/>
              </w:rPr>
              <w:t>DE18B</w:t>
            </w:r>
          </w:p>
        </w:tc>
        <w:tc>
          <w:tcPr>
            <w:tcW w:w="4366" w:type="dxa"/>
            <w:gridSpan w:val="3"/>
            <w:tcBorders>
              <w:top w:val="single" w:sz="4" w:space="0" w:color="auto"/>
              <w:bottom w:val="single" w:sz="4" w:space="0" w:color="auto"/>
            </w:tcBorders>
          </w:tcPr>
          <w:p w14:paraId="21261378" w14:textId="77777777" w:rsidR="00513AEE" w:rsidRPr="005E2CA0" w:rsidRDefault="00513AEE" w:rsidP="00D24A8F">
            <w:pPr>
              <w:rPr>
                <w:b/>
                <w:bCs/>
                <w:sz w:val="2"/>
                <w:szCs w:val="2"/>
                <w:lang w:val="en-US"/>
              </w:rPr>
            </w:pPr>
            <w:r w:rsidRPr="005E2CA0">
              <w:rPr>
                <w:b/>
                <w:bCs/>
                <w:sz w:val="22"/>
                <w:szCs w:val="22"/>
                <w:lang w:val="en-US"/>
              </w:rPr>
              <w:t>Pavaje executate din placi de trotuare din beton prefabricat gr.=40mm,asezate pe un strat din amestec uscat de ciment si nisip, in proportie 1:6, rostuit cu amestec uscat de ciment si nisip, grosime strat de 10 cm / k=0,5 la nisip si ciment pentru strat</w:t>
            </w:r>
          </w:p>
          <w:p w14:paraId="4CC5A009"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54995102" w14:textId="77777777" w:rsidR="00513AEE" w:rsidRPr="005E2CA0" w:rsidRDefault="00513AEE" w:rsidP="00D24A8F">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18C5AE78"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72C2E4EB" w14:textId="77777777" w:rsidR="00513AEE" w:rsidRPr="005E2CA0" w:rsidRDefault="00513AEE" w:rsidP="00D24A8F">
            <w:pPr>
              <w:jc w:val="center"/>
              <w:rPr>
                <w:b/>
                <w:bCs/>
                <w:sz w:val="22"/>
                <w:szCs w:val="22"/>
                <w:lang w:val="en-US"/>
              </w:rPr>
            </w:pPr>
            <w:r w:rsidRPr="005E2CA0">
              <w:rPr>
                <w:b/>
                <w:bCs/>
                <w:sz w:val="22"/>
                <w:szCs w:val="22"/>
                <w:lang w:val="en-US"/>
              </w:rPr>
              <w:t>750,000</w:t>
            </w:r>
          </w:p>
          <w:p w14:paraId="39D4F578" w14:textId="77777777" w:rsidR="00513AEE" w:rsidRPr="009B70F2" w:rsidRDefault="00513AEE" w:rsidP="00D24A8F">
            <w:pPr>
              <w:jc w:val="center"/>
              <w:rPr>
                <w:sz w:val="2"/>
                <w:szCs w:val="2"/>
                <w:lang w:val="en-US"/>
              </w:rPr>
            </w:pPr>
          </w:p>
        </w:tc>
      </w:tr>
      <w:tr w:rsidR="00513AEE" w:rsidRPr="00C97908" w14:paraId="557A1CE2"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762F248B"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0999E1A9" w14:textId="77777777" w:rsidR="00513AEE" w:rsidRPr="00B40365" w:rsidRDefault="00513AEE" w:rsidP="00D24A8F">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6F72B8EE" w14:textId="77777777" w:rsidR="00513AEE" w:rsidRPr="00C97908" w:rsidRDefault="00513AEE" w:rsidP="00D24A8F">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1F2D6691"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BC495EE"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1,0124</w:t>
            </w:r>
          </w:p>
        </w:tc>
        <w:tc>
          <w:tcPr>
            <w:tcW w:w="1559" w:type="dxa"/>
            <w:tcBorders>
              <w:top w:val="nil"/>
              <w:bottom w:val="single" w:sz="2" w:space="0" w:color="auto"/>
            </w:tcBorders>
            <w:vAlign w:val="center"/>
          </w:tcPr>
          <w:p w14:paraId="2FB8895A" w14:textId="77777777" w:rsidR="00513AEE" w:rsidRPr="00C97908" w:rsidRDefault="00513AEE" w:rsidP="00D24A8F">
            <w:pPr>
              <w:jc w:val="center"/>
              <w:rPr>
                <w:sz w:val="16"/>
                <w:szCs w:val="16"/>
                <w:lang w:val="en-US"/>
              </w:rPr>
            </w:pPr>
            <w:r w:rsidRPr="00C97908">
              <w:rPr>
                <w:sz w:val="16"/>
                <w:szCs w:val="16"/>
                <w:lang w:val="en-US"/>
              </w:rPr>
              <w:t>759,3000</w:t>
            </w:r>
          </w:p>
        </w:tc>
      </w:tr>
      <w:tr w:rsidR="00513AEE" w:rsidRPr="00C97908" w14:paraId="080DDF44"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48B2E61D"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1232C27A" w14:textId="77777777" w:rsidR="00513AEE" w:rsidRPr="00B40365" w:rsidRDefault="00513AEE" w:rsidP="00D24A8F">
            <w:pPr>
              <w:jc w:val="center"/>
              <w:rPr>
                <w:sz w:val="16"/>
                <w:szCs w:val="16"/>
                <w:lang w:val="en-US"/>
              </w:rPr>
            </w:pPr>
            <w:r w:rsidRPr="00B40365">
              <w:rPr>
                <w:sz w:val="16"/>
                <w:szCs w:val="16"/>
                <w:lang w:val="en-US"/>
              </w:rPr>
              <w:t>9310060019922</w:t>
            </w:r>
          </w:p>
        </w:tc>
        <w:tc>
          <w:tcPr>
            <w:tcW w:w="4366" w:type="dxa"/>
            <w:gridSpan w:val="2"/>
            <w:tcBorders>
              <w:top w:val="nil"/>
              <w:bottom w:val="single" w:sz="2" w:space="0" w:color="auto"/>
            </w:tcBorders>
            <w:vAlign w:val="center"/>
          </w:tcPr>
          <w:p w14:paraId="405B70ED" w14:textId="77777777" w:rsidR="00513AEE" w:rsidRPr="00C97908" w:rsidRDefault="00513AEE" w:rsidP="00D24A8F">
            <w:pPr>
              <w:rPr>
                <w:sz w:val="16"/>
                <w:szCs w:val="16"/>
                <w:lang w:val="en-US"/>
              </w:rPr>
            </w:pPr>
            <w:r w:rsidRPr="00C97908">
              <w:rPr>
                <w:sz w:val="16"/>
                <w:szCs w:val="16"/>
                <w:lang w:val="en-US"/>
              </w:rPr>
              <w:t xml:space="preserve">Muncitor deservire </w:t>
            </w:r>
          </w:p>
        </w:tc>
        <w:tc>
          <w:tcPr>
            <w:tcW w:w="1021" w:type="dxa"/>
            <w:gridSpan w:val="2"/>
            <w:tcBorders>
              <w:top w:val="nil"/>
              <w:bottom w:val="single" w:sz="2" w:space="0" w:color="auto"/>
            </w:tcBorders>
            <w:vAlign w:val="center"/>
          </w:tcPr>
          <w:p w14:paraId="0F080D31"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2EEC327"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0,0316</w:t>
            </w:r>
          </w:p>
        </w:tc>
        <w:tc>
          <w:tcPr>
            <w:tcW w:w="1559" w:type="dxa"/>
            <w:tcBorders>
              <w:top w:val="nil"/>
              <w:bottom w:val="single" w:sz="2" w:space="0" w:color="auto"/>
            </w:tcBorders>
            <w:vAlign w:val="center"/>
          </w:tcPr>
          <w:p w14:paraId="5CC18B67" w14:textId="77777777" w:rsidR="00513AEE" w:rsidRPr="00C97908" w:rsidRDefault="00513AEE" w:rsidP="00D24A8F">
            <w:pPr>
              <w:jc w:val="center"/>
              <w:rPr>
                <w:sz w:val="16"/>
                <w:szCs w:val="16"/>
                <w:lang w:val="en-US"/>
              </w:rPr>
            </w:pPr>
            <w:r w:rsidRPr="00C97908">
              <w:rPr>
                <w:sz w:val="16"/>
                <w:szCs w:val="16"/>
                <w:lang w:val="en-US"/>
              </w:rPr>
              <w:t>23,7000</w:t>
            </w:r>
          </w:p>
        </w:tc>
      </w:tr>
      <w:tr w:rsidR="00513AEE" w:rsidRPr="00C97908" w14:paraId="7AAA5836"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173AD5F3"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472E7F21" w14:textId="77777777" w:rsidR="00513AEE" w:rsidRPr="00B40365" w:rsidRDefault="00513AEE" w:rsidP="00D24A8F">
            <w:pPr>
              <w:jc w:val="center"/>
              <w:rPr>
                <w:sz w:val="16"/>
                <w:szCs w:val="16"/>
                <w:lang w:val="en-US"/>
              </w:rPr>
            </w:pPr>
            <w:r w:rsidRPr="00B40365">
              <w:rPr>
                <w:sz w:val="16"/>
                <w:szCs w:val="16"/>
                <w:lang w:val="en-US"/>
              </w:rPr>
              <w:t>26611128006519</w:t>
            </w:r>
          </w:p>
        </w:tc>
        <w:tc>
          <w:tcPr>
            <w:tcW w:w="4366" w:type="dxa"/>
            <w:gridSpan w:val="2"/>
            <w:tcBorders>
              <w:top w:val="nil"/>
              <w:bottom w:val="single" w:sz="2" w:space="0" w:color="auto"/>
            </w:tcBorders>
            <w:vAlign w:val="center"/>
          </w:tcPr>
          <w:p w14:paraId="5DCFE323" w14:textId="77777777" w:rsidR="00513AEE" w:rsidRPr="00C97908" w:rsidRDefault="00513AEE" w:rsidP="00D24A8F">
            <w:pPr>
              <w:rPr>
                <w:sz w:val="16"/>
                <w:szCs w:val="16"/>
                <w:lang w:val="en-US"/>
              </w:rPr>
            </w:pPr>
            <w:r w:rsidRPr="00C97908">
              <w:rPr>
                <w:sz w:val="16"/>
                <w:szCs w:val="16"/>
                <w:lang w:val="en-US"/>
              </w:rPr>
              <w:t>Placi din beton, pentru trotuare gr.=40mm</w:t>
            </w:r>
          </w:p>
        </w:tc>
        <w:tc>
          <w:tcPr>
            <w:tcW w:w="1021" w:type="dxa"/>
            <w:gridSpan w:val="2"/>
            <w:tcBorders>
              <w:top w:val="nil"/>
              <w:bottom w:val="single" w:sz="2" w:space="0" w:color="auto"/>
            </w:tcBorders>
            <w:vAlign w:val="center"/>
          </w:tcPr>
          <w:p w14:paraId="0B49A0DE" w14:textId="77777777" w:rsidR="00513AEE" w:rsidRPr="00C97908" w:rsidRDefault="00513AEE" w:rsidP="00D24A8F">
            <w:pPr>
              <w:jc w:val="center"/>
              <w:rPr>
                <w:sz w:val="16"/>
                <w:szCs w:val="16"/>
                <w:lang w:val="en-US"/>
              </w:rPr>
            </w:pPr>
            <w:r w:rsidRPr="00C97908">
              <w:rPr>
                <w:sz w:val="16"/>
                <w:szCs w:val="16"/>
                <w:lang w:val="en-US"/>
              </w:rPr>
              <w:t>m2</w:t>
            </w:r>
          </w:p>
        </w:tc>
        <w:tc>
          <w:tcPr>
            <w:tcW w:w="1134" w:type="dxa"/>
            <w:gridSpan w:val="2"/>
            <w:tcBorders>
              <w:top w:val="nil"/>
              <w:bottom w:val="single" w:sz="2" w:space="0" w:color="auto"/>
            </w:tcBorders>
            <w:vAlign w:val="center"/>
          </w:tcPr>
          <w:p w14:paraId="22AD0E63"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1,0150</w:t>
            </w:r>
          </w:p>
        </w:tc>
        <w:tc>
          <w:tcPr>
            <w:tcW w:w="1559" w:type="dxa"/>
            <w:tcBorders>
              <w:top w:val="nil"/>
              <w:bottom w:val="single" w:sz="2" w:space="0" w:color="auto"/>
            </w:tcBorders>
            <w:vAlign w:val="center"/>
          </w:tcPr>
          <w:p w14:paraId="640DA61B" w14:textId="77777777" w:rsidR="00513AEE" w:rsidRPr="00C97908" w:rsidRDefault="00513AEE" w:rsidP="00D24A8F">
            <w:pPr>
              <w:jc w:val="center"/>
              <w:rPr>
                <w:sz w:val="16"/>
                <w:szCs w:val="16"/>
                <w:lang w:val="en-US"/>
              </w:rPr>
            </w:pPr>
            <w:r w:rsidRPr="00C97908">
              <w:rPr>
                <w:sz w:val="16"/>
                <w:szCs w:val="16"/>
                <w:lang w:val="en-US"/>
              </w:rPr>
              <w:t>761,2500</w:t>
            </w:r>
          </w:p>
        </w:tc>
      </w:tr>
      <w:tr w:rsidR="00513AEE" w:rsidRPr="00C97908" w14:paraId="0625A3AF"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7406F9DD"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4AAC8301" w14:textId="77777777" w:rsidR="00513AEE" w:rsidRPr="00B40365" w:rsidRDefault="00513AEE" w:rsidP="00D24A8F">
            <w:pPr>
              <w:jc w:val="center"/>
              <w:rPr>
                <w:sz w:val="16"/>
                <w:szCs w:val="16"/>
                <w:lang w:val="en-US"/>
              </w:rPr>
            </w:pPr>
            <w:r w:rsidRPr="00B40365">
              <w:rPr>
                <w:sz w:val="16"/>
                <w:szCs w:val="16"/>
                <w:lang w:val="en-US"/>
              </w:rPr>
              <w:t>2651122100027</w:t>
            </w:r>
          </w:p>
        </w:tc>
        <w:tc>
          <w:tcPr>
            <w:tcW w:w="4366" w:type="dxa"/>
            <w:gridSpan w:val="2"/>
            <w:tcBorders>
              <w:top w:val="nil"/>
              <w:bottom w:val="single" w:sz="2" w:space="0" w:color="auto"/>
            </w:tcBorders>
            <w:vAlign w:val="center"/>
          </w:tcPr>
          <w:p w14:paraId="572A909C" w14:textId="77777777" w:rsidR="00513AEE" w:rsidRPr="00C97908" w:rsidRDefault="00513AEE" w:rsidP="00D24A8F">
            <w:pPr>
              <w:rPr>
                <w:sz w:val="16"/>
                <w:szCs w:val="16"/>
                <w:lang w:val="en-US"/>
              </w:rPr>
            </w:pPr>
            <w:r w:rsidRPr="00C97908">
              <w:rPr>
                <w:sz w:val="16"/>
                <w:szCs w:val="16"/>
                <w:lang w:val="en-US"/>
              </w:rPr>
              <w:t>Ciment portland M400 saci, (pentru rosturi)</w:t>
            </w:r>
          </w:p>
        </w:tc>
        <w:tc>
          <w:tcPr>
            <w:tcW w:w="1021" w:type="dxa"/>
            <w:gridSpan w:val="2"/>
            <w:tcBorders>
              <w:top w:val="nil"/>
              <w:bottom w:val="single" w:sz="2" w:space="0" w:color="auto"/>
            </w:tcBorders>
            <w:vAlign w:val="center"/>
          </w:tcPr>
          <w:p w14:paraId="16FA82F2" w14:textId="77777777" w:rsidR="00513AEE" w:rsidRPr="00C97908" w:rsidRDefault="00513AEE" w:rsidP="00D24A8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237E4253"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3DC33DC6" w14:textId="77777777" w:rsidR="00513AEE" w:rsidRPr="00C97908" w:rsidRDefault="00513AEE" w:rsidP="00D24A8F">
            <w:pPr>
              <w:jc w:val="center"/>
              <w:rPr>
                <w:sz w:val="16"/>
                <w:szCs w:val="16"/>
                <w:lang w:val="en-US"/>
              </w:rPr>
            </w:pPr>
            <w:r w:rsidRPr="00C97908">
              <w:rPr>
                <w:sz w:val="16"/>
                <w:szCs w:val="16"/>
                <w:lang w:val="en-US"/>
              </w:rPr>
              <w:t>1 200,0000</w:t>
            </w:r>
          </w:p>
        </w:tc>
      </w:tr>
      <w:tr w:rsidR="00513AEE" w:rsidRPr="00C97908" w14:paraId="10537D86"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6D052060"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78B7FEBA" w14:textId="77777777" w:rsidR="00513AEE" w:rsidRPr="00B40365" w:rsidRDefault="00513AEE" w:rsidP="00D24A8F">
            <w:pPr>
              <w:jc w:val="center"/>
              <w:rPr>
                <w:sz w:val="16"/>
                <w:szCs w:val="16"/>
                <w:lang w:val="en-US"/>
              </w:rPr>
            </w:pPr>
            <w:r w:rsidRPr="00B40365">
              <w:rPr>
                <w:sz w:val="16"/>
                <w:szCs w:val="16"/>
                <w:lang w:val="en-US"/>
              </w:rPr>
              <w:t>2651122100442</w:t>
            </w:r>
          </w:p>
        </w:tc>
        <w:tc>
          <w:tcPr>
            <w:tcW w:w="4366" w:type="dxa"/>
            <w:gridSpan w:val="2"/>
            <w:tcBorders>
              <w:top w:val="nil"/>
              <w:bottom w:val="single" w:sz="2" w:space="0" w:color="auto"/>
            </w:tcBorders>
            <w:vAlign w:val="center"/>
          </w:tcPr>
          <w:p w14:paraId="45B42F83" w14:textId="77777777" w:rsidR="00513AEE" w:rsidRPr="00C97908" w:rsidRDefault="00513AEE" w:rsidP="00D24A8F">
            <w:pPr>
              <w:rPr>
                <w:sz w:val="16"/>
                <w:szCs w:val="16"/>
                <w:lang w:val="en-US"/>
              </w:rPr>
            </w:pPr>
            <w:r w:rsidRPr="00C97908">
              <w:rPr>
                <w:sz w:val="16"/>
                <w:szCs w:val="16"/>
                <w:lang w:val="en-US"/>
              </w:rPr>
              <w:t>Ciment portland M400 saci, (pentru strat)</w:t>
            </w:r>
          </w:p>
        </w:tc>
        <w:tc>
          <w:tcPr>
            <w:tcW w:w="1021" w:type="dxa"/>
            <w:gridSpan w:val="2"/>
            <w:tcBorders>
              <w:top w:val="nil"/>
              <w:bottom w:val="single" w:sz="2" w:space="0" w:color="auto"/>
            </w:tcBorders>
            <w:vAlign w:val="center"/>
          </w:tcPr>
          <w:p w14:paraId="2C8F9DDE" w14:textId="77777777" w:rsidR="00513AEE" w:rsidRPr="00C97908" w:rsidRDefault="00513AEE" w:rsidP="00D24A8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1CA808FE"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15,7300</w:t>
            </w:r>
          </w:p>
        </w:tc>
        <w:tc>
          <w:tcPr>
            <w:tcW w:w="1559" w:type="dxa"/>
            <w:tcBorders>
              <w:top w:val="nil"/>
              <w:bottom w:val="single" w:sz="2" w:space="0" w:color="auto"/>
            </w:tcBorders>
            <w:vAlign w:val="center"/>
          </w:tcPr>
          <w:p w14:paraId="756DCCB7" w14:textId="77777777" w:rsidR="00513AEE" w:rsidRPr="00C97908" w:rsidRDefault="00513AEE" w:rsidP="00D24A8F">
            <w:pPr>
              <w:jc w:val="center"/>
              <w:rPr>
                <w:sz w:val="16"/>
                <w:szCs w:val="16"/>
                <w:lang w:val="en-US"/>
              </w:rPr>
            </w:pPr>
            <w:r w:rsidRPr="00C97908">
              <w:rPr>
                <w:sz w:val="16"/>
                <w:szCs w:val="16"/>
                <w:lang w:val="en-US"/>
              </w:rPr>
              <w:t>5 898,7500</w:t>
            </w:r>
          </w:p>
        </w:tc>
      </w:tr>
      <w:tr w:rsidR="00513AEE" w:rsidRPr="00C97908" w14:paraId="29C3EE44"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6E0326AA"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09EF2F50" w14:textId="77777777" w:rsidR="00513AEE" w:rsidRPr="00B40365" w:rsidRDefault="00513AEE" w:rsidP="00D24A8F">
            <w:pPr>
              <w:jc w:val="center"/>
              <w:rPr>
                <w:sz w:val="16"/>
                <w:szCs w:val="16"/>
                <w:lang w:val="en-US"/>
              </w:rPr>
            </w:pPr>
            <w:r w:rsidRPr="00B40365">
              <w:rPr>
                <w:sz w:val="16"/>
                <w:szCs w:val="16"/>
                <w:lang w:val="en-US"/>
              </w:rPr>
              <w:t>1421102200546</w:t>
            </w:r>
          </w:p>
        </w:tc>
        <w:tc>
          <w:tcPr>
            <w:tcW w:w="4366" w:type="dxa"/>
            <w:gridSpan w:val="2"/>
            <w:tcBorders>
              <w:top w:val="nil"/>
              <w:bottom w:val="single" w:sz="2" w:space="0" w:color="auto"/>
            </w:tcBorders>
            <w:vAlign w:val="center"/>
          </w:tcPr>
          <w:p w14:paraId="37F6C4BD" w14:textId="77777777" w:rsidR="00513AEE" w:rsidRPr="00C97908" w:rsidRDefault="00513AEE" w:rsidP="00D24A8F">
            <w:pPr>
              <w:rPr>
                <w:sz w:val="16"/>
                <w:szCs w:val="16"/>
                <w:lang w:val="en-US"/>
              </w:rPr>
            </w:pPr>
            <w:r w:rsidRPr="00C97908">
              <w:rPr>
                <w:sz w:val="16"/>
                <w:szCs w:val="16"/>
                <w:lang w:val="en-US"/>
              </w:rPr>
              <w:t>Nisip pentru constructii 0,3-0,7 mm (pentru rosturi)</w:t>
            </w:r>
          </w:p>
        </w:tc>
        <w:tc>
          <w:tcPr>
            <w:tcW w:w="1021" w:type="dxa"/>
            <w:gridSpan w:val="2"/>
            <w:tcBorders>
              <w:top w:val="nil"/>
              <w:bottom w:val="single" w:sz="2" w:space="0" w:color="auto"/>
            </w:tcBorders>
            <w:vAlign w:val="center"/>
          </w:tcPr>
          <w:p w14:paraId="10E654BD"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6F4D9479"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0,0050</w:t>
            </w:r>
          </w:p>
        </w:tc>
        <w:tc>
          <w:tcPr>
            <w:tcW w:w="1559" w:type="dxa"/>
            <w:tcBorders>
              <w:top w:val="nil"/>
              <w:bottom w:val="single" w:sz="2" w:space="0" w:color="auto"/>
            </w:tcBorders>
            <w:vAlign w:val="center"/>
          </w:tcPr>
          <w:p w14:paraId="0E45E08B" w14:textId="77777777" w:rsidR="00513AEE" w:rsidRPr="00C97908" w:rsidRDefault="00513AEE" w:rsidP="00D24A8F">
            <w:pPr>
              <w:jc w:val="center"/>
              <w:rPr>
                <w:sz w:val="16"/>
                <w:szCs w:val="16"/>
                <w:lang w:val="en-US"/>
              </w:rPr>
            </w:pPr>
            <w:r w:rsidRPr="00C97908">
              <w:rPr>
                <w:sz w:val="16"/>
                <w:szCs w:val="16"/>
                <w:lang w:val="en-US"/>
              </w:rPr>
              <w:t>3,7500</w:t>
            </w:r>
          </w:p>
        </w:tc>
      </w:tr>
      <w:tr w:rsidR="00513AEE" w:rsidRPr="00C97908" w14:paraId="3A3CC95F"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5C988244"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61CA4331" w14:textId="77777777" w:rsidR="00513AEE" w:rsidRPr="00B40365" w:rsidRDefault="00513AEE" w:rsidP="00D24A8F">
            <w:pPr>
              <w:jc w:val="center"/>
              <w:rPr>
                <w:sz w:val="16"/>
                <w:szCs w:val="16"/>
                <w:lang w:val="en-US"/>
              </w:rPr>
            </w:pPr>
            <w:r w:rsidRPr="00B40365">
              <w:rPr>
                <w:sz w:val="16"/>
                <w:szCs w:val="16"/>
                <w:lang w:val="en-US"/>
              </w:rPr>
              <w:t>1421102200547</w:t>
            </w:r>
          </w:p>
        </w:tc>
        <w:tc>
          <w:tcPr>
            <w:tcW w:w="4366" w:type="dxa"/>
            <w:gridSpan w:val="2"/>
            <w:tcBorders>
              <w:top w:val="nil"/>
              <w:bottom w:val="single" w:sz="2" w:space="0" w:color="auto"/>
            </w:tcBorders>
            <w:vAlign w:val="center"/>
          </w:tcPr>
          <w:p w14:paraId="27809C7F" w14:textId="77777777" w:rsidR="00513AEE" w:rsidRPr="00C97908" w:rsidRDefault="00513AEE" w:rsidP="00D24A8F">
            <w:pPr>
              <w:rPr>
                <w:sz w:val="16"/>
                <w:szCs w:val="16"/>
                <w:lang w:val="en-US"/>
              </w:rPr>
            </w:pPr>
            <w:r w:rsidRPr="00C97908">
              <w:rPr>
                <w:sz w:val="16"/>
                <w:szCs w:val="16"/>
                <w:lang w:val="en-US"/>
              </w:rPr>
              <w:t>Nisip pentru constructii 0,3-0,7 mm (pentru strat)</w:t>
            </w:r>
          </w:p>
        </w:tc>
        <w:tc>
          <w:tcPr>
            <w:tcW w:w="1021" w:type="dxa"/>
            <w:gridSpan w:val="2"/>
            <w:tcBorders>
              <w:top w:val="nil"/>
              <w:bottom w:val="single" w:sz="2" w:space="0" w:color="auto"/>
            </w:tcBorders>
            <w:vAlign w:val="center"/>
          </w:tcPr>
          <w:p w14:paraId="0C008AFB"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BE086AB"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0,0857</w:t>
            </w:r>
          </w:p>
        </w:tc>
        <w:tc>
          <w:tcPr>
            <w:tcW w:w="1559" w:type="dxa"/>
            <w:tcBorders>
              <w:top w:val="nil"/>
              <w:bottom w:val="single" w:sz="2" w:space="0" w:color="auto"/>
            </w:tcBorders>
            <w:vAlign w:val="center"/>
          </w:tcPr>
          <w:p w14:paraId="3F9B0C89" w14:textId="77777777" w:rsidR="00513AEE" w:rsidRPr="00C97908" w:rsidRDefault="00513AEE" w:rsidP="00D24A8F">
            <w:pPr>
              <w:jc w:val="center"/>
              <w:rPr>
                <w:sz w:val="16"/>
                <w:szCs w:val="16"/>
                <w:lang w:val="en-US"/>
              </w:rPr>
            </w:pPr>
            <w:r w:rsidRPr="00C97908">
              <w:rPr>
                <w:sz w:val="16"/>
                <w:szCs w:val="16"/>
                <w:lang w:val="en-US"/>
              </w:rPr>
              <w:t>32,1375</w:t>
            </w:r>
          </w:p>
        </w:tc>
      </w:tr>
      <w:tr w:rsidR="00513AEE" w:rsidRPr="00C97908" w14:paraId="320BEC22"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4906270A"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0C148932" w14:textId="77777777" w:rsidR="00513AEE" w:rsidRPr="00B40365" w:rsidRDefault="00513AEE" w:rsidP="00D24A8F">
            <w:pPr>
              <w:jc w:val="center"/>
              <w:rPr>
                <w:sz w:val="16"/>
                <w:szCs w:val="16"/>
                <w:lang w:val="en-US"/>
              </w:rPr>
            </w:pPr>
            <w:r w:rsidRPr="00B40365">
              <w:rPr>
                <w:sz w:val="16"/>
                <w:szCs w:val="16"/>
                <w:lang w:val="en-US"/>
              </w:rPr>
              <w:t>2881116002701</w:t>
            </w:r>
          </w:p>
        </w:tc>
        <w:tc>
          <w:tcPr>
            <w:tcW w:w="4366" w:type="dxa"/>
            <w:gridSpan w:val="2"/>
            <w:tcBorders>
              <w:top w:val="nil"/>
              <w:bottom w:val="single" w:sz="2" w:space="0" w:color="auto"/>
            </w:tcBorders>
            <w:vAlign w:val="center"/>
          </w:tcPr>
          <w:p w14:paraId="0ADFFF7C" w14:textId="77777777" w:rsidR="00513AEE" w:rsidRPr="00C97908" w:rsidRDefault="00513AEE" w:rsidP="00D24A8F">
            <w:pPr>
              <w:rPr>
                <w:sz w:val="16"/>
                <w:szCs w:val="16"/>
                <w:lang w:val="en-US"/>
              </w:rPr>
            </w:pPr>
            <w:r w:rsidRPr="00C97908">
              <w:rPr>
                <w:sz w:val="16"/>
                <w:szCs w:val="16"/>
                <w:lang w:val="en-US"/>
              </w:rPr>
              <w:t>Disc pentru taiat placi</w:t>
            </w:r>
          </w:p>
        </w:tc>
        <w:tc>
          <w:tcPr>
            <w:tcW w:w="1021" w:type="dxa"/>
            <w:gridSpan w:val="2"/>
            <w:tcBorders>
              <w:top w:val="nil"/>
              <w:bottom w:val="single" w:sz="2" w:space="0" w:color="auto"/>
            </w:tcBorders>
            <w:vAlign w:val="center"/>
          </w:tcPr>
          <w:p w14:paraId="4E58F3FD" w14:textId="77777777" w:rsidR="00513AEE" w:rsidRPr="00C97908" w:rsidRDefault="00513AEE" w:rsidP="00D24A8F">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459516BD"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0,0200</w:t>
            </w:r>
          </w:p>
        </w:tc>
        <w:tc>
          <w:tcPr>
            <w:tcW w:w="1559" w:type="dxa"/>
            <w:tcBorders>
              <w:top w:val="nil"/>
              <w:bottom w:val="single" w:sz="2" w:space="0" w:color="auto"/>
            </w:tcBorders>
            <w:vAlign w:val="center"/>
          </w:tcPr>
          <w:p w14:paraId="039624BC" w14:textId="77777777" w:rsidR="00513AEE" w:rsidRPr="00C97908" w:rsidRDefault="00513AEE" w:rsidP="00D24A8F">
            <w:pPr>
              <w:jc w:val="center"/>
              <w:rPr>
                <w:sz w:val="16"/>
                <w:szCs w:val="16"/>
                <w:lang w:val="en-US"/>
              </w:rPr>
            </w:pPr>
            <w:r w:rsidRPr="00C97908">
              <w:rPr>
                <w:sz w:val="16"/>
                <w:szCs w:val="16"/>
                <w:lang w:val="en-US"/>
              </w:rPr>
              <w:t>15,0000</w:t>
            </w:r>
          </w:p>
        </w:tc>
      </w:tr>
      <w:tr w:rsidR="00513AEE" w:rsidRPr="003E2692" w14:paraId="55E6607E" w14:textId="77777777" w:rsidTr="00D24A8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top w:w="0" w:type="dxa"/>
            <w:bottom w:w="0" w:type="dxa"/>
          </w:tblCellMar>
        </w:tblPrEx>
        <w:tc>
          <w:tcPr>
            <w:tcW w:w="1021" w:type="dxa"/>
            <w:tcBorders>
              <w:top w:val="single" w:sz="6" w:space="0" w:color="auto"/>
              <w:bottom w:val="nil"/>
            </w:tcBorders>
            <w:vAlign w:val="center"/>
          </w:tcPr>
          <w:p w14:paraId="0E6E91CC" w14:textId="77777777" w:rsidR="00513AEE" w:rsidRPr="003E2692" w:rsidRDefault="00513AEE" w:rsidP="00D24A8F">
            <w:pPr>
              <w:rPr>
                <w:sz w:val="2"/>
                <w:szCs w:val="2"/>
                <w:lang w:val="en-US"/>
              </w:rPr>
            </w:pPr>
          </w:p>
        </w:tc>
        <w:tc>
          <w:tcPr>
            <w:tcW w:w="1418" w:type="dxa"/>
            <w:gridSpan w:val="2"/>
            <w:tcBorders>
              <w:top w:val="single" w:sz="6" w:space="0" w:color="auto"/>
              <w:bottom w:val="nil"/>
            </w:tcBorders>
            <w:vAlign w:val="center"/>
          </w:tcPr>
          <w:p w14:paraId="42DBF07D" w14:textId="77777777" w:rsidR="00513AEE" w:rsidRPr="003E2692" w:rsidRDefault="00513AEE" w:rsidP="00D24A8F">
            <w:pPr>
              <w:rPr>
                <w:sz w:val="2"/>
                <w:szCs w:val="2"/>
                <w:lang w:val="en-US"/>
              </w:rPr>
            </w:pPr>
          </w:p>
        </w:tc>
        <w:tc>
          <w:tcPr>
            <w:tcW w:w="4204" w:type="dxa"/>
            <w:gridSpan w:val="3"/>
            <w:tcBorders>
              <w:top w:val="single" w:sz="6" w:space="0" w:color="auto"/>
              <w:bottom w:val="nil"/>
            </w:tcBorders>
          </w:tcPr>
          <w:p w14:paraId="0AA5B9CA" w14:textId="77777777" w:rsidR="00513AEE" w:rsidRPr="003E2692" w:rsidRDefault="00513AEE" w:rsidP="00D24A8F">
            <w:pPr>
              <w:rPr>
                <w:sz w:val="2"/>
                <w:szCs w:val="2"/>
                <w:lang w:val="en-US"/>
              </w:rPr>
            </w:pPr>
          </w:p>
        </w:tc>
        <w:tc>
          <w:tcPr>
            <w:tcW w:w="992" w:type="dxa"/>
            <w:gridSpan w:val="2"/>
            <w:tcBorders>
              <w:top w:val="single" w:sz="6" w:space="0" w:color="auto"/>
              <w:bottom w:val="nil"/>
              <w:right w:val="nil"/>
            </w:tcBorders>
          </w:tcPr>
          <w:p w14:paraId="12D52DB6" w14:textId="77777777" w:rsidR="00513AEE" w:rsidRPr="003E2692" w:rsidRDefault="00513AEE" w:rsidP="00D24A8F">
            <w:pPr>
              <w:rPr>
                <w:sz w:val="2"/>
                <w:szCs w:val="2"/>
                <w:lang w:val="en-US"/>
              </w:rPr>
            </w:pPr>
          </w:p>
        </w:tc>
        <w:tc>
          <w:tcPr>
            <w:tcW w:w="1276" w:type="dxa"/>
            <w:gridSpan w:val="2"/>
            <w:tcBorders>
              <w:top w:val="single" w:sz="6" w:space="0" w:color="auto"/>
              <w:left w:val="nil"/>
              <w:bottom w:val="nil"/>
              <w:right w:val="nil"/>
            </w:tcBorders>
          </w:tcPr>
          <w:p w14:paraId="174762DB" w14:textId="77777777" w:rsidR="00513AEE" w:rsidRPr="003E2692" w:rsidRDefault="00513AEE" w:rsidP="00D24A8F">
            <w:pPr>
              <w:rPr>
                <w:sz w:val="2"/>
                <w:szCs w:val="2"/>
                <w:lang w:val="en-US"/>
              </w:rPr>
            </w:pPr>
          </w:p>
        </w:tc>
        <w:tc>
          <w:tcPr>
            <w:tcW w:w="1559" w:type="dxa"/>
            <w:gridSpan w:val="2"/>
            <w:tcBorders>
              <w:top w:val="single" w:sz="6" w:space="0" w:color="auto"/>
              <w:left w:val="nil"/>
              <w:bottom w:val="nil"/>
              <w:right w:val="nil"/>
            </w:tcBorders>
          </w:tcPr>
          <w:p w14:paraId="28A826D4" w14:textId="77777777" w:rsidR="00513AEE" w:rsidRPr="003E2692" w:rsidRDefault="00513AEE" w:rsidP="00D24A8F">
            <w:pPr>
              <w:rPr>
                <w:sz w:val="2"/>
                <w:szCs w:val="2"/>
                <w:lang w:val="en-US"/>
              </w:rPr>
            </w:pPr>
          </w:p>
        </w:tc>
      </w:tr>
      <w:tr w:rsidR="00513AEE" w:rsidRPr="00B449C4" w14:paraId="15586A50" w14:textId="77777777" w:rsidTr="00D24A8F">
        <w:tblPrEx>
          <w:tblBorders>
            <w:top w:val="none" w:sz="0"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4" w:space="0" w:color="auto"/>
            </w:tcBorders>
            <w:vAlign w:val="center"/>
          </w:tcPr>
          <w:p w14:paraId="02109493" w14:textId="77777777" w:rsidR="00513AEE" w:rsidRPr="00B40365" w:rsidRDefault="00513AEE" w:rsidP="00D24A8F">
            <w:pPr>
              <w:rPr>
                <w:sz w:val="22"/>
                <w:szCs w:val="22"/>
                <w:lang w:val="en-US"/>
              </w:rPr>
            </w:pPr>
          </w:p>
        </w:tc>
        <w:tc>
          <w:tcPr>
            <w:tcW w:w="1418" w:type="dxa"/>
            <w:gridSpan w:val="3"/>
            <w:tcBorders>
              <w:top w:val="nil"/>
              <w:bottom w:val="single" w:sz="4" w:space="0" w:color="auto"/>
            </w:tcBorders>
            <w:vAlign w:val="center"/>
          </w:tcPr>
          <w:p w14:paraId="512073DD" w14:textId="77777777" w:rsidR="00513AEE" w:rsidRPr="00B40365" w:rsidRDefault="00513AEE" w:rsidP="00D24A8F">
            <w:pPr>
              <w:rPr>
                <w:sz w:val="22"/>
                <w:szCs w:val="22"/>
                <w:lang w:val="en-US"/>
              </w:rPr>
            </w:pPr>
          </w:p>
        </w:tc>
        <w:tc>
          <w:tcPr>
            <w:tcW w:w="4366" w:type="dxa"/>
            <w:gridSpan w:val="2"/>
            <w:tcBorders>
              <w:top w:val="nil"/>
              <w:bottom w:val="single" w:sz="4" w:space="0" w:color="auto"/>
            </w:tcBorders>
          </w:tcPr>
          <w:p w14:paraId="6509C26C" w14:textId="77777777" w:rsidR="00513AEE" w:rsidRPr="000E0709" w:rsidRDefault="00513AEE" w:rsidP="00D24A8F">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4274919C" w14:textId="77777777" w:rsidR="00513AEE" w:rsidRPr="00B449C4" w:rsidRDefault="00513AEE" w:rsidP="00D24A8F">
            <w:pPr>
              <w:rPr>
                <w:sz w:val="22"/>
                <w:szCs w:val="22"/>
                <w:lang w:val="en-US"/>
              </w:rPr>
            </w:pPr>
          </w:p>
        </w:tc>
        <w:tc>
          <w:tcPr>
            <w:tcW w:w="1134" w:type="dxa"/>
            <w:gridSpan w:val="2"/>
            <w:tcBorders>
              <w:top w:val="nil"/>
              <w:left w:val="nil"/>
              <w:bottom w:val="single" w:sz="4" w:space="0" w:color="auto"/>
              <w:right w:val="nil"/>
            </w:tcBorders>
          </w:tcPr>
          <w:p w14:paraId="0D02E87D" w14:textId="77777777" w:rsidR="00513AEE" w:rsidRPr="00B449C4" w:rsidRDefault="00513AEE" w:rsidP="00D24A8F">
            <w:pPr>
              <w:rPr>
                <w:sz w:val="22"/>
                <w:szCs w:val="22"/>
                <w:lang w:val="en-US"/>
              </w:rPr>
            </w:pPr>
          </w:p>
        </w:tc>
        <w:tc>
          <w:tcPr>
            <w:tcW w:w="1559" w:type="dxa"/>
            <w:tcBorders>
              <w:top w:val="nil"/>
              <w:left w:val="nil"/>
              <w:bottom w:val="single" w:sz="4" w:space="0" w:color="auto"/>
            </w:tcBorders>
          </w:tcPr>
          <w:p w14:paraId="439DBC95" w14:textId="77777777" w:rsidR="00513AEE" w:rsidRPr="00B449C4" w:rsidRDefault="00513AEE" w:rsidP="00D24A8F">
            <w:pPr>
              <w:rPr>
                <w:sz w:val="22"/>
                <w:szCs w:val="22"/>
                <w:lang w:val="en-US"/>
              </w:rPr>
            </w:pPr>
          </w:p>
        </w:tc>
      </w:tr>
      <w:tr w:rsidR="00513AEE" w:rsidRPr="00B40365" w14:paraId="5CEA6027" w14:textId="77777777" w:rsidTr="00D24A8F">
        <w:tblPrEx>
          <w:tblBorders>
            <w:top w:val="single" w:sz="6" w:space="0" w:color="auto"/>
            <w:left w:val="single" w:sz="6" w:space="0" w:color="auto"/>
            <w:right w:val="single" w:sz="6" w:space="0" w:color="auto"/>
            <w:insideH w:val="single" w:sz="6" w:space="0" w:color="auto"/>
            <w:insideV w:val="single" w:sz="6" w:space="0" w:color="auto"/>
          </w:tblBorders>
          <w:tblCellMar>
            <w:top w:w="0" w:type="dxa"/>
            <w:bottom w:w="0" w:type="dxa"/>
          </w:tblCellMar>
        </w:tblPrEx>
        <w:tc>
          <w:tcPr>
            <w:tcW w:w="1107" w:type="dxa"/>
            <w:gridSpan w:val="2"/>
            <w:tcBorders>
              <w:bottom w:val="single" w:sz="4" w:space="0" w:color="auto"/>
            </w:tcBorders>
            <w:vAlign w:val="center"/>
          </w:tcPr>
          <w:p w14:paraId="7BF32BCB" w14:textId="77777777" w:rsidR="00513AEE" w:rsidRPr="00B40365" w:rsidRDefault="00513AEE" w:rsidP="00D24A8F">
            <w:pPr>
              <w:rPr>
                <w:sz w:val="22"/>
                <w:szCs w:val="22"/>
                <w:lang w:val="en-US"/>
              </w:rPr>
            </w:pPr>
          </w:p>
        </w:tc>
        <w:tc>
          <w:tcPr>
            <w:tcW w:w="1381" w:type="dxa"/>
            <w:gridSpan w:val="3"/>
            <w:tcBorders>
              <w:bottom w:val="single" w:sz="4" w:space="0" w:color="auto"/>
            </w:tcBorders>
            <w:vAlign w:val="center"/>
          </w:tcPr>
          <w:p w14:paraId="3AE3F572" w14:textId="77777777" w:rsidR="00513AEE" w:rsidRPr="00B40365" w:rsidRDefault="00513AEE" w:rsidP="00D24A8F">
            <w:pPr>
              <w:rPr>
                <w:sz w:val="22"/>
                <w:szCs w:val="22"/>
                <w:lang w:val="en-US"/>
              </w:rPr>
            </w:pPr>
          </w:p>
        </w:tc>
        <w:tc>
          <w:tcPr>
            <w:tcW w:w="4238" w:type="dxa"/>
            <w:gridSpan w:val="2"/>
            <w:tcBorders>
              <w:bottom w:val="single" w:sz="4" w:space="0" w:color="auto"/>
            </w:tcBorders>
          </w:tcPr>
          <w:p w14:paraId="564BE311" w14:textId="77777777" w:rsidR="00513AEE" w:rsidRPr="00B40365" w:rsidRDefault="00513AEE" w:rsidP="00D24A8F">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Trotuar pavaj</w:t>
            </w:r>
          </w:p>
        </w:tc>
        <w:tc>
          <w:tcPr>
            <w:tcW w:w="3621" w:type="dxa"/>
            <w:gridSpan w:val="5"/>
            <w:tcBorders>
              <w:bottom w:val="single" w:sz="4" w:space="0" w:color="auto"/>
              <w:right w:val="single" w:sz="4" w:space="0" w:color="auto"/>
            </w:tcBorders>
          </w:tcPr>
          <w:p w14:paraId="3852D60C" w14:textId="77777777" w:rsidR="00513AEE" w:rsidRPr="00B40365" w:rsidRDefault="00513AEE" w:rsidP="00D24A8F">
            <w:pPr>
              <w:rPr>
                <w:sz w:val="22"/>
                <w:szCs w:val="22"/>
                <w:lang w:val="en-US"/>
              </w:rPr>
            </w:pPr>
          </w:p>
        </w:tc>
      </w:tr>
      <w:tr w:rsidR="00513AEE" w:rsidRPr="00B12F65" w14:paraId="0CF91DA6" w14:textId="77777777" w:rsidTr="00D24A8F">
        <w:tblPrEx>
          <w:tblCellMar>
            <w:top w:w="0" w:type="dxa"/>
            <w:bottom w:w="0" w:type="dxa"/>
          </w:tblCellMar>
        </w:tblPrEx>
        <w:tc>
          <w:tcPr>
            <w:tcW w:w="10495" w:type="dxa"/>
            <w:gridSpan w:val="12"/>
          </w:tcPr>
          <w:p w14:paraId="2677912F" w14:textId="77777777" w:rsidR="00513AEE" w:rsidRPr="009B70F2" w:rsidRDefault="00513AEE" w:rsidP="00D24A8F">
            <w:pPr>
              <w:rPr>
                <w:b/>
                <w:bCs/>
                <w:sz w:val="22"/>
                <w:szCs w:val="22"/>
                <w:lang w:val="en-US"/>
              </w:rPr>
            </w:pPr>
            <w:r>
              <w:rPr>
                <w:b/>
                <w:bCs/>
                <w:sz w:val="22"/>
                <w:szCs w:val="22"/>
                <w:lang w:val="en-US"/>
              </w:rPr>
              <w:t>1</w:t>
            </w:r>
            <w:r w:rsidRPr="009B70F2">
              <w:rPr>
                <w:b/>
                <w:bCs/>
                <w:sz w:val="22"/>
                <w:szCs w:val="22"/>
                <w:lang w:val="en-US"/>
              </w:rPr>
              <w:t>.3. Borduri</w:t>
            </w:r>
          </w:p>
          <w:p w14:paraId="540989D2" w14:textId="77777777" w:rsidR="00513AEE" w:rsidRPr="00B12F65" w:rsidRDefault="00513AEE" w:rsidP="00D24A8F">
            <w:pPr>
              <w:rPr>
                <w:sz w:val="2"/>
                <w:szCs w:val="2"/>
                <w:lang w:val="en-US"/>
              </w:rPr>
            </w:pPr>
          </w:p>
        </w:tc>
      </w:tr>
      <w:tr w:rsidR="00513AEE" w:rsidRPr="009B70F2" w14:paraId="5856EFD8"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4BF33369" w14:textId="77777777" w:rsidR="00513AEE" w:rsidRPr="005E2CA0" w:rsidRDefault="00513AEE" w:rsidP="00D24A8F">
            <w:pPr>
              <w:jc w:val="center"/>
              <w:rPr>
                <w:b/>
                <w:bCs/>
                <w:sz w:val="22"/>
                <w:szCs w:val="22"/>
                <w:lang w:val="en-US"/>
              </w:rPr>
            </w:pPr>
            <w:r>
              <w:rPr>
                <w:b/>
                <w:bCs/>
                <w:sz w:val="22"/>
                <w:szCs w:val="22"/>
                <w:lang w:val="en-US"/>
              </w:rPr>
              <w:t>12</w:t>
            </w:r>
          </w:p>
        </w:tc>
        <w:tc>
          <w:tcPr>
            <w:tcW w:w="1402" w:type="dxa"/>
            <w:gridSpan w:val="2"/>
            <w:tcBorders>
              <w:top w:val="single" w:sz="4" w:space="0" w:color="auto"/>
              <w:bottom w:val="single" w:sz="4" w:space="0" w:color="auto"/>
            </w:tcBorders>
            <w:vAlign w:val="center"/>
          </w:tcPr>
          <w:p w14:paraId="4C080F45" w14:textId="77777777" w:rsidR="00513AEE" w:rsidRPr="005E2CA0" w:rsidRDefault="00513AEE" w:rsidP="00D24A8F">
            <w:pPr>
              <w:jc w:val="center"/>
              <w:rPr>
                <w:b/>
                <w:bCs/>
                <w:sz w:val="22"/>
                <w:szCs w:val="22"/>
                <w:lang w:val="en-US"/>
              </w:rPr>
            </w:pPr>
            <w:r w:rsidRPr="005E2CA0">
              <w:rPr>
                <w:b/>
                <w:bCs/>
                <w:sz w:val="22"/>
                <w:szCs w:val="22"/>
                <w:lang w:val="en-US"/>
              </w:rPr>
              <w:t>TsC54C</w:t>
            </w:r>
          </w:p>
        </w:tc>
        <w:tc>
          <w:tcPr>
            <w:tcW w:w="4366" w:type="dxa"/>
            <w:gridSpan w:val="3"/>
            <w:tcBorders>
              <w:top w:val="single" w:sz="4" w:space="0" w:color="auto"/>
              <w:bottom w:val="single" w:sz="4" w:space="0" w:color="auto"/>
            </w:tcBorders>
          </w:tcPr>
          <w:p w14:paraId="6C3EB8E2" w14:textId="77777777" w:rsidR="00513AEE" w:rsidRPr="005E2CA0" w:rsidRDefault="00513AEE" w:rsidP="00D24A8F">
            <w:pPr>
              <w:rPr>
                <w:b/>
                <w:bCs/>
                <w:sz w:val="2"/>
                <w:szCs w:val="2"/>
                <w:lang w:val="en-US"/>
              </w:rPr>
            </w:pPr>
            <w:r w:rsidRPr="005E2CA0">
              <w:rPr>
                <w:b/>
                <w:bCs/>
                <w:sz w:val="22"/>
                <w:szCs w:val="22"/>
                <w:lang w:val="en-US"/>
              </w:rPr>
              <w:t>Strat de fundatie din pietris</w:t>
            </w:r>
          </w:p>
          <w:p w14:paraId="3D47A8BE"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01215792" w14:textId="77777777" w:rsidR="00513AEE" w:rsidRPr="005E2CA0" w:rsidRDefault="00513AEE" w:rsidP="00D24A8F">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772927A5"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00E2DA36" w14:textId="77777777" w:rsidR="00513AEE" w:rsidRPr="005E2CA0" w:rsidRDefault="00513AEE" w:rsidP="00D24A8F">
            <w:pPr>
              <w:jc w:val="center"/>
              <w:rPr>
                <w:b/>
                <w:bCs/>
                <w:sz w:val="22"/>
                <w:szCs w:val="22"/>
                <w:lang w:val="en-US"/>
              </w:rPr>
            </w:pPr>
            <w:r w:rsidRPr="005E2CA0">
              <w:rPr>
                <w:b/>
                <w:bCs/>
                <w:sz w:val="22"/>
                <w:szCs w:val="22"/>
                <w:lang w:val="en-US"/>
              </w:rPr>
              <w:t>16,260</w:t>
            </w:r>
          </w:p>
          <w:p w14:paraId="19D9EC9D" w14:textId="77777777" w:rsidR="00513AEE" w:rsidRPr="009B70F2" w:rsidRDefault="00513AEE" w:rsidP="00D24A8F">
            <w:pPr>
              <w:jc w:val="center"/>
              <w:rPr>
                <w:sz w:val="2"/>
                <w:szCs w:val="2"/>
                <w:lang w:val="en-US"/>
              </w:rPr>
            </w:pPr>
          </w:p>
        </w:tc>
      </w:tr>
      <w:tr w:rsidR="00513AEE" w:rsidRPr="00C97908" w14:paraId="04560E29"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1A3C0847"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0C163CA6" w14:textId="77777777" w:rsidR="00513AEE" w:rsidRPr="00B40365" w:rsidRDefault="00513AEE" w:rsidP="00D24A8F">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4C217044" w14:textId="77777777" w:rsidR="00513AEE" w:rsidRPr="00C97908" w:rsidRDefault="00513AEE" w:rsidP="00D24A8F">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39DCB0E1"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627A68D9"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0D15471E" w14:textId="77777777" w:rsidR="00513AEE" w:rsidRPr="00C97908" w:rsidRDefault="00513AEE" w:rsidP="00D24A8F">
            <w:pPr>
              <w:jc w:val="center"/>
              <w:rPr>
                <w:sz w:val="16"/>
                <w:szCs w:val="16"/>
                <w:lang w:val="en-US"/>
              </w:rPr>
            </w:pPr>
            <w:r w:rsidRPr="00C97908">
              <w:rPr>
                <w:sz w:val="16"/>
                <w:szCs w:val="16"/>
                <w:lang w:val="en-US"/>
              </w:rPr>
              <w:t>16,0974</w:t>
            </w:r>
          </w:p>
        </w:tc>
      </w:tr>
      <w:tr w:rsidR="00513AEE" w:rsidRPr="00C97908" w14:paraId="02899C4D"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746A0093"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21A504C2" w14:textId="77777777" w:rsidR="00513AEE" w:rsidRPr="00B40365" w:rsidRDefault="00513AEE" w:rsidP="00D24A8F">
            <w:pPr>
              <w:jc w:val="center"/>
              <w:rPr>
                <w:sz w:val="16"/>
                <w:szCs w:val="16"/>
                <w:lang w:val="en-US"/>
              </w:rPr>
            </w:pPr>
            <w:r w:rsidRPr="00B40365">
              <w:rPr>
                <w:sz w:val="16"/>
                <w:szCs w:val="16"/>
                <w:lang w:val="en-US"/>
              </w:rPr>
              <w:t>1421102200068</w:t>
            </w:r>
          </w:p>
        </w:tc>
        <w:tc>
          <w:tcPr>
            <w:tcW w:w="4366" w:type="dxa"/>
            <w:gridSpan w:val="2"/>
            <w:tcBorders>
              <w:top w:val="nil"/>
              <w:bottom w:val="single" w:sz="2" w:space="0" w:color="auto"/>
            </w:tcBorders>
            <w:vAlign w:val="center"/>
          </w:tcPr>
          <w:p w14:paraId="52B45BF8" w14:textId="77777777" w:rsidR="00513AEE" w:rsidRPr="00C97908" w:rsidRDefault="00513AEE" w:rsidP="00D24A8F">
            <w:pPr>
              <w:rPr>
                <w:sz w:val="16"/>
                <w:szCs w:val="16"/>
                <w:lang w:val="en-US"/>
              </w:rPr>
            </w:pPr>
            <w:r w:rsidRPr="00C97908">
              <w:rPr>
                <w:sz w:val="16"/>
                <w:szCs w:val="16"/>
                <w:lang w:val="en-US"/>
              </w:rPr>
              <w:t>Pietris ciuruit nespalat de riu 7-15mm</w:t>
            </w:r>
          </w:p>
        </w:tc>
        <w:tc>
          <w:tcPr>
            <w:tcW w:w="1021" w:type="dxa"/>
            <w:gridSpan w:val="2"/>
            <w:tcBorders>
              <w:top w:val="nil"/>
              <w:bottom w:val="single" w:sz="2" w:space="0" w:color="auto"/>
            </w:tcBorders>
            <w:vAlign w:val="center"/>
          </w:tcPr>
          <w:p w14:paraId="6C391C99"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660AFBD0"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4E6B397F" w14:textId="77777777" w:rsidR="00513AEE" w:rsidRPr="00C97908" w:rsidRDefault="00513AEE" w:rsidP="00D24A8F">
            <w:pPr>
              <w:jc w:val="center"/>
              <w:rPr>
                <w:sz w:val="16"/>
                <w:szCs w:val="16"/>
                <w:lang w:val="en-US"/>
              </w:rPr>
            </w:pPr>
            <w:r w:rsidRPr="00C97908">
              <w:rPr>
                <w:sz w:val="16"/>
                <w:szCs w:val="16"/>
                <w:lang w:val="en-US"/>
              </w:rPr>
              <w:t>18,6990</w:t>
            </w:r>
          </w:p>
        </w:tc>
      </w:tr>
      <w:tr w:rsidR="00513AEE" w:rsidRPr="00C97908" w14:paraId="33399CE3"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743DDD4F"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04600768" w14:textId="77777777" w:rsidR="00513AEE" w:rsidRPr="00B40365" w:rsidRDefault="00513AEE" w:rsidP="00D24A8F">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7308D3F4" w14:textId="77777777" w:rsidR="00513AEE" w:rsidRPr="00C97908" w:rsidRDefault="00513AEE" w:rsidP="00D24A8F">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34B83A2B"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A9C4749"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78676FD1" w14:textId="77777777" w:rsidR="00513AEE" w:rsidRPr="00C97908" w:rsidRDefault="00513AEE" w:rsidP="00D24A8F">
            <w:pPr>
              <w:jc w:val="center"/>
              <w:rPr>
                <w:sz w:val="16"/>
                <w:szCs w:val="16"/>
                <w:lang w:val="en-US"/>
              </w:rPr>
            </w:pPr>
            <w:r w:rsidRPr="00C97908">
              <w:rPr>
                <w:sz w:val="16"/>
                <w:szCs w:val="16"/>
                <w:lang w:val="en-US"/>
              </w:rPr>
              <w:t>1,6260</w:t>
            </w:r>
          </w:p>
        </w:tc>
      </w:tr>
      <w:tr w:rsidR="00513AEE" w:rsidRPr="00C97908" w14:paraId="6B785AB9"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444482F6"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1360F0AF" w14:textId="77777777" w:rsidR="00513AEE" w:rsidRPr="00B40365" w:rsidRDefault="00513AEE" w:rsidP="00D24A8F">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08FE30D6" w14:textId="77777777" w:rsidR="00513AEE" w:rsidRPr="00C97908" w:rsidRDefault="00513AEE" w:rsidP="00D24A8F">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1AA42B41"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71C2838"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7E3FAA62" w14:textId="77777777" w:rsidR="00513AEE" w:rsidRPr="00C97908" w:rsidRDefault="00513AEE" w:rsidP="00D24A8F">
            <w:pPr>
              <w:jc w:val="center"/>
              <w:rPr>
                <w:sz w:val="16"/>
                <w:szCs w:val="16"/>
                <w:lang w:val="en-US"/>
              </w:rPr>
            </w:pPr>
            <w:r w:rsidRPr="00C97908">
              <w:rPr>
                <w:sz w:val="16"/>
                <w:szCs w:val="16"/>
                <w:lang w:val="en-US"/>
              </w:rPr>
              <w:t>3,4146</w:t>
            </w:r>
          </w:p>
        </w:tc>
      </w:tr>
      <w:tr w:rsidR="00513AEE" w:rsidRPr="00C97908" w14:paraId="24133A4D"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033D656B"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6568773C" w14:textId="77777777" w:rsidR="00513AEE" w:rsidRPr="00B40365" w:rsidRDefault="00513AEE" w:rsidP="00D24A8F">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73B32FEF" w14:textId="77777777" w:rsidR="00513AEE" w:rsidRPr="00C97908" w:rsidRDefault="00513AEE" w:rsidP="00D24A8F">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3C42CD53"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9CBB966"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47946C80" w14:textId="77777777" w:rsidR="00513AEE" w:rsidRPr="00C97908" w:rsidRDefault="00513AEE" w:rsidP="00D24A8F">
            <w:pPr>
              <w:jc w:val="center"/>
              <w:rPr>
                <w:sz w:val="16"/>
                <w:szCs w:val="16"/>
                <w:lang w:val="en-US"/>
              </w:rPr>
            </w:pPr>
            <w:r w:rsidRPr="00C97908">
              <w:rPr>
                <w:sz w:val="16"/>
                <w:szCs w:val="16"/>
                <w:lang w:val="en-US"/>
              </w:rPr>
              <w:t>6,8292</w:t>
            </w:r>
          </w:p>
        </w:tc>
      </w:tr>
      <w:tr w:rsidR="00513AEE" w:rsidRPr="009B70F2" w14:paraId="070A5374"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10B0609C" w14:textId="77777777" w:rsidR="00513AEE" w:rsidRPr="005E2CA0" w:rsidRDefault="00513AEE" w:rsidP="00D24A8F">
            <w:pPr>
              <w:jc w:val="center"/>
              <w:rPr>
                <w:b/>
                <w:bCs/>
                <w:sz w:val="22"/>
                <w:szCs w:val="22"/>
                <w:lang w:val="en-US"/>
              </w:rPr>
            </w:pPr>
            <w:r>
              <w:rPr>
                <w:b/>
                <w:bCs/>
                <w:sz w:val="22"/>
                <w:szCs w:val="22"/>
                <w:lang w:val="en-US"/>
              </w:rPr>
              <w:t>13</w:t>
            </w:r>
          </w:p>
        </w:tc>
        <w:tc>
          <w:tcPr>
            <w:tcW w:w="1402" w:type="dxa"/>
            <w:gridSpan w:val="2"/>
            <w:tcBorders>
              <w:top w:val="single" w:sz="4" w:space="0" w:color="auto"/>
              <w:bottom w:val="single" w:sz="4" w:space="0" w:color="auto"/>
            </w:tcBorders>
            <w:vAlign w:val="center"/>
          </w:tcPr>
          <w:p w14:paraId="597702D5" w14:textId="77777777" w:rsidR="00513AEE" w:rsidRPr="005E2CA0" w:rsidRDefault="00513AEE" w:rsidP="00D24A8F">
            <w:pPr>
              <w:jc w:val="center"/>
              <w:rPr>
                <w:b/>
                <w:bCs/>
                <w:sz w:val="22"/>
                <w:szCs w:val="22"/>
                <w:lang w:val="en-US"/>
              </w:rPr>
            </w:pPr>
            <w:r w:rsidRPr="005E2CA0">
              <w:rPr>
                <w:b/>
                <w:bCs/>
                <w:sz w:val="22"/>
                <w:szCs w:val="22"/>
                <w:lang w:val="en-US"/>
              </w:rPr>
              <w:t>DE11A</w:t>
            </w:r>
          </w:p>
        </w:tc>
        <w:tc>
          <w:tcPr>
            <w:tcW w:w="4366" w:type="dxa"/>
            <w:gridSpan w:val="3"/>
            <w:tcBorders>
              <w:top w:val="single" w:sz="4" w:space="0" w:color="auto"/>
              <w:bottom w:val="single" w:sz="4" w:space="0" w:color="auto"/>
            </w:tcBorders>
          </w:tcPr>
          <w:p w14:paraId="45B48E21" w14:textId="77777777" w:rsidR="00513AEE" w:rsidRPr="005E2CA0" w:rsidRDefault="00513AEE" w:rsidP="00D24A8F">
            <w:pPr>
              <w:rPr>
                <w:b/>
                <w:bCs/>
                <w:sz w:val="2"/>
                <w:szCs w:val="2"/>
                <w:lang w:val="en-US"/>
              </w:rPr>
            </w:pPr>
            <w:r w:rsidRPr="005E2CA0">
              <w:rPr>
                <w:b/>
                <w:bCs/>
                <w:sz w:val="22"/>
                <w:szCs w:val="22"/>
                <w:lang w:val="en-US"/>
              </w:rPr>
              <w:t>Borduri mici, prefabricate din beton cu sectiunea de 10x15 cm, pnetu incadrarea spatiilor verzi, trotuarelor, aleilor, etc., asezate pe o fundatie din beton, de 10x20 cm / Bordura din beton 1000x200x80 pe beton cl.C12/15</w:t>
            </w:r>
          </w:p>
          <w:p w14:paraId="3ABD5F48"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0DFD1817" w14:textId="77777777" w:rsidR="00513AEE" w:rsidRPr="005E2CA0" w:rsidRDefault="00513AEE" w:rsidP="00D24A8F">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4191D00B"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11E71DDA" w14:textId="77777777" w:rsidR="00513AEE" w:rsidRPr="005E2CA0" w:rsidRDefault="00513AEE" w:rsidP="00D24A8F">
            <w:pPr>
              <w:jc w:val="center"/>
              <w:rPr>
                <w:b/>
                <w:bCs/>
                <w:sz w:val="22"/>
                <w:szCs w:val="22"/>
                <w:lang w:val="en-US"/>
              </w:rPr>
            </w:pPr>
            <w:r w:rsidRPr="005E2CA0">
              <w:rPr>
                <w:b/>
                <w:bCs/>
                <w:sz w:val="22"/>
                <w:szCs w:val="22"/>
                <w:lang w:val="en-US"/>
              </w:rPr>
              <w:t>490,000</w:t>
            </w:r>
          </w:p>
          <w:p w14:paraId="6A70DE3A" w14:textId="77777777" w:rsidR="00513AEE" w:rsidRPr="009B70F2" w:rsidRDefault="00513AEE" w:rsidP="00D24A8F">
            <w:pPr>
              <w:jc w:val="center"/>
              <w:rPr>
                <w:sz w:val="2"/>
                <w:szCs w:val="2"/>
                <w:lang w:val="en-US"/>
              </w:rPr>
            </w:pPr>
          </w:p>
        </w:tc>
      </w:tr>
      <w:tr w:rsidR="00513AEE" w:rsidRPr="00C97908" w14:paraId="42097981"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323050B3"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0294A86A" w14:textId="77777777" w:rsidR="00513AEE" w:rsidRPr="00B40365" w:rsidRDefault="00513AEE" w:rsidP="00D24A8F">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1C0DA5A1" w14:textId="77777777" w:rsidR="00513AEE" w:rsidRPr="00C97908" w:rsidRDefault="00513AEE" w:rsidP="00D24A8F">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5297D107"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53AEB96"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0,1200</w:t>
            </w:r>
          </w:p>
        </w:tc>
        <w:tc>
          <w:tcPr>
            <w:tcW w:w="1559" w:type="dxa"/>
            <w:tcBorders>
              <w:top w:val="nil"/>
              <w:bottom w:val="single" w:sz="2" w:space="0" w:color="auto"/>
            </w:tcBorders>
            <w:vAlign w:val="center"/>
          </w:tcPr>
          <w:p w14:paraId="606C9E80" w14:textId="77777777" w:rsidR="00513AEE" w:rsidRPr="00C97908" w:rsidRDefault="00513AEE" w:rsidP="00D24A8F">
            <w:pPr>
              <w:jc w:val="center"/>
              <w:rPr>
                <w:sz w:val="16"/>
                <w:szCs w:val="16"/>
                <w:lang w:val="en-US"/>
              </w:rPr>
            </w:pPr>
            <w:r w:rsidRPr="00C97908">
              <w:rPr>
                <w:sz w:val="16"/>
                <w:szCs w:val="16"/>
                <w:lang w:val="en-US"/>
              </w:rPr>
              <w:t>58,8000</w:t>
            </w:r>
          </w:p>
        </w:tc>
      </w:tr>
      <w:tr w:rsidR="00513AEE" w:rsidRPr="00C97908" w14:paraId="5F4511FF"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00871E03"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5A970BE4" w14:textId="77777777" w:rsidR="00513AEE" w:rsidRPr="00B40365" w:rsidRDefault="00513AEE" w:rsidP="00D24A8F">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6FB00983" w14:textId="77777777" w:rsidR="00513AEE" w:rsidRPr="00C97908" w:rsidRDefault="00513AEE" w:rsidP="00D24A8F">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4F69CA2B"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87DBCE6"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0,1800</w:t>
            </w:r>
          </w:p>
        </w:tc>
        <w:tc>
          <w:tcPr>
            <w:tcW w:w="1559" w:type="dxa"/>
            <w:tcBorders>
              <w:top w:val="nil"/>
              <w:bottom w:val="single" w:sz="2" w:space="0" w:color="auto"/>
            </w:tcBorders>
            <w:vAlign w:val="center"/>
          </w:tcPr>
          <w:p w14:paraId="7AC47EE5" w14:textId="77777777" w:rsidR="00513AEE" w:rsidRPr="00C97908" w:rsidRDefault="00513AEE" w:rsidP="00D24A8F">
            <w:pPr>
              <w:jc w:val="center"/>
              <w:rPr>
                <w:sz w:val="16"/>
                <w:szCs w:val="16"/>
                <w:lang w:val="en-US"/>
              </w:rPr>
            </w:pPr>
            <w:r w:rsidRPr="00C97908">
              <w:rPr>
                <w:sz w:val="16"/>
                <w:szCs w:val="16"/>
                <w:lang w:val="en-US"/>
              </w:rPr>
              <w:t>88,2000</w:t>
            </w:r>
          </w:p>
        </w:tc>
      </w:tr>
      <w:tr w:rsidR="00513AEE" w:rsidRPr="00C97908" w14:paraId="4843EFFE"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77D058BF"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0EE993EC" w14:textId="77777777" w:rsidR="00513AEE" w:rsidRPr="00B40365" w:rsidRDefault="00513AEE" w:rsidP="00D24A8F">
            <w:pPr>
              <w:jc w:val="center"/>
              <w:rPr>
                <w:sz w:val="16"/>
                <w:szCs w:val="16"/>
                <w:lang w:val="en-US"/>
              </w:rPr>
            </w:pPr>
            <w:r w:rsidRPr="00B40365">
              <w:rPr>
                <w:sz w:val="16"/>
                <w:szCs w:val="16"/>
                <w:lang w:val="en-US"/>
              </w:rPr>
              <w:t>26631021000020</w:t>
            </w:r>
          </w:p>
        </w:tc>
        <w:tc>
          <w:tcPr>
            <w:tcW w:w="4366" w:type="dxa"/>
            <w:gridSpan w:val="2"/>
            <w:tcBorders>
              <w:top w:val="nil"/>
              <w:bottom w:val="single" w:sz="2" w:space="0" w:color="auto"/>
            </w:tcBorders>
            <w:vAlign w:val="center"/>
          </w:tcPr>
          <w:p w14:paraId="31DC7404" w14:textId="77777777" w:rsidR="00513AEE" w:rsidRPr="00C97908" w:rsidRDefault="00513AEE" w:rsidP="00D24A8F">
            <w:pPr>
              <w:rPr>
                <w:sz w:val="16"/>
                <w:szCs w:val="16"/>
                <w:lang w:val="en-US"/>
              </w:rPr>
            </w:pPr>
            <w:r w:rsidRPr="00C97908">
              <w:rPr>
                <w:sz w:val="16"/>
                <w:szCs w:val="16"/>
                <w:lang w:val="en-US"/>
              </w:rPr>
              <w:t>Beton cl.C12/15</w:t>
            </w:r>
          </w:p>
        </w:tc>
        <w:tc>
          <w:tcPr>
            <w:tcW w:w="1021" w:type="dxa"/>
            <w:gridSpan w:val="2"/>
            <w:tcBorders>
              <w:top w:val="nil"/>
              <w:bottom w:val="single" w:sz="2" w:space="0" w:color="auto"/>
            </w:tcBorders>
            <w:vAlign w:val="center"/>
          </w:tcPr>
          <w:p w14:paraId="715B8887"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5F91A365"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0,0480</w:t>
            </w:r>
          </w:p>
        </w:tc>
        <w:tc>
          <w:tcPr>
            <w:tcW w:w="1559" w:type="dxa"/>
            <w:tcBorders>
              <w:top w:val="nil"/>
              <w:bottom w:val="single" w:sz="2" w:space="0" w:color="auto"/>
            </w:tcBorders>
            <w:vAlign w:val="center"/>
          </w:tcPr>
          <w:p w14:paraId="7136395F" w14:textId="77777777" w:rsidR="00513AEE" w:rsidRPr="00C97908" w:rsidRDefault="00513AEE" w:rsidP="00D24A8F">
            <w:pPr>
              <w:jc w:val="center"/>
              <w:rPr>
                <w:sz w:val="16"/>
                <w:szCs w:val="16"/>
                <w:lang w:val="en-US"/>
              </w:rPr>
            </w:pPr>
            <w:r w:rsidRPr="00C97908">
              <w:rPr>
                <w:sz w:val="16"/>
                <w:szCs w:val="16"/>
                <w:lang w:val="en-US"/>
              </w:rPr>
              <w:t>23,5200</w:t>
            </w:r>
          </w:p>
        </w:tc>
      </w:tr>
      <w:tr w:rsidR="00513AEE" w:rsidRPr="00C97908" w14:paraId="38739FED"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715AAE20"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3ED6ED13" w14:textId="77777777" w:rsidR="00513AEE" w:rsidRPr="00B40365" w:rsidRDefault="00513AEE" w:rsidP="00D24A8F">
            <w:pPr>
              <w:jc w:val="center"/>
              <w:rPr>
                <w:sz w:val="16"/>
                <w:szCs w:val="16"/>
                <w:lang w:val="en-US"/>
              </w:rPr>
            </w:pPr>
            <w:r w:rsidRPr="00B40365">
              <w:rPr>
                <w:sz w:val="16"/>
                <w:szCs w:val="16"/>
                <w:lang w:val="en-US"/>
              </w:rPr>
              <w:t>2651122100024</w:t>
            </w:r>
          </w:p>
        </w:tc>
        <w:tc>
          <w:tcPr>
            <w:tcW w:w="4366" w:type="dxa"/>
            <w:gridSpan w:val="2"/>
            <w:tcBorders>
              <w:top w:val="nil"/>
              <w:bottom w:val="single" w:sz="2" w:space="0" w:color="auto"/>
            </w:tcBorders>
            <w:vAlign w:val="center"/>
          </w:tcPr>
          <w:p w14:paraId="5651B7A9" w14:textId="77777777" w:rsidR="00513AEE" w:rsidRPr="00C97908" w:rsidRDefault="00513AEE" w:rsidP="00D24A8F">
            <w:pPr>
              <w:rPr>
                <w:sz w:val="16"/>
                <w:szCs w:val="16"/>
                <w:lang w:val="en-US"/>
              </w:rPr>
            </w:pPr>
            <w:r w:rsidRPr="00C97908">
              <w:rPr>
                <w:sz w:val="16"/>
                <w:szCs w:val="16"/>
                <w:lang w:val="en-US"/>
              </w:rPr>
              <w:t>Ciment portland P 40 saci S388</w:t>
            </w:r>
          </w:p>
        </w:tc>
        <w:tc>
          <w:tcPr>
            <w:tcW w:w="1021" w:type="dxa"/>
            <w:gridSpan w:val="2"/>
            <w:tcBorders>
              <w:top w:val="nil"/>
              <w:bottom w:val="single" w:sz="2" w:space="0" w:color="auto"/>
            </w:tcBorders>
            <w:vAlign w:val="center"/>
          </w:tcPr>
          <w:p w14:paraId="17FFAC5B" w14:textId="77777777" w:rsidR="00513AEE" w:rsidRPr="00C97908" w:rsidRDefault="00513AEE" w:rsidP="00D24A8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4683F05B"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1,0200</w:t>
            </w:r>
          </w:p>
        </w:tc>
        <w:tc>
          <w:tcPr>
            <w:tcW w:w="1559" w:type="dxa"/>
            <w:tcBorders>
              <w:top w:val="nil"/>
              <w:bottom w:val="single" w:sz="2" w:space="0" w:color="auto"/>
            </w:tcBorders>
            <w:vAlign w:val="center"/>
          </w:tcPr>
          <w:p w14:paraId="4EA8AFF8" w14:textId="77777777" w:rsidR="00513AEE" w:rsidRPr="00C97908" w:rsidRDefault="00513AEE" w:rsidP="00D24A8F">
            <w:pPr>
              <w:jc w:val="center"/>
              <w:rPr>
                <w:sz w:val="16"/>
                <w:szCs w:val="16"/>
                <w:lang w:val="en-US"/>
              </w:rPr>
            </w:pPr>
            <w:r w:rsidRPr="00C97908">
              <w:rPr>
                <w:sz w:val="16"/>
                <w:szCs w:val="16"/>
                <w:lang w:val="en-US"/>
              </w:rPr>
              <w:t>499,8000</w:t>
            </w:r>
          </w:p>
        </w:tc>
      </w:tr>
      <w:tr w:rsidR="00513AEE" w:rsidRPr="00C97908" w14:paraId="14D85EC9"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46CB10FA"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77572467" w14:textId="77777777" w:rsidR="00513AEE" w:rsidRPr="00B40365" w:rsidRDefault="00513AEE" w:rsidP="00D24A8F">
            <w:pPr>
              <w:jc w:val="center"/>
              <w:rPr>
                <w:sz w:val="16"/>
                <w:szCs w:val="16"/>
                <w:lang w:val="en-US"/>
              </w:rPr>
            </w:pPr>
            <w:r w:rsidRPr="00B40365">
              <w:rPr>
                <w:sz w:val="16"/>
                <w:szCs w:val="16"/>
                <w:lang w:val="en-US"/>
              </w:rPr>
              <w:t>1421102200513</w:t>
            </w:r>
          </w:p>
        </w:tc>
        <w:tc>
          <w:tcPr>
            <w:tcW w:w="4366" w:type="dxa"/>
            <w:gridSpan w:val="2"/>
            <w:tcBorders>
              <w:top w:val="nil"/>
              <w:bottom w:val="single" w:sz="2" w:space="0" w:color="auto"/>
            </w:tcBorders>
            <w:vAlign w:val="center"/>
          </w:tcPr>
          <w:p w14:paraId="651C7E99" w14:textId="77777777" w:rsidR="00513AEE" w:rsidRPr="00C97908" w:rsidRDefault="00513AEE" w:rsidP="00D24A8F">
            <w:pPr>
              <w:rPr>
                <w:sz w:val="16"/>
                <w:szCs w:val="16"/>
                <w:lang w:val="en-US"/>
              </w:rPr>
            </w:pPr>
            <w:r w:rsidRPr="00C97908">
              <w:rPr>
                <w:sz w:val="16"/>
                <w:szCs w:val="16"/>
                <w:lang w:val="en-US"/>
              </w:rPr>
              <w:t>Nisip sortat nespalat de riu si lacuri 0,0-3,0 mm</w:t>
            </w:r>
          </w:p>
        </w:tc>
        <w:tc>
          <w:tcPr>
            <w:tcW w:w="1021" w:type="dxa"/>
            <w:gridSpan w:val="2"/>
            <w:tcBorders>
              <w:top w:val="nil"/>
              <w:bottom w:val="single" w:sz="2" w:space="0" w:color="auto"/>
            </w:tcBorders>
            <w:vAlign w:val="center"/>
          </w:tcPr>
          <w:p w14:paraId="1131A51A"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3897910A"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29A4081F" w14:textId="77777777" w:rsidR="00513AEE" w:rsidRPr="00C97908" w:rsidRDefault="00513AEE" w:rsidP="00D24A8F">
            <w:pPr>
              <w:jc w:val="center"/>
              <w:rPr>
                <w:sz w:val="16"/>
                <w:szCs w:val="16"/>
                <w:lang w:val="en-US"/>
              </w:rPr>
            </w:pPr>
            <w:r w:rsidRPr="00C97908">
              <w:rPr>
                <w:sz w:val="16"/>
                <w:szCs w:val="16"/>
                <w:lang w:val="en-US"/>
              </w:rPr>
              <w:t>1,4700</w:t>
            </w:r>
          </w:p>
        </w:tc>
      </w:tr>
      <w:tr w:rsidR="00513AEE" w:rsidRPr="00C97908" w14:paraId="02B5AE14"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4BB91079"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15B9C86D" w14:textId="77777777" w:rsidR="00513AEE" w:rsidRPr="00B40365" w:rsidRDefault="00513AEE" w:rsidP="00D24A8F">
            <w:pPr>
              <w:jc w:val="center"/>
              <w:rPr>
                <w:sz w:val="16"/>
                <w:szCs w:val="16"/>
                <w:lang w:val="en-US"/>
              </w:rPr>
            </w:pPr>
            <w:r w:rsidRPr="00B40365">
              <w:rPr>
                <w:sz w:val="16"/>
                <w:szCs w:val="16"/>
                <w:lang w:val="en-US"/>
              </w:rPr>
              <w:t>26661228003220</w:t>
            </w:r>
          </w:p>
        </w:tc>
        <w:tc>
          <w:tcPr>
            <w:tcW w:w="4366" w:type="dxa"/>
            <w:gridSpan w:val="2"/>
            <w:tcBorders>
              <w:top w:val="nil"/>
              <w:bottom w:val="single" w:sz="2" w:space="0" w:color="auto"/>
            </w:tcBorders>
            <w:vAlign w:val="center"/>
          </w:tcPr>
          <w:p w14:paraId="134AC89B" w14:textId="77777777" w:rsidR="00513AEE" w:rsidRPr="00C97908" w:rsidRDefault="00513AEE" w:rsidP="00D24A8F">
            <w:pPr>
              <w:rPr>
                <w:sz w:val="16"/>
                <w:szCs w:val="16"/>
                <w:lang w:val="en-US"/>
              </w:rPr>
            </w:pPr>
            <w:r w:rsidRPr="00C97908">
              <w:rPr>
                <w:sz w:val="16"/>
                <w:szCs w:val="16"/>
                <w:lang w:val="en-US"/>
              </w:rPr>
              <w:t>Bordura din beton 1000x200x80</w:t>
            </w:r>
          </w:p>
        </w:tc>
        <w:tc>
          <w:tcPr>
            <w:tcW w:w="1021" w:type="dxa"/>
            <w:gridSpan w:val="2"/>
            <w:tcBorders>
              <w:top w:val="nil"/>
              <w:bottom w:val="single" w:sz="2" w:space="0" w:color="auto"/>
            </w:tcBorders>
            <w:vAlign w:val="center"/>
          </w:tcPr>
          <w:p w14:paraId="36FE8EF7" w14:textId="77777777" w:rsidR="00513AEE" w:rsidRPr="00C97908" w:rsidRDefault="00513AEE" w:rsidP="00D24A8F">
            <w:pPr>
              <w:jc w:val="center"/>
              <w:rPr>
                <w:sz w:val="16"/>
                <w:szCs w:val="16"/>
                <w:lang w:val="en-US"/>
              </w:rPr>
            </w:pPr>
            <w:r w:rsidRPr="00C97908">
              <w:rPr>
                <w:sz w:val="16"/>
                <w:szCs w:val="16"/>
                <w:lang w:val="en-US"/>
              </w:rPr>
              <w:t>m</w:t>
            </w:r>
          </w:p>
        </w:tc>
        <w:tc>
          <w:tcPr>
            <w:tcW w:w="1134" w:type="dxa"/>
            <w:gridSpan w:val="2"/>
            <w:tcBorders>
              <w:top w:val="nil"/>
              <w:bottom w:val="single" w:sz="2" w:space="0" w:color="auto"/>
            </w:tcBorders>
            <w:vAlign w:val="center"/>
          </w:tcPr>
          <w:p w14:paraId="5EBF7D75"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1,0050</w:t>
            </w:r>
          </w:p>
        </w:tc>
        <w:tc>
          <w:tcPr>
            <w:tcW w:w="1559" w:type="dxa"/>
            <w:tcBorders>
              <w:top w:val="nil"/>
              <w:bottom w:val="single" w:sz="2" w:space="0" w:color="auto"/>
            </w:tcBorders>
            <w:vAlign w:val="center"/>
          </w:tcPr>
          <w:p w14:paraId="733CE8A3" w14:textId="77777777" w:rsidR="00513AEE" w:rsidRPr="00C97908" w:rsidRDefault="00513AEE" w:rsidP="00D24A8F">
            <w:pPr>
              <w:jc w:val="center"/>
              <w:rPr>
                <w:sz w:val="16"/>
                <w:szCs w:val="16"/>
                <w:lang w:val="en-US"/>
              </w:rPr>
            </w:pPr>
            <w:r w:rsidRPr="00C97908">
              <w:rPr>
                <w:sz w:val="16"/>
                <w:szCs w:val="16"/>
                <w:lang w:val="en-US"/>
              </w:rPr>
              <w:t>492,4500</w:t>
            </w:r>
          </w:p>
        </w:tc>
      </w:tr>
      <w:tr w:rsidR="00513AEE" w:rsidRPr="00C97908" w14:paraId="304AE828"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0EE3E84C"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58535379" w14:textId="77777777" w:rsidR="00513AEE" w:rsidRPr="00B40365" w:rsidRDefault="00513AEE" w:rsidP="00D24A8F">
            <w:pPr>
              <w:jc w:val="center"/>
              <w:rPr>
                <w:sz w:val="16"/>
                <w:szCs w:val="16"/>
                <w:lang w:val="en-US"/>
              </w:rPr>
            </w:pPr>
            <w:r w:rsidRPr="00B40365">
              <w:rPr>
                <w:sz w:val="16"/>
                <w:szCs w:val="16"/>
                <w:lang w:val="en-US"/>
              </w:rPr>
              <w:t>4100116202818</w:t>
            </w:r>
          </w:p>
        </w:tc>
        <w:tc>
          <w:tcPr>
            <w:tcW w:w="4366" w:type="dxa"/>
            <w:gridSpan w:val="2"/>
            <w:tcBorders>
              <w:top w:val="nil"/>
              <w:bottom w:val="single" w:sz="2" w:space="0" w:color="auto"/>
            </w:tcBorders>
            <w:vAlign w:val="center"/>
          </w:tcPr>
          <w:p w14:paraId="0FB62BB7" w14:textId="77777777" w:rsidR="00513AEE" w:rsidRPr="00C97908" w:rsidRDefault="00513AEE" w:rsidP="00D24A8F">
            <w:pPr>
              <w:rPr>
                <w:sz w:val="16"/>
                <w:szCs w:val="16"/>
                <w:lang w:val="en-US"/>
              </w:rPr>
            </w:pPr>
            <w:r w:rsidRPr="00C97908">
              <w:rPr>
                <w:sz w:val="16"/>
                <w:szCs w:val="16"/>
                <w:lang w:val="en-US"/>
              </w:rPr>
              <w:t>Apa pentru mortare si betoane</w:t>
            </w:r>
          </w:p>
        </w:tc>
        <w:tc>
          <w:tcPr>
            <w:tcW w:w="1021" w:type="dxa"/>
            <w:gridSpan w:val="2"/>
            <w:tcBorders>
              <w:top w:val="nil"/>
              <w:bottom w:val="single" w:sz="2" w:space="0" w:color="auto"/>
            </w:tcBorders>
            <w:vAlign w:val="center"/>
          </w:tcPr>
          <w:p w14:paraId="5AB7CE64"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5875B409"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368891B7" w14:textId="77777777" w:rsidR="00513AEE" w:rsidRPr="00C97908" w:rsidRDefault="00513AEE" w:rsidP="00D24A8F">
            <w:pPr>
              <w:jc w:val="center"/>
              <w:rPr>
                <w:sz w:val="16"/>
                <w:szCs w:val="16"/>
                <w:lang w:val="en-US"/>
              </w:rPr>
            </w:pPr>
            <w:r w:rsidRPr="00C97908">
              <w:rPr>
                <w:sz w:val="16"/>
                <w:szCs w:val="16"/>
                <w:lang w:val="en-US"/>
              </w:rPr>
              <w:t>1,4700</w:t>
            </w:r>
          </w:p>
        </w:tc>
      </w:tr>
      <w:tr w:rsidR="00513AEE" w:rsidRPr="009B70F2" w14:paraId="1847D0E2"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44B915BB" w14:textId="77777777" w:rsidR="00513AEE" w:rsidRPr="005E2CA0" w:rsidRDefault="00513AEE" w:rsidP="00D24A8F">
            <w:pPr>
              <w:jc w:val="center"/>
              <w:rPr>
                <w:b/>
                <w:bCs/>
                <w:sz w:val="22"/>
                <w:szCs w:val="22"/>
                <w:lang w:val="en-US"/>
              </w:rPr>
            </w:pPr>
            <w:r>
              <w:rPr>
                <w:b/>
                <w:bCs/>
                <w:sz w:val="22"/>
                <w:szCs w:val="22"/>
                <w:lang w:val="en-US"/>
              </w:rPr>
              <w:t>14</w:t>
            </w:r>
          </w:p>
        </w:tc>
        <w:tc>
          <w:tcPr>
            <w:tcW w:w="1402" w:type="dxa"/>
            <w:gridSpan w:val="2"/>
            <w:tcBorders>
              <w:top w:val="single" w:sz="4" w:space="0" w:color="auto"/>
              <w:bottom w:val="single" w:sz="4" w:space="0" w:color="auto"/>
            </w:tcBorders>
            <w:vAlign w:val="center"/>
          </w:tcPr>
          <w:p w14:paraId="0B83808D" w14:textId="77777777" w:rsidR="00513AEE" w:rsidRPr="005E2CA0" w:rsidRDefault="00513AEE" w:rsidP="00D24A8F">
            <w:pPr>
              <w:jc w:val="center"/>
              <w:rPr>
                <w:b/>
                <w:bCs/>
                <w:sz w:val="22"/>
                <w:szCs w:val="22"/>
                <w:lang w:val="en-US"/>
              </w:rPr>
            </w:pPr>
            <w:r w:rsidRPr="005E2CA0">
              <w:rPr>
                <w:b/>
                <w:bCs/>
                <w:sz w:val="22"/>
                <w:szCs w:val="22"/>
                <w:lang w:val="en-US"/>
              </w:rPr>
              <w:t>DE10A</w:t>
            </w:r>
          </w:p>
        </w:tc>
        <w:tc>
          <w:tcPr>
            <w:tcW w:w="4366" w:type="dxa"/>
            <w:gridSpan w:val="3"/>
            <w:tcBorders>
              <w:top w:val="single" w:sz="4" w:space="0" w:color="auto"/>
              <w:bottom w:val="single" w:sz="4" w:space="0" w:color="auto"/>
            </w:tcBorders>
          </w:tcPr>
          <w:p w14:paraId="4EE75DFD" w14:textId="77777777" w:rsidR="00513AEE" w:rsidRPr="005E2CA0" w:rsidRDefault="00513AEE" w:rsidP="00D24A8F">
            <w:pPr>
              <w:rPr>
                <w:b/>
                <w:bCs/>
                <w:sz w:val="2"/>
                <w:szCs w:val="2"/>
                <w:lang w:val="en-US"/>
              </w:rPr>
            </w:pPr>
            <w:r w:rsidRPr="005E2CA0">
              <w:rPr>
                <w:b/>
                <w:bCs/>
                <w:sz w:val="22"/>
                <w:szCs w:val="22"/>
                <w:lang w:val="en-US"/>
              </w:rPr>
              <w:t>Borduri prefabricate din beton, pentru trotuare 20x25 cm, pe fundatie de beton 30x15 cm / Bordura din beton 1000x300x150 pe beton cl.C12/15</w:t>
            </w:r>
          </w:p>
          <w:p w14:paraId="1D0D98AA"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2DA67EDC" w14:textId="77777777" w:rsidR="00513AEE" w:rsidRPr="005E2CA0" w:rsidRDefault="00513AEE" w:rsidP="00D24A8F">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675D943D"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0C0CCB98" w14:textId="77777777" w:rsidR="00513AEE" w:rsidRPr="005E2CA0" w:rsidRDefault="00513AEE" w:rsidP="00D24A8F">
            <w:pPr>
              <w:jc w:val="center"/>
              <w:rPr>
                <w:b/>
                <w:bCs/>
                <w:sz w:val="22"/>
                <w:szCs w:val="22"/>
                <w:lang w:val="en-US"/>
              </w:rPr>
            </w:pPr>
            <w:r w:rsidRPr="005E2CA0">
              <w:rPr>
                <w:b/>
                <w:bCs/>
                <w:sz w:val="22"/>
                <w:szCs w:val="22"/>
                <w:lang w:val="en-US"/>
              </w:rPr>
              <w:t>52,000</w:t>
            </w:r>
          </w:p>
          <w:p w14:paraId="61EB3B1E" w14:textId="77777777" w:rsidR="00513AEE" w:rsidRPr="009B70F2" w:rsidRDefault="00513AEE" w:rsidP="00D24A8F">
            <w:pPr>
              <w:jc w:val="center"/>
              <w:rPr>
                <w:sz w:val="2"/>
                <w:szCs w:val="2"/>
                <w:lang w:val="en-US"/>
              </w:rPr>
            </w:pPr>
          </w:p>
        </w:tc>
      </w:tr>
      <w:tr w:rsidR="00513AEE" w:rsidRPr="00C97908" w14:paraId="55B5B56B"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16251F8F"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29385FEE" w14:textId="77777777" w:rsidR="00513AEE" w:rsidRPr="00B40365" w:rsidRDefault="00513AEE" w:rsidP="00D24A8F">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72C50307" w14:textId="77777777" w:rsidR="00513AEE" w:rsidRPr="00C97908" w:rsidRDefault="00513AEE" w:rsidP="00D24A8F">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0B120E05"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EB08DA3"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0,1500</w:t>
            </w:r>
          </w:p>
        </w:tc>
        <w:tc>
          <w:tcPr>
            <w:tcW w:w="1559" w:type="dxa"/>
            <w:tcBorders>
              <w:top w:val="nil"/>
              <w:bottom w:val="single" w:sz="2" w:space="0" w:color="auto"/>
            </w:tcBorders>
            <w:vAlign w:val="center"/>
          </w:tcPr>
          <w:p w14:paraId="66368C6A" w14:textId="77777777" w:rsidR="00513AEE" w:rsidRPr="00C97908" w:rsidRDefault="00513AEE" w:rsidP="00D24A8F">
            <w:pPr>
              <w:jc w:val="center"/>
              <w:rPr>
                <w:sz w:val="16"/>
                <w:szCs w:val="16"/>
                <w:lang w:val="en-US"/>
              </w:rPr>
            </w:pPr>
            <w:r w:rsidRPr="00C97908">
              <w:rPr>
                <w:sz w:val="16"/>
                <w:szCs w:val="16"/>
                <w:lang w:val="en-US"/>
              </w:rPr>
              <w:t>7,8000</w:t>
            </w:r>
          </w:p>
        </w:tc>
      </w:tr>
      <w:tr w:rsidR="00513AEE" w:rsidRPr="00C97908" w14:paraId="1D1B39F3"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36FDADD4"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3D025D55" w14:textId="77777777" w:rsidR="00513AEE" w:rsidRPr="00B40365" w:rsidRDefault="00513AEE" w:rsidP="00D24A8F">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1EC34C04" w14:textId="77777777" w:rsidR="00513AEE" w:rsidRPr="00C97908" w:rsidRDefault="00513AEE" w:rsidP="00D24A8F">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4547E987"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2D6C318"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0,4400</w:t>
            </w:r>
          </w:p>
        </w:tc>
        <w:tc>
          <w:tcPr>
            <w:tcW w:w="1559" w:type="dxa"/>
            <w:tcBorders>
              <w:top w:val="nil"/>
              <w:bottom w:val="single" w:sz="2" w:space="0" w:color="auto"/>
            </w:tcBorders>
            <w:vAlign w:val="center"/>
          </w:tcPr>
          <w:p w14:paraId="340774DE" w14:textId="77777777" w:rsidR="00513AEE" w:rsidRPr="00C97908" w:rsidRDefault="00513AEE" w:rsidP="00D24A8F">
            <w:pPr>
              <w:jc w:val="center"/>
              <w:rPr>
                <w:sz w:val="16"/>
                <w:szCs w:val="16"/>
                <w:lang w:val="en-US"/>
              </w:rPr>
            </w:pPr>
            <w:r w:rsidRPr="00C97908">
              <w:rPr>
                <w:sz w:val="16"/>
                <w:szCs w:val="16"/>
                <w:lang w:val="en-US"/>
              </w:rPr>
              <w:t>22,8800</w:t>
            </w:r>
          </w:p>
        </w:tc>
      </w:tr>
      <w:tr w:rsidR="00513AEE" w:rsidRPr="00C97908" w14:paraId="7D36336C"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388AD5D3"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4139E27C" w14:textId="77777777" w:rsidR="00513AEE" w:rsidRPr="00B40365" w:rsidRDefault="00513AEE" w:rsidP="00D24A8F">
            <w:pPr>
              <w:jc w:val="center"/>
              <w:rPr>
                <w:sz w:val="16"/>
                <w:szCs w:val="16"/>
                <w:lang w:val="en-US"/>
              </w:rPr>
            </w:pPr>
            <w:r w:rsidRPr="00B40365">
              <w:rPr>
                <w:sz w:val="16"/>
                <w:szCs w:val="16"/>
                <w:lang w:val="en-US"/>
              </w:rPr>
              <w:t>26631021000020</w:t>
            </w:r>
          </w:p>
        </w:tc>
        <w:tc>
          <w:tcPr>
            <w:tcW w:w="4366" w:type="dxa"/>
            <w:gridSpan w:val="2"/>
            <w:tcBorders>
              <w:top w:val="nil"/>
              <w:bottom w:val="single" w:sz="2" w:space="0" w:color="auto"/>
            </w:tcBorders>
            <w:vAlign w:val="center"/>
          </w:tcPr>
          <w:p w14:paraId="64B278ED" w14:textId="77777777" w:rsidR="00513AEE" w:rsidRPr="00C97908" w:rsidRDefault="00513AEE" w:rsidP="00D24A8F">
            <w:pPr>
              <w:rPr>
                <w:sz w:val="16"/>
                <w:szCs w:val="16"/>
                <w:lang w:val="en-US"/>
              </w:rPr>
            </w:pPr>
            <w:r w:rsidRPr="00C97908">
              <w:rPr>
                <w:sz w:val="16"/>
                <w:szCs w:val="16"/>
                <w:lang w:val="en-US"/>
              </w:rPr>
              <w:t>Beton cl.C12/15</w:t>
            </w:r>
          </w:p>
        </w:tc>
        <w:tc>
          <w:tcPr>
            <w:tcW w:w="1021" w:type="dxa"/>
            <w:gridSpan w:val="2"/>
            <w:tcBorders>
              <w:top w:val="nil"/>
              <w:bottom w:val="single" w:sz="2" w:space="0" w:color="auto"/>
            </w:tcBorders>
            <w:vAlign w:val="center"/>
          </w:tcPr>
          <w:p w14:paraId="2DD5F9AF"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4D88366"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0,0450</w:t>
            </w:r>
          </w:p>
        </w:tc>
        <w:tc>
          <w:tcPr>
            <w:tcW w:w="1559" w:type="dxa"/>
            <w:tcBorders>
              <w:top w:val="nil"/>
              <w:bottom w:val="single" w:sz="2" w:space="0" w:color="auto"/>
            </w:tcBorders>
            <w:vAlign w:val="center"/>
          </w:tcPr>
          <w:p w14:paraId="013584D9" w14:textId="77777777" w:rsidR="00513AEE" w:rsidRPr="00C97908" w:rsidRDefault="00513AEE" w:rsidP="00D24A8F">
            <w:pPr>
              <w:jc w:val="center"/>
              <w:rPr>
                <w:sz w:val="16"/>
                <w:szCs w:val="16"/>
                <w:lang w:val="en-US"/>
              </w:rPr>
            </w:pPr>
            <w:r w:rsidRPr="00C97908">
              <w:rPr>
                <w:sz w:val="16"/>
                <w:szCs w:val="16"/>
                <w:lang w:val="en-US"/>
              </w:rPr>
              <w:t>2,3400</w:t>
            </w:r>
          </w:p>
        </w:tc>
      </w:tr>
      <w:tr w:rsidR="00513AEE" w:rsidRPr="00C97908" w14:paraId="5649DF14"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235FB817"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2A260121" w14:textId="77777777" w:rsidR="00513AEE" w:rsidRPr="00B40365" w:rsidRDefault="00513AEE" w:rsidP="00D24A8F">
            <w:pPr>
              <w:jc w:val="center"/>
              <w:rPr>
                <w:sz w:val="16"/>
                <w:szCs w:val="16"/>
                <w:lang w:val="en-US"/>
              </w:rPr>
            </w:pPr>
            <w:r w:rsidRPr="00B40365">
              <w:rPr>
                <w:sz w:val="16"/>
                <w:szCs w:val="16"/>
                <w:lang w:val="en-US"/>
              </w:rPr>
              <w:t>2651122100024</w:t>
            </w:r>
          </w:p>
        </w:tc>
        <w:tc>
          <w:tcPr>
            <w:tcW w:w="4366" w:type="dxa"/>
            <w:gridSpan w:val="2"/>
            <w:tcBorders>
              <w:top w:val="nil"/>
              <w:bottom w:val="single" w:sz="2" w:space="0" w:color="auto"/>
            </w:tcBorders>
            <w:vAlign w:val="center"/>
          </w:tcPr>
          <w:p w14:paraId="0F06205D" w14:textId="77777777" w:rsidR="00513AEE" w:rsidRPr="00C97908" w:rsidRDefault="00513AEE" w:rsidP="00D24A8F">
            <w:pPr>
              <w:rPr>
                <w:sz w:val="16"/>
                <w:szCs w:val="16"/>
                <w:lang w:val="en-US"/>
              </w:rPr>
            </w:pPr>
            <w:r w:rsidRPr="00C97908">
              <w:rPr>
                <w:sz w:val="16"/>
                <w:szCs w:val="16"/>
                <w:lang w:val="en-US"/>
              </w:rPr>
              <w:t>Ciment portland P 40 saci S388</w:t>
            </w:r>
          </w:p>
        </w:tc>
        <w:tc>
          <w:tcPr>
            <w:tcW w:w="1021" w:type="dxa"/>
            <w:gridSpan w:val="2"/>
            <w:tcBorders>
              <w:top w:val="nil"/>
              <w:bottom w:val="single" w:sz="2" w:space="0" w:color="auto"/>
            </w:tcBorders>
            <w:vAlign w:val="center"/>
          </w:tcPr>
          <w:p w14:paraId="79144D4C" w14:textId="77777777" w:rsidR="00513AEE" w:rsidRPr="00C97908" w:rsidRDefault="00513AEE" w:rsidP="00D24A8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1AE661AF"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2,9200</w:t>
            </w:r>
          </w:p>
        </w:tc>
        <w:tc>
          <w:tcPr>
            <w:tcW w:w="1559" w:type="dxa"/>
            <w:tcBorders>
              <w:top w:val="nil"/>
              <w:bottom w:val="single" w:sz="2" w:space="0" w:color="auto"/>
            </w:tcBorders>
            <w:vAlign w:val="center"/>
          </w:tcPr>
          <w:p w14:paraId="133E40D5" w14:textId="77777777" w:rsidR="00513AEE" w:rsidRPr="00C97908" w:rsidRDefault="00513AEE" w:rsidP="00D24A8F">
            <w:pPr>
              <w:jc w:val="center"/>
              <w:rPr>
                <w:sz w:val="16"/>
                <w:szCs w:val="16"/>
                <w:lang w:val="en-US"/>
              </w:rPr>
            </w:pPr>
            <w:r w:rsidRPr="00C97908">
              <w:rPr>
                <w:sz w:val="16"/>
                <w:szCs w:val="16"/>
                <w:lang w:val="en-US"/>
              </w:rPr>
              <w:t>151,8400</w:t>
            </w:r>
          </w:p>
        </w:tc>
      </w:tr>
      <w:tr w:rsidR="00513AEE" w:rsidRPr="00C97908" w14:paraId="1EC0616C"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6AFFE8D7"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7694737E" w14:textId="77777777" w:rsidR="00513AEE" w:rsidRPr="00B40365" w:rsidRDefault="00513AEE" w:rsidP="00D24A8F">
            <w:pPr>
              <w:jc w:val="center"/>
              <w:rPr>
                <w:sz w:val="16"/>
                <w:szCs w:val="16"/>
                <w:lang w:val="en-US"/>
              </w:rPr>
            </w:pPr>
            <w:r w:rsidRPr="00B40365">
              <w:rPr>
                <w:sz w:val="16"/>
                <w:szCs w:val="16"/>
                <w:lang w:val="en-US"/>
              </w:rPr>
              <w:t>1421102200513</w:t>
            </w:r>
          </w:p>
        </w:tc>
        <w:tc>
          <w:tcPr>
            <w:tcW w:w="4366" w:type="dxa"/>
            <w:gridSpan w:val="2"/>
            <w:tcBorders>
              <w:top w:val="nil"/>
              <w:bottom w:val="single" w:sz="2" w:space="0" w:color="auto"/>
            </w:tcBorders>
            <w:vAlign w:val="center"/>
          </w:tcPr>
          <w:p w14:paraId="381F9E7D" w14:textId="77777777" w:rsidR="00513AEE" w:rsidRPr="00C97908" w:rsidRDefault="00513AEE" w:rsidP="00D24A8F">
            <w:pPr>
              <w:rPr>
                <w:sz w:val="16"/>
                <w:szCs w:val="16"/>
                <w:lang w:val="en-US"/>
              </w:rPr>
            </w:pPr>
            <w:r w:rsidRPr="00C97908">
              <w:rPr>
                <w:sz w:val="16"/>
                <w:szCs w:val="16"/>
                <w:lang w:val="en-US"/>
              </w:rPr>
              <w:t>Nisip sortat nespalat de riu si lacuri 0,0-3,0 mm</w:t>
            </w:r>
          </w:p>
        </w:tc>
        <w:tc>
          <w:tcPr>
            <w:tcW w:w="1021" w:type="dxa"/>
            <w:gridSpan w:val="2"/>
            <w:tcBorders>
              <w:top w:val="nil"/>
              <w:bottom w:val="single" w:sz="2" w:space="0" w:color="auto"/>
            </w:tcBorders>
            <w:vAlign w:val="center"/>
          </w:tcPr>
          <w:p w14:paraId="300FE2AD"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6C77C257"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0,0080</w:t>
            </w:r>
          </w:p>
        </w:tc>
        <w:tc>
          <w:tcPr>
            <w:tcW w:w="1559" w:type="dxa"/>
            <w:tcBorders>
              <w:top w:val="nil"/>
              <w:bottom w:val="single" w:sz="2" w:space="0" w:color="auto"/>
            </w:tcBorders>
            <w:vAlign w:val="center"/>
          </w:tcPr>
          <w:p w14:paraId="496765FC" w14:textId="77777777" w:rsidR="00513AEE" w:rsidRPr="00C97908" w:rsidRDefault="00513AEE" w:rsidP="00D24A8F">
            <w:pPr>
              <w:jc w:val="center"/>
              <w:rPr>
                <w:sz w:val="16"/>
                <w:szCs w:val="16"/>
                <w:lang w:val="en-US"/>
              </w:rPr>
            </w:pPr>
            <w:r w:rsidRPr="00C97908">
              <w:rPr>
                <w:sz w:val="16"/>
                <w:szCs w:val="16"/>
                <w:lang w:val="en-US"/>
              </w:rPr>
              <w:t>0,4160</w:t>
            </w:r>
          </w:p>
        </w:tc>
      </w:tr>
      <w:tr w:rsidR="00513AEE" w:rsidRPr="00C97908" w14:paraId="3DF4BAFF"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55661CC9"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496B3FD5" w14:textId="77777777" w:rsidR="00513AEE" w:rsidRPr="00B40365" w:rsidRDefault="00513AEE" w:rsidP="00D24A8F">
            <w:pPr>
              <w:jc w:val="center"/>
              <w:rPr>
                <w:sz w:val="16"/>
                <w:szCs w:val="16"/>
                <w:lang w:val="en-US"/>
              </w:rPr>
            </w:pPr>
            <w:r w:rsidRPr="00B40365">
              <w:rPr>
                <w:sz w:val="16"/>
                <w:szCs w:val="16"/>
                <w:lang w:val="en-US"/>
              </w:rPr>
              <w:t>26661228002821</w:t>
            </w:r>
          </w:p>
        </w:tc>
        <w:tc>
          <w:tcPr>
            <w:tcW w:w="4366" w:type="dxa"/>
            <w:gridSpan w:val="2"/>
            <w:tcBorders>
              <w:top w:val="nil"/>
              <w:bottom w:val="single" w:sz="2" w:space="0" w:color="auto"/>
            </w:tcBorders>
            <w:vAlign w:val="center"/>
          </w:tcPr>
          <w:p w14:paraId="327CAF0A" w14:textId="77777777" w:rsidR="00513AEE" w:rsidRPr="00C97908" w:rsidRDefault="00513AEE" w:rsidP="00D24A8F">
            <w:pPr>
              <w:rPr>
                <w:sz w:val="16"/>
                <w:szCs w:val="16"/>
                <w:lang w:val="en-US"/>
              </w:rPr>
            </w:pPr>
            <w:r w:rsidRPr="00C97908">
              <w:rPr>
                <w:sz w:val="16"/>
                <w:szCs w:val="16"/>
                <w:lang w:val="en-US"/>
              </w:rPr>
              <w:t>Bordura din beton 1000x300x150</w:t>
            </w:r>
          </w:p>
        </w:tc>
        <w:tc>
          <w:tcPr>
            <w:tcW w:w="1021" w:type="dxa"/>
            <w:gridSpan w:val="2"/>
            <w:tcBorders>
              <w:top w:val="nil"/>
              <w:bottom w:val="single" w:sz="2" w:space="0" w:color="auto"/>
            </w:tcBorders>
            <w:vAlign w:val="center"/>
          </w:tcPr>
          <w:p w14:paraId="7453D23E" w14:textId="77777777" w:rsidR="00513AEE" w:rsidRPr="00C97908" w:rsidRDefault="00513AEE" w:rsidP="00D24A8F">
            <w:pPr>
              <w:jc w:val="center"/>
              <w:rPr>
                <w:sz w:val="16"/>
                <w:szCs w:val="16"/>
                <w:lang w:val="en-US"/>
              </w:rPr>
            </w:pPr>
            <w:r w:rsidRPr="00C97908">
              <w:rPr>
                <w:sz w:val="16"/>
                <w:szCs w:val="16"/>
                <w:lang w:val="en-US"/>
              </w:rPr>
              <w:t>m</w:t>
            </w:r>
          </w:p>
        </w:tc>
        <w:tc>
          <w:tcPr>
            <w:tcW w:w="1134" w:type="dxa"/>
            <w:gridSpan w:val="2"/>
            <w:tcBorders>
              <w:top w:val="nil"/>
              <w:bottom w:val="single" w:sz="2" w:space="0" w:color="auto"/>
            </w:tcBorders>
            <w:vAlign w:val="center"/>
          </w:tcPr>
          <w:p w14:paraId="4EB59CE4"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1,0050</w:t>
            </w:r>
          </w:p>
        </w:tc>
        <w:tc>
          <w:tcPr>
            <w:tcW w:w="1559" w:type="dxa"/>
            <w:tcBorders>
              <w:top w:val="nil"/>
              <w:bottom w:val="single" w:sz="2" w:space="0" w:color="auto"/>
            </w:tcBorders>
            <w:vAlign w:val="center"/>
          </w:tcPr>
          <w:p w14:paraId="2850C726" w14:textId="77777777" w:rsidR="00513AEE" w:rsidRPr="00C97908" w:rsidRDefault="00513AEE" w:rsidP="00D24A8F">
            <w:pPr>
              <w:jc w:val="center"/>
              <w:rPr>
                <w:sz w:val="16"/>
                <w:szCs w:val="16"/>
                <w:lang w:val="en-US"/>
              </w:rPr>
            </w:pPr>
            <w:r w:rsidRPr="00C97908">
              <w:rPr>
                <w:sz w:val="16"/>
                <w:szCs w:val="16"/>
                <w:lang w:val="en-US"/>
              </w:rPr>
              <w:t>52,2600</w:t>
            </w:r>
          </w:p>
        </w:tc>
      </w:tr>
      <w:tr w:rsidR="00513AEE" w:rsidRPr="00C97908" w14:paraId="0B2A7352"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70B69955"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282543C6" w14:textId="77777777" w:rsidR="00513AEE" w:rsidRPr="00B40365" w:rsidRDefault="00513AEE" w:rsidP="00D24A8F">
            <w:pPr>
              <w:jc w:val="center"/>
              <w:rPr>
                <w:sz w:val="16"/>
                <w:szCs w:val="16"/>
                <w:lang w:val="en-US"/>
              </w:rPr>
            </w:pPr>
            <w:r w:rsidRPr="00B40365">
              <w:rPr>
                <w:sz w:val="16"/>
                <w:szCs w:val="16"/>
                <w:lang w:val="en-US"/>
              </w:rPr>
              <w:t>4100116202818</w:t>
            </w:r>
          </w:p>
        </w:tc>
        <w:tc>
          <w:tcPr>
            <w:tcW w:w="4366" w:type="dxa"/>
            <w:gridSpan w:val="2"/>
            <w:tcBorders>
              <w:top w:val="nil"/>
              <w:bottom w:val="single" w:sz="2" w:space="0" w:color="auto"/>
            </w:tcBorders>
            <w:vAlign w:val="center"/>
          </w:tcPr>
          <w:p w14:paraId="38A5BA01" w14:textId="77777777" w:rsidR="00513AEE" w:rsidRPr="00C97908" w:rsidRDefault="00513AEE" w:rsidP="00D24A8F">
            <w:pPr>
              <w:rPr>
                <w:sz w:val="16"/>
                <w:szCs w:val="16"/>
                <w:lang w:val="en-US"/>
              </w:rPr>
            </w:pPr>
            <w:r w:rsidRPr="00C97908">
              <w:rPr>
                <w:sz w:val="16"/>
                <w:szCs w:val="16"/>
                <w:lang w:val="en-US"/>
              </w:rPr>
              <w:t>Apa pentru mortare si betoane</w:t>
            </w:r>
          </w:p>
        </w:tc>
        <w:tc>
          <w:tcPr>
            <w:tcW w:w="1021" w:type="dxa"/>
            <w:gridSpan w:val="2"/>
            <w:tcBorders>
              <w:top w:val="nil"/>
              <w:bottom w:val="single" w:sz="2" w:space="0" w:color="auto"/>
            </w:tcBorders>
            <w:vAlign w:val="center"/>
          </w:tcPr>
          <w:p w14:paraId="48DD7F3F"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74676747"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0,0060</w:t>
            </w:r>
          </w:p>
        </w:tc>
        <w:tc>
          <w:tcPr>
            <w:tcW w:w="1559" w:type="dxa"/>
            <w:tcBorders>
              <w:top w:val="nil"/>
              <w:bottom w:val="single" w:sz="2" w:space="0" w:color="auto"/>
            </w:tcBorders>
            <w:vAlign w:val="center"/>
          </w:tcPr>
          <w:p w14:paraId="3DF2155D" w14:textId="77777777" w:rsidR="00513AEE" w:rsidRPr="00C97908" w:rsidRDefault="00513AEE" w:rsidP="00D24A8F">
            <w:pPr>
              <w:jc w:val="center"/>
              <w:rPr>
                <w:sz w:val="16"/>
                <w:szCs w:val="16"/>
                <w:lang w:val="en-US"/>
              </w:rPr>
            </w:pPr>
            <w:r w:rsidRPr="00C97908">
              <w:rPr>
                <w:sz w:val="16"/>
                <w:szCs w:val="16"/>
                <w:lang w:val="en-US"/>
              </w:rPr>
              <w:t>0,3120</w:t>
            </w:r>
          </w:p>
        </w:tc>
      </w:tr>
      <w:tr w:rsidR="00513AEE" w:rsidRPr="003E2692" w14:paraId="55105ED9" w14:textId="77777777" w:rsidTr="00D24A8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top w:w="0" w:type="dxa"/>
            <w:bottom w:w="0" w:type="dxa"/>
          </w:tblCellMar>
        </w:tblPrEx>
        <w:tc>
          <w:tcPr>
            <w:tcW w:w="1021" w:type="dxa"/>
            <w:tcBorders>
              <w:top w:val="single" w:sz="6" w:space="0" w:color="auto"/>
              <w:bottom w:val="nil"/>
            </w:tcBorders>
            <w:vAlign w:val="center"/>
          </w:tcPr>
          <w:p w14:paraId="7696BECB" w14:textId="77777777" w:rsidR="00513AEE" w:rsidRPr="003E2692" w:rsidRDefault="00513AEE" w:rsidP="00D24A8F">
            <w:pPr>
              <w:rPr>
                <w:sz w:val="2"/>
                <w:szCs w:val="2"/>
                <w:lang w:val="en-US"/>
              </w:rPr>
            </w:pPr>
          </w:p>
        </w:tc>
        <w:tc>
          <w:tcPr>
            <w:tcW w:w="1418" w:type="dxa"/>
            <w:gridSpan w:val="2"/>
            <w:tcBorders>
              <w:top w:val="single" w:sz="6" w:space="0" w:color="auto"/>
              <w:bottom w:val="nil"/>
            </w:tcBorders>
            <w:vAlign w:val="center"/>
          </w:tcPr>
          <w:p w14:paraId="10225FD2" w14:textId="77777777" w:rsidR="00513AEE" w:rsidRPr="003E2692" w:rsidRDefault="00513AEE" w:rsidP="00D24A8F">
            <w:pPr>
              <w:rPr>
                <w:sz w:val="2"/>
                <w:szCs w:val="2"/>
                <w:lang w:val="en-US"/>
              </w:rPr>
            </w:pPr>
          </w:p>
        </w:tc>
        <w:tc>
          <w:tcPr>
            <w:tcW w:w="4204" w:type="dxa"/>
            <w:gridSpan w:val="3"/>
            <w:tcBorders>
              <w:top w:val="single" w:sz="6" w:space="0" w:color="auto"/>
              <w:bottom w:val="nil"/>
            </w:tcBorders>
          </w:tcPr>
          <w:p w14:paraId="11C2A853" w14:textId="77777777" w:rsidR="00513AEE" w:rsidRPr="003E2692" w:rsidRDefault="00513AEE" w:rsidP="00D24A8F">
            <w:pPr>
              <w:rPr>
                <w:sz w:val="2"/>
                <w:szCs w:val="2"/>
                <w:lang w:val="en-US"/>
              </w:rPr>
            </w:pPr>
          </w:p>
        </w:tc>
        <w:tc>
          <w:tcPr>
            <w:tcW w:w="992" w:type="dxa"/>
            <w:gridSpan w:val="2"/>
            <w:tcBorders>
              <w:top w:val="single" w:sz="6" w:space="0" w:color="auto"/>
              <w:bottom w:val="nil"/>
              <w:right w:val="nil"/>
            </w:tcBorders>
          </w:tcPr>
          <w:p w14:paraId="73C031FF" w14:textId="77777777" w:rsidR="00513AEE" w:rsidRPr="003E2692" w:rsidRDefault="00513AEE" w:rsidP="00D24A8F">
            <w:pPr>
              <w:rPr>
                <w:sz w:val="2"/>
                <w:szCs w:val="2"/>
                <w:lang w:val="en-US"/>
              </w:rPr>
            </w:pPr>
          </w:p>
        </w:tc>
        <w:tc>
          <w:tcPr>
            <w:tcW w:w="1276" w:type="dxa"/>
            <w:gridSpan w:val="2"/>
            <w:tcBorders>
              <w:top w:val="single" w:sz="6" w:space="0" w:color="auto"/>
              <w:left w:val="nil"/>
              <w:bottom w:val="nil"/>
              <w:right w:val="nil"/>
            </w:tcBorders>
          </w:tcPr>
          <w:p w14:paraId="2F4AE62B" w14:textId="77777777" w:rsidR="00513AEE" w:rsidRPr="003E2692" w:rsidRDefault="00513AEE" w:rsidP="00D24A8F">
            <w:pPr>
              <w:rPr>
                <w:sz w:val="2"/>
                <w:szCs w:val="2"/>
                <w:lang w:val="en-US"/>
              </w:rPr>
            </w:pPr>
          </w:p>
        </w:tc>
        <w:tc>
          <w:tcPr>
            <w:tcW w:w="1559" w:type="dxa"/>
            <w:gridSpan w:val="2"/>
            <w:tcBorders>
              <w:top w:val="single" w:sz="6" w:space="0" w:color="auto"/>
              <w:left w:val="nil"/>
              <w:bottom w:val="nil"/>
              <w:right w:val="nil"/>
            </w:tcBorders>
          </w:tcPr>
          <w:p w14:paraId="676CD410" w14:textId="77777777" w:rsidR="00513AEE" w:rsidRPr="003E2692" w:rsidRDefault="00513AEE" w:rsidP="00D24A8F">
            <w:pPr>
              <w:rPr>
                <w:sz w:val="2"/>
                <w:szCs w:val="2"/>
                <w:lang w:val="en-US"/>
              </w:rPr>
            </w:pPr>
          </w:p>
        </w:tc>
      </w:tr>
      <w:tr w:rsidR="00513AEE" w:rsidRPr="00B449C4" w14:paraId="377029D8" w14:textId="77777777" w:rsidTr="00D24A8F">
        <w:tblPrEx>
          <w:tblBorders>
            <w:top w:val="none" w:sz="0"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4" w:space="0" w:color="auto"/>
            </w:tcBorders>
            <w:vAlign w:val="center"/>
          </w:tcPr>
          <w:p w14:paraId="7013A064" w14:textId="77777777" w:rsidR="00513AEE" w:rsidRPr="00B40365" w:rsidRDefault="00513AEE" w:rsidP="00D24A8F">
            <w:pPr>
              <w:rPr>
                <w:sz w:val="22"/>
                <w:szCs w:val="22"/>
                <w:lang w:val="en-US"/>
              </w:rPr>
            </w:pPr>
          </w:p>
        </w:tc>
        <w:tc>
          <w:tcPr>
            <w:tcW w:w="1418" w:type="dxa"/>
            <w:gridSpan w:val="3"/>
            <w:tcBorders>
              <w:top w:val="nil"/>
              <w:bottom w:val="single" w:sz="4" w:space="0" w:color="auto"/>
            </w:tcBorders>
            <w:vAlign w:val="center"/>
          </w:tcPr>
          <w:p w14:paraId="3BFD1C4E" w14:textId="77777777" w:rsidR="00513AEE" w:rsidRPr="00B40365" w:rsidRDefault="00513AEE" w:rsidP="00D24A8F">
            <w:pPr>
              <w:rPr>
                <w:sz w:val="22"/>
                <w:szCs w:val="22"/>
                <w:lang w:val="en-US"/>
              </w:rPr>
            </w:pPr>
          </w:p>
        </w:tc>
        <w:tc>
          <w:tcPr>
            <w:tcW w:w="4366" w:type="dxa"/>
            <w:gridSpan w:val="2"/>
            <w:tcBorders>
              <w:top w:val="nil"/>
              <w:bottom w:val="single" w:sz="4" w:space="0" w:color="auto"/>
            </w:tcBorders>
          </w:tcPr>
          <w:p w14:paraId="7833BF77" w14:textId="77777777" w:rsidR="00513AEE" w:rsidRPr="000E0709" w:rsidRDefault="00513AEE" w:rsidP="00D24A8F">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74451DFB" w14:textId="77777777" w:rsidR="00513AEE" w:rsidRPr="00B449C4" w:rsidRDefault="00513AEE" w:rsidP="00D24A8F">
            <w:pPr>
              <w:rPr>
                <w:sz w:val="22"/>
                <w:szCs w:val="22"/>
                <w:lang w:val="en-US"/>
              </w:rPr>
            </w:pPr>
          </w:p>
        </w:tc>
        <w:tc>
          <w:tcPr>
            <w:tcW w:w="1134" w:type="dxa"/>
            <w:gridSpan w:val="2"/>
            <w:tcBorders>
              <w:top w:val="nil"/>
              <w:left w:val="nil"/>
              <w:bottom w:val="single" w:sz="4" w:space="0" w:color="auto"/>
              <w:right w:val="nil"/>
            </w:tcBorders>
          </w:tcPr>
          <w:p w14:paraId="1A9C19CD" w14:textId="77777777" w:rsidR="00513AEE" w:rsidRPr="00B449C4" w:rsidRDefault="00513AEE" w:rsidP="00D24A8F">
            <w:pPr>
              <w:rPr>
                <w:sz w:val="22"/>
                <w:szCs w:val="22"/>
                <w:lang w:val="en-US"/>
              </w:rPr>
            </w:pPr>
          </w:p>
        </w:tc>
        <w:tc>
          <w:tcPr>
            <w:tcW w:w="1559" w:type="dxa"/>
            <w:tcBorders>
              <w:top w:val="nil"/>
              <w:left w:val="nil"/>
              <w:bottom w:val="single" w:sz="4" w:space="0" w:color="auto"/>
            </w:tcBorders>
          </w:tcPr>
          <w:p w14:paraId="71968B70" w14:textId="77777777" w:rsidR="00513AEE" w:rsidRPr="00B449C4" w:rsidRDefault="00513AEE" w:rsidP="00D24A8F">
            <w:pPr>
              <w:rPr>
                <w:sz w:val="22"/>
                <w:szCs w:val="22"/>
                <w:lang w:val="en-US"/>
              </w:rPr>
            </w:pPr>
          </w:p>
        </w:tc>
      </w:tr>
      <w:tr w:rsidR="00513AEE" w:rsidRPr="00B40365" w14:paraId="0B24D457" w14:textId="77777777" w:rsidTr="00D24A8F">
        <w:tblPrEx>
          <w:tblBorders>
            <w:top w:val="single" w:sz="6" w:space="0" w:color="auto"/>
            <w:left w:val="single" w:sz="6" w:space="0" w:color="auto"/>
            <w:right w:val="single" w:sz="6" w:space="0" w:color="auto"/>
            <w:insideH w:val="single" w:sz="6" w:space="0" w:color="auto"/>
            <w:insideV w:val="single" w:sz="6" w:space="0" w:color="auto"/>
          </w:tblBorders>
          <w:tblCellMar>
            <w:top w:w="0" w:type="dxa"/>
            <w:bottom w:w="0" w:type="dxa"/>
          </w:tblCellMar>
        </w:tblPrEx>
        <w:tc>
          <w:tcPr>
            <w:tcW w:w="1107" w:type="dxa"/>
            <w:gridSpan w:val="2"/>
            <w:tcBorders>
              <w:bottom w:val="single" w:sz="4" w:space="0" w:color="auto"/>
            </w:tcBorders>
            <w:vAlign w:val="center"/>
          </w:tcPr>
          <w:p w14:paraId="65021B82" w14:textId="77777777" w:rsidR="00513AEE" w:rsidRPr="00B40365" w:rsidRDefault="00513AEE" w:rsidP="00D24A8F">
            <w:pPr>
              <w:rPr>
                <w:sz w:val="22"/>
                <w:szCs w:val="22"/>
                <w:lang w:val="en-US"/>
              </w:rPr>
            </w:pPr>
          </w:p>
        </w:tc>
        <w:tc>
          <w:tcPr>
            <w:tcW w:w="1381" w:type="dxa"/>
            <w:gridSpan w:val="3"/>
            <w:tcBorders>
              <w:bottom w:val="single" w:sz="4" w:space="0" w:color="auto"/>
            </w:tcBorders>
            <w:vAlign w:val="center"/>
          </w:tcPr>
          <w:p w14:paraId="1CE6347A" w14:textId="77777777" w:rsidR="00513AEE" w:rsidRPr="00B40365" w:rsidRDefault="00513AEE" w:rsidP="00D24A8F">
            <w:pPr>
              <w:rPr>
                <w:sz w:val="22"/>
                <w:szCs w:val="22"/>
                <w:lang w:val="en-US"/>
              </w:rPr>
            </w:pPr>
          </w:p>
        </w:tc>
        <w:tc>
          <w:tcPr>
            <w:tcW w:w="4238" w:type="dxa"/>
            <w:gridSpan w:val="2"/>
            <w:tcBorders>
              <w:bottom w:val="single" w:sz="4" w:space="0" w:color="auto"/>
            </w:tcBorders>
          </w:tcPr>
          <w:p w14:paraId="4677F586" w14:textId="77777777" w:rsidR="00513AEE" w:rsidRPr="00B40365" w:rsidRDefault="00513AEE" w:rsidP="00D24A8F">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Borduri</w:t>
            </w:r>
          </w:p>
        </w:tc>
        <w:tc>
          <w:tcPr>
            <w:tcW w:w="3621" w:type="dxa"/>
            <w:gridSpan w:val="5"/>
            <w:tcBorders>
              <w:bottom w:val="single" w:sz="4" w:space="0" w:color="auto"/>
              <w:right w:val="single" w:sz="4" w:space="0" w:color="auto"/>
            </w:tcBorders>
          </w:tcPr>
          <w:p w14:paraId="03130148" w14:textId="77777777" w:rsidR="00513AEE" w:rsidRPr="00B40365" w:rsidRDefault="00513AEE" w:rsidP="00D24A8F">
            <w:pPr>
              <w:rPr>
                <w:sz w:val="22"/>
                <w:szCs w:val="22"/>
                <w:lang w:val="en-US"/>
              </w:rPr>
            </w:pPr>
          </w:p>
        </w:tc>
      </w:tr>
      <w:tr w:rsidR="00513AEE" w:rsidRPr="00B12F65" w14:paraId="12A1DC0F" w14:textId="77777777" w:rsidTr="00D24A8F">
        <w:tblPrEx>
          <w:tblCellMar>
            <w:top w:w="0" w:type="dxa"/>
            <w:bottom w:w="0" w:type="dxa"/>
          </w:tblCellMar>
        </w:tblPrEx>
        <w:tc>
          <w:tcPr>
            <w:tcW w:w="10495" w:type="dxa"/>
            <w:gridSpan w:val="12"/>
          </w:tcPr>
          <w:p w14:paraId="1EF2D564" w14:textId="77777777" w:rsidR="00513AEE" w:rsidRPr="009B70F2" w:rsidRDefault="00513AEE" w:rsidP="00D24A8F">
            <w:pPr>
              <w:rPr>
                <w:b/>
                <w:bCs/>
                <w:sz w:val="22"/>
                <w:szCs w:val="22"/>
                <w:lang w:val="en-US"/>
              </w:rPr>
            </w:pPr>
            <w:r>
              <w:rPr>
                <w:b/>
                <w:bCs/>
                <w:sz w:val="22"/>
                <w:szCs w:val="22"/>
                <w:lang w:val="en-US"/>
              </w:rPr>
              <w:t>1</w:t>
            </w:r>
            <w:r w:rsidRPr="009B70F2">
              <w:rPr>
                <w:b/>
                <w:bCs/>
                <w:sz w:val="22"/>
                <w:szCs w:val="22"/>
                <w:lang w:val="en-US"/>
              </w:rPr>
              <w:t xml:space="preserve">.4. Restabilire asfalt </w:t>
            </w:r>
          </w:p>
          <w:p w14:paraId="64F1283F" w14:textId="77777777" w:rsidR="00513AEE" w:rsidRPr="00B12F65" w:rsidRDefault="00513AEE" w:rsidP="00D24A8F">
            <w:pPr>
              <w:rPr>
                <w:sz w:val="2"/>
                <w:szCs w:val="2"/>
                <w:lang w:val="en-US"/>
              </w:rPr>
            </w:pPr>
          </w:p>
        </w:tc>
      </w:tr>
      <w:tr w:rsidR="00513AEE" w:rsidRPr="009B70F2" w14:paraId="14C1AD9B"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6683DB1A" w14:textId="77777777" w:rsidR="00513AEE" w:rsidRPr="005E2CA0" w:rsidRDefault="00513AEE" w:rsidP="00D24A8F">
            <w:pPr>
              <w:jc w:val="center"/>
              <w:rPr>
                <w:b/>
                <w:bCs/>
                <w:sz w:val="22"/>
                <w:szCs w:val="22"/>
                <w:lang w:val="en-US"/>
              </w:rPr>
            </w:pPr>
            <w:r>
              <w:rPr>
                <w:b/>
                <w:bCs/>
                <w:sz w:val="22"/>
                <w:szCs w:val="22"/>
                <w:lang w:val="en-US"/>
              </w:rPr>
              <w:t>15</w:t>
            </w:r>
          </w:p>
        </w:tc>
        <w:tc>
          <w:tcPr>
            <w:tcW w:w="1402" w:type="dxa"/>
            <w:gridSpan w:val="2"/>
            <w:tcBorders>
              <w:top w:val="single" w:sz="4" w:space="0" w:color="auto"/>
              <w:bottom w:val="single" w:sz="4" w:space="0" w:color="auto"/>
            </w:tcBorders>
            <w:vAlign w:val="center"/>
          </w:tcPr>
          <w:p w14:paraId="6B79625D" w14:textId="77777777" w:rsidR="00513AEE" w:rsidRPr="005E2CA0" w:rsidRDefault="00513AEE" w:rsidP="00D24A8F">
            <w:pPr>
              <w:jc w:val="center"/>
              <w:rPr>
                <w:b/>
                <w:bCs/>
                <w:sz w:val="22"/>
                <w:szCs w:val="22"/>
                <w:lang w:val="en-US"/>
              </w:rPr>
            </w:pPr>
            <w:r w:rsidRPr="005E2CA0">
              <w:rPr>
                <w:b/>
                <w:bCs/>
                <w:sz w:val="22"/>
                <w:szCs w:val="22"/>
                <w:lang w:val="en-US"/>
              </w:rPr>
              <w:t>TsE06A</w:t>
            </w:r>
          </w:p>
        </w:tc>
        <w:tc>
          <w:tcPr>
            <w:tcW w:w="4366" w:type="dxa"/>
            <w:gridSpan w:val="3"/>
            <w:tcBorders>
              <w:top w:val="single" w:sz="4" w:space="0" w:color="auto"/>
              <w:bottom w:val="single" w:sz="4" w:space="0" w:color="auto"/>
            </w:tcBorders>
          </w:tcPr>
          <w:p w14:paraId="2ABF7589" w14:textId="77777777" w:rsidR="00513AEE" w:rsidRPr="005E2CA0" w:rsidRDefault="00513AEE" w:rsidP="00D24A8F">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necoeziv</w:t>
            </w:r>
          </w:p>
          <w:p w14:paraId="0E0CC40B"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1AC9811C" w14:textId="77777777" w:rsidR="00513AEE" w:rsidRPr="005E2CA0" w:rsidRDefault="00513AEE" w:rsidP="00D24A8F">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3F6AE1F8"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026BB5EC" w14:textId="77777777" w:rsidR="00513AEE" w:rsidRPr="005E2CA0" w:rsidRDefault="00513AEE" w:rsidP="00D24A8F">
            <w:pPr>
              <w:jc w:val="center"/>
              <w:rPr>
                <w:b/>
                <w:bCs/>
                <w:sz w:val="22"/>
                <w:szCs w:val="22"/>
                <w:lang w:val="en-US"/>
              </w:rPr>
            </w:pPr>
            <w:r w:rsidRPr="005E2CA0">
              <w:rPr>
                <w:b/>
                <w:bCs/>
                <w:sz w:val="22"/>
                <w:szCs w:val="22"/>
                <w:lang w:val="en-US"/>
              </w:rPr>
              <w:t>0,280</w:t>
            </w:r>
          </w:p>
          <w:p w14:paraId="792ED581" w14:textId="77777777" w:rsidR="00513AEE" w:rsidRPr="009B70F2" w:rsidRDefault="00513AEE" w:rsidP="00D24A8F">
            <w:pPr>
              <w:jc w:val="center"/>
              <w:rPr>
                <w:sz w:val="2"/>
                <w:szCs w:val="2"/>
                <w:lang w:val="en-US"/>
              </w:rPr>
            </w:pPr>
          </w:p>
        </w:tc>
      </w:tr>
      <w:tr w:rsidR="00513AEE" w:rsidRPr="00C97908" w14:paraId="09921703"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652DC18A"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2766A7BF" w14:textId="77777777" w:rsidR="00513AEE" w:rsidRPr="00B40365" w:rsidRDefault="00513AEE" w:rsidP="00D24A8F">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283E1158" w14:textId="77777777" w:rsidR="00513AEE" w:rsidRPr="00C97908" w:rsidRDefault="00513AEE" w:rsidP="00D24A8F">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702C3754"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6B5393F7"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9,0300</w:t>
            </w:r>
          </w:p>
        </w:tc>
        <w:tc>
          <w:tcPr>
            <w:tcW w:w="1559" w:type="dxa"/>
            <w:tcBorders>
              <w:top w:val="nil"/>
              <w:bottom w:val="single" w:sz="2" w:space="0" w:color="auto"/>
            </w:tcBorders>
            <w:vAlign w:val="center"/>
          </w:tcPr>
          <w:p w14:paraId="00604DB7" w14:textId="77777777" w:rsidR="00513AEE" w:rsidRPr="00C97908" w:rsidRDefault="00513AEE" w:rsidP="00D24A8F">
            <w:pPr>
              <w:jc w:val="center"/>
              <w:rPr>
                <w:sz w:val="16"/>
                <w:szCs w:val="16"/>
                <w:lang w:val="en-US"/>
              </w:rPr>
            </w:pPr>
            <w:r w:rsidRPr="00C97908">
              <w:rPr>
                <w:sz w:val="16"/>
                <w:szCs w:val="16"/>
                <w:lang w:val="en-US"/>
              </w:rPr>
              <w:t>2,5284</w:t>
            </w:r>
          </w:p>
        </w:tc>
      </w:tr>
      <w:tr w:rsidR="00513AEE" w:rsidRPr="00C97908" w14:paraId="51B15969"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4489840A"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6A9B5374" w14:textId="77777777" w:rsidR="00513AEE" w:rsidRPr="00B40365" w:rsidRDefault="00513AEE" w:rsidP="00D24A8F">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63DD8645" w14:textId="77777777" w:rsidR="00513AEE" w:rsidRPr="00C97908" w:rsidRDefault="00513AEE" w:rsidP="00D24A8F">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4474EBF1"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548C6573"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291CD202" w14:textId="77777777" w:rsidR="00513AEE" w:rsidRPr="00C97908" w:rsidRDefault="00513AEE" w:rsidP="00D24A8F">
            <w:pPr>
              <w:jc w:val="center"/>
              <w:rPr>
                <w:sz w:val="16"/>
                <w:szCs w:val="16"/>
                <w:lang w:val="en-US"/>
              </w:rPr>
            </w:pPr>
            <w:r w:rsidRPr="00C97908">
              <w:rPr>
                <w:sz w:val="16"/>
                <w:szCs w:val="16"/>
                <w:lang w:val="en-US"/>
              </w:rPr>
              <w:t>0,2800</w:t>
            </w:r>
          </w:p>
        </w:tc>
      </w:tr>
      <w:tr w:rsidR="00513AEE" w:rsidRPr="00C97908" w14:paraId="36CF6F10"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1BC00450"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30722B82" w14:textId="77777777" w:rsidR="00513AEE" w:rsidRPr="00B40365" w:rsidRDefault="00513AEE" w:rsidP="00D24A8F">
            <w:pPr>
              <w:jc w:val="center"/>
              <w:rPr>
                <w:sz w:val="16"/>
                <w:szCs w:val="16"/>
                <w:lang w:val="en-US"/>
              </w:rPr>
            </w:pPr>
            <w:r w:rsidRPr="00B40365">
              <w:rPr>
                <w:sz w:val="16"/>
                <w:szCs w:val="16"/>
                <w:lang w:val="en-US"/>
              </w:rPr>
              <w:t>2952240004004</w:t>
            </w:r>
          </w:p>
        </w:tc>
        <w:tc>
          <w:tcPr>
            <w:tcW w:w="4366" w:type="dxa"/>
            <w:gridSpan w:val="2"/>
            <w:tcBorders>
              <w:top w:val="nil"/>
              <w:bottom w:val="single" w:sz="2" w:space="0" w:color="auto"/>
            </w:tcBorders>
            <w:vAlign w:val="center"/>
          </w:tcPr>
          <w:p w14:paraId="26FBE7C7" w14:textId="77777777" w:rsidR="00513AEE" w:rsidRPr="00C97908" w:rsidRDefault="00513AEE" w:rsidP="00D24A8F">
            <w:pPr>
              <w:rPr>
                <w:sz w:val="16"/>
                <w:szCs w:val="16"/>
                <w:lang w:val="en-US"/>
              </w:rPr>
            </w:pPr>
            <w:r w:rsidRPr="00C97908">
              <w:rPr>
                <w:sz w:val="16"/>
                <w:szCs w:val="16"/>
                <w:lang w:val="en-US"/>
              </w:rPr>
              <w:t>Compactor auto cu rulouri pina la 12 tf</w:t>
            </w:r>
          </w:p>
        </w:tc>
        <w:tc>
          <w:tcPr>
            <w:tcW w:w="1021" w:type="dxa"/>
            <w:gridSpan w:val="2"/>
            <w:tcBorders>
              <w:top w:val="nil"/>
              <w:bottom w:val="single" w:sz="2" w:space="0" w:color="auto"/>
            </w:tcBorders>
            <w:vAlign w:val="center"/>
          </w:tcPr>
          <w:p w14:paraId="28F7970F"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D6AE527"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1,2000</w:t>
            </w:r>
          </w:p>
        </w:tc>
        <w:tc>
          <w:tcPr>
            <w:tcW w:w="1559" w:type="dxa"/>
            <w:tcBorders>
              <w:top w:val="nil"/>
              <w:bottom w:val="single" w:sz="2" w:space="0" w:color="auto"/>
              <w:right w:val="single" w:sz="4" w:space="0" w:color="auto"/>
            </w:tcBorders>
            <w:vAlign w:val="center"/>
          </w:tcPr>
          <w:p w14:paraId="48E5E6AE" w14:textId="77777777" w:rsidR="00513AEE" w:rsidRPr="00C97908" w:rsidRDefault="00513AEE" w:rsidP="00D24A8F">
            <w:pPr>
              <w:jc w:val="center"/>
              <w:rPr>
                <w:sz w:val="16"/>
                <w:szCs w:val="16"/>
                <w:lang w:val="en-US"/>
              </w:rPr>
            </w:pPr>
            <w:r w:rsidRPr="00C97908">
              <w:rPr>
                <w:sz w:val="16"/>
                <w:szCs w:val="16"/>
                <w:lang w:val="en-US"/>
              </w:rPr>
              <w:t>0,3360</w:t>
            </w:r>
          </w:p>
        </w:tc>
      </w:tr>
      <w:tr w:rsidR="00513AEE" w:rsidRPr="009B70F2" w14:paraId="38100D46"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4EE48816" w14:textId="77777777" w:rsidR="00513AEE" w:rsidRPr="005E2CA0" w:rsidRDefault="00513AEE" w:rsidP="00D24A8F">
            <w:pPr>
              <w:jc w:val="center"/>
              <w:rPr>
                <w:b/>
                <w:bCs/>
                <w:sz w:val="22"/>
                <w:szCs w:val="22"/>
                <w:lang w:val="en-US"/>
              </w:rPr>
            </w:pPr>
            <w:r>
              <w:rPr>
                <w:b/>
                <w:bCs/>
                <w:sz w:val="22"/>
                <w:szCs w:val="22"/>
                <w:lang w:val="en-US"/>
              </w:rPr>
              <w:t>16</w:t>
            </w:r>
          </w:p>
        </w:tc>
        <w:tc>
          <w:tcPr>
            <w:tcW w:w="1402" w:type="dxa"/>
            <w:gridSpan w:val="2"/>
            <w:tcBorders>
              <w:top w:val="single" w:sz="4" w:space="0" w:color="auto"/>
              <w:bottom w:val="single" w:sz="4" w:space="0" w:color="auto"/>
            </w:tcBorders>
            <w:vAlign w:val="center"/>
          </w:tcPr>
          <w:p w14:paraId="30459493" w14:textId="77777777" w:rsidR="00513AEE" w:rsidRPr="005E2CA0" w:rsidRDefault="00513AEE" w:rsidP="00D24A8F">
            <w:pPr>
              <w:jc w:val="center"/>
              <w:rPr>
                <w:b/>
                <w:bCs/>
                <w:sz w:val="22"/>
                <w:szCs w:val="22"/>
                <w:lang w:val="en-US"/>
              </w:rPr>
            </w:pPr>
            <w:r w:rsidRPr="005E2CA0">
              <w:rPr>
                <w:b/>
                <w:bCs/>
                <w:sz w:val="22"/>
                <w:szCs w:val="22"/>
                <w:lang w:val="en-US"/>
              </w:rPr>
              <w:t>TsC54C</w:t>
            </w:r>
          </w:p>
        </w:tc>
        <w:tc>
          <w:tcPr>
            <w:tcW w:w="4366" w:type="dxa"/>
            <w:gridSpan w:val="3"/>
            <w:tcBorders>
              <w:top w:val="single" w:sz="4" w:space="0" w:color="auto"/>
              <w:bottom w:val="single" w:sz="4" w:space="0" w:color="auto"/>
            </w:tcBorders>
          </w:tcPr>
          <w:p w14:paraId="7861AA69" w14:textId="77777777" w:rsidR="00513AEE" w:rsidRPr="005E2CA0" w:rsidRDefault="00513AEE" w:rsidP="00D24A8F">
            <w:pPr>
              <w:rPr>
                <w:b/>
                <w:bCs/>
                <w:sz w:val="2"/>
                <w:szCs w:val="2"/>
                <w:lang w:val="en-US"/>
              </w:rPr>
            </w:pPr>
            <w:r w:rsidRPr="005E2CA0">
              <w:rPr>
                <w:b/>
                <w:bCs/>
                <w:sz w:val="22"/>
                <w:szCs w:val="22"/>
                <w:lang w:val="en-US"/>
              </w:rPr>
              <w:t>Strat de fundatie din pietris fractie 20-40mm</w:t>
            </w:r>
          </w:p>
          <w:p w14:paraId="55D36445"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29BA9B16" w14:textId="77777777" w:rsidR="00513AEE" w:rsidRPr="005E2CA0" w:rsidRDefault="00513AEE" w:rsidP="00D24A8F">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76DC63AB"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7FE89EAA" w14:textId="77777777" w:rsidR="00513AEE" w:rsidRPr="005E2CA0" w:rsidRDefault="00513AEE" w:rsidP="00D24A8F">
            <w:pPr>
              <w:jc w:val="center"/>
              <w:rPr>
                <w:b/>
                <w:bCs/>
                <w:sz w:val="22"/>
                <w:szCs w:val="22"/>
                <w:lang w:val="en-US"/>
              </w:rPr>
            </w:pPr>
            <w:r w:rsidRPr="005E2CA0">
              <w:rPr>
                <w:b/>
                <w:bCs/>
                <w:sz w:val="22"/>
                <w:szCs w:val="22"/>
                <w:lang w:val="en-US"/>
              </w:rPr>
              <w:t>5,600</w:t>
            </w:r>
          </w:p>
          <w:p w14:paraId="1A1BD03A" w14:textId="77777777" w:rsidR="00513AEE" w:rsidRPr="009B70F2" w:rsidRDefault="00513AEE" w:rsidP="00D24A8F">
            <w:pPr>
              <w:jc w:val="center"/>
              <w:rPr>
                <w:sz w:val="2"/>
                <w:szCs w:val="2"/>
                <w:lang w:val="en-US"/>
              </w:rPr>
            </w:pPr>
          </w:p>
        </w:tc>
      </w:tr>
      <w:tr w:rsidR="00513AEE" w:rsidRPr="00C97908" w14:paraId="5A83F9EB"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5ADA05DA"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791F6AB6" w14:textId="77777777" w:rsidR="00513AEE" w:rsidRPr="00B40365" w:rsidRDefault="00513AEE" w:rsidP="00D24A8F">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454DC53F" w14:textId="77777777" w:rsidR="00513AEE" w:rsidRPr="00C97908" w:rsidRDefault="00513AEE" w:rsidP="00D24A8F">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5394E8EA"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2B8297C"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3E1C30AC" w14:textId="77777777" w:rsidR="00513AEE" w:rsidRPr="00C97908" w:rsidRDefault="00513AEE" w:rsidP="00D24A8F">
            <w:pPr>
              <w:jc w:val="center"/>
              <w:rPr>
                <w:sz w:val="16"/>
                <w:szCs w:val="16"/>
                <w:lang w:val="en-US"/>
              </w:rPr>
            </w:pPr>
            <w:r w:rsidRPr="00C97908">
              <w:rPr>
                <w:sz w:val="16"/>
                <w:szCs w:val="16"/>
                <w:lang w:val="en-US"/>
              </w:rPr>
              <w:t>5,5440</w:t>
            </w:r>
          </w:p>
        </w:tc>
      </w:tr>
      <w:tr w:rsidR="00513AEE" w:rsidRPr="00C97908" w14:paraId="51002935"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1417987F"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6841F7BB" w14:textId="77777777" w:rsidR="00513AEE" w:rsidRPr="00B40365" w:rsidRDefault="00513AEE" w:rsidP="00D24A8F">
            <w:pPr>
              <w:jc w:val="center"/>
              <w:rPr>
                <w:sz w:val="16"/>
                <w:szCs w:val="16"/>
                <w:lang w:val="en-US"/>
              </w:rPr>
            </w:pPr>
            <w:r w:rsidRPr="00B40365">
              <w:rPr>
                <w:sz w:val="16"/>
                <w:szCs w:val="16"/>
                <w:lang w:val="en-US"/>
              </w:rPr>
              <w:t>14211022000689</w:t>
            </w:r>
          </w:p>
        </w:tc>
        <w:tc>
          <w:tcPr>
            <w:tcW w:w="4366" w:type="dxa"/>
            <w:gridSpan w:val="2"/>
            <w:tcBorders>
              <w:top w:val="nil"/>
              <w:bottom w:val="single" w:sz="2" w:space="0" w:color="auto"/>
            </w:tcBorders>
            <w:vAlign w:val="center"/>
          </w:tcPr>
          <w:p w14:paraId="45C9B898" w14:textId="77777777" w:rsidR="00513AEE" w:rsidRPr="00C97908" w:rsidRDefault="00513AEE" w:rsidP="00D24A8F">
            <w:pPr>
              <w:rPr>
                <w:sz w:val="16"/>
                <w:szCs w:val="16"/>
                <w:lang w:val="en-US"/>
              </w:rPr>
            </w:pPr>
            <w:r w:rsidRPr="00C97908">
              <w:rPr>
                <w:sz w:val="16"/>
                <w:szCs w:val="16"/>
                <w:lang w:val="en-US"/>
              </w:rPr>
              <w:t>Pietris fractie 20-40mm</w:t>
            </w:r>
          </w:p>
        </w:tc>
        <w:tc>
          <w:tcPr>
            <w:tcW w:w="1021" w:type="dxa"/>
            <w:gridSpan w:val="2"/>
            <w:tcBorders>
              <w:top w:val="nil"/>
              <w:bottom w:val="single" w:sz="2" w:space="0" w:color="auto"/>
            </w:tcBorders>
            <w:vAlign w:val="center"/>
          </w:tcPr>
          <w:p w14:paraId="66BB7C21"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4195E0D2"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2DDEA22B" w14:textId="77777777" w:rsidR="00513AEE" w:rsidRPr="00C97908" w:rsidRDefault="00513AEE" w:rsidP="00D24A8F">
            <w:pPr>
              <w:jc w:val="center"/>
              <w:rPr>
                <w:sz w:val="16"/>
                <w:szCs w:val="16"/>
                <w:lang w:val="en-US"/>
              </w:rPr>
            </w:pPr>
            <w:r w:rsidRPr="00C97908">
              <w:rPr>
                <w:sz w:val="16"/>
                <w:szCs w:val="16"/>
                <w:lang w:val="en-US"/>
              </w:rPr>
              <w:t>6,4400</w:t>
            </w:r>
          </w:p>
        </w:tc>
      </w:tr>
      <w:tr w:rsidR="00513AEE" w:rsidRPr="00C97908" w14:paraId="5492703D"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0E39AB13"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5564C30E" w14:textId="77777777" w:rsidR="00513AEE" w:rsidRPr="00B40365" w:rsidRDefault="00513AEE" w:rsidP="00D24A8F">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159BD10C" w14:textId="77777777" w:rsidR="00513AEE" w:rsidRPr="00C97908" w:rsidRDefault="00513AEE" w:rsidP="00D24A8F">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15AF6E7D"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62E5C93"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3BA2187E" w14:textId="77777777" w:rsidR="00513AEE" w:rsidRPr="00C97908" w:rsidRDefault="00513AEE" w:rsidP="00D24A8F">
            <w:pPr>
              <w:jc w:val="center"/>
              <w:rPr>
                <w:sz w:val="16"/>
                <w:szCs w:val="16"/>
                <w:lang w:val="en-US"/>
              </w:rPr>
            </w:pPr>
            <w:r w:rsidRPr="00C97908">
              <w:rPr>
                <w:sz w:val="16"/>
                <w:szCs w:val="16"/>
                <w:lang w:val="en-US"/>
              </w:rPr>
              <w:t>0,5600</w:t>
            </w:r>
          </w:p>
        </w:tc>
      </w:tr>
      <w:tr w:rsidR="00513AEE" w:rsidRPr="00C97908" w14:paraId="19EC8AAE"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10E8C588"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4CEE9F10" w14:textId="77777777" w:rsidR="00513AEE" w:rsidRPr="00B40365" w:rsidRDefault="00513AEE" w:rsidP="00D24A8F">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79590C8A" w14:textId="77777777" w:rsidR="00513AEE" w:rsidRPr="00C97908" w:rsidRDefault="00513AEE" w:rsidP="00D24A8F">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68430144"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D9486B6"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7600DB5E" w14:textId="77777777" w:rsidR="00513AEE" w:rsidRPr="00C97908" w:rsidRDefault="00513AEE" w:rsidP="00D24A8F">
            <w:pPr>
              <w:jc w:val="center"/>
              <w:rPr>
                <w:sz w:val="16"/>
                <w:szCs w:val="16"/>
                <w:lang w:val="en-US"/>
              </w:rPr>
            </w:pPr>
            <w:r w:rsidRPr="00C97908">
              <w:rPr>
                <w:sz w:val="16"/>
                <w:szCs w:val="16"/>
                <w:lang w:val="en-US"/>
              </w:rPr>
              <w:t>1,1760</w:t>
            </w:r>
          </w:p>
        </w:tc>
      </w:tr>
      <w:tr w:rsidR="00513AEE" w:rsidRPr="00C97908" w14:paraId="31A8CB52"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2290ED7C"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2CF37155" w14:textId="77777777" w:rsidR="00513AEE" w:rsidRPr="00B40365" w:rsidRDefault="00513AEE" w:rsidP="00D24A8F">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124FA811" w14:textId="77777777" w:rsidR="00513AEE" w:rsidRPr="00C97908" w:rsidRDefault="00513AEE" w:rsidP="00D24A8F">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14EF5405"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C76EE00"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399559F4" w14:textId="77777777" w:rsidR="00513AEE" w:rsidRPr="00C97908" w:rsidRDefault="00513AEE" w:rsidP="00D24A8F">
            <w:pPr>
              <w:jc w:val="center"/>
              <w:rPr>
                <w:sz w:val="16"/>
                <w:szCs w:val="16"/>
                <w:lang w:val="en-US"/>
              </w:rPr>
            </w:pPr>
            <w:r w:rsidRPr="00C97908">
              <w:rPr>
                <w:sz w:val="16"/>
                <w:szCs w:val="16"/>
                <w:lang w:val="en-US"/>
              </w:rPr>
              <w:t>2,3520</w:t>
            </w:r>
          </w:p>
        </w:tc>
      </w:tr>
      <w:tr w:rsidR="00513AEE" w:rsidRPr="009B70F2" w14:paraId="7A660ED9"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338CCEEC" w14:textId="77777777" w:rsidR="00513AEE" w:rsidRPr="005E2CA0" w:rsidRDefault="00513AEE" w:rsidP="00D24A8F">
            <w:pPr>
              <w:jc w:val="center"/>
              <w:rPr>
                <w:b/>
                <w:bCs/>
                <w:sz w:val="22"/>
                <w:szCs w:val="22"/>
                <w:lang w:val="en-US"/>
              </w:rPr>
            </w:pPr>
            <w:r>
              <w:rPr>
                <w:b/>
                <w:bCs/>
                <w:sz w:val="22"/>
                <w:szCs w:val="22"/>
                <w:lang w:val="en-US"/>
              </w:rPr>
              <w:t>17</w:t>
            </w:r>
          </w:p>
        </w:tc>
        <w:tc>
          <w:tcPr>
            <w:tcW w:w="1402" w:type="dxa"/>
            <w:gridSpan w:val="2"/>
            <w:tcBorders>
              <w:top w:val="single" w:sz="4" w:space="0" w:color="auto"/>
              <w:bottom w:val="single" w:sz="4" w:space="0" w:color="auto"/>
            </w:tcBorders>
            <w:vAlign w:val="center"/>
          </w:tcPr>
          <w:p w14:paraId="3BEB0E2C" w14:textId="77777777" w:rsidR="00513AEE" w:rsidRPr="005E2CA0" w:rsidRDefault="00513AEE" w:rsidP="00D24A8F">
            <w:pPr>
              <w:jc w:val="center"/>
              <w:rPr>
                <w:b/>
                <w:bCs/>
                <w:sz w:val="22"/>
                <w:szCs w:val="22"/>
                <w:lang w:val="en-US"/>
              </w:rPr>
            </w:pPr>
            <w:r w:rsidRPr="005E2CA0">
              <w:rPr>
                <w:b/>
                <w:bCs/>
                <w:sz w:val="22"/>
                <w:szCs w:val="22"/>
                <w:lang w:val="en-US"/>
              </w:rPr>
              <w:t>DI107</w:t>
            </w:r>
          </w:p>
        </w:tc>
        <w:tc>
          <w:tcPr>
            <w:tcW w:w="4366" w:type="dxa"/>
            <w:gridSpan w:val="3"/>
            <w:tcBorders>
              <w:top w:val="single" w:sz="4" w:space="0" w:color="auto"/>
              <w:bottom w:val="single" w:sz="4" w:space="0" w:color="auto"/>
            </w:tcBorders>
          </w:tcPr>
          <w:p w14:paraId="438B910A" w14:textId="77777777" w:rsidR="00513AEE" w:rsidRPr="005E2CA0" w:rsidRDefault="00513AEE" w:rsidP="00D24A8F">
            <w:pPr>
              <w:rPr>
                <w:b/>
                <w:bCs/>
                <w:sz w:val="2"/>
                <w:szCs w:val="2"/>
                <w:lang w:val="en-US"/>
              </w:rPr>
            </w:pPr>
            <w:r w:rsidRPr="005E2CA0">
              <w:rPr>
                <w:b/>
                <w:bCs/>
                <w:sz w:val="22"/>
                <w:szCs w:val="22"/>
                <w:lang w:val="en-US"/>
              </w:rPr>
              <w:t>Amorsarea suprafetelor straturilor de baza in vederea aplicarii unui strat de beton asfaltic</w:t>
            </w:r>
          </w:p>
          <w:p w14:paraId="5C480B6A"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52EAD918" w14:textId="77777777" w:rsidR="00513AEE" w:rsidRPr="005E2CA0" w:rsidRDefault="00513AEE" w:rsidP="00D24A8F">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169743AA"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440B9159" w14:textId="77777777" w:rsidR="00513AEE" w:rsidRPr="005E2CA0" w:rsidRDefault="00513AEE" w:rsidP="00D24A8F">
            <w:pPr>
              <w:jc w:val="center"/>
              <w:rPr>
                <w:b/>
                <w:bCs/>
                <w:sz w:val="22"/>
                <w:szCs w:val="22"/>
                <w:lang w:val="en-US"/>
              </w:rPr>
            </w:pPr>
            <w:r w:rsidRPr="005E2CA0">
              <w:rPr>
                <w:b/>
                <w:bCs/>
                <w:sz w:val="22"/>
                <w:szCs w:val="22"/>
                <w:lang w:val="en-US"/>
              </w:rPr>
              <w:t>0,017</w:t>
            </w:r>
          </w:p>
          <w:p w14:paraId="0AD3CCD7" w14:textId="77777777" w:rsidR="00513AEE" w:rsidRPr="009B70F2" w:rsidRDefault="00513AEE" w:rsidP="00D24A8F">
            <w:pPr>
              <w:jc w:val="center"/>
              <w:rPr>
                <w:sz w:val="2"/>
                <w:szCs w:val="2"/>
                <w:lang w:val="en-US"/>
              </w:rPr>
            </w:pPr>
          </w:p>
        </w:tc>
      </w:tr>
      <w:tr w:rsidR="00513AEE" w:rsidRPr="00C97908" w14:paraId="2FC2F9F8"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38548442"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1D62A155" w14:textId="77777777" w:rsidR="00513AEE" w:rsidRPr="00B40365" w:rsidRDefault="00513AEE" w:rsidP="00D24A8F">
            <w:pPr>
              <w:jc w:val="center"/>
              <w:rPr>
                <w:sz w:val="16"/>
                <w:szCs w:val="16"/>
                <w:lang w:val="en-US"/>
              </w:rPr>
            </w:pPr>
            <w:r w:rsidRPr="00B40365">
              <w:rPr>
                <w:sz w:val="16"/>
                <w:szCs w:val="16"/>
                <w:lang w:val="en-US"/>
              </w:rPr>
              <w:t>23203226000401</w:t>
            </w:r>
          </w:p>
        </w:tc>
        <w:tc>
          <w:tcPr>
            <w:tcW w:w="4366" w:type="dxa"/>
            <w:gridSpan w:val="2"/>
            <w:tcBorders>
              <w:top w:val="nil"/>
              <w:bottom w:val="single" w:sz="2" w:space="0" w:color="auto"/>
            </w:tcBorders>
            <w:vAlign w:val="center"/>
          </w:tcPr>
          <w:p w14:paraId="6BD40D0C" w14:textId="77777777" w:rsidR="00513AEE" w:rsidRPr="00C97908" w:rsidRDefault="00513AEE" w:rsidP="00D24A8F">
            <w:pPr>
              <w:rPr>
                <w:sz w:val="16"/>
                <w:szCs w:val="16"/>
                <w:lang w:val="en-US"/>
              </w:rPr>
            </w:pPr>
            <w:r w:rsidRPr="00C97908">
              <w:rPr>
                <w:sz w:val="16"/>
                <w:szCs w:val="16"/>
                <w:lang w:val="en-US"/>
              </w:rPr>
              <w:t>Bitum</w:t>
            </w:r>
          </w:p>
        </w:tc>
        <w:tc>
          <w:tcPr>
            <w:tcW w:w="1021" w:type="dxa"/>
            <w:gridSpan w:val="2"/>
            <w:tcBorders>
              <w:top w:val="nil"/>
              <w:bottom w:val="single" w:sz="2" w:space="0" w:color="auto"/>
            </w:tcBorders>
            <w:vAlign w:val="center"/>
          </w:tcPr>
          <w:p w14:paraId="41057707" w14:textId="77777777" w:rsidR="00513AEE" w:rsidRPr="00C97908" w:rsidRDefault="00513AEE" w:rsidP="00D24A8F">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09B41027"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1,0300</w:t>
            </w:r>
          </w:p>
        </w:tc>
        <w:tc>
          <w:tcPr>
            <w:tcW w:w="1559" w:type="dxa"/>
            <w:tcBorders>
              <w:top w:val="nil"/>
              <w:bottom w:val="single" w:sz="2" w:space="0" w:color="auto"/>
            </w:tcBorders>
            <w:vAlign w:val="center"/>
          </w:tcPr>
          <w:p w14:paraId="5BDC5C04" w14:textId="77777777" w:rsidR="00513AEE" w:rsidRPr="00C97908" w:rsidRDefault="00513AEE" w:rsidP="00D24A8F">
            <w:pPr>
              <w:jc w:val="center"/>
              <w:rPr>
                <w:sz w:val="16"/>
                <w:szCs w:val="16"/>
                <w:lang w:val="en-US"/>
              </w:rPr>
            </w:pPr>
            <w:r w:rsidRPr="00C97908">
              <w:rPr>
                <w:sz w:val="16"/>
                <w:szCs w:val="16"/>
                <w:lang w:val="en-US"/>
              </w:rPr>
              <w:t>0,0175</w:t>
            </w:r>
          </w:p>
        </w:tc>
      </w:tr>
      <w:tr w:rsidR="00513AEE" w:rsidRPr="00C97908" w14:paraId="72211C2E"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65FC63E0"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1E907ED7" w14:textId="77777777" w:rsidR="00513AEE" w:rsidRPr="00B40365" w:rsidRDefault="00513AEE" w:rsidP="00D24A8F">
            <w:pPr>
              <w:jc w:val="center"/>
              <w:rPr>
                <w:sz w:val="16"/>
                <w:szCs w:val="16"/>
                <w:lang w:val="en-US"/>
              </w:rPr>
            </w:pPr>
            <w:r w:rsidRPr="00B40365">
              <w:rPr>
                <w:sz w:val="16"/>
                <w:szCs w:val="16"/>
                <w:lang w:val="en-US"/>
              </w:rPr>
              <w:t>2952220000000</w:t>
            </w:r>
          </w:p>
        </w:tc>
        <w:tc>
          <w:tcPr>
            <w:tcW w:w="4366" w:type="dxa"/>
            <w:gridSpan w:val="2"/>
            <w:tcBorders>
              <w:top w:val="nil"/>
              <w:bottom w:val="single" w:sz="2" w:space="0" w:color="auto"/>
            </w:tcBorders>
            <w:vAlign w:val="center"/>
          </w:tcPr>
          <w:p w14:paraId="285EB840" w14:textId="77777777" w:rsidR="00513AEE" w:rsidRPr="00C97908" w:rsidRDefault="00513AEE" w:rsidP="00D24A8F">
            <w:pPr>
              <w:rPr>
                <w:sz w:val="16"/>
                <w:szCs w:val="16"/>
                <w:lang w:val="en-US"/>
              </w:rPr>
            </w:pPr>
            <w:r w:rsidRPr="00C97908">
              <w:rPr>
                <w:sz w:val="16"/>
                <w:szCs w:val="16"/>
                <w:lang w:val="en-US"/>
              </w:rPr>
              <w:t>Autogudronator 3500 l - 3600 l</w:t>
            </w:r>
          </w:p>
        </w:tc>
        <w:tc>
          <w:tcPr>
            <w:tcW w:w="1021" w:type="dxa"/>
            <w:gridSpan w:val="2"/>
            <w:tcBorders>
              <w:top w:val="nil"/>
              <w:bottom w:val="single" w:sz="2" w:space="0" w:color="auto"/>
            </w:tcBorders>
            <w:vAlign w:val="center"/>
          </w:tcPr>
          <w:p w14:paraId="54CF474A"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EEECC22"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0,3000</w:t>
            </w:r>
          </w:p>
        </w:tc>
        <w:tc>
          <w:tcPr>
            <w:tcW w:w="1559" w:type="dxa"/>
            <w:tcBorders>
              <w:top w:val="nil"/>
              <w:bottom w:val="single" w:sz="2" w:space="0" w:color="auto"/>
              <w:right w:val="single" w:sz="4" w:space="0" w:color="auto"/>
            </w:tcBorders>
            <w:vAlign w:val="center"/>
          </w:tcPr>
          <w:p w14:paraId="1A19FD8F" w14:textId="77777777" w:rsidR="00513AEE" w:rsidRPr="00C97908" w:rsidRDefault="00513AEE" w:rsidP="00D24A8F">
            <w:pPr>
              <w:jc w:val="center"/>
              <w:rPr>
                <w:sz w:val="16"/>
                <w:szCs w:val="16"/>
                <w:lang w:val="en-US"/>
              </w:rPr>
            </w:pPr>
            <w:r w:rsidRPr="00C97908">
              <w:rPr>
                <w:sz w:val="16"/>
                <w:szCs w:val="16"/>
                <w:lang w:val="en-US"/>
              </w:rPr>
              <w:t>0,0051</w:t>
            </w:r>
          </w:p>
        </w:tc>
      </w:tr>
      <w:tr w:rsidR="00513AEE" w:rsidRPr="009B70F2" w14:paraId="0883BD86"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7B430A9E" w14:textId="77777777" w:rsidR="00513AEE" w:rsidRPr="005E2CA0" w:rsidRDefault="00513AEE" w:rsidP="00D24A8F">
            <w:pPr>
              <w:jc w:val="center"/>
              <w:rPr>
                <w:b/>
                <w:bCs/>
                <w:sz w:val="22"/>
                <w:szCs w:val="22"/>
                <w:lang w:val="en-US"/>
              </w:rPr>
            </w:pPr>
            <w:r>
              <w:rPr>
                <w:b/>
                <w:bCs/>
                <w:sz w:val="22"/>
                <w:szCs w:val="22"/>
                <w:lang w:val="en-US"/>
              </w:rPr>
              <w:t>18</w:t>
            </w:r>
          </w:p>
        </w:tc>
        <w:tc>
          <w:tcPr>
            <w:tcW w:w="1402" w:type="dxa"/>
            <w:gridSpan w:val="2"/>
            <w:tcBorders>
              <w:top w:val="single" w:sz="4" w:space="0" w:color="auto"/>
              <w:bottom w:val="single" w:sz="4" w:space="0" w:color="auto"/>
            </w:tcBorders>
            <w:vAlign w:val="center"/>
          </w:tcPr>
          <w:p w14:paraId="55FB3D9E" w14:textId="77777777" w:rsidR="00513AEE" w:rsidRPr="005E2CA0" w:rsidRDefault="00513AEE" w:rsidP="00D24A8F">
            <w:pPr>
              <w:jc w:val="center"/>
              <w:rPr>
                <w:b/>
                <w:bCs/>
                <w:sz w:val="22"/>
                <w:szCs w:val="22"/>
                <w:lang w:val="en-US"/>
              </w:rPr>
            </w:pPr>
            <w:r w:rsidRPr="005E2CA0">
              <w:rPr>
                <w:b/>
                <w:bCs/>
                <w:sz w:val="22"/>
                <w:szCs w:val="22"/>
                <w:lang w:val="en-US"/>
              </w:rPr>
              <w:t>DB16D</w:t>
            </w:r>
          </w:p>
        </w:tc>
        <w:tc>
          <w:tcPr>
            <w:tcW w:w="4366" w:type="dxa"/>
            <w:gridSpan w:val="3"/>
            <w:tcBorders>
              <w:top w:val="single" w:sz="4" w:space="0" w:color="auto"/>
              <w:bottom w:val="single" w:sz="4" w:space="0" w:color="auto"/>
            </w:tcBorders>
          </w:tcPr>
          <w:p w14:paraId="2277B7BB" w14:textId="77777777" w:rsidR="00513AEE" w:rsidRPr="005E2CA0" w:rsidRDefault="00513AEE" w:rsidP="00D24A8F">
            <w:pPr>
              <w:rPr>
                <w:b/>
                <w:bCs/>
                <w:sz w:val="2"/>
                <w:szCs w:val="2"/>
                <w:lang w:val="en-US"/>
              </w:rPr>
            </w:pPr>
            <w:r w:rsidRPr="005E2CA0">
              <w:rPr>
                <w:b/>
                <w:bCs/>
                <w:sz w:val="22"/>
                <w:szCs w:val="22"/>
                <w:lang w:val="en-US"/>
              </w:rPr>
              <w:t>Imbracaminte de beton asfaltic cu agregate marunte, executata la cald, in groosime de 4,0 cm, cu asternere manuala / k=2,5 pentru grosimea stratului finala de 10 cm</w:t>
            </w:r>
          </w:p>
          <w:p w14:paraId="65D058E6"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04EF52D7" w14:textId="77777777" w:rsidR="00513AEE" w:rsidRPr="005E2CA0" w:rsidRDefault="00513AEE" w:rsidP="00D24A8F">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6C49A911"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60E7DC66" w14:textId="77777777" w:rsidR="00513AEE" w:rsidRPr="005E2CA0" w:rsidRDefault="00513AEE" w:rsidP="00D24A8F">
            <w:pPr>
              <w:jc w:val="center"/>
              <w:rPr>
                <w:b/>
                <w:bCs/>
                <w:sz w:val="22"/>
                <w:szCs w:val="22"/>
                <w:lang w:val="en-US"/>
              </w:rPr>
            </w:pPr>
            <w:r w:rsidRPr="005E2CA0">
              <w:rPr>
                <w:b/>
                <w:bCs/>
                <w:sz w:val="22"/>
                <w:szCs w:val="22"/>
                <w:lang w:val="en-US"/>
              </w:rPr>
              <w:t>28,000</w:t>
            </w:r>
          </w:p>
          <w:p w14:paraId="39FF0C32" w14:textId="77777777" w:rsidR="00513AEE" w:rsidRPr="009B70F2" w:rsidRDefault="00513AEE" w:rsidP="00D24A8F">
            <w:pPr>
              <w:jc w:val="center"/>
              <w:rPr>
                <w:sz w:val="2"/>
                <w:szCs w:val="2"/>
                <w:lang w:val="en-US"/>
              </w:rPr>
            </w:pPr>
          </w:p>
        </w:tc>
      </w:tr>
      <w:tr w:rsidR="00513AEE" w:rsidRPr="00C97908" w14:paraId="7420BD72"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410A6B9C"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47CF26C6" w14:textId="77777777" w:rsidR="00513AEE" w:rsidRPr="00B40365" w:rsidRDefault="00513AEE" w:rsidP="00D24A8F">
            <w:pPr>
              <w:jc w:val="center"/>
              <w:rPr>
                <w:sz w:val="16"/>
                <w:szCs w:val="16"/>
                <w:lang w:val="en-US"/>
              </w:rPr>
            </w:pPr>
            <w:r w:rsidRPr="00B40365">
              <w:rPr>
                <w:sz w:val="16"/>
                <w:szCs w:val="16"/>
                <w:lang w:val="en-US"/>
              </w:rPr>
              <w:t>7129040010110</w:t>
            </w:r>
          </w:p>
        </w:tc>
        <w:tc>
          <w:tcPr>
            <w:tcW w:w="4366" w:type="dxa"/>
            <w:gridSpan w:val="2"/>
            <w:tcBorders>
              <w:top w:val="nil"/>
              <w:bottom w:val="single" w:sz="2" w:space="0" w:color="auto"/>
            </w:tcBorders>
            <w:vAlign w:val="center"/>
          </w:tcPr>
          <w:p w14:paraId="710F515E" w14:textId="77777777" w:rsidR="00513AEE" w:rsidRPr="00C97908" w:rsidRDefault="00513AEE" w:rsidP="00D24A8F">
            <w:pPr>
              <w:rPr>
                <w:sz w:val="16"/>
                <w:szCs w:val="16"/>
                <w:lang w:val="en-US"/>
              </w:rPr>
            </w:pPr>
            <w:r w:rsidRPr="00C97908">
              <w:rPr>
                <w:sz w:val="16"/>
                <w:szCs w:val="16"/>
                <w:lang w:val="en-US"/>
              </w:rPr>
              <w:t>Asfaltator</w:t>
            </w:r>
          </w:p>
        </w:tc>
        <w:tc>
          <w:tcPr>
            <w:tcW w:w="1021" w:type="dxa"/>
            <w:gridSpan w:val="2"/>
            <w:tcBorders>
              <w:top w:val="nil"/>
              <w:bottom w:val="single" w:sz="2" w:space="0" w:color="auto"/>
            </w:tcBorders>
            <w:vAlign w:val="center"/>
          </w:tcPr>
          <w:p w14:paraId="73B18260"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BE38732"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0,1200</w:t>
            </w:r>
          </w:p>
        </w:tc>
        <w:tc>
          <w:tcPr>
            <w:tcW w:w="1559" w:type="dxa"/>
            <w:tcBorders>
              <w:top w:val="nil"/>
              <w:bottom w:val="single" w:sz="2" w:space="0" w:color="auto"/>
            </w:tcBorders>
            <w:vAlign w:val="center"/>
          </w:tcPr>
          <w:p w14:paraId="62C67FC6" w14:textId="77777777" w:rsidR="00513AEE" w:rsidRPr="00C97908" w:rsidRDefault="00513AEE" w:rsidP="00D24A8F">
            <w:pPr>
              <w:jc w:val="center"/>
              <w:rPr>
                <w:sz w:val="16"/>
                <w:szCs w:val="16"/>
                <w:lang w:val="en-US"/>
              </w:rPr>
            </w:pPr>
            <w:r w:rsidRPr="00C97908">
              <w:rPr>
                <w:sz w:val="16"/>
                <w:szCs w:val="16"/>
                <w:lang w:val="en-US"/>
              </w:rPr>
              <w:t>8,4000</w:t>
            </w:r>
          </w:p>
        </w:tc>
      </w:tr>
      <w:tr w:rsidR="00513AEE" w:rsidRPr="00C97908" w14:paraId="61E5C527"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2710BB8C"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47F7AA86" w14:textId="77777777" w:rsidR="00513AEE" w:rsidRPr="00B40365" w:rsidRDefault="00513AEE" w:rsidP="00D24A8F">
            <w:pPr>
              <w:jc w:val="center"/>
              <w:rPr>
                <w:sz w:val="16"/>
                <w:szCs w:val="16"/>
                <w:lang w:val="en-US"/>
              </w:rPr>
            </w:pPr>
            <w:r w:rsidRPr="00B40365">
              <w:rPr>
                <w:sz w:val="16"/>
                <w:szCs w:val="16"/>
                <w:lang w:val="en-US"/>
              </w:rPr>
              <w:t>1111000100013116</w:t>
            </w:r>
          </w:p>
        </w:tc>
        <w:tc>
          <w:tcPr>
            <w:tcW w:w="4366" w:type="dxa"/>
            <w:gridSpan w:val="2"/>
            <w:tcBorders>
              <w:top w:val="nil"/>
              <w:bottom w:val="single" w:sz="2" w:space="0" w:color="auto"/>
            </w:tcBorders>
            <w:vAlign w:val="center"/>
          </w:tcPr>
          <w:p w14:paraId="0355A728" w14:textId="77777777" w:rsidR="00513AEE" w:rsidRPr="00C97908" w:rsidRDefault="00513AEE" w:rsidP="00D24A8F">
            <w:pPr>
              <w:rPr>
                <w:sz w:val="16"/>
                <w:szCs w:val="16"/>
                <w:lang w:val="en-US"/>
              </w:rPr>
            </w:pPr>
            <w:r w:rsidRPr="00C97908">
              <w:rPr>
                <w:sz w:val="16"/>
                <w:szCs w:val="16"/>
                <w:lang w:val="en-US"/>
              </w:rPr>
              <w:t>Mixtura asfaltica preparata la cald cu agregate marunte</w:t>
            </w:r>
          </w:p>
        </w:tc>
        <w:tc>
          <w:tcPr>
            <w:tcW w:w="1021" w:type="dxa"/>
            <w:gridSpan w:val="2"/>
            <w:tcBorders>
              <w:top w:val="nil"/>
              <w:bottom w:val="single" w:sz="2" w:space="0" w:color="auto"/>
            </w:tcBorders>
            <w:vAlign w:val="center"/>
          </w:tcPr>
          <w:p w14:paraId="07FA6028" w14:textId="77777777" w:rsidR="00513AEE" w:rsidRPr="00C97908" w:rsidRDefault="00513AEE" w:rsidP="00D24A8F">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2B47A1F8"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0,0940</w:t>
            </w:r>
          </w:p>
        </w:tc>
        <w:tc>
          <w:tcPr>
            <w:tcW w:w="1559" w:type="dxa"/>
            <w:tcBorders>
              <w:top w:val="nil"/>
              <w:bottom w:val="single" w:sz="2" w:space="0" w:color="auto"/>
            </w:tcBorders>
            <w:vAlign w:val="center"/>
          </w:tcPr>
          <w:p w14:paraId="761D6CD9" w14:textId="77777777" w:rsidR="00513AEE" w:rsidRPr="00C97908" w:rsidRDefault="00513AEE" w:rsidP="00D24A8F">
            <w:pPr>
              <w:jc w:val="center"/>
              <w:rPr>
                <w:sz w:val="16"/>
                <w:szCs w:val="16"/>
                <w:lang w:val="en-US"/>
              </w:rPr>
            </w:pPr>
            <w:r w:rsidRPr="00C97908">
              <w:rPr>
                <w:sz w:val="16"/>
                <w:szCs w:val="16"/>
                <w:lang w:val="en-US"/>
              </w:rPr>
              <w:t>6,5800</w:t>
            </w:r>
          </w:p>
        </w:tc>
      </w:tr>
      <w:tr w:rsidR="00513AEE" w:rsidRPr="00C97908" w14:paraId="54655118"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46C960FA"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369A41AB" w14:textId="77777777" w:rsidR="00513AEE" w:rsidRPr="00B40365" w:rsidRDefault="00513AEE" w:rsidP="00D24A8F">
            <w:pPr>
              <w:jc w:val="center"/>
              <w:rPr>
                <w:sz w:val="16"/>
                <w:szCs w:val="16"/>
                <w:lang w:val="en-US"/>
              </w:rPr>
            </w:pPr>
            <w:r w:rsidRPr="00B40365">
              <w:rPr>
                <w:sz w:val="16"/>
                <w:szCs w:val="16"/>
                <w:lang w:val="en-US"/>
              </w:rPr>
              <w:t>1421102200000</w:t>
            </w:r>
          </w:p>
        </w:tc>
        <w:tc>
          <w:tcPr>
            <w:tcW w:w="4366" w:type="dxa"/>
            <w:gridSpan w:val="2"/>
            <w:tcBorders>
              <w:top w:val="nil"/>
              <w:bottom w:val="single" w:sz="2" w:space="0" w:color="auto"/>
            </w:tcBorders>
            <w:vAlign w:val="center"/>
          </w:tcPr>
          <w:p w14:paraId="56D617B5" w14:textId="77777777" w:rsidR="00513AEE" w:rsidRPr="00C97908" w:rsidRDefault="00513AEE" w:rsidP="00D24A8F">
            <w:pPr>
              <w:rPr>
                <w:sz w:val="16"/>
                <w:szCs w:val="16"/>
                <w:lang w:val="en-US"/>
              </w:rPr>
            </w:pPr>
            <w:r w:rsidRPr="00C97908">
              <w:rPr>
                <w:sz w:val="16"/>
                <w:szCs w:val="16"/>
                <w:lang w:val="en-US"/>
              </w:rPr>
              <w:t>Nisip bitumat</w:t>
            </w:r>
          </w:p>
        </w:tc>
        <w:tc>
          <w:tcPr>
            <w:tcW w:w="1021" w:type="dxa"/>
            <w:gridSpan w:val="2"/>
            <w:tcBorders>
              <w:top w:val="nil"/>
              <w:bottom w:val="single" w:sz="2" w:space="0" w:color="auto"/>
            </w:tcBorders>
            <w:vAlign w:val="center"/>
          </w:tcPr>
          <w:p w14:paraId="6E586BBE" w14:textId="77777777" w:rsidR="00513AEE" w:rsidRPr="00C97908" w:rsidRDefault="00513AEE" w:rsidP="00D24A8F">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512A54EE"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60090081" w14:textId="77777777" w:rsidR="00513AEE" w:rsidRPr="00C97908" w:rsidRDefault="00513AEE" w:rsidP="00D24A8F">
            <w:pPr>
              <w:jc w:val="center"/>
              <w:rPr>
                <w:sz w:val="16"/>
                <w:szCs w:val="16"/>
                <w:lang w:val="en-US"/>
              </w:rPr>
            </w:pPr>
            <w:r w:rsidRPr="00C97908">
              <w:rPr>
                <w:sz w:val="16"/>
                <w:szCs w:val="16"/>
                <w:lang w:val="en-US"/>
              </w:rPr>
              <w:t>0,2100</w:t>
            </w:r>
          </w:p>
        </w:tc>
      </w:tr>
      <w:tr w:rsidR="00513AEE" w:rsidRPr="00C97908" w14:paraId="42C199E0"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4DE4E5B4"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614CF804" w14:textId="77777777" w:rsidR="00513AEE" w:rsidRPr="00B40365" w:rsidRDefault="00513AEE" w:rsidP="00D24A8F">
            <w:pPr>
              <w:jc w:val="center"/>
              <w:rPr>
                <w:sz w:val="16"/>
                <w:szCs w:val="16"/>
                <w:lang w:val="en-US"/>
              </w:rPr>
            </w:pPr>
            <w:r w:rsidRPr="00B40365">
              <w:rPr>
                <w:sz w:val="16"/>
                <w:szCs w:val="16"/>
                <w:lang w:val="en-US"/>
              </w:rPr>
              <w:t>2710603420379</w:t>
            </w:r>
          </w:p>
        </w:tc>
        <w:tc>
          <w:tcPr>
            <w:tcW w:w="4366" w:type="dxa"/>
            <w:gridSpan w:val="2"/>
            <w:tcBorders>
              <w:top w:val="nil"/>
              <w:bottom w:val="single" w:sz="2" w:space="0" w:color="auto"/>
            </w:tcBorders>
            <w:vAlign w:val="center"/>
          </w:tcPr>
          <w:p w14:paraId="60D3922F" w14:textId="77777777" w:rsidR="00513AEE" w:rsidRPr="00C97908" w:rsidRDefault="00513AEE" w:rsidP="00D24A8F">
            <w:pPr>
              <w:rPr>
                <w:sz w:val="16"/>
                <w:szCs w:val="16"/>
                <w:lang w:val="en-US"/>
              </w:rPr>
            </w:pPr>
            <w:r w:rsidRPr="00C97908">
              <w:rPr>
                <w:sz w:val="16"/>
                <w:szCs w:val="16"/>
                <w:lang w:val="en-US"/>
              </w:rPr>
              <w:t>Otel patrat lam.cald lt = 30 mm</w:t>
            </w:r>
          </w:p>
        </w:tc>
        <w:tc>
          <w:tcPr>
            <w:tcW w:w="1021" w:type="dxa"/>
            <w:gridSpan w:val="2"/>
            <w:tcBorders>
              <w:top w:val="nil"/>
              <w:bottom w:val="single" w:sz="2" w:space="0" w:color="auto"/>
            </w:tcBorders>
            <w:vAlign w:val="center"/>
          </w:tcPr>
          <w:p w14:paraId="2F9C0205" w14:textId="77777777" w:rsidR="00513AEE" w:rsidRPr="00C97908" w:rsidRDefault="00513AEE" w:rsidP="00D24A8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0F0657B4"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0,0110</w:t>
            </w:r>
          </w:p>
        </w:tc>
        <w:tc>
          <w:tcPr>
            <w:tcW w:w="1559" w:type="dxa"/>
            <w:tcBorders>
              <w:top w:val="nil"/>
              <w:bottom w:val="single" w:sz="2" w:space="0" w:color="auto"/>
            </w:tcBorders>
            <w:vAlign w:val="center"/>
          </w:tcPr>
          <w:p w14:paraId="015F5EB9" w14:textId="77777777" w:rsidR="00513AEE" w:rsidRPr="00C97908" w:rsidRDefault="00513AEE" w:rsidP="00D24A8F">
            <w:pPr>
              <w:jc w:val="center"/>
              <w:rPr>
                <w:sz w:val="16"/>
                <w:szCs w:val="16"/>
                <w:lang w:val="en-US"/>
              </w:rPr>
            </w:pPr>
            <w:r w:rsidRPr="00C97908">
              <w:rPr>
                <w:sz w:val="16"/>
                <w:szCs w:val="16"/>
                <w:lang w:val="en-US"/>
              </w:rPr>
              <w:t>0,7700</w:t>
            </w:r>
          </w:p>
        </w:tc>
      </w:tr>
      <w:tr w:rsidR="00513AEE" w:rsidRPr="00C97908" w14:paraId="5996EBEF"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183908D6"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5F14AC3E" w14:textId="77777777" w:rsidR="00513AEE" w:rsidRPr="00B40365" w:rsidRDefault="00513AEE" w:rsidP="00D24A8F">
            <w:pPr>
              <w:jc w:val="center"/>
              <w:rPr>
                <w:sz w:val="16"/>
                <w:szCs w:val="16"/>
                <w:lang w:val="en-US"/>
              </w:rPr>
            </w:pPr>
            <w:r w:rsidRPr="00B40365">
              <w:rPr>
                <w:sz w:val="16"/>
                <w:szCs w:val="16"/>
                <w:lang w:val="en-US"/>
              </w:rPr>
              <w:t>2952240004010</w:t>
            </w:r>
          </w:p>
        </w:tc>
        <w:tc>
          <w:tcPr>
            <w:tcW w:w="4366" w:type="dxa"/>
            <w:gridSpan w:val="2"/>
            <w:tcBorders>
              <w:top w:val="nil"/>
              <w:bottom w:val="single" w:sz="2" w:space="0" w:color="auto"/>
            </w:tcBorders>
            <w:vAlign w:val="center"/>
          </w:tcPr>
          <w:p w14:paraId="3720B0B3" w14:textId="77777777" w:rsidR="00513AEE" w:rsidRPr="00C97908" w:rsidRDefault="00513AEE" w:rsidP="00D24A8F">
            <w:pPr>
              <w:rPr>
                <w:sz w:val="16"/>
                <w:szCs w:val="16"/>
                <w:lang w:val="en-US"/>
              </w:rPr>
            </w:pPr>
            <w:r w:rsidRPr="00C97908">
              <w:rPr>
                <w:sz w:val="16"/>
                <w:szCs w:val="16"/>
                <w:lang w:val="en-US"/>
              </w:rPr>
              <w:t>Compactor static autopropulsat cu rulouri valturi  R 8-14 de 14tf</w:t>
            </w:r>
          </w:p>
        </w:tc>
        <w:tc>
          <w:tcPr>
            <w:tcW w:w="1021" w:type="dxa"/>
            <w:gridSpan w:val="2"/>
            <w:tcBorders>
              <w:top w:val="nil"/>
              <w:bottom w:val="single" w:sz="2" w:space="0" w:color="auto"/>
            </w:tcBorders>
            <w:vAlign w:val="center"/>
          </w:tcPr>
          <w:p w14:paraId="7C278543"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3304B10"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0,0114</w:t>
            </w:r>
          </w:p>
        </w:tc>
        <w:tc>
          <w:tcPr>
            <w:tcW w:w="1559" w:type="dxa"/>
            <w:tcBorders>
              <w:top w:val="nil"/>
              <w:bottom w:val="single" w:sz="2" w:space="0" w:color="auto"/>
              <w:right w:val="single" w:sz="4" w:space="0" w:color="auto"/>
            </w:tcBorders>
            <w:vAlign w:val="center"/>
          </w:tcPr>
          <w:p w14:paraId="3EBC51B2" w14:textId="77777777" w:rsidR="00513AEE" w:rsidRPr="00C97908" w:rsidRDefault="00513AEE" w:rsidP="00D24A8F">
            <w:pPr>
              <w:jc w:val="center"/>
              <w:rPr>
                <w:sz w:val="16"/>
                <w:szCs w:val="16"/>
                <w:lang w:val="en-US"/>
              </w:rPr>
            </w:pPr>
            <w:r w:rsidRPr="00C97908">
              <w:rPr>
                <w:sz w:val="16"/>
                <w:szCs w:val="16"/>
                <w:lang w:val="en-US"/>
              </w:rPr>
              <w:t>0,7980</w:t>
            </w:r>
          </w:p>
        </w:tc>
      </w:tr>
      <w:tr w:rsidR="00513AEE" w:rsidRPr="003E2692" w14:paraId="71549088" w14:textId="77777777" w:rsidTr="00D24A8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top w:w="0" w:type="dxa"/>
            <w:bottom w:w="0" w:type="dxa"/>
          </w:tblCellMar>
        </w:tblPrEx>
        <w:tc>
          <w:tcPr>
            <w:tcW w:w="1021" w:type="dxa"/>
            <w:tcBorders>
              <w:top w:val="single" w:sz="6" w:space="0" w:color="auto"/>
              <w:bottom w:val="nil"/>
            </w:tcBorders>
            <w:vAlign w:val="center"/>
          </w:tcPr>
          <w:p w14:paraId="0DE61A9A" w14:textId="77777777" w:rsidR="00513AEE" w:rsidRPr="003E2692" w:rsidRDefault="00513AEE" w:rsidP="00D24A8F">
            <w:pPr>
              <w:rPr>
                <w:sz w:val="2"/>
                <w:szCs w:val="2"/>
                <w:lang w:val="en-US"/>
              </w:rPr>
            </w:pPr>
          </w:p>
        </w:tc>
        <w:tc>
          <w:tcPr>
            <w:tcW w:w="1418" w:type="dxa"/>
            <w:gridSpan w:val="2"/>
            <w:tcBorders>
              <w:top w:val="single" w:sz="6" w:space="0" w:color="auto"/>
              <w:bottom w:val="nil"/>
            </w:tcBorders>
            <w:vAlign w:val="center"/>
          </w:tcPr>
          <w:p w14:paraId="4F973334" w14:textId="77777777" w:rsidR="00513AEE" w:rsidRPr="003E2692" w:rsidRDefault="00513AEE" w:rsidP="00D24A8F">
            <w:pPr>
              <w:rPr>
                <w:sz w:val="2"/>
                <w:szCs w:val="2"/>
                <w:lang w:val="en-US"/>
              </w:rPr>
            </w:pPr>
          </w:p>
        </w:tc>
        <w:tc>
          <w:tcPr>
            <w:tcW w:w="4204" w:type="dxa"/>
            <w:gridSpan w:val="3"/>
            <w:tcBorders>
              <w:top w:val="single" w:sz="6" w:space="0" w:color="auto"/>
              <w:bottom w:val="nil"/>
            </w:tcBorders>
          </w:tcPr>
          <w:p w14:paraId="769420A3" w14:textId="77777777" w:rsidR="00513AEE" w:rsidRPr="003E2692" w:rsidRDefault="00513AEE" w:rsidP="00D24A8F">
            <w:pPr>
              <w:rPr>
                <w:sz w:val="2"/>
                <w:szCs w:val="2"/>
                <w:lang w:val="en-US"/>
              </w:rPr>
            </w:pPr>
          </w:p>
        </w:tc>
        <w:tc>
          <w:tcPr>
            <w:tcW w:w="992" w:type="dxa"/>
            <w:gridSpan w:val="2"/>
            <w:tcBorders>
              <w:top w:val="single" w:sz="6" w:space="0" w:color="auto"/>
              <w:bottom w:val="nil"/>
              <w:right w:val="nil"/>
            </w:tcBorders>
          </w:tcPr>
          <w:p w14:paraId="2BB509BF" w14:textId="77777777" w:rsidR="00513AEE" w:rsidRPr="003E2692" w:rsidRDefault="00513AEE" w:rsidP="00D24A8F">
            <w:pPr>
              <w:rPr>
                <w:sz w:val="2"/>
                <w:szCs w:val="2"/>
                <w:lang w:val="en-US"/>
              </w:rPr>
            </w:pPr>
          </w:p>
        </w:tc>
        <w:tc>
          <w:tcPr>
            <w:tcW w:w="1276" w:type="dxa"/>
            <w:gridSpan w:val="2"/>
            <w:tcBorders>
              <w:top w:val="single" w:sz="6" w:space="0" w:color="auto"/>
              <w:left w:val="nil"/>
              <w:bottom w:val="nil"/>
              <w:right w:val="nil"/>
            </w:tcBorders>
          </w:tcPr>
          <w:p w14:paraId="5B43BA07" w14:textId="77777777" w:rsidR="00513AEE" w:rsidRPr="003E2692" w:rsidRDefault="00513AEE" w:rsidP="00D24A8F">
            <w:pPr>
              <w:rPr>
                <w:sz w:val="2"/>
                <w:szCs w:val="2"/>
                <w:lang w:val="en-US"/>
              </w:rPr>
            </w:pPr>
          </w:p>
        </w:tc>
        <w:tc>
          <w:tcPr>
            <w:tcW w:w="1559" w:type="dxa"/>
            <w:gridSpan w:val="2"/>
            <w:tcBorders>
              <w:top w:val="single" w:sz="6" w:space="0" w:color="auto"/>
              <w:left w:val="nil"/>
              <w:bottom w:val="nil"/>
              <w:right w:val="nil"/>
            </w:tcBorders>
          </w:tcPr>
          <w:p w14:paraId="50448FFC" w14:textId="77777777" w:rsidR="00513AEE" w:rsidRPr="003E2692" w:rsidRDefault="00513AEE" w:rsidP="00D24A8F">
            <w:pPr>
              <w:rPr>
                <w:sz w:val="2"/>
                <w:szCs w:val="2"/>
                <w:lang w:val="en-US"/>
              </w:rPr>
            </w:pPr>
          </w:p>
        </w:tc>
      </w:tr>
      <w:tr w:rsidR="00513AEE" w:rsidRPr="00B449C4" w14:paraId="610DEC5F" w14:textId="77777777" w:rsidTr="00D24A8F">
        <w:tblPrEx>
          <w:tblBorders>
            <w:top w:val="none" w:sz="0"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4" w:space="0" w:color="auto"/>
            </w:tcBorders>
            <w:vAlign w:val="center"/>
          </w:tcPr>
          <w:p w14:paraId="5439B761" w14:textId="77777777" w:rsidR="00513AEE" w:rsidRPr="00B40365" w:rsidRDefault="00513AEE" w:rsidP="00D24A8F">
            <w:pPr>
              <w:rPr>
                <w:sz w:val="22"/>
                <w:szCs w:val="22"/>
                <w:lang w:val="en-US"/>
              </w:rPr>
            </w:pPr>
          </w:p>
        </w:tc>
        <w:tc>
          <w:tcPr>
            <w:tcW w:w="1418" w:type="dxa"/>
            <w:gridSpan w:val="3"/>
            <w:tcBorders>
              <w:top w:val="nil"/>
              <w:bottom w:val="single" w:sz="4" w:space="0" w:color="auto"/>
            </w:tcBorders>
            <w:vAlign w:val="center"/>
          </w:tcPr>
          <w:p w14:paraId="453CD563" w14:textId="77777777" w:rsidR="00513AEE" w:rsidRPr="00B40365" w:rsidRDefault="00513AEE" w:rsidP="00D24A8F">
            <w:pPr>
              <w:rPr>
                <w:sz w:val="22"/>
                <w:szCs w:val="22"/>
                <w:lang w:val="en-US"/>
              </w:rPr>
            </w:pPr>
          </w:p>
        </w:tc>
        <w:tc>
          <w:tcPr>
            <w:tcW w:w="4366" w:type="dxa"/>
            <w:gridSpan w:val="2"/>
            <w:tcBorders>
              <w:top w:val="nil"/>
              <w:bottom w:val="single" w:sz="4" w:space="0" w:color="auto"/>
            </w:tcBorders>
          </w:tcPr>
          <w:p w14:paraId="49D305F0" w14:textId="77777777" w:rsidR="00513AEE" w:rsidRPr="000E0709" w:rsidRDefault="00513AEE" w:rsidP="00D24A8F">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3F97B343" w14:textId="77777777" w:rsidR="00513AEE" w:rsidRPr="00B449C4" w:rsidRDefault="00513AEE" w:rsidP="00D24A8F">
            <w:pPr>
              <w:rPr>
                <w:sz w:val="22"/>
                <w:szCs w:val="22"/>
                <w:lang w:val="en-US"/>
              </w:rPr>
            </w:pPr>
          </w:p>
        </w:tc>
        <w:tc>
          <w:tcPr>
            <w:tcW w:w="1134" w:type="dxa"/>
            <w:gridSpan w:val="2"/>
            <w:tcBorders>
              <w:top w:val="nil"/>
              <w:left w:val="nil"/>
              <w:bottom w:val="single" w:sz="4" w:space="0" w:color="auto"/>
              <w:right w:val="nil"/>
            </w:tcBorders>
          </w:tcPr>
          <w:p w14:paraId="39C4DA78" w14:textId="77777777" w:rsidR="00513AEE" w:rsidRPr="00B449C4" w:rsidRDefault="00513AEE" w:rsidP="00D24A8F">
            <w:pPr>
              <w:rPr>
                <w:sz w:val="22"/>
                <w:szCs w:val="22"/>
                <w:lang w:val="en-US"/>
              </w:rPr>
            </w:pPr>
          </w:p>
        </w:tc>
        <w:tc>
          <w:tcPr>
            <w:tcW w:w="1559" w:type="dxa"/>
            <w:tcBorders>
              <w:top w:val="nil"/>
              <w:left w:val="nil"/>
              <w:bottom w:val="single" w:sz="4" w:space="0" w:color="auto"/>
            </w:tcBorders>
          </w:tcPr>
          <w:p w14:paraId="4FFE1239" w14:textId="77777777" w:rsidR="00513AEE" w:rsidRPr="00B449C4" w:rsidRDefault="00513AEE" w:rsidP="00D24A8F">
            <w:pPr>
              <w:rPr>
                <w:sz w:val="22"/>
                <w:szCs w:val="22"/>
                <w:lang w:val="en-US"/>
              </w:rPr>
            </w:pPr>
          </w:p>
        </w:tc>
      </w:tr>
      <w:tr w:rsidR="00513AEE" w:rsidRPr="00B40365" w14:paraId="6E030879" w14:textId="77777777" w:rsidTr="00D24A8F">
        <w:tblPrEx>
          <w:tblBorders>
            <w:top w:val="single" w:sz="6" w:space="0" w:color="auto"/>
            <w:left w:val="single" w:sz="6" w:space="0" w:color="auto"/>
            <w:right w:val="single" w:sz="6" w:space="0" w:color="auto"/>
            <w:insideH w:val="single" w:sz="6" w:space="0" w:color="auto"/>
            <w:insideV w:val="single" w:sz="6" w:space="0" w:color="auto"/>
          </w:tblBorders>
          <w:tblCellMar>
            <w:top w:w="0" w:type="dxa"/>
            <w:bottom w:w="0" w:type="dxa"/>
          </w:tblCellMar>
        </w:tblPrEx>
        <w:tc>
          <w:tcPr>
            <w:tcW w:w="1107" w:type="dxa"/>
            <w:gridSpan w:val="2"/>
            <w:tcBorders>
              <w:bottom w:val="single" w:sz="4" w:space="0" w:color="auto"/>
            </w:tcBorders>
            <w:vAlign w:val="center"/>
          </w:tcPr>
          <w:p w14:paraId="6E31E647" w14:textId="77777777" w:rsidR="00513AEE" w:rsidRPr="00B40365" w:rsidRDefault="00513AEE" w:rsidP="00D24A8F">
            <w:pPr>
              <w:rPr>
                <w:sz w:val="22"/>
                <w:szCs w:val="22"/>
                <w:lang w:val="en-US"/>
              </w:rPr>
            </w:pPr>
          </w:p>
        </w:tc>
        <w:tc>
          <w:tcPr>
            <w:tcW w:w="1381" w:type="dxa"/>
            <w:gridSpan w:val="3"/>
            <w:tcBorders>
              <w:bottom w:val="single" w:sz="4" w:space="0" w:color="auto"/>
            </w:tcBorders>
            <w:vAlign w:val="center"/>
          </w:tcPr>
          <w:p w14:paraId="0B5C35F8" w14:textId="77777777" w:rsidR="00513AEE" w:rsidRPr="00B40365" w:rsidRDefault="00513AEE" w:rsidP="00D24A8F">
            <w:pPr>
              <w:rPr>
                <w:sz w:val="22"/>
                <w:szCs w:val="22"/>
                <w:lang w:val="en-US"/>
              </w:rPr>
            </w:pPr>
          </w:p>
        </w:tc>
        <w:tc>
          <w:tcPr>
            <w:tcW w:w="4238" w:type="dxa"/>
            <w:gridSpan w:val="2"/>
            <w:tcBorders>
              <w:bottom w:val="single" w:sz="4" w:space="0" w:color="auto"/>
            </w:tcBorders>
          </w:tcPr>
          <w:p w14:paraId="6B8F2E74" w14:textId="77777777" w:rsidR="00513AEE" w:rsidRPr="00B40365" w:rsidRDefault="00513AEE" w:rsidP="00D24A8F">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 xml:space="preserve">Restabilire asfalt </w:t>
            </w:r>
          </w:p>
        </w:tc>
        <w:tc>
          <w:tcPr>
            <w:tcW w:w="3621" w:type="dxa"/>
            <w:gridSpan w:val="5"/>
            <w:tcBorders>
              <w:bottom w:val="single" w:sz="4" w:space="0" w:color="auto"/>
              <w:right w:val="single" w:sz="4" w:space="0" w:color="auto"/>
            </w:tcBorders>
          </w:tcPr>
          <w:p w14:paraId="6EF5FD4B" w14:textId="77777777" w:rsidR="00513AEE" w:rsidRPr="00B40365" w:rsidRDefault="00513AEE" w:rsidP="00D24A8F">
            <w:pPr>
              <w:rPr>
                <w:sz w:val="22"/>
                <w:szCs w:val="22"/>
                <w:lang w:val="en-US"/>
              </w:rPr>
            </w:pPr>
          </w:p>
        </w:tc>
      </w:tr>
      <w:tr w:rsidR="00513AEE" w:rsidRPr="00B12F65" w14:paraId="4E1BCC80" w14:textId="77777777" w:rsidTr="00D24A8F">
        <w:tblPrEx>
          <w:tblCellMar>
            <w:top w:w="0" w:type="dxa"/>
            <w:bottom w:w="0" w:type="dxa"/>
          </w:tblCellMar>
        </w:tblPrEx>
        <w:tc>
          <w:tcPr>
            <w:tcW w:w="10495" w:type="dxa"/>
            <w:gridSpan w:val="12"/>
          </w:tcPr>
          <w:p w14:paraId="05690F42" w14:textId="77777777" w:rsidR="00513AEE" w:rsidRPr="009B70F2" w:rsidRDefault="00513AEE" w:rsidP="00D24A8F">
            <w:pPr>
              <w:rPr>
                <w:b/>
                <w:bCs/>
                <w:sz w:val="22"/>
                <w:szCs w:val="22"/>
                <w:lang w:val="en-US"/>
              </w:rPr>
            </w:pPr>
            <w:r>
              <w:rPr>
                <w:b/>
                <w:bCs/>
                <w:sz w:val="22"/>
                <w:szCs w:val="22"/>
                <w:lang w:val="en-US"/>
              </w:rPr>
              <w:t>1</w:t>
            </w:r>
            <w:r w:rsidRPr="009B70F2">
              <w:rPr>
                <w:b/>
                <w:bCs/>
                <w:sz w:val="22"/>
                <w:szCs w:val="22"/>
                <w:lang w:val="en-US"/>
              </w:rPr>
              <w:t>.5. Spatii verzi</w:t>
            </w:r>
          </w:p>
          <w:p w14:paraId="2A7B0FD9" w14:textId="77777777" w:rsidR="00513AEE" w:rsidRPr="00B12F65" w:rsidRDefault="00513AEE" w:rsidP="00D24A8F">
            <w:pPr>
              <w:rPr>
                <w:sz w:val="2"/>
                <w:szCs w:val="2"/>
                <w:lang w:val="en-US"/>
              </w:rPr>
            </w:pPr>
          </w:p>
        </w:tc>
      </w:tr>
      <w:tr w:rsidR="00513AEE" w:rsidRPr="009B70F2" w14:paraId="3EA40923"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1B812E15" w14:textId="77777777" w:rsidR="00513AEE" w:rsidRPr="005E2CA0" w:rsidRDefault="00513AEE" w:rsidP="00D24A8F">
            <w:pPr>
              <w:jc w:val="center"/>
              <w:rPr>
                <w:b/>
                <w:bCs/>
                <w:sz w:val="22"/>
                <w:szCs w:val="22"/>
                <w:lang w:val="en-US"/>
              </w:rPr>
            </w:pPr>
            <w:r>
              <w:rPr>
                <w:b/>
                <w:bCs/>
                <w:sz w:val="22"/>
                <w:szCs w:val="22"/>
                <w:lang w:val="en-US"/>
              </w:rPr>
              <w:t>19</w:t>
            </w:r>
          </w:p>
        </w:tc>
        <w:tc>
          <w:tcPr>
            <w:tcW w:w="1402" w:type="dxa"/>
            <w:gridSpan w:val="2"/>
            <w:tcBorders>
              <w:top w:val="single" w:sz="4" w:space="0" w:color="auto"/>
              <w:bottom w:val="single" w:sz="4" w:space="0" w:color="auto"/>
            </w:tcBorders>
            <w:vAlign w:val="center"/>
          </w:tcPr>
          <w:p w14:paraId="45D19E77" w14:textId="77777777" w:rsidR="00513AEE" w:rsidRPr="005E2CA0" w:rsidRDefault="00513AEE" w:rsidP="00D24A8F">
            <w:pPr>
              <w:jc w:val="center"/>
              <w:rPr>
                <w:b/>
                <w:bCs/>
                <w:sz w:val="22"/>
                <w:szCs w:val="22"/>
                <w:lang w:val="en-US"/>
              </w:rPr>
            </w:pPr>
            <w:r w:rsidRPr="005E2CA0">
              <w:rPr>
                <w:b/>
                <w:bCs/>
                <w:sz w:val="22"/>
                <w:szCs w:val="22"/>
                <w:lang w:val="en-US"/>
              </w:rPr>
              <w:t>TsC03F1</w:t>
            </w:r>
          </w:p>
        </w:tc>
        <w:tc>
          <w:tcPr>
            <w:tcW w:w="4366" w:type="dxa"/>
            <w:gridSpan w:val="3"/>
            <w:tcBorders>
              <w:top w:val="single" w:sz="4" w:space="0" w:color="auto"/>
              <w:bottom w:val="single" w:sz="4" w:space="0" w:color="auto"/>
            </w:tcBorders>
          </w:tcPr>
          <w:p w14:paraId="15B915F9" w14:textId="77777777" w:rsidR="00513AEE" w:rsidRPr="005E2CA0" w:rsidRDefault="00513AEE" w:rsidP="00D24A8F">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w:t>
            </w:r>
          </w:p>
          <w:p w14:paraId="788CA3A8"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466F58B2" w14:textId="77777777" w:rsidR="00513AEE" w:rsidRPr="005E2CA0" w:rsidRDefault="00513AEE" w:rsidP="00D24A8F">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38AA7776"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7EB5B8B0" w14:textId="77777777" w:rsidR="00513AEE" w:rsidRPr="005E2CA0" w:rsidRDefault="00513AEE" w:rsidP="00D24A8F">
            <w:pPr>
              <w:jc w:val="center"/>
              <w:rPr>
                <w:b/>
                <w:bCs/>
                <w:sz w:val="22"/>
                <w:szCs w:val="22"/>
                <w:lang w:val="en-US"/>
              </w:rPr>
            </w:pPr>
            <w:r w:rsidRPr="005E2CA0">
              <w:rPr>
                <w:b/>
                <w:bCs/>
                <w:sz w:val="22"/>
                <w:szCs w:val="22"/>
                <w:lang w:val="en-US"/>
              </w:rPr>
              <w:t>1,010</w:t>
            </w:r>
          </w:p>
          <w:p w14:paraId="1C7B3B70" w14:textId="77777777" w:rsidR="00513AEE" w:rsidRPr="009B70F2" w:rsidRDefault="00513AEE" w:rsidP="00D24A8F">
            <w:pPr>
              <w:jc w:val="center"/>
              <w:rPr>
                <w:sz w:val="2"/>
                <w:szCs w:val="2"/>
                <w:lang w:val="en-US"/>
              </w:rPr>
            </w:pPr>
          </w:p>
        </w:tc>
      </w:tr>
      <w:tr w:rsidR="00513AEE" w:rsidRPr="00C97908" w14:paraId="2A785ED6"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35FF4833"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1D81A71E" w14:textId="77777777" w:rsidR="00513AEE" w:rsidRPr="00B40365" w:rsidRDefault="00513AEE" w:rsidP="00D24A8F">
            <w:pPr>
              <w:jc w:val="center"/>
              <w:rPr>
                <w:sz w:val="16"/>
                <w:szCs w:val="16"/>
                <w:lang w:val="en-US"/>
              </w:rPr>
            </w:pPr>
            <w:r w:rsidRPr="00B40365">
              <w:rPr>
                <w:sz w:val="16"/>
                <w:szCs w:val="16"/>
                <w:lang w:val="en-US"/>
              </w:rPr>
              <w:t>2952260003501</w:t>
            </w:r>
          </w:p>
        </w:tc>
        <w:tc>
          <w:tcPr>
            <w:tcW w:w="4366" w:type="dxa"/>
            <w:gridSpan w:val="2"/>
            <w:tcBorders>
              <w:top w:val="nil"/>
              <w:bottom w:val="single" w:sz="2" w:space="0" w:color="auto"/>
            </w:tcBorders>
            <w:vAlign w:val="center"/>
          </w:tcPr>
          <w:p w14:paraId="11F4F488" w14:textId="77777777" w:rsidR="00513AEE" w:rsidRPr="00C97908" w:rsidRDefault="00513AEE" w:rsidP="00D24A8F">
            <w:pPr>
              <w:rPr>
                <w:sz w:val="16"/>
                <w:szCs w:val="16"/>
                <w:lang w:val="en-US"/>
              </w:rPr>
            </w:pPr>
            <w:r w:rsidRPr="00C97908">
              <w:rPr>
                <w:sz w:val="16"/>
                <w:szCs w:val="16"/>
                <w:lang w:val="en-US"/>
              </w:rPr>
              <w:t>Excavator pe senile cu o cupa cu motor termic, 0,40-0,70 mc</w:t>
            </w:r>
          </w:p>
        </w:tc>
        <w:tc>
          <w:tcPr>
            <w:tcW w:w="1021" w:type="dxa"/>
            <w:gridSpan w:val="2"/>
            <w:tcBorders>
              <w:top w:val="nil"/>
              <w:bottom w:val="single" w:sz="2" w:space="0" w:color="auto"/>
            </w:tcBorders>
            <w:vAlign w:val="center"/>
          </w:tcPr>
          <w:p w14:paraId="7D55B595"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5C240D76"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2,2500</w:t>
            </w:r>
          </w:p>
        </w:tc>
        <w:tc>
          <w:tcPr>
            <w:tcW w:w="1559" w:type="dxa"/>
            <w:tcBorders>
              <w:top w:val="nil"/>
              <w:bottom w:val="single" w:sz="2" w:space="0" w:color="auto"/>
              <w:right w:val="single" w:sz="4" w:space="0" w:color="auto"/>
            </w:tcBorders>
            <w:vAlign w:val="center"/>
          </w:tcPr>
          <w:p w14:paraId="6E255D47" w14:textId="77777777" w:rsidR="00513AEE" w:rsidRPr="00C97908" w:rsidRDefault="00513AEE" w:rsidP="00D24A8F">
            <w:pPr>
              <w:jc w:val="center"/>
              <w:rPr>
                <w:sz w:val="16"/>
                <w:szCs w:val="16"/>
                <w:lang w:val="en-US"/>
              </w:rPr>
            </w:pPr>
            <w:r w:rsidRPr="00C97908">
              <w:rPr>
                <w:sz w:val="16"/>
                <w:szCs w:val="16"/>
                <w:lang w:val="en-US"/>
              </w:rPr>
              <w:t>2,2725</w:t>
            </w:r>
          </w:p>
        </w:tc>
      </w:tr>
      <w:tr w:rsidR="00513AEE" w:rsidRPr="009B70F2" w14:paraId="2752E535"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66DAFCE6" w14:textId="77777777" w:rsidR="00513AEE" w:rsidRPr="005E2CA0" w:rsidRDefault="00513AEE" w:rsidP="00D24A8F">
            <w:pPr>
              <w:jc w:val="center"/>
              <w:rPr>
                <w:b/>
                <w:bCs/>
                <w:sz w:val="22"/>
                <w:szCs w:val="22"/>
                <w:lang w:val="en-US"/>
              </w:rPr>
            </w:pPr>
            <w:r>
              <w:rPr>
                <w:b/>
                <w:bCs/>
                <w:sz w:val="22"/>
                <w:szCs w:val="22"/>
                <w:lang w:val="en-US"/>
              </w:rPr>
              <w:t>20</w:t>
            </w:r>
          </w:p>
        </w:tc>
        <w:tc>
          <w:tcPr>
            <w:tcW w:w="1402" w:type="dxa"/>
            <w:gridSpan w:val="2"/>
            <w:tcBorders>
              <w:top w:val="single" w:sz="4" w:space="0" w:color="auto"/>
              <w:bottom w:val="single" w:sz="4" w:space="0" w:color="auto"/>
            </w:tcBorders>
            <w:vAlign w:val="center"/>
          </w:tcPr>
          <w:p w14:paraId="7A24F67E" w14:textId="77777777" w:rsidR="00513AEE" w:rsidRPr="005E2CA0" w:rsidRDefault="00513AEE" w:rsidP="00D24A8F">
            <w:pPr>
              <w:jc w:val="center"/>
              <w:rPr>
                <w:b/>
                <w:bCs/>
                <w:sz w:val="22"/>
                <w:szCs w:val="22"/>
                <w:lang w:val="en-US"/>
              </w:rPr>
            </w:pPr>
            <w:r w:rsidRPr="005E2CA0">
              <w:rPr>
                <w:b/>
                <w:bCs/>
                <w:sz w:val="22"/>
                <w:szCs w:val="22"/>
                <w:lang w:val="en-US"/>
              </w:rPr>
              <w:t>TsI50B5</w:t>
            </w:r>
          </w:p>
        </w:tc>
        <w:tc>
          <w:tcPr>
            <w:tcW w:w="4366" w:type="dxa"/>
            <w:gridSpan w:val="3"/>
            <w:tcBorders>
              <w:top w:val="single" w:sz="4" w:space="0" w:color="auto"/>
              <w:bottom w:val="single" w:sz="4" w:space="0" w:color="auto"/>
            </w:tcBorders>
          </w:tcPr>
          <w:p w14:paraId="77113209" w14:textId="77777777" w:rsidR="00513AEE" w:rsidRPr="005E2CA0" w:rsidRDefault="00513AEE" w:rsidP="00D24A8F">
            <w:pPr>
              <w:rPr>
                <w:b/>
                <w:bCs/>
                <w:sz w:val="2"/>
                <w:szCs w:val="2"/>
                <w:lang w:val="en-US"/>
              </w:rPr>
            </w:pPr>
            <w:r w:rsidRPr="005E2CA0">
              <w:rPr>
                <w:b/>
                <w:bCs/>
                <w:sz w:val="22"/>
                <w:szCs w:val="22"/>
                <w:lang w:val="en-US"/>
              </w:rPr>
              <w:t>Transportarea pamintului cu autobasculanta de 5 t la distanta  de 15 km</w:t>
            </w:r>
          </w:p>
          <w:p w14:paraId="69B9839F"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0CFB4A73" w14:textId="77777777" w:rsidR="00513AEE" w:rsidRPr="005E2CA0" w:rsidRDefault="00513AEE" w:rsidP="00D24A8F">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1F63CF88"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531D5F42" w14:textId="77777777" w:rsidR="00513AEE" w:rsidRPr="005E2CA0" w:rsidRDefault="00513AEE" w:rsidP="00D24A8F">
            <w:pPr>
              <w:jc w:val="center"/>
              <w:rPr>
                <w:b/>
                <w:bCs/>
                <w:sz w:val="22"/>
                <w:szCs w:val="22"/>
                <w:lang w:val="en-US"/>
              </w:rPr>
            </w:pPr>
            <w:r w:rsidRPr="005E2CA0">
              <w:rPr>
                <w:b/>
                <w:bCs/>
                <w:sz w:val="22"/>
                <w:szCs w:val="22"/>
                <w:lang w:val="en-US"/>
              </w:rPr>
              <w:t>171,700</w:t>
            </w:r>
          </w:p>
          <w:p w14:paraId="28DC526D" w14:textId="77777777" w:rsidR="00513AEE" w:rsidRPr="009B70F2" w:rsidRDefault="00513AEE" w:rsidP="00D24A8F">
            <w:pPr>
              <w:jc w:val="center"/>
              <w:rPr>
                <w:sz w:val="2"/>
                <w:szCs w:val="2"/>
                <w:lang w:val="en-US"/>
              </w:rPr>
            </w:pPr>
          </w:p>
        </w:tc>
      </w:tr>
      <w:tr w:rsidR="00513AEE" w:rsidRPr="00C97908" w14:paraId="32C872C3"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322FF247"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746E6754" w14:textId="77777777" w:rsidR="00513AEE" w:rsidRPr="00B40365" w:rsidRDefault="00513AEE" w:rsidP="00D24A8F">
            <w:pPr>
              <w:jc w:val="center"/>
              <w:rPr>
                <w:sz w:val="16"/>
                <w:szCs w:val="16"/>
                <w:lang w:val="en-US"/>
              </w:rPr>
            </w:pPr>
            <w:r w:rsidRPr="00B40365">
              <w:rPr>
                <w:sz w:val="16"/>
                <w:szCs w:val="16"/>
                <w:lang w:val="en-US"/>
              </w:rPr>
              <w:t>3410540000006</w:t>
            </w:r>
          </w:p>
        </w:tc>
        <w:tc>
          <w:tcPr>
            <w:tcW w:w="4366" w:type="dxa"/>
            <w:gridSpan w:val="2"/>
            <w:tcBorders>
              <w:top w:val="nil"/>
              <w:bottom w:val="single" w:sz="2" w:space="0" w:color="auto"/>
            </w:tcBorders>
            <w:vAlign w:val="center"/>
          </w:tcPr>
          <w:p w14:paraId="4A7F040A" w14:textId="77777777" w:rsidR="00513AEE" w:rsidRPr="00C97908" w:rsidRDefault="00513AEE" w:rsidP="00D24A8F">
            <w:pPr>
              <w:rPr>
                <w:sz w:val="16"/>
                <w:szCs w:val="16"/>
                <w:lang w:val="en-US"/>
              </w:rPr>
            </w:pPr>
            <w:r w:rsidRPr="00C97908">
              <w:rPr>
                <w:sz w:val="16"/>
                <w:szCs w:val="16"/>
                <w:lang w:val="en-US"/>
              </w:rPr>
              <w:t>Autobasculanta-5t</w:t>
            </w:r>
          </w:p>
        </w:tc>
        <w:tc>
          <w:tcPr>
            <w:tcW w:w="1021" w:type="dxa"/>
            <w:gridSpan w:val="2"/>
            <w:tcBorders>
              <w:top w:val="nil"/>
              <w:bottom w:val="single" w:sz="2" w:space="0" w:color="auto"/>
            </w:tcBorders>
            <w:vAlign w:val="center"/>
          </w:tcPr>
          <w:p w14:paraId="05CADDA9"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52A650B2"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0,2580</w:t>
            </w:r>
          </w:p>
        </w:tc>
        <w:tc>
          <w:tcPr>
            <w:tcW w:w="1559" w:type="dxa"/>
            <w:tcBorders>
              <w:top w:val="nil"/>
              <w:bottom w:val="single" w:sz="2" w:space="0" w:color="auto"/>
              <w:right w:val="single" w:sz="4" w:space="0" w:color="auto"/>
            </w:tcBorders>
            <w:vAlign w:val="center"/>
          </w:tcPr>
          <w:p w14:paraId="51728E43" w14:textId="77777777" w:rsidR="00513AEE" w:rsidRPr="00C97908" w:rsidRDefault="00513AEE" w:rsidP="00D24A8F">
            <w:pPr>
              <w:jc w:val="center"/>
              <w:rPr>
                <w:sz w:val="16"/>
                <w:szCs w:val="16"/>
                <w:lang w:val="en-US"/>
              </w:rPr>
            </w:pPr>
            <w:r w:rsidRPr="00C97908">
              <w:rPr>
                <w:sz w:val="16"/>
                <w:szCs w:val="16"/>
                <w:lang w:val="en-US"/>
              </w:rPr>
              <w:t>44,2986</w:t>
            </w:r>
          </w:p>
        </w:tc>
      </w:tr>
      <w:tr w:rsidR="00513AEE" w:rsidRPr="009B70F2" w14:paraId="45073A12"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4EE7752F" w14:textId="77777777" w:rsidR="00513AEE" w:rsidRPr="005E2CA0" w:rsidRDefault="00513AEE" w:rsidP="00D24A8F">
            <w:pPr>
              <w:jc w:val="center"/>
              <w:rPr>
                <w:b/>
                <w:bCs/>
                <w:sz w:val="22"/>
                <w:szCs w:val="22"/>
                <w:lang w:val="en-US"/>
              </w:rPr>
            </w:pPr>
            <w:r>
              <w:rPr>
                <w:b/>
                <w:bCs/>
                <w:sz w:val="22"/>
                <w:szCs w:val="22"/>
                <w:lang w:val="en-US"/>
              </w:rPr>
              <w:t>21</w:t>
            </w:r>
          </w:p>
        </w:tc>
        <w:tc>
          <w:tcPr>
            <w:tcW w:w="1402" w:type="dxa"/>
            <w:gridSpan w:val="2"/>
            <w:tcBorders>
              <w:top w:val="single" w:sz="4" w:space="0" w:color="auto"/>
              <w:bottom w:val="single" w:sz="4" w:space="0" w:color="auto"/>
            </w:tcBorders>
            <w:vAlign w:val="center"/>
          </w:tcPr>
          <w:p w14:paraId="20877DD1" w14:textId="77777777" w:rsidR="00513AEE" w:rsidRPr="005E2CA0" w:rsidRDefault="00513AEE" w:rsidP="00D24A8F">
            <w:pPr>
              <w:jc w:val="center"/>
              <w:rPr>
                <w:b/>
                <w:bCs/>
                <w:sz w:val="22"/>
                <w:szCs w:val="22"/>
                <w:lang w:val="en-US"/>
              </w:rPr>
            </w:pPr>
            <w:r w:rsidRPr="005E2CA0">
              <w:rPr>
                <w:b/>
                <w:bCs/>
                <w:sz w:val="22"/>
                <w:szCs w:val="22"/>
                <w:lang w:val="en-US"/>
              </w:rPr>
              <w:t>TsC51B</w:t>
            </w:r>
          </w:p>
        </w:tc>
        <w:tc>
          <w:tcPr>
            <w:tcW w:w="4366" w:type="dxa"/>
            <w:gridSpan w:val="3"/>
            <w:tcBorders>
              <w:top w:val="single" w:sz="4" w:space="0" w:color="auto"/>
              <w:bottom w:val="single" w:sz="4" w:space="0" w:color="auto"/>
            </w:tcBorders>
          </w:tcPr>
          <w:p w14:paraId="08F28A6E" w14:textId="77777777" w:rsidR="00513AEE" w:rsidRPr="005E2CA0" w:rsidRDefault="00513AEE" w:rsidP="00D24A8F">
            <w:pPr>
              <w:rPr>
                <w:b/>
                <w:bCs/>
                <w:sz w:val="2"/>
                <w:szCs w:val="2"/>
                <w:lang w:val="en-US"/>
              </w:rPr>
            </w:pPr>
            <w:r w:rsidRPr="005E2CA0">
              <w:rPr>
                <w:b/>
                <w:bCs/>
                <w:sz w:val="22"/>
                <w:szCs w:val="22"/>
                <w:lang w:val="en-US"/>
              </w:rPr>
              <w:t>Lucrari la descarcarea pamintului in depozit, teren categoria II</w:t>
            </w:r>
          </w:p>
          <w:p w14:paraId="5BB546B8"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5466F9DA" w14:textId="77777777" w:rsidR="00513AEE" w:rsidRPr="005E2CA0" w:rsidRDefault="00513AEE" w:rsidP="00D24A8F">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0D8C0773"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500685CB" w14:textId="77777777" w:rsidR="00513AEE" w:rsidRPr="005E2CA0" w:rsidRDefault="00513AEE" w:rsidP="00D24A8F">
            <w:pPr>
              <w:jc w:val="center"/>
              <w:rPr>
                <w:b/>
                <w:bCs/>
                <w:sz w:val="22"/>
                <w:szCs w:val="22"/>
                <w:lang w:val="en-US"/>
              </w:rPr>
            </w:pPr>
            <w:r w:rsidRPr="005E2CA0">
              <w:rPr>
                <w:b/>
                <w:bCs/>
                <w:sz w:val="22"/>
                <w:szCs w:val="22"/>
                <w:lang w:val="en-US"/>
              </w:rPr>
              <w:t>1,010</w:t>
            </w:r>
          </w:p>
          <w:p w14:paraId="25478D5F" w14:textId="77777777" w:rsidR="00513AEE" w:rsidRPr="009B70F2" w:rsidRDefault="00513AEE" w:rsidP="00D24A8F">
            <w:pPr>
              <w:jc w:val="center"/>
              <w:rPr>
                <w:sz w:val="2"/>
                <w:szCs w:val="2"/>
                <w:lang w:val="en-US"/>
              </w:rPr>
            </w:pPr>
          </w:p>
        </w:tc>
      </w:tr>
      <w:tr w:rsidR="00513AEE" w:rsidRPr="00C97908" w14:paraId="16A29FA1"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414BA619"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0E2FD398" w14:textId="77777777" w:rsidR="00513AEE" w:rsidRPr="00B40365" w:rsidRDefault="00513AEE" w:rsidP="00D24A8F">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5BD51EC5" w14:textId="77777777" w:rsidR="00513AEE" w:rsidRPr="00C97908" w:rsidRDefault="00513AEE" w:rsidP="00D24A8F">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1A0A6062"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B2049E6"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0,3600</w:t>
            </w:r>
          </w:p>
        </w:tc>
        <w:tc>
          <w:tcPr>
            <w:tcW w:w="1559" w:type="dxa"/>
            <w:tcBorders>
              <w:top w:val="nil"/>
              <w:bottom w:val="single" w:sz="2" w:space="0" w:color="auto"/>
            </w:tcBorders>
            <w:vAlign w:val="center"/>
          </w:tcPr>
          <w:p w14:paraId="40BFBC2B" w14:textId="77777777" w:rsidR="00513AEE" w:rsidRPr="00C97908" w:rsidRDefault="00513AEE" w:rsidP="00D24A8F">
            <w:pPr>
              <w:jc w:val="center"/>
              <w:rPr>
                <w:sz w:val="16"/>
                <w:szCs w:val="16"/>
                <w:lang w:val="en-US"/>
              </w:rPr>
            </w:pPr>
            <w:r w:rsidRPr="00C97908">
              <w:rPr>
                <w:sz w:val="16"/>
                <w:szCs w:val="16"/>
                <w:lang w:val="en-US"/>
              </w:rPr>
              <w:t>0,3636</w:t>
            </w:r>
          </w:p>
        </w:tc>
      </w:tr>
      <w:tr w:rsidR="00513AEE" w:rsidRPr="00C97908" w14:paraId="05F25372"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77D2AD70"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6854AC9A" w14:textId="77777777" w:rsidR="00513AEE" w:rsidRPr="00B40365" w:rsidRDefault="00513AEE" w:rsidP="00D24A8F">
            <w:pPr>
              <w:jc w:val="center"/>
              <w:rPr>
                <w:sz w:val="16"/>
                <w:szCs w:val="16"/>
                <w:lang w:val="en-US"/>
              </w:rPr>
            </w:pPr>
            <w:r w:rsidRPr="00B40365">
              <w:rPr>
                <w:sz w:val="16"/>
                <w:szCs w:val="16"/>
                <w:lang w:val="en-US"/>
              </w:rPr>
              <w:t>1411122201752</w:t>
            </w:r>
          </w:p>
        </w:tc>
        <w:tc>
          <w:tcPr>
            <w:tcW w:w="4366" w:type="dxa"/>
            <w:gridSpan w:val="2"/>
            <w:tcBorders>
              <w:top w:val="nil"/>
              <w:bottom w:val="single" w:sz="2" w:space="0" w:color="auto"/>
            </w:tcBorders>
            <w:vAlign w:val="center"/>
          </w:tcPr>
          <w:p w14:paraId="136E8729" w14:textId="77777777" w:rsidR="00513AEE" w:rsidRPr="00C97908" w:rsidRDefault="00513AEE" w:rsidP="00D24A8F">
            <w:pPr>
              <w:rPr>
                <w:sz w:val="16"/>
                <w:szCs w:val="16"/>
                <w:lang w:val="en-US"/>
              </w:rPr>
            </w:pPr>
            <w:r w:rsidRPr="00C97908">
              <w:rPr>
                <w:sz w:val="16"/>
                <w:szCs w:val="16"/>
                <w:lang w:val="en-US"/>
              </w:rPr>
              <w:t xml:space="preserve">Piatra sparta </w:t>
            </w:r>
          </w:p>
        </w:tc>
        <w:tc>
          <w:tcPr>
            <w:tcW w:w="1021" w:type="dxa"/>
            <w:gridSpan w:val="2"/>
            <w:tcBorders>
              <w:top w:val="nil"/>
              <w:bottom w:val="single" w:sz="2" w:space="0" w:color="auto"/>
            </w:tcBorders>
            <w:vAlign w:val="center"/>
          </w:tcPr>
          <w:p w14:paraId="1243E300"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516825D4"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0,0040</w:t>
            </w:r>
          </w:p>
        </w:tc>
        <w:tc>
          <w:tcPr>
            <w:tcW w:w="1559" w:type="dxa"/>
            <w:tcBorders>
              <w:top w:val="nil"/>
              <w:bottom w:val="single" w:sz="2" w:space="0" w:color="auto"/>
            </w:tcBorders>
            <w:vAlign w:val="center"/>
          </w:tcPr>
          <w:p w14:paraId="23802403" w14:textId="77777777" w:rsidR="00513AEE" w:rsidRPr="00C97908" w:rsidRDefault="00513AEE" w:rsidP="00D24A8F">
            <w:pPr>
              <w:jc w:val="center"/>
              <w:rPr>
                <w:sz w:val="16"/>
                <w:szCs w:val="16"/>
                <w:lang w:val="en-US"/>
              </w:rPr>
            </w:pPr>
            <w:r w:rsidRPr="00C97908">
              <w:rPr>
                <w:sz w:val="16"/>
                <w:szCs w:val="16"/>
                <w:lang w:val="en-US"/>
              </w:rPr>
              <w:t>0,0040</w:t>
            </w:r>
          </w:p>
        </w:tc>
      </w:tr>
      <w:tr w:rsidR="00513AEE" w:rsidRPr="00C97908" w14:paraId="70B5FCC5"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3C77F369"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60C1E96C" w14:textId="77777777" w:rsidR="00513AEE" w:rsidRPr="00B40365" w:rsidRDefault="00513AEE" w:rsidP="00D24A8F">
            <w:pPr>
              <w:jc w:val="center"/>
              <w:rPr>
                <w:sz w:val="16"/>
                <w:szCs w:val="16"/>
                <w:lang w:val="en-US"/>
              </w:rPr>
            </w:pPr>
            <w:r w:rsidRPr="00B40365">
              <w:rPr>
                <w:sz w:val="16"/>
                <w:szCs w:val="16"/>
                <w:lang w:val="en-US"/>
              </w:rPr>
              <w:t>2952260003554</w:t>
            </w:r>
          </w:p>
        </w:tc>
        <w:tc>
          <w:tcPr>
            <w:tcW w:w="4366" w:type="dxa"/>
            <w:gridSpan w:val="2"/>
            <w:tcBorders>
              <w:top w:val="nil"/>
              <w:bottom w:val="single" w:sz="2" w:space="0" w:color="auto"/>
            </w:tcBorders>
            <w:vAlign w:val="center"/>
          </w:tcPr>
          <w:p w14:paraId="0A24ABC1" w14:textId="77777777" w:rsidR="00513AEE" w:rsidRPr="00C97908" w:rsidRDefault="00513AEE" w:rsidP="00D24A8F">
            <w:pPr>
              <w:rPr>
                <w:sz w:val="16"/>
                <w:szCs w:val="16"/>
                <w:lang w:val="en-US"/>
              </w:rPr>
            </w:pPr>
            <w:r w:rsidRPr="00C97908">
              <w:rPr>
                <w:sz w:val="16"/>
                <w:szCs w:val="16"/>
                <w:lang w:val="en-US"/>
              </w:rPr>
              <w:t>Buldozer 79kw (108CP)</w:t>
            </w:r>
          </w:p>
        </w:tc>
        <w:tc>
          <w:tcPr>
            <w:tcW w:w="1021" w:type="dxa"/>
            <w:gridSpan w:val="2"/>
            <w:tcBorders>
              <w:top w:val="nil"/>
              <w:bottom w:val="single" w:sz="2" w:space="0" w:color="auto"/>
            </w:tcBorders>
            <w:vAlign w:val="center"/>
          </w:tcPr>
          <w:p w14:paraId="3BDDC495"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45CB6E2E"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0,4000</w:t>
            </w:r>
          </w:p>
        </w:tc>
        <w:tc>
          <w:tcPr>
            <w:tcW w:w="1559" w:type="dxa"/>
            <w:tcBorders>
              <w:top w:val="nil"/>
              <w:bottom w:val="single" w:sz="2" w:space="0" w:color="auto"/>
              <w:right w:val="single" w:sz="4" w:space="0" w:color="auto"/>
            </w:tcBorders>
            <w:vAlign w:val="center"/>
          </w:tcPr>
          <w:p w14:paraId="284EC3B0" w14:textId="77777777" w:rsidR="00513AEE" w:rsidRPr="00C97908" w:rsidRDefault="00513AEE" w:rsidP="00D24A8F">
            <w:pPr>
              <w:jc w:val="center"/>
              <w:rPr>
                <w:sz w:val="16"/>
                <w:szCs w:val="16"/>
                <w:lang w:val="en-US"/>
              </w:rPr>
            </w:pPr>
            <w:r w:rsidRPr="00C97908">
              <w:rPr>
                <w:sz w:val="16"/>
                <w:szCs w:val="16"/>
                <w:lang w:val="en-US"/>
              </w:rPr>
              <w:t>0,4040</w:t>
            </w:r>
          </w:p>
        </w:tc>
      </w:tr>
      <w:tr w:rsidR="00513AEE" w:rsidRPr="009B70F2" w14:paraId="5939EF5A"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10AEF67F" w14:textId="77777777" w:rsidR="00513AEE" w:rsidRPr="005E2CA0" w:rsidRDefault="00513AEE" w:rsidP="00D24A8F">
            <w:pPr>
              <w:jc w:val="center"/>
              <w:rPr>
                <w:b/>
                <w:bCs/>
                <w:sz w:val="22"/>
                <w:szCs w:val="22"/>
                <w:lang w:val="en-US"/>
              </w:rPr>
            </w:pPr>
            <w:r>
              <w:rPr>
                <w:b/>
                <w:bCs/>
                <w:sz w:val="22"/>
                <w:szCs w:val="22"/>
                <w:lang w:val="en-US"/>
              </w:rPr>
              <w:t>22</w:t>
            </w:r>
          </w:p>
        </w:tc>
        <w:tc>
          <w:tcPr>
            <w:tcW w:w="1402" w:type="dxa"/>
            <w:gridSpan w:val="2"/>
            <w:tcBorders>
              <w:top w:val="single" w:sz="4" w:space="0" w:color="auto"/>
              <w:bottom w:val="single" w:sz="4" w:space="0" w:color="auto"/>
            </w:tcBorders>
            <w:vAlign w:val="center"/>
          </w:tcPr>
          <w:p w14:paraId="23333364" w14:textId="77777777" w:rsidR="00513AEE" w:rsidRPr="005E2CA0" w:rsidRDefault="00513AEE" w:rsidP="00D24A8F">
            <w:pPr>
              <w:jc w:val="center"/>
              <w:rPr>
                <w:b/>
                <w:bCs/>
                <w:sz w:val="22"/>
                <w:szCs w:val="22"/>
                <w:lang w:val="en-US"/>
              </w:rPr>
            </w:pPr>
            <w:r w:rsidRPr="005E2CA0">
              <w:rPr>
                <w:b/>
                <w:bCs/>
                <w:sz w:val="22"/>
                <w:szCs w:val="22"/>
                <w:lang w:val="en-US"/>
              </w:rPr>
              <w:t>TsH05A</w:t>
            </w:r>
          </w:p>
        </w:tc>
        <w:tc>
          <w:tcPr>
            <w:tcW w:w="4366" w:type="dxa"/>
            <w:gridSpan w:val="3"/>
            <w:tcBorders>
              <w:top w:val="single" w:sz="4" w:space="0" w:color="auto"/>
              <w:bottom w:val="single" w:sz="4" w:space="0" w:color="auto"/>
            </w:tcBorders>
          </w:tcPr>
          <w:p w14:paraId="7E474137" w14:textId="77777777" w:rsidR="00513AEE" w:rsidRPr="005E2CA0" w:rsidRDefault="00513AEE" w:rsidP="00D24A8F">
            <w:pPr>
              <w:rPr>
                <w:b/>
                <w:bCs/>
                <w:sz w:val="2"/>
                <w:szCs w:val="2"/>
                <w:lang w:val="en-US"/>
              </w:rPr>
            </w:pPr>
            <w:r w:rsidRPr="005E2CA0">
              <w:rPr>
                <w:b/>
                <w:bCs/>
                <w:sz w:val="22"/>
                <w:szCs w:val="22"/>
                <w:lang w:val="en-US"/>
              </w:rPr>
              <w:t>Asternerea uniforma a stratului de pamint vegetal, pe teren orizontal sau cu  panta de 20%, cu pastrarea structurii, in straturi de 10 cm grosime</w:t>
            </w:r>
          </w:p>
          <w:p w14:paraId="0E9DDC89"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5922297E" w14:textId="77777777" w:rsidR="00513AEE" w:rsidRPr="005E2CA0" w:rsidRDefault="00513AEE" w:rsidP="00D24A8F">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0E9EA9AF"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77E0490E" w14:textId="77777777" w:rsidR="00513AEE" w:rsidRPr="005E2CA0" w:rsidRDefault="00513AEE" w:rsidP="00D24A8F">
            <w:pPr>
              <w:jc w:val="center"/>
              <w:rPr>
                <w:b/>
                <w:bCs/>
                <w:sz w:val="22"/>
                <w:szCs w:val="22"/>
                <w:lang w:val="en-US"/>
              </w:rPr>
            </w:pPr>
            <w:r w:rsidRPr="005E2CA0">
              <w:rPr>
                <w:b/>
                <w:bCs/>
                <w:sz w:val="22"/>
                <w:szCs w:val="22"/>
                <w:lang w:val="en-US"/>
              </w:rPr>
              <w:t>1 010,000</w:t>
            </w:r>
          </w:p>
          <w:p w14:paraId="725F9DE9" w14:textId="77777777" w:rsidR="00513AEE" w:rsidRPr="009B70F2" w:rsidRDefault="00513AEE" w:rsidP="00D24A8F">
            <w:pPr>
              <w:jc w:val="center"/>
              <w:rPr>
                <w:sz w:val="2"/>
                <w:szCs w:val="2"/>
                <w:lang w:val="en-US"/>
              </w:rPr>
            </w:pPr>
          </w:p>
        </w:tc>
      </w:tr>
      <w:tr w:rsidR="00513AEE" w:rsidRPr="00C97908" w14:paraId="3E162C13"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1EA02557"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00C545B0" w14:textId="77777777" w:rsidR="00513AEE" w:rsidRPr="00B40365" w:rsidRDefault="00513AEE" w:rsidP="00D24A8F">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2B0F2491" w14:textId="77777777" w:rsidR="00513AEE" w:rsidRPr="00C97908" w:rsidRDefault="00513AEE" w:rsidP="00D24A8F">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7EFA87EB"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6C3D4561"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0,1100</w:t>
            </w:r>
          </w:p>
        </w:tc>
        <w:tc>
          <w:tcPr>
            <w:tcW w:w="1559" w:type="dxa"/>
            <w:tcBorders>
              <w:top w:val="nil"/>
              <w:bottom w:val="single" w:sz="2" w:space="0" w:color="auto"/>
            </w:tcBorders>
            <w:vAlign w:val="center"/>
          </w:tcPr>
          <w:p w14:paraId="059B9E57" w14:textId="77777777" w:rsidR="00513AEE" w:rsidRPr="00C97908" w:rsidRDefault="00513AEE" w:rsidP="00D24A8F">
            <w:pPr>
              <w:jc w:val="center"/>
              <w:rPr>
                <w:sz w:val="16"/>
                <w:szCs w:val="16"/>
                <w:lang w:val="en-US"/>
              </w:rPr>
            </w:pPr>
            <w:r w:rsidRPr="00C97908">
              <w:rPr>
                <w:sz w:val="16"/>
                <w:szCs w:val="16"/>
                <w:lang w:val="en-US"/>
              </w:rPr>
              <w:t>111,1000</w:t>
            </w:r>
          </w:p>
        </w:tc>
      </w:tr>
      <w:tr w:rsidR="00513AEE" w:rsidRPr="009B70F2" w14:paraId="6C858722"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73A59EC7" w14:textId="77777777" w:rsidR="00513AEE" w:rsidRPr="005E2CA0" w:rsidRDefault="00513AEE" w:rsidP="00D24A8F">
            <w:pPr>
              <w:jc w:val="center"/>
              <w:rPr>
                <w:b/>
                <w:bCs/>
                <w:sz w:val="22"/>
                <w:szCs w:val="22"/>
                <w:lang w:val="en-US"/>
              </w:rPr>
            </w:pPr>
            <w:r>
              <w:rPr>
                <w:b/>
                <w:bCs/>
                <w:sz w:val="22"/>
                <w:szCs w:val="22"/>
                <w:lang w:val="en-US"/>
              </w:rPr>
              <w:t>23</w:t>
            </w:r>
          </w:p>
        </w:tc>
        <w:tc>
          <w:tcPr>
            <w:tcW w:w="1402" w:type="dxa"/>
            <w:gridSpan w:val="2"/>
            <w:tcBorders>
              <w:top w:val="single" w:sz="4" w:space="0" w:color="auto"/>
              <w:bottom w:val="single" w:sz="4" w:space="0" w:color="auto"/>
            </w:tcBorders>
            <w:vAlign w:val="center"/>
          </w:tcPr>
          <w:p w14:paraId="33C93C3E" w14:textId="77777777" w:rsidR="00513AEE" w:rsidRPr="005E2CA0" w:rsidRDefault="00513AEE" w:rsidP="00D24A8F">
            <w:pPr>
              <w:jc w:val="center"/>
              <w:rPr>
                <w:b/>
                <w:bCs/>
                <w:sz w:val="22"/>
                <w:szCs w:val="22"/>
                <w:lang w:val="en-US"/>
              </w:rPr>
            </w:pPr>
            <w:r w:rsidRPr="005E2CA0">
              <w:rPr>
                <w:b/>
                <w:bCs/>
                <w:sz w:val="22"/>
                <w:szCs w:val="22"/>
                <w:lang w:val="en-US"/>
              </w:rPr>
              <w:t>TsH09A</w:t>
            </w:r>
          </w:p>
        </w:tc>
        <w:tc>
          <w:tcPr>
            <w:tcW w:w="4366" w:type="dxa"/>
            <w:gridSpan w:val="3"/>
            <w:tcBorders>
              <w:top w:val="single" w:sz="4" w:space="0" w:color="auto"/>
              <w:bottom w:val="single" w:sz="4" w:space="0" w:color="auto"/>
            </w:tcBorders>
          </w:tcPr>
          <w:p w14:paraId="4A18EB6B" w14:textId="77777777" w:rsidR="00513AEE" w:rsidRPr="005E2CA0" w:rsidRDefault="00513AEE" w:rsidP="00D24A8F">
            <w:pPr>
              <w:rPr>
                <w:b/>
                <w:bCs/>
                <w:sz w:val="2"/>
                <w:szCs w:val="2"/>
                <w:lang w:val="en-US"/>
              </w:rPr>
            </w:pPr>
            <w:r w:rsidRPr="005E2CA0">
              <w:rPr>
                <w:b/>
                <w:bCs/>
                <w:sz w:val="22"/>
                <w:szCs w:val="22"/>
                <w:lang w:val="en-US"/>
              </w:rPr>
              <w:t>Semanarea gazonului pe suprafete orizontale sau in panta sub 30%</w:t>
            </w:r>
          </w:p>
          <w:p w14:paraId="390C39FE"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2519A21D" w14:textId="77777777" w:rsidR="00513AEE" w:rsidRPr="005E2CA0" w:rsidRDefault="00513AEE" w:rsidP="00D24A8F">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636CE808"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640E6F45" w14:textId="77777777" w:rsidR="00513AEE" w:rsidRPr="005E2CA0" w:rsidRDefault="00513AEE" w:rsidP="00D24A8F">
            <w:pPr>
              <w:jc w:val="center"/>
              <w:rPr>
                <w:b/>
                <w:bCs/>
                <w:sz w:val="22"/>
                <w:szCs w:val="22"/>
                <w:lang w:val="en-US"/>
              </w:rPr>
            </w:pPr>
            <w:r w:rsidRPr="005E2CA0">
              <w:rPr>
                <w:b/>
                <w:bCs/>
                <w:sz w:val="22"/>
                <w:szCs w:val="22"/>
                <w:lang w:val="en-US"/>
              </w:rPr>
              <w:t>10,100</w:t>
            </w:r>
          </w:p>
          <w:p w14:paraId="18CF8748" w14:textId="77777777" w:rsidR="00513AEE" w:rsidRPr="009B70F2" w:rsidRDefault="00513AEE" w:rsidP="00D24A8F">
            <w:pPr>
              <w:jc w:val="center"/>
              <w:rPr>
                <w:sz w:val="2"/>
                <w:szCs w:val="2"/>
                <w:lang w:val="en-US"/>
              </w:rPr>
            </w:pPr>
          </w:p>
        </w:tc>
      </w:tr>
      <w:tr w:rsidR="00513AEE" w:rsidRPr="00C97908" w14:paraId="6CA1640B"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599E031C"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1DEA2868" w14:textId="77777777" w:rsidR="00513AEE" w:rsidRPr="00B40365" w:rsidRDefault="00513AEE" w:rsidP="00D24A8F">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3B1CF273" w14:textId="77777777" w:rsidR="00513AEE" w:rsidRPr="00C97908" w:rsidRDefault="00513AEE" w:rsidP="00D24A8F">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608E095B"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409D142"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4,8200</w:t>
            </w:r>
          </w:p>
        </w:tc>
        <w:tc>
          <w:tcPr>
            <w:tcW w:w="1559" w:type="dxa"/>
            <w:tcBorders>
              <w:top w:val="nil"/>
              <w:bottom w:val="single" w:sz="2" w:space="0" w:color="auto"/>
            </w:tcBorders>
            <w:vAlign w:val="center"/>
          </w:tcPr>
          <w:p w14:paraId="47ADABB7" w14:textId="77777777" w:rsidR="00513AEE" w:rsidRPr="00C97908" w:rsidRDefault="00513AEE" w:rsidP="00D24A8F">
            <w:pPr>
              <w:jc w:val="center"/>
              <w:rPr>
                <w:sz w:val="16"/>
                <w:szCs w:val="16"/>
                <w:lang w:val="en-US"/>
              </w:rPr>
            </w:pPr>
            <w:r w:rsidRPr="00C97908">
              <w:rPr>
                <w:sz w:val="16"/>
                <w:szCs w:val="16"/>
                <w:lang w:val="en-US"/>
              </w:rPr>
              <w:t>48,6820</w:t>
            </w:r>
          </w:p>
        </w:tc>
      </w:tr>
      <w:tr w:rsidR="00513AEE" w:rsidRPr="00C97908" w14:paraId="28CD9259"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0687EEAA"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27DB9C31" w14:textId="77777777" w:rsidR="00513AEE" w:rsidRPr="00B40365" w:rsidRDefault="00513AEE" w:rsidP="00D24A8F">
            <w:pPr>
              <w:jc w:val="center"/>
              <w:rPr>
                <w:sz w:val="16"/>
                <w:szCs w:val="16"/>
                <w:lang w:val="en-US"/>
              </w:rPr>
            </w:pPr>
            <w:r w:rsidRPr="00B40365">
              <w:rPr>
                <w:sz w:val="16"/>
                <w:szCs w:val="16"/>
                <w:lang w:val="en-US"/>
              </w:rPr>
              <w:t>0221107204435</w:t>
            </w:r>
          </w:p>
        </w:tc>
        <w:tc>
          <w:tcPr>
            <w:tcW w:w="4366" w:type="dxa"/>
            <w:gridSpan w:val="2"/>
            <w:tcBorders>
              <w:top w:val="nil"/>
              <w:bottom w:val="single" w:sz="2" w:space="0" w:color="auto"/>
            </w:tcBorders>
            <w:vAlign w:val="center"/>
          </w:tcPr>
          <w:p w14:paraId="2F03D2A0" w14:textId="77777777" w:rsidR="00513AEE" w:rsidRPr="00C97908" w:rsidRDefault="00513AEE" w:rsidP="00D24A8F">
            <w:pPr>
              <w:rPr>
                <w:sz w:val="16"/>
                <w:szCs w:val="16"/>
                <w:lang w:val="en-US"/>
              </w:rPr>
            </w:pPr>
            <w:r w:rsidRPr="00C97908">
              <w:rPr>
                <w:sz w:val="16"/>
                <w:szCs w:val="16"/>
                <w:lang w:val="en-US"/>
              </w:rPr>
              <w:t>Seminte de plante-graminee perene (pm)</w:t>
            </w:r>
          </w:p>
        </w:tc>
        <w:tc>
          <w:tcPr>
            <w:tcW w:w="1021" w:type="dxa"/>
            <w:gridSpan w:val="2"/>
            <w:tcBorders>
              <w:top w:val="nil"/>
              <w:bottom w:val="single" w:sz="2" w:space="0" w:color="auto"/>
            </w:tcBorders>
            <w:vAlign w:val="center"/>
          </w:tcPr>
          <w:p w14:paraId="40B42143" w14:textId="77777777" w:rsidR="00513AEE" w:rsidRPr="00C97908" w:rsidRDefault="00513AEE" w:rsidP="00D24A8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596CD8B6"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3,9600</w:t>
            </w:r>
          </w:p>
        </w:tc>
        <w:tc>
          <w:tcPr>
            <w:tcW w:w="1559" w:type="dxa"/>
            <w:tcBorders>
              <w:top w:val="nil"/>
              <w:bottom w:val="single" w:sz="2" w:space="0" w:color="auto"/>
            </w:tcBorders>
            <w:vAlign w:val="center"/>
          </w:tcPr>
          <w:p w14:paraId="3FC2A1FF" w14:textId="77777777" w:rsidR="00513AEE" w:rsidRPr="00C97908" w:rsidRDefault="00513AEE" w:rsidP="00D24A8F">
            <w:pPr>
              <w:jc w:val="center"/>
              <w:rPr>
                <w:sz w:val="16"/>
                <w:szCs w:val="16"/>
                <w:lang w:val="en-US"/>
              </w:rPr>
            </w:pPr>
            <w:r w:rsidRPr="00C97908">
              <w:rPr>
                <w:sz w:val="16"/>
                <w:szCs w:val="16"/>
                <w:lang w:val="en-US"/>
              </w:rPr>
              <w:t>39,9960</w:t>
            </w:r>
          </w:p>
        </w:tc>
      </w:tr>
      <w:tr w:rsidR="00513AEE" w:rsidRPr="009B70F2" w14:paraId="11334476"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71742A95" w14:textId="77777777" w:rsidR="00513AEE" w:rsidRPr="005E2CA0" w:rsidRDefault="00513AEE" w:rsidP="00D24A8F">
            <w:pPr>
              <w:jc w:val="center"/>
              <w:rPr>
                <w:b/>
                <w:bCs/>
                <w:sz w:val="22"/>
                <w:szCs w:val="22"/>
                <w:lang w:val="en-US"/>
              </w:rPr>
            </w:pPr>
            <w:r>
              <w:rPr>
                <w:b/>
                <w:bCs/>
                <w:sz w:val="22"/>
                <w:szCs w:val="22"/>
                <w:lang w:val="en-US"/>
              </w:rPr>
              <w:lastRenderedPageBreak/>
              <w:t>24</w:t>
            </w:r>
          </w:p>
        </w:tc>
        <w:tc>
          <w:tcPr>
            <w:tcW w:w="1402" w:type="dxa"/>
            <w:gridSpan w:val="2"/>
            <w:tcBorders>
              <w:top w:val="single" w:sz="4" w:space="0" w:color="auto"/>
              <w:bottom w:val="single" w:sz="4" w:space="0" w:color="auto"/>
            </w:tcBorders>
            <w:vAlign w:val="center"/>
          </w:tcPr>
          <w:p w14:paraId="1092968F" w14:textId="77777777" w:rsidR="00513AEE" w:rsidRPr="005E2CA0" w:rsidRDefault="00513AEE" w:rsidP="00D24A8F">
            <w:pPr>
              <w:jc w:val="center"/>
              <w:rPr>
                <w:b/>
                <w:bCs/>
                <w:sz w:val="22"/>
                <w:szCs w:val="22"/>
                <w:lang w:val="en-US"/>
              </w:rPr>
            </w:pPr>
            <w:r w:rsidRPr="005E2CA0">
              <w:rPr>
                <w:b/>
                <w:bCs/>
                <w:sz w:val="22"/>
                <w:szCs w:val="22"/>
                <w:lang w:val="en-US"/>
              </w:rPr>
              <w:t>TsH12B</w:t>
            </w:r>
          </w:p>
        </w:tc>
        <w:tc>
          <w:tcPr>
            <w:tcW w:w="4366" w:type="dxa"/>
            <w:gridSpan w:val="3"/>
            <w:tcBorders>
              <w:top w:val="single" w:sz="4" w:space="0" w:color="auto"/>
              <w:bottom w:val="single" w:sz="4" w:space="0" w:color="auto"/>
            </w:tcBorders>
          </w:tcPr>
          <w:p w14:paraId="62A6AC50" w14:textId="77777777" w:rsidR="00513AEE" w:rsidRPr="005E2CA0" w:rsidRDefault="00513AEE" w:rsidP="00D24A8F">
            <w:pPr>
              <w:rPr>
                <w:b/>
                <w:bCs/>
                <w:sz w:val="2"/>
                <w:szCs w:val="2"/>
                <w:lang w:val="en-US"/>
              </w:rPr>
            </w:pPr>
            <w:r w:rsidRPr="005E2CA0">
              <w:rPr>
                <w:b/>
                <w:bCs/>
                <w:sz w:val="22"/>
                <w:szCs w:val="22"/>
                <w:lang w:val="en-US"/>
              </w:rPr>
              <w:t>Udarea suprafetelor cu furtunul de la cisterna</w:t>
            </w:r>
          </w:p>
          <w:p w14:paraId="2F2D5407"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78FD57A6" w14:textId="77777777" w:rsidR="00513AEE" w:rsidRPr="005E2CA0" w:rsidRDefault="00513AEE" w:rsidP="00D24A8F">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2A18639B"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04B20528" w14:textId="77777777" w:rsidR="00513AEE" w:rsidRPr="005E2CA0" w:rsidRDefault="00513AEE" w:rsidP="00D24A8F">
            <w:pPr>
              <w:jc w:val="center"/>
              <w:rPr>
                <w:b/>
                <w:bCs/>
                <w:sz w:val="22"/>
                <w:szCs w:val="22"/>
                <w:lang w:val="en-US"/>
              </w:rPr>
            </w:pPr>
            <w:r w:rsidRPr="005E2CA0">
              <w:rPr>
                <w:b/>
                <w:bCs/>
                <w:sz w:val="22"/>
                <w:szCs w:val="22"/>
                <w:lang w:val="en-US"/>
              </w:rPr>
              <w:t>10,100</w:t>
            </w:r>
          </w:p>
          <w:p w14:paraId="3C7C8CD3" w14:textId="77777777" w:rsidR="00513AEE" w:rsidRPr="009B70F2" w:rsidRDefault="00513AEE" w:rsidP="00D24A8F">
            <w:pPr>
              <w:jc w:val="center"/>
              <w:rPr>
                <w:sz w:val="2"/>
                <w:szCs w:val="2"/>
                <w:lang w:val="en-US"/>
              </w:rPr>
            </w:pPr>
          </w:p>
        </w:tc>
      </w:tr>
      <w:tr w:rsidR="00513AEE" w:rsidRPr="00C97908" w14:paraId="4EBF4791"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76D6131E"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0DA86534" w14:textId="77777777" w:rsidR="00513AEE" w:rsidRPr="00B40365" w:rsidRDefault="00513AEE" w:rsidP="00D24A8F">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103F46BF" w14:textId="77777777" w:rsidR="00513AEE" w:rsidRPr="00C97908" w:rsidRDefault="00513AEE" w:rsidP="00D24A8F">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6689D278"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505C3191"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0,6600</w:t>
            </w:r>
          </w:p>
        </w:tc>
        <w:tc>
          <w:tcPr>
            <w:tcW w:w="1559" w:type="dxa"/>
            <w:tcBorders>
              <w:top w:val="nil"/>
              <w:bottom w:val="single" w:sz="2" w:space="0" w:color="auto"/>
            </w:tcBorders>
            <w:vAlign w:val="center"/>
          </w:tcPr>
          <w:p w14:paraId="7BE657B2" w14:textId="77777777" w:rsidR="00513AEE" w:rsidRPr="00C97908" w:rsidRDefault="00513AEE" w:rsidP="00D24A8F">
            <w:pPr>
              <w:jc w:val="center"/>
              <w:rPr>
                <w:sz w:val="16"/>
                <w:szCs w:val="16"/>
                <w:lang w:val="en-US"/>
              </w:rPr>
            </w:pPr>
            <w:r w:rsidRPr="00C97908">
              <w:rPr>
                <w:sz w:val="16"/>
                <w:szCs w:val="16"/>
                <w:lang w:val="en-US"/>
              </w:rPr>
              <w:t>6,6660</w:t>
            </w:r>
          </w:p>
        </w:tc>
      </w:tr>
      <w:tr w:rsidR="00513AEE" w:rsidRPr="00C97908" w14:paraId="22A4A115"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1B2961EA"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1D9E187D" w14:textId="77777777" w:rsidR="00513AEE" w:rsidRPr="00B40365" w:rsidRDefault="00513AEE" w:rsidP="00D24A8F">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551E3C04" w14:textId="77777777" w:rsidR="00513AEE" w:rsidRPr="00C97908" w:rsidRDefault="00513AEE" w:rsidP="00D24A8F">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03F13FAC"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59245145"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614EAF36" w14:textId="77777777" w:rsidR="00513AEE" w:rsidRPr="00C97908" w:rsidRDefault="00513AEE" w:rsidP="00D24A8F">
            <w:pPr>
              <w:jc w:val="center"/>
              <w:rPr>
                <w:sz w:val="16"/>
                <w:szCs w:val="16"/>
                <w:lang w:val="en-US"/>
              </w:rPr>
            </w:pPr>
            <w:r w:rsidRPr="00C97908">
              <w:rPr>
                <w:sz w:val="16"/>
                <w:szCs w:val="16"/>
                <w:lang w:val="en-US"/>
              </w:rPr>
              <w:t>10,1000</w:t>
            </w:r>
          </w:p>
        </w:tc>
      </w:tr>
      <w:tr w:rsidR="00513AEE" w:rsidRPr="00C97908" w14:paraId="6F332EA0"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20C45CC7"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2827EFF9" w14:textId="77777777" w:rsidR="00513AEE" w:rsidRPr="00B40365" w:rsidRDefault="00513AEE" w:rsidP="00D24A8F">
            <w:pPr>
              <w:jc w:val="center"/>
              <w:rPr>
                <w:sz w:val="16"/>
                <w:szCs w:val="16"/>
                <w:lang w:val="en-US"/>
              </w:rPr>
            </w:pPr>
            <w:r w:rsidRPr="00B40365">
              <w:rPr>
                <w:sz w:val="16"/>
                <w:szCs w:val="16"/>
                <w:lang w:val="en-US"/>
              </w:rPr>
              <w:t>3410540005603</w:t>
            </w:r>
          </w:p>
        </w:tc>
        <w:tc>
          <w:tcPr>
            <w:tcW w:w="4366" w:type="dxa"/>
            <w:gridSpan w:val="2"/>
            <w:tcBorders>
              <w:top w:val="nil"/>
              <w:bottom w:val="single" w:sz="2" w:space="0" w:color="auto"/>
            </w:tcBorders>
            <w:vAlign w:val="center"/>
          </w:tcPr>
          <w:p w14:paraId="1F2DE758" w14:textId="77777777" w:rsidR="00513AEE" w:rsidRPr="00C97908" w:rsidRDefault="00513AEE" w:rsidP="00D24A8F">
            <w:pPr>
              <w:rPr>
                <w:sz w:val="16"/>
                <w:szCs w:val="16"/>
                <w:lang w:val="en-US"/>
              </w:rPr>
            </w:pPr>
            <w:r w:rsidRPr="00C97908">
              <w:rPr>
                <w:sz w:val="16"/>
                <w:szCs w:val="16"/>
                <w:lang w:val="en-US"/>
              </w:rPr>
              <w:t>Autocisterna 5-8 t cu dispozitive de stropire</w:t>
            </w:r>
          </w:p>
        </w:tc>
        <w:tc>
          <w:tcPr>
            <w:tcW w:w="1021" w:type="dxa"/>
            <w:gridSpan w:val="2"/>
            <w:tcBorders>
              <w:top w:val="nil"/>
              <w:bottom w:val="single" w:sz="2" w:space="0" w:color="auto"/>
            </w:tcBorders>
            <w:vAlign w:val="center"/>
          </w:tcPr>
          <w:p w14:paraId="3F10E42D"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60E5796"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0,3860</w:t>
            </w:r>
          </w:p>
        </w:tc>
        <w:tc>
          <w:tcPr>
            <w:tcW w:w="1559" w:type="dxa"/>
            <w:tcBorders>
              <w:top w:val="nil"/>
              <w:bottom w:val="single" w:sz="2" w:space="0" w:color="auto"/>
              <w:right w:val="single" w:sz="4" w:space="0" w:color="auto"/>
            </w:tcBorders>
            <w:vAlign w:val="center"/>
          </w:tcPr>
          <w:p w14:paraId="6F42C2AC" w14:textId="77777777" w:rsidR="00513AEE" w:rsidRPr="00C97908" w:rsidRDefault="00513AEE" w:rsidP="00D24A8F">
            <w:pPr>
              <w:jc w:val="center"/>
              <w:rPr>
                <w:sz w:val="16"/>
                <w:szCs w:val="16"/>
                <w:lang w:val="en-US"/>
              </w:rPr>
            </w:pPr>
            <w:r w:rsidRPr="00C97908">
              <w:rPr>
                <w:sz w:val="16"/>
                <w:szCs w:val="16"/>
                <w:lang w:val="en-US"/>
              </w:rPr>
              <w:t>3,8986</w:t>
            </w:r>
          </w:p>
        </w:tc>
      </w:tr>
      <w:tr w:rsidR="00513AEE" w:rsidRPr="003E2692" w14:paraId="66E8C497" w14:textId="77777777" w:rsidTr="00D24A8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top w:w="0" w:type="dxa"/>
            <w:bottom w:w="0" w:type="dxa"/>
          </w:tblCellMar>
        </w:tblPrEx>
        <w:tc>
          <w:tcPr>
            <w:tcW w:w="1021" w:type="dxa"/>
            <w:tcBorders>
              <w:top w:val="single" w:sz="6" w:space="0" w:color="auto"/>
              <w:bottom w:val="nil"/>
            </w:tcBorders>
            <w:vAlign w:val="center"/>
          </w:tcPr>
          <w:p w14:paraId="1990B0EE" w14:textId="77777777" w:rsidR="00513AEE" w:rsidRPr="003E2692" w:rsidRDefault="00513AEE" w:rsidP="00D24A8F">
            <w:pPr>
              <w:rPr>
                <w:sz w:val="2"/>
                <w:szCs w:val="2"/>
                <w:lang w:val="en-US"/>
              </w:rPr>
            </w:pPr>
          </w:p>
        </w:tc>
        <w:tc>
          <w:tcPr>
            <w:tcW w:w="1418" w:type="dxa"/>
            <w:gridSpan w:val="2"/>
            <w:tcBorders>
              <w:top w:val="single" w:sz="6" w:space="0" w:color="auto"/>
              <w:bottom w:val="nil"/>
            </w:tcBorders>
            <w:vAlign w:val="center"/>
          </w:tcPr>
          <w:p w14:paraId="5EE0573A" w14:textId="77777777" w:rsidR="00513AEE" w:rsidRPr="003E2692" w:rsidRDefault="00513AEE" w:rsidP="00D24A8F">
            <w:pPr>
              <w:rPr>
                <w:sz w:val="2"/>
                <w:szCs w:val="2"/>
                <w:lang w:val="en-US"/>
              </w:rPr>
            </w:pPr>
          </w:p>
        </w:tc>
        <w:tc>
          <w:tcPr>
            <w:tcW w:w="4204" w:type="dxa"/>
            <w:gridSpan w:val="3"/>
            <w:tcBorders>
              <w:top w:val="single" w:sz="6" w:space="0" w:color="auto"/>
              <w:bottom w:val="nil"/>
            </w:tcBorders>
          </w:tcPr>
          <w:p w14:paraId="5F7F31D2" w14:textId="77777777" w:rsidR="00513AEE" w:rsidRPr="003E2692" w:rsidRDefault="00513AEE" w:rsidP="00D24A8F">
            <w:pPr>
              <w:rPr>
                <w:sz w:val="2"/>
                <w:szCs w:val="2"/>
                <w:lang w:val="en-US"/>
              </w:rPr>
            </w:pPr>
          </w:p>
        </w:tc>
        <w:tc>
          <w:tcPr>
            <w:tcW w:w="992" w:type="dxa"/>
            <w:gridSpan w:val="2"/>
            <w:tcBorders>
              <w:top w:val="single" w:sz="6" w:space="0" w:color="auto"/>
              <w:bottom w:val="nil"/>
              <w:right w:val="nil"/>
            </w:tcBorders>
          </w:tcPr>
          <w:p w14:paraId="2DA738C1" w14:textId="77777777" w:rsidR="00513AEE" w:rsidRPr="003E2692" w:rsidRDefault="00513AEE" w:rsidP="00D24A8F">
            <w:pPr>
              <w:rPr>
                <w:sz w:val="2"/>
                <w:szCs w:val="2"/>
                <w:lang w:val="en-US"/>
              </w:rPr>
            </w:pPr>
          </w:p>
        </w:tc>
        <w:tc>
          <w:tcPr>
            <w:tcW w:w="1276" w:type="dxa"/>
            <w:gridSpan w:val="2"/>
            <w:tcBorders>
              <w:top w:val="single" w:sz="6" w:space="0" w:color="auto"/>
              <w:left w:val="nil"/>
              <w:bottom w:val="nil"/>
              <w:right w:val="nil"/>
            </w:tcBorders>
          </w:tcPr>
          <w:p w14:paraId="03391A6F" w14:textId="77777777" w:rsidR="00513AEE" w:rsidRPr="003E2692" w:rsidRDefault="00513AEE" w:rsidP="00D24A8F">
            <w:pPr>
              <w:rPr>
                <w:sz w:val="2"/>
                <w:szCs w:val="2"/>
                <w:lang w:val="en-US"/>
              </w:rPr>
            </w:pPr>
          </w:p>
        </w:tc>
        <w:tc>
          <w:tcPr>
            <w:tcW w:w="1559" w:type="dxa"/>
            <w:gridSpan w:val="2"/>
            <w:tcBorders>
              <w:top w:val="single" w:sz="6" w:space="0" w:color="auto"/>
              <w:left w:val="nil"/>
              <w:bottom w:val="nil"/>
              <w:right w:val="nil"/>
            </w:tcBorders>
          </w:tcPr>
          <w:p w14:paraId="40B7D164" w14:textId="77777777" w:rsidR="00513AEE" w:rsidRPr="003E2692" w:rsidRDefault="00513AEE" w:rsidP="00D24A8F">
            <w:pPr>
              <w:rPr>
                <w:sz w:val="2"/>
                <w:szCs w:val="2"/>
                <w:lang w:val="en-US"/>
              </w:rPr>
            </w:pPr>
          </w:p>
        </w:tc>
      </w:tr>
      <w:tr w:rsidR="00513AEE" w:rsidRPr="00B449C4" w14:paraId="43CEB9F7" w14:textId="77777777" w:rsidTr="00D24A8F">
        <w:tblPrEx>
          <w:tblBorders>
            <w:top w:val="none" w:sz="0"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4" w:space="0" w:color="auto"/>
            </w:tcBorders>
            <w:vAlign w:val="center"/>
          </w:tcPr>
          <w:p w14:paraId="0ACACED8" w14:textId="77777777" w:rsidR="00513AEE" w:rsidRPr="00B40365" w:rsidRDefault="00513AEE" w:rsidP="00D24A8F">
            <w:pPr>
              <w:rPr>
                <w:sz w:val="22"/>
                <w:szCs w:val="22"/>
                <w:lang w:val="en-US"/>
              </w:rPr>
            </w:pPr>
          </w:p>
        </w:tc>
        <w:tc>
          <w:tcPr>
            <w:tcW w:w="1418" w:type="dxa"/>
            <w:gridSpan w:val="3"/>
            <w:tcBorders>
              <w:top w:val="nil"/>
              <w:bottom w:val="single" w:sz="4" w:space="0" w:color="auto"/>
            </w:tcBorders>
            <w:vAlign w:val="center"/>
          </w:tcPr>
          <w:p w14:paraId="216DDCDB" w14:textId="77777777" w:rsidR="00513AEE" w:rsidRPr="00B40365" w:rsidRDefault="00513AEE" w:rsidP="00D24A8F">
            <w:pPr>
              <w:rPr>
                <w:sz w:val="22"/>
                <w:szCs w:val="22"/>
                <w:lang w:val="en-US"/>
              </w:rPr>
            </w:pPr>
          </w:p>
        </w:tc>
        <w:tc>
          <w:tcPr>
            <w:tcW w:w="4366" w:type="dxa"/>
            <w:gridSpan w:val="2"/>
            <w:tcBorders>
              <w:top w:val="nil"/>
              <w:bottom w:val="single" w:sz="4" w:space="0" w:color="auto"/>
            </w:tcBorders>
          </w:tcPr>
          <w:p w14:paraId="0EBE93BB" w14:textId="77777777" w:rsidR="00513AEE" w:rsidRPr="000E0709" w:rsidRDefault="00513AEE" w:rsidP="00D24A8F">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40361C10" w14:textId="77777777" w:rsidR="00513AEE" w:rsidRPr="00B449C4" w:rsidRDefault="00513AEE" w:rsidP="00D24A8F">
            <w:pPr>
              <w:rPr>
                <w:sz w:val="22"/>
                <w:szCs w:val="22"/>
                <w:lang w:val="en-US"/>
              </w:rPr>
            </w:pPr>
          </w:p>
        </w:tc>
        <w:tc>
          <w:tcPr>
            <w:tcW w:w="1134" w:type="dxa"/>
            <w:gridSpan w:val="2"/>
            <w:tcBorders>
              <w:top w:val="nil"/>
              <w:left w:val="nil"/>
              <w:bottom w:val="single" w:sz="4" w:space="0" w:color="auto"/>
              <w:right w:val="nil"/>
            </w:tcBorders>
          </w:tcPr>
          <w:p w14:paraId="76DF7550" w14:textId="77777777" w:rsidR="00513AEE" w:rsidRPr="00B449C4" w:rsidRDefault="00513AEE" w:rsidP="00D24A8F">
            <w:pPr>
              <w:rPr>
                <w:sz w:val="22"/>
                <w:szCs w:val="22"/>
                <w:lang w:val="en-US"/>
              </w:rPr>
            </w:pPr>
          </w:p>
        </w:tc>
        <w:tc>
          <w:tcPr>
            <w:tcW w:w="1559" w:type="dxa"/>
            <w:tcBorders>
              <w:top w:val="nil"/>
              <w:left w:val="nil"/>
              <w:bottom w:val="single" w:sz="4" w:space="0" w:color="auto"/>
            </w:tcBorders>
          </w:tcPr>
          <w:p w14:paraId="75A486A7" w14:textId="77777777" w:rsidR="00513AEE" w:rsidRPr="00B449C4" w:rsidRDefault="00513AEE" w:rsidP="00D24A8F">
            <w:pPr>
              <w:rPr>
                <w:sz w:val="22"/>
                <w:szCs w:val="22"/>
                <w:lang w:val="en-US"/>
              </w:rPr>
            </w:pPr>
          </w:p>
        </w:tc>
      </w:tr>
      <w:tr w:rsidR="00513AEE" w:rsidRPr="00B40365" w14:paraId="1D769C65" w14:textId="77777777" w:rsidTr="00D24A8F">
        <w:tblPrEx>
          <w:tblBorders>
            <w:top w:val="single" w:sz="6" w:space="0" w:color="auto"/>
            <w:left w:val="single" w:sz="6" w:space="0" w:color="auto"/>
            <w:right w:val="single" w:sz="6" w:space="0" w:color="auto"/>
            <w:insideH w:val="single" w:sz="6" w:space="0" w:color="auto"/>
            <w:insideV w:val="single" w:sz="6" w:space="0" w:color="auto"/>
          </w:tblBorders>
          <w:tblCellMar>
            <w:top w:w="0" w:type="dxa"/>
            <w:bottom w:w="0" w:type="dxa"/>
          </w:tblCellMar>
        </w:tblPrEx>
        <w:tc>
          <w:tcPr>
            <w:tcW w:w="1107" w:type="dxa"/>
            <w:gridSpan w:val="2"/>
            <w:tcBorders>
              <w:bottom w:val="single" w:sz="4" w:space="0" w:color="auto"/>
            </w:tcBorders>
            <w:vAlign w:val="center"/>
          </w:tcPr>
          <w:p w14:paraId="6CC117F6" w14:textId="77777777" w:rsidR="00513AEE" w:rsidRPr="00B40365" w:rsidRDefault="00513AEE" w:rsidP="00D24A8F">
            <w:pPr>
              <w:rPr>
                <w:sz w:val="22"/>
                <w:szCs w:val="22"/>
                <w:lang w:val="en-US"/>
              </w:rPr>
            </w:pPr>
          </w:p>
        </w:tc>
        <w:tc>
          <w:tcPr>
            <w:tcW w:w="1381" w:type="dxa"/>
            <w:gridSpan w:val="3"/>
            <w:tcBorders>
              <w:bottom w:val="single" w:sz="4" w:space="0" w:color="auto"/>
            </w:tcBorders>
            <w:vAlign w:val="center"/>
          </w:tcPr>
          <w:p w14:paraId="46C13366" w14:textId="77777777" w:rsidR="00513AEE" w:rsidRPr="00B40365" w:rsidRDefault="00513AEE" w:rsidP="00D24A8F">
            <w:pPr>
              <w:rPr>
                <w:sz w:val="22"/>
                <w:szCs w:val="22"/>
                <w:lang w:val="en-US"/>
              </w:rPr>
            </w:pPr>
          </w:p>
        </w:tc>
        <w:tc>
          <w:tcPr>
            <w:tcW w:w="4238" w:type="dxa"/>
            <w:gridSpan w:val="2"/>
            <w:tcBorders>
              <w:bottom w:val="single" w:sz="4" w:space="0" w:color="auto"/>
            </w:tcBorders>
          </w:tcPr>
          <w:p w14:paraId="7CDDB3C8" w14:textId="77777777" w:rsidR="00513AEE" w:rsidRPr="00B40365" w:rsidRDefault="00513AEE" w:rsidP="00D24A8F">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Spatii verzi</w:t>
            </w:r>
          </w:p>
        </w:tc>
        <w:tc>
          <w:tcPr>
            <w:tcW w:w="3621" w:type="dxa"/>
            <w:gridSpan w:val="5"/>
            <w:tcBorders>
              <w:bottom w:val="single" w:sz="4" w:space="0" w:color="auto"/>
              <w:right w:val="single" w:sz="4" w:space="0" w:color="auto"/>
            </w:tcBorders>
          </w:tcPr>
          <w:p w14:paraId="6046F6CA" w14:textId="77777777" w:rsidR="00513AEE" w:rsidRPr="00B40365" w:rsidRDefault="00513AEE" w:rsidP="00D24A8F">
            <w:pPr>
              <w:rPr>
                <w:sz w:val="22"/>
                <w:szCs w:val="22"/>
                <w:lang w:val="en-US"/>
              </w:rPr>
            </w:pPr>
          </w:p>
        </w:tc>
      </w:tr>
      <w:tr w:rsidR="00513AEE" w:rsidRPr="00B12F65" w14:paraId="394F8A11" w14:textId="77777777" w:rsidTr="00D24A8F">
        <w:tblPrEx>
          <w:tblCellMar>
            <w:top w:w="0" w:type="dxa"/>
            <w:bottom w:w="0" w:type="dxa"/>
          </w:tblCellMar>
        </w:tblPrEx>
        <w:tc>
          <w:tcPr>
            <w:tcW w:w="10495" w:type="dxa"/>
            <w:gridSpan w:val="12"/>
          </w:tcPr>
          <w:p w14:paraId="6A5A8F94" w14:textId="77777777" w:rsidR="00513AEE" w:rsidRPr="009B70F2" w:rsidRDefault="00513AEE" w:rsidP="00D24A8F">
            <w:pPr>
              <w:rPr>
                <w:b/>
                <w:bCs/>
                <w:sz w:val="22"/>
                <w:szCs w:val="22"/>
                <w:lang w:val="en-US"/>
              </w:rPr>
            </w:pPr>
            <w:r>
              <w:rPr>
                <w:b/>
                <w:bCs/>
                <w:sz w:val="22"/>
                <w:szCs w:val="22"/>
                <w:lang w:val="en-US"/>
              </w:rPr>
              <w:t>1</w:t>
            </w:r>
            <w:r w:rsidRPr="009B70F2">
              <w:rPr>
                <w:b/>
                <w:bCs/>
                <w:sz w:val="22"/>
                <w:szCs w:val="22"/>
                <w:lang w:val="en-US"/>
              </w:rPr>
              <w:t>.6. Lucrari diverse</w:t>
            </w:r>
          </w:p>
          <w:p w14:paraId="2F430625" w14:textId="77777777" w:rsidR="00513AEE" w:rsidRPr="00B12F65" w:rsidRDefault="00513AEE" w:rsidP="00D24A8F">
            <w:pPr>
              <w:rPr>
                <w:sz w:val="2"/>
                <w:szCs w:val="2"/>
                <w:lang w:val="en-US"/>
              </w:rPr>
            </w:pPr>
          </w:p>
        </w:tc>
      </w:tr>
      <w:tr w:rsidR="00513AEE" w:rsidRPr="009B70F2" w14:paraId="5D759423"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3B7072BC" w14:textId="77777777" w:rsidR="00513AEE" w:rsidRPr="005E2CA0" w:rsidRDefault="00513AEE" w:rsidP="00D24A8F">
            <w:pPr>
              <w:jc w:val="center"/>
              <w:rPr>
                <w:b/>
                <w:bCs/>
                <w:sz w:val="22"/>
                <w:szCs w:val="22"/>
                <w:lang w:val="en-US"/>
              </w:rPr>
            </w:pPr>
            <w:r>
              <w:rPr>
                <w:b/>
                <w:bCs/>
                <w:sz w:val="22"/>
                <w:szCs w:val="22"/>
                <w:lang w:val="en-US"/>
              </w:rPr>
              <w:t>25</w:t>
            </w:r>
          </w:p>
        </w:tc>
        <w:tc>
          <w:tcPr>
            <w:tcW w:w="1402" w:type="dxa"/>
            <w:gridSpan w:val="2"/>
            <w:tcBorders>
              <w:top w:val="single" w:sz="4" w:space="0" w:color="auto"/>
              <w:bottom w:val="single" w:sz="4" w:space="0" w:color="auto"/>
            </w:tcBorders>
            <w:vAlign w:val="center"/>
          </w:tcPr>
          <w:p w14:paraId="63EE77DA" w14:textId="77777777" w:rsidR="00513AEE" w:rsidRPr="005E2CA0" w:rsidRDefault="00513AEE" w:rsidP="00D24A8F">
            <w:pPr>
              <w:jc w:val="center"/>
              <w:rPr>
                <w:b/>
                <w:bCs/>
                <w:sz w:val="22"/>
                <w:szCs w:val="22"/>
                <w:lang w:val="en-US"/>
              </w:rPr>
            </w:pPr>
            <w:r w:rsidRPr="005E2CA0">
              <w:rPr>
                <w:b/>
                <w:bCs/>
                <w:sz w:val="22"/>
                <w:szCs w:val="22"/>
                <w:lang w:val="en-US"/>
              </w:rPr>
              <w:t>RpAcF01C</w:t>
            </w:r>
          </w:p>
        </w:tc>
        <w:tc>
          <w:tcPr>
            <w:tcW w:w="4366" w:type="dxa"/>
            <w:gridSpan w:val="3"/>
            <w:tcBorders>
              <w:top w:val="single" w:sz="4" w:space="0" w:color="auto"/>
              <w:bottom w:val="single" w:sz="4" w:space="0" w:color="auto"/>
            </w:tcBorders>
          </w:tcPr>
          <w:p w14:paraId="4E78D311" w14:textId="77777777" w:rsidR="00513AEE" w:rsidRPr="005E2CA0" w:rsidRDefault="00513AEE" w:rsidP="00D24A8F">
            <w:pPr>
              <w:rPr>
                <w:b/>
                <w:bCs/>
                <w:sz w:val="2"/>
                <w:szCs w:val="2"/>
                <w:lang w:val="en-US"/>
              </w:rPr>
            </w:pPr>
            <w:r w:rsidRPr="005E2CA0">
              <w:rPr>
                <w:b/>
                <w:bCs/>
                <w:sz w:val="22"/>
                <w:szCs w:val="22"/>
                <w:lang w:val="en-US"/>
              </w:rPr>
              <w:t>Ridicarea la nivelul strazii a capacelor de la caminele de vizitare ale instalatiilor de alimentare cu apa si canalizare, cu inaltimea medie de 20 cm si greutatea capacului de pina la 100 kg, pe placa din B.A. prefabricata</w:t>
            </w:r>
          </w:p>
          <w:p w14:paraId="0C460A19"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75FE092A" w14:textId="77777777" w:rsidR="00513AEE" w:rsidRPr="005E2CA0" w:rsidRDefault="00513AEE" w:rsidP="00D24A8F">
            <w:pPr>
              <w:jc w:val="center"/>
              <w:rPr>
                <w:b/>
                <w:bCs/>
                <w:sz w:val="22"/>
                <w:szCs w:val="22"/>
                <w:lang w:val="en-US"/>
              </w:rPr>
            </w:pPr>
            <w:r w:rsidRPr="005E2CA0">
              <w:rPr>
                <w:b/>
                <w:bCs/>
                <w:sz w:val="22"/>
                <w:szCs w:val="22"/>
                <w:lang w:val="en-US"/>
              </w:rPr>
              <w:t>buc</w:t>
            </w:r>
          </w:p>
        </w:tc>
        <w:tc>
          <w:tcPr>
            <w:tcW w:w="1134" w:type="dxa"/>
            <w:gridSpan w:val="2"/>
            <w:tcBorders>
              <w:top w:val="single" w:sz="4" w:space="0" w:color="auto"/>
              <w:bottom w:val="single" w:sz="4" w:space="0" w:color="auto"/>
            </w:tcBorders>
            <w:vAlign w:val="center"/>
          </w:tcPr>
          <w:p w14:paraId="2DB29748"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376264EC" w14:textId="77777777" w:rsidR="00513AEE" w:rsidRPr="005E2CA0" w:rsidRDefault="00513AEE" w:rsidP="00D24A8F">
            <w:pPr>
              <w:jc w:val="center"/>
              <w:rPr>
                <w:b/>
                <w:bCs/>
                <w:sz w:val="22"/>
                <w:szCs w:val="22"/>
                <w:lang w:val="en-US"/>
              </w:rPr>
            </w:pPr>
            <w:r w:rsidRPr="005E2CA0">
              <w:rPr>
                <w:b/>
                <w:bCs/>
                <w:sz w:val="22"/>
                <w:szCs w:val="22"/>
                <w:lang w:val="en-US"/>
              </w:rPr>
              <w:t>1,000</w:t>
            </w:r>
          </w:p>
          <w:p w14:paraId="54C67B50" w14:textId="77777777" w:rsidR="00513AEE" w:rsidRPr="009B70F2" w:rsidRDefault="00513AEE" w:rsidP="00D24A8F">
            <w:pPr>
              <w:jc w:val="center"/>
              <w:rPr>
                <w:sz w:val="2"/>
                <w:szCs w:val="2"/>
                <w:lang w:val="en-US"/>
              </w:rPr>
            </w:pPr>
          </w:p>
        </w:tc>
      </w:tr>
      <w:tr w:rsidR="00513AEE" w:rsidRPr="00C97908" w14:paraId="658FD7DD"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02C0E806"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3D91D179" w14:textId="77777777" w:rsidR="00513AEE" w:rsidRPr="00B40365" w:rsidRDefault="00513AEE" w:rsidP="00D24A8F">
            <w:pPr>
              <w:jc w:val="center"/>
              <w:rPr>
                <w:sz w:val="16"/>
                <w:szCs w:val="16"/>
                <w:lang w:val="en-US"/>
              </w:rPr>
            </w:pPr>
            <w:r w:rsidRPr="00B40365">
              <w:rPr>
                <w:sz w:val="16"/>
                <w:szCs w:val="16"/>
                <w:lang w:val="en-US"/>
              </w:rPr>
              <w:t>7122050013400</w:t>
            </w:r>
          </w:p>
        </w:tc>
        <w:tc>
          <w:tcPr>
            <w:tcW w:w="4366" w:type="dxa"/>
            <w:gridSpan w:val="2"/>
            <w:tcBorders>
              <w:top w:val="nil"/>
              <w:bottom w:val="single" w:sz="2" w:space="0" w:color="auto"/>
            </w:tcBorders>
            <w:vAlign w:val="center"/>
          </w:tcPr>
          <w:p w14:paraId="1E1DD7A4" w14:textId="77777777" w:rsidR="00513AEE" w:rsidRPr="00C97908" w:rsidRDefault="00513AEE" w:rsidP="00D24A8F">
            <w:pPr>
              <w:rPr>
                <w:sz w:val="16"/>
                <w:szCs w:val="16"/>
                <w:lang w:val="en-US"/>
              </w:rPr>
            </w:pPr>
            <w:r w:rsidRPr="00C97908">
              <w:rPr>
                <w:sz w:val="16"/>
                <w:szCs w:val="16"/>
                <w:lang w:val="en-US"/>
              </w:rPr>
              <w:t>Zidar</w:t>
            </w:r>
          </w:p>
        </w:tc>
        <w:tc>
          <w:tcPr>
            <w:tcW w:w="1021" w:type="dxa"/>
            <w:gridSpan w:val="2"/>
            <w:tcBorders>
              <w:top w:val="nil"/>
              <w:bottom w:val="single" w:sz="2" w:space="0" w:color="auto"/>
            </w:tcBorders>
            <w:vAlign w:val="center"/>
          </w:tcPr>
          <w:p w14:paraId="79E68066"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AD8B062"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0,8500</w:t>
            </w:r>
          </w:p>
        </w:tc>
        <w:tc>
          <w:tcPr>
            <w:tcW w:w="1559" w:type="dxa"/>
            <w:tcBorders>
              <w:top w:val="nil"/>
              <w:bottom w:val="single" w:sz="2" w:space="0" w:color="auto"/>
            </w:tcBorders>
            <w:vAlign w:val="center"/>
          </w:tcPr>
          <w:p w14:paraId="05F365AA" w14:textId="77777777" w:rsidR="00513AEE" w:rsidRPr="00C97908" w:rsidRDefault="00513AEE" w:rsidP="00D24A8F">
            <w:pPr>
              <w:jc w:val="center"/>
              <w:rPr>
                <w:sz w:val="16"/>
                <w:szCs w:val="16"/>
                <w:lang w:val="en-US"/>
              </w:rPr>
            </w:pPr>
            <w:r w:rsidRPr="00C97908">
              <w:rPr>
                <w:sz w:val="16"/>
                <w:szCs w:val="16"/>
                <w:lang w:val="en-US"/>
              </w:rPr>
              <w:t>0,8500</w:t>
            </w:r>
          </w:p>
        </w:tc>
      </w:tr>
      <w:tr w:rsidR="00513AEE" w:rsidRPr="00C97908" w14:paraId="621D81DD"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5A592076"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283F2D47" w14:textId="77777777" w:rsidR="00513AEE" w:rsidRPr="00B40365" w:rsidRDefault="00513AEE" w:rsidP="00D24A8F">
            <w:pPr>
              <w:jc w:val="center"/>
              <w:rPr>
                <w:sz w:val="16"/>
                <w:szCs w:val="16"/>
                <w:lang w:val="en-US"/>
              </w:rPr>
            </w:pPr>
            <w:r w:rsidRPr="00B40365">
              <w:rPr>
                <w:sz w:val="16"/>
                <w:szCs w:val="16"/>
                <w:lang w:val="en-US"/>
              </w:rPr>
              <w:t>7129040010110</w:t>
            </w:r>
          </w:p>
        </w:tc>
        <w:tc>
          <w:tcPr>
            <w:tcW w:w="4366" w:type="dxa"/>
            <w:gridSpan w:val="2"/>
            <w:tcBorders>
              <w:top w:val="nil"/>
              <w:bottom w:val="single" w:sz="2" w:space="0" w:color="auto"/>
            </w:tcBorders>
            <w:vAlign w:val="center"/>
          </w:tcPr>
          <w:p w14:paraId="1AB8D18A" w14:textId="77777777" w:rsidR="00513AEE" w:rsidRPr="00C97908" w:rsidRDefault="00513AEE" w:rsidP="00D24A8F">
            <w:pPr>
              <w:rPr>
                <w:sz w:val="16"/>
                <w:szCs w:val="16"/>
                <w:lang w:val="en-US"/>
              </w:rPr>
            </w:pPr>
            <w:r w:rsidRPr="00C97908">
              <w:rPr>
                <w:sz w:val="16"/>
                <w:szCs w:val="16"/>
                <w:lang w:val="en-US"/>
              </w:rPr>
              <w:t>Asfaltator</w:t>
            </w:r>
          </w:p>
        </w:tc>
        <w:tc>
          <w:tcPr>
            <w:tcW w:w="1021" w:type="dxa"/>
            <w:gridSpan w:val="2"/>
            <w:tcBorders>
              <w:top w:val="nil"/>
              <w:bottom w:val="single" w:sz="2" w:space="0" w:color="auto"/>
            </w:tcBorders>
            <w:vAlign w:val="center"/>
          </w:tcPr>
          <w:p w14:paraId="3F4B5F51"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9948B81"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0,8500</w:t>
            </w:r>
          </w:p>
        </w:tc>
        <w:tc>
          <w:tcPr>
            <w:tcW w:w="1559" w:type="dxa"/>
            <w:tcBorders>
              <w:top w:val="nil"/>
              <w:bottom w:val="single" w:sz="2" w:space="0" w:color="auto"/>
            </w:tcBorders>
            <w:vAlign w:val="center"/>
          </w:tcPr>
          <w:p w14:paraId="62B8AEF9" w14:textId="77777777" w:rsidR="00513AEE" w:rsidRPr="00C97908" w:rsidRDefault="00513AEE" w:rsidP="00D24A8F">
            <w:pPr>
              <w:jc w:val="center"/>
              <w:rPr>
                <w:sz w:val="16"/>
                <w:szCs w:val="16"/>
                <w:lang w:val="en-US"/>
              </w:rPr>
            </w:pPr>
            <w:r w:rsidRPr="00C97908">
              <w:rPr>
                <w:sz w:val="16"/>
                <w:szCs w:val="16"/>
                <w:lang w:val="en-US"/>
              </w:rPr>
              <w:t>0,8500</w:t>
            </w:r>
          </w:p>
        </w:tc>
      </w:tr>
      <w:tr w:rsidR="00513AEE" w:rsidRPr="00C97908" w14:paraId="2484E4EF"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210BDB58"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5EEA9390" w14:textId="77777777" w:rsidR="00513AEE" w:rsidRPr="00B40365" w:rsidRDefault="00513AEE" w:rsidP="00D24A8F">
            <w:pPr>
              <w:jc w:val="center"/>
              <w:rPr>
                <w:sz w:val="16"/>
                <w:szCs w:val="16"/>
                <w:lang w:val="en-US"/>
              </w:rPr>
            </w:pPr>
            <w:r w:rsidRPr="00B40365">
              <w:rPr>
                <w:sz w:val="16"/>
                <w:szCs w:val="16"/>
                <w:lang w:val="en-US"/>
              </w:rPr>
              <w:t>2640112300739</w:t>
            </w:r>
          </w:p>
        </w:tc>
        <w:tc>
          <w:tcPr>
            <w:tcW w:w="4366" w:type="dxa"/>
            <w:gridSpan w:val="2"/>
            <w:tcBorders>
              <w:top w:val="nil"/>
              <w:bottom w:val="single" w:sz="2" w:space="0" w:color="auto"/>
            </w:tcBorders>
            <w:vAlign w:val="center"/>
          </w:tcPr>
          <w:p w14:paraId="682BD7EC" w14:textId="77777777" w:rsidR="00513AEE" w:rsidRPr="00C97908" w:rsidRDefault="00513AEE" w:rsidP="00D24A8F">
            <w:pPr>
              <w:rPr>
                <w:sz w:val="16"/>
                <w:szCs w:val="16"/>
                <w:lang w:val="en-US"/>
              </w:rPr>
            </w:pPr>
            <w:r w:rsidRPr="00C97908">
              <w:rPr>
                <w:sz w:val="16"/>
                <w:szCs w:val="16"/>
                <w:lang w:val="en-US"/>
              </w:rPr>
              <w:t xml:space="preserve">Caramizi </w:t>
            </w:r>
          </w:p>
        </w:tc>
        <w:tc>
          <w:tcPr>
            <w:tcW w:w="1021" w:type="dxa"/>
            <w:gridSpan w:val="2"/>
            <w:tcBorders>
              <w:top w:val="nil"/>
              <w:bottom w:val="single" w:sz="2" w:space="0" w:color="auto"/>
            </w:tcBorders>
            <w:vAlign w:val="center"/>
          </w:tcPr>
          <w:p w14:paraId="7507660D" w14:textId="77777777" w:rsidR="00513AEE" w:rsidRPr="00C97908" w:rsidRDefault="00513AEE" w:rsidP="00D24A8F">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37E30173"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22,0000</w:t>
            </w:r>
          </w:p>
        </w:tc>
        <w:tc>
          <w:tcPr>
            <w:tcW w:w="1559" w:type="dxa"/>
            <w:tcBorders>
              <w:top w:val="nil"/>
              <w:bottom w:val="single" w:sz="2" w:space="0" w:color="auto"/>
            </w:tcBorders>
            <w:vAlign w:val="center"/>
          </w:tcPr>
          <w:p w14:paraId="1ABB7504" w14:textId="77777777" w:rsidR="00513AEE" w:rsidRPr="00C97908" w:rsidRDefault="00513AEE" w:rsidP="00D24A8F">
            <w:pPr>
              <w:jc w:val="center"/>
              <w:rPr>
                <w:sz w:val="16"/>
                <w:szCs w:val="16"/>
                <w:lang w:val="en-US"/>
              </w:rPr>
            </w:pPr>
            <w:r w:rsidRPr="00C97908">
              <w:rPr>
                <w:sz w:val="16"/>
                <w:szCs w:val="16"/>
                <w:lang w:val="en-US"/>
              </w:rPr>
              <w:t>22,4400</w:t>
            </w:r>
          </w:p>
        </w:tc>
      </w:tr>
      <w:tr w:rsidR="00513AEE" w:rsidRPr="00C97908" w14:paraId="6D2DE352"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194F6D6F"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1725EF2D" w14:textId="77777777" w:rsidR="00513AEE" w:rsidRPr="00B40365" w:rsidRDefault="00513AEE" w:rsidP="00D24A8F">
            <w:pPr>
              <w:jc w:val="center"/>
              <w:rPr>
                <w:sz w:val="16"/>
                <w:szCs w:val="16"/>
                <w:lang w:val="en-US"/>
              </w:rPr>
            </w:pPr>
            <w:r w:rsidRPr="00B40365">
              <w:rPr>
                <w:sz w:val="16"/>
                <w:szCs w:val="16"/>
                <w:lang w:val="en-US"/>
              </w:rPr>
              <w:t>2663102101183</w:t>
            </w:r>
          </w:p>
        </w:tc>
        <w:tc>
          <w:tcPr>
            <w:tcW w:w="4366" w:type="dxa"/>
            <w:gridSpan w:val="2"/>
            <w:tcBorders>
              <w:top w:val="nil"/>
              <w:bottom w:val="single" w:sz="2" w:space="0" w:color="auto"/>
            </w:tcBorders>
            <w:vAlign w:val="center"/>
          </w:tcPr>
          <w:p w14:paraId="25555F80" w14:textId="77777777" w:rsidR="00513AEE" w:rsidRPr="00C97908" w:rsidRDefault="00513AEE" w:rsidP="00D24A8F">
            <w:pPr>
              <w:rPr>
                <w:sz w:val="16"/>
                <w:szCs w:val="16"/>
                <w:lang w:val="en-US"/>
              </w:rPr>
            </w:pPr>
            <w:r w:rsidRPr="00C97908">
              <w:rPr>
                <w:sz w:val="16"/>
                <w:szCs w:val="16"/>
                <w:lang w:val="en-US"/>
              </w:rPr>
              <w:t>Mortar M-100 Z</w:t>
            </w:r>
          </w:p>
        </w:tc>
        <w:tc>
          <w:tcPr>
            <w:tcW w:w="1021" w:type="dxa"/>
            <w:gridSpan w:val="2"/>
            <w:tcBorders>
              <w:top w:val="nil"/>
              <w:bottom w:val="single" w:sz="2" w:space="0" w:color="auto"/>
            </w:tcBorders>
            <w:vAlign w:val="center"/>
          </w:tcPr>
          <w:p w14:paraId="573D7648"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6BEF9E9E"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0,0150</w:t>
            </w:r>
          </w:p>
        </w:tc>
        <w:tc>
          <w:tcPr>
            <w:tcW w:w="1559" w:type="dxa"/>
            <w:tcBorders>
              <w:top w:val="nil"/>
              <w:bottom w:val="single" w:sz="2" w:space="0" w:color="auto"/>
            </w:tcBorders>
            <w:vAlign w:val="center"/>
          </w:tcPr>
          <w:p w14:paraId="62A4F3E7" w14:textId="77777777" w:rsidR="00513AEE" w:rsidRPr="00C97908" w:rsidRDefault="00513AEE" w:rsidP="00D24A8F">
            <w:pPr>
              <w:jc w:val="center"/>
              <w:rPr>
                <w:sz w:val="16"/>
                <w:szCs w:val="16"/>
                <w:lang w:val="en-US"/>
              </w:rPr>
            </w:pPr>
            <w:r w:rsidRPr="00C97908">
              <w:rPr>
                <w:sz w:val="16"/>
                <w:szCs w:val="16"/>
                <w:lang w:val="en-US"/>
              </w:rPr>
              <w:t>0,0153</w:t>
            </w:r>
          </w:p>
        </w:tc>
      </w:tr>
      <w:tr w:rsidR="00513AEE" w:rsidRPr="00C97908" w14:paraId="063CD9B0"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1476AB0A"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278C67FD" w14:textId="77777777" w:rsidR="00513AEE" w:rsidRPr="00B40365" w:rsidRDefault="00513AEE" w:rsidP="00D24A8F">
            <w:pPr>
              <w:jc w:val="center"/>
              <w:rPr>
                <w:sz w:val="16"/>
                <w:szCs w:val="16"/>
                <w:lang w:val="en-US"/>
              </w:rPr>
            </w:pPr>
            <w:r w:rsidRPr="00B40365">
              <w:rPr>
                <w:sz w:val="16"/>
                <w:szCs w:val="16"/>
                <w:lang w:val="en-US"/>
              </w:rPr>
              <w:t>2661126420771</w:t>
            </w:r>
          </w:p>
        </w:tc>
        <w:tc>
          <w:tcPr>
            <w:tcW w:w="4366" w:type="dxa"/>
            <w:gridSpan w:val="2"/>
            <w:tcBorders>
              <w:top w:val="nil"/>
              <w:bottom w:val="single" w:sz="2" w:space="0" w:color="auto"/>
            </w:tcBorders>
            <w:vAlign w:val="center"/>
          </w:tcPr>
          <w:p w14:paraId="507E2814" w14:textId="77777777" w:rsidR="00513AEE" w:rsidRPr="00C97908" w:rsidRDefault="00513AEE" w:rsidP="00D24A8F">
            <w:pPr>
              <w:rPr>
                <w:sz w:val="16"/>
                <w:szCs w:val="16"/>
                <w:lang w:val="en-US"/>
              </w:rPr>
            </w:pPr>
            <w:r w:rsidRPr="00C97908">
              <w:rPr>
                <w:sz w:val="16"/>
                <w:szCs w:val="16"/>
                <w:lang w:val="en-US"/>
              </w:rPr>
              <w:t>Piesa din beton armat B-250 pentru camine</w:t>
            </w:r>
          </w:p>
        </w:tc>
        <w:tc>
          <w:tcPr>
            <w:tcW w:w="1021" w:type="dxa"/>
            <w:gridSpan w:val="2"/>
            <w:tcBorders>
              <w:top w:val="nil"/>
              <w:bottom w:val="single" w:sz="2" w:space="0" w:color="auto"/>
            </w:tcBorders>
            <w:vAlign w:val="center"/>
          </w:tcPr>
          <w:p w14:paraId="12D478EF" w14:textId="77777777" w:rsidR="00513AEE" w:rsidRPr="00C97908" w:rsidRDefault="00513AEE" w:rsidP="00D24A8F">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7C30315A"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5FE2434D" w14:textId="77777777" w:rsidR="00513AEE" w:rsidRPr="00C97908" w:rsidRDefault="00513AEE" w:rsidP="00D24A8F">
            <w:pPr>
              <w:jc w:val="center"/>
              <w:rPr>
                <w:sz w:val="16"/>
                <w:szCs w:val="16"/>
                <w:lang w:val="en-US"/>
              </w:rPr>
            </w:pPr>
            <w:r w:rsidRPr="00C97908">
              <w:rPr>
                <w:sz w:val="16"/>
                <w:szCs w:val="16"/>
                <w:lang w:val="en-US"/>
              </w:rPr>
              <w:t>1,0200</w:t>
            </w:r>
          </w:p>
        </w:tc>
      </w:tr>
      <w:tr w:rsidR="00513AEE" w:rsidRPr="00C97908" w14:paraId="0E1266AE"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6777D9F3"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7BF13523" w14:textId="77777777" w:rsidR="00513AEE" w:rsidRPr="00B40365" w:rsidRDefault="00513AEE" w:rsidP="00D24A8F">
            <w:pPr>
              <w:jc w:val="center"/>
              <w:rPr>
                <w:sz w:val="16"/>
                <w:szCs w:val="16"/>
                <w:lang w:val="en-US"/>
              </w:rPr>
            </w:pPr>
            <w:r w:rsidRPr="00B40365">
              <w:rPr>
                <w:sz w:val="16"/>
                <w:szCs w:val="16"/>
                <w:lang w:val="en-US"/>
              </w:rPr>
              <w:t>2952270007602</w:t>
            </w:r>
          </w:p>
        </w:tc>
        <w:tc>
          <w:tcPr>
            <w:tcW w:w="4366" w:type="dxa"/>
            <w:gridSpan w:val="2"/>
            <w:tcBorders>
              <w:top w:val="nil"/>
              <w:bottom w:val="single" w:sz="2" w:space="0" w:color="auto"/>
            </w:tcBorders>
            <w:vAlign w:val="center"/>
          </w:tcPr>
          <w:p w14:paraId="6F907533" w14:textId="77777777" w:rsidR="00513AEE" w:rsidRPr="00C97908" w:rsidRDefault="00513AEE" w:rsidP="00D24A8F">
            <w:pPr>
              <w:rPr>
                <w:sz w:val="16"/>
                <w:szCs w:val="16"/>
                <w:lang w:val="en-US"/>
              </w:rPr>
            </w:pPr>
            <w:r w:rsidRPr="00C97908">
              <w:rPr>
                <w:sz w:val="16"/>
                <w:szCs w:val="16"/>
                <w:lang w:val="en-US"/>
              </w:rPr>
              <w:t>Tirfor 1,5 tf</w:t>
            </w:r>
          </w:p>
        </w:tc>
        <w:tc>
          <w:tcPr>
            <w:tcW w:w="1021" w:type="dxa"/>
            <w:gridSpan w:val="2"/>
            <w:tcBorders>
              <w:top w:val="nil"/>
              <w:bottom w:val="single" w:sz="2" w:space="0" w:color="auto"/>
            </w:tcBorders>
            <w:vAlign w:val="center"/>
          </w:tcPr>
          <w:p w14:paraId="13ED1E8A"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AB95519"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right w:val="single" w:sz="4" w:space="0" w:color="auto"/>
            </w:tcBorders>
            <w:vAlign w:val="center"/>
          </w:tcPr>
          <w:p w14:paraId="03026612" w14:textId="77777777" w:rsidR="00513AEE" w:rsidRPr="00C97908" w:rsidRDefault="00513AEE" w:rsidP="00D24A8F">
            <w:pPr>
              <w:jc w:val="center"/>
              <w:rPr>
                <w:sz w:val="16"/>
                <w:szCs w:val="16"/>
                <w:lang w:val="en-US"/>
              </w:rPr>
            </w:pPr>
            <w:r w:rsidRPr="00C97908">
              <w:rPr>
                <w:sz w:val="16"/>
                <w:szCs w:val="16"/>
                <w:lang w:val="en-US"/>
              </w:rPr>
              <w:t>0,1000</w:t>
            </w:r>
          </w:p>
        </w:tc>
      </w:tr>
      <w:tr w:rsidR="00513AEE" w:rsidRPr="003E2692" w14:paraId="0B8AECA5" w14:textId="77777777" w:rsidTr="00D24A8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top w:w="0" w:type="dxa"/>
            <w:bottom w:w="0" w:type="dxa"/>
          </w:tblCellMar>
        </w:tblPrEx>
        <w:tc>
          <w:tcPr>
            <w:tcW w:w="1021" w:type="dxa"/>
            <w:tcBorders>
              <w:top w:val="single" w:sz="6" w:space="0" w:color="auto"/>
              <w:bottom w:val="nil"/>
            </w:tcBorders>
            <w:vAlign w:val="center"/>
          </w:tcPr>
          <w:p w14:paraId="72F9E625" w14:textId="77777777" w:rsidR="00513AEE" w:rsidRPr="003E2692" w:rsidRDefault="00513AEE" w:rsidP="00D24A8F">
            <w:pPr>
              <w:rPr>
                <w:sz w:val="2"/>
                <w:szCs w:val="2"/>
                <w:lang w:val="en-US"/>
              </w:rPr>
            </w:pPr>
          </w:p>
        </w:tc>
        <w:tc>
          <w:tcPr>
            <w:tcW w:w="1418" w:type="dxa"/>
            <w:gridSpan w:val="2"/>
            <w:tcBorders>
              <w:top w:val="single" w:sz="6" w:space="0" w:color="auto"/>
              <w:bottom w:val="nil"/>
            </w:tcBorders>
            <w:vAlign w:val="center"/>
          </w:tcPr>
          <w:p w14:paraId="77FF0E7A" w14:textId="77777777" w:rsidR="00513AEE" w:rsidRPr="003E2692" w:rsidRDefault="00513AEE" w:rsidP="00D24A8F">
            <w:pPr>
              <w:rPr>
                <w:sz w:val="2"/>
                <w:szCs w:val="2"/>
                <w:lang w:val="en-US"/>
              </w:rPr>
            </w:pPr>
          </w:p>
        </w:tc>
        <w:tc>
          <w:tcPr>
            <w:tcW w:w="4204" w:type="dxa"/>
            <w:gridSpan w:val="3"/>
            <w:tcBorders>
              <w:top w:val="single" w:sz="6" w:space="0" w:color="auto"/>
              <w:bottom w:val="nil"/>
            </w:tcBorders>
          </w:tcPr>
          <w:p w14:paraId="0EDB5409" w14:textId="77777777" w:rsidR="00513AEE" w:rsidRPr="003E2692" w:rsidRDefault="00513AEE" w:rsidP="00D24A8F">
            <w:pPr>
              <w:rPr>
                <w:sz w:val="2"/>
                <w:szCs w:val="2"/>
                <w:lang w:val="en-US"/>
              </w:rPr>
            </w:pPr>
          </w:p>
        </w:tc>
        <w:tc>
          <w:tcPr>
            <w:tcW w:w="992" w:type="dxa"/>
            <w:gridSpan w:val="2"/>
            <w:tcBorders>
              <w:top w:val="single" w:sz="6" w:space="0" w:color="auto"/>
              <w:bottom w:val="nil"/>
              <w:right w:val="nil"/>
            </w:tcBorders>
          </w:tcPr>
          <w:p w14:paraId="0F339E89" w14:textId="77777777" w:rsidR="00513AEE" w:rsidRPr="003E2692" w:rsidRDefault="00513AEE" w:rsidP="00D24A8F">
            <w:pPr>
              <w:rPr>
                <w:sz w:val="2"/>
                <w:szCs w:val="2"/>
                <w:lang w:val="en-US"/>
              </w:rPr>
            </w:pPr>
          </w:p>
        </w:tc>
        <w:tc>
          <w:tcPr>
            <w:tcW w:w="1276" w:type="dxa"/>
            <w:gridSpan w:val="2"/>
            <w:tcBorders>
              <w:top w:val="single" w:sz="6" w:space="0" w:color="auto"/>
              <w:left w:val="nil"/>
              <w:bottom w:val="nil"/>
              <w:right w:val="nil"/>
            </w:tcBorders>
          </w:tcPr>
          <w:p w14:paraId="4A55A943" w14:textId="77777777" w:rsidR="00513AEE" w:rsidRPr="003E2692" w:rsidRDefault="00513AEE" w:rsidP="00D24A8F">
            <w:pPr>
              <w:rPr>
                <w:sz w:val="2"/>
                <w:szCs w:val="2"/>
                <w:lang w:val="en-US"/>
              </w:rPr>
            </w:pPr>
          </w:p>
        </w:tc>
        <w:tc>
          <w:tcPr>
            <w:tcW w:w="1559" w:type="dxa"/>
            <w:gridSpan w:val="2"/>
            <w:tcBorders>
              <w:top w:val="single" w:sz="6" w:space="0" w:color="auto"/>
              <w:left w:val="nil"/>
              <w:bottom w:val="nil"/>
              <w:right w:val="nil"/>
            </w:tcBorders>
          </w:tcPr>
          <w:p w14:paraId="534B51B8" w14:textId="77777777" w:rsidR="00513AEE" w:rsidRPr="003E2692" w:rsidRDefault="00513AEE" w:rsidP="00D24A8F">
            <w:pPr>
              <w:rPr>
                <w:sz w:val="2"/>
                <w:szCs w:val="2"/>
                <w:lang w:val="en-US"/>
              </w:rPr>
            </w:pPr>
          </w:p>
        </w:tc>
      </w:tr>
      <w:tr w:rsidR="00513AEE" w:rsidRPr="00B449C4" w14:paraId="1C5051B3" w14:textId="77777777" w:rsidTr="00D24A8F">
        <w:tblPrEx>
          <w:tblBorders>
            <w:top w:val="none" w:sz="0"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4" w:space="0" w:color="auto"/>
            </w:tcBorders>
            <w:vAlign w:val="center"/>
          </w:tcPr>
          <w:p w14:paraId="6BA51F86" w14:textId="77777777" w:rsidR="00513AEE" w:rsidRPr="00B40365" w:rsidRDefault="00513AEE" w:rsidP="00D24A8F">
            <w:pPr>
              <w:rPr>
                <w:sz w:val="22"/>
                <w:szCs w:val="22"/>
                <w:lang w:val="en-US"/>
              </w:rPr>
            </w:pPr>
          </w:p>
        </w:tc>
        <w:tc>
          <w:tcPr>
            <w:tcW w:w="1418" w:type="dxa"/>
            <w:gridSpan w:val="3"/>
            <w:tcBorders>
              <w:top w:val="nil"/>
              <w:bottom w:val="single" w:sz="4" w:space="0" w:color="auto"/>
            </w:tcBorders>
            <w:vAlign w:val="center"/>
          </w:tcPr>
          <w:p w14:paraId="38B7509D" w14:textId="77777777" w:rsidR="00513AEE" w:rsidRPr="00B40365" w:rsidRDefault="00513AEE" w:rsidP="00D24A8F">
            <w:pPr>
              <w:rPr>
                <w:sz w:val="22"/>
                <w:szCs w:val="22"/>
                <w:lang w:val="en-US"/>
              </w:rPr>
            </w:pPr>
          </w:p>
        </w:tc>
        <w:tc>
          <w:tcPr>
            <w:tcW w:w="4366" w:type="dxa"/>
            <w:gridSpan w:val="2"/>
            <w:tcBorders>
              <w:top w:val="nil"/>
              <w:bottom w:val="single" w:sz="4" w:space="0" w:color="auto"/>
            </w:tcBorders>
          </w:tcPr>
          <w:p w14:paraId="6B9C7777" w14:textId="77777777" w:rsidR="00513AEE" w:rsidRPr="000E0709" w:rsidRDefault="00513AEE" w:rsidP="00D24A8F">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6CA007AA" w14:textId="77777777" w:rsidR="00513AEE" w:rsidRPr="00B449C4" w:rsidRDefault="00513AEE" w:rsidP="00D24A8F">
            <w:pPr>
              <w:rPr>
                <w:sz w:val="22"/>
                <w:szCs w:val="22"/>
                <w:lang w:val="en-US"/>
              </w:rPr>
            </w:pPr>
          </w:p>
        </w:tc>
        <w:tc>
          <w:tcPr>
            <w:tcW w:w="1134" w:type="dxa"/>
            <w:gridSpan w:val="2"/>
            <w:tcBorders>
              <w:top w:val="nil"/>
              <w:left w:val="nil"/>
              <w:bottom w:val="single" w:sz="4" w:space="0" w:color="auto"/>
              <w:right w:val="nil"/>
            </w:tcBorders>
          </w:tcPr>
          <w:p w14:paraId="5252F347" w14:textId="77777777" w:rsidR="00513AEE" w:rsidRPr="00B449C4" w:rsidRDefault="00513AEE" w:rsidP="00D24A8F">
            <w:pPr>
              <w:rPr>
                <w:sz w:val="22"/>
                <w:szCs w:val="22"/>
                <w:lang w:val="en-US"/>
              </w:rPr>
            </w:pPr>
          </w:p>
        </w:tc>
        <w:tc>
          <w:tcPr>
            <w:tcW w:w="1559" w:type="dxa"/>
            <w:tcBorders>
              <w:top w:val="nil"/>
              <w:left w:val="nil"/>
              <w:bottom w:val="single" w:sz="4" w:space="0" w:color="auto"/>
            </w:tcBorders>
          </w:tcPr>
          <w:p w14:paraId="534BC1A2" w14:textId="77777777" w:rsidR="00513AEE" w:rsidRPr="00B449C4" w:rsidRDefault="00513AEE" w:rsidP="00D24A8F">
            <w:pPr>
              <w:rPr>
                <w:sz w:val="22"/>
                <w:szCs w:val="22"/>
                <w:lang w:val="en-US"/>
              </w:rPr>
            </w:pPr>
          </w:p>
        </w:tc>
      </w:tr>
      <w:tr w:rsidR="00513AEE" w:rsidRPr="00B40365" w14:paraId="62E8D5E3" w14:textId="77777777" w:rsidTr="00D24A8F">
        <w:tblPrEx>
          <w:tblBorders>
            <w:top w:val="single" w:sz="6" w:space="0" w:color="auto"/>
            <w:left w:val="single" w:sz="6" w:space="0" w:color="auto"/>
            <w:right w:val="single" w:sz="6" w:space="0" w:color="auto"/>
            <w:insideH w:val="single" w:sz="6" w:space="0" w:color="auto"/>
            <w:insideV w:val="single" w:sz="6" w:space="0" w:color="auto"/>
          </w:tblBorders>
          <w:tblCellMar>
            <w:top w:w="0" w:type="dxa"/>
            <w:bottom w:w="0" w:type="dxa"/>
          </w:tblCellMar>
        </w:tblPrEx>
        <w:tc>
          <w:tcPr>
            <w:tcW w:w="1107" w:type="dxa"/>
            <w:gridSpan w:val="2"/>
            <w:tcBorders>
              <w:bottom w:val="single" w:sz="4" w:space="0" w:color="auto"/>
            </w:tcBorders>
            <w:vAlign w:val="center"/>
          </w:tcPr>
          <w:p w14:paraId="505AFE71" w14:textId="77777777" w:rsidR="00513AEE" w:rsidRPr="00B40365" w:rsidRDefault="00513AEE" w:rsidP="00D24A8F">
            <w:pPr>
              <w:rPr>
                <w:sz w:val="22"/>
                <w:szCs w:val="22"/>
                <w:lang w:val="en-US"/>
              </w:rPr>
            </w:pPr>
          </w:p>
        </w:tc>
        <w:tc>
          <w:tcPr>
            <w:tcW w:w="1381" w:type="dxa"/>
            <w:gridSpan w:val="3"/>
            <w:tcBorders>
              <w:bottom w:val="single" w:sz="4" w:space="0" w:color="auto"/>
            </w:tcBorders>
            <w:vAlign w:val="center"/>
          </w:tcPr>
          <w:p w14:paraId="4DE01AA7" w14:textId="77777777" w:rsidR="00513AEE" w:rsidRPr="00B40365" w:rsidRDefault="00513AEE" w:rsidP="00D24A8F">
            <w:pPr>
              <w:rPr>
                <w:sz w:val="22"/>
                <w:szCs w:val="22"/>
                <w:lang w:val="en-US"/>
              </w:rPr>
            </w:pPr>
          </w:p>
        </w:tc>
        <w:tc>
          <w:tcPr>
            <w:tcW w:w="4238" w:type="dxa"/>
            <w:gridSpan w:val="2"/>
            <w:tcBorders>
              <w:bottom w:val="single" w:sz="4" w:space="0" w:color="auto"/>
            </w:tcBorders>
          </w:tcPr>
          <w:p w14:paraId="296B5E33" w14:textId="77777777" w:rsidR="00513AEE" w:rsidRPr="00B40365" w:rsidRDefault="00513AEE" w:rsidP="00D24A8F">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Lucrari diverse</w:t>
            </w:r>
          </w:p>
        </w:tc>
        <w:tc>
          <w:tcPr>
            <w:tcW w:w="3621" w:type="dxa"/>
            <w:gridSpan w:val="5"/>
            <w:tcBorders>
              <w:bottom w:val="single" w:sz="4" w:space="0" w:color="auto"/>
              <w:right w:val="single" w:sz="4" w:space="0" w:color="auto"/>
            </w:tcBorders>
          </w:tcPr>
          <w:p w14:paraId="170982BA" w14:textId="77777777" w:rsidR="00513AEE" w:rsidRPr="00B40365" w:rsidRDefault="00513AEE" w:rsidP="00D24A8F">
            <w:pPr>
              <w:rPr>
                <w:sz w:val="22"/>
                <w:szCs w:val="22"/>
                <w:lang w:val="en-US"/>
              </w:rPr>
            </w:pPr>
          </w:p>
        </w:tc>
      </w:tr>
      <w:tr w:rsidR="00513AEE" w:rsidRPr="003E2692" w14:paraId="59896851" w14:textId="77777777" w:rsidTr="00D24A8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top w:w="0" w:type="dxa"/>
            <w:bottom w:w="0" w:type="dxa"/>
          </w:tblCellMar>
        </w:tblPrEx>
        <w:tc>
          <w:tcPr>
            <w:tcW w:w="1021" w:type="dxa"/>
            <w:tcBorders>
              <w:top w:val="single" w:sz="6" w:space="0" w:color="auto"/>
              <w:bottom w:val="nil"/>
            </w:tcBorders>
            <w:vAlign w:val="center"/>
          </w:tcPr>
          <w:p w14:paraId="196247C6" w14:textId="77777777" w:rsidR="00513AEE" w:rsidRPr="003E2692" w:rsidRDefault="00513AEE" w:rsidP="00D24A8F">
            <w:pPr>
              <w:rPr>
                <w:sz w:val="2"/>
                <w:szCs w:val="2"/>
                <w:lang w:val="en-US"/>
              </w:rPr>
            </w:pPr>
          </w:p>
        </w:tc>
        <w:tc>
          <w:tcPr>
            <w:tcW w:w="1418" w:type="dxa"/>
            <w:gridSpan w:val="2"/>
            <w:tcBorders>
              <w:top w:val="single" w:sz="6" w:space="0" w:color="auto"/>
              <w:bottom w:val="nil"/>
            </w:tcBorders>
            <w:vAlign w:val="center"/>
          </w:tcPr>
          <w:p w14:paraId="6A683664" w14:textId="77777777" w:rsidR="00513AEE" w:rsidRPr="003E2692" w:rsidRDefault="00513AEE" w:rsidP="00D24A8F">
            <w:pPr>
              <w:rPr>
                <w:sz w:val="2"/>
                <w:szCs w:val="2"/>
                <w:lang w:val="en-US"/>
              </w:rPr>
            </w:pPr>
          </w:p>
        </w:tc>
        <w:tc>
          <w:tcPr>
            <w:tcW w:w="4204" w:type="dxa"/>
            <w:gridSpan w:val="3"/>
            <w:tcBorders>
              <w:top w:val="single" w:sz="6" w:space="0" w:color="auto"/>
              <w:bottom w:val="nil"/>
            </w:tcBorders>
          </w:tcPr>
          <w:p w14:paraId="3AFB94C3" w14:textId="77777777" w:rsidR="00513AEE" w:rsidRPr="003E2692" w:rsidRDefault="00513AEE" w:rsidP="00D24A8F">
            <w:pPr>
              <w:rPr>
                <w:sz w:val="2"/>
                <w:szCs w:val="2"/>
                <w:lang w:val="en-US"/>
              </w:rPr>
            </w:pPr>
          </w:p>
        </w:tc>
        <w:tc>
          <w:tcPr>
            <w:tcW w:w="992" w:type="dxa"/>
            <w:gridSpan w:val="2"/>
            <w:tcBorders>
              <w:top w:val="single" w:sz="6" w:space="0" w:color="auto"/>
              <w:bottom w:val="nil"/>
              <w:right w:val="nil"/>
            </w:tcBorders>
          </w:tcPr>
          <w:p w14:paraId="6086CF09" w14:textId="77777777" w:rsidR="00513AEE" w:rsidRPr="003E2692" w:rsidRDefault="00513AEE" w:rsidP="00D24A8F">
            <w:pPr>
              <w:rPr>
                <w:sz w:val="2"/>
                <w:szCs w:val="2"/>
                <w:lang w:val="en-US"/>
              </w:rPr>
            </w:pPr>
          </w:p>
        </w:tc>
        <w:tc>
          <w:tcPr>
            <w:tcW w:w="1276" w:type="dxa"/>
            <w:gridSpan w:val="2"/>
            <w:tcBorders>
              <w:top w:val="single" w:sz="6" w:space="0" w:color="auto"/>
              <w:left w:val="nil"/>
              <w:bottom w:val="nil"/>
              <w:right w:val="nil"/>
            </w:tcBorders>
          </w:tcPr>
          <w:p w14:paraId="2EC17013" w14:textId="77777777" w:rsidR="00513AEE" w:rsidRPr="003E2692" w:rsidRDefault="00513AEE" w:rsidP="00D24A8F">
            <w:pPr>
              <w:rPr>
                <w:sz w:val="2"/>
                <w:szCs w:val="2"/>
                <w:lang w:val="en-US"/>
              </w:rPr>
            </w:pPr>
          </w:p>
        </w:tc>
        <w:tc>
          <w:tcPr>
            <w:tcW w:w="1559" w:type="dxa"/>
            <w:gridSpan w:val="2"/>
            <w:tcBorders>
              <w:top w:val="single" w:sz="6" w:space="0" w:color="auto"/>
              <w:left w:val="nil"/>
              <w:bottom w:val="nil"/>
              <w:right w:val="nil"/>
            </w:tcBorders>
          </w:tcPr>
          <w:p w14:paraId="4DF560A5" w14:textId="77777777" w:rsidR="00513AEE" w:rsidRPr="003E2692" w:rsidRDefault="00513AEE" w:rsidP="00D24A8F">
            <w:pPr>
              <w:rPr>
                <w:sz w:val="2"/>
                <w:szCs w:val="2"/>
                <w:lang w:val="en-US"/>
              </w:rPr>
            </w:pPr>
          </w:p>
        </w:tc>
      </w:tr>
      <w:tr w:rsidR="00513AEE" w:rsidRPr="00B449C4" w14:paraId="2FDF5BC8" w14:textId="77777777" w:rsidTr="00D24A8F">
        <w:tblPrEx>
          <w:tblBorders>
            <w:top w:val="none" w:sz="0"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4" w:space="0" w:color="auto"/>
            </w:tcBorders>
            <w:vAlign w:val="center"/>
          </w:tcPr>
          <w:p w14:paraId="0773C51E" w14:textId="77777777" w:rsidR="00513AEE" w:rsidRPr="00B40365" w:rsidRDefault="00513AEE" w:rsidP="00D24A8F">
            <w:pPr>
              <w:rPr>
                <w:sz w:val="22"/>
                <w:szCs w:val="22"/>
                <w:lang w:val="en-US"/>
              </w:rPr>
            </w:pPr>
          </w:p>
        </w:tc>
        <w:tc>
          <w:tcPr>
            <w:tcW w:w="1418" w:type="dxa"/>
            <w:gridSpan w:val="3"/>
            <w:tcBorders>
              <w:top w:val="nil"/>
              <w:bottom w:val="single" w:sz="4" w:space="0" w:color="auto"/>
            </w:tcBorders>
            <w:vAlign w:val="center"/>
          </w:tcPr>
          <w:p w14:paraId="7F5DD3A1" w14:textId="77777777" w:rsidR="00513AEE" w:rsidRPr="00B40365" w:rsidRDefault="00513AEE" w:rsidP="00D24A8F">
            <w:pPr>
              <w:rPr>
                <w:sz w:val="22"/>
                <w:szCs w:val="22"/>
                <w:lang w:val="en-US"/>
              </w:rPr>
            </w:pPr>
          </w:p>
        </w:tc>
        <w:tc>
          <w:tcPr>
            <w:tcW w:w="4366" w:type="dxa"/>
            <w:gridSpan w:val="2"/>
            <w:tcBorders>
              <w:top w:val="nil"/>
              <w:bottom w:val="single" w:sz="4" w:space="0" w:color="auto"/>
            </w:tcBorders>
          </w:tcPr>
          <w:p w14:paraId="4D8CCF7C" w14:textId="77777777" w:rsidR="00513AEE" w:rsidRPr="000E0709" w:rsidRDefault="00513AEE" w:rsidP="00D24A8F">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2E009599" w14:textId="77777777" w:rsidR="00513AEE" w:rsidRPr="00B449C4" w:rsidRDefault="00513AEE" w:rsidP="00D24A8F">
            <w:pPr>
              <w:rPr>
                <w:sz w:val="22"/>
                <w:szCs w:val="22"/>
                <w:lang w:val="en-US"/>
              </w:rPr>
            </w:pPr>
          </w:p>
        </w:tc>
        <w:tc>
          <w:tcPr>
            <w:tcW w:w="1134" w:type="dxa"/>
            <w:gridSpan w:val="2"/>
            <w:tcBorders>
              <w:top w:val="nil"/>
              <w:left w:val="nil"/>
              <w:bottom w:val="single" w:sz="4" w:space="0" w:color="auto"/>
              <w:right w:val="nil"/>
            </w:tcBorders>
          </w:tcPr>
          <w:p w14:paraId="6777E858" w14:textId="77777777" w:rsidR="00513AEE" w:rsidRPr="00B449C4" w:rsidRDefault="00513AEE" w:rsidP="00D24A8F">
            <w:pPr>
              <w:rPr>
                <w:sz w:val="22"/>
                <w:szCs w:val="22"/>
                <w:lang w:val="en-US"/>
              </w:rPr>
            </w:pPr>
          </w:p>
        </w:tc>
        <w:tc>
          <w:tcPr>
            <w:tcW w:w="1559" w:type="dxa"/>
            <w:tcBorders>
              <w:top w:val="nil"/>
              <w:left w:val="nil"/>
              <w:bottom w:val="single" w:sz="4" w:space="0" w:color="auto"/>
            </w:tcBorders>
          </w:tcPr>
          <w:p w14:paraId="7E196908" w14:textId="77777777" w:rsidR="00513AEE" w:rsidRPr="00B449C4" w:rsidRDefault="00513AEE" w:rsidP="00D24A8F">
            <w:pPr>
              <w:rPr>
                <w:sz w:val="22"/>
                <w:szCs w:val="22"/>
                <w:lang w:val="en-US"/>
              </w:rPr>
            </w:pPr>
          </w:p>
        </w:tc>
      </w:tr>
      <w:tr w:rsidR="00513AEE" w:rsidRPr="00B40365" w14:paraId="0E6FE558" w14:textId="77777777" w:rsidTr="00D24A8F">
        <w:tblPrEx>
          <w:tblBorders>
            <w:top w:val="single" w:sz="6" w:space="0" w:color="auto"/>
            <w:left w:val="single" w:sz="6" w:space="0" w:color="auto"/>
            <w:right w:val="single" w:sz="6" w:space="0" w:color="auto"/>
            <w:insideH w:val="single" w:sz="6" w:space="0" w:color="auto"/>
            <w:insideV w:val="single" w:sz="6" w:space="0" w:color="auto"/>
          </w:tblBorders>
          <w:tblCellMar>
            <w:top w:w="0" w:type="dxa"/>
            <w:bottom w:w="0" w:type="dxa"/>
          </w:tblCellMar>
        </w:tblPrEx>
        <w:tc>
          <w:tcPr>
            <w:tcW w:w="1107" w:type="dxa"/>
            <w:gridSpan w:val="2"/>
            <w:tcBorders>
              <w:bottom w:val="single" w:sz="4" w:space="0" w:color="auto"/>
            </w:tcBorders>
            <w:vAlign w:val="center"/>
          </w:tcPr>
          <w:p w14:paraId="26D0D582" w14:textId="77777777" w:rsidR="00513AEE" w:rsidRPr="00B40365" w:rsidRDefault="00513AEE" w:rsidP="00D24A8F">
            <w:pPr>
              <w:rPr>
                <w:sz w:val="22"/>
                <w:szCs w:val="22"/>
                <w:lang w:val="en-US"/>
              </w:rPr>
            </w:pPr>
          </w:p>
        </w:tc>
        <w:tc>
          <w:tcPr>
            <w:tcW w:w="1381" w:type="dxa"/>
            <w:gridSpan w:val="3"/>
            <w:tcBorders>
              <w:bottom w:val="single" w:sz="4" w:space="0" w:color="auto"/>
            </w:tcBorders>
            <w:vAlign w:val="center"/>
          </w:tcPr>
          <w:p w14:paraId="349BAB80" w14:textId="77777777" w:rsidR="00513AEE" w:rsidRPr="00B40365" w:rsidRDefault="00513AEE" w:rsidP="00D24A8F">
            <w:pPr>
              <w:rPr>
                <w:sz w:val="22"/>
                <w:szCs w:val="22"/>
                <w:lang w:val="en-US"/>
              </w:rPr>
            </w:pPr>
          </w:p>
        </w:tc>
        <w:tc>
          <w:tcPr>
            <w:tcW w:w="4238" w:type="dxa"/>
            <w:gridSpan w:val="2"/>
            <w:tcBorders>
              <w:bottom w:val="single" w:sz="4" w:space="0" w:color="auto"/>
            </w:tcBorders>
          </w:tcPr>
          <w:p w14:paraId="530F2E15" w14:textId="77777777" w:rsidR="00513AEE" w:rsidRPr="00B40365" w:rsidRDefault="00513AEE" w:rsidP="00D24A8F">
            <w:pPr>
              <w:rPr>
                <w:sz w:val="22"/>
                <w:szCs w:val="22"/>
                <w:lang w:val="en-US"/>
              </w:rPr>
            </w:pPr>
            <w:r w:rsidRPr="00B40365">
              <w:rPr>
                <w:b/>
                <w:bCs/>
                <w:lang w:val="en-US"/>
              </w:rPr>
              <w:t xml:space="preserve">Total </w:t>
            </w:r>
            <w:r w:rsidRPr="00B40365">
              <w:rPr>
                <w:b/>
                <w:bCs/>
                <w:sz w:val="22"/>
                <w:szCs w:val="22"/>
                <w:lang w:val="en-US"/>
              </w:rPr>
              <w:t>Segmentul 2</w:t>
            </w:r>
          </w:p>
        </w:tc>
        <w:tc>
          <w:tcPr>
            <w:tcW w:w="3621" w:type="dxa"/>
            <w:gridSpan w:val="5"/>
            <w:tcBorders>
              <w:bottom w:val="single" w:sz="4" w:space="0" w:color="auto"/>
              <w:right w:val="single" w:sz="4" w:space="0" w:color="auto"/>
            </w:tcBorders>
          </w:tcPr>
          <w:p w14:paraId="0867BAA4" w14:textId="77777777" w:rsidR="00513AEE" w:rsidRPr="00B40365" w:rsidRDefault="00513AEE" w:rsidP="00D24A8F">
            <w:pPr>
              <w:rPr>
                <w:sz w:val="22"/>
                <w:szCs w:val="22"/>
                <w:lang w:val="en-US"/>
              </w:rPr>
            </w:pPr>
          </w:p>
        </w:tc>
      </w:tr>
      <w:tr w:rsidR="00513AEE" w:rsidRPr="00B12F65" w14:paraId="2B5CCA34" w14:textId="77777777" w:rsidTr="00D24A8F">
        <w:tblPrEx>
          <w:tblCellMar>
            <w:top w:w="0" w:type="dxa"/>
            <w:bottom w:w="0" w:type="dxa"/>
          </w:tblCellMar>
        </w:tblPrEx>
        <w:tc>
          <w:tcPr>
            <w:tcW w:w="10495" w:type="dxa"/>
            <w:gridSpan w:val="12"/>
          </w:tcPr>
          <w:p w14:paraId="75BE2A8C" w14:textId="77777777" w:rsidR="00513AEE" w:rsidRPr="009B70F2" w:rsidRDefault="00513AEE" w:rsidP="00D24A8F">
            <w:pPr>
              <w:rPr>
                <w:b/>
                <w:bCs/>
                <w:sz w:val="22"/>
                <w:szCs w:val="22"/>
                <w:lang w:val="en-US"/>
              </w:rPr>
            </w:pPr>
            <w:r>
              <w:rPr>
                <w:b/>
                <w:bCs/>
                <w:sz w:val="22"/>
                <w:szCs w:val="22"/>
                <w:lang w:val="en-US"/>
              </w:rPr>
              <w:t>2</w:t>
            </w:r>
            <w:r w:rsidRPr="009B70F2">
              <w:rPr>
                <w:b/>
                <w:bCs/>
                <w:sz w:val="22"/>
                <w:szCs w:val="22"/>
                <w:lang w:val="en-US"/>
              </w:rPr>
              <w:t>. Segmentul 3</w:t>
            </w:r>
          </w:p>
          <w:p w14:paraId="1B7324F0" w14:textId="77777777" w:rsidR="00513AEE" w:rsidRPr="00B12F65" w:rsidRDefault="00513AEE" w:rsidP="00D24A8F">
            <w:pPr>
              <w:rPr>
                <w:sz w:val="2"/>
                <w:szCs w:val="2"/>
                <w:lang w:val="en-US"/>
              </w:rPr>
            </w:pPr>
          </w:p>
        </w:tc>
      </w:tr>
      <w:tr w:rsidR="00513AEE" w:rsidRPr="00B12F65" w14:paraId="3DF80426" w14:textId="77777777" w:rsidTr="00D24A8F">
        <w:tblPrEx>
          <w:tblCellMar>
            <w:top w:w="0" w:type="dxa"/>
            <w:bottom w:w="0" w:type="dxa"/>
          </w:tblCellMar>
        </w:tblPrEx>
        <w:tc>
          <w:tcPr>
            <w:tcW w:w="10495" w:type="dxa"/>
            <w:gridSpan w:val="12"/>
          </w:tcPr>
          <w:p w14:paraId="21C5FD84" w14:textId="77777777" w:rsidR="00513AEE" w:rsidRPr="009B70F2" w:rsidRDefault="00513AEE" w:rsidP="00D24A8F">
            <w:pPr>
              <w:rPr>
                <w:b/>
                <w:bCs/>
                <w:sz w:val="22"/>
                <w:szCs w:val="22"/>
                <w:lang w:val="en-US"/>
              </w:rPr>
            </w:pPr>
            <w:r>
              <w:rPr>
                <w:b/>
                <w:bCs/>
                <w:sz w:val="22"/>
                <w:szCs w:val="22"/>
                <w:lang w:val="en-US"/>
              </w:rPr>
              <w:t>2</w:t>
            </w:r>
            <w:r w:rsidRPr="009B70F2">
              <w:rPr>
                <w:b/>
                <w:bCs/>
                <w:sz w:val="22"/>
                <w:szCs w:val="22"/>
                <w:lang w:val="en-US"/>
              </w:rPr>
              <w:t>.1. Demontari</w:t>
            </w:r>
          </w:p>
          <w:p w14:paraId="439B7583" w14:textId="77777777" w:rsidR="00513AEE" w:rsidRPr="00B12F65" w:rsidRDefault="00513AEE" w:rsidP="00D24A8F">
            <w:pPr>
              <w:rPr>
                <w:sz w:val="2"/>
                <w:szCs w:val="2"/>
                <w:lang w:val="en-US"/>
              </w:rPr>
            </w:pPr>
          </w:p>
        </w:tc>
      </w:tr>
      <w:tr w:rsidR="00513AEE" w:rsidRPr="009B70F2" w14:paraId="7B6EB805"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6EC3EC4F" w14:textId="77777777" w:rsidR="00513AEE" w:rsidRPr="005E2CA0" w:rsidRDefault="00513AEE" w:rsidP="00D24A8F">
            <w:pPr>
              <w:jc w:val="center"/>
              <w:rPr>
                <w:b/>
                <w:bCs/>
                <w:sz w:val="22"/>
                <w:szCs w:val="22"/>
                <w:lang w:val="en-US"/>
              </w:rPr>
            </w:pPr>
            <w:r>
              <w:rPr>
                <w:b/>
                <w:bCs/>
                <w:sz w:val="22"/>
                <w:szCs w:val="22"/>
                <w:lang w:val="en-US"/>
              </w:rPr>
              <w:t>26</w:t>
            </w:r>
          </w:p>
        </w:tc>
        <w:tc>
          <w:tcPr>
            <w:tcW w:w="1402" w:type="dxa"/>
            <w:gridSpan w:val="2"/>
            <w:tcBorders>
              <w:top w:val="single" w:sz="4" w:space="0" w:color="auto"/>
              <w:bottom w:val="single" w:sz="4" w:space="0" w:color="auto"/>
            </w:tcBorders>
            <w:vAlign w:val="center"/>
          </w:tcPr>
          <w:p w14:paraId="6D4D8FFA" w14:textId="77777777" w:rsidR="00513AEE" w:rsidRPr="005E2CA0" w:rsidRDefault="00513AEE" w:rsidP="00D24A8F">
            <w:pPr>
              <w:jc w:val="center"/>
              <w:rPr>
                <w:b/>
                <w:bCs/>
                <w:sz w:val="22"/>
                <w:szCs w:val="22"/>
                <w:lang w:val="en-US"/>
              </w:rPr>
            </w:pPr>
            <w:r w:rsidRPr="005E2CA0">
              <w:rPr>
                <w:b/>
                <w:bCs/>
                <w:sz w:val="22"/>
                <w:szCs w:val="22"/>
                <w:lang w:val="en-US"/>
              </w:rPr>
              <w:t>DI109</w:t>
            </w:r>
          </w:p>
        </w:tc>
        <w:tc>
          <w:tcPr>
            <w:tcW w:w="4366" w:type="dxa"/>
            <w:gridSpan w:val="3"/>
            <w:tcBorders>
              <w:top w:val="single" w:sz="4" w:space="0" w:color="auto"/>
              <w:bottom w:val="single" w:sz="4" w:space="0" w:color="auto"/>
            </w:tcBorders>
          </w:tcPr>
          <w:p w14:paraId="53995EA2" w14:textId="77777777" w:rsidR="00513AEE" w:rsidRPr="005E2CA0" w:rsidRDefault="00513AEE" w:rsidP="00D24A8F">
            <w:pPr>
              <w:rPr>
                <w:b/>
                <w:bCs/>
                <w:sz w:val="2"/>
                <w:szCs w:val="2"/>
                <w:lang w:val="en-US"/>
              </w:rPr>
            </w:pPr>
            <w:r w:rsidRPr="005E2CA0">
              <w:rPr>
                <w:b/>
                <w:bCs/>
                <w:sz w:val="22"/>
                <w:szCs w:val="22"/>
                <w:lang w:val="en-US"/>
              </w:rPr>
              <w:t>Decaparea mecanizata a imbracamintei din beton asfaltic / Stratul de pavaj (asfalt) existent demontat, 6 cm (fara evacuarea stratului suport)</w:t>
            </w:r>
          </w:p>
          <w:p w14:paraId="3DD04D96"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7B3D3A12" w14:textId="77777777" w:rsidR="00513AEE" w:rsidRPr="005E2CA0" w:rsidRDefault="00513AEE" w:rsidP="00D24A8F">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76E9C8C9"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01C8B7CA" w14:textId="77777777" w:rsidR="00513AEE" w:rsidRPr="005E2CA0" w:rsidRDefault="00513AEE" w:rsidP="00D24A8F">
            <w:pPr>
              <w:jc w:val="center"/>
              <w:rPr>
                <w:b/>
                <w:bCs/>
                <w:sz w:val="22"/>
                <w:szCs w:val="22"/>
                <w:lang w:val="en-US"/>
              </w:rPr>
            </w:pPr>
            <w:r w:rsidRPr="005E2CA0">
              <w:rPr>
                <w:b/>
                <w:bCs/>
                <w:sz w:val="22"/>
                <w:szCs w:val="22"/>
                <w:lang w:val="en-US"/>
              </w:rPr>
              <w:t>34,200</w:t>
            </w:r>
          </w:p>
          <w:p w14:paraId="0C3F8219" w14:textId="77777777" w:rsidR="00513AEE" w:rsidRPr="009B70F2" w:rsidRDefault="00513AEE" w:rsidP="00D24A8F">
            <w:pPr>
              <w:jc w:val="center"/>
              <w:rPr>
                <w:sz w:val="2"/>
                <w:szCs w:val="2"/>
                <w:lang w:val="en-US"/>
              </w:rPr>
            </w:pPr>
          </w:p>
        </w:tc>
      </w:tr>
      <w:tr w:rsidR="00513AEE" w:rsidRPr="00C97908" w14:paraId="0C48D392"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61969ED3"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6A5801DB" w14:textId="77777777" w:rsidR="00513AEE" w:rsidRPr="00B40365" w:rsidRDefault="00513AEE" w:rsidP="00D24A8F">
            <w:pPr>
              <w:jc w:val="center"/>
              <w:rPr>
                <w:sz w:val="16"/>
                <w:szCs w:val="16"/>
                <w:lang w:val="en-US"/>
              </w:rPr>
            </w:pPr>
            <w:r w:rsidRPr="00B40365">
              <w:rPr>
                <w:sz w:val="16"/>
                <w:szCs w:val="16"/>
                <w:lang w:val="en-US"/>
              </w:rPr>
              <w:t>9310060019930</w:t>
            </w:r>
          </w:p>
        </w:tc>
        <w:tc>
          <w:tcPr>
            <w:tcW w:w="4366" w:type="dxa"/>
            <w:gridSpan w:val="2"/>
            <w:tcBorders>
              <w:top w:val="nil"/>
              <w:bottom w:val="single" w:sz="2" w:space="0" w:color="auto"/>
            </w:tcBorders>
            <w:vAlign w:val="center"/>
          </w:tcPr>
          <w:p w14:paraId="4D4C1C67" w14:textId="77777777" w:rsidR="00513AEE" w:rsidRPr="00C97908" w:rsidRDefault="00513AEE" w:rsidP="00D24A8F">
            <w:pPr>
              <w:rPr>
                <w:sz w:val="16"/>
                <w:szCs w:val="16"/>
                <w:lang w:val="en-US"/>
              </w:rPr>
            </w:pPr>
            <w:r w:rsidRPr="00C97908">
              <w:rPr>
                <w:sz w:val="16"/>
                <w:szCs w:val="16"/>
                <w:lang w:val="en-US"/>
              </w:rPr>
              <w:t>Muncitor</w:t>
            </w:r>
          </w:p>
        </w:tc>
        <w:tc>
          <w:tcPr>
            <w:tcW w:w="1021" w:type="dxa"/>
            <w:gridSpan w:val="2"/>
            <w:tcBorders>
              <w:top w:val="nil"/>
              <w:bottom w:val="single" w:sz="2" w:space="0" w:color="auto"/>
            </w:tcBorders>
            <w:vAlign w:val="center"/>
          </w:tcPr>
          <w:p w14:paraId="7BEA8031"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6E44E3C4"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63E2BBBB" w14:textId="77777777" w:rsidR="00513AEE" w:rsidRPr="00C97908" w:rsidRDefault="00513AEE" w:rsidP="00D24A8F">
            <w:pPr>
              <w:jc w:val="center"/>
              <w:rPr>
                <w:sz w:val="16"/>
                <w:szCs w:val="16"/>
                <w:lang w:val="en-US"/>
              </w:rPr>
            </w:pPr>
            <w:r w:rsidRPr="00C97908">
              <w:rPr>
                <w:sz w:val="16"/>
                <w:szCs w:val="16"/>
                <w:lang w:val="en-US"/>
              </w:rPr>
              <w:t>54,7200</w:t>
            </w:r>
          </w:p>
        </w:tc>
      </w:tr>
      <w:tr w:rsidR="00513AEE" w:rsidRPr="00C97908" w14:paraId="1EE9E29F"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60E94B53"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70FB8D56" w14:textId="77777777" w:rsidR="00513AEE" w:rsidRPr="00B40365" w:rsidRDefault="00513AEE" w:rsidP="00D24A8F">
            <w:pPr>
              <w:jc w:val="center"/>
              <w:rPr>
                <w:sz w:val="16"/>
                <w:szCs w:val="16"/>
                <w:lang w:val="en-US"/>
              </w:rPr>
            </w:pPr>
            <w:r w:rsidRPr="00B40365">
              <w:rPr>
                <w:sz w:val="16"/>
                <w:szCs w:val="16"/>
                <w:lang w:val="en-US"/>
              </w:rPr>
              <w:t>2952220003546</w:t>
            </w:r>
          </w:p>
        </w:tc>
        <w:tc>
          <w:tcPr>
            <w:tcW w:w="4366" w:type="dxa"/>
            <w:gridSpan w:val="2"/>
            <w:tcBorders>
              <w:top w:val="nil"/>
              <w:bottom w:val="single" w:sz="2" w:space="0" w:color="auto"/>
            </w:tcBorders>
            <w:vAlign w:val="center"/>
          </w:tcPr>
          <w:p w14:paraId="7D6A0271" w14:textId="77777777" w:rsidR="00513AEE" w:rsidRPr="00C97908" w:rsidRDefault="00513AEE" w:rsidP="00D24A8F">
            <w:pPr>
              <w:rPr>
                <w:sz w:val="16"/>
                <w:szCs w:val="16"/>
                <w:lang w:val="en-US"/>
              </w:rPr>
            </w:pPr>
            <w:r w:rsidRPr="00C97908">
              <w:rPr>
                <w:sz w:val="16"/>
                <w:szCs w:val="16"/>
                <w:lang w:val="en-US"/>
              </w:rPr>
              <w:t>Autogreder pina la 175 cp</w:t>
            </w:r>
          </w:p>
        </w:tc>
        <w:tc>
          <w:tcPr>
            <w:tcW w:w="1021" w:type="dxa"/>
            <w:gridSpan w:val="2"/>
            <w:tcBorders>
              <w:top w:val="nil"/>
              <w:bottom w:val="single" w:sz="2" w:space="0" w:color="auto"/>
            </w:tcBorders>
            <w:vAlign w:val="center"/>
          </w:tcPr>
          <w:p w14:paraId="66EC9FF6"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EC18466"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0,0191</w:t>
            </w:r>
          </w:p>
        </w:tc>
        <w:tc>
          <w:tcPr>
            <w:tcW w:w="1559" w:type="dxa"/>
            <w:tcBorders>
              <w:top w:val="nil"/>
              <w:bottom w:val="single" w:sz="2" w:space="0" w:color="auto"/>
              <w:right w:val="single" w:sz="4" w:space="0" w:color="auto"/>
            </w:tcBorders>
            <w:vAlign w:val="center"/>
          </w:tcPr>
          <w:p w14:paraId="01010357" w14:textId="77777777" w:rsidR="00513AEE" w:rsidRPr="00C97908" w:rsidRDefault="00513AEE" w:rsidP="00D24A8F">
            <w:pPr>
              <w:jc w:val="center"/>
              <w:rPr>
                <w:sz w:val="16"/>
                <w:szCs w:val="16"/>
                <w:lang w:val="en-US"/>
              </w:rPr>
            </w:pPr>
            <w:r w:rsidRPr="00C97908">
              <w:rPr>
                <w:sz w:val="16"/>
                <w:szCs w:val="16"/>
                <w:lang w:val="en-US"/>
              </w:rPr>
              <w:t>0,6532</w:t>
            </w:r>
          </w:p>
        </w:tc>
      </w:tr>
      <w:tr w:rsidR="00513AEE" w:rsidRPr="00C97908" w14:paraId="7FE95F72"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0DA7A237"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7306DCA6" w14:textId="77777777" w:rsidR="00513AEE" w:rsidRPr="00B40365" w:rsidRDefault="00513AEE" w:rsidP="00D24A8F">
            <w:pPr>
              <w:jc w:val="center"/>
              <w:rPr>
                <w:sz w:val="16"/>
                <w:szCs w:val="16"/>
                <w:lang w:val="en-US"/>
              </w:rPr>
            </w:pPr>
            <w:r w:rsidRPr="00B40365">
              <w:rPr>
                <w:sz w:val="16"/>
                <w:szCs w:val="16"/>
                <w:lang w:val="en-US"/>
              </w:rPr>
              <w:t>2952270003370</w:t>
            </w:r>
          </w:p>
        </w:tc>
        <w:tc>
          <w:tcPr>
            <w:tcW w:w="4366" w:type="dxa"/>
            <w:gridSpan w:val="2"/>
            <w:tcBorders>
              <w:top w:val="nil"/>
              <w:bottom w:val="single" w:sz="2" w:space="0" w:color="auto"/>
            </w:tcBorders>
            <w:vAlign w:val="center"/>
          </w:tcPr>
          <w:p w14:paraId="694BCB7E" w14:textId="77777777" w:rsidR="00513AEE" w:rsidRPr="00C97908" w:rsidRDefault="00513AEE" w:rsidP="00D24A8F">
            <w:pPr>
              <w:rPr>
                <w:sz w:val="16"/>
                <w:szCs w:val="16"/>
                <w:lang w:val="en-US"/>
              </w:rPr>
            </w:pPr>
            <w:r w:rsidRPr="00C97908">
              <w:rPr>
                <w:sz w:val="16"/>
                <w:szCs w:val="16"/>
                <w:lang w:val="en-US"/>
              </w:rPr>
              <w:t>Ciocan pneumatic 4.0-5.9 m3/min</w:t>
            </w:r>
          </w:p>
        </w:tc>
        <w:tc>
          <w:tcPr>
            <w:tcW w:w="1021" w:type="dxa"/>
            <w:gridSpan w:val="2"/>
            <w:tcBorders>
              <w:top w:val="nil"/>
              <w:bottom w:val="single" w:sz="2" w:space="0" w:color="auto"/>
            </w:tcBorders>
            <w:vAlign w:val="center"/>
          </w:tcPr>
          <w:p w14:paraId="1BCA9AAF"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469CF35B"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0E30C45A" w14:textId="77777777" w:rsidR="00513AEE" w:rsidRPr="00C97908" w:rsidRDefault="00513AEE" w:rsidP="00D24A8F">
            <w:pPr>
              <w:jc w:val="center"/>
              <w:rPr>
                <w:sz w:val="16"/>
                <w:szCs w:val="16"/>
                <w:lang w:val="en-US"/>
              </w:rPr>
            </w:pPr>
            <w:r w:rsidRPr="00C97908">
              <w:rPr>
                <w:sz w:val="16"/>
                <w:szCs w:val="16"/>
                <w:lang w:val="en-US"/>
              </w:rPr>
              <w:t>26,5050</w:t>
            </w:r>
          </w:p>
        </w:tc>
      </w:tr>
      <w:tr w:rsidR="00513AEE" w:rsidRPr="00C97908" w14:paraId="3DD2F787"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36FFA5CE"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0888A063" w14:textId="77777777" w:rsidR="00513AEE" w:rsidRPr="00B40365" w:rsidRDefault="00513AEE" w:rsidP="00D24A8F">
            <w:pPr>
              <w:jc w:val="center"/>
              <w:rPr>
                <w:sz w:val="16"/>
                <w:szCs w:val="16"/>
                <w:lang w:val="en-US"/>
              </w:rPr>
            </w:pPr>
            <w:r w:rsidRPr="00B40365">
              <w:rPr>
                <w:sz w:val="16"/>
                <w:szCs w:val="16"/>
                <w:lang w:val="en-US"/>
              </w:rPr>
              <w:t>12340002506</w:t>
            </w:r>
          </w:p>
        </w:tc>
        <w:tc>
          <w:tcPr>
            <w:tcW w:w="4366" w:type="dxa"/>
            <w:gridSpan w:val="2"/>
            <w:tcBorders>
              <w:top w:val="nil"/>
              <w:bottom w:val="single" w:sz="2" w:space="0" w:color="auto"/>
            </w:tcBorders>
            <w:vAlign w:val="center"/>
          </w:tcPr>
          <w:p w14:paraId="7C7DB38D" w14:textId="77777777" w:rsidR="00513AEE" w:rsidRPr="00C97908" w:rsidRDefault="00513AEE" w:rsidP="00D24A8F">
            <w:pPr>
              <w:rPr>
                <w:sz w:val="16"/>
                <w:szCs w:val="16"/>
                <w:lang w:val="en-US"/>
              </w:rPr>
            </w:pPr>
            <w:r w:rsidRPr="00C97908">
              <w:rPr>
                <w:sz w:val="16"/>
                <w:szCs w:val="16"/>
                <w:lang w:val="en-US"/>
              </w:rPr>
              <w:t xml:space="preserve">Compresor 5-6 m3/min </w:t>
            </w:r>
          </w:p>
        </w:tc>
        <w:tc>
          <w:tcPr>
            <w:tcW w:w="1021" w:type="dxa"/>
            <w:gridSpan w:val="2"/>
            <w:tcBorders>
              <w:top w:val="nil"/>
              <w:bottom w:val="single" w:sz="2" w:space="0" w:color="auto"/>
            </w:tcBorders>
            <w:vAlign w:val="center"/>
          </w:tcPr>
          <w:p w14:paraId="7D5E3443"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207DAEA"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2265FE21" w14:textId="77777777" w:rsidR="00513AEE" w:rsidRPr="00C97908" w:rsidRDefault="00513AEE" w:rsidP="00D24A8F">
            <w:pPr>
              <w:jc w:val="center"/>
              <w:rPr>
                <w:sz w:val="16"/>
                <w:szCs w:val="16"/>
                <w:lang w:val="en-US"/>
              </w:rPr>
            </w:pPr>
            <w:r w:rsidRPr="00C97908">
              <w:rPr>
                <w:sz w:val="16"/>
                <w:szCs w:val="16"/>
                <w:lang w:val="en-US"/>
              </w:rPr>
              <w:t>26,5050</w:t>
            </w:r>
          </w:p>
        </w:tc>
      </w:tr>
      <w:tr w:rsidR="00513AEE" w:rsidRPr="009B70F2" w14:paraId="25E8D13B"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616ED114" w14:textId="77777777" w:rsidR="00513AEE" w:rsidRPr="005E2CA0" w:rsidRDefault="00513AEE" w:rsidP="00D24A8F">
            <w:pPr>
              <w:jc w:val="center"/>
              <w:rPr>
                <w:b/>
                <w:bCs/>
                <w:sz w:val="22"/>
                <w:szCs w:val="22"/>
                <w:lang w:val="en-US"/>
              </w:rPr>
            </w:pPr>
            <w:r>
              <w:rPr>
                <w:b/>
                <w:bCs/>
                <w:sz w:val="22"/>
                <w:szCs w:val="22"/>
                <w:lang w:val="en-US"/>
              </w:rPr>
              <w:t>27</w:t>
            </w:r>
          </w:p>
        </w:tc>
        <w:tc>
          <w:tcPr>
            <w:tcW w:w="1402" w:type="dxa"/>
            <w:gridSpan w:val="2"/>
            <w:tcBorders>
              <w:top w:val="single" w:sz="4" w:space="0" w:color="auto"/>
              <w:bottom w:val="single" w:sz="4" w:space="0" w:color="auto"/>
            </w:tcBorders>
            <w:vAlign w:val="center"/>
          </w:tcPr>
          <w:p w14:paraId="7357E0B4" w14:textId="77777777" w:rsidR="00513AEE" w:rsidRPr="005E2CA0" w:rsidRDefault="00513AEE" w:rsidP="00D24A8F">
            <w:pPr>
              <w:jc w:val="center"/>
              <w:rPr>
                <w:b/>
                <w:bCs/>
                <w:sz w:val="22"/>
                <w:szCs w:val="22"/>
                <w:lang w:val="en-US"/>
              </w:rPr>
            </w:pPr>
            <w:r w:rsidRPr="005E2CA0">
              <w:rPr>
                <w:b/>
                <w:bCs/>
                <w:sz w:val="22"/>
                <w:szCs w:val="22"/>
                <w:lang w:val="en-US"/>
              </w:rPr>
              <w:t>RpCS19G</w:t>
            </w:r>
          </w:p>
        </w:tc>
        <w:tc>
          <w:tcPr>
            <w:tcW w:w="4366" w:type="dxa"/>
            <w:gridSpan w:val="3"/>
            <w:tcBorders>
              <w:top w:val="single" w:sz="4" w:space="0" w:color="auto"/>
              <w:bottom w:val="single" w:sz="4" w:space="0" w:color="auto"/>
            </w:tcBorders>
          </w:tcPr>
          <w:p w14:paraId="0D543D93" w14:textId="77777777" w:rsidR="00513AEE" w:rsidRPr="005E2CA0" w:rsidRDefault="00513AEE" w:rsidP="00D24A8F">
            <w:pPr>
              <w:rPr>
                <w:b/>
                <w:bCs/>
                <w:sz w:val="2"/>
                <w:szCs w:val="2"/>
                <w:lang w:val="en-US"/>
              </w:rPr>
            </w:pPr>
            <w:r w:rsidRPr="005E2CA0">
              <w:rPr>
                <w:b/>
                <w:bCs/>
                <w:sz w:val="22"/>
                <w:szCs w:val="22"/>
                <w:lang w:val="en-US"/>
              </w:rPr>
              <w:t>Demontari: borduri la trotuare, asezate pe beton / Bordura din beton demontata 1000 x 80 x 200 mm. pe un pat de beton</w:t>
            </w:r>
          </w:p>
          <w:p w14:paraId="73CADE55"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48C049FB" w14:textId="77777777" w:rsidR="00513AEE" w:rsidRPr="005E2CA0" w:rsidRDefault="00513AEE" w:rsidP="00D24A8F">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13E2F9A1"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058F47FE" w14:textId="77777777" w:rsidR="00513AEE" w:rsidRPr="005E2CA0" w:rsidRDefault="00513AEE" w:rsidP="00D24A8F">
            <w:pPr>
              <w:jc w:val="center"/>
              <w:rPr>
                <w:b/>
                <w:bCs/>
                <w:sz w:val="22"/>
                <w:szCs w:val="22"/>
                <w:lang w:val="en-US"/>
              </w:rPr>
            </w:pPr>
            <w:r w:rsidRPr="005E2CA0">
              <w:rPr>
                <w:b/>
                <w:bCs/>
                <w:sz w:val="22"/>
                <w:szCs w:val="22"/>
                <w:lang w:val="en-US"/>
              </w:rPr>
              <w:t>458,000</w:t>
            </w:r>
          </w:p>
          <w:p w14:paraId="64C99F15" w14:textId="77777777" w:rsidR="00513AEE" w:rsidRPr="009B70F2" w:rsidRDefault="00513AEE" w:rsidP="00D24A8F">
            <w:pPr>
              <w:jc w:val="center"/>
              <w:rPr>
                <w:sz w:val="2"/>
                <w:szCs w:val="2"/>
                <w:lang w:val="en-US"/>
              </w:rPr>
            </w:pPr>
          </w:p>
        </w:tc>
      </w:tr>
      <w:tr w:rsidR="00513AEE" w:rsidRPr="00C97908" w14:paraId="0E5CE9D8"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6FAF8DC9"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3CDF518E" w14:textId="77777777" w:rsidR="00513AEE" w:rsidRPr="00B40365" w:rsidRDefault="00513AEE" w:rsidP="00D24A8F">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5E48800A" w14:textId="77777777" w:rsidR="00513AEE" w:rsidRPr="00C97908" w:rsidRDefault="00513AEE" w:rsidP="00D24A8F">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1E64D61A"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D766E73"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0,2600</w:t>
            </w:r>
          </w:p>
        </w:tc>
        <w:tc>
          <w:tcPr>
            <w:tcW w:w="1559" w:type="dxa"/>
            <w:tcBorders>
              <w:top w:val="nil"/>
              <w:bottom w:val="single" w:sz="2" w:space="0" w:color="auto"/>
            </w:tcBorders>
            <w:vAlign w:val="center"/>
          </w:tcPr>
          <w:p w14:paraId="637804CC" w14:textId="77777777" w:rsidR="00513AEE" w:rsidRPr="00C97908" w:rsidRDefault="00513AEE" w:rsidP="00D24A8F">
            <w:pPr>
              <w:jc w:val="center"/>
              <w:rPr>
                <w:sz w:val="16"/>
                <w:szCs w:val="16"/>
                <w:lang w:val="en-US"/>
              </w:rPr>
            </w:pPr>
            <w:r w:rsidRPr="00C97908">
              <w:rPr>
                <w:sz w:val="16"/>
                <w:szCs w:val="16"/>
                <w:lang w:val="en-US"/>
              </w:rPr>
              <w:t>119,0800</w:t>
            </w:r>
          </w:p>
        </w:tc>
      </w:tr>
      <w:tr w:rsidR="00513AEE" w:rsidRPr="00C97908" w14:paraId="493FB330"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1D83ADE1"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5FB2633C" w14:textId="77777777" w:rsidR="00513AEE" w:rsidRPr="00B40365" w:rsidRDefault="00513AEE" w:rsidP="00D24A8F">
            <w:pPr>
              <w:jc w:val="center"/>
              <w:rPr>
                <w:sz w:val="16"/>
                <w:szCs w:val="16"/>
                <w:lang w:val="en-US"/>
              </w:rPr>
            </w:pPr>
            <w:r w:rsidRPr="00B40365">
              <w:rPr>
                <w:sz w:val="16"/>
                <w:szCs w:val="16"/>
                <w:lang w:val="en-US"/>
              </w:rPr>
              <w:t>9310060019922</w:t>
            </w:r>
          </w:p>
        </w:tc>
        <w:tc>
          <w:tcPr>
            <w:tcW w:w="4366" w:type="dxa"/>
            <w:gridSpan w:val="2"/>
            <w:tcBorders>
              <w:top w:val="nil"/>
              <w:bottom w:val="single" w:sz="2" w:space="0" w:color="auto"/>
            </w:tcBorders>
            <w:vAlign w:val="center"/>
          </w:tcPr>
          <w:p w14:paraId="5995CE1C" w14:textId="77777777" w:rsidR="00513AEE" w:rsidRPr="00C97908" w:rsidRDefault="00513AEE" w:rsidP="00D24A8F">
            <w:pPr>
              <w:rPr>
                <w:sz w:val="16"/>
                <w:szCs w:val="16"/>
                <w:lang w:val="en-US"/>
              </w:rPr>
            </w:pPr>
            <w:r w:rsidRPr="00C97908">
              <w:rPr>
                <w:sz w:val="16"/>
                <w:szCs w:val="16"/>
                <w:lang w:val="en-US"/>
              </w:rPr>
              <w:t xml:space="preserve">Muncitor deservire </w:t>
            </w:r>
          </w:p>
        </w:tc>
        <w:tc>
          <w:tcPr>
            <w:tcW w:w="1021" w:type="dxa"/>
            <w:gridSpan w:val="2"/>
            <w:tcBorders>
              <w:top w:val="nil"/>
              <w:bottom w:val="single" w:sz="2" w:space="0" w:color="auto"/>
            </w:tcBorders>
            <w:vAlign w:val="center"/>
          </w:tcPr>
          <w:p w14:paraId="6310F5CA"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CB23C9F"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0,2600</w:t>
            </w:r>
          </w:p>
        </w:tc>
        <w:tc>
          <w:tcPr>
            <w:tcW w:w="1559" w:type="dxa"/>
            <w:tcBorders>
              <w:top w:val="nil"/>
              <w:bottom w:val="single" w:sz="2" w:space="0" w:color="auto"/>
            </w:tcBorders>
            <w:vAlign w:val="center"/>
          </w:tcPr>
          <w:p w14:paraId="7CCC6B5C" w14:textId="77777777" w:rsidR="00513AEE" w:rsidRPr="00C97908" w:rsidRDefault="00513AEE" w:rsidP="00D24A8F">
            <w:pPr>
              <w:jc w:val="center"/>
              <w:rPr>
                <w:sz w:val="16"/>
                <w:szCs w:val="16"/>
                <w:lang w:val="en-US"/>
              </w:rPr>
            </w:pPr>
            <w:r w:rsidRPr="00C97908">
              <w:rPr>
                <w:sz w:val="16"/>
                <w:szCs w:val="16"/>
                <w:lang w:val="en-US"/>
              </w:rPr>
              <w:t>119,0800</w:t>
            </w:r>
          </w:p>
        </w:tc>
      </w:tr>
      <w:tr w:rsidR="00513AEE" w:rsidRPr="009B70F2" w14:paraId="554529B4"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2BCA2190" w14:textId="77777777" w:rsidR="00513AEE" w:rsidRPr="005E2CA0" w:rsidRDefault="00513AEE" w:rsidP="00D24A8F">
            <w:pPr>
              <w:jc w:val="center"/>
              <w:rPr>
                <w:b/>
                <w:bCs/>
                <w:sz w:val="22"/>
                <w:szCs w:val="22"/>
                <w:lang w:val="en-US"/>
              </w:rPr>
            </w:pPr>
            <w:r>
              <w:rPr>
                <w:b/>
                <w:bCs/>
                <w:sz w:val="22"/>
                <w:szCs w:val="22"/>
                <w:lang w:val="en-US"/>
              </w:rPr>
              <w:t>28</w:t>
            </w:r>
          </w:p>
        </w:tc>
        <w:tc>
          <w:tcPr>
            <w:tcW w:w="1402" w:type="dxa"/>
            <w:gridSpan w:val="2"/>
            <w:tcBorders>
              <w:top w:val="single" w:sz="4" w:space="0" w:color="auto"/>
              <w:bottom w:val="single" w:sz="4" w:space="0" w:color="auto"/>
            </w:tcBorders>
            <w:vAlign w:val="center"/>
          </w:tcPr>
          <w:p w14:paraId="04766516" w14:textId="77777777" w:rsidR="00513AEE" w:rsidRPr="005E2CA0" w:rsidRDefault="00513AEE" w:rsidP="00D24A8F">
            <w:pPr>
              <w:jc w:val="center"/>
              <w:rPr>
                <w:b/>
                <w:bCs/>
                <w:sz w:val="22"/>
                <w:szCs w:val="22"/>
                <w:lang w:val="en-US"/>
              </w:rPr>
            </w:pPr>
            <w:r w:rsidRPr="005E2CA0">
              <w:rPr>
                <w:b/>
                <w:bCs/>
                <w:sz w:val="22"/>
                <w:szCs w:val="22"/>
                <w:lang w:val="en-US"/>
              </w:rPr>
              <w:t>RpCS19G</w:t>
            </w:r>
          </w:p>
        </w:tc>
        <w:tc>
          <w:tcPr>
            <w:tcW w:w="4366" w:type="dxa"/>
            <w:gridSpan w:val="3"/>
            <w:tcBorders>
              <w:top w:val="single" w:sz="4" w:space="0" w:color="auto"/>
              <w:bottom w:val="single" w:sz="4" w:space="0" w:color="auto"/>
            </w:tcBorders>
          </w:tcPr>
          <w:p w14:paraId="4D10B351" w14:textId="77777777" w:rsidR="00513AEE" w:rsidRPr="005E2CA0" w:rsidRDefault="00513AEE" w:rsidP="00D24A8F">
            <w:pPr>
              <w:rPr>
                <w:b/>
                <w:bCs/>
                <w:sz w:val="2"/>
                <w:szCs w:val="2"/>
                <w:lang w:val="en-US"/>
              </w:rPr>
            </w:pPr>
            <w:r w:rsidRPr="005E2CA0">
              <w:rPr>
                <w:b/>
                <w:bCs/>
                <w:sz w:val="22"/>
                <w:szCs w:val="22"/>
                <w:lang w:val="en-US"/>
              </w:rPr>
              <w:t>Demontari: borduri la trotuare, asezate pe beton / Bordura din beton demontata 1000 x 150 x 300 mm. pe un pat de beton</w:t>
            </w:r>
          </w:p>
          <w:p w14:paraId="14BBF85B"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0A336AF1" w14:textId="77777777" w:rsidR="00513AEE" w:rsidRPr="005E2CA0" w:rsidRDefault="00513AEE" w:rsidP="00D24A8F">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719A55A5"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48D4A0B0" w14:textId="77777777" w:rsidR="00513AEE" w:rsidRPr="005E2CA0" w:rsidRDefault="00513AEE" w:rsidP="00D24A8F">
            <w:pPr>
              <w:jc w:val="center"/>
              <w:rPr>
                <w:b/>
                <w:bCs/>
                <w:sz w:val="22"/>
                <w:szCs w:val="22"/>
                <w:lang w:val="en-US"/>
              </w:rPr>
            </w:pPr>
            <w:r w:rsidRPr="005E2CA0">
              <w:rPr>
                <w:b/>
                <w:bCs/>
                <w:sz w:val="22"/>
                <w:szCs w:val="22"/>
                <w:lang w:val="en-US"/>
              </w:rPr>
              <w:t>17,000</w:t>
            </w:r>
          </w:p>
          <w:p w14:paraId="2025629F" w14:textId="77777777" w:rsidR="00513AEE" w:rsidRPr="009B70F2" w:rsidRDefault="00513AEE" w:rsidP="00D24A8F">
            <w:pPr>
              <w:jc w:val="center"/>
              <w:rPr>
                <w:sz w:val="2"/>
                <w:szCs w:val="2"/>
                <w:lang w:val="en-US"/>
              </w:rPr>
            </w:pPr>
          </w:p>
        </w:tc>
      </w:tr>
      <w:tr w:rsidR="00513AEE" w:rsidRPr="00C97908" w14:paraId="36955EED"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595DC438"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7D3D6C69" w14:textId="77777777" w:rsidR="00513AEE" w:rsidRPr="00B40365" w:rsidRDefault="00513AEE" w:rsidP="00D24A8F">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3874F0B4" w14:textId="77777777" w:rsidR="00513AEE" w:rsidRPr="00C97908" w:rsidRDefault="00513AEE" w:rsidP="00D24A8F">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79430D44"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C60EEC7"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0,2600</w:t>
            </w:r>
          </w:p>
        </w:tc>
        <w:tc>
          <w:tcPr>
            <w:tcW w:w="1559" w:type="dxa"/>
            <w:tcBorders>
              <w:top w:val="nil"/>
              <w:bottom w:val="single" w:sz="2" w:space="0" w:color="auto"/>
            </w:tcBorders>
            <w:vAlign w:val="center"/>
          </w:tcPr>
          <w:p w14:paraId="4DB5128C" w14:textId="77777777" w:rsidR="00513AEE" w:rsidRPr="00C97908" w:rsidRDefault="00513AEE" w:rsidP="00D24A8F">
            <w:pPr>
              <w:jc w:val="center"/>
              <w:rPr>
                <w:sz w:val="16"/>
                <w:szCs w:val="16"/>
                <w:lang w:val="en-US"/>
              </w:rPr>
            </w:pPr>
            <w:r w:rsidRPr="00C97908">
              <w:rPr>
                <w:sz w:val="16"/>
                <w:szCs w:val="16"/>
                <w:lang w:val="en-US"/>
              </w:rPr>
              <w:t>4,4200</w:t>
            </w:r>
          </w:p>
        </w:tc>
      </w:tr>
      <w:tr w:rsidR="00513AEE" w:rsidRPr="00C97908" w14:paraId="521935DC"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1B676A50"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69664C16" w14:textId="77777777" w:rsidR="00513AEE" w:rsidRPr="00B40365" w:rsidRDefault="00513AEE" w:rsidP="00D24A8F">
            <w:pPr>
              <w:jc w:val="center"/>
              <w:rPr>
                <w:sz w:val="16"/>
                <w:szCs w:val="16"/>
                <w:lang w:val="en-US"/>
              </w:rPr>
            </w:pPr>
            <w:r w:rsidRPr="00B40365">
              <w:rPr>
                <w:sz w:val="16"/>
                <w:szCs w:val="16"/>
                <w:lang w:val="en-US"/>
              </w:rPr>
              <w:t>9310060019922</w:t>
            </w:r>
          </w:p>
        </w:tc>
        <w:tc>
          <w:tcPr>
            <w:tcW w:w="4366" w:type="dxa"/>
            <w:gridSpan w:val="2"/>
            <w:tcBorders>
              <w:top w:val="nil"/>
              <w:bottom w:val="single" w:sz="2" w:space="0" w:color="auto"/>
            </w:tcBorders>
            <w:vAlign w:val="center"/>
          </w:tcPr>
          <w:p w14:paraId="1481DDB5" w14:textId="77777777" w:rsidR="00513AEE" w:rsidRPr="00C97908" w:rsidRDefault="00513AEE" w:rsidP="00D24A8F">
            <w:pPr>
              <w:rPr>
                <w:sz w:val="16"/>
                <w:szCs w:val="16"/>
                <w:lang w:val="en-US"/>
              </w:rPr>
            </w:pPr>
            <w:r w:rsidRPr="00C97908">
              <w:rPr>
                <w:sz w:val="16"/>
                <w:szCs w:val="16"/>
                <w:lang w:val="en-US"/>
              </w:rPr>
              <w:t xml:space="preserve">Muncitor deservire </w:t>
            </w:r>
          </w:p>
        </w:tc>
        <w:tc>
          <w:tcPr>
            <w:tcW w:w="1021" w:type="dxa"/>
            <w:gridSpan w:val="2"/>
            <w:tcBorders>
              <w:top w:val="nil"/>
              <w:bottom w:val="single" w:sz="2" w:space="0" w:color="auto"/>
            </w:tcBorders>
            <w:vAlign w:val="center"/>
          </w:tcPr>
          <w:p w14:paraId="552329F1"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10CDD70"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0,2600</w:t>
            </w:r>
          </w:p>
        </w:tc>
        <w:tc>
          <w:tcPr>
            <w:tcW w:w="1559" w:type="dxa"/>
            <w:tcBorders>
              <w:top w:val="nil"/>
              <w:bottom w:val="single" w:sz="2" w:space="0" w:color="auto"/>
            </w:tcBorders>
            <w:vAlign w:val="center"/>
          </w:tcPr>
          <w:p w14:paraId="2597F831" w14:textId="77777777" w:rsidR="00513AEE" w:rsidRPr="00C97908" w:rsidRDefault="00513AEE" w:rsidP="00D24A8F">
            <w:pPr>
              <w:jc w:val="center"/>
              <w:rPr>
                <w:sz w:val="16"/>
                <w:szCs w:val="16"/>
                <w:lang w:val="en-US"/>
              </w:rPr>
            </w:pPr>
            <w:r w:rsidRPr="00C97908">
              <w:rPr>
                <w:sz w:val="16"/>
                <w:szCs w:val="16"/>
                <w:lang w:val="en-US"/>
              </w:rPr>
              <w:t>4,4200</w:t>
            </w:r>
          </w:p>
        </w:tc>
      </w:tr>
      <w:tr w:rsidR="00513AEE" w:rsidRPr="009B70F2" w14:paraId="24D83623"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2C340C65" w14:textId="77777777" w:rsidR="00513AEE" w:rsidRPr="005E2CA0" w:rsidRDefault="00513AEE" w:rsidP="00D24A8F">
            <w:pPr>
              <w:jc w:val="center"/>
              <w:rPr>
                <w:b/>
                <w:bCs/>
                <w:sz w:val="22"/>
                <w:szCs w:val="22"/>
                <w:lang w:val="en-US"/>
              </w:rPr>
            </w:pPr>
            <w:r>
              <w:rPr>
                <w:b/>
                <w:bCs/>
                <w:sz w:val="22"/>
                <w:szCs w:val="22"/>
                <w:lang w:val="en-US"/>
              </w:rPr>
              <w:t>29</w:t>
            </w:r>
          </w:p>
        </w:tc>
        <w:tc>
          <w:tcPr>
            <w:tcW w:w="1402" w:type="dxa"/>
            <w:gridSpan w:val="2"/>
            <w:tcBorders>
              <w:top w:val="single" w:sz="4" w:space="0" w:color="auto"/>
              <w:bottom w:val="single" w:sz="4" w:space="0" w:color="auto"/>
            </w:tcBorders>
            <w:vAlign w:val="center"/>
          </w:tcPr>
          <w:p w14:paraId="63CC3F81" w14:textId="77777777" w:rsidR="00513AEE" w:rsidRPr="005E2CA0" w:rsidRDefault="00513AEE" w:rsidP="00D24A8F">
            <w:pPr>
              <w:jc w:val="center"/>
              <w:rPr>
                <w:b/>
                <w:bCs/>
                <w:sz w:val="22"/>
                <w:szCs w:val="22"/>
                <w:lang w:val="en-US"/>
              </w:rPr>
            </w:pPr>
            <w:r w:rsidRPr="005E2CA0">
              <w:rPr>
                <w:b/>
                <w:bCs/>
                <w:sz w:val="22"/>
                <w:szCs w:val="22"/>
                <w:lang w:val="en-US"/>
              </w:rPr>
              <w:t>DC04B</w:t>
            </w:r>
          </w:p>
        </w:tc>
        <w:tc>
          <w:tcPr>
            <w:tcW w:w="4366" w:type="dxa"/>
            <w:gridSpan w:val="3"/>
            <w:tcBorders>
              <w:top w:val="single" w:sz="4" w:space="0" w:color="auto"/>
              <w:bottom w:val="single" w:sz="4" w:space="0" w:color="auto"/>
            </w:tcBorders>
          </w:tcPr>
          <w:p w14:paraId="2DAD1646" w14:textId="77777777" w:rsidR="00513AEE" w:rsidRPr="005E2CA0" w:rsidRDefault="00513AEE" w:rsidP="00D24A8F">
            <w:pPr>
              <w:rPr>
                <w:b/>
                <w:bCs/>
                <w:sz w:val="2"/>
                <w:szCs w:val="2"/>
                <w:lang w:val="en-US"/>
              </w:rPr>
            </w:pPr>
            <w:r w:rsidRPr="005E2CA0">
              <w:rPr>
                <w:b/>
                <w:bCs/>
                <w:sz w:val="22"/>
                <w:szCs w:val="22"/>
                <w:lang w:val="en-US"/>
              </w:rPr>
              <w:t>Taierea cu masina cu discuri diamantate a rosturilor de contractie si dilatatie in betonul de uzura la drumuri</w:t>
            </w:r>
          </w:p>
          <w:p w14:paraId="643C502C"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78DC9287" w14:textId="77777777" w:rsidR="00513AEE" w:rsidRPr="005E2CA0" w:rsidRDefault="00513AEE" w:rsidP="00D24A8F">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40EE507C"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1192803D" w14:textId="77777777" w:rsidR="00513AEE" w:rsidRPr="005E2CA0" w:rsidRDefault="00513AEE" w:rsidP="00D24A8F">
            <w:pPr>
              <w:jc w:val="center"/>
              <w:rPr>
                <w:b/>
                <w:bCs/>
                <w:sz w:val="22"/>
                <w:szCs w:val="22"/>
                <w:lang w:val="en-US"/>
              </w:rPr>
            </w:pPr>
            <w:r w:rsidRPr="005E2CA0">
              <w:rPr>
                <w:b/>
                <w:bCs/>
                <w:sz w:val="22"/>
                <w:szCs w:val="22"/>
                <w:lang w:val="en-US"/>
              </w:rPr>
              <w:t>17,000</w:t>
            </w:r>
          </w:p>
          <w:p w14:paraId="3C4E59CF" w14:textId="77777777" w:rsidR="00513AEE" w:rsidRPr="009B70F2" w:rsidRDefault="00513AEE" w:rsidP="00D24A8F">
            <w:pPr>
              <w:jc w:val="center"/>
              <w:rPr>
                <w:sz w:val="2"/>
                <w:szCs w:val="2"/>
                <w:lang w:val="en-US"/>
              </w:rPr>
            </w:pPr>
          </w:p>
        </w:tc>
      </w:tr>
      <w:tr w:rsidR="00513AEE" w:rsidRPr="00C97908" w14:paraId="6C727212"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15A1B1B0"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772A5FA9" w14:textId="77777777" w:rsidR="00513AEE" w:rsidRPr="00B40365" w:rsidRDefault="00513AEE" w:rsidP="00D24A8F">
            <w:pPr>
              <w:jc w:val="center"/>
              <w:rPr>
                <w:sz w:val="16"/>
                <w:szCs w:val="16"/>
                <w:lang w:val="en-US"/>
              </w:rPr>
            </w:pPr>
            <w:r w:rsidRPr="00B40365">
              <w:rPr>
                <w:sz w:val="16"/>
                <w:szCs w:val="16"/>
                <w:lang w:val="en-US"/>
              </w:rPr>
              <w:t>7123010010200</w:t>
            </w:r>
          </w:p>
        </w:tc>
        <w:tc>
          <w:tcPr>
            <w:tcW w:w="4366" w:type="dxa"/>
            <w:gridSpan w:val="2"/>
            <w:tcBorders>
              <w:top w:val="nil"/>
              <w:bottom w:val="single" w:sz="2" w:space="0" w:color="auto"/>
            </w:tcBorders>
            <w:vAlign w:val="center"/>
          </w:tcPr>
          <w:p w14:paraId="2FA4D579" w14:textId="77777777" w:rsidR="00513AEE" w:rsidRPr="00C97908" w:rsidRDefault="00513AEE" w:rsidP="00D24A8F">
            <w:pPr>
              <w:rPr>
                <w:sz w:val="16"/>
                <w:szCs w:val="16"/>
                <w:lang w:val="en-US"/>
              </w:rPr>
            </w:pPr>
            <w:r w:rsidRPr="00C97908">
              <w:rPr>
                <w:sz w:val="16"/>
                <w:szCs w:val="16"/>
                <w:lang w:val="en-US"/>
              </w:rPr>
              <w:t>Betonist</w:t>
            </w:r>
          </w:p>
        </w:tc>
        <w:tc>
          <w:tcPr>
            <w:tcW w:w="1021" w:type="dxa"/>
            <w:gridSpan w:val="2"/>
            <w:tcBorders>
              <w:top w:val="nil"/>
              <w:bottom w:val="single" w:sz="2" w:space="0" w:color="auto"/>
            </w:tcBorders>
            <w:vAlign w:val="center"/>
          </w:tcPr>
          <w:p w14:paraId="619E5F31"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3B6CBA5"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0,2900</w:t>
            </w:r>
          </w:p>
        </w:tc>
        <w:tc>
          <w:tcPr>
            <w:tcW w:w="1559" w:type="dxa"/>
            <w:tcBorders>
              <w:top w:val="nil"/>
              <w:bottom w:val="single" w:sz="2" w:space="0" w:color="auto"/>
            </w:tcBorders>
            <w:vAlign w:val="center"/>
          </w:tcPr>
          <w:p w14:paraId="66AF418B" w14:textId="77777777" w:rsidR="00513AEE" w:rsidRPr="00C97908" w:rsidRDefault="00513AEE" w:rsidP="00D24A8F">
            <w:pPr>
              <w:jc w:val="center"/>
              <w:rPr>
                <w:sz w:val="16"/>
                <w:szCs w:val="16"/>
                <w:lang w:val="en-US"/>
              </w:rPr>
            </w:pPr>
            <w:r w:rsidRPr="00C97908">
              <w:rPr>
                <w:sz w:val="16"/>
                <w:szCs w:val="16"/>
                <w:lang w:val="en-US"/>
              </w:rPr>
              <w:t>4,9300</w:t>
            </w:r>
          </w:p>
        </w:tc>
      </w:tr>
      <w:tr w:rsidR="00513AEE" w:rsidRPr="00C97908" w14:paraId="5E8B892E"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7D8F110D"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748E0AF1" w14:textId="77777777" w:rsidR="00513AEE" w:rsidRPr="00B40365" w:rsidRDefault="00513AEE" w:rsidP="00D24A8F">
            <w:pPr>
              <w:jc w:val="center"/>
              <w:rPr>
                <w:sz w:val="16"/>
                <w:szCs w:val="16"/>
                <w:lang w:val="en-US"/>
              </w:rPr>
            </w:pPr>
            <w:r w:rsidRPr="00B40365">
              <w:rPr>
                <w:sz w:val="16"/>
                <w:szCs w:val="16"/>
                <w:lang w:val="en-US"/>
              </w:rPr>
              <w:t>2681116002000</w:t>
            </w:r>
          </w:p>
        </w:tc>
        <w:tc>
          <w:tcPr>
            <w:tcW w:w="4366" w:type="dxa"/>
            <w:gridSpan w:val="2"/>
            <w:tcBorders>
              <w:top w:val="nil"/>
              <w:bottom w:val="single" w:sz="2" w:space="0" w:color="auto"/>
            </w:tcBorders>
            <w:vAlign w:val="center"/>
          </w:tcPr>
          <w:p w14:paraId="0846BD0F" w14:textId="77777777" w:rsidR="00513AEE" w:rsidRPr="00C97908" w:rsidRDefault="00513AEE" w:rsidP="00D24A8F">
            <w:pPr>
              <w:rPr>
                <w:sz w:val="16"/>
                <w:szCs w:val="16"/>
                <w:lang w:val="en-US"/>
              </w:rPr>
            </w:pPr>
            <w:r w:rsidRPr="00C97908">
              <w:rPr>
                <w:sz w:val="16"/>
                <w:szCs w:val="16"/>
                <w:lang w:val="en-US"/>
              </w:rPr>
              <w:t xml:space="preserve">Disc armat cu segm. diamant crest. larg. d=400 mm </w:t>
            </w:r>
          </w:p>
        </w:tc>
        <w:tc>
          <w:tcPr>
            <w:tcW w:w="1021" w:type="dxa"/>
            <w:gridSpan w:val="2"/>
            <w:tcBorders>
              <w:top w:val="nil"/>
              <w:bottom w:val="single" w:sz="2" w:space="0" w:color="auto"/>
            </w:tcBorders>
            <w:vAlign w:val="center"/>
          </w:tcPr>
          <w:p w14:paraId="1CCFA585" w14:textId="77777777" w:rsidR="00513AEE" w:rsidRPr="00C97908" w:rsidRDefault="00513AEE" w:rsidP="00D24A8F">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650D9437"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0,0035</w:t>
            </w:r>
          </w:p>
        </w:tc>
        <w:tc>
          <w:tcPr>
            <w:tcW w:w="1559" w:type="dxa"/>
            <w:tcBorders>
              <w:top w:val="nil"/>
              <w:bottom w:val="single" w:sz="2" w:space="0" w:color="auto"/>
            </w:tcBorders>
            <w:vAlign w:val="center"/>
          </w:tcPr>
          <w:p w14:paraId="54FBE4F6" w14:textId="77777777" w:rsidR="00513AEE" w:rsidRPr="00C97908" w:rsidRDefault="00513AEE" w:rsidP="00D24A8F">
            <w:pPr>
              <w:jc w:val="center"/>
              <w:rPr>
                <w:sz w:val="16"/>
                <w:szCs w:val="16"/>
                <w:lang w:val="en-US"/>
              </w:rPr>
            </w:pPr>
            <w:r w:rsidRPr="00C97908">
              <w:rPr>
                <w:sz w:val="16"/>
                <w:szCs w:val="16"/>
                <w:lang w:val="en-US"/>
              </w:rPr>
              <w:t>0,0595</w:t>
            </w:r>
          </w:p>
        </w:tc>
      </w:tr>
      <w:tr w:rsidR="00513AEE" w:rsidRPr="00C97908" w14:paraId="5830B6D4"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2A1AA56B"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5B48CF70" w14:textId="77777777" w:rsidR="00513AEE" w:rsidRPr="00B40365" w:rsidRDefault="00513AEE" w:rsidP="00D24A8F">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134AE62A" w14:textId="77777777" w:rsidR="00513AEE" w:rsidRPr="00C97908" w:rsidRDefault="00513AEE" w:rsidP="00D24A8F">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3B6C9101"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4F03B299"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0,0400</w:t>
            </w:r>
          </w:p>
        </w:tc>
        <w:tc>
          <w:tcPr>
            <w:tcW w:w="1559" w:type="dxa"/>
            <w:tcBorders>
              <w:top w:val="nil"/>
              <w:bottom w:val="single" w:sz="2" w:space="0" w:color="auto"/>
            </w:tcBorders>
            <w:vAlign w:val="center"/>
          </w:tcPr>
          <w:p w14:paraId="5BE76C40" w14:textId="77777777" w:rsidR="00513AEE" w:rsidRPr="00C97908" w:rsidRDefault="00513AEE" w:rsidP="00D24A8F">
            <w:pPr>
              <w:jc w:val="center"/>
              <w:rPr>
                <w:sz w:val="16"/>
                <w:szCs w:val="16"/>
                <w:lang w:val="en-US"/>
              </w:rPr>
            </w:pPr>
            <w:r w:rsidRPr="00C97908">
              <w:rPr>
                <w:sz w:val="16"/>
                <w:szCs w:val="16"/>
                <w:lang w:val="en-US"/>
              </w:rPr>
              <w:t>0,6800</w:t>
            </w:r>
          </w:p>
        </w:tc>
      </w:tr>
      <w:tr w:rsidR="00513AEE" w:rsidRPr="00C97908" w14:paraId="75861582"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5FE2CC37"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1AC134B9" w14:textId="77777777" w:rsidR="00513AEE" w:rsidRPr="00B40365" w:rsidRDefault="00513AEE" w:rsidP="00D24A8F">
            <w:pPr>
              <w:jc w:val="center"/>
              <w:rPr>
                <w:sz w:val="16"/>
                <w:szCs w:val="16"/>
                <w:lang w:val="en-US"/>
              </w:rPr>
            </w:pPr>
            <w:r w:rsidRPr="00B40365">
              <w:rPr>
                <w:sz w:val="16"/>
                <w:szCs w:val="16"/>
                <w:lang w:val="en-US"/>
              </w:rPr>
              <w:t>2952270004204</w:t>
            </w:r>
          </w:p>
        </w:tc>
        <w:tc>
          <w:tcPr>
            <w:tcW w:w="4366" w:type="dxa"/>
            <w:gridSpan w:val="2"/>
            <w:tcBorders>
              <w:top w:val="nil"/>
              <w:bottom w:val="single" w:sz="2" w:space="0" w:color="auto"/>
            </w:tcBorders>
            <w:vAlign w:val="center"/>
          </w:tcPr>
          <w:p w14:paraId="01104F6A" w14:textId="77777777" w:rsidR="00513AEE" w:rsidRPr="00C97908" w:rsidRDefault="00513AEE" w:rsidP="00D24A8F">
            <w:pPr>
              <w:rPr>
                <w:sz w:val="16"/>
                <w:szCs w:val="16"/>
                <w:lang w:val="en-US"/>
              </w:rPr>
            </w:pPr>
            <w:r w:rsidRPr="00C97908">
              <w:rPr>
                <w:sz w:val="16"/>
                <w:szCs w:val="16"/>
                <w:lang w:val="en-US"/>
              </w:rPr>
              <w:t xml:space="preserve">Masina de taiat rosturi in beton  cu discuri abrazive </w:t>
            </w:r>
          </w:p>
        </w:tc>
        <w:tc>
          <w:tcPr>
            <w:tcW w:w="1021" w:type="dxa"/>
            <w:gridSpan w:val="2"/>
            <w:tcBorders>
              <w:top w:val="nil"/>
              <w:bottom w:val="single" w:sz="2" w:space="0" w:color="auto"/>
            </w:tcBorders>
            <w:vAlign w:val="center"/>
          </w:tcPr>
          <w:p w14:paraId="69C33D71"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2191124"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0,2940</w:t>
            </w:r>
          </w:p>
        </w:tc>
        <w:tc>
          <w:tcPr>
            <w:tcW w:w="1559" w:type="dxa"/>
            <w:tcBorders>
              <w:top w:val="nil"/>
              <w:bottom w:val="single" w:sz="2" w:space="0" w:color="auto"/>
              <w:right w:val="single" w:sz="4" w:space="0" w:color="auto"/>
            </w:tcBorders>
            <w:vAlign w:val="center"/>
          </w:tcPr>
          <w:p w14:paraId="16B33F0A" w14:textId="77777777" w:rsidR="00513AEE" w:rsidRPr="00C97908" w:rsidRDefault="00513AEE" w:rsidP="00D24A8F">
            <w:pPr>
              <w:jc w:val="center"/>
              <w:rPr>
                <w:sz w:val="16"/>
                <w:szCs w:val="16"/>
                <w:lang w:val="en-US"/>
              </w:rPr>
            </w:pPr>
            <w:r w:rsidRPr="00C97908">
              <w:rPr>
                <w:sz w:val="16"/>
                <w:szCs w:val="16"/>
                <w:lang w:val="en-US"/>
              </w:rPr>
              <w:t>4,9980</w:t>
            </w:r>
          </w:p>
        </w:tc>
      </w:tr>
      <w:tr w:rsidR="00513AEE" w:rsidRPr="009B70F2" w14:paraId="43CB074B"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33F419E2" w14:textId="77777777" w:rsidR="00513AEE" w:rsidRPr="005E2CA0" w:rsidRDefault="00513AEE" w:rsidP="00D24A8F">
            <w:pPr>
              <w:jc w:val="center"/>
              <w:rPr>
                <w:b/>
                <w:bCs/>
                <w:sz w:val="22"/>
                <w:szCs w:val="22"/>
                <w:lang w:val="en-US"/>
              </w:rPr>
            </w:pPr>
            <w:r>
              <w:rPr>
                <w:b/>
                <w:bCs/>
                <w:sz w:val="22"/>
                <w:szCs w:val="22"/>
                <w:lang w:val="en-US"/>
              </w:rPr>
              <w:t>30</w:t>
            </w:r>
          </w:p>
        </w:tc>
        <w:tc>
          <w:tcPr>
            <w:tcW w:w="1402" w:type="dxa"/>
            <w:gridSpan w:val="2"/>
            <w:tcBorders>
              <w:top w:val="single" w:sz="4" w:space="0" w:color="auto"/>
              <w:bottom w:val="single" w:sz="4" w:space="0" w:color="auto"/>
            </w:tcBorders>
            <w:vAlign w:val="center"/>
          </w:tcPr>
          <w:p w14:paraId="3691BE1B" w14:textId="77777777" w:rsidR="00513AEE" w:rsidRPr="005E2CA0" w:rsidRDefault="00513AEE" w:rsidP="00D24A8F">
            <w:pPr>
              <w:jc w:val="center"/>
              <w:rPr>
                <w:b/>
                <w:bCs/>
                <w:sz w:val="22"/>
                <w:szCs w:val="22"/>
                <w:lang w:val="en-US"/>
              </w:rPr>
            </w:pPr>
            <w:r w:rsidRPr="005E2CA0">
              <w:rPr>
                <w:b/>
                <w:bCs/>
                <w:sz w:val="22"/>
                <w:szCs w:val="22"/>
                <w:lang w:val="en-US"/>
              </w:rPr>
              <w:t>DI109</w:t>
            </w:r>
          </w:p>
        </w:tc>
        <w:tc>
          <w:tcPr>
            <w:tcW w:w="4366" w:type="dxa"/>
            <w:gridSpan w:val="3"/>
            <w:tcBorders>
              <w:top w:val="single" w:sz="4" w:space="0" w:color="auto"/>
              <w:bottom w:val="single" w:sz="4" w:space="0" w:color="auto"/>
            </w:tcBorders>
          </w:tcPr>
          <w:p w14:paraId="1036E4D5" w14:textId="77777777" w:rsidR="00513AEE" w:rsidRPr="005E2CA0" w:rsidRDefault="00513AEE" w:rsidP="00D24A8F">
            <w:pPr>
              <w:rPr>
                <w:b/>
                <w:bCs/>
                <w:sz w:val="2"/>
                <w:szCs w:val="2"/>
                <w:lang w:val="en-US"/>
              </w:rPr>
            </w:pPr>
            <w:r w:rsidRPr="005E2CA0">
              <w:rPr>
                <w:b/>
                <w:bCs/>
                <w:sz w:val="22"/>
                <w:szCs w:val="22"/>
                <w:lang w:val="en-US"/>
              </w:rPr>
              <w:t>Decaparea mecanizata a imbracamintei din beton asfaltic / Portiune de asfalt demontata prin demontarea bordurii rutiere de acostament</w:t>
            </w:r>
          </w:p>
          <w:p w14:paraId="24F57CBF"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78BF7C28" w14:textId="77777777" w:rsidR="00513AEE" w:rsidRPr="005E2CA0" w:rsidRDefault="00513AEE" w:rsidP="00D24A8F">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650B0363"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728DECB7" w14:textId="77777777" w:rsidR="00513AEE" w:rsidRPr="005E2CA0" w:rsidRDefault="00513AEE" w:rsidP="00D24A8F">
            <w:pPr>
              <w:jc w:val="center"/>
              <w:rPr>
                <w:b/>
                <w:bCs/>
                <w:sz w:val="22"/>
                <w:szCs w:val="22"/>
                <w:lang w:val="en-US"/>
              </w:rPr>
            </w:pPr>
            <w:r w:rsidRPr="005E2CA0">
              <w:rPr>
                <w:b/>
                <w:bCs/>
                <w:sz w:val="22"/>
                <w:szCs w:val="22"/>
                <w:lang w:val="en-US"/>
              </w:rPr>
              <w:t>1,400</w:t>
            </w:r>
          </w:p>
          <w:p w14:paraId="49BF1D12" w14:textId="77777777" w:rsidR="00513AEE" w:rsidRPr="009B70F2" w:rsidRDefault="00513AEE" w:rsidP="00D24A8F">
            <w:pPr>
              <w:jc w:val="center"/>
              <w:rPr>
                <w:sz w:val="2"/>
                <w:szCs w:val="2"/>
                <w:lang w:val="en-US"/>
              </w:rPr>
            </w:pPr>
          </w:p>
        </w:tc>
      </w:tr>
      <w:tr w:rsidR="00513AEE" w:rsidRPr="00C97908" w14:paraId="2F2EDFD2"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5EE39439"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5BBA2F97" w14:textId="77777777" w:rsidR="00513AEE" w:rsidRPr="00B40365" w:rsidRDefault="00513AEE" w:rsidP="00D24A8F">
            <w:pPr>
              <w:jc w:val="center"/>
              <w:rPr>
                <w:sz w:val="16"/>
                <w:szCs w:val="16"/>
                <w:lang w:val="en-US"/>
              </w:rPr>
            </w:pPr>
            <w:r w:rsidRPr="00B40365">
              <w:rPr>
                <w:sz w:val="16"/>
                <w:szCs w:val="16"/>
                <w:lang w:val="en-US"/>
              </w:rPr>
              <w:t>9310060019930</w:t>
            </w:r>
          </w:p>
        </w:tc>
        <w:tc>
          <w:tcPr>
            <w:tcW w:w="4366" w:type="dxa"/>
            <w:gridSpan w:val="2"/>
            <w:tcBorders>
              <w:top w:val="nil"/>
              <w:bottom w:val="single" w:sz="2" w:space="0" w:color="auto"/>
            </w:tcBorders>
            <w:vAlign w:val="center"/>
          </w:tcPr>
          <w:p w14:paraId="10C08861" w14:textId="77777777" w:rsidR="00513AEE" w:rsidRPr="00C97908" w:rsidRDefault="00513AEE" w:rsidP="00D24A8F">
            <w:pPr>
              <w:rPr>
                <w:sz w:val="16"/>
                <w:szCs w:val="16"/>
                <w:lang w:val="en-US"/>
              </w:rPr>
            </w:pPr>
            <w:r w:rsidRPr="00C97908">
              <w:rPr>
                <w:sz w:val="16"/>
                <w:szCs w:val="16"/>
                <w:lang w:val="en-US"/>
              </w:rPr>
              <w:t>Muncitor</w:t>
            </w:r>
          </w:p>
        </w:tc>
        <w:tc>
          <w:tcPr>
            <w:tcW w:w="1021" w:type="dxa"/>
            <w:gridSpan w:val="2"/>
            <w:tcBorders>
              <w:top w:val="nil"/>
              <w:bottom w:val="single" w:sz="2" w:space="0" w:color="auto"/>
            </w:tcBorders>
            <w:vAlign w:val="center"/>
          </w:tcPr>
          <w:p w14:paraId="453CA085"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1E6D965"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502ED1AE" w14:textId="77777777" w:rsidR="00513AEE" w:rsidRPr="00C97908" w:rsidRDefault="00513AEE" w:rsidP="00D24A8F">
            <w:pPr>
              <w:jc w:val="center"/>
              <w:rPr>
                <w:sz w:val="16"/>
                <w:szCs w:val="16"/>
                <w:lang w:val="en-US"/>
              </w:rPr>
            </w:pPr>
            <w:r w:rsidRPr="00C97908">
              <w:rPr>
                <w:sz w:val="16"/>
                <w:szCs w:val="16"/>
                <w:lang w:val="en-US"/>
              </w:rPr>
              <w:t>2,2400</w:t>
            </w:r>
          </w:p>
        </w:tc>
      </w:tr>
      <w:tr w:rsidR="00513AEE" w:rsidRPr="00C97908" w14:paraId="5D4BF66C"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344D4C70"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147A33AA" w14:textId="77777777" w:rsidR="00513AEE" w:rsidRPr="00B40365" w:rsidRDefault="00513AEE" w:rsidP="00D24A8F">
            <w:pPr>
              <w:jc w:val="center"/>
              <w:rPr>
                <w:sz w:val="16"/>
                <w:szCs w:val="16"/>
                <w:lang w:val="en-US"/>
              </w:rPr>
            </w:pPr>
            <w:r w:rsidRPr="00B40365">
              <w:rPr>
                <w:sz w:val="16"/>
                <w:szCs w:val="16"/>
                <w:lang w:val="en-US"/>
              </w:rPr>
              <w:t>2952220003546</w:t>
            </w:r>
          </w:p>
        </w:tc>
        <w:tc>
          <w:tcPr>
            <w:tcW w:w="4366" w:type="dxa"/>
            <w:gridSpan w:val="2"/>
            <w:tcBorders>
              <w:top w:val="nil"/>
              <w:bottom w:val="single" w:sz="2" w:space="0" w:color="auto"/>
            </w:tcBorders>
            <w:vAlign w:val="center"/>
          </w:tcPr>
          <w:p w14:paraId="2F1CC578" w14:textId="77777777" w:rsidR="00513AEE" w:rsidRPr="00C97908" w:rsidRDefault="00513AEE" w:rsidP="00D24A8F">
            <w:pPr>
              <w:rPr>
                <w:sz w:val="16"/>
                <w:szCs w:val="16"/>
                <w:lang w:val="en-US"/>
              </w:rPr>
            </w:pPr>
            <w:r w:rsidRPr="00C97908">
              <w:rPr>
                <w:sz w:val="16"/>
                <w:szCs w:val="16"/>
                <w:lang w:val="en-US"/>
              </w:rPr>
              <w:t>Autogreder pina la 175 cp</w:t>
            </w:r>
          </w:p>
        </w:tc>
        <w:tc>
          <w:tcPr>
            <w:tcW w:w="1021" w:type="dxa"/>
            <w:gridSpan w:val="2"/>
            <w:tcBorders>
              <w:top w:val="nil"/>
              <w:bottom w:val="single" w:sz="2" w:space="0" w:color="auto"/>
            </w:tcBorders>
            <w:vAlign w:val="center"/>
          </w:tcPr>
          <w:p w14:paraId="7DD055B8"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C757ED6"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0,0191</w:t>
            </w:r>
          </w:p>
        </w:tc>
        <w:tc>
          <w:tcPr>
            <w:tcW w:w="1559" w:type="dxa"/>
            <w:tcBorders>
              <w:top w:val="nil"/>
              <w:bottom w:val="single" w:sz="2" w:space="0" w:color="auto"/>
              <w:right w:val="single" w:sz="4" w:space="0" w:color="auto"/>
            </w:tcBorders>
            <w:vAlign w:val="center"/>
          </w:tcPr>
          <w:p w14:paraId="028FAF7D" w14:textId="77777777" w:rsidR="00513AEE" w:rsidRPr="00C97908" w:rsidRDefault="00513AEE" w:rsidP="00D24A8F">
            <w:pPr>
              <w:jc w:val="center"/>
              <w:rPr>
                <w:sz w:val="16"/>
                <w:szCs w:val="16"/>
                <w:lang w:val="en-US"/>
              </w:rPr>
            </w:pPr>
            <w:r w:rsidRPr="00C97908">
              <w:rPr>
                <w:sz w:val="16"/>
                <w:szCs w:val="16"/>
                <w:lang w:val="en-US"/>
              </w:rPr>
              <w:t>0,0267</w:t>
            </w:r>
          </w:p>
        </w:tc>
      </w:tr>
      <w:tr w:rsidR="00513AEE" w:rsidRPr="00C97908" w14:paraId="38854512"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463966ED"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232E6CD7" w14:textId="77777777" w:rsidR="00513AEE" w:rsidRPr="00B40365" w:rsidRDefault="00513AEE" w:rsidP="00D24A8F">
            <w:pPr>
              <w:jc w:val="center"/>
              <w:rPr>
                <w:sz w:val="16"/>
                <w:szCs w:val="16"/>
                <w:lang w:val="en-US"/>
              </w:rPr>
            </w:pPr>
            <w:r w:rsidRPr="00B40365">
              <w:rPr>
                <w:sz w:val="16"/>
                <w:szCs w:val="16"/>
                <w:lang w:val="en-US"/>
              </w:rPr>
              <w:t>2952270003370</w:t>
            </w:r>
          </w:p>
        </w:tc>
        <w:tc>
          <w:tcPr>
            <w:tcW w:w="4366" w:type="dxa"/>
            <w:gridSpan w:val="2"/>
            <w:tcBorders>
              <w:top w:val="nil"/>
              <w:bottom w:val="single" w:sz="2" w:space="0" w:color="auto"/>
            </w:tcBorders>
            <w:vAlign w:val="center"/>
          </w:tcPr>
          <w:p w14:paraId="4712264F" w14:textId="77777777" w:rsidR="00513AEE" w:rsidRPr="00C97908" w:rsidRDefault="00513AEE" w:rsidP="00D24A8F">
            <w:pPr>
              <w:rPr>
                <w:sz w:val="16"/>
                <w:szCs w:val="16"/>
                <w:lang w:val="en-US"/>
              </w:rPr>
            </w:pPr>
            <w:r w:rsidRPr="00C97908">
              <w:rPr>
                <w:sz w:val="16"/>
                <w:szCs w:val="16"/>
                <w:lang w:val="en-US"/>
              </w:rPr>
              <w:t>Ciocan pneumatic 4.0-5.9 m3/min</w:t>
            </w:r>
          </w:p>
        </w:tc>
        <w:tc>
          <w:tcPr>
            <w:tcW w:w="1021" w:type="dxa"/>
            <w:gridSpan w:val="2"/>
            <w:tcBorders>
              <w:top w:val="nil"/>
              <w:bottom w:val="single" w:sz="2" w:space="0" w:color="auto"/>
            </w:tcBorders>
            <w:vAlign w:val="center"/>
          </w:tcPr>
          <w:p w14:paraId="1E547300"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8CC99B9"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4C321610" w14:textId="77777777" w:rsidR="00513AEE" w:rsidRPr="00C97908" w:rsidRDefault="00513AEE" w:rsidP="00D24A8F">
            <w:pPr>
              <w:jc w:val="center"/>
              <w:rPr>
                <w:sz w:val="16"/>
                <w:szCs w:val="16"/>
                <w:lang w:val="en-US"/>
              </w:rPr>
            </w:pPr>
            <w:r w:rsidRPr="00C97908">
              <w:rPr>
                <w:sz w:val="16"/>
                <w:szCs w:val="16"/>
                <w:lang w:val="en-US"/>
              </w:rPr>
              <w:t>1,0850</w:t>
            </w:r>
          </w:p>
        </w:tc>
      </w:tr>
      <w:tr w:rsidR="00513AEE" w:rsidRPr="00C97908" w14:paraId="26075E96"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6BB79489"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7CCA332B" w14:textId="77777777" w:rsidR="00513AEE" w:rsidRPr="00B40365" w:rsidRDefault="00513AEE" w:rsidP="00D24A8F">
            <w:pPr>
              <w:jc w:val="center"/>
              <w:rPr>
                <w:sz w:val="16"/>
                <w:szCs w:val="16"/>
                <w:lang w:val="en-US"/>
              </w:rPr>
            </w:pPr>
            <w:r w:rsidRPr="00B40365">
              <w:rPr>
                <w:sz w:val="16"/>
                <w:szCs w:val="16"/>
                <w:lang w:val="en-US"/>
              </w:rPr>
              <w:t>12340002506</w:t>
            </w:r>
          </w:p>
        </w:tc>
        <w:tc>
          <w:tcPr>
            <w:tcW w:w="4366" w:type="dxa"/>
            <w:gridSpan w:val="2"/>
            <w:tcBorders>
              <w:top w:val="nil"/>
              <w:bottom w:val="single" w:sz="2" w:space="0" w:color="auto"/>
            </w:tcBorders>
            <w:vAlign w:val="center"/>
          </w:tcPr>
          <w:p w14:paraId="7419EBEF" w14:textId="77777777" w:rsidR="00513AEE" w:rsidRPr="00C97908" w:rsidRDefault="00513AEE" w:rsidP="00D24A8F">
            <w:pPr>
              <w:rPr>
                <w:sz w:val="16"/>
                <w:szCs w:val="16"/>
                <w:lang w:val="en-US"/>
              </w:rPr>
            </w:pPr>
            <w:r w:rsidRPr="00C97908">
              <w:rPr>
                <w:sz w:val="16"/>
                <w:szCs w:val="16"/>
                <w:lang w:val="en-US"/>
              </w:rPr>
              <w:t xml:space="preserve">Compresor 5-6 m3/min </w:t>
            </w:r>
          </w:p>
        </w:tc>
        <w:tc>
          <w:tcPr>
            <w:tcW w:w="1021" w:type="dxa"/>
            <w:gridSpan w:val="2"/>
            <w:tcBorders>
              <w:top w:val="nil"/>
              <w:bottom w:val="single" w:sz="2" w:space="0" w:color="auto"/>
            </w:tcBorders>
            <w:vAlign w:val="center"/>
          </w:tcPr>
          <w:p w14:paraId="217D1EA5"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580D6C4B"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1600569C" w14:textId="77777777" w:rsidR="00513AEE" w:rsidRPr="00C97908" w:rsidRDefault="00513AEE" w:rsidP="00D24A8F">
            <w:pPr>
              <w:jc w:val="center"/>
              <w:rPr>
                <w:sz w:val="16"/>
                <w:szCs w:val="16"/>
                <w:lang w:val="en-US"/>
              </w:rPr>
            </w:pPr>
            <w:r w:rsidRPr="00C97908">
              <w:rPr>
                <w:sz w:val="16"/>
                <w:szCs w:val="16"/>
                <w:lang w:val="en-US"/>
              </w:rPr>
              <w:t>1,0850</w:t>
            </w:r>
          </w:p>
        </w:tc>
      </w:tr>
      <w:tr w:rsidR="00513AEE" w:rsidRPr="009B70F2" w14:paraId="79C16FAA"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03C47803" w14:textId="77777777" w:rsidR="00513AEE" w:rsidRPr="005E2CA0" w:rsidRDefault="00513AEE" w:rsidP="00D24A8F">
            <w:pPr>
              <w:jc w:val="center"/>
              <w:rPr>
                <w:b/>
                <w:bCs/>
                <w:sz w:val="22"/>
                <w:szCs w:val="22"/>
                <w:lang w:val="en-US"/>
              </w:rPr>
            </w:pPr>
            <w:r>
              <w:rPr>
                <w:b/>
                <w:bCs/>
                <w:sz w:val="22"/>
                <w:szCs w:val="22"/>
                <w:lang w:val="en-US"/>
              </w:rPr>
              <w:t>31</w:t>
            </w:r>
          </w:p>
        </w:tc>
        <w:tc>
          <w:tcPr>
            <w:tcW w:w="1402" w:type="dxa"/>
            <w:gridSpan w:val="2"/>
            <w:tcBorders>
              <w:top w:val="single" w:sz="4" w:space="0" w:color="auto"/>
              <w:bottom w:val="single" w:sz="4" w:space="0" w:color="auto"/>
            </w:tcBorders>
            <w:vAlign w:val="center"/>
          </w:tcPr>
          <w:p w14:paraId="233CC490" w14:textId="77777777" w:rsidR="00513AEE" w:rsidRPr="005E2CA0" w:rsidRDefault="00513AEE" w:rsidP="00D24A8F">
            <w:pPr>
              <w:jc w:val="center"/>
              <w:rPr>
                <w:b/>
                <w:bCs/>
                <w:sz w:val="22"/>
                <w:szCs w:val="22"/>
                <w:lang w:val="en-US"/>
              </w:rPr>
            </w:pPr>
            <w:r w:rsidRPr="005E2CA0">
              <w:rPr>
                <w:b/>
                <w:bCs/>
                <w:sz w:val="22"/>
                <w:szCs w:val="22"/>
                <w:lang w:val="en-US"/>
              </w:rPr>
              <w:t>TsC03F1</w:t>
            </w:r>
          </w:p>
        </w:tc>
        <w:tc>
          <w:tcPr>
            <w:tcW w:w="4366" w:type="dxa"/>
            <w:gridSpan w:val="3"/>
            <w:tcBorders>
              <w:top w:val="single" w:sz="4" w:space="0" w:color="auto"/>
              <w:bottom w:val="single" w:sz="4" w:space="0" w:color="auto"/>
            </w:tcBorders>
          </w:tcPr>
          <w:p w14:paraId="6D4D8800" w14:textId="77777777" w:rsidR="00513AEE" w:rsidRPr="005E2CA0" w:rsidRDefault="00513AEE" w:rsidP="00D24A8F">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 (incarcare deseuri)</w:t>
            </w:r>
          </w:p>
          <w:p w14:paraId="526750F9"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609A4CBA" w14:textId="77777777" w:rsidR="00513AEE" w:rsidRPr="005E2CA0" w:rsidRDefault="00513AEE" w:rsidP="00D24A8F">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1A7E6778"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7E542FA5" w14:textId="77777777" w:rsidR="00513AEE" w:rsidRPr="005E2CA0" w:rsidRDefault="00513AEE" w:rsidP="00D24A8F">
            <w:pPr>
              <w:jc w:val="center"/>
              <w:rPr>
                <w:b/>
                <w:bCs/>
                <w:sz w:val="22"/>
                <w:szCs w:val="22"/>
                <w:lang w:val="en-US"/>
              </w:rPr>
            </w:pPr>
            <w:r w:rsidRPr="005E2CA0">
              <w:rPr>
                <w:b/>
                <w:bCs/>
                <w:sz w:val="22"/>
                <w:szCs w:val="22"/>
                <w:lang w:val="en-US"/>
              </w:rPr>
              <w:t>0,440</w:t>
            </w:r>
          </w:p>
          <w:p w14:paraId="7EB4D0F6" w14:textId="77777777" w:rsidR="00513AEE" w:rsidRPr="009B70F2" w:rsidRDefault="00513AEE" w:rsidP="00D24A8F">
            <w:pPr>
              <w:jc w:val="center"/>
              <w:rPr>
                <w:sz w:val="2"/>
                <w:szCs w:val="2"/>
                <w:lang w:val="en-US"/>
              </w:rPr>
            </w:pPr>
          </w:p>
        </w:tc>
      </w:tr>
      <w:tr w:rsidR="00513AEE" w:rsidRPr="00C97908" w14:paraId="2BD0254B"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0CE5C82B"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663CD364" w14:textId="77777777" w:rsidR="00513AEE" w:rsidRPr="00B40365" w:rsidRDefault="00513AEE" w:rsidP="00D24A8F">
            <w:pPr>
              <w:jc w:val="center"/>
              <w:rPr>
                <w:sz w:val="16"/>
                <w:szCs w:val="16"/>
                <w:lang w:val="en-US"/>
              </w:rPr>
            </w:pPr>
            <w:r w:rsidRPr="00B40365">
              <w:rPr>
                <w:sz w:val="16"/>
                <w:szCs w:val="16"/>
                <w:lang w:val="en-US"/>
              </w:rPr>
              <w:t>2952260003501</w:t>
            </w:r>
          </w:p>
        </w:tc>
        <w:tc>
          <w:tcPr>
            <w:tcW w:w="4366" w:type="dxa"/>
            <w:gridSpan w:val="2"/>
            <w:tcBorders>
              <w:top w:val="nil"/>
              <w:bottom w:val="single" w:sz="2" w:space="0" w:color="auto"/>
            </w:tcBorders>
            <w:vAlign w:val="center"/>
          </w:tcPr>
          <w:p w14:paraId="46867EE4" w14:textId="77777777" w:rsidR="00513AEE" w:rsidRPr="00C97908" w:rsidRDefault="00513AEE" w:rsidP="00D24A8F">
            <w:pPr>
              <w:rPr>
                <w:sz w:val="16"/>
                <w:szCs w:val="16"/>
                <w:lang w:val="en-US"/>
              </w:rPr>
            </w:pPr>
            <w:r w:rsidRPr="00C97908">
              <w:rPr>
                <w:sz w:val="16"/>
                <w:szCs w:val="16"/>
                <w:lang w:val="en-US"/>
              </w:rPr>
              <w:t>Excavator pe senile cu o cupa cu motor termic, 0,40-0,70 mc</w:t>
            </w:r>
          </w:p>
        </w:tc>
        <w:tc>
          <w:tcPr>
            <w:tcW w:w="1021" w:type="dxa"/>
            <w:gridSpan w:val="2"/>
            <w:tcBorders>
              <w:top w:val="nil"/>
              <w:bottom w:val="single" w:sz="2" w:space="0" w:color="auto"/>
            </w:tcBorders>
            <w:vAlign w:val="center"/>
          </w:tcPr>
          <w:p w14:paraId="30BEC952"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23E161F"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2,2500</w:t>
            </w:r>
          </w:p>
        </w:tc>
        <w:tc>
          <w:tcPr>
            <w:tcW w:w="1559" w:type="dxa"/>
            <w:tcBorders>
              <w:top w:val="nil"/>
              <w:bottom w:val="single" w:sz="2" w:space="0" w:color="auto"/>
              <w:right w:val="single" w:sz="4" w:space="0" w:color="auto"/>
            </w:tcBorders>
            <w:vAlign w:val="center"/>
          </w:tcPr>
          <w:p w14:paraId="42E37A1B" w14:textId="77777777" w:rsidR="00513AEE" w:rsidRPr="00C97908" w:rsidRDefault="00513AEE" w:rsidP="00D24A8F">
            <w:pPr>
              <w:jc w:val="center"/>
              <w:rPr>
                <w:sz w:val="16"/>
                <w:szCs w:val="16"/>
                <w:lang w:val="en-US"/>
              </w:rPr>
            </w:pPr>
            <w:r w:rsidRPr="00C97908">
              <w:rPr>
                <w:sz w:val="16"/>
                <w:szCs w:val="16"/>
                <w:lang w:val="en-US"/>
              </w:rPr>
              <w:t>0,9900</w:t>
            </w:r>
          </w:p>
        </w:tc>
      </w:tr>
      <w:tr w:rsidR="00513AEE" w:rsidRPr="009B70F2" w14:paraId="791B6040"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6B336CA9" w14:textId="77777777" w:rsidR="00513AEE" w:rsidRPr="005E2CA0" w:rsidRDefault="00513AEE" w:rsidP="00D24A8F">
            <w:pPr>
              <w:jc w:val="center"/>
              <w:rPr>
                <w:b/>
                <w:bCs/>
                <w:sz w:val="22"/>
                <w:szCs w:val="22"/>
                <w:lang w:val="en-US"/>
              </w:rPr>
            </w:pPr>
            <w:r>
              <w:rPr>
                <w:b/>
                <w:bCs/>
                <w:sz w:val="22"/>
                <w:szCs w:val="22"/>
                <w:lang w:val="en-US"/>
              </w:rPr>
              <w:t>32</w:t>
            </w:r>
          </w:p>
        </w:tc>
        <w:tc>
          <w:tcPr>
            <w:tcW w:w="1402" w:type="dxa"/>
            <w:gridSpan w:val="2"/>
            <w:tcBorders>
              <w:top w:val="single" w:sz="4" w:space="0" w:color="auto"/>
              <w:bottom w:val="single" w:sz="4" w:space="0" w:color="auto"/>
            </w:tcBorders>
            <w:vAlign w:val="center"/>
          </w:tcPr>
          <w:p w14:paraId="2EDC7500" w14:textId="77777777" w:rsidR="00513AEE" w:rsidRPr="005E2CA0" w:rsidRDefault="00513AEE" w:rsidP="00D24A8F">
            <w:pPr>
              <w:jc w:val="center"/>
              <w:rPr>
                <w:b/>
                <w:bCs/>
                <w:sz w:val="22"/>
                <w:szCs w:val="22"/>
                <w:lang w:val="en-US"/>
              </w:rPr>
            </w:pPr>
            <w:r w:rsidRPr="005E2CA0">
              <w:rPr>
                <w:b/>
                <w:bCs/>
                <w:sz w:val="22"/>
                <w:szCs w:val="22"/>
                <w:lang w:val="en-US"/>
              </w:rPr>
              <w:t>TsI50B5</w:t>
            </w:r>
          </w:p>
        </w:tc>
        <w:tc>
          <w:tcPr>
            <w:tcW w:w="4366" w:type="dxa"/>
            <w:gridSpan w:val="3"/>
            <w:tcBorders>
              <w:top w:val="single" w:sz="4" w:space="0" w:color="auto"/>
              <w:bottom w:val="single" w:sz="4" w:space="0" w:color="auto"/>
            </w:tcBorders>
          </w:tcPr>
          <w:p w14:paraId="5A81402A" w14:textId="77777777" w:rsidR="00513AEE" w:rsidRPr="005E2CA0" w:rsidRDefault="00513AEE" w:rsidP="00D24A8F">
            <w:pPr>
              <w:rPr>
                <w:b/>
                <w:bCs/>
                <w:sz w:val="2"/>
                <w:szCs w:val="2"/>
                <w:lang w:val="en-US"/>
              </w:rPr>
            </w:pPr>
            <w:r w:rsidRPr="005E2CA0">
              <w:rPr>
                <w:b/>
                <w:bCs/>
                <w:sz w:val="22"/>
                <w:szCs w:val="22"/>
                <w:lang w:val="en-US"/>
              </w:rPr>
              <w:t>Transportarea pamintului cu autobasculanta de 5 t la distanta  de 15 km</w:t>
            </w:r>
          </w:p>
          <w:p w14:paraId="2B8769D2"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04F3599C" w14:textId="77777777" w:rsidR="00513AEE" w:rsidRPr="005E2CA0" w:rsidRDefault="00513AEE" w:rsidP="00D24A8F">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06C1719E"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463079DD" w14:textId="77777777" w:rsidR="00513AEE" w:rsidRPr="005E2CA0" w:rsidRDefault="00513AEE" w:rsidP="00D24A8F">
            <w:pPr>
              <w:jc w:val="center"/>
              <w:rPr>
                <w:b/>
                <w:bCs/>
                <w:sz w:val="22"/>
                <w:szCs w:val="22"/>
                <w:lang w:val="en-US"/>
              </w:rPr>
            </w:pPr>
            <w:r w:rsidRPr="005E2CA0">
              <w:rPr>
                <w:b/>
                <w:bCs/>
                <w:sz w:val="22"/>
                <w:szCs w:val="22"/>
                <w:lang w:val="en-US"/>
              </w:rPr>
              <w:t>97,710</w:t>
            </w:r>
          </w:p>
          <w:p w14:paraId="4CBFE75B" w14:textId="77777777" w:rsidR="00513AEE" w:rsidRPr="009B70F2" w:rsidRDefault="00513AEE" w:rsidP="00D24A8F">
            <w:pPr>
              <w:jc w:val="center"/>
              <w:rPr>
                <w:sz w:val="2"/>
                <w:szCs w:val="2"/>
                <w:lang w:val="en-US"/>
              </w:rPr>
            </w:pPr>
          </w:p>
        </w:tc>
      </w:tr>
      <w:tr w:rsidR="00513AEE" w:rsidRPr="00C97908" w14:paraId="1F00C71E"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2A48816B"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3A99BD9D" w14:textId="77777777" w:rsidR="00513AEE" w:rsidRPr="00B40365" w:rsidRDefault="00513AEE" w:rsidP="00D24A8F">
            <w:pPr>
              <w:jc w:val="center"/>
              <w:rPr>
                <w:sz w:val="16"/>
                <w:szCs w:val="16"/>
                <w:lang w:val="en-US"/>
              </w:rPr>
            </w:pPr>
            <w:r w:rsidRPr="00B40365">
              <w:rPr>
                <w:sz w:val="16"/>
                <w:szCs w:val="16"/>
                <w:lang w:val="en-US"/>
              </w:rPr>
              <w:t>3410540000006</w:t>
            </w:r>
          </w:p>
        </w:tc>
        <w:tc>
          <w:tcPr>
            <w:tcW w:w="4366" w:type="dxa"/>
            <w:gridSpan w:val="2"/>
            <w:tcBorders>
              <w:top w:val="nil"/>
              <w:bottom w:val="single" w:sz="2" w:space="0" w:color="auto"/>
            </w:tcBorders>
            <w:vAlign w:val="center"/>
          </w:tcPr>
          <w:p w14:paraId="370BFE69" w14:textId="77777777" w:rsidR="00513AEE" w:rsidRPr="00C97908" w:rsidRDefault="00513AEE" w:rsidP="00D24A8F">
            <w:pPr>
              <w:rPr>
                <w:sz w:val="16"/>
                <w:szCs w:val="16"/>
                <w:lang w:val="en-US"/>
              </w:rPr>
            </w:pPr>
            <w:r w:rsidRPr="00C97908">
              <w:rPr>
                <w:sz w:val="16"/>
                <w:szCs w:val="16"/>
                <w:lang w:val="en-US"/>
              </w:rPr>
              <w:t>Autobasculanta-5t</w:t>
            </w:r>
          </w:p>
        </w:tc>
        <w:tc>
          <w:tcPr>
            <w:tcW w:w="1021" w:type="dxa"/>
            <w:gridSpan w:val="2"/>
            <w:tcBorders>
              <w:top w:val="nil"/>
              <w:bottom w:val="single" w:sz="2" w:space="0" w:color="auto"/>
            </w:tcBorders>
            <w:vAlign w:val="center"/>
          </w:tcPr>
          <w:p w14:paraId="622BDBD5"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479D647A"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0,2580</w:t>
            </w:r>
          </w:p>
        </w:tc>
        <w:tc>
          <w:tcPr>
            <w:tcW w:w="1559" w:type="dxa"/>
            <w:tcBorders>
              <w:top w:val="nil"/>
              <w:bottom w:val="single" w:sz="2" w:space="0" w:color="auto"/>
              <w:right w:val="single" w:sz="4" w:space="0" w:color="auto"/>
            </w:tcBorders>
            <w:vAlign w:val="center"/>
          </w:tcPr>
          <w:p w14:paraId="7C247DF3" w14:textId="77777777" w:rsidR="00513AEE" w:rsidRPr="00C97908" w:rsidRDefault="00513AEE" w:rsidP="00D24A8F">
            <w:pPr>
              <w:jc w:val="center"/>
              <w:rPr>
                <w:sz w:val="16"/>
                <w:szCs w:val="16"/>
                <w:lang w:val="en-US"/>
              </w:rPr>
            </w:pPr>
            <w:r w:rsidRPr="00C97908">
              <w:rPr>
                <w:sz w:val="16"/>
                <w:szCs w:val="16"/>
                <w:lang w:val="en-US"/>
              </w:rPr>
              <w:t>25,2092</w:t>
            </w:r>
          </w:p>
        </w:tc>
      </w:tr>
      <w:tr w:rsidR="00513AEE" w:rsidRPr="003E2692" w14:paraId="3915363B" w14:textId="77777777" w:rsidTr="00D24A8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top w:w="0" w:type="dxa"/>
            <w:bottom w:w="0" w:type="dxa"/>
          </w:tblCellMar>
        </w:tblPrEx>
        <w:tc>
          <w:tcPr>
            <w:tcW w:w="1021" w:type="dxa"/>
            <w:tcBorders>
              <w:top w:val="single" w:sz="6" w:space="0" w:color="auto"/>
              <w:bottom w:val="nil"/>
            </w:tcBorders>
            <w:vAlign w:val="center"/>
          </w:tcPr>
          <w:p w14:paraId="7BE39CD7" w14:textId="77777777" w:rsidR="00513AEE" w:rsidRPr="003E2692" w:rsidRDefault="00513AEE" w:rsidP="00D24A8F">
            <w:pPr>
              <w:rPr>
                <w:sz w:val="2"/>
                <w:szCs w:val="2"/>
                <w:lang w:val="en-US"/>
              </w:rPr>
            </w:pPr>
          </w:p>
        </w:tc>
        <w:tc>
          <w:tcPr>
            <w:tcW w:w="1418" w:type="dxa"/>
            <w:gridSpan w:val="2"/>
            <w:tcBorders>
              <w:top w:val="single" w:sz="6" w:space="0" w:color="auto"/>
              <w:bottom w:val="nil"/>
            </w:tcBorders>
            <w:vAlign w:val="center"/>
          </w:tcPr>
          <w:p w14:paraId="6604E73A" w14:textId="77777777" w:rsidR="00513AEE" w:rsidRPr="003E2692" w:rsidRDefault="00513AEE" w:rsidP="00D24A8F">
            <w:pPr>
              <w:rPr>
                <w:sz w:val="2"/>
                <w:szCs w:val="2"/>
                <w:lang w:val="en-US"/>
              </w:rPr>
            </w:pPr>
          </w:p>
        </w:tc>
        <w:tc>
          <w:tcPr>
            <w:tcW w:w="4204" w:type="dxa"/>
            <w:gridSpan w:val="3"/>
            <w:tcBorders>
              <w:top w:val="single" w:sz="6" w:space="0" w:color="auto"/>
              <w:bottom w:val="nil"/>
            </w:tcBorders>
          </w:tcPr>
          <w:p w14:paraId="6527977A" w14:textId="77777777" w:rsidR="00513AEE" w:rsidRPr="003E2692" w:rsidRDefault="00513AEE" w:rsidP="00D24A8F">
            <w:pPr>
              <w:rPr>
                <w:sz w:val="2"/>
                <w:szCs w:val="2"/>
                <w:lang w:val="en-US"/>
              </w:rPr>
            </w:pPr>
          </w:p>
        </w:tc>
        <w:tc>
          <w:tcPr>
            <w:tcW w:w="992" w:type="dxa"/>
            <w:gridSpan w:val="2"/>
            <w:tcBorders>
              <w:top w:val="single" w:sz="6" w:space="0" w:color="auto"/>
              <w:bottom w:val="nil"/>
              <w:right w:val="nil"/>
            </w:tcBorders>
          </w:tcPr>
          <w:p w14:paraId="3AEB0361" w14:textId="77777777" w:rsidR="00513AEE" w:rsidRPr="003E2692" w:rsidRDefault="00513AEE" w:rsidP="00D24A8F">
            <w:pPr>
              <w:rPr>
                <w:sz w:val="2"/>
                <w:szCs w:val="2"/>
                <w:lang w:val="en-US"/>
              </w:rPr>
            </w:pPr>
          </w:p>
        </w:tc>
        <w:tc>
          <w:tcPr>
            <w:tcW w:w="1276" w:type="dxa"/>
            <w:gridSpan w:val="2"/>
            <w:tcBorders>
              <w:top w:val="single" w:sz="6" w:space="0" w:color="auto"/>
              <w:left w:val="nil"/>
              <w:bottom w:val="nil"/>
              <w:right w:val="nil"/>
            </w:tcBorders>
          </w:tcPr>
          <w:p w14:paraId="64ED74D5" w14:textId="77777777" w:rsidR="00513AEE" w:rsidRPr="003E2692" w:rsidRDefault="00513AEE" w:rsidP="00D24A8F">
            <w:pPr>
              <w:rPr>
                <w:sz w:val="2"/>
                <w:szCs w:val="2"/>
                <w:lang w:val="en-US"/>
              </w:rPr>
            </w:pPr>
          </w:p>
        </w:tc>
        <w:tc>
          <w:tcPr>
            <w:tcW w:w="1559" w:type="dxa"/>
            <w:gridSpan w:val="2"/>
            <w:tcBorders>
              <w:top w:val="single" w:sz="6" w:space="0" w:color="auto"/>
              <w:left w:val="nil"/>
              <w:bottom w:val="nil"/>
              <w:right w:val="nil"/>
            </w:tcBorders>
          </w:tcPr>
          <w:p w14:paraId="04A7EBFF" w14:textId="77777777" w:rsidR="00513AEE" w:rsidRPr="003E2692" w:rsidRDefault="00513AEE" w:rsidP="00D24A8F">
            <w:pPr>
              <w:rPr>
                <w:sz w:val="2"/>
                <w:szCs w:val="2"/>
                <w:lang w:val="en-US"/>
              </w:rPr>
            </w:pPr>
          </w:p>
        </w:tc>
      </w:tr>
      <w:tr w:rsidR="00513AEE" w:rsidRPr="00B449C4" w14:paraId="628478A0" w14:textId="77777777" w:rsidTr="00D24A8F">
        <w:tblPrEx>
          <w:tblBorders>
            <w:top w:val="none" w:sz="0"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4" w:space="0" w:color="auto"/>
            </w:tcBorders>
            <w:vAlign w:val="center"/>
          </w:tcPr>
          <w:p w14:paraId="7DCE4FCB" w14:textId="77777777" w:rsidR="00513AEE" w:rsidRPr="00B40365" w:rsidRDefault="00513AEE" w:rsidP="00D24A8F">
            <w:pPr>
              <w:rPr>
                <w:sz w:val="22"/>
                <w:szCs w:val="22"/>
                <w:lang w:val="en-US"/>
              </w:rPr>
            </w:pPr>
          </w:p>
        </w:tc>
        <w:tc>
          <w:tcPr>
            <w:tcW w:w="1418" w:type="dxa"/>
            <w:gridSpan w:val="3"/>
            <w:tcBorders>
              <w:top w:val="nil"/>
              <w:bottom w:val="single" w:sz="4" w:space="0" w:color="auto"/>
            </w:tcBorders>
            <w:vAlign w:val="center"/>
          </w:tcPr>
          <w:p w14:paraId="6ED82132" w14:textId="77777777" w:rsidR="00513AEE" w:rsidRPr="00B40365" w:rsidRDefault="00513AEE" w:rsidP="00D24A8F">
            <w:pPr>
              <w:rPr>
                <w:sz w:val="22"/>
                <w:szCs w:val="22"/>
                <w:lang w:val="en-US"/>
              </w:rPr>
            </w:pPr>
          </w:p>
        </w:tc>
        <w:tc>
          <w:tcPr>
            <w:tcW w:w="4366" w:type="dxa"/>
            <w:gridSpan w:val="2"/>
            <w:tcBorders>
              <w:top w:val="nil"/>
              <w:bottom w:val="single" w:sz="4" w:space="0" w:color="auto"/>
            </w:tcBorders>
          </w:tcPr>
          <w:p w14:paraId="747E5E24" w14:textId="77777777" w:rsidR="00513AEE" w:rsidRPr="000E0709" w:rsidRDefault="00513AEE" w:rsidP="00D24A8F">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2EEE8955" w14:textId="77777777" w:rsidR="00513AEE" w:rsidRPr="00B449C4" w:rsidRDefault="00513AEE" w:rsidP="00D24A8F">
            <w:pPr>
              <w:rPr>
                <w:sz w:val="22"/>
                <w:szCs w:val="22"/>
                <w:lang w:val="en-US"/>
              </w:rPr>
            </w:pPr>
          </w:p>
        </w:tc>
        <w:tc>
          <w:tcPr>
            <w:tcW w:w="1134" w:type="dxa"/>
            <w:gridSpan w:val="2"/>
            <w:tcBorders>
              <w:top w:val="nil"/>
              <w:left w:val="nil"/>
              <w:bottom w:val="single" w:sz="4" w:space="0" w:color="auto"/>
              <w:right w:val="nil"/>
            </w:tcBorders>
          </w:tcPr>
          <w:p w14:paraId="10175E45" w14:textId="77777777" w:rsidR="00513AEE" w:rsidRPr="00B449C4" w:rsidRDefault="00513AEE" w:rsidP="00D24A8F">
            <w:pPr>
              <w:rPr>
                <w:sz w:val="22"/>
                <w:szCs w:val="22"/>
                <w:lang w:val="en-US"/>
              </w:rPr>
            </w:pPr>
          </w:p>
        </w:tc>
        <w:tc>
          <w:tcPr>
            <w:tcW w:w="1559" w:type="dxa"/>
            <w:tcBorders>
              <w:top w:val="nil"/>
              <w:left w:val="nil"/>
              <w:bottom w:val="single" w:sz="4" w:space="0" w:color="auto"/>
            </w:tcBorders>
          </w:tcPr>
          <w:p w14:paraId="6B882F1E" w14:textId="77777777" w:rsidR="00513AEE" w:rsidRPr="00B449C4" w:rsidRDefault="00513AEE" w:rsidP="00D24A8F">
            <w:pPr>
              <w:rPr>
                <w:sz w:val="22"/>
                <w:szCs w:val="22"/>
                <w:lang w:val="en-US"/>
              </w:rPr>
            </w:pPr>
          </w:p>
        </w:tc>
      </w:tr>
      <w:tr w:rsidR="00513AEE" w:rsidRPr="00B40365" w14:paraId="33DE4A41" w14:textId="77777777" w:rsidTr="00D24A8F">
        <w:tblPrEx>
          <w:tblBorders>
            <w:top w:val="single" w:sz="6" w:space="0" w:color="auto"/>
            <w:left w:val="single" w:sz="6" w:space="0" w:color="auto"/>
            <w:right w:val="single" w:sz="6" w:space="0" w:color="auto"/>
            <w:insideH w:val="single" w:sz="6" w:space="0" w:color="auto"/>
            <w:insideV w:val="single" w:sz="6" w:space="0" w:color="auto"/>
          </w:tblBorders>
          <w:tblCellMar>
            <w:top w:w="0" w:type="dxa"/>
            <w:bottom w:w="0" w:type="dxa"/>
          </w:tblCellMar>
        </w:tblPrEx>
        <w:tc>
          <w:tcPr>
            <w:tcW w:w="1107" w:type="dxa"/>
            <w:gridSpan w:val="2"/>
            <w:tcBorders>
              <w:bottom w:val="single" w:sz="4" w:space="0" w:color="auto"/>
            </w:tcBorders>
            <w:vAlign w:val="center"/>
          </w:tcPr>
          <w:p w14:paraId="0F146D2B" w14:textId="77777777" w:rsidR="00513AEE" w:rsidRPr="00B40365" w:rsidRDefault="00513AEE" w:rsidP="00D24A8F">
            <w:pPr>
              <w:rPr>
                <w:sz w:val="22"/>
                <w:szCs w:val="22"/>
                <w:lang w:val="en-US"/>
              </w:rPr>
            </w:pPr>
          </w:p>
        </w:tc>
        <w:tc>
          <w:tcPr>
            <w:tcW w:w="1381" w:type="dxa"/>
            <w:gridSpan w:val="3"/>
            <w:tcBorders>
              <w:bottom w:val="single" w:sz="4" w:space="0" w:color="auto"/>
            </w:tcBorders>
            <w:vAlign w:val="center"/>
          </w:tcPr>
          <w:p w14:paraId="1DACB256" w14:textId="77777777" w:rsidR="00513AEE" w:rsidRPr="00B40365" w:rsidRDefault="00513AEE" w:rsidP="00D24A8F">
            <w:pPr>
              <w:rPr>
                <w:sz w:val="22"/>
                <w:szCs w:val="22"/>
                <w:lang w:val="en-US"/>
              </w:rPr>
            </w:pPr>
          </w:p>
        </w:tc>
        <w:tc>
          <w:tcPr>
            <w:tcW w:w="4238" w:type="dxa"/>
            <w:gridSpan w:val="2"/>
            <w:tcBorders>
              <w:bottom w:val="single" w:sz="4" w:space="0" w:color="auto"/>
            </w:tcBorders>
          </w:tcPr>
          <w:p w14:paraId="05424B10" w14:textId="77777777" w:rsidR="00513AEE" w:rsidRPr="00B40365" w:rsidRDefault="00513AEE" w:rsidP="00D24A8F">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Demontari</w:t>
            </w:r>
          </w:p>
        </w:tc>
        <w:tc>
          <w:tcPr>
            <w:tcW w:w="3621" w:type="dxa"/>
            <w:gridSpan w:val="5"/>
            <w:tcBorders>
              <w:bottom w:val="single" w:sz="4" w:space="0" w:color="auto"/>
              <w:right w:val="single" w:sz="4" w:space="0" w:color="auto"/>
            </w:tcBorders>
          </w:tcPr>
          <w:p w14:paraId="5B4652AB" w14:textId="77777777" w:rsidR="00513AEE" w:rsidRPr="00B40365" w:rsidRDefault="00513AEE" w:rsidP="00D24A8F">
            <w:pPr>
              <w:rPr>
                <w:sz w:val="22"/>
                <w:szCs w:val="22"/>
                <w:lang w:val="en-US"/>
              </w:rPr>
            </w:pPr>
          </w:p>
        </w:tc>
      </w:tr>
      <w:tr w:rsidR="00513AEE" w:rsidRPr="00B12F65" w14:paraId="1F691084" w14:textId="77777777" w:rsidTr="00D24A8F">
        <w:tblPrEx>
          <w:tblCellMar>
            <w:top w:w="0" w:type="dxa"/>
            <w:bottom w:w="0" w:type="dxa"/>
          </w:tblCellMar>
        </w:tblPrEx>
        <w:tc>
          <w:tcPr>
            <w:tcW w:w="10495" w:type="dxa"/>
            <w:gridSpan w:val="12"/>
          </w:tcPr>
          <w:p w14:paraId="71D37B2C" w14:textId="77777777" w:rsidR="00513AEE" w:rsidRPr="009B70F2" w:rsidRDefault="00513AEE" w:rsidP="00D24A8F">
            <w:pPr>
              <w:rPr>
                <w:b/>
                <w:bCs/>
                <w:sz w:val="22"/>
                <w:szCs w:val="22"/>
                <w:lang w:val="en-US"/>
              </w:rPr>
            </w:pPr>
            <w:r>
              <w:rPr>
                <w:b/>
                <w:bCs/>
                <w:sz w:val="22"/>
                <w:szCs w:val="22"/>
                <w:lang w:val="en-US"/>
              </w:rPr>
              <w:t>2</w:t>
            </w:r>
            <w:r w:rsidRPr="009B70F2">
              <w:rPr>
                <w:b/>
                <w:bCs/>
                <w:sz w:val="22"/>
                <w:szCs w:val="22"/>
                <w:lang w:val="en-US"/>
              </w:rPr>
              <w:t>.2. Trotuar pavaj</w:t>
            </w:r>
          </w:p>
          <w:p w14:paraId="592945D6" w14:textId="77777777" w:rsidR="00513AEE" w:rsidRPr="00B12F65" w:rsidRDefault="00513AEE" w:rsidP="00D24A8F">
            <w:pPr>
              <w:rPr>
                <w:sz w:val="2"/>
                <w:szCs w:val="2"/>
                <w:lang w:val="en-US"/>
              </w:rPr>
            </w:pPr>
          </w:p>
        </w:tc>
      </w:tr>
      <w:tr w:rsidR="00513AEE" w:rsidRPr="009B70F2" w14:paraId="24B01DC7"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1CAB4F67" w14:textId="77777777" w:rsidR="00513AEE" w:rsidRPr="005E2CA0" w:rsidRDefault="00513AEE" w:rsidP="00D24A8F">
            <w:pPr>
              <w:jc w:val="center"/>
              <w:rPr>
                <w:b/>
                <w:bCs/>
                <w:sz w:val="22"/>
                <w:szCs w:val="22"/>
                <w:lang w:val="en-US"/>
              </w:rPr>
            </w:pPr>
            <w:r>
              <w:rPr>
                <w:b/>
                <w:bCs/>
                <w:sz w:val="22"/>
                <w:szCs w:val="22"/>
                <w:lang w:val="en-US"/>
              </w:rPr>
              <w:t>33</w:t>
            </w:r>
          </w:p>
        </w:tc>
        <w:tc>
          <w:tcPr>
            <w:tcW w:w="1402" w:type="dxa"/>
            <w:gridSpan w:val="2"/>
            <w:tcBorders>
              <w:top w:val="single" w:sz="4" w:space="0" w:color="auto"/>
              <w:bottom w:val="single" w:sz="4" w:space="0" w:color="auto"/>
            </w:tcBorders>
            <w:vAlign w:val="center"/>
          </w:tcPr>
          <w:p w14:paraId="7311E5C7" w14:textId="77777777" w:rsidR="00513AEE" w:rsidRPr="005E2CA0" w:rsidRDefault="00513AEE" w:rsidP="00D24A8F">
            <w:pPr>
              <w:jc w:val="center"/>
              <w:rPr>
                <w:b/>
                <w:bCs/>
                <w:sz w:val="22"/>
                <w:szCs w:val="22"/>
                <w:lang w:val="en-US"/>
              </w:rPr>
            </w:pPr>
            <w:r w:rsidRPr="005E2CA0">
              <w:rPr>
                <w:b/>
                <w:bCs/>
                <w:sz w:val="22"/>
                <w:szCs w:val="22"/>
                <w:lang w:val="en-US"/>
              </w:rPr>
              <w:t>TsE06A</w:t>
            </w:r>
          </w:p>
        </w:tc>
        <w:tc>
          <w:tcPr>
            <w:tcW w:w="4366" w:type="dxa"/>
            <w:gridSpan w:val="3"/>
            <w:tcBorders>
              <w:top w:val="single" w:sz="4" w:space="0" w:color="auto"/>
              <w:bottom w:val="single" w:sz="4" w:space="0" w:color="auto"/>
            </w:tcBorders>
          </w:tcPr>
          <w:p w14:paraId="10A8E873" w14:textId="77777777" w:rsidR="00513AEE" w:rsidRPr="005E2CA0" w:rsidRDefault="00513AEE" w:rsidP="00D24A8F">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necoeziv</w:t>
            </w:r>
          </w:p>
          <w:p w14:paraId="3AEA3FA5"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47987BCD" w14:textId="77777777" w:rsidR="00513AEE" w:rsidRPr="005E2CA0" w:rsidRDefault="00513AEE" w:rsidP="00D24A8F">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3FD23FAA"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7FE12E93" w14:textId="77777777" w:rsidR="00513AEE" w:rsidRPr="005E2CA0" w:rsidRDefault="00513AEE" w:rsidP="00D24A8F">
            <w:pPr>
              <w:jc w:val="center"/>
              <w:rPr>
                <w:b/>
                <w:bCs/>
                <w:sz w:val="22"/>
                <w:szCs w:val="22"/>
                <w:lang w:val="en-US"/>
              </w:rPr>
            </w:pPr>
            <w:r w:rsidRPr="005E2CA0">
              <w:rPr>
                <w:b/>
                <w:bCs/>
                <w:sz w:val="22"/>
                <w:szCs w:val="22"/>
                <w:lang w:val="en-US"/>
              </w:rPr>
              <w:t>6,380</w:t>
            </w:r>
          </w:p>
          <w:p w14:paraId="7CC4CB17" w14:textId="77777777" w:rsidR="00513AEE" w:rsidRPr="009B70F2" w:rsidRDefault="00513AEE" w:rsidP="00D24A8F">
            <w:pPr>
              <w:jc w:val="center"/>
              <w:rPr>
                <w:sz w:val="2"/>
                <w:szCs w:val="2"/>
                <w:lang w:val="en-US"/>
              </w:rPr>
            </w:pPr>
          </w:p>
        </w:tc>
      </w:tr>
      <w:tr w:rsidR="00513AEE" w:rsidRPr="00C97908" w14:paraId="7D19CB97"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13732ED7"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44D8B5E3" w14:textId="77777777" w:rsidR="00513AEE" w:rsidRPr="00B40365" w:rsidRDefault="00513AEE" w:rsidP="00D24A8F">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48C69FC1" w14:textId="77777777" w:rsidR="00513AEE" w:rsidRPr="00C97908" w:rsidRDefault="00513AEE" w:rsidP="00D24A8F">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06EB843C"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43CB277"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9,0300</w:t>
            </w:r>
          </w:p>
        </w:tc>
        <w:tc>
          <w:tcPr>
            <w:tcW w:w="1559" w:type="dxa"/>
            <w:tcBorders>
              <w:top w:val="nil"/>
              <w:bottom w:val="single" w:sz="2" w:space="0" w:color="auto"/>
            </w:tcBorders>
            <w:vAlign w:val="center"/>
          </w:tcPr>
          <w:p w14:paraId="77972956" w14:textId="77777777" w:rsidR="00513AEE" w:rsidRPr="00C97908" w:rsidRDefault="00513AEE" w:rsidP="00D24A8F">
            <w:pPr>
              <w:jc w:val="center"/>
              <w:rPr>
                <w:sz w:val="16"/>
                <w:szCs w:val="16"/>
                <w:lang w:val="en-US"/>
              </w:rPr>
            </w:pPr>
            <w:r w:rsidRPr="00C97908">
              <w:rPr>
                <w:sz w:val="16"/>
                <w:szCs w:val="16"/>
                <w:lang w:val="en-US"/>
              </w:rPr>
              <w:t>57,6114</w:t>
            </w:r>
          </w:p>
        </w:tc>
      </w:tr>
      <w:tr w:rsidR="00513AEE" w:rsidRPr="00C97908" w14:paraId="0F3C987C"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61A449BA"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76AD57BB" w14:textId="77777777" w:rsidR="00513AEE" w:rsidRPr="00B40365" w:rsidRDefault="00513AEE" w:rsidP="00D24A8F">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730BA81A" w14:textId="77777777" w:rsidR="00513AEE" w:rsidRPr="00C97908" w:rsidRDefault="00513AEE" w:rsidP="00D24A8F">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213CE15D"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379E6043"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51DFBC03" w14:textId="77777777" w:rsidR="00513AEE" w:rsidRPr="00C97908" w:rsidRDefault="00513AEE" w:rsidP="00D24A8F">
            <w:pPr>
              <w:jc w:val="center"/>
              <w:rPr>
                <w:sz w:val="16"/>
                <w:szCs w:val="16"/>
                <w:lang w:val="en-US"/>
              </w:rPr>
            </w:pPr>
            <w:r w:rsidRPr="00C97908">
              <w:rPr>
                <w:sz w:val="16"/>
                <w:szCs w:val="16"/>
                <w:lang w:val="en-US"/>
              </w:rPr>
              <w:t>6,3800</w:t>
            </w:r>
          </w:p>
        </w:tc>
      </w:tr>
      <w:tr w:rsidR="00513AEE" w:rsidRPr="00C97908" w14:paraId="1FBC1D65"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22B274E9"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333BDA66" w14:textId="77777777" w:rsidR="00513AEE" w:rsidRPr="00B40365" w:rsidRDefault="00513AEE" w:rsidP="00D24A8F">
            <w:pPr>
              <w:jc w:val="center"/>
              <w:rPr>
                <w:sz w:val="16"/>
                <w:szCs w:val="16"/>
                <w:lang w:val="en-US"/>
              </w:rPr>
            </w:pPr>
            <w:r w:rsidRPr="00B40365">
              <w:rPr>
                <w:sz w:val="16"/>
                <w:szCs w:val="16"/>
                <w:lang w:val="en-US"/>
              </w:rPr>
              <w:t>2952240004004</w:t>
            </w:r>
          </w:p>
        </w:tc>
        <w:tc>
          <w:tcPr>
            <w:tcW w:w="4366" w:type="dxa"/>
            <w:gridSpan w:val="2"/>
            <w:tcBorders>
              <w:top w:val="nil"/>
              <w:bottom w:val="single" w:sz="2" w:space="0" w:color="auto"/>
            </w:tcBorders>
            <w:vAlign w:val="center"/>
          </w:tcPr>
          <w:p w14:paraId="1A364709" w14:textId="77777777" w:rsidR="00513AEE" w:rsidRPr="00C97908" w:rsidRDefault="00513AEE" w:rsidP="00D24A8F">
            <w:pPr>
              <w:rPr>
                <w:sz w:val="16"/>
                <w:szCs w:val="16"/>
                <w:lang w:val="en-US"/>
              </w:rPr>
            </w:pPr>
            <w:r w:rsidRPr="00C97908">
              <w:rPr>
                <w:sz w:val="16"/>
                <w:szCs w:val="16"/>
                <w:lang w:val="en-US"/>
              </w:rPr>
              <w:t>Compactor auto cu rulouri pina la 12 tf</w:t>
            </w:r>
          </w:p>
        </w:tc>
        <w:tc>
          <w:tcPr>
            <w:tcW w:w="1021" w:type="dxa"/>
            <w:gridSpan w:val="2"/>
            <w:tcBorders>
              <w:top w:val="nil"/>
              <w:bottom w:val="single" w:sz="2" w:space="0" w:color="auto"/>
            </w:tcBorders>
            <w:vAlign w:val="center"/>
          </w:tcPr>
          <w:p w14:paraId="2F4FDECA"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622BFE7"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1,2000</w:t>
            </w:r>
          </w:p>
        </w:tc>
        <w:tc>
          <w:tcPr>
            <w:tcW w:w="1559" w:type="dxa"/>
            <w:tcBorders>
              <w:top w:val="nil"/>
              <w:bottom w:val="single" w:sz="2" w:space="0" w:color="auto"/>
              <w:right w:val="single" w:sz="4" w:space="0" w:color="auto"/>
            </w:tcBorders>
            <w:vAlign w:val="center"/>
          </w:tcPr>
          <w:p w14:paraId="1E28D690" w14:textId="77777777" w:rsidR="00513AEE" w:rsidRPr="00C97908" w:rsidRDefault="00513AEE" w:rsidP="00D24A8F">
            <w:pPr>
              <w:jc w:val="center"/>
              <w:rPr>
                <w:sz w:val="16"/>
                <w:szCs w:val="16"/>
                <w:lang w:val="en-US"/>
              </w:rPr>
            </w:pPr>
            <w:r w:rsidRPr="00C97908">
              <w:rPr>
                <w:sz w:val="16"/>
                <w:szCs w:val="16"/>
                <w:lang w:val="en-US"/>
              </w:rPr>
              <w:t>7,6560</w:t>
            </w:r>
          </w:p>
        </w:tc>
      </w:tr>
      <w:tr w:rsidR="00513AEE" w:rsidRPr="009B70F2" w14:paraId="010291F0"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0EC05F52" w14:textId="77777777" w:rsidR="00513AEE" w:rsidRPr="005E2CA0" w:rsidRDefault="00513AEE" w:rsidP="00D24A8F">
            <w:pPr>
              <w:jc w:val="center"/>
              <w:rPr>
                <w:b/>
                <w:bCs/>
                <w:sz w:val="22"/>
                <w:szCs w:val="22"/>
                <w:lang w:val="en-US"/>
              </w:rPr>
            </w:pPr>
            <w:r>
              <w:rPr>
                <w:b/>
                <w:bCs/>
                <w:sz w:val="22"/>
                <w:szCs w:val="22"/>
                <w:lang w:val="en-US"/>
              </w:rPr>
              <w:t>34</w:t>
            </w:r>
          </w:p>
        </w:tc>
        <w:tc>
          <w:tcPr>
            <w:tcW w:w="1402" w:type="dxa"/>
            <w:gridSpan w:val="2"/>
            <w:tcBorders>
              <w:top w:val="single" w:sz="4" w:space="0" w:color="auto"/>
              <w:bottom w:val="single" w:sz="4" w:space="0" w:color="auto"/>
            </w:tcBorders>
            <w:vAlign w:val="center"/>
          </w:tcPr>
          <w:p w14:paraId="0515860A" w14:textId="77777777" w:rsidR="00513AEE" w:rsidRPr="005E2CA0" w:rsidRDefault="00513AEE" w:rsidP="00D24A8F">
            <w:pPr>
              <w:jc w:val="center"/>
              <w:rPr>
                <w:b/>
                <w:bCs/>
                <w:sz w:val="22"/>
                <w:szCs w:val="22"/>
                <w:lang w:val="en-US"/>
              </w:rPr>
            </w:pPr>
            <w:r w:rsidRPr="005E2CA0">
              <w:rPr>
                <w:b/>
                <w:bCs/>
                <w:sz w:val="22"/>
                <w:szCs w:val="22"/>
                <w:lang w:val="en-US"/>
              </w:rPr>
              <w:t>TsC54C</w:t>
            </w:r>
          </w:p>
        </w:tc>
        <w:tc>
          <w:tcPr>
            <w:tcW w:w="4366" w:type="dxa"/>
            <w:gridSpan w:val="3"/>
            <w:tcBorders>
              <w:top w:val="single" w:sz="4" w:space="0" w:color="auto"/>
              <w:bottom w:val="single" w:sz="4" w:space="0" w:color="auto"/>
            </w:tcBorders>
          </w:tcPr>
          <w:p w14:paraId="25C3D86B" w14:textId="77777777" w:rsidR="00513AEE" w:rsidRPr="005E2CA0" w:rsidRDefault="00513AEE" w:rsidP="00D24A8F">
            <w:pPr>
              <w:rPr>
                <w:b/>
                <w:bCs/>
                <w:sz w:val="2"/>
                <w:szCs w:val="2"/>
                <w:lang w:val="en-US"/>
              </w:rPr>
            </w:pPr>
            <w:r w:rsidRPr="005E2CA0">
              <w:rPr>
                <w:b/>
                <w:bCs/>
                <w:sz w:val="22"/>
                <w:szCs w:val="22"/>
                <w:lang w:val="en-US"/>
              </w:rPr>
              <w:t>Strat de fundatie din pietris fractie 20-40mm</w:t>
            </w:r>
          </w:p>
          <w:p w14:paraId="65524FD8"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21CDFC8B" w14:textId="77777777" w:rsidR="00513AEE" w:rsidRPr="005E2CA0" w:rsidRDefault="00513AEE" w:rsidP="00D24A8F">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765E29A0"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156FC3C2" w14:textId="77777777" w:rsidR="00513AEE" w:rsidRPr="005E2CA0" w:rsidRDefault="00513AEE" w:rsidP="00D24A8F">
            <w:pPr>
              <w:jc w:val="center"/>
              <w:rPr>
                <w:b/>
                <w:bCs/>
                <w:sz w:val="22"/>
                <w:szCs w:val="22"/>
                <w:lang w:val="en-US"/>
              </w:rPr>
            </w:pPr>
            <w:r w:rsidRPr="005E2CA0">
              <w:rPr>
                <w:b/>
                <w:bCs/>
                <w:sz w:val="22"/>
                <w:szCs w:val="22"/>
                <w:lang w:val="en-US"/>
              </w:rPr>
              <w:t>31,900</w:t>
            </w:r>
          </w:p>
          <w:p w14:paraId="7BB59ADA" w14:textId="77777777" w:rsidR="00513AEE" w:rsidRPr="009B70F2" w:rsidRDefault="00513AEE" w:rsidP="00D24A8F">
            <w:pPr>
              <w:jc w:val="center"/>
              <w:rPr>
                <w:sz w:val="2"/>
                <w:szCs w:val="2"/>
                <w:lang w:val="en-US"/>
              </w:rPr>
            </w:pPr>
          </w:p>
        </w:tc>
      </w:tr>
      <w:tr w:rsidR="00513AEE" w:rsidRPr="00C97908" w14:paraId="56A5864E"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5AA557A9"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1420E66F" w14:textId="77777777" w:rsidR="00513AEE" w:rsidRPr="00B40365" w:rsidRDefault="00513AEE" w:rsidP="00D24A8F">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4D34EED0" w14:textId="77777777" w:rsidR="00513AEE" w:rsidRPr="00C97908" w:rsidRDefault="00513AEE" w:rsidP="00D24A8F">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02BA8E23"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9EB8FC2"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6CF6E469" w14:textId="77777777" w:rsidR="00513AEE" w:rsidRPr="00C97908" w:rsidRDefault="00513AEE" w:rsidP="00D24A8F">
            <w:pPr>
              <w:jc w:val="center"/>
              <w:rPr>
                <w:sz w:val="16"/>
                <w:szCs w:val="16"/>
                <w:lang w:val="en-US"/>
              </w:rPr>
            </w:pPr>
            <w:r w:rsidRPr="00C97908">
              <w:rPr>
                <w:sz w:val="16"/>
                <w:szCs w:val="16"/>
                <w:lang w:val="en-US"/>
              </w:rPr>
              <w:t>31,5810</w:t>
            </w:r>
          </w:p>
        </w:tc>
      </w:tr>
      <w:tr w:rsidR="00513AEE" w:rsidRPr="00C97908" w14:paraId="2B70B82B"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271E4969"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4FF30A46" w14:textId="77777777" w:rsidR="00513AEE" w:rsidRPr="00B40365" w:rsidRDefault="00513AEE" w:rsidP="00D24A8F">
            <w:pPr>
              <w:jc w:val="center"/>
              <w:rPr>
                <w:sz w:val="16"/>
                <w:szCs w:val="16"/>
                <w:lang w:val="en-US"/>
              </w:rPr>
            </w:pPr>
            <w:r w:rsidRPr="00B40365">
              <w:rPr>
                <w:sz w:val="16"/>
                <w:szCs w:val="16"/>
                <w:lang w:val="en-US"/>
              </w:rPr>
              <w:t>14211022000689</w:t>
            </w:r>
          </w:p>
        </w:tc>
        <w:tc>
          <w:tcPr>
            <w:tcW w:w="4366" w:type="dxa"/>
            <w:gridSpan w:val="2"/>
            <w:tcBorders>
              <w:top w:val="nil"/>
              <w:bottom w:val="single" w:sz="2" w:space="0" w:color="auto"/>
            </w:tcBorders>
            <w:vAlign w:val="center"/>
          </w:tcPr>
          <w:p w14:paraId="39DE040F" w14:textId="77777777" w:rsidR="00513AEE" w:rsidRPr="00C97908" w:rsidRDefault="00513AEE" w:rsidP="00D24A8F">
            <w:pPr>
              <w:rPr>
                <w:sz w:val="16"/>
                <w:szCs w:val="16"/>
                <w:lang w:val="en-US"/>
              </w:rPr>
            </w:pPr>
            <w:r w:rsidRPr="00C97908">
              <w:rPr>
                <w:sz w:val="16"/>
                <w:szCs w:val="16"/>
                <w:lang w:val="en-US"/>
              </w:rPr>
              <w:t>Pietris fractie 20-40mm</w:t>
            </w:r>
          </w:p>
        </w:tc>
        <w:tc>
          <w:tcPr>
            <w:tcW w:w="1021" w:type="dxa"/>
            <w:gridSpan w:val="2"/>
            <w:tcBorders>
              <w:top w:val="nil"/>
              <w:bottom w:val="single" w:sz="2" w:space="0" w:color="auto"/>
            </w:tcBorders>
            <w:vAlign w:val="center"/>
          </w:tcPr>
          <w:p w14:paraId="154E8B1E"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13BC54F"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6D0D1F25" w14:textId="77777777" w:rsidR="00513AEE" w:rsidRPr="00C97908" w:rsidRDefault="00513AEE" w:rsidP="00D24A8F">
            <w:pPr>
              <w:jc w:val="center"/>
              <w:rPr>
                <w:sz w:val="16"/>
                <w:szCs w:val="16"/>
                <w:lang w:val="en-US"/>
              </w:rPr>
            </w:pPr>
            <w:r w:rsidRPr="00C97908">
              <w:rPr>
                <w:sz w:val="16"/>
                <w:szCs w:val="16"/>
                <w:lang w:val="en-US"/>
              </w:rPr>
              <w:t>36,6850</w:t>
            </w:r>
          </w:p>
        </w:tc>
      </w:tr>
      <w:tr w:rsidR="00513AEE" w:rsidRPr="00C97908" w14:paraId="08A7BEF4"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1E561407"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674B122E" w14:textId="77777777" w:rsidR="00513AEE" w:rsidRPr="00B40365" w:rsidRDefault="00513AEE" w:rsidP="00D24A8F">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46054D0C" w14:textId="77777777" w:rsidR="00513AEE" w:rsidRPr="00C97908" w:rsidRDefault="00513AEE" w:rsidP="00D24A8F">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54699322"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713E6E05"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030F9A86" w14:textId="77777777" w:rsidR="00513AEE" w:rsidRPr="00C97908" w:rsidRDefault="00513AEE" w:rsidP="00D24A8F">
            <w:pPr>
              <w:jc w:val="center"/>
              <w:rPr>
                <w:sz w:val="16"/>
                <w:szCs w:val="16"/>
                <w:lang w:val="en-US"/>
              </w:rPr>
            </w:pPr>
            <w:r w:rsidRPr="00C97908">
              <w:rPr>
                <w:sz w:val="16"/>
                <w:szCs w:val="16"/>
                <w:lang w:val="en-US"/>
              </w:rPr>
              <w:t>3,1900</w:t>
            </w:r>
          </w:p>
        </w:tc>
      </w:tr>
      <w:tr w:rsidR="00513AEE" w:rsidRPr="00C97908" w14:paraId="1C79949A"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265559EE"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3367CE47" w14:textId="77777777" w:rsidR="00513AEE" w:rsidRPr="00B40365" w:rsidRDefault="00513AEE" w:rsidP="00D24A8F">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306147AF" w14:textId="77777777" w:rsidR="00513AEE" w:rsidRPr="00C97908" w:rsidRDefault="00513AEE" w:rsidP="00D24A8F">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1F07C427"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7FCD783"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09E4756D" w14:textId="77777777" w:rsidR="00513AEE" w:rsidRPr="00C97908" w:rsidRDefault="00513AEE" w:rsidP="00D24A8F">
            <w:pPr>
              <w:jc w:val="center"/>
              <w:rPr>
                <w:sz w:val="16"/>
                <w:szCs w:val="16"/>
                <w:lang w:val="en-US"/>
              </w:rPr>
            </w:pPr>
            <w:r w:rsidRPr="00C97908">
              <w:rPr>
                <w:sz w:val="16"/>
                <w:szCs w:val="16"/>
                <w:lang w:val="en-US"/>
              </w:rPr>
              <w:t>6,6990</w:t>
            </w:r>
          </w:p>
        </w:tc>
      </w:tr>
      <w:tr w:rsidR="00513AEE" w:rsidRPr="00C97908" w14:paraId="3B721137"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7F46AA66"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55041A6E" w14:textId="77777777" w:rsidR="00513AEE" w:rsidRPr="00B40365" w:rsidRDefault="00513AEE" w:rsidP="00D24A8F">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1976CA80" w14:textId="77777777" w:rsidR="00513AEE" w:rsidRPr="00C97908" w:rsidRDefault="00513AEE" w:rsidP="00D24A8F">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7D43507C"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A73A9E6"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624991FA" w14:textId="77777777" w:rsidR="00513AEE" w:rsidRPr="00C97908" w:rsidRDefault="00513AEE" w:rsidP="00D24A8F">
            <w:pPr>
              <w:jc w:val="center"/>
              <w:rPr>
                <w:sz w:val="16"/>
                <w:szCs w:val="16"/>
                <w:lang w:val="en-US"/>
              </w:rPr>
            </w:pPr>
            <w:r w:rsidRPr="00C97908">
              <w:rPr>
                <w:sz w:val="16"/>
                <w:szCs w:val="16"/>
                <w:lang w:val="en-US"/>
              </w:rPr>
              <w:t>13,3980</w:t>
            </w:r>
          </w:p>
        </w:tc>
      </w:tr>
      <w:tr w:rsidR="00513AEE" w:rsidRPr="009B70F2" w14:paraId="387E0047"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220B4C51" w14:textId="77777777" w:rsidR="00513AEE" w:rsidRPr="005E2CA0" w:rsidRDefault="00513AEE" w:rsidP="00D24A8F">
            <w:pPr>
              <w:jc w:val="center"/>
              <w:rPr>
                <w:b/>
                <w:bCs/>
                <w:sz w:val="22"/>
                <w:szCs w:val="22"/>
                <w:lang w:val="en-US"/>
              </w:rPr>
            </w:pPr>
            <w:r>
              <w:rPr>
                <w:b/>
                <w:bCs/>
                <w:sz w:val="22"/>
                <w:szCs w:val="22"/>
                <w:lang w:val="en-US"/>
              </w:rPr>
              <w:t>35</w:t>
            </w:r>
          </w:p>
        </w:tc>
        <w:tc>
          <w:tcPr>
            <w:tcW w:w="1402" w:type="dxa"/>
            <w:gridSpan w:val="2"/>
            <w:tcBorders>
              <w:top w:val="single" w:sz="4" w:space="0" w:color="auto"/>
              <w:bottom w:val="single" w:sz="4" w:space="0" w:color="auto"/>
            </w:tcBorders>
            <w:vAlign w:val="center"/>
          </w:tcPr>
          <w:p w14:paraId="267B7108" w14:textId="77777777" w:rsidR="00513AEE" w:rsidRPr="005E2CA0" w:rsidRDefault="00513AEE" w:rsidP="00D24A8F">
            <w:pPr>
              <w:jc w:val="center"/>
              <w:rPr>
                <w:b/>
                <w:bCs/>
                <w:sz w:val="22"/>
                <w:szCs w:val="22"/>
                <w:lang w:val="en-US"/>
              </w:rPr>
            </w:pPr>
            <w:r w:rsidRPr="005E2CA0">
              <w:rPr>
                <w:b/>
                <w:bCs/>
                <w:sz w:val="22"/>
                <w:szCs w:val="22"/>
                <w:lang w:val="en-US"/>
              </w:rPr>
              <w:t>DE18B</w:t>
            </w:r>
          </w:p>
        </w:tc>
        <w:tc>
          <w:tcPr>
            <w:tcW w:w="4366" w:type="dxa"/>
            <w:gridSpan w:val="3"/>
            <w:tcBorders>
              <w:top w:val="single" w:sz="4" w:space="0" w:color="auto"/>
              <w:bottom w:val="single" w:sz="4" w:space="0" w:color="auto"/>
            </w:tcBorders>
          </w:tcPr>
          <w:p w14:paraId="68ABFCD2" w14:textId="77777777" w:rsidR="00513AEE" w:rsidRPr="005E2CA0" w:rsidRDefault="00513AEE" w:rsidP="00D24A8F">
            <w:pPr>
              <w:rPr>
                <w:b/>
                <w:bCs/>
                <w:sz w:val="2"/>
                <w:szCs w:val="2"/>
                <w:lang w:val="en-US"/>
              </w:rPr>
            </w:pPr>
            <w:r w:rsidRPr="005E2CA0">
              <w:rPr>
                <w:b/>
                <w:bCs/>
                <w:sz w:val="22"/>
                <w:szCs w:val="22"/>
                <w:lang w:val="en-US"/>
              </w:rPr>
              <w:t>Pavaje executate din placi de trotuare din beton prefabricat gr.=40mm,asezate pe un strat din amestec uscat de ciment si nisip, in proportie 1:6, rostuit cu amestec uscat de ciment si nisip, grosime strat de 10 cm / k=0,5 la nisip si ciment pentru strat</w:t>
            </w:r>
          </w:p>
          <w:p w14:paraId="290EF7FB"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3E4C1D0B" w14:textId="77777777" w:rsidR="00513AEE" w:rsidRPr="005E2CA0" w:rsidRDefault="00513AEE" w:rsidP="00D24A8F">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09030611"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540C7033" w14:textId="77777777" w:rsidR="00513AEE" w:rsidRPr="005E2CA0" w:rsidRDefault="00513AEE" w:rsidP="00D24A8F">
            <w:pPr>
              <w:jc w:val="center"/>
              <w:rPr>
                <w:b/>
                <w:bCs/>
                <w:sz w:val="22"/>
                <w:szCs w:val="22"/>
                <w:lang w:val="en-US"/>
              </w:rPr>
            </w:pPr>
            <w:r w:rsidRPr="005E2CA0">
              <w:rPr>
                <w:b/>
                <w:bCs/>
                <w:sz w:val="22"/>
                <w:szCs w:val="22"/>
                <w:lang w:val="en-US"/>
              </w:rPr>
              <w:t>638,000</w:t>
            </w:r>
          </w:p>
          <w:p w14:paraId="7C392CF0" w14:textId="77777777" w:rsidR="00513AEE" w:rsidRPr="009B70F2" w:rsidRDefault="00513AEE" w:rsidP="00D24A8F">
            <w:pPr>
              <w:jc w:val="center"/>
              <w:rPr>
                <w:sz w:val="2"/>
                <w:szCs w:val="2"/>
                <w:lang w:val="en-US"/>
              </w:rPr>
            </w:pPr>
          </w:p>
        </w:tc>
      </w:tr>
      <w:tr w:rsidR="00513AEE" w:rsidRPr="00C97908" w14:paraId="79FDEF89"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54DD7ED4"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50577F74" w14:textId="77777777" w:rsidR="00513AEE" w:rsidRPr="00B40365" w:rsidRDefault="00513AEE" w:rsidP="00D24A8F">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47C16952" w14:textId="77777777" w:rsidR="00513AEE" w:rsidRPr="00C97908" w:rsidRDefault="00513AEE" w:rsidP="00D24A8F">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61F24302"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60183DD"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1,0124</w:t>
            </w:r>
          </w:p>
        </w:tc>
        <w:tc>
          <w:tcPr>
            <w:tcW w:w="1559" w:type="dxa"/>
            <w:tcBorders>
              <w:top w:val="nil"/>
              <w:bottom w:val="single" w:sz="2" w:space="0" w:color="auto"/>
            </w:tcBorders>
            <w:vAlign w:val="center"/>
          </w:tcPr>
          <w:p w14:paraId="232C6A7D" w14:textId="77777777" w:rsidR="00513AEE" w:rsidRPr="00C97908" w:rsidRDefault="00513AEE" w:rsidP="00D24A8F">
            <w:pPr>
              <w:jc w:val="center"/>
              <w:rPr>
                <w:sz w:val="16"/>
                <w:szCs w:val="16"/>
                <w:lang w:val="en-US"/>
              </w:rPr>
            </w:pPr>
            <w:r w:rsidRPr="00C97908">
              <w:rPr>
                <w:sz w:val="16"/>
                <w:szCs w:val="16"/>
                <w:lang w:val="en-US"/>
              </w:rPr>
              <w:t>645,9112</w:t>
            </w:r>
          </w:p>
        </w:tc>
      </w:tr>
      <w:tr w:rsidR="00513AEE" w:rsidRPr="00C97908" w14:paraId="5DB7E2B1"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1DDB4878"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0077D414" w14:textId="77777777" w:rsidR="00513AEE" w:rsidRPr="00B40365" w:rsidRDefault="00513AEE" w:rsidP="00D24A8F">
            <w:pPr>
              <w:jc w:val="center"/>
              <w:rPr>
                <w:sz w:val="16"/>
                <w:szCs w:val="16"/>
                <w:lang w:val="en-US"/>
              </w:rPr>
            </w:pPr>
            <w:r w:rsidRPr="00B40365">
              <w:rPr>
                <w:sz w:val="16"/>
                <w:szCs w:val="16"/>
                <w:lang w:val="en-US"/>
              </w:rPr>
              <w:t>9310060019922</w:t>
            </w:r>
          </w:p>
        </w:tc>
        <w:tc>
          <w:tcPr>
            <w:tcW w:w="4366" w:type="dxa"/>
            <w:gridSpan w:val="2"/>
            <w:tcBorders>
              <w:top w:val="nil"/>
              <w:bottom w:val="single" w:sz="2" w:space="0" w:color="auto"/>
            </w:tcBorders>
            <w:vAlign w:val="center"/>
          </w:tcPr>
          <w:p w14:paraId="100FA463" w14:textId="77777777" w:rsidR="00513AEE" w:rsidRPr="00C97908" w:rsidRDefault="00513AEE" w:rsidP="00D24A8F">
            <w:pPr>
              <w:rPr>
                <w:sz w:val="16"/>
                <w:szCs w:val="16"/>
                <w:lang w:val="en-US"/>
              </w:rPr>
            </w:pPr>
            <w:r w:rsidRPr="00C97908">
              <w:rPr>
                <w:sz w:val="16"/>
                <w:szCs w:val="16"/>
                <w:lang w:val="en-US"/>
              </w:rPr>
              <w:t xml:space="preserve">Muncitor deservire </w:t>
            </w:r>
          </w:p>
        </w:tc>
        <w:tc>
          <w:tcPr>
            <w:tcW w:w="1021" w:type="dxa"/>
            <w:gridSpan w:val="2"/>
            <w:tcBorders>
              <w:top w:val="nil"/>
              <w:bottom w:val="single" w:sz="2" w:space="0" w:color="auto"/>
            </w:tcBorders>
            <w:vAlign w:val="center"/>
          </w:tcPr>
          <w:p w14:paraId="43222862"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0740259"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0,0316</w:t>
            </w:r>
          </w:p>
        </w:tc>
        <w:tc>
          <w:tcPr>
            <w:tcW w:w="1559" w:type="dxa"/>
            <w:tcBorders>
              <w:top w:val="nil"/>
              <w:bottom w:val="single" w:sz="2" w:space="0" w:color="auto"/>
            </w:tcBorders>
            <w:vAlign w:val="center"/>
          </w:tcPr>
          <w:p w14:paraId="4D8AB7BE" w14:textId="77777777" w:rsidR="00513AEE" w:rsidRPr="00C97908" w:rsidRDefault="00513AEE" w:rsidP="00D24A8F">
            <w:pPr>
              <w:jc w:val="center"/>
              <w:rPr>
                <w:sz w:val="16"/>
                <w:szCs w:val="16"/>
                <w:lang w:val="en-US"/>
              </w:rPr>
            </w:pPr>
            <w:r w:rsidRPr="00C97908">
              <w:rPr>
                <w:sz w:val="16"/>
                <w:szCs w:val="16"/>
                <w:lang w:val="en-US"/>
              </w:rPr>
              <w:t>20,1608</w:t>
            </w:r>
          </w:p>
        </w:tc>
      </w:tr>
      <w:tr w:rsidR="00513AEE" w:rsidRPr="00C97908" w14:paraId="1FB1E387"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72808500"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477B55FF" w14:textId="77777777" w:rsidR="00513AEE" w:rsidRPr="00B40365" w:rsidRDefault="00513AEE" w:rsidP="00D24A8F">
            <w:pPr>
              <w:jc w:val="center"/>
              <w:rPr>
                <w:sz w:val="16"/>
                <w:szCs w:val="16"/>
                <w:lang w:val="en-US"/>
              </w:rPr>
            </w:pPr>
            <w:r w:rsidRPr="00B40365">
              <w:rPr>
                <w:sz w:val="16"/>
                <w:szCs w:val="16"/>
                <w:lang w:val="en-US"/>
              </w:rPr>
              <w:t>26611128006519</w:t>
            </w:r>
          </w:p>
        </w:tc>
        <w:tc>
          <w:tcPr>
            <w:tcW w:w="4366" w:type="dxa"/>
            <w:gridSpan w:val="2"/>
            <w:tcBorders>
              <w:top w:val="nil"/>
              <w:bottom w:val="single" w:sz="2" w:space="0" w:color="auto"/>
            </w:tcBorders>
            <w:vAlign w:val="center"/>
          </w:tcPr>
          <w:p w14:paraId="619F015C" w14:textId="77777777" w:rsidR="00513AEE" w:rsidRPr="00C97908" w:rsidRDefault="00513AEE" w:rsidP="00D24A8F">
            <w:pPr>
              <w:rPr>
                <w:sz w:val="16"/>
                <w:szCs w:val="16"/>
                <w:lang w:val="en-US"/>
              </w:rPr>
            </w:pPr>
            <w:r w:rsidRPr="00C97908">
              <w:rPr>
                <w:sz w:val="16"/>
                <w:szCs w:val="16"/>
                <w:lang w:val="en-US"/>
              </w:rPr>
              <w:t>Placi din beton, pentru trotuare gr.=40mm</w:t>
            </w:r>
          </w:p>
        </w:tc>
        <w:tc>
          <w:tcPr>
            <w:tcW w:w="1021" w:type="dxa"/>
            <w:gridSpan w:val="2"/>
            <w:tcBorders>
              <w:top w:val="nil"/>
              <w:bottom w:val="single" w:sz="2" w:space="0" w:color="auto"/>
            </w:tcBorders>
            <w:vAlign w:val="center"/>
          </w:tcPr>
          <w:p w14:paraId="2C040B94" w14:textId="77777777" w:rsidR="00513AEE" w:rsidRPr="00C97908" w:rsidRDefault="00513AEE" w:rsidP="00D24A8F">
            <w:pPr>
              <w:jc w:val="center"/>
              <w:rPr>
                <w:sz w:val="16"/>
                <w:szCs w:val="16"/>
                <w:lang w:val="en-US"/>
              </w:rPr>
            </w:pPr>
            <w:r w:rsidRPr="00C97908">
              <w:rPr>
                <w:sz w:val="16"/>
                <w:szCs w:val="16"/>
                <w:lang w:val="en-US"/>
              </w:rPr>
              <w:t>m2</w:t>
            </w:r>
          </w:p>
        </w:tc>
        <w:tc>
          <w:tcPr>
            <w:tcW w:w="1134" w:type="dxa"/>
            <w:gridSpan w:val="2"/>
            <w:tcBorders>
              <w:top w:val="nil"/>
              <w:bottom w:val="single" w:sz="2" w:space="0" w:color="auto"/>
            </w:tcBorders>
            <w:vAlign w:val="center"/>
          </w:tcPr>
          <w:p w14:paraId="323CE87C"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1,0150</w:t>
            </w:r>
          </w:p>
        </w:tc>
        <w:tc>
          <w:tcPr>
            <w:tcW w:w="1559" w:type="dxa"/>
            <w:tcBorders>
              <w:top w:val="nil"/>
              <w:bottom w:val="single" w:sz="2" w:space="0" w:color="auto"/>
            </w:tcBorders>
            <w:vAlign w:val="center"/>
          </w:tcPr>
          <w:p w14:paraId="65AFADF8" w14:textId="77777777" w:rsidR="00513AEE" w:rsidRPr="00C97908" w:rsidRDefault="00513AEE" w:rsidP="00D24A8F">
            <w:pPr>
              <w:jc w:val="center"/>
              <w:rPr>
                <w:sz w:val="16"/>
                <w:szCs w:val="16"/>
                <w:lang w:val="en-US"/>
              </w:rPr>
            </w:pPr>
            <w:r w:rsidRPr="00C97908">
              <w:rPr>
                <w:sz w:val="16"/>
                <w:szCs w:val="16"/>
                <w:lang w:val="en-US"/>
              </w:rPr>
              <w:t>647,5700</w:t>
            </w:r>
          </w:p>
        </w:tc>
      </w:tr>
      <w:tr w:rsidR="00513AEE" w:rsidRPr="00C97908" w14:paraId="62987F3E"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0672831F"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721CDDE7" w14:textId="77777777" w:rsidR="00513AEE" w:rsidRPr="00B40365" w:rsidRDefault="00513AEE" w:rsidP="00D24A8F">
            <w:pPr>
              <w:jc w:val="center"/>
              <w:rPr>
                <w:sz w:val="16"/>
                <w:szCs w:val="16"/>
                <w:lang w:val="en-US"/>
              </w:rPr>
            </w:pPr>
            <w:r w:rsidRPr="00B40365">
              <w:rPr>
                <w:sz w:val="16"/>
                <w:szCs w:val="16"/>
                <w:lang w:val="en-US"/>
              </w:rPr>
              <w:t>2651122100027</w:t>
            </w:r>
          </w:p>
        </w:tc>
        <w:tc>
          <w:tcPr>
            <w:tcW w:w="4366" w:type="dxa"/>
            <w:gridSpan w:val="2"/>
            <w:tcBorders>
              <w:top w:val="nil"/>
              <w:bottom w:val="single" w:sz="2" w:space="0" w:color="auto"/>
            </w:tcBorders>
            <w:vAlign w:val="center"/>
          </w:tcPr>
          <w:p w14:paraId="5879D61C" w14:textId="77777777" w:rsidR="00513AEE" w:rsidRPr="00C97908" w:rsidRDefault="00513AEE" w:rsidP="00D24A8F">
            <w:pPr>
              <w:rPr>
                <w:sz w:val="16"/>
                <w:szCs w:val="16"/>
                <w:lang w:val="en-US"/>
              </w:rPr>
            </w:pPr>
            <w:r w:rsidRPr="00C97908">
              <w:rPr>
                <w:sz w:val="16"/>
                <w:szCs w:val="16"/>
                <w:lang w:val="en-US"/>
              </w:rPr>
              <w:t>Ciment portland M400 saci, (pentru rosturi)</w:t>
            </w:r>
          </w:p>
        </w:tc>
        <w:tc>
          <w:tcPr>
            <w:tcW w:w="1021" w:type="dxa"/>
            <w:gridSpan w:val="2"/>
            <w:tcBorders>
              <w:top w:val="nil"/>
              <w:bottom w:val="single" w:sz="2" w:space="0" w:color="auto"/>
            </w:tcBorders>
            <w:vAlign w:val="center"/>
          </w:tcPr>
          <w:p w14:paraId="5517DF4A" w14:textId="77777777" w:rsidR="00513AEE" w:rsidRPr="00C97908" w:rsidRDefault="00513AEE" w:rsidP="00D24A8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0FDE0209"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5300D92D" w14:textId="77777777" w:rsidR="00513AEE" w:rsidRPr="00C97908" w:rsidRDefault="00513AEE" w:rsidP="00D24A8F">
            <w:pPr>
              <w:jc w:val="center"/>
              <w:rPr>
                <w:sz w:val="16"/>
                <w:szCs w:val="16"/>
                <w:lang w:val="en-US"/>
              </w:rPr>
            </w:pPr>
            <w:r w:rsidRPr="00C97908">
              <w:rPr>
                <w:sz w:val="16"/>
                <w:szCs w:val="16"/>
                <w:lang w:val="en-US"/>
              </w:rPr>
              <w:t>1 020,8000</w:t>
            </w:r>
          </w:p>
        </w:tc>
      </w:tr>
      <w:tr w:rsidR="00513AEE" w:rsidRPr="00C97908" w14:paraId="6F310D03"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0F565CF2"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7F386735" w14:textId="77777777" w:rsidR="00513AEE" w:rsidRPr="00B40365" w:rsidRDefault="00513AEE" w:rsidP="00D24A8F">
            <w:pPr>
              <w:jc w:val="center"/>
              <w:rPr>
                <w:sz w:val="16"/>
                <w:szCs w:val="16"/>
                <w:lang w:val="en-US"/>
              </w:rPr>
            </w:pPr>
            <w:r w:rsidRPr="00B40365">
              <w:rPr>
                <w:sz w:val="16"/>
                <w:szCs w:val="16"/>
                <w:lang w:val="en-US"/>
              </w:rPr>
              <w:t>2651122100442</w:t>
            </w:r>
          </w:p>
        </w:tc>
        <w:tc>
          <w:tcPr>
            <w:tcW w:w="4366" w:type="dxa"/>
            <w:gridSpan w:val="2"/>
            <w:tcBorders>
              <w:top w:val="nil"/>
              <w:bottom w:val="single" w:sz="2" w:space="0" w:color="auto"/>
            </w:tcBorders>
            <w:vAlign w:val="center"/>
          </w:tcPr>
          <w:p w14:paraId="31DC5E68" w14:textId="77777777" w:rsidR="00513AEE" w:rsidRPr="00C97908" w:rsidRDefault="00513AEE" w:rsidP="00D24A8F">
            <w:pPr>
              <w:rPr>
                <w:sz w:val="16"/>
                <w:szCs w:val="16"/>
                <w:lang w:val="en-US"/>
              </w:rPr>
            </w:pPr>
            <w:r w:rsidRPr="00C97908">
              <w:rPr>
                <w:sz w:val="16"/>
                <w:szCs w:val="16"/>
                <w:lang w:val="en-US"/>
              </w:rPr>
              <w:t>Ciment portland M400 saci, (pentru strat)</w:t>
            </w:r>
          </w:p>
        </w:tc>
        <w:tc>
          <w:tcPr>
            <w:tcW w:w="1021" w:type="dxa"/>
            <w:gridSpan w:val="2"/>
            <w:tcBorders>
              <w:top w:val="nil"/>
              <w:bottom w:val="single" w:sz="2" w:space="0" w:color="auto"/>
            </w:tcBorders>
            <w:vAlign w:val="center"/>
          </w:tcPr>
          <w:p w14:paraId="6E1E82E3" w14:textId="77777777" w:rsidR="00513AEE" w:rsidRPr="00C97908" w:rsidRDefault="00513AEE" w:rsidP="00D24A8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239026C4"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15,7300</w:t>
            </w:r>
          </w:p>
        </w:tc>
        <w:tc>
          <w:tcPr>
            <w:tcW w:w="1559" w:type="dxa"/>
            <w:tcBorders>
              <w:top w:val="nil"/>
              <w:bottom w:val="single" w:sz="2" w:space="0" w:color="auto"/>
            </w:tcBorders>
            <w:vAlign w:val="center"/>
          </w:tcPr>
          <w:p w14:paraId="6C2C010C" w14:textId="77777777" w:rsidR="00513AEE" w:rsidRPr="00C97908" w:rsidRDefault="00513AEE" w:rsidP="00D24A8F">
            <w:pPr>
              <w:jc w:val="center"/>
              <w:rPr>
                <w:sz w:val="16"/>
                <w:szCs w:val="16"/>
                <w:lang w:val="en-US"/>
              </w:rPr>
            </w:pPr>
            <w:r w:rsidRPr="00C97908">
              <w:rPr>
                <w:sz w:val="16"/>
                <w:szCs w:val="16"/>
                <w:lang w:val="en-US"/>
              </w:rPr>
              <w:t>5 017,8700</w:t>
            </w:r>
          </w:p>
        </w:tc>
      </w:tr>
      <w:tr w:rsidR="00513AEE" w:rsidRPr="00C97908" w14:paraId="05076DBC"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47CD1C68"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22C7A669" w14:textId="77777777" w:rsidR="00513AEE" w:rsidRPr="00B40365" w:rsidRDefault="00513AEE" w:rsidP="00D24A8F">
            <w:pPr>
              <w:jc w:val="center"/>
              <w:rPr>
                <w:sz w:val="16"/>
                <w:szCs w:val="16"/>
                <w:lang w:val="en-US"/>
              </w:rPr>
            </w:pPr>
            <w:r w:rsidRPr="00B40365">
              <w:rPr>
                <w:sz w:val="16"/>
                <w:szCs w:val="16"/>
                <w:lang w:val="en-US"/>
              </w:rPr>
              <w:t>1421102200546</w:t>
            </w:r>
          </w:p>
        </w:tc>
        <w:tc>
          <w:tcPr>
            <w:tcW w:w="4366" w:type="dxa"/>
            <w:gridSpan w:val="2"/>
            <w:tcBorders>
              <w:top w:val="nil"/>
              <w:bottom w:val="single" w:sz="2" w:space="0" w:color="auto"/>
            </w:tcBorders>
            <w:vAlign w:val="center"/>
          </w:tcPr>
          <w:p w14:paraId="6047E1CF" w14:textId="77777777" w:rsidR="00513AEE" w:rsidRPr="00C97908" w:rsidRDefault="00513AEE" w:rsidP="00D24A8F">
            <w:pPr>
              <w:rPr>
                <w:sz w:val="16"/>
                <w:szCs w:val="16"/>
                <w:lang w:val="en-US"/>
              </w:rPr>
            </w:pPr>
            <w:r w:rsidRPr="00C97908">
              <w:rPr>
                <w:sz w:val="16"/>
                <w:szCs w:val="16"/>
                <w:lang w:val="en-US"/>
              </w:rPr>
              <w:t>Nisip pentru constructii 0,3-0,7 mm (pentru rosturi)</w:t>
            </w:r>
          </w:p>
        </w:tc>
        <w:tc>
          <w:tcPr>
            <w:tcW w:w="1021" w:type="dxa"/>
            <w:gridSpan w:val="2"/>
            <w:tcBorders>
              <w:top w:val="nil"/>
              <w:bottom w:val="single" w:sz="2" w:space="0" w:color="auto"/>
            </w:tcBorders>
            <w:vAlign w:val="center"/>
          </w:tcPr>
          <w:p w14:paraId="40AEAFF8"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8A19AE8"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0,0050</w:t>
            </w:r>
          </w:p>
        </w:tc>
        <w:tc>
          <w:tcPr>
            <w:tcW w:w="1559" w:type="dxa"/>
            <w:tcBorders>
              <w:top w:val="nil"/>
              <w:bottom w:val="single" w:sz="2" w:space="0" w:color="auto"/>
            </w:tcBorders>
            <w:vAlign w:val="center"/>
          </w:tcPr>
          <w:p w14:paraId="3AC079A4" w14:textId="77777777" w:rsidR="00513AEE" w:rsidRPr="00C97908" w:rsidRDefault="00513AEE" w:rsidP="00D24A8F">
            <w:pPr>
              <w:jc w:val="center"/>
              <w:rPr>
                <w:sz w:val="16"/>
                <w:szCs w:val="16"/>
                <w:lang w:val="en-US"/>
              </w:rPr>
            </w:pPr>
            <w:r w:rsidRPr="00C97908">
              <w:rPr>
                <w:sz w:val="16"/>
                <w:szCs w:val="16"/>
                <w:lang w:val="en-US"/>
              </w:rPr>
              <w:t>3,1900</w:t>
            </w:r>
          </w:p>
        </w:tc>
      </w:tr>
      <w:tr w:rsidR="00513AEE" w:rsidRPr="00C97908" w14:paraId="29A94493"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09098105"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4CA74760" w14:textId="77777777" w:rsidR="00513AEE" w:rsidRPr="00B40365" w:rsidRDefault="00513AEE" w:rsidP="00D24A8F">
            <w:pPr>
              <w:jc w:val="center"/>
              <w:rPr>
                <w:sz w:val="16"/>
                <w:szCs w:val="16"/>
                <w:lang w:val="en-US"/>
              </w:rPr>
            </w:pPr>
            <w:r w:rsidRPr="00B40365">
              <w:rPr>
                <w:sz w:val="16"/>
                <w:szCs w:val="16"/>
                <w:lang w:val="en-US"/>
              </w:rPr>
              <w:t>1421102200547</w:t>
            </w:r>
          </w:p>
        </w:tc>
        <w:tc>
          <w:tcPr>
            <w:tcW w:w="4366" w:type="dxa"/>
            <w:gridSpan w:val="2"/>
            <w:tcBorders>
              <w:top w:val="nil"/>
              <w:bottom w:val="single" w:sz="2" w:space="0" w:color="auto"/>
            </w:tcBorders>
            <w:vAlign w:val="center"/>
          </w:tcPr>
          <w:p w14:paraId="486A0E4F" w14:textId="77777777" w:rsidR="00513AEE" w:rsidRPr="00C97908" w:rsidRDefault="00513AEE" w:rsidP="00D24A8F">
            <w:pPr>
              <w:rPr>
                <w:sz w:val="16"/>
                <w:szCs w:val="16"/>
                <w:lang w:val="en-US"/>
              </w:rPr>
            </w:pPr>
            <w:r w:rsidRPr="00C97908">
              <w:rPr>
                <w:sz w:val="16"/>
                <w:szCs w:val="16"/>
                <w:lang w:val="en-US"/>
              </w:rPr>
              <w:t>Nisip pentru constructii 0,3-0,7 mm (pentru strat)</w:t>
            </w:r>
          </w:p>
        </w:tc>
        <w:tc>
          <w:tcPr>
            <w:tcW w:w="1021" w:type="dxa"/>
            <w:gridSpan w:val="2"/>
            <w:tcBorders>
              <w:top w:val="nil"/>
              <w:bottom w:val="single" w:sz="2" w:space="0" w:color="auto"/>
            </w:tcBorders>
            <w:vAlign w:val="center"/>
          </w:tcPr>
          <w:p w14:paraId="27B3BDC6"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35841CF0"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0,0857</w:t>
            </w:r>
          </w:p>
        </w:tc>
        <w:tc>
          <w:tcPr>
            <w:tcW w:w="1559" w:type="dxa"/>
            <w:tcBorders>
              <w:top w:val="nil"/>
              <w:bottom w:val="single" w:sz="2" w:space="0" w:color="auto"/>
            </w:tcBorders>
            <w:vAlign w:val="center"/>
          </w:tcPr>
          <w:p w14:paraId="2856EC05" w14:textId="77777777" w:rsidR="00513AEE" w:rsidRPr="00C97908" w:rsidRDefault="00513AEE" w:rsidP="00D24A8F">
            <w:pPr>
              <w:jc w:val="center"/>
              <w:rPr>
                <w:sz w:val="16"/>
                <w:szCs w:val="16"/>
                <w:lang w:val="en-US"/>
              </w:rPr>
            </w:pPr>
            <w:r w:rsidRPr="00C97908">
              <w:rPr>
                <w:sz w:val="16"/>
                <w:szCs w:val="16"/>
                <w:lang w:val="en-US"/>
              </w:rPr>
              <w:t>27,3383</w:t>
            </w:r>
          </w:p>
        </w:tc>
      </w:tr>
      <w:tr w:rsidR="00513AEE" w:rsidRPr="00C97908" w14:paraId="5693739C"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5DB87D30"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09A786B6" w14:textId="77777777" w:rsidR="00513AEE" w:rsidRPr="00B40365" w:rsidRDefault="00513AEE" w:rsidP="00D24A8F">
            <w:pPr>
              <w:jc w:val="center"/>
              <w:rPr>
                <w:sz w:val="16"/>
                <w:szCs w:val="16"/>
                <w:lang w:val="en-US"/>
              </w:rPr>
            </w:pPr>
            <w:r w:rsidRPr="00B40365">
              <w:rPr>
                <w:sz w:val="16"/>
                <w:szCs w:val="16"/>
                <w:lang w:val="en-US"/>
              </w:rPr>
              <w:t>2881116002701</w:t>
            </w:r>
          </w:p>
        </w:tc>
        <w:tc>
          <w:tcPr>
            <w:tcW w:w="4366" w:type="dxa"/>
            <w:gridSpan w:val="2"/>
            <w:tcBorders>
              <w:top w:val="nil"/>
              <w:bottom w:val="single" w:sz="2" w:space="0" w:color="auto"/>
            </w:tcBorders>
            <w:vAlign w:val="center"/>
          </w:tcPr>
          <w:p w14:paraId="7AE7B9A6" w14:textId="77777777" w:rsidR="00513AEE" w:rsidRPr="00C97908" w:rsidRDefault="00513AEE" w:rsidP="00D24A8F">
            <w:pPr>
              <w:rPr>
                <w:sz w:val="16"/>
                <w:szCs w:val="16"/>
                <w:lang w:val="en-US"/>
              </w:rPr>
            </w:pPr>
            <w:r w:rsidRPr="00C97908">
              <w:rPr>
                <w:sz w:val="16"/>
                <w:szCs w:val="16"/>
                <w:lang w:val="en-US"/>
              </w:rPr>
              <w:t>Disc pentru taiat placi</w:t>
            </w:r>
          </w:p>
        </w:tc>
        <w:tc>
          <w:tcPr>
            <w:tcW w:w="1021" w:type="dxa"/>
            <w:gridSpan w:val="2"/>
            <w:tcBorders>
              <w:top w:val="nil"/>
              <w:bottom w:val="single" w:sz="2" w:space="0" w:color="auto"/>
            </w:tcBorders>
            <w:vAlign w:val="center"/>
          </w:tcPr>
          <w:p w14:paraId="26CA04BA" w14:textId="77777777" w:rsidR="00513AEE" w:rsidRPr="00C97908" w:rsidRDefault="00513AEE" w:rsidP="00D24A8F">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2F240AF2"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0,0200</w:t>
            </w:r>
          </w:p>
        </w:tc>
        <w:tc>
          <w:tcPr>
            <w:tcW w:w="1559" w:type="dxa"/>
            <w:tcBorders>
              <w:top w:val="nil"/>
              <w:bottom w:val="single" w:sz="2" w:space="0" w:color="auto"/>
            </w:tcBorders>
            <w:vAlign w:val="center"/>
          </w:tcPr>
          <w:p w14:paraId="14C4A24F" w14:textId="77777777" w:rsidR="00513AEE" w:rsidRPr="00C97908" w:rsidRDefault="00513AEE" w:rsidP="00D24A8F">
            <w:pPr>
              <w:jc w:val="center"/>
              <w:rPr>
                <w:sz w:val="16"/>
                <w:szCs w:val="16"/>
                <w:lang w:val="en-US"/>
              </w:rPr>
            </w:pPr>
            <w:r w:rsidRPr="00C97908">
              <w:rPr>
                <w:sz w:val="16"/>
                <w:szCs w:val="16"/>
                <w:lang w:val="en-US"/>
              </w:rPr>
              <w:t>12,7600</w:t>
            </w:r>
          </w:p>
        </w:tc>
      </w:tr>
      <w:tr w:rsidR="00513AEE" w:rsidRPr="003E2692" w14:paraId="2F6E0E20" w14:textId="77777777" w:rsidTr="00D24A8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top w:w="0" w:type="dxa"/>
            <w:bottom w:w="0" w:type="dxa"/>
          </w:tblCellMar>
        </w:tblPrEx>
        <w:tc>
          <w:tcPr>
            <w:tcW w:w="1021" w:type="dxa"/>
            <w:tcBorders>
              <w:top w:val="single" w:sz="6" w:space="0" w:color="auto"/>
              <w:bottom w:val="nil"/>
            </w:tcBorders>
            <w:vAlign w:val="center"/>
          </w:tcPr>
          <w:p w14:paraId="71C70960" w14:textId="77777777" w:rsidR="00513AEE" w:rsidRPr="003E2692" w:rsidRDefault="00513AEE" w:rsidP="00D24A8F">
            <w:pPr>
              <w:rPr>
                <w:sz w:val="2"/>
                <w:szCs w:val="2"/>
                <w:lang w:val="en-US"/>
              </w:rPr>
            </w:pPr>
          </w:p>
        </w:tc>
        <w:tc>
          <w:tcPr>
            <w:tcW w:w="1418" w:type="dxa"/>
            <w:gridSpan w:val="2"/>
            <w:tcBorders>
              <w:top w:val="single" w:sz="6" w:space="0" w:color="auto"/>
              <w:bottom w:val="nil"/>
            </w:tcBorders>
            <w:vAlign w:val="center"/>
          </w:tcPr>
          <w:p w14:paraId="7BBFA2AE" w14:textId="77777777" w:rsidR="00513AEE" w:rsidRPr="003E2692" w:rsidRDefault="00513AEE" w:rsidP="00D24A8F">
            <w:pPr>
              <w:rPr>
                <w:sz w:val="2"/>
                <w:szCs w:val="2"/>
                <w:lang w:val="en-US"/>
              </w:rPr>
            </w:pPr>
          </w:p>
        </w:tc>
        <w:tc>
          <w:tcPr>
            <w:tcW w:w="4204" w:type="dxa"/>
            <w:gridSpan w:val="3"/>
            <w:tcBorders>
              <w:top w:val="single" w:sz="6" w:space="0" w:color="auto"/>
              <w:bottom w:val="nil"/>
            </w:tcBorders>
          </w:tcPr>
          <w:p w14:paraId="01D0E254" w14:textId="77777777" w:rsidR="00513AEE" w:rsidRPr="003E2692" w:rsidRDefault="00513AEE" w:rsidP="00D24A8F">
            <w:pPr>
              <w:rPr>
                <w:sz w:val="2"/>
                <w:szCs w:val="2"/>
                <w:lang w:val="en-US"/>
              </w:rPr>
            </w:pPr>
          </w:p>
        </w:tc>
        <w:tc>
          <w:tcPr>
            <w:tcW w:w="992" w:type="dxa"/>
            <w:gridSpan w:val="2"/>
            <w:tcBorders>
              <w:top w:val="single" w:sz="6" w:space="0" w:color="auto"/>
              <w:bottom w:val="nil"/>
              <w:right w:val="nil"/>
            </w:tcBorders>
          </w:tcPr>
          <w:p w14:paraId="45876065" w14:textId="77777777" w:rsidR="00513AEE" w:rsidRPr="003E2692" w:rsidRDefault="00513AEE" w:rsidP="00D24A8F">
            <w:pPr>
              <w:rPr>
                <w:sz w:val="2"/>
                <w:szCs w:val="2"/>
                <w:lang w:val="en-US"/>
              </w:rPr>
            </w:pPr>
          </w:p>
        </w:tc>
        <w:tc>
          <w:tcPr>
            <w:tcW w:w="1276" w:type="dxa"/>
            <w:gridSpan w:val="2"/>
            <w:tcBorders>
              <w:top w:val="single" w:sz="6" w:space="0" w:color="auto"/>
              <w:left w:val="nil"/>
              <w:bottom w:val="nil"/>
              <w:right w:val="nil"/>
            </w:tcBorders>
          </w:tcPr>
          <w:p w14:paraId="7589DF27" w14:textId="77777777" w:rsidR="00513AEE" w:rsidRPr="003E2692" w:rsidRDefault="00513AEE" w:rsidP="00D24A8F">
            <w:pPr>
              <w:rPr>
                <w:sz w:val="2"/>
                <w:szCs w:val="2"/>
                <w:lang w:val="en-US"/>
              </w:rPr>
            </w:pPr>
          </w:p>
        </w:tc>
        <w:tc>
          <w:tcPr>
            <w:tcW w:w="1559" w:type="dxa"/>
            <w:gridSpan w:val="2"/>
            <w:tcBorders>
              <w:top w:val="single" w:sz="6" w:space="0" w:color="auto"/>
              <w:left w:val="nil"/>
              <w:bottom w:val="nil"/>
              <w:right w:val="nil"/>
            </w:tcBorders>
          </w:tcPr>
          <w:p w14:paraId="4542D18E" w14:textId="77777777" w:rsidR="00513AEE" w:rsidRPr="003E2692" w:rsidRDefault="00513AEE" w:rsidP="00D24A8F">
            <w:pPr>
              <w:rPr>
                <w:sz w:val="2"/>
                <w:szCs w:val="2"/>
                <w:lang w:val="en-US"/>
              </w:rPr>
            </w:pPr>
          </w:p>
        </w:tc>
      </w:tr>
      <w:tr w:rsidR="00513AEE" w:rsidRPr="00B449C4" w14:paraId="33AC4BBB" w14:textId="77777777" w:rsidTr="00D24A8F">
        <w:tblPrEx>
          <w:tblBorders>
            <w:top w:val="none" w:sz="0"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4" w:space="0" w:color="auto"/>
            </w:tcBorders>
            <w:vAlign w:val="center"/>
          </w:tcPr>
          <w:p w14:paraId="2C20BDCA" w14:textId="77777777" w:rsidR="00513AEE" w:rsidRPr="00B40365" w:rsidRDefault="00513AEE" w:rsidP="00D24A8F">
            <w:pPr>
              <w:rPr>
                <w:sz w:val="22"/>
                <w:szCs w:val="22"/>
                <w:lang w:val="en-US"/>
              </w:rPr>
            </w:pPr>
          </w:p>
        </w:tc>
        <w:tc>
          <w:tcPr>
            <w:tcW w:w="1418" w:type="dxa"/>
            <w:gridSpan w:val="3"/>
            <w:tcBorders>
              <w:top w:val="nil"/>
              <w:bottom w:val="single" w:sz="4" w:space="0" w:color="auto"/>
            </w:tcBorders>
            <w:vAlign w:val="center"/>
          </w:tcPr>
          <w:p w14:paraId="7F1DB1E4" w14:textId="77777777" w:rsidR="00513AEE" w:rsidRPr="00B40365" w:rsidRDefault="00513AEE" w:rsidP="00D24A8F">
            <w:pPr>
              <w:rPr>
                <w:sz w:val="22"/>
                <w:szCs w:val="22"/>
                <w:lang w:val="en-US"/>
              </w:rPr>
            </w:pPr>
          </w:p>
        </w:tc>
        <w:tc>
          <w:tcPr>
            <w:tcW w:w="4366" w:type="dxa"/>
            <w:gridSpan w:val="2"/>
            <w:tcBorders>
              <w:top w:val="nil"/>
              <w:bottom w:val="single" w:sz="4" w:space="0" w:color="auto"/>
            </w:tcBorders>
          </w:tcPr>
          <w:p w14:paraId="313E6AEB" w14:textId="77777777" w:rsidR="00513AEE" w:rsidRPr="000E0709" w:rsidRDefault="00513AEE" w:rsidP="00D24A8F">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42989336" w14:textId="77777777" w:rsidR="00513AEE" w:rsidRPr="00B449C4" w:rsidRDefault="00513AEE" w:rsidP="00D24A8F">
            <w:pPr>
              <w:rPr>
                <w:sz w:val="22"/>
                <w:szCs w:val="22"/>
                <w:lang w:val="en-US"/>
              </w:rPr>
            </w:pPr>
          </w:p>
        </w:tc>
        <w:tc>
          <w:tcPr>
            <w:tcW w:w="1134" w:type="dxa"/>
            <w:gridSpan w:val="2"/>
            <w:tcBorders>
              <w:top w:val="nil"/>
              <w:left w:val="nil"/>
              <w:bottom w:val="single" w:sz="4" w:space="0" w:color="auto"/>
              <w:right w:val="nil"/>
            </w:tcBorders>
          </w:tcPr>
          <w:p w14:paraId="72545049" w14:textId="77777777" w:rsidR="00513AEE" w:rsidRPr="00B449C4" w:rsidRDefault="00513AEE" w:rsidP="00D24A8F">
            <w:pPr>
              <w:rPr>
                <w:sz w:val="22"/>
                <w:szCs w:val="22"/>
                <w:lang w:val="en-US"/>
              </w:rPr>
            </w:pPr>
          </w:p>
        </w:tc>
        <w:tc>
          <w:tcPr>
            <w:tcW w:w="1559" w:type="dxa"/>
            <w:tcBorders>
              <w:top w:val="nil"/>
              <w:left w:val="nil"/>
              <w:bottom w:val="single" w:sz="4" w:space="0" w:color="auto"/>
            </w:tcBorders>
          </w:tcPr>
          <w:p w14:paraId="27990046" w14:textId="77777777" w:rsidR="00513AEE" w:rsidRPr="00B449C4" w:rsidRDefault="00513AEE" w:rsidP="00D24A8F">
            <w:pPr>
              <w:rPr>
                <w:sz w:val="22"/>
                <w:szCs w:val="22"/>
                <w:lang w:val="en-US"/>
              </w:rPr>
            </w:pPr>
          </w:p>
        </w:tc>
      </w:tr>
      <w:tr w:rsidR="00513AEE" w:rsidRPr="00B40365" w14:paraId="7AA7962E" w14:textId="77777777" w:rsidTr="00D24A8F">
        <w:tblPrEx>
          <w:tblBorders>
            <w:top w:val="single" w:sz="6" w:space="0" w:color="auto"/>
            <w:left w:val="single" w:sz="6" w:space="0" w:color="auto"/>
            <w:right w:val="single" w:sz="6" w:space="0" w:color="auto"/>
            <w:insideH w:val="single" w:sz="6" w:space="0" w:color="auto"/>
            <w:insideV w:val="single" w:sz="6" w:space="0" w:color="auto"/>
          </w:tblBorders>
          <w:tblCellMar>
            <w:top w:w="0" w:type="dxa"/>
            <w:bottom w:w="0" w:type="dxa"/>
          </w:tblCellMar>
        </w:tblPrEx>
        <w:tc>
          <w:tcPr>
            <w:tcW w:w="1107" w:type="dxa"/>
            <w:gridSpan w:val="2"/>
            <w:tcBorders>
              <w:bottom w:val="single" w:sz="4" w:space="0" w:color="auto"/>
            </w:tcBorders>
            <w:vAlign w:val="center"/>
          </w:tcPr>
          <w:p w14:paraId="73E217A7" w14:textId="77777777" w:rsidR="00513AEE" w:rsidRPr="00B40365" w:rsidRDefault="00513AEE" w:rsidP="00D24A8F">
            <w:pPr>
              <w:rPr>
                <w:sz w:val="22"/>
                <w:szCs w:val="22"/>
                <w:lang w:val="en-US"/>
              </w:rPr>
            </w:pPr>
          </w:p>
        </w:tc>
        <w:tc>
          <w:tcPr>
            <w:tcW w:w="1381" w:type="dxa"/>
            <w:gridSpan w:val="3"/>
            <w:tcBorders>
              <w:bottom w:val="single" w:sz="4" w:space="0" w:color="auto"/>
            </w:tcBorders>
            <w:vAlign w:val="center"/>
          </w:tcPr>
          <w:p w14:paraId="43B24FE3" w14:textId="77777777" w:rsidR="00513AEE" w:rsidRPr="00B40365" w:rsidRDefault="00513AEE" w:rsidP="00D24A8F">
            <w:pPr>
              <w:rPr>
                <w:sz w:val="22"/>
                <w:szCs w:val="22"/>
                <w:lang w:val="en-US"/>
              </w:rPr>
            </w:pPr>
          </w:p>
        </w:tc>
        <w:tc>
          <w:tcPr>
            <w:tcW w:w="4238" w:type="dxa"/>
            <w:gridSpan w:val="2"/>
            <w:tcBorders>
              <w:bottom w:val="single" w:sz="4" w:space="0" w:color="auto"/>
            </w:tcBorders>
          </w:tcPr>
          <w:p w14:paraId="2AAF98CC" w14:textId="77777777" w:rsidR="00513AEE" w:rsidRPr="00B40365" w:rsidRDefault="00513AEE" w:rsidP="00D24A8F">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Trotuar pavaj</w:t>
            </w:r>
          </w:p>
        </w:tc>
        <w:tc>
          <w:tcPr>
            <w:tcW w:w="3621" w:type="dxa"/>
            <w:gridSpan w:val="5"/>
            <w:tcBorders>
              <w:bottom w:val="single" w:sz="4" w:space="0" w:color="auto"/>
              <w:right w:val="single" w:sz="4" w:space="0" w:color="auto"/>
            </w:tcBorders>
          </w:tcPr>
          <w:p w14:paraId="2D85A214" w14:textId="77777777" w:rsidR="00513AEE" w:rsidRPr="00B40365" w:rsidRDefault="00513AEE" w:rsidP="00D24A8F">
            <w:pPr>
              <w:rPr>
                <w:sz w:val="22"/>
                <w:szCs w:val="22"/>
                <w:lang w:val="en-US"/>
              </w:rPr>
            </w:pPr>
          </w:p>
        </w:tc>
      </w:tr>
      <w:tr w:rsidR="00513AEE" w:rsidRPr="00B12F65" w14:paraId="2990E4DD" w14:textId="77777777" w:rsidTr="00D24A8F">
        <w:tblPrEx>
          <w:tblCellMar>
            <w:top w:w="0" w:type="dxa"/>
            <w:bottom w:w="0" w:type="dxa"/>
          </w:tblCellMar>
        </w:tblPrEx>
        <w:tc>
          <w:tcPr>
            <w:tcW w:w="10495" w:type="dxa"/>
            <w:gridSpan w:val="12"/>
          </w:tcPr>
          <w:p w14:paraId="0A395667" w14:textId="77777777" w:rsidR="00513AEE" w:rsidRPr="009B70F2" w:rsidRDefault="00513AEE" w:rsidP="00D24A8F">
            <w:pPr>
              <w:rPr>
                <w:b/>
                <w:bCs/>
                <w:sz w:val="22"/>
                <w:szCs w:val="22"/>
                <w:lang w:val="en-US"/>
              </w:rPr>
            </w:pPr>
            <w:r>
              <w:rPr>
                <w:b/>
                <w:bCs/>
                <w:sz w:val="22"/>
                <w:szCs w:val="22"/>
                <w:lang w:val="en-US"/>
              </w:rPr>
              <w:t>2</w:t>
            </w:r>
            <w:r w:rsidRPr="009B70F2">
              <w:rPr>
                <w:b/>
                <w:bCs/>
                <w:sz w:val="22"/>
                <w:szCs w:val="22"/>
                <w:lang w:val="en-US"/>
              </w:rPr>
              <w:t>.3. Borduri</w:t>
            </w:r>
          </w:p>
          <w:p w14:paraId="54B47247" w14:textId="77777777" w:rsidR="00513AEE" w:rsidRPr="00B12F65" w:rsidRDefault="00513AEE" w:rsidP="00D24A8F">
            <w:pPr>
              <w:rPr>
                <w:sz w:val="2"/>
                <w:szCs w:val="2"/>
                <w:lang w:val="en-US"/>
              </w:rPr>
            </w:pPr>
          </w:p>
        </w:tc>
      </w:tr>
      <w:tr w:rsidR="00513AEE" w:rsidRPr="009B70F2" w14:paraId="5C7F5418"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36A8A84F" w14:textId="77777777" w:rsidR="00513AEE" w:rsidRPr="005E2CA0" w:rsidRDefault="00513AEE" w:rsidP="00D24A8F">
            <w:pPr>
              <w:jc w:val="center"/>
              <w:rPr>
                <w:b/>
                <w:bCs/>
                <w:sz w:val="22"/>
                <w:szCs w:val="22"/>
                <w:lang w:val="en-US"/>
              </w:rPr>
            </w:pPr>
            <w:r>
              <w:rPr>
                <w:b/>
                <w:bCs/>
                <w:sz w:val="22"/>
                <w:szCs w:val="22"/>
                <w:lang w:val="en-US"/>
              </w:rPr>
              <w:t>36</w:t>
            </w:r>
          </w:p>
        </w:tc>
        <w:tc>
          <w:tcPr>
            <w:tcW w:w="1402" w:type="dxa"/>
            <w:gridSpan w:val="2"/>
            <w:tcBorders>
              <w:top w:val="single" w:sz="4" w:space="0" w:color="auto"/>
              <w:bottom w:val="single" w:sz="4" w:space="0" w:color="auto"/>
            </w:tcBorders>
            <w:vAlign w:val="center"/>
          </w:tcPr>
          <w:p w14:paraId="7F4DB71C" w14:textId="77777777" w:rsidR="00513AEE" w:rsidRPr="005E2CA0" w:rsidRDefault="00513AEE" w:rsidP="00D24A8F">
            <w:pPr>
              <w:jc w:val="center"/>
              <w:rPr>
                <w:b/>
                <w:bCs/>
                <w:sz w:val="22"/>
                <w:szCs w:val="22"/>
                <w:lang w:val="en-US"/>
              </w:rPr>
            </w:pPr>
            <w:r w:rsidRPr="005E2CA0">
              <w:rPr>
                <w:b/>
                <w:bCs/>
                <w:sz w:val="22"/>
                <w:szCs w:val="22"/>
                <w:lang w:val="en-US"/>
              </w:rPr>
              <w:t>TsC54C</w:t>
            </w:r>
          </w:p>
        </w:tc>
        <w:tc>
          <w:tcPr>
            <w:tcW w:w="4366" w:type="dxa"/>
            <w:gridSpan w:val="3"/>
            <w:tcBorders>
              <w:top w:val="single" w:sz="4" w:space="0" w:color="auto"/>
              <w:bottom w:val="single" w:sz="4" w:space="0" w:color="auto"/>
            </w:tcBorders>
          </w:tcPr>
          <w:p w14:paraId="6376BA43" w14:textId="77777777" w:rsidR="00513AEE" w:rsidRPr="005E2CA0" w:rsidRDefault="00513AEE" w:rsidP="00D24A8F">
            <w:pPr>
              <w:rPr>
                <w:b/>
                <w:bCs/>
                <w:sz w:val="2"/>
                <w:szCs w:val="2"/>
                <w:lang w:val="en-US"/>
              </w:rPr>
            </w:pPr>
            <w:r w:rsidRPr="005E2CA0">
              <w:rPr>
                <w:b/>
                <w:bCs/>
                <w:sz w:val="22"/>
                <w:szCs w:val="22"/>
                <w:lang w:val="en-US"/>
              </w:rPr>
              <w:t>Strat de fundatie din pietris</w:t>
            </w:r>
          </w:p>
          <w:p w14:paraId="5CD47760"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5DF49250" w14:textId="77777777" w:rsidR="00513AEE" w:rsidRPr="005E2CA0" w:rsidRDefault="00513AEE" w:rsidP="00D24A8F">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0A9DEB3F"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67567DBE" w14:textId="77777777" w:rsidR="00513AEE" w:rsidRPr="005E2CA0" w:rsidRDefault="00513AEE" w:rsidP="00D24A8F">
            <w:pPr>
              <w:jc w:val="center"/>
              <w:rPr>
                <w:b/>
                <w:bCs/>
                <w:sz w:val="22"/>
                <w:szCs w:val="22"/>
                <w:lang w:val="en-US"/>
              </w:rPr>
            </w:pPr>
            <w:r w:rsidRPr="005E2CA0">
              <w:rPr>
                <w:b/>
                <w:bCs/>
                <w:sz w:val="22"/>
                <w:szCs w:val="22"/>
                <w:lang w:val="en-US"/>
              </w:rPr>
              <w:t>14,250</w:t>
            </w:r>
          </w:p>
          <w:p w14:paraId="7C22C227" w14:textId="77777777" w:rsidR="00513AEE" w:rsidRPr="009B70F2" w:rsidRDefault="00513AEE" w:rsidP="00D24A8F">
            <w:pPr>
              <w:jc w:val="center"/>
              <w:rPr>
                <w:sz w:val="2"/>
                <w:szCs w:val="2"/>
                <w:lang w:val="en-US"/>
              </w:rPr>
            </w:pPr>
          </w:p>
        </w:tc>
      </w:tr>
      <w:tr w:rsidR="00513AEE" w:rsidRPr="00C97908" w14:paraId="55DF49BD"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1BC9F55D"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2DD69FB1" w14:textId="77777777" w:rsidR="00513AEE" w:rsidRPr="00B40365" w:rsidRDefault="00513AEE" w:rsidP="00D24A8F">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1DB917E7" w14:textId="77777777" w:rsidR="00513AEE" w:rsidRPr="00C97908" w:rsidRDefault="00513AEE" w:rsidP="00D24A8F">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60D6C126"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9BCAC8B"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46340CE3" w14:textId="77777777" w:rsidR="00513AEE" w:rsidRPr="00C97908" w:rsidRDefault="00513AEE" w:rsidP="00D24A8F">
            <w:pPr>
              <w:jc w:val="center"/>
              <w:rPr>
                <w:sz w:val="16"/>
                <w:szCs w:val="16"/>
                <w:lang w:val="en-US"/>
              </w:rPr>
            </w:pPr>
            <w:r w:rsidRPr="00C97908">
              <w:rPr>
                <w:sz w:val="16"/>
                <w:szCs w:val="16"/>
                <w:lang w:val="en-US"/>
              </w:rPr>
              <w:t>14,1075</w:t>
            </w:r>
          </w:p>
        </w:tc>
      </w:tr>
      <w:tr w:rsidR="00513AEE" w:rsidRPr="00C97908" w14:paraId="5A7C0555"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721CB95D"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53001F97" w14:textId="77777777" w:rsidR="00513AEE" w:rsidRPr="00B40365" w:rsidRDefault="00513AEE" w:rsidP="00D24A8F">
            <w:pPr>
              <w:jc w:val="center"/>
              <w:rPr>
                <w:sz w:val="16"/>
                <w:szCs w:val="16"/>
                <w:lang w:val="en-US"/>
              </w:rPr>
            </w:pPr>
            <w:r w:rsidRPr="00B40365">
              <w:rPr>
                <w:sz w:val="16"/>
                <w:szCs w:val="16"/>
                <w:lang w:val="en-US"/>
              </w:rPr>
              <w:t>1421102200068</w:t>
            </w:r>
          </w:p>
        </w:tc>
        <w:tc>
          <w:tcPr>
            <w:tcW w:w="4366" w:type="dxa"/>
            <w:gridSpan w:val="2"/>
            <w:tcBorders>
              <w:top w:val="nil"/>
              <w:bottom w:val="single" w:sz="2" w:space="0" w:color="auto"/>
            </w:tcBorders>
            <w:vAlign w:val="center"/>
          </w:tcPr>
          <w:p w14:paraId="46C8D8F8" w14:textId="77777777" w:rsidR="00513AEE" w:rsidRPr="00C97908" w:rsidRDefault="00513AEE" w:rsidP="00D24A8F">
            <w:pPr>
              <w:rPr>
                <w:sz w:val="16"/>
                <w:szCs w:val="16"/>
                <w:lang w:val="en-US"/>
              </w:rPr>
            </w:pPr>
            <w:r w:rsidRPr="00C97908">
              <w:rPr>
                <w:sz w:val="16"/>
                <w:szCs w:val="16"/>
                <w:lang w:val="en-US"/>
              </w:rPr>
              <w:t>Pietris ciuruit nespalat de riu 7-15mm</w:t>
            </w:r>
          </w:p>
        </w:tc>
        <w:tc>
          <w:tcPr>
            <w:tcW w:w="1021" w:type="dxa"/>
            <w:gridSpan w:val="2"/>
            <w:tcBorders>
              <w:top w:val="nil"/>
              <w:bottom w:val="single" w:sz="2" w:space="0" w:color="auto"/>
            </w:tcBorders>
            <w:vAlign w:val="center"/>
          </w:tcPr>
          <w:p w14:paraId="22387843"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6B6A77D5"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6E8409E2" w14:textId="77777777" w:rsidR="00513AEE" w:rsidRPr="00C97908" w:rsidRDefault="00513AEE" w:rsidP="00D24A8F">
            <w:pPr>
              <w:jc w:val="center"/>
              <w:rPr>
                <w:sz w:val="16"/>
                <w:szCs w:val="16"/>
                <w:lang w:val="en-US"/>
              </w:rPr>
            </w:pPr>
            <w:r w:rsidRPr="00C97908">
              <w:rPr>
                <w:sz w:val="16"/>
                <w:szCs w:val="16"/>
                <w:lang w:val="en-US"/>
              </w:rPr>
              <w:t>16,3875</w:t>
            </w:r>
          </w:p>
        </w:tc>
      </w:tr>
      <w:tr w:rsidR="00513AEE" w:rsidRPr="00C97908" w14:paraId="6C9D9396"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62E56CD0"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168C46B9" w14:textId="77777777" w:rsidR="00513AEE" w:rsidRPr="00B40365" w:rsidRDefault="00513AEE" w:rsidP="00D24A8F">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1E81F4E9" w14:textId="77777777" w:rsidR="00513AEE" w:rsidRPr="00C97908" w:rsidRDefault="00513AEE" w:rsidP="00D24A8F">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7A9D4FFB"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0123903"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5621E00F" w14:textId="77777777" w:rsidR="00513AEE" w:rsidRPr="00C97908" w:rsidRDefault="00513AEE" w:rsidP="00D24A8F">
            <w:pPr>
              <w:jc w:val="center"/>
              <w:rPr>
                <w:sz w:val="16"/>
                <w:szCs w:val="16"/>
                <w:lang w:val="en-US"/>
              </w:rPr>
            </w:pPr>
            <w:r w:rsidRPr="00C97908">
              <w:rPr>
                <w:sz w:val="16"/>
                <w:szCs w:val="16"/>
                <w:lang w:val="en-US"/>
              </w:rPr>
              <w:t>1,4250</w:t>
            </w:r>
          </w:p>
        </w:tc>
      </w:tr>
      <w:tr w:rsidR="00513AEE" w:rsidRPr="00C97908" w14:paraId="148EC4E0"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7433DDCC"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04D0C224" w14:textId="77777777" w:rsidR="00513AEE" w:rsidRPr="00B40365" w:rsidRDefault="00513AEE" w:rsidP="00D24A8F">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57B48943" w14:textId="77777777" w:rsidR="00513AEE" w:rsidRPr="00C97908" w:rsidRDefault="00513AEE" w:rsidP="00D24A8F">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4402B34B"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6A529ED"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79462F3A" w14:textId="77777777" w:rsidR="00513AEE" w:rsidRPr="00C97908" w:rsidRDefault="00513AEE" w:rsidP="00D24A8F">
            <w:pPr>
              <w:jc w:val="center"/>
              <w:rPr>
                <w:sz w:val="16"/>
                <w:szCs w:val="16"/>
                <w:lang w:val="en-US"/>
              </w:rPr>
            </w:pPr>
            <w:r w:rsidRPr="00C97908">
              <w:rPr>
                <w:sz w:val="16"/>
                <w:szCs w:val="16"/>
                <w:lang w:val="en-US"/>
              </w:rPr>
              <w:t>2,9925</w:t>
            </w:r>
          </w:p>
        </w:tc>
      </w:tr>
      <w:tr w:rsidR="00513AEE" w:rsidRPr="00C97908" w14:paraId="44CA08B0"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44238224"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214484D5" w14:textId="77777777" w:rsidR="00513AEE" w:rsidRPr="00B40365" w:rsidRDefault="00513AEE" w:rsidP="00D24A8F">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5CA8AC7B" w14:textId="77777777" w:rsidR="00513AEE" w:rsidRPr="00C97908" w:rsidRDefault="00513AEE" w:rsidP="00D24A8F">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4DEDC100"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512006E"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0EA7573A" w14:textId="77777777" w:rsidR="00513AEE" w:rsidRPr="00C97908" w:rsidRDefault="00513AEE" w:rsidP="00D24A8F">
            <w:pPr>
              <w:jc w:val="center"/>
              <w:rPr>
                <w:sz w:val="16"/>
                <w:szCs w:val="16"/>
                <w:lang w:val="en-US"/>
              </w:rPr>
            </w:pPr>
            <w:r w:rsidRPr="00C97908">
              <w:rPr>
                <w:sz w:val="16"/>
                <w:szCs w:val="16"/>
                <w:lang w:val="en-US"/>
              </w:rPr>
              <w:t>5,9850</w:t>
            </w:r>
          </w:p>
        </w:tc>
      </w:tr>
      <w:tr w:rsidR="00513AEE" w:rsidRPr="009B70F2" w14:paraId="2C0B33DA"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15BC1FC2" w14:textId="77777777" w:rsidR="00513AEE" w:rsidRPr="005E2CA0" w:rsidRDefault="00513AEE" w:rsidP="00D24A8F">
            <w:pPr>
              <w:jc w:val="center"/>
              <w:rPr>
                <w:b/>
                <w:bCs/>
                <w:sz w:val="22"/>
                <w:szCs w:val="22"/>
                <w:lang w:val="en-US"/>
              </w:rPr>
            </w:pPr>
            <w:r>
              <w:rPr>
                <w:b/>
                <w:bCs/>
                <w:sz w:val="22"/>
                <w:szCs w:val="22"/>
                <w:lang w:val="en-US"/>
              </w:rPr>
              <w:t>37</w:t>
            </w:r>
          </w:p>
        </w:tc>
        <w:tc>
          <w:tcPr>
            <w:tcW w:w="1402" w:type="dxa"/>
            <w:gridSpan w:val="2"/>
            <w:tcBorders>
              <w:top w:val="single" w:sz="4" w:space="0" w:color="auto"/>
              <w:bottom w:val="single" w:sz="4" w:space="0" w:color="auto"/>
            </w:tcBorders>
            <w:vAlign w:val="center"/>
          </w:tcPr>
          <w:p w14:paraId="6D1B0474" w14:textId="77777777" w:rsidR="00513AEE" w:rsidRPr="005E2CA0" w:rsidRDefault="00513AEE" w:rsidP="00D24A8F">
            <w:pPr>
              <w:jc w:val="center"/>
              <w:rPr>
                <w:b/>
                <w:bCs/>
                <w:sz w:val="22"/>
                <w:szCs w:val="22"/>
                <w:lang w:val="en-US"/>
              </w:rPr>
            </w:pPr>
            <w:r w:rsidRPr="005E2CA0">
              <w:rPr>
                <w:b/>
                <w:bCs/>
                <w:sz w:val="22"/>
                <w:szCs w:val="22"/>
                <w:lang w:val="en-US"/>
              </w:rPr>
              <w:t>DE11A</w:t>
            </w:r>
          </w:p>
        </w:tc>
        <w:tc>
          <w:tcPr>
            <w:tcW w:w="4366" w:type="dxa"/>
            <w:gridSpan w:val="3"/>
            <w:tcBorders>
              <w:top w:val="single" w:sz="4" w:space="0" w:color="auto"/>
              <w:bottom w:val="single" w:sz="4" w:space="0" w:color="auto"/>
            </w:tcBorders>
          </w:tcPr>
          <w:p w14:paraId="4086D213" w14:textId="77777777" w:rsidR="00513AEE" w:rsidRPr="005E2CA0" w:rsidRDefault="00513AEE" w:rsidP="00D24A8F">
            <w:pPr>
              <w:rPr>
                <w:b/>
                <w:bCs/>
                <w:sz w:val="2"/>
                <w:szCs w:val="2"/>
                <w:lang w:val="en-US"/>
              </w:rPr>
            </w:pPr>
            <w:r w:rsidRPr="005E2CA0">
              <w:rPr>
                <w:b/>
                <w:bCs/>
                <w:sz w:val="22"/>
                <w:szCs w:val="22"/>
                <w:lang w:val="en-US"/>
              </w:rPr>
              <w:t>Borduri mici, prefabricate din beton cu sectiunea de 10x15 cm, pnetu incadrarea spatiilor verzi, trotuarelor, aleilor, etc., asezate pe o fundatie din beton, de 10x20 cm / Bordura din beton 1000x200x80 pe beton cl.C12/15</w:t>
            </w:r>
          </w:p>
          <w:p w14:paraId="0F35E72A"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21F1FBF1" w14:textId="77777777" w:rsidR="00513AEE" w:rsidRPr="005E2CA0" w:rsidRDefault="00513AEE" w:rsidP="00D24A8F">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5B5B238B"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526F60EA" w14:textId="77777777" w:rsidR="00513AEE" w:rsidRPr="005E2CA0" w:rsidRDefault="00513AEE" w:rsidP="00D24A8F">
            <w:pPr>
              <w:jc w:val="center"/>
              <w:rPr>
                <w:b/>
                <w:bCs/>
                <w:sz w:val="22"/>
                <w:szCs w:val="22"/>
                <w:lang w:val="en-US"/>
              </w:rPr>
            </w:pPr>
            <w:r w:rsidRPr="005E2CA0">
              <w:rPr>
                <w:b/>
                <w:bCs/>
                <w:sz w:val="22"/>
                <w:szCs w:val="22"/>
                <w:lang w:val="en-US"/>
              </w:rPr>
              <w:t>458,000</w:t>
            </w:r>
          </w:p>
          <w:p w14:paraId="15E5CD8C" w14:textId="77777777" w:rsidR="00513AEE" w:rsidRPr="009B70F2" w:rsidRDefault="00513AEE" w:rsidP="00D24A8F">
            <w:pPr>
              <w:jc w:val="center"/>
              <w:rPr>
                <w:sz w:val="2"/>
                <w:szCs w:val="2"/>
                <w:lang w:val="en-US"/>
              </w:rPr>
            </w:pPr>
          </w:p>
        </w:tc>
      </w:tr>
      <w:tr w:rsidR="00513AEE" w:rsidRPr="00C97908" w14:paraId="5037BF9E"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44D0EA51"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1DBA0124" w14:textId="77777777" w:rsidR="00513AEE" w:rsidRPr="00B40365" w:rsidRDefault="00513AEE" w:rsidP="00D24A8F">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03CA8225" w14:textId="77777777" w:rsidR="00513AEE" w:rsidRPr="00C97908" w:rsidRDefault="00513AEE" w:rsidP="00D24A8F">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0AEF8489"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1BC2D00"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0,1200</w:t>
            </w:r>
          </w:p>
        </w:tc>
        <w:tc>
          <w:tcPr>
            <w:tcW w:w="1559" w:type="dxa"/>
            <w:tcBorders>
              <w:top w:val="nil"/>
              <w:bottom w:val="single" w:sz="2" w:space="0" w:color="auto"/>
            </w:tcBorders>
            <w:vAlign w:val="center"/>
          </w:tcPr>
          <w:p w14:paraId="4B171970" w14:textId="77777777" w:rsidR="00513AEE" w:rsidRPr="00C97908" w:rsidRDefault="00513AEE" w:rsidP="00D24A8F">
            <w:pPr>
              <w:jc w:val="center"/>
              <w:rPr>
                <w:sz w:val="16"/>
                <w:szCs w:val="16"/>
                <w:lang w:val="en-US"/>
              </w:rPr>
            </w:pPr>
            <w:r w:rsidRPr="00C97908">
              <w:rPr>
                <w:sz w:val="16"/>
                <w:szCs w:val="16"/>
                <w:lang w:val="en-US"/>
              </w:rPr>
              <w:t>54,9600</w:t>
            </w:r>
          </w:p>
        </w:tc>
      </w:tr>
      <w:tr w:rsidR="00513AEE" w:rsidRPr="00C97908" w14:paraId="1B884212"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05BEF9C0"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0A7FFD11" w14:textId="77777777" w:rsidR="00513AEE" w:rsidRPr="00B40365" w:rsidRDefault="00513AEE" w:rsidP="00D24A8F">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6B1C1F22" w14:textId="77777777" w:rsidR="00513AEE" w:rsidRPr="00C97908" w:rsidRDefault="00513AEE" w:rsidP="00D24A8F">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30E350C4"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B9E3AF5"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0,1800</w:t>
            </w:r>
          </w:p>
        </w:tc>
        <w:tc>
          <w:tcPr>
            <w:tcW w:w="1559" w:type="dxa"/>
            <w:tcBorders>
              <w:top w:val="nil"/>
              <w:bottom w:val="single" w:sz="2" w:space="0" w:color="auto"/>
            </w:tcBorders>
            <w:vAlign w:val="center"/>
          </w:tcPr>
          <w:p w14:paraId="204894FC" w14:textId="77777777" w:rsidR="00513AEE" w:rsidRPr="00C97908" w:rsidRDefault="00513AEE" w:rsidP="00D24A8F">
            <w:pPr>
              <w:jc w:val="center"/>
              <w:rPr>
                <w:sz w:val="16"/>
                <w:szCs w:val="16"/>
                <w:lang w:val="en-US"/>
              </w:rPr>
            </w:pPr>
            <w:r w:rsidRPr="00C97908">
              <w:rPr>
                <w:sz w:val="16"/>
                <w:szCs w:val="16"/>
                <w:lang w:val="en-US"/>
              </w:rPr>
              <w:t>82,4400</w:t>
            </w:r>
          </w:p>
        </w:tc>
      </w:tr>
      <w:tr w:rsidR="00513AEE" w:rsidRPr="00C97908" w14:paraId="1D5BC790"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555B5AB2"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2CB3344F" w14:textId="77777777" w:rsidR="00513AEE" w:rsidRPr="00B40365" w:rsidRDefault="00513AEE" w:rsidP="00D24A8F">
            <w:pPr>
              <w:jc w:val="center"/>
              <w:rPr>
                <w:sz w:val="16"/>
                <w:szCs w:val="16"/>
                <w:lang w:val="en-US"/>
              </w:rPr>
            </w:pPr>
            <w:r w:rsidRPr="00B40365">
              <w:rPr>
                <w:sz w:val="16"/>
                <w:szCs w:val="16"/>
                <w:lang w:val="en-US"/>
              </w:rPr>
              <w:t>26631021000020</w:t>
            </w:r>
          </w:p>
        </w:tc>
        <w:tc>
          <w:tcPr>
            <w:tcW w:w="4366" w:type="dxa"/>
            <w:gridSpan w:val="2"/>
            <w:tcBorders>
              <w:top w:val="nil"/>
              <w:bottom w:val="single" w:sz="2" w:space="0" w:color="auto"/>
            </w:tcBorders>
            <w:vAlign w:val="center"/>
          </w:tcPr>
          <w:p w14:paraId="71EA85C6" w14:textId="77777777" w:rsidR="00513AEE" w:rsidRPr="00C97908" w:rsidRDefault="00513AEE" w:rsidP="00D24A8F">
            <w:pPr>
              <w:rPr>
                <w:sz w:val="16"/>
                <w:szCs w:val="16"/>
                <w:lang w:val="en-US"/>
              </w:rPr>
            </w:pPr>
            <w:r w:rsidRPr="00C97908">
              <w:rPr>
                <w:sz w:val="16"/>
                <w:szCs w:val="16"/>
                <w:lang w:val="en-US"/>
              </w:rPr>
              <w:t>Beton cl.C12/15</w:t>
            </w:r>
          </w:p>
        </w:tc>
        <w:tc>
          <w:tcPr>
            <w:tcW w:w="1021" w:type="dxa"/>
            <w:gridSpan w:val="2"/>
            <w:tcBorders>
              <w:top w:val="nil"/>
              <w:bottom w:val="single" w:sz="2" w:space="0" w:color="auto"/>
            </w:tcBorders>
            <w:vAlign w:val="center"/>
          </w:tcPr>
          <w:p w14:paraId="4D1AFD48"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F7392D8"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0,0480</w:t>
            </w:r>
          </w:p>
        </w:tc>
        <w:tc>
          <w:tcPr>
            <w:tcW w:w="1559" w:type="dxa"/>
            <w:tcBorders>
              <w:top w:val="nil"/>
              <w:bottom w:val="single" w:sz="2" w:space="0" w:color="auto"/>
            </w:tcBorders>
            <w:vAlign w:val="center"/>
          </w:tcPr>
          <w:p w14:paraId="2FD51A39" w14:textId="77777777" w:rsidR="00513AEE" w:rsidRPr="00C97908" w:rsidRDefault="00513AEE" w:rsidP="00D24A8F">
            <w:pPr>
              <w:jc w:val="center"/>
              <w:rPr>
                <w:sz w:val="16"/>
                <w:szCs w:val="16"/>
                <w:lang w:val="en-US"/>
              </w:rPr>
            </w:pPr>
            <w:r w:rsidRPr="00C97908">
              <w:rPr>
                <w:sz w:val="16"/>
                <w:szCs w:val="16"/>
                <w:lang w:val="en-US"/>
              </w:rPr>
              <w:t>21,9840</w:t>
            </w:r>
          </w:p>
        </w:tc>
      </w:tr>
      <w:tr w:rsidR="00513AEE" w:rsidRPr="00C97908" w14:paraId="15B54C2A"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6503A465"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57C6A2A9" w14:textId="77777777" w:rsidR="00513AEE" w:rsidRPr="00B40365" w:rsidRDefault="00513AEE" w:rsidP="00D24A8F">
            <w:pPr>
              <w:jc w:val="center"/>
              <w:rPr>
                <w:sz w:val="16"/>
                <w:szCs w:val="16"/>
                <w:lang w:val="en-US"/>
              </w:rPr>
            </w:pPr>
            <w:r w:rsidRPr="00B40365">
              <w:rPr>
                <w:sz w:val="16"/>
                <w:szCs w:val="16"/>
                <w:lang w:val="en-US"/>
              </w:rPr>
              <w:t>2651122100024</w:t>
            </w:r>
          </w:p>
        </w:tc>
        <w:tc>
          <w:tcPr>
            <w:tcW w:w="4366" w:type="dxa"/>
            <w:gridSpan w:val="2"/>
            <w:tcBorders>
              <w:top w:val="nil"/>
              <w:bottom w:val="single" w:sz="2" w:space="0" w:color="auto"/>
            </w:tcBorders>
            <w:vAlign w:val="center"/>
          </w:tcPr>
          <w:p w14:paraId="7A5B23C7" w14:textId="77777777" w:rsidR="00513AEE" w:rsidRPr="00C97908" w:rsidRDefault="00513AEE" w:rsidP="00D24A8F">
            <w:pPr>
              <w:rPr>
                <w:sz w:val="16"/>
                <w:szCs w:val="16"/>
                <w:lang w:val="en-US"/>
              </w:rPr>
            </w:pPr>
            <w:r w:rsidRPr="00C97908">
              <w:rPr>
                <w:sz w:val="16"/>
                <w:szCs w:val="16"/>
                <w:lang w:val="en-US"/>
              </w:rPr>
              <w:t>Ciment portland P 40 saci S388</w:t>
            </w:r>
          </w:p>
        </w:tc>
        <w:tc>
          <w:tcPr>
            <w:tcW w:w="1021" w:type="dxa"/>
            <w:gridSpan w:val="2"/>
            <w:tcBorders>
              <w:top w:val="nil"/>
              <w:bottom w:val="single" w:sz="2" w:space="0" w:color="auto"/>
            </w:tcBorders>
            <w:vAlign w:val="center"/>
          </w:tcPr>
          <w:p w14:paraId="15788933" w14:textId="77777777" w:rsidR="00513AEE" w:rsidRPr="00C97908" w:rsidRDefault="00513AEE" w:rsidP="00D24A8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4C341F66"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1,0200</w:t>
            </w:r>
          </w:p>
        </w:tc>
        <w:tc>
          <w:tcPr>
            <w:tcW w:w="1559" w:type="dxa"/>
            <w:tcBorders>
              <w:top w:val="nil"/>
              <w:bottom w:val="single" w:sz="2" w:space="0" w:color="auto"/>
            </w:tcBorders>
            <w:vAlign w:val="center"/>
          </w:tcPr>
          <w:p w14:paraId="06A57CE7" w14:textId="77777777" w:rsidR="00513AEE" w:rsidRPr="00C97908" w:rsidRDefault="00513AEE" w:rsidP="00D24A8F">
            <w:pPr>
              <w:jc w:val="center"/>
              <w:rPr>
                <w:sz w:val="16"/>
                <w:szCs w:val="16"/>
                <w:lang w:val="en-US"/>
              </w:rPr>
            </w:pPr>
            <w:r w:rsidRPr="00C97908">
              <w:rPr>
                <w:sz w:val="16"/>
                <w:szCs w:val="16"/>
                <w:lang w:val="en-US"/>
              </w:rPr>
              <w:t>467,1600</w:t>
            </w:r>
          </w:p>
        </w:tc>
      </w:tr>
      <w:tr w:rsidR="00513AEE" w:rsidRPr="00C97908" w14:paraId="090DA562"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67379B1B"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5B464F52" w14:textId="77777777" w:rsidR="00513AEE" w:rsidRPr="00B40365" w:rsidRDefault="00513AEE" w:rsidP="00D24A8F">
            <w:pPr>
              <w:jc w:val="center"/>
              <w:rPr>
                <w:sz w:val="16"/>
                <w:szCs w:val="16"/>
                <w:lang w:val="en-US"/>
              </w:rPr>
            </w:pPr>
            <w:r w:rsidRPr="00B40365">
              <w:rPr>
                <w:sz w:val="16"/>
                <w:szCs w:val="16"/>
                <w:lang w:val="en-US"/>
              </w:rPr>
              <w:t>1421102200513</w:t>
            </w:r>
          </w:p>
        </w:tc>
        <w:tc>
          <w:tcPr>
            <w:tcW w:w="4366" w:type="dxa"/>
            <w:gridSpan w:val="2"/>
            <w:tcBorders>
              <w:top w:val="nil"/>
              <w:bottom w:val="single" w:sz="2" w:space="0" w:color="auto"/>
            </w:tcBorders>
            <w:vAlign w:val="center"/>
          </w:tcPr>
          <w:p w14:paraId="335DE7F0" w14:textId="77777777" w:rsidR="00513AEE" w:rsidRPr="00C97908" w:rsidRDefault="00513AEE" w:rsidP="00D24A8F">
            <w:pPr>
              <w:rPr>
                <w:sz w:val="16"/>
                <w:szCs w:val="16"/>
                <w:lang w:val="en-US"/>
              </w:rPr>
            </w:pPr>
            <w:r w:rsidRPr="00C97908">
              <w:rPr>
                <w:sz w:val="16"/>
                <w:szCs w:val="16"/>
                <w:lang w:val="en-US"/>
              </w:rPr>
              <w:t>Nisip sortat nespalat de riu si lacuri 0,0-3,0 mm</w:t>
            </w:r>
          </w:p>
        </w:tc>
        <w:tc>
          <w:tcPr>
            <w:tcW w:w="1021" w:type="dxa"/>
            <w:gridSpan w:val="2"/>
            <w:tcBorders>
              <w:top w:val="nil"/>
              <w:bottom w:val="single" w:sz="2" w:space="0" w:color="auto"/>
            </w:tcBorders>
            <w:vAlign w:val="center"/>
          </w:tcPr>
          <w:p w14:paraId="3497B249"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3A9F7B07"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133F9396" w14:textId="77777777" w:rsidR="00513AEE" w:rsidRPr="00C97908" w:rsidRDefault="00513AEE" w:rsidP="00D24A8F">
            <w:pPr>
              <w:jc w:val="center"/>
              <w:rPr>
                <w:sz w:val="16"/>
                <w:szCs w:val="16"/>
                <w:lang w:val="en-US"/>
              </w:rPr>
            </w:pPr>
            <w:r w:rsidRPr="00C97908">
              <w:rPr>
                <w:sz w:val="16"/>
                <w:szCs w:val="16"/>
                <w:lang w:val="en-US"/>
              </w:rPr>
              <w:t>1,3740</w:t>
            </w:r>
          </w:p>
        </w:tc>
      </w:tr>
      <w:tr w:rsidR="00513AEE" w:rsidRPr="00C97908" w14:paraId="336EF2EA"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6B8E4371"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4BBE31A6" w14:textId="77777777" w:rsidR="00513AEE" w:rsidRPr="00B40365" w:rsidRDefault="00513AEE" w:rsidP="00D24A8F">
            <w:pPr>
              <w:jc w:val="center"/>
              <w:rPr>
                <w:sz w:val="16"/>
                <w:szCs w:val="16"/>
                <w:lang w:val="en-US"/>
              </w:rPr>
            </w:pPr>
            <w:r w:rsidRPr="00B40365">
              <w:rPr>
                <w:sz w:val="16"/>
                <w:szCs w:val="16"/>
                <w:lang w:val="en-US"/>
              </w:rPr>
              <w:t>26661228003220</w:t>
            </w:r>
          </w:p>
        </w:tc>
        <w:tc>
          <w:tcPr>
            <w:tcW w:w="4366" w:type="dxa"/>
            <w:gridSpan w:val="2"/>
            <w:tcBorders>
              <w:top w:val="nil"/>
              <w:bottom w:val="single" w:sz="2" w:space="0" w:color="auto"/>
            </w:tcBorders>
            <w:vAlign w:val="center"/>
          </w:tcPr>
          <w:p w14:paraId="5A8380D9" w14:textId="77777777" w:rsidR="00513AEE" w:rsidRPr="00C97908" w:rsidRDefault="00513AEE" w:rsidP="00D24A8F">
            <w:pPr>
              <w:rPr>
                <w:sz w:val="16"/>
                <w:szCs w:val="16"/>
                <w:lang w:val="en-US"/>
              </w:rPr>
            </w:pPr>
            <w:r w:rsidRPr="00C97908">
              <w:rPr>
                <w:sz w:val="16"/>
                <w:szCs w:val="16"/>
                <w:lang w:val="en-US"/>
              </w:rPr>
              <w:t>Bordura din beton 1000x200x80</w:t>
            </w:r>
          </w:p>
        </w:tc>
        <w:tc>
          <w:tcPr>
            <w:tcW w:w="1021" w:type="dxa"/>
            <w:gridSpan w:val="2"/>
            <w:tcBorders>
              <w:top w:val="nil"/>
              <w:bottom w:val="single" w:sz="2" w:space="0" w:color="auto"/>
            </w:tcBorders>
            <w:vAlign w:val="center"/>
          </w:tcPr>
          <w:p w14:paraId="01F2F2FB" w14:textId="77777777" w:rsidR="00513AEE" w:rsidRPr="00C97908" w:rsidRDefault="00513AEE" w:rsidP="00D24A8F">
            <w:pPr>
              <w:jc w:val="center"/>
              <w:rPr>
                <w:sz w:val="16"/>
                <w:szCs w:val="16"/>
                <w:lang w:val="en-US"/>
              </w:rPr>
            </w:pPr>
            <w:r w:rsidRPr="00C97908">
              <w:rPr>
                <w:sz w:val="16"/>
                <w:szCs w:val="16"/>
                <w:lang w:val="en-US"/>
              </w:rPr>
              <w:t>m</w:t>
            </w:r>
          </w:p>
        </w:tc>
        <w:tc>
          <w:tcPr>
            <w:tcW w:w="1134" w:type="dxa"/>
            <w:gridSpan w:val="2"/>
            <w:tcBorders>
              <w:top w:val="nil"/>
              <w:bottom w:val="single" w:sz="2" w:space="0" w:color="auto"/>
            </w:tcBorders>
            <w:vAlign w:val="center"/>
          </w:tcPr>
          <w:p w14:paraId="60603B1B"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1,0050</w:t>
            </w:r>
          </w:p>
        </w:tc>
        <w:tc>
          <w:tcPr>
            <w:tcW w:w="1559" w:type="dxa"/>
            <w:tcBorders>
              <w:top w:val="nil"/>
              <w:bottom w:val="single" w:sz="2" w:space="0" w:color="auto"/>
            </w:tcBorders>
            <w:vAlign w:val="center"/>
          </w:tcPr>
          <w:p w14:paraId="66C8764A" w14:textId="77777777" w:rsidR="00513AEE" w:rsidRPr="00C97908" w:rsidRDefault="00513AEE" w:rsidP="00D24A8F">
            <w:pPr>
              <w:jc w:val="center"/>
              <w:rPr>
                <w:sz w:val="16"/>
                <w:szCs w:val="16"/>
                <w:lang w:val="en-US"/>
              </w:rPr>
            </w:pPr>
            <w:r w:rsidRPr="00C97908">
              <w:rPr>
                <w:sz w:val="16"/>
                <w:szCs w:val="16"/>
                <w:lang w:val="en-US"/>
              </w:rPr>
              <w:t>460,2900</w:t>
            </w:r>
          </w:p>
        </w:tc>
      </w:tr>
      <w:tr w:rsidR="00513AEE" w:rsidRPr="00C97908" w14:paraId="6331CBB7"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4269C26A"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6E543A51" w14:textId="77777777" w:rsidR="00513AEE" w:rsidRPr="00B40365" w:rsidRDefault="00513AEE" w:rsidP="00D24A8F">
            <w:pPr>
              <w:jc w:val="center"/>
              <w:rPr>
                <w:sz w:val="16"/>
                <w:szCs w:val="16"/>
                <w:lang w:val="en-US"/>
              </w:rPr>
            </w:pPr>
            <w:r w:rsidRPr="00B40365">
              <w:rPr>
                <w:sz w:val="16"/>
                <w:szCs w:val="16"/>
                <w:lang w:val="en-US"/>
              </w:rPr>
              <w:t>4100116202818</w:t>
            </w:r>
          </w:p>
        </w:tc>
        <w:tc>
          <w:tcPr>
            <w:tcW w:w="4366" w:type="dxa"/>
            <w:gridSpan w:val="2"/>
            <w:tcBorders>
              <w:top w:val="nil"/>
              <w:bottom w:val="single" w:sz="2" w:space="0" w:color="auto"/>
            </w:tcBorders>
            <w:vAlign w:val="center"/>
          </w:tcPr>
          <w:p w14:paraId="304E1F27" w14:textId="77777777" w:rsidR="00513AEE" w:rsidRPr="00C97908" w:rsidRDefault="00513AEE" w:rsidP="00D24A8F">
            <w:pPr>
              <w:rPr>
                <w:sz w:val="16"/>
                <w:szCs w:val="16"/>
                <w:lang w:val="en-US"/>
              </w:rPr>
            </w:pPr>
            <w:r w:rsidRPr="00C97908">
              <w:rPr>
                <w:sz w:val="16"/>
                <w:szCs w:val="16"/>
                <w:lang w:val="en-US"/>
              </w:rPr>
              <w:t>Apa pentru mortare si betoane</w:t>
            </w:r>
          </w:p>
        </w:tc>
        <w:tc>
          <w:tcPr>
            <w:tcW w:w="1021" w:type="dxa"/>
            <w:gridSpan w:val="2"/>
            <w:tcBorders>
              <w:top w:val="nil"/>
              <w:bottom w:val="single" w:sz="2" w:space="0" w:color="auto"/>
            </w:tcBorders>
            <w:vAlign w:val="center"/>
          </w:tcPr>
          <w:p w14:paraId="400DDA08"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6E724DF4"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32257CCE" w14:textId="77777777" w:rsidR="00513AEE" w:rsidRPr="00C97908" w:rsidRDefault="00513AEE" w:rsidP="00D24A8F">
            <w:pPr>
              <w:jc w:val="center"/>
              <w:rPr>
                <w:sz w:val="16"/>
                <w:szCs w:val="16"/>
                <w:lang w:val="en-US"/>
              </w:rPr>
            </w:pPr>
            <w:r w:rsidRPr="00C97908">
              <w:rPr>
                <w:sz w:val="16"/>
                <w:szCs w:val="16"/>
                <w:lang w:val="en-US"/>
              </w:rPr>
              <w:t>1,3740</w:t>
            </w:r>
          </w:p>
        </w:tc>
      </w:tr>
      <w:tr w:rsidR="00513AEE" w:rsidRPr="009B70F2" w14:paraId="3D5C93E1"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0861265E" w14:textId="77777777" w:rsidR="00513AEE" w:rsidRPr="005E2CA0" w:rsidRDefault="00513AEE" w:rsidP="00D24A8F">
            <w:pPr>
              <w:jc w:val="center"/>
              <w:rPr>
                <w:b/>
                <w:bCs/>
                <w:sz w:val="22"/>
                <w:szCs w:val="22"/>
                <w:lang w:val="en-US"/>
              </w:rPr>
            </w:pPr>
            <w:r>
              <w:rPr>
                <w:b/>
                <w:bCs/>
                <w:sz w:val="22"/>
                <w:szCs w:val="22"/>
                <w:lang w:val="en-US"/>
              </w:rPr>
              <w:t>38</w:t>
            </w:r>
          </w:p>
        </w:tc>
        <w:tc>
          <w:tcPr>
            <w:tcW w:w="1402" w:type="dxa"/>
            <w:gridSpan w:val="2"/>
            <w:tcBorders>
              <w:top w:val="single" w:sz="4" w:space="0" w:color="auto"/>
              <w:bottom w:val="single" w:sz="4" w:space="0" w:color="auto"/>
            </w:tcBorders>
            <w:vAlign w:val="center"/>
          </w:tcPr>
          <w:p w14:paraId="1209936E" w14:textId="77777777" w:rsidR="00513AEE" w:rsidRPr="005E2CA0" w:rsidRDefault="00513AEE" w:rsidP="00D24A8F">
            <w:pPr>
              <w:jc w:val="center"/>
              <w:rPr>
                <w:b/>
                <w:bCs/>
                <w:sz w:val="22"/>
                <w:szCs w:val="22"/>
                <w:lang w:val="en-US"/>
              </w:rPr>
            </w:pPr>
            <w:r w:rsidRPr="005E2CA0">
              <w:rPr>
                <w:b/>
                <w:bCs/>
                <w:sz w:val="22"/>
                <w:szCs w:val="22"/>
                <w:lang w:val="en-US"/>
              </w:rPr>
              <w:t>DE10A</w:t>
            </w:r>
          </w:p>
        </w:tc>
        <w:tc>
          <w:tcPr>
            <w:tcW w:w="4366" w:type="dxa"/>
            <w:gridSpan w:val="3"/>
            <w:tcBorders>
              <w:top w:val="single" w:sz="4" w:space="0" w:color="auto"/>
              <w:bottom w:val="single" w:sz="4" w:space="0" w:color="auto"/>
            </w:tcBorders>
          </w:tcPr>
          <w:p w14:paraId="1469AE0B" w14:textId="77777777" w:rsidR="00513AEE" w:rsidRPr="005E2CA0" w:rsidRDefault="00513AEE" w:rsidP="00D24A8F">
            <w:pPr>
              <w:rPr>
                <w:b/>
                <w:bCs/>
                <w:sz w:val="2"/>
                <w:szCs w:val="2"/>
                <w:lang w:val="en-US"/>
              </w:rPr>
            </w:pPr>
            <w:r w:rsidRPr="005E2CA0">
              <w:rPr>
                <w:b/>
                <w:bCs/>
                <w:sz w:val="22"/>
                <w:szCs w:val="22"/>
                <w:lang w:val="en-US"/>
              </w:rPr>
              <w:t>Borduri prefabricate din beton, pentru trotuare 20x25 cm, pe fundatie de beton 30x15 cm / Bordura din beton 1000x300x150 pe beton cl.C12/15</w:t>
            </w:r>
          </w:p>
          <w:p w14:paraId="35468F9F"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6F00A65E" w14:textId="77777777" w:rsidR="00513AEE" w:rsidRPr="005E2CA0" w:rsidRDefault="00513AEE" w:rsidP="00D24A8F">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06FB5BAA"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73F83171" w14:textId="77777777" w:rsidR="00513AEE" w:rsidRPr="005E2CA0" w:rsidRDefault="00513AEE" w:rsidP="00D24A8F">
            <w:pPr>
              <w:jc w:val="center"/>
              <w:rPr>
                <w:b/>
                <w:bCs/>
                <w:sz w:val="22"/>
                <w:szCs w:val="22"/>
                <w:lang w:val="en-US"/>
              </w:rPr>
            </w:pPr>
            <w:r w:rsidRPr="005E2CA0">
              <w:rPr>
                <w:b/>
                <w:bCs/>
                <w:sz w:val="22"/>
                <w:szCs w:val="22"/>
                <w:lang w:val="en-US"/>
              </w:rPr>
              <w:t>17,000</w:t>
            </w:r>
          </w:p>
          <w:p w14:paraId="138DAE18" w14:textId="77777777" w:rsidR="00513AEE" w:rsidRPr="009B70F2" w:rsidRDefault="00513AEE" w:rsidP="00D24A8F">
            <w:pPr>
              <w:jc w:val="center"/>
              <w:rPr>
                <w:sz w:val="2"/>
                <w:szCs w:val="2"/>
                <w:lang w:val="en-US"/>
              </w:rPr>
            </w:pPr>
          </w:p>
        </w:tc>
      </w:tr>
      <w:tr w:rsidR="00513AEE" w:rsidRPr="00C97908" w14:paraId="3E4F9A88"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23A1EB51"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15CD4E55" w14:textId="77777777" w:rsidR="00513AEE" w:rsidRPr="00B40365" w:rsidRDefault="00513AEE" w:rsidP="00D24A8F">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0042C66F" w14:textId="77777777" w:rsidR="00513AEE" w:rsidRPr="00C97908" w:rsidRDefault="00513AEE" w:rsidP="00D24A8F">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1CC3429B"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09DEE338"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0,1500</w:t>
            </w:r>
          </w:p>
        </w:tc>
        <w:tc>
          <w:tcPr>
            <w:tcW w:w="1559" w:type="dxa"/>
            <w:tcBorders>
              <w:top w:val="nil"/>
              <w:bottom w:val="single" w:sz="2" w:space="0" w:color="auto"/>
            </w:tcBorders>
            <w:vAlign w:val="center"/>
          </w:tcPr>
          <w:p w14:paraId="46BF91F7" w14:textId="77777777" w:rsidR="00513AEE" w:rsidRPr="00C97908" w:rsidRDefault="00513AEE" w:rsidP="00D24A8F">
            <w:pPr>
              <w:jc w:val="center"/>
              <w:rPr>
                <w:sz w:val="16"/>
                <w:szCs w:val="16"/>
                <w:lang w:val="en-US"/>
              </w:rPr>
            </w:pPr>
            <w:r w:rsidRPr="00C97908">
              <w:rPr>
                <w:sz w:val="16"/>
                <w:szCs w:val="16"/>
                <w:lang w:val="en-US"/>
              </w:rPr>
              <w:t>2,5500</w:t>
            </w:r>
          </w:p>
        </w:tc>
      </w:tr>
      <w:tr w:rsidR="00513AEE" w:rsidRPr="00C97908" w14:paraId="12D7341A"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0EE8192B"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791A3E37" w14:textId="77777777" w:rsidR="00513AEE" w:rsidRPr="00B40365" w:rsidRDefault="00513AEE" w:rsidP="00D24A8F">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7ED1BBA3" w14:textId="77777777" w:rsidR="00513AEE" w:rsidRPr="00C97908" w:rsidRDefault="00513AEE" w:rsidP="00D24A8F">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4F185F90"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517012F"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0,4400</w:t>
            </w:r>
          </w:p>
        </w:tc>
        <w:tc>
          <w:tcPr>
            <w:tcW w:w="1559" w:type="dxa"/>
            <w:tcBorders>
              <w:top w:val="nil"/>
              <w:bottom w:val="single" w:sz="2" w:space="0" w:color="auto"/>
            </w:tcBorders>
            <w:vAlign w:val="center"/>
          </w:tcPr>
          <w:p w14:paraId="0E955B2B" w14:textId="77777777" w:rsidR="00513AEE" w:rsidRPr="00C97908" w:rsidRDefault="00513AEE" w:rsidP="00D24A8F">
            <w:pPr>
              <w:jc w:val="center"/>
              <w:rPr>
                <w:sz w:val="16"/>
                <w:szCs w:val="16"/>
                <w:lang w:val="en-US"/>
              </w:rPr>
            </w:pPr>
            <w:r w:rsidRPr="00C97908">
              <w:rPr>
                <w:sz w:val="16"/>
                <w:szCs w:val="16"/>
                <w:lang w:val="en-US"/>
              </w:rPr>
              <w:t>7,4800</w:t>
            </w:r>
          </w:p>
        </w:tc>
      </w:tr>
      <w:tr w:rsidR="00513AEE" w:rsidRPr="00C97908" w14:paraId="4A747438"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64F674C0"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5DE9E980" w14:textId="77777777" w:rsidR="00513AEE" w:rsidRPr="00B40365" w:rsidRDefault="00513AEE" w:rsidP="00D24A8F">
            <w:pPr>
              <w:jc w:val="center"/>
              <w:rPr>
                <w:sz w:val="16"/>
                <w:szCs w:val="16"/>
                <w:lang w:val="en-US"/>
              </w:rPr>
            </w:pPr>
            <w:r w:rsidRPr="00B40365">
              <w:rPr>
                <w:sz w:val="16"/>
                <w:szCs w:val="16"/>
                <w:lang w:val="en-US"/>
              </w:rPr>
              <w:t>26631021000020</w:t>
            </w:r>
          </w:p>
        </w:tc>
        <w:tc>
          <w:tcPr>
            <w:tcW w:w="4366" w:type="dxa"/>
            <w:gridSpan w:val="2"/>
            <w:tcBorders>
              <w:top w:val="nil"/>
              <w:bottom w:val="single" w:sz="2" w:space="0" w:color="auto"/>
            </w:tcBorders>
            <w:vAlign w:val="center"/>
          </w:tcPr>
          <w:p w14:paraId="71AFC816" w14:textId="77777777" w:rsidR="00513AEE" w:rsidRPr="00C97908" w:rsidRDefault="00513AEE" w:rsidP="00D24A8F">
            <w:pPr>
              <w:rPr>
                <w:sz w:val="16"/>
                <w:szCs w:val="16"/>
                <w:lang w:val="en-US"/>
              </w:rPr>
            </w:pPr>
            <w:r w:rsidRPr="00C97908">
              <w:rPr>
                <w:sz w:val="16"/>
                <w:szCs w:val="16"/>
                <w:lang w:val="en-US"/>
              </w:rPr>
              <w:t>Beton cl.C12/15</w:t>
            </w:r>
          </w:p>
        </w:tc>
        <w:tc>
          <w:tcPr>
            <w:tcW w:w="1021" w:type="dxa"/>
            <w:gridSpan w:val="2"/>
            <w:tcBorders>
              <w:top w:val="nil"/>
              <w:bottom w:val="single" w:sz="2" w:space="0" w:color="auto"/>
            </w:tcBorders>
            <w:vAlign w:val="center"/>
          </w:tcPr>
          <w:p w14:paraId="7F9BE61B"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AD78C3A"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0,0450</w:t>
            </w:r>
          </w:p>
        </w:tc>
        <w:tc>
          <w:tcPr>
            <w:tcW w:w="1559" w:type="dxa"/>
            <w:tcBorders>
              <w:top w:val="nil"/>
              <w:bottom w:val="single" w:sz="2" w:space="0" w:color="auto"/>
            </w:tcBorders>
            <w:vAlign w:val="center"/>
          </w:tcPr>
          <w:p w14:paraId="5A2B4EA2" w14:textId="77777777" w:rsidR="00513AEE" w:rsidRPr="00C97908" w:rsidRDefault="00513AEE" w:rsidP="00D24A8F">
            <w:pPr>
              <w:jc w:val="center"/>
              <w:rPr>
                <w:sz w:val="16"/>
                <w:szCs w:val="16"/>
                <w:lang w:val="en-US"/>
              </w:rPr>
            </w:pPr>
            <w:r w:rsidRPr="00C97908">
              <w:rPr>
                <w:sz w:val="16"/>
                <w:szCs w:val="16"/>
                <w:lang w:val="en-US"/>
              </w:rPr>
              <w:t>0,7650</w:t>
            </w:r>
          </w:p>
        </w:tc>
      </w:tr>
      <w:tr w:rsidR="00513AEE" w:rsidRPr="00C97908" w14:paraId="4726123F"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709B5A3D"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12E1C475" w14:textId="77777777" w:rsidR="00513AEE" w:rsidRPr="00B40365" w:rsidRDefault="00513AEE" w:rsidP="00D24A8F">
            <w:pPr>
              <w:jc w:val="center"/>
              <w:rPr>
                <w:sz w:val="16"/>
                <w:szCs w:val="16"/>
                <w:lang w:val="en-US"/>
              </w:rPr>
            </w:pPr>
            <w:r w:rsidRPr="00B40365">
              <w:rPr>
                <w:sz w:val="16"/>
                <w:szCs w:val="16"/>
                <w:lang w:val="en-US"/>
              </w:rPr>
              <w:t>2651122100024</w:t>
            </w:r>
          </w:p>
        </w:tc>
        <w:tc>
          <w:tcPr>
            <w:tcW w:w="4366" w:type="dxa"/>
            <w:gridSpan w:val="2"/>
            <w:tcBorders>
              <w:top w:val="nil"/>
              <w:bottom w:val="single" w:sz="2" w:space="0" w:color="auto"/>
            </w:tcBorders>
            <w:vAlign w:val="center"/>
          </w:tcPr>
          <w:p w14:paraId="7A3A7E5D" w14:textId="77777777" w:rsidR="00513AEE" w:rsidRPr="00C97908" w:rsidRDefault="00513AEE" w:rsidP="00D24A8F">
            <w:pPr>
              <w:rPr>
                <w:sz w:val="16"/>
                <w:szCs w:val="16"/>
                <w:lang w:val="en-US"/>
              </w:rPr>
            </w:pPr>
            <w:r w:rsidRPr="00C97908">
              <w:rPr>
                <w:sz w:val="16"/>
                <w:szCs w:val="16"/>
                <w:lang w:val="en-US"/>
              </w:rPr>
              <w:t>Ciment portland P 40 saci S388</w:t>
            </w:r>
          </w:p>
        </w:tc>
        <w:tc>
          <w:tcPr>
            <w:tcW w:w="1021" w:type="dxa"/>
            <w:gridSpan w:val="2"/>
            <w:tcBorders>
              <w:top w:val="nil"/>
              <w:bottom w:val="single" w:sz="2" w:space="0" w:color="auto"/>
            </w:tcBorders>
            <w:vAlign w:val="center"/>
          </w:tcPr>
          <w:p w14:paraId="310EA907" w14:textId="77777777" w:rsidR="00513AEE" w:rsidRPr="00C97908" w:rsidRDefault="00513AEE" w:rsidP="00D24A8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1A77331C"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2,9200</w:t>
            </w:r>
          </w:p>
        </w:tc>
        <w:tc>
          <w:tcPr>
            <w:tcW w:w="1559" w:type="dxa"/>
            <w:tcBorders>
              <w:top w:val="nil"/>
              <w:bottom w:val="single" w:sz="2" w:space="0" w:color="auto"/>
            </w:tcBorders>
            <w:vAlign w:val="center"/>
          </w:tcPr>
          <w:p w14:paraId="69F06A2C" w14:textId="77777777" w:rsidR="00513AEE" w:rsidRPr="00C97908" w:rsidRDefault="00513AEE" w:rsidP="00D24A8F">
            <w:pPr>
              <w:jc w:val="center"/>
              <w:rPr>
                <w:sz w:val="16"/>
                <w:szCs w:val="16"/>
                <w:lang w:val="en-US"/>
              </w:rPr>
            </w:pPr>
            <w:r w:rsidRPr="00C97908">
              <w:rPr>
                <w:sz w:val="16"/>
                <w:szCs w:val="16"/>
                <w:lang w:val="en-US"/>
              </w:rPr>
              <w:t>49,6400</w:t>
            </w:r>
          </w:p>
        </w:tc>
      </w:tr>
      <w:tr w:rsidR="00513AEE" w:rsidRPr="00C97908" w14:paraId="13EDF363"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1A96C2D2"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24BCB427" w14:textId="77777777" w:rsidR="00513AEE" w:rsidRPr="00B40365" w:rsidRDefault="00513AEE" w:rsidP="00D24A8F">
            <w:pPr>
              <w:jc w:val="center"/>
              <w:rPr>
                <w:sz w:val="16"/>
                <w:szCs w:val="16"/>
                <w:lang w:val="en-US"/>
              </w:rPr>
            </w:pPr>
            <w:r w:rsidRPr="00B40365">
              <w:rPr>
                <w:sz w:val="16"/>
                <w:szCs w:val="16"/>
                <w:lang w:val="en-US"/>
              </w:rPr>
              <w:t>1421102200513</w:t>
            </w:r>
          </w:p>
        </w:tc>
        <w:tc>
          <w:tcPr>
            <w:tcW w:w="4366" w:type="dxa"/>
            <w:gridSpan w:val="2"/>
            <w:tcBorders>
              <w:top w:val="nil"/>
              <w:bottom w:val="single" w:sz="2" w:space="0" w:color="auto"/>
            </w:tcBorders>
            <w:vAlign w:val="center"/>
          </w:tcPr>
          <w:p w14:paraId="7658090B" w14:textId="77777777" w:rsidR="00513AEE" w:rsidRPr="00C97908" w:rsidRDefault="00513AEE" w:rsidP="00D24A8F">
            <w:pPr>
              <w:rPr>
                <w:sz w:val="16"/>
                <w:szCs w:val="16"/>
                <w:lang w:val="en-US"/>
              </w:rPr>
            </w:pPr>
            <w:r w:rsidRPr="00C97908">
              <w:rPr>
                <w:sz w:val="16"/>
                <w:szCs w:val="16"/>
                <w:lang w:val="en-US"/>
              </w:rPr>
              <w:t>Nisip sortat nespalat de riu si lacuri 0,0-3,0 mm</w:t>
            </w:r>
          </w:p>
        </w:tc>
        <w:tc>
          <w:tcPr>
            <w:tcW w:w="1021" w:type="dxa"/>
            <w:gridSpan w:val="2"/>
            <w:tcBorders>
              <w:top w:val="nil"/>
              <w:bottom w:val="single" w:sz="2" w:space="0" w:color="auto"/>
            </w:tcBorders>
            <w:vAlign w:val="center"/>
          </w:tcPr>
          <w:p w14:paraId="2A5FD2C6"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3925BF6F"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0,0080</w:t>
            </w:r>
          </w:p>
        </w:tc>
        <w:tc>
          <w:tcPr>
            <w:tcW w:w="1559" w:type="dxa"/>
            <w:tcBorders>
              <w:top w:val="nil"/>
              <w:bottom w:val="single" w:sz="2" w:space="0" w:color="auto"/>
            </w:tcBorders>
            <w:vAlign w:val="center"/>
          </w:tcPr>
          <w:p w14:paraId="782DE66E" w14:textId="77777777" w:rsidR="00513AEE" w:rsidRPr="00C97908" w:rsidRDefault="00513AEE" w:rsidP="00D24A8F">
            <w:pPr>
              <w:jc w:val="center"/>
              <w:rPr>
                <w:sz w:val="16"/>
                <w:szCs w:val="16"/>
                <w:lang w:val="en-US"/>
              </w:rPr>
            </w:pPr>
            <w:r w:rsidRPr="00C97908">
              <w:rPr>
                <w:sz w:val="16"/>
                <w:szCs w:val="16"/>
                <w:lang w:val="en-US"/>
              </w:rPr>
              <w:t>0,1360</w:t>
            </w:r>
          </w:p>
        </w:tc>
      </w:tr>
      <w:tr w:rsidR="00513AEE" w:rsidRPr="00C97908" w14:paraId="19116063"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2A9EE652"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2CF6AAF6" w14:textId="77777777" w:rsidR="00513AEE" w:rsidRPr="00B40365" w:rsidRDefault="00513AEE" w:rsidP="00D24A8F">
            <w:pPr>
              <w:jc w:val="center"/>
              <w:rPr>
                <w:sz w:val="16"/>
                <w:szCs w:val="16"/>
                <w:lang w:val="en-US"/>
              </w:rPr>
            </w:pPr>
            <w:r w:rsidRPr="00B40365">
              <w:rPr>
                <w:sz w:val="16"/>
                <w:szCs w:val="16"/>
                <w:lang w:val="en-US"/>
              </w:rPr>
              <w:t>26661228002821</w:t>
            </w:r>
          </w:p>
        </w:tc>
        <w:tc>
          <w:tcPr>
            <w:tcW w:w="4366" w:type="dxa"/>
            <w:gridSpan w:val="2"/>
            <w:tcBorders>
              <w:top w:val="nil"/>
              <w:bottom w:val="single" w:sz="2" w:space="0" w:color="auto"/>
            </w:tcBorders>
            <w:vAlign w:val="center"/>
          </w:tcPr>
          <w:p w14:paraId="0E096AAC" w14:textId="77777777" w:rsidR="00513AEE" w:rsidRPr="00C97908" w:rsidRDefault="00513AEE" w:rsidP="00D24A8F">
            <w:pPr>
              <w:rPr>
                <w:sz w:val="16"/>
                <w:szCs w:val="16"/>
                <w:lang w:val="en-US"/>
              </w:rPr>
            </w:pPr>
            <w:r w:rsidRPr="00C97908">
              <w:rPr>
                <w:sz w:val="16"/>
                <w:szCs w:val="16"/>
                <w:lang w:val="en-US"/>
              </w:rPr>
              <w:t>Bordura din beton 1000x300x150</w:t>
            </w:r>
          </w:p>
        </w:tc>
        <w:tc>
          <w:tcPr>
            <w:tcW w:w="1021" w:type="dxa"/>
            <w:gridSpan w:val="2"/>
            <w:tcBorders>
              <w:top w:val="nil"/>
              <w:bottom w:val="single" w:sz="2" w:space="0" w:color="auto"/>
            </w:tcBorders>
            <w:vAlign w:val="center"/>
          </w:tcPr>
          <w:p w14:paraId="1A4E1105" w14:textId="77777777" w:rsidR="00513AEE" w:rsidRPr="00C97908" w:rsidRDefault="00513AEE" w:rsidP="00D24A8F">
            <w:pPr>
              <w:jc w:val="center"/>
              <w:rPr>
                <w:sz w:val="16"/>
                <w:szCs w:val="16"/>
                <w:lang w:val="en-US"/>
              </w:rPr>
            </w:pPr>
            <w:r w:rsidRPr="00C97908">
              <w:rPr>
                <w:sz w:val="16"/>
                <w:szCs w:val="16"/>
                <w:lang w:val="en-US"/>
              </w:rPr>
              <w:t>m</w:t>
            </w:r>
          </w:p>
        </w:tc>
        <w:tc>
          <w:tcPr>
            <w:tcW w:w="1134" w:type="dxa"/>
            <w:gridSpan w:val="2"/>
            <w:tcBorders>
              <w:top w:val="nil"/>
              <w:bottom w:val="single" w:sz="2" w:space="0" w:color="auto"/>
            </w:tcBorders>
            <w:vAlign w:val="center"/>
          </w:tcPr>
          <w:p w14:paraId="3FEF99B3"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1,0050</w:t>
            </w:r>
          </w:p>
        </w:tc>
        <w:tc>
          <w:tcPr>
            <w:tcW w:w="1559" w:type="dxa"/>
            <w:tcBorders>
              <w:top w:val="nil"/>
              <w:bottom w:val="single" w:sz="2" w:space="0" w:color="auto"/>
            </w:tcBorders>
            <w:vAlign w:val="center"/>
          </w:tcPr>
          <w:p w14:paraId="65E83A4C" w14:textId="77777777" w:rsidR="00513AEE" w:rsidRPr="00C97908" w:rsidRDefault="00513AEE" w:rsidP="00D24A8F">
            <w:pPr>
              <w:jc w:val="center"/>
              <w:rPr>
                <w:sz w:val="16"/>
                <w:szCs w:val="16"/>
                <w:lang w:val="en-US"/>
              </w:rPr>
            </w:pPr>
            <w:r w:rsidRPr="00C97908">
              <w:rPr>
                <w:sz w:val="16"/>
                <w:szCs w:val="16"/>
                <w:lang w:val="en-US"/>
              </w:rPr>
              <w:t>17,0850</w:t>
            </w:r>
          </w:p>
        </w:tc>
      </w:tr>
      <w:tr w:rsidR="00513AEE" w:rsidRPr="00C97908" w14:paraId="2836D776"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4AAB6339"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2C0A5075" w14:textId="77777777" w:rsidR="00513AEE" w:rsidRPr="00B40365" w:rsidRDefault="00513AEE" w:rsidP="00D24A8F">
            <w:pPr>
              <w:jc w:val="center"/>
              <w:rPr>
                <w:sz w:val="16"/>
                <w:szCs w:val="16"/>
                <w:lang w:val="en-US"/>
              </w:rPr>
            </w:pPr>
            <w:r w:rsidRPr="00B40365">
              <w:rPr>
                <w:sz w:val="16"/>
                <w:szCs w:val="16"/>
                <w:lang w:val="en-US"/>
              </w:rPr>
              <w:t>4100116202818</w:t>
            </w:r>
          </w:p>
        </w:tc>
        <w:tc>
          <w:tcPr>
            <w:tcW w:w="4366" w:type="dxa"/>
            <w:gridSpan w:val="2"/>
            <w:tcBorders>
              <w:top w:val="nil"/>
              <w:bottom w:val="single" w:sz="2" w:space="0" w:color="auto"/>
            </w:tcBorders>
            <w:vAlign w:val="center"/>
          </w:tcPr>
          <w:p w14:paraId="22BD6EAC" w14:textId="77777777" w:rsidR="00513AEE" w:rsidRPr="00C97908" w:rsidRDefault="00513AEE" w:rsidP="00D24A8F">
            <w:pPr>
              <w:rPr>
                <w:sz w:val="16"/>
                <w:szCs w:val="16"/>
                <w:lang w:val="en-US"/>
              </w:rPr>
            </w:pPr>
            <w:r w:rsidRPr="00C97908">
              <w:rPr>
                <w:sz w:val="16"/>
                <w:szCs w:val="16"/>
                <w:lang w:val="en-US"/>
              </w:rPr>
              <w:t>Apa pentru mortare si betoane</w:t>
            </w:r>
          </w:p>
        </w:tc>
        <w:tc>
          <w:tcPr>
            <w:tcW w:w="1021" w:type="dxa"/>
            <w:gridSpan w:val="2"/>
            <w:tcBorders>
              <w:top w:val="nil"/>
              <w:bottom w:val="single" w:sz="2" w:space="0" w:color="auto"/>
            </w:tcBorders>
            <w:vAlign w:val="center"/>
          </w:tcPr>
          <w:p w14:paraId="584B91FA"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662C0753"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0,0060</w:t>
            </w:r>
          </w:p>
        </w:tc>
        <w:tc>
          <w:tcPr>
            <w:tcW w:w="1559" w:type="dxa"/>
            <w:tcBorders>
              <w:top w:val="nil"/>
              <w:bottom w:val="single" w:sz="2" w:space="0" w:color="auto"/>
            </w:tcBorders>
            <w:vAlign w:val="center"/>
          </w:tcPr>
          <w:p w14:paraId="4221DD62" w14:textId="77777777" w:rsidR="00513AEE" w:rsidRPr="00C97908" w:rsidRDefault="00513AEE" w:rsidP="00D24A8F">
            <w:pPr>
              <w:jc w:val="center"/>
              <w:rPr>
                <w:sz w:val="16"/>
                <w:szCs w:val="16"/>
                <w:lang w:val="en-US"/>
              </w:rPr>
            </w:pPr>
            <w:r w:rsidRPr="00C97908">
              <w:rPr>
                <w:sz w:val="16"/>
                <w:szCs w:val="16"/>
                <w:lang w:val="en-US"/>
              </w:rPr>
              <w:t>0,1020</w:t>
            </w:r>
          </w:p>
        </w:tc>
      </w:tr>
      <w:tr w:rsidR="00513AEE" w:rsidRPr="003E2692" w14:paraId="0B46E1BB" w14:textId="77777777" w:rsidTr="00D24A8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top w:w="0" w:type="dxa"/>
            <w:bottom w:w="0" w:type="dxa"/>
          </w:tblCellMar>
        </w:tblPrEx>
        <w:tc>
          <w:tcPr>
            <w:tcW w:w="1021" w:type="dxa"/>
            <w:tcBorders>
              <w:top w:val="single" w:sz="6" w:space="0" w:color="auto"/>
              <w:bottom w:val="nil"/>
            </w:tcBorders>
            <w:vAlign w:val="center"/>
          </w:tcPr>
          <w:p w14:paraId="5AF4A20E" w14:textId="77777777" w:rsidR="00513AEE" w:rsidRPr="003E2692" w:rsidRDefault="00513AEE" w:rsidP="00D24A8F">
            <w:pPr>
              <w:rPr>
                <w:sz w:val="2"/>
                <w:szCs w:val="2"/>
                <w:lang w:val="en-US"/>
              </w:rPr>
            </w:pPr>
          </w:p>
        </w:tc>
        <w:tc>
          <w:tcPr>
            <w:tcW w:w="1418" w:type="dxa"/>
            <w:gridSpan w:val="2"/>
            <w:tcBorders>
              <w:top w:val="single" w:sz="6" w:space="0" w:color="auto"/>
              <w:bottom w:val="nil"/>
            </w:tcBorders>
            <w:vAlign w:val="center"/>
          </w:tcPr>
          <w:p w14:paraId="75F9EB45" w14:textId="77777777" w:rsidR="00513AEE" w:rsidRPr="003E2692" w:rsidRDefault="00513AEE" w:rsidP="00D24A8F">
            <w:pPr>
              <w:rPr>
                <w:sz w:val="2"/>
                <w:szCs w:val="2"/>
                <w:lang w:val="en-US"/>
              </w:rPr>
            </w:pPr>
          </w:p>
        </w:tc>
        <w:tc>
          <w:tcPr>
            <w:tcW w:w="4204" w:type="dxa"/>
            <w:gridSpan w:val="3"/>
            <w:tcBorders>
              <w:top w:val="single" w:sz="6" w:space="0" w:color="auto"/>
              <w:bottom w:val="nil"/>
            </w:tcBorders>
          </w:tcPr>
          <w:p w14:paraId="0FC39D65" w14:textId="77777777" w:rsidR="00513AEE" w:rsidRPr="003E2692" w:rsidRDefault="00513AEE" w:rsidP="00D24A8F">
            <w:pPr>
              <w:rPr>
                <w:sz w:val="2"/>
                <w:szCs w:val="2"/>
                <w:lang w:val="en-US"/>
              </w:rPr>
            </w:pPr>
          </w:p>
        </w:tc>
        <w:tc>
          <w:tcPr>
            <w:tcW w:w="992" w:type="dxa"/>
            <w:gridSpan w:val="2"/>
            <w:tcBorders>
              <w:top w:val="single" w:sz="6" w:space="0" w:color="auto"/>
              <w:bottom w:val="nil"/>
              <w:right w:val="nil"/>
            </w:tcBorders>
          </w:tcPr>
          <w:p w14:paraId="5E79F1BF" w14:textId="77777777" w:rsidR="00513AEE" w:rsidRPr="003E2692" w:rsidRDefault="00513AEE" w:rsidP="00D24A8F">
            <w:pPr>
              <w:rPr>
                <w:sz w:val="2"/>
                <w:szCs w:val="2"/>
                <w:lang w:val="en-US"/>
              </w:rPr>
            </w:pPr>
          </w:p>
        </w:tc>
        <w:tc>
          <w:tcPr>
            <w:tcW w:w="1276" w:type="dxa"/>
            <w:gridSpan w:val="2"/>
            <w:tcBorders>
              <w:top w:val="single" w:sz="6" w:space="0" w:color="auto"/>
              <w:left w:val="nil"/>
              <w:bottom w:val="nil"/>
              <w:right w:val="nil"/>
            </w:tcBorders>
          </w:tcPr>
          <w:p w14:paraId="073C2639" w14:textId="77777777" w:rsidR="00513AEE" w:rsidRPr="003E2692" w:rsidRDefault="00513AEE" w:rsidP="00D24A8F">
            <w:pPr>
              <w:rPr>
                <w:sz w:val="2"/>
                <w:szCs w:val="2"/>
                <w:lang w:val="en-US"/>
              </w:rPr>
            </w:pPr>
          </w:p>
        </w:tc>
        <w:tc>
          <w:tcPr>
            <w:tcW w:w="1559" w:type="dxa"/>
            <w:gridSpan w:val="2"/>
            <w:tcBorders>
              <w:top w:val="single" w:sz="6" w:space="0" w:color="auto"/>
              <w:left w:val="nil"/>
              <w:bottom w:val="nil"/>
              <w:right w:val="nil"/>
            </w:tcBorders>
          </w:tcPr>
          <w:p w14:paraId="29931986" w14:textId="77777777" w:rsidR="00513AEE" w:rsidRPr="003E2692" w:rsidRDefault="00513AEE" w:rsidP="00D24A8F">
            <w:pPr>
              <w:rPr>
                <w:sz w:val="2"/>
                <w:szCs w:val="2"/>
                <w:lang w:val="en-US"/>
              </w:rPr>
            </w:pPr>
          </w:p>
        </w:tc>
      </w:tr>
      <w:tr w:rsidR="00513AEE" w:rsidRPr="00B449C4" w14:paraId="03BBDE00" w14:textId="77777777" w:rsidTr="00D24A8F">
        <w:tblPrEx>
          <w:tblBorders>
            <w:top w:val="none" w:sz="0"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4" w:space="0" w:color="auto"/>
            </w:tcBorders>
            <w:vAlign w:val="center"/>
          </w:tcPr>
          <w:p w14:paraId="394E7151" w14:textId="77777777" w:rsidR="00513AEE" w:rsidRPr="00B40365" w:rsidRDefault="00513AEE" w:rsidP="00D24A8F">
            <w:pPr>
              <w:rPr>
                <w:sz w:val="22"/>
                <w:szCs w:val="22"/>
                <w:lang w:val="en-US"/>
              </w:rPr>
            </w:pPr>
          </w:p>
        </w:tc>
        <w:tc>
          <w:tcPr>
            <w:tcW w:w="1418" w:type="dxa"/>
            <w:gridSpan w:val="3"/>
            <w:tcBorders>
              <w:top w:val="nil"/>
              <w:bottom w:val="single" w:sz="4" w:space="0" w:color="auto"/>
            </w:tcBorders>
            <w:vAlign w:val="center"/>
          </w:tcPr>
          <w:p w14:paraId="115DF49D" w14:textId="77777777" w:rsidR="00513AEE" w:rsidRPr="00B40365" w:rsidRDefault="00513AEE" w:rsidP="00D24A8F">
            <w:pPr>
              <w:rPr>
                <w:sz w:val="22"/>
                <w:szCs w:val="22"/>
                <w:lang w:val="en-US"/>
              </w:rPr>
            </w:pPr>
          </w:p>
        </w:tc>
        <w:tc>
          <w:tcPr>
            <w:tcW w:w="4366" w:type="dxa"/>
            <w:gridSpan w:val="2"/>
            <w:tcBorders>
              <w:top w:val="nil"/>
              <w:bottom w:val="single" w:sz="4" w:space="0" w:color="auto"/>
            </w:tcBorders>
          </w:tcPr>
          <w:p w14:paraId="5C7DE9C0" w14:textId="77777777" w:rsidR="00513AEE" w:rsidRPr="000E0709" w:rsidRDefault="00513AEE" w:rsidP="00D24A8F">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657D45DC" w14:textId="77777777" w:rsidR="00513AEE" w:rsidRPr="00B449C4" w:rsidRDefault="00513AEE" w:rsidP="00D24A8F">
            <w:pPr>
              <w:rPr>
                <w:sz w:val="22"/>
                <w:szCs w:val="22"/>
                <w:lang w:val="en-US"/>
              </w:rPr>
            </w:pPr>
          </w:p>
        </w:tc>
        <w:tc>
          <w:tcPr>
            <w:tcW w:w="1134" w:type="dxa"/>
            <w:gridSpan w:val="2"/>
            <w:tcBorders>
              <w:top w:val="nil"/>
              <w:left w:val="nil"/>
              <w:bottom w:val="single" w:sz="4" w:space="0" w:color="auto"/>
              <w:right w:val="nil"/>
            </w:tcBorders>
          </w:tcPr>
          <w:p w14:paraId="11EE0455" w14:textId="77777777" w:rsidR="00513AEE" w:rsidRPr="00B449C4" w:rsidRDefault="00513AEE" w:rsidP="00D24A8F">
            <w:pPr>
              <w:rPr>
                <w:sz w:val="22"/>
                <w:szCs w:val="22"/>
                <w:lang w:val="en-US"/>
              </w:rPr>
            </w:pPr>
          </w:p>
        </w:tc>
        <w:tc>
          <w:tcPr>
            <w:tcW w:w="1559" w:type="dxa"/>
            <w:tcBorders>
              <w:top w:val="nil"/>
              <w:left w:val="nil"/>
              <w:bottom w:val="single" w:sz="4" w:space="0" w:color="auto"/>
            </w:tcBorders>
          </w:tcPr>
          <w:p w14:paraId="7328EA92" w14:textId="77777777" w:rsidR="00513AEE" w:rsidRPr="00B449C4" w:rsidRDefault="00513AEE" w:rsidP="00D24A8F">
            <w:pPr>
              <w:rPr>
                <w:sz w:val="22"/>
                <w:szCs w:val="22"/>
                <w:lang w:val="en-US"/>
              </w:rPr>
            </w:pPr>
          </w:p>
        </w:tc>
      </w:tr>
      <w:tr w:rsidR="00513AEE" w:rsidRPr="00B40365" w14:paraId="39FD6979" w14:textId="77777777" w:rsidTr="00D24A8F">
        <w:tblPrEx>
          <w:tblBorders>
            <w:top w:val="single" w:sz="6" w:space="0" w:color="auto"/>
            <w:left w:val="single" w:sz="6" w:space="0" w:color="auto"/>
            <w:right w:val="single" w:sz="6" w:space="0" w:color="auto"/>
            <w:insideH w:val="single" w:sz="6" w:space="0" w:color="auto"/>
            <w:insideV w:val="single" w:sz="6" w:space="0" w:color="auto"/>
          </w:tblBorders>
          <w:tblCellMar>
            <w:top w:w="0" w:type="dxa"/>
            <w:bottom w:w="0" w:type="dxa"/>
          </w:tblCellMar>
        </w:tblPrEx>
        <w:tc>
          <w:tcPr>
            <w:tcW w:w="1107" w:type="dxa"/>
            <w:gridSpan w:val="2"/>
            <w:tcBorders>
              <w:bottom w:val="single" w:sz="4" w:space="0" w:color="auto"/>
            </w:tcBorders>
            <w:vAlign w:val="center"/>
          </w:tcPr>
          <w:p w14:paraId="59405C52" w14:textId="77777777" w:rsidR="00513AEE" w:rsidRPr="00B40365" w:rsidRDefault="00513AEE" w:rsidP="00D24A8F">
            <w:pPr>
              <w:rPr>
                <w:sz w:val="22"/>
                <w:szCs w:val="22"/>
                <w:lang w:val="en-US"/>
              </w:rPr>
            </w:pPr>
          </w:p>
        </w:tc>
        <w:tc>
          <w:tcPr>
            <w:tcW w:w="1381" w:type="dxa"/>
            <w:gridSpan w:val="3"/>
            <w:tcBorders>
              <w:bottom w:val="single" w:sz="4" w:space="0" w:color="auto"/>
            </w:tcBorders>
            <w:vAlign w:val="center"/>
          </w:tcPr>
          <w:p w14:paraId="1522AA15" w14:textId="77777777" w:rsidR="00513AEE" w:rsidRPr="00B40365" w:rsidRDefault="00513AEE" w:rsidP="00D24A8F">
            <w:pPr>
              <w:rPr>
                <w:sz w:val="22"/>
                <w:szCs w:val="22"/>
                <w:lang w:val="en-US"/>
              </w:rPr>
            </w:pPr>
          </w:p>
        </w:tc>
        <w:tc>
          <w:tcPr>
            <w:tcW w:w="4238" w:type="dxa"/>
            <w:gridSpan w:val="2"/>
            <w:tcBorders>
              <w:bottom w:val="single" w:sz="4" w:space="0" w:color="auto"/>
            </w:tcBorders>
          </w:tcPr>
          <w:p w14:paraId="6DE39781" w14:textId="77777777" w:rsidR="00513AEE" w:rsidRPr="00B40365" w:rsidRDefault="00513AEE" w:rsidP="00D24A8F">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Borduri</w:t>
            </w:r>
          </w:p>
        </w:tc>
        <w:tc>
          <w:tcPr>
            <w:tcW w:w="3621" w:type="dxa"/>
            <w:gridSpan w:val="5"/>
            <w:tcBorders>
              <w:bottom w:val="single" w:sz="4" w:space="0" w:color="auto"/>
              <w:right w:val="single" w:sz="4" w:space="0" w:color="auto"/>
            </w:tcBorders>
          </w:tcPr>
          <w:p w14:paraId="4F3832B0" w14:textId="77777777" w:rsidR="00513AEE" w:rsidRPr="00B40365" w:rsidRDefault="00513AEE" w:rsidP="00D24A8F">
            <w:pPr>
              <w:rPr>
                <w:sz w:val="22"/>
                <w:szCs w:val="22"/>
                <w:lang w:val="en-US"/>
              </w:rPr>
            </w:pPr>
          </w:p>
        </w:tc>
      </w:tr>
      <w:tr w:rsidR="00513AEE" w:rsidRPr="00B12F65" w14:paraId="79C075E5" w14:textId="77777777" w:rsidTr="00D24A8F">
        <w:tblPrEx>
          <w:tblCellMar>
            <w:top w:w="0" w:type="dxa"/>
            <w:bottom w:w="0" w:type="dxa"/>
          </w:tblCellMar>
        </w:tblPrEx>
        <w:tc>
          <w:tcPr>
            <w:tcW w:w="10495" w:type="dxa"/>
            <w:gridSpan w:val="12"/>
          </w:tcPr>
          <w:p w14:paraId="49C41123" w14:textId="77777777" w:rsidR="00513AEE" w:rsidRPr="009B70F2" w:rsidRDefault="00513AEE" w:rsidP="00D24A8F">
            <w:pPr>
              <w:rPr>
                <w:b/>
                <w:bCs/>
                <w:sz w:val="22"/>
                <w:szCs w:val="22"/>
                <w:lang w:val="en-US"/>
              </w:rPr>
            </w:pPr>
            <w:r>
              <w:rPr>
                <w:b/>
                <w:bCs/>
                <w:sz w:val="22"/>
                <w:szCs w:val="22"/>
                <w:lang w:val="en-US"/>
              </w:rPr>
              <w:t>2</w:t>
            </w:r>
            <w:r w:rsidRPr="009B70F2">
              <w:rPr>
                <w:b/>
                <w:bCs/>
                <w:sz w:val="22"/>
                <w:szCs w:val="22"/>
                <w:lang w:val="en-US"/>
              </w:rPr>
              <w:t xml:space="preserve">.4. Restabilire asfalt </w:t>
            </w:r>
          </w:p>
          <w:p w14:paraId="01D23ED0" w14:textId="77777777" w:rsidR="00513AEE" w:rsidRPr="00B12F65" w:rsidRDefault="00513AEE" w:rsidP="00D24A8F">
            <w:pPr>
              <w:rPr>
                <w:sz w:val="2"/>
                <w:szCs w:val="2"/>
                <w:lang w:val="en-US"/>
              </w:rPr>
            </w:pPr>
          </w:p>
        </w:tc>
      </w:tr>
      <w:tr w:rsidR="00513AEE" w:rsidRPr="009B70F2" w14:paraId="3DF6B0EB"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6777C535" w14:textId="77777777" w:rsidR="00513AEE" w:rsidRPr="005E2CA0" w:rsidRDefault="00513AEE" w:rsidP="00D24A8F">
            <w:pPr>
              <w:jc w:val="center"/>
              <w:rPr>
                <w:b/>
                <w:bCs/>
                <w:sz w:val="22"/>
                <w:szCs w:val="22"/>
                <w:lang w:val="en-US"/>
              </w:rPr>
            </w:pPr>
            <w:r>
              <w:rPr>
                <w:b/>
                <w:bCs/>
                <w:sz w:val="22"/>
                <w:szCs w:val="22"/>
                <w:lang w:val="en-US"/>
              </w:rPr>
              <w:t>39</w:t>
            </w:r>
          </w:p>
        </w:tc>
        <w:tc>
          <w:tcPr>
            <w:tcW w:w="1402" w:type="dxa"/>
            <w:gridSpan w:val="2"/>
            <w:tcBorders>
              <w:top w:val="single" w:sz="4" w:space="0" w:color="auto"/>
              <w:bottom w:val="single" w:sz="4" w:space="0" w:color="auto"/>
            </w:tcBorders>
            <w:vAlign w:val="center"/>
          </w:tcPr>
          <w:p w14:paraId="78D56C20" w14:textId="77777777" w:rsidR="00513AEE" w:rsidRPr="005E2CA0" w:rsidRDefault="00513AEE" w:rsidP="00D24A8F">
            <w:pPr>
              <w:jc w:val="center"/>
              <w:rPr>
                <w:b/>
                <w:bCs/>
                <w:sz w:val="22"/>
                <w:szCs w:val="22"/>
                <w:lang w:val="en-US"/>
              </w:rPr>
            </w:pPr>
            <w:r w:rsidRPr="005E2CA0">
              <w:rPr>
                <w:b/>
                <w:bCs/>
                <w:sz w:val="22"/>
                <w:szCs w:val="22"/>
                <w:lang w:val="en-US"/>
              </w:rPr>
              <w:t>TsE06A</w:t>
            </w:r>
          </w:p>
        </w:tc>
        <w:tc>
          <w:tcPr>
            <w:tcW w:w="4366" w:type="dxa"/>
            <w:gridSpan w:val="3"/>
            <w:tcBorders>
              <w:top w:val="single" w:sz="4" w:space="0" w:color="auto"/>
              <w:bottom w:val="single" w:sz="4" w:space="0" w:color="auto"/>
            </w:tcBorders>
          </w:tcPr>
          <w:p w14:paraId="2EA1FAB7" w14:textId="77777777" w:rsidR="00513AEE" w:rsidRPr="005E2CA0" w:rsidRDefault="00513AEE" w:rsidP="00D24A8F">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necoeziv</w:t>
            </w:r>
          </w:p>
          <w:p w14:paraId="171C1853"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2BDDD376" w14:textId="77777777" w:rsidR="00513AEE" w:rsidRPr="005E2CA0" w:rsidRDefault="00513AEE" w:rsidP="00D24A8F">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78062F41"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204FC534" w14:textId="77777777" w:rsidR="00513AEE" w:rsidRPr="005E2CA0" w:rsidRDefault="00513AEE" w:rsidP="00D24A8F">
            <w:pPr>
              <w:jc w:val="center"/>
              <w:rPr>
                <w:b/>
                <w:bCs/>
                <w:sz w:val="22"/>
                <w:szCs w:val="22"/>
                <w:lang w:val="en-US"/>
              </w:rPr>
            </w:pPr>
            <w:r w:rsidRPr="005E2CA0">
              <w:rPr>
                <w:b/>
                <w:bCs/>
                <w:sz w:val="22"/>
                <w:szCs w:val="22"/>
                <w:lang w:val="en-US"/>
              </w:rPr>
              <w:t>0,140</w:t>
            </w:r>
          </w:p>
          <w:p w14:paraId="2F4D27A5" w14:textId="77777777" w:rsidR="00513AEE" w:rsidRPr="009B70F2" w:rsidRDefault="00513AEE" w:rsidP="00D24A8F">
            <w:pPr>
              <w:jc w:val="center"/>
              <w:rPr>
                <w:sz w:val="2"/>
                <w:szCs w:val="2"/>
                <w:lang w:val="en-US"/>
              </w:rPr>
            </w:pPr>
          </w:p>
        </w:tc>
      </w:tr>
      <w:tr w:rsidR="00513AEE" w:rsidRPr="00C97908" w14:paraId="41B9950A"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3BEE0841"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35BF7A22" w14:textId="77777777" w:rsidR="00513AEE" w:rsidRPr="00B40365" w:rsidRDefault="00513AEE" w:rsidP="00D24A8F">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0DBD3FFF" w14:textId="77777777" w:rsidR="00513AEE" w:rsidRPr="00C97908" w:rsidRDefault="00513AEE" w:rsidP="00D24A8F">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304CE4B7"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0EF1A79"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9,0300</w:t>
            </w:r>
          </w:p>
        </w:tc>
        <w:tc>
          <w:tcPr>
            <w:tcW w:w="1559" w:type="dxa"/>
            <w:tcBorders>
              <w:top w:val="nil"/>
              <w:bottom w:val="single" w:sz="2" w:space="0" w:color="auto"/>
            </w:tcBorders>
            <w:vAlign w:val="center"/>
          </w:tcPr>
          <w:p w14:paraId="3FD74D34" w14:textId="77777777" w:rsidR="00513AEE" w:rsidRPr="00C97908" w:rsidRDefault="00513AEE" w:rsidP="00D24A8F">
            <w:pPr>
              <w:jc w:val="center"/>
              <w:rPr>
                <w:sz w:val="16"/>
                <w:szCs w:val="16"/>
                <w:lang w:val="en-US"/>
              </w:rPr>
            </w:pPr>
            <w:r w:rsidRPr="00C97908">
              <w:rPr>
                <w:sz w:val="16"/>
                <w:szCs w:val="16"/>
                <w:lang w:val="en-US"/>
              </w:rPr>
              <w:t>1,2642</w:t>
            </w:r>
          </w:p>
        </w:tc>
      </w:tr>
      <w:tr w:rsidR="00513AEE" w:rsidRPr="00C97908" w14:paraId="533C77AA"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07976F9C"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57A17861" w14:textId="77777777" w:rsidR="00513AEE" w:rsidRPr="00B40365" w:rsidRDefault="00513AEE" w:rsidP="00D24A8F">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689410BB" w14:textId="77777777" w:rsidR="00513AEE" w:rsidRPr="00C97908" w:rsidRDefault="00513AEE" w:rsidP="00D24A8F">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1352BA91"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67CBFDFA"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17DB4D98" w14:textId="77777777" w:rsidR="00513AEE" w:rsidRPr="00C97908" w:rsidRDefault="00513AEE" w:rsidP="00D24A8F">
            <w:pPr>
              <w:jc w:val="center"/>
              <w:rPr>
                <w:sz w:val="16"/>
                <w:szCs w:val="16"/>
                <w:lang w:val="en-US"/>
              </w:rPr>
            </w:pPr>
            <w:r w:rsidRPr="00C97908">
              <w:rPr>
                <w:sz w:val="16"/>
                <w:szCs w:val="16"/>
                <w:lang w:val="en-US"/>
              </w:rPr>
              <w:t>0,1400</w:t>
            </w:r>
          </w:p>
        </w:tc>
      </w:tr>
      <w:tr w:rsidR="00513AEE" w:rsidRPr="00C97908" w14:paraId="3E24B623"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51C79E7B"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7217B9D6" w14:textId="77777777" w:rsidR="00513AEE" w:rsidRPr="00B40365" w:rsidRDefault="00513AEE" w:rsidP="00D24A8F">
            <w:pPr>
              <w:jc w:val="center"/>
              <w:rPr>
                <w:sz w:val="16"/>
                <w:szCs w:val="16"/>
                <w:lang w:val="en-US"/>
              </w:rPr>
            </w:pPr>
            <w:r w:rsidRPr="00B40365">
              <w:rPr>
                <w:sz w:val="16"/>
                <w:szCs w:val="16"/>
                <w:lang w:val="en-US"/>
              </w:rPr>
              <w:t>2952240004004</w:t>
            </w:r>
          </w:p>
        </w:tc>
        <w:tc>
          <w:tcPr>
            <w:tcW w:w="4366" w:type="dxa"/>
            <w:gridSpan w:val="2"/>
            <w:tcBorders>
              <w:top w:val="nil"/>
              <w:bottom w:val="single" w:sz="2" w:space="0" w:color="auto"/>
            </w:tcBorders>
            <w:vAlign w:val="center"/>
          </w:tcPr>
          <w:p w14:paraId="134128D4" w14:textId="77777777" w:rsidR="00513AEE" w:rsidRPr="00C97908" w:rsidRDefault="00513AEE" w:rsidP="00D24A8F">
            <w:pPr>
              <w:rPr>
                <w:sz w:val="16"/>
                <w:szCs w:val="16"/>
                <w:lang w:val="en-US"/>
              </w:rPr>
            </w:pPr>
            <w:r w:rsidRPr="00C97908">
              <w:rPr>
                <w:sz w:val="16"/>
                <w:szCs w:val="16"/>
                <w:lang w:val="en-US"/>
              </w:rPr>
              <w:t>Compactor auto cu rulouri pina la 12 tf</w:t>
            </w:r>
          </w:p>
        </w:tc>
        <w:tc>
          <w:tcPr>
            <w:tcW w:w="1021" w:type="dxa"/>
            <w:gridSpan w:val="2"/>
            <w:tcBorders>
              <w:top w:val="nil"/>
              <w:bottom w:val="single" w:sz="2" w:space="0" w:color="auto"/>
            </w:tcBorders>
            <w:vAlign w:val="center"/>
          </w:tcPr>
          <w:p w14:paraId="45C7F7A6"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37482B5"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1,2000</w:t>
            </w:r>
          </w:p>
        </w:tc>
        <w:tc>
          <w:tcPr>
            <w:tcW w:w="1559" w:type="dxa"/>
            <w:tcBorders>
              <w:top w:val="nil"/>
              <w:bottom w:val="single" w:sz="2" w:space="0" w:color="auto"/>
              <w:right w:val="single" w:sz="4" w:space="0" w:color="auto"/>
            </w:tcBorders>
            <w:vAlign w:val="center"/>
          </w:tcPr>
          <w:p w14:paraId="47C726B5" w14:textId="77777777" w:rsidR="00513AEE" w:rsidRPr="00C97908" w:rsidRDefault="00513AEE" w:rsidP="00D24A8F">
            <w:pPr>
              <w:jc w:val="center"/>
              <w:rPr>
                <w:sz w:val="16"/>
                <w:szCs w:val="16"/>
                <w:lang w:val="en-US"/>
              </w:rPr>
            </w:pPr>
            <w:r w:rsidRPr="00C97908">
              <w:rPr>
                <w:sz w:val="16"/>
                <w:szCs w:val="16"/>
                <w:lang w:val="en-US"/>
              </w:rPr>
              <w:t>0,1680</w:t>
            </w:r>
          </w:p>
        </w:tc>
      </w:tr>
      <w:tr w:rsidR="00513AEE" w:rsidRPr="009B70F2" w14:paraId="5713CEFE"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216C2207" w14:textId="77777777" w:rsidR="00513AEE" w:rsidRPr="005E2CA0" w:rsidRDefault="00513AEE" w:rsidP="00D24A8F">
            <w:pPr>
              <w:jc w:val="center"/>
              <w:rPr>
                <w:b/>
                <w:bCs/>
                <w:sz w:val="22"/>
                <w:szCs w:val="22"/>
                <w:lang w:val="en-US"/>
              </w:rPr>
            </w:pPr>
            <w:r>
              <w:rPr>
                <w:b/>
                <w:bCs/>
                <w:sz w:val="22"/>
                <w:szCs w:val="22"/>
                <w:lang w:val="en-US"/>
              </w:rPr>
              <w:t>40</w:t>
            </w:r>
          </w:p>
        </w:tc>
        <w:tc>
          <w:tcPr>
            <w:tcW w:w="1402" w:type="dxa"/>
            <w:gridSpan w:val="2"/>
            <w:tcBorders>
              <w:top w:val="single" w:sz="4" w:space="0" w:color="auto"/>
              <w:bottom w:val="single" w:sz="4" w:space="0" w:color="auto"/>
            </w:tcBorders>
            <w:vAlign w:val="center"/>
          </w:tcPr>
          <w:p w14:paraId="4C621AB1" w14:textId="77777777" w:rsidR="00513AEE" w:rsidRPr="005E2CA0" w:rsidRDefault="00513AEE" w:rsidP="00D24A8F">
            <w:pPr>
              <w:jc w:val="center"/>
              <w:rPr>
                <w:b/>
                <w:bCs/>
                <w:sz w:val="22"/>
                <w:szCs w:val="22"/>
                <w:lang w:val="en-US"/>
              </w:rPr>
            </w:pPr>
            <w:r w:rsidRPr="005E2CA0">
              <w:rPr>
                <w:b/>
                <w:bCs/>
                <w:sz w:val="22"/>
                <w:szCs w:val="22"/>
                <w:lang w:val="en-US"/>
              </w:rPr>
              <w:t>TsC54C</w:t>
            </w:r>
          </w:p>
        </w:tc>
        <w:tc>
          <w:tcPr>
            <w:tcW w:w="4366" w:type="dxa"/>
            <w:gridSpan w:val="3"/>
            <w:tcBorders>
              <w:top w:val="single" w:sz="4" w:space="0" w:color="auto"/>
              <w:bottom w:val="single" w:sz="4" w:space="0" w:color="auto"/>
            </w:tcBorders>
          </w:tcPr>
          <w:p w14:paraId="6AA6E252" w14:textId="77777777" w:rsidR="00513AEE" w:rsidRPr="005E2CA0" w:rsidRDefault="00513AEE" w:rsidP="00D24A8F">
            <w:pPr>
              <w:rPr>
                <w:b/>
                <w:bCs/>
                <w:sz w:val="2"/>
                <w:szCs w:val="2"/>
                <w:lang w:val="en-US"/>
              </w:rPr>
            </w:pPr>
            <w:r w:rsidRPr="005E2CA0">
              <w:rPr>
                <w:b/>
                <w:bCs/>
                <w:sz w:val="22"/>
                <w:szCs w:val="22"/>
                <w:lang w:val="en-US"/>
              </w:rPr>
              <w:t>Strat de fundatie din pietris fractie 20-40mm</w:t>
            </w:r>
          </w:p>
          <w:p w14:paraId="1F4564D1"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44397786" w14:textId="77777777" w:rsidR="00513AEE" w:rsidRPr="005E2CA0" w:rsidRDefault="00513AEE" w:rsidP="00D24A8F">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6BAB2219"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1F4811CB" w14:textId="77777777" w:rsidR="00513AEE" w:rsidRPr="005E2CA0" w:rsidRDefault="00513AEE" w:rsidP="00D24A8F">
            <w:pPr>
              <w:jc w:val="center"/>
              <w:rPr>
                <w:b/>
                <w:bCs/>
                <w:sz w:val="22"/>
                <w:szCs w:val="22"/>
                <w:lang w:val="en-US"/>
              </w:rPr>
            </w:pPr>
            <w:r w:rsidRPr="005E2CA0">
              <w:rPr>
                <w:b/>
                <w:bCs/>
                <w:sz w:val="22"/>
                <w:szCs w:val="22"/>
                <w:lang w:val="en-US"/>
              </w:rPr>
              <w:t>2,800</w:t>
            </w:r>
          </w:p>
          <w:p w14:paraId="2ADF6433" w14:textId="77777777" w:rsidR="00513AEE" w:rsidRPr="009B70F2" w:rsidRDefault="00513AEE" w:rsidP="00D24A8F">
            <w:pPr>
              <w:jc w:val="center"/>
              <w:rPr>
                <w:sz w:val="2"/>
                <w:szCs w:val="2"/>
                <w:lang w:val="en-US"/>
              </w:rPr>
            </w:pPr>
          </w:p>
        </w:tc>
      </w:tr>
      <w:tr w:rsidR="00513AEE" w:rsidRPr="00C97908" w14:paraId="27BA0B94"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2DF8D7A4"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3E758199" w14:textId="77777777" w:rsidR="00513AEE" w:rsidRPr="00B40365" w:rsidRDefault="00513AEE" w:rsidP="00D24A8F">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3CF9AE50" w14:textId="77777777" w:rsidR="00513AEE" w:rsidRPr="00C97908" w:rsidRDefault="00513AEE" w:rsidP="00D24A8F">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51A103D6"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91CFB3D"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57DF2C79" w14:textId="77777777" w:rsidR="00513AEE" w:rsidRPr="00C97908" w:rsidRDefault="00513AEE" w:rsidP="00D24A8F">
            <w:pPr>
              <w:jc w:val="center"/>
              <w:rPr>
                <w:sz w:val="16"/>
                <w:szCs w:val="16"/>
                <w:lang w:val="en-US"/>
              </w:rPr>
            </w:pPr>
            <w:r w:rsidRPr="00C97908">
              <w:rPr>
                <w:sz w:val="16"/>
                <w:szCs w:val="16"/>
                <w:lang w:val="en-US"/>
              </w:rPr>
              <w:t>2,7720</w:t>
            </w:r>
          </w:p>
        </w:tc>
      </w:tr>
      <w:tr w:rsidR="00513AEE" w:rsidRPr="00C97908" w14:paraId="79D3C8D6"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275AFCA4"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689AEB2E" w14:textId="77777777" w:rsidR="00513AEE" w:rsidRPr="00B40365" w:rsidRDefault="00513AEE" w:rsidP="00D24A8F">
            <w:pPr>
              <w:jc w:val="center"/>
              <w:rPr>
                <w:sz w:val="16"/>
                <w:szCs w:val="16"/>
                <w:lang w:val="en-US"/>
              </w:rPr>
            </w:pPr>
            <w:r w:rsidRPr="00B40365">
              <w:rPr>
                <w:sz w:val="16"/>
                <w:szCs w:val="16"/>
                <w:lang w:val="en-US"/>
              </w:rPr>
              <w:t>14211022000689</w:t>
            </w:r>
          </w:p>
        </w:tc>
        <w:tc>
          <w:tcPr>
            <w:tcW w:w="4366" w:type="dxa"/>
            <w:gridSpan w:val="2"/>
            <w:tcBorders>
              <w:top w:val="nil"/>
              <w:bottom w:val="single" w:sz="2" w:space="0" w:color="auto"/>
            </w:tcBorders>
            <w:vAlign w:val="center"/>
          </w:tcPr>
          <w:p w14:paraId="1A3D281E" w14:textId="77777777" w:rsidR="00513AEE" w:rsidRPr="00C97908" w:rsidRDefault="00513AEE" w:rsidP="00D24A8F">
            <w:pPr>
              <w:rPr>
                <w:sz w:val="16"/>
                <w:szCs w:val="16"/>
                <w:lang w:val="en-US"/>
              </w:rPr>
            </w:pPr>
            <w:r w:rsidRPr="00C97908">
              <w:rPr>
                <w:sz w:val="16"/>
                <w:szCs w:val="16"/>
                <w:lang w:val="en-US"/>
              </w:rPr>
              <w:t>Pietris fractie 20-40mm</w:t>
            </w:r>
          </w:p>
        </w:tc>
        <w:tc>
          <w:tcPr>
            <w:tcW w:w="1021" w:type="dxa"/>
            <w:gridSpan w:val="2"/>
            <w:tcBorders>
              <w:top w:val="nil"/>
              <w:bottom w:val="single" w:sz="2" w:space="0" w:color="auto"/>
            </w:tcBorders>
            <w:vAlign w:val="center"/>
          </w:tcPr>
          <w:p w14:paraId="3738C9A9"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89D2C2B"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60B423F1" w14:textId="77777777" w:rsidR="00513AEE" w:rsidRPr="00C97908" w:rsidRDefault="00513AEE" w:rsidP="00D24A8F">
            <w:pPr>
              <w:jc w:val="center"/>
              <w:rPr>
                <w:sz w:val="16"/>
                <w:szCs w:val="16"/>
                <w:lang w:val="en-US"/>
              </w:rPr>
            </w:pPr>
            <w:r w:rsidRPr="00C97908">
              <w:rPr>
                <w:sz w:val="16"/>
                <w:szCs w:val="16"/>
                <w:lang w:val="en-US"/>
              </w:rPr>
              <w:t>3,2200</w:t>
            </w:r>
          </w:p>
        </w:tc>
      </w:tr>
      <w:tr w:rsidR="00513AEE" w:rsidRPr="00C97908" w14:paraId="2A220C5F"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4CCCB659"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647C50DE" w14:textId="77777777" w:rsidR="00513AEE" w:rsidRPr="00B40365" w:rsidRDefault="00513AEE" w:rsidP="00D24A8F">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10373B01" w14:textId="77777777" w:rsidR="00513AEE" w:rsidRPr="00C97908" w:rsidRDefault="00513AEE" w:rsidP="00D24A8F">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31DF4D7C"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5EAC69C2"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17621DE8" w14:textId="77777777" w:rsidR="00513AEE" w:rsidRPr="00C97908" w:rsidRDefault="00513AEE" w:rsidP="00D24A8F">
            <w:pPr>
              <w:jc w:val="center"/>
              <w:rPr>
                <w:sz w:val="16"/>
                <w:szCs w:val="16"/>
                <w:lang w:val="en-US"/>
              </w:rPr>
            </w:pPr>
            <w:r w:rsidRPr="00C97908">
              <w:rPr>
                <w:sz w:val="16"/>
                <w:szCs w:val="16"/>
                <w:lang w:val="en-US"/>
              </w:rPr>
              <w:t>0,2800</w:t>
            </w:r>
          </w:p>
        </w:tc>
      </w:tr>
      <w:tr w:rsidR="00513AEE" w:rsidRPr="00C97908" w14:paraId="0F00A256"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7741701A"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24767C40" w14:textId="77777777" w:rsidR="00513AEE" w:rsidRPr="00B40365" w:rsidRDefault="00513AEE" w:rsidP="00D24A8F">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70895ED1" w14:textId="77777777" w:rsidR="00513AEE" w:rsidRPr="00C97908" w:rsidRDefault="00513AEE" w:rsidP="00D24A8F">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61076146"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32BA340"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6C22D2DF" w14:textId="77777777" w:rsidR="00513AEE" w:rsidRPr="00C97908" w:rsidRDefault="00513AEE" w:rsidP="00D24A8F">
            <w:pPr>
              <w:jc w:val="center"/>
              <w:rPr>
                <w:sz w:val="16"/>
                <w:szCs w:val="16"/>
                <w:lang w:val="en-US"/>
              </w:rPr>
            </w:pPr>
            <w:r w:rsidRPr="00C97908">
              <w:rPr>
                <w:sz w:val="16"/>
                <w:szCs w:val="16"/>
                <w:lang w:val="en-US"/>
              </w:rPr>
              <w:t>0,5880</w:t>
            </w:r>
          </w:p>
        </w:tc>
      </w:tr>
      <w:tr w:rsidR="00513AEE" w:rsidRPr="00C97908" w14:paraId="4F118B73"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26607152"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5CE8137B" w14:textId="77777777" w:rsidR="00513AEE" w:rsidRPr="00B40365" w:rsidRDefault="00513AEE" w:rsidP="00D24A8F">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4E403478" w14:textId="77777777" w:rsidR="00513AEE" w:rsidRPr="00C97908" w:rsidRDefault="00513AEE" w:rsidP="00D24A8F">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1029B0D2"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A7117DF"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4FAD8699" w14:textId="77777777" w:rsidR="00513AEE" w:rsidRPr="00C97908" w:rsidRDefault="00513AEE" w:rsidP="00D24A8F">
            <w:pPr>
              <w:jc w:val="center"/>
              <w:rPr>
                <w:sz w:val="16"/>
                <w:szCs w:val="16"/>
                <w:lang w:val="en-US"/>
              </w:rPr>
            </w:pPr>
            <w:r w:rsidRPr="00C97908">
              <w:rPr>
                <w:sz w:val="16"/>
                <w:szCs w:val="16"/>
                <w:lang w:val="en-US"/>
              </w:rPr>
              <w:t>1,1760</w:t>
            </w:r>
          </w:p>
        </w:tc>
      </w:tr>
      <w:tr w:rsidR="00513AEE" w:rsidRPr="009B70F2" w14:paraId="79827569"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6F1F9BE2" w14:textId="77777777" w:rsidR="00513AEE" w:rsidRPr="005E2CA0" w:rsidRDefault="00513AEE" w:rsidP="00D24A8F">
            <w:pPr>
              <w:jc w:val="center"/>
              <w:rPr>
                <w:b/>
                <w:bCs/>
                <w:sz w:val="22"/>
                <w:szCs w:val="22"/>
                <w:lang w:val="en-US"/>
              </w:rPr>
            </w:pPr>
            <w:r>
              <w:rPr>
                <w:b/>
                <w:bCs/>
                <w:sz w:val="22"/>
                <w:szCs w:val="22"/>
                <w:lang w:val="en-US"/>
              </w:rPr>
              <w:t>41</w:t>
            </w:r>
          </w:p>
        </w:tc>
        <w:tc>
          <w:tcPr>
            <w:tcW w:w="1402" w:type="dxa"/>
            <w:gridSpan w:val="2"/>
            <w:tcBorders>
              <w:top w:val="single" w:sz="4" w:space="0" w:color="auto"/>
              <w:bottom w:val="single" w:sz="4" w:space="0" w:color="auto"/>
            </w:tcBorders>
            <w:vAlign w:val="center"/>
          </w:tcPr>
          <w:p w14:paraId="2AAC1687" w14:textId="77777777" w:rsidR="00513AEE" w:rsidRPr="005E2CA0" w:rsidRDefault="00513AEE" w:rsidP="00D24A8F">
            <w:pPr>
              <w:jc w:val="center"/>
              <w:rPr>
                <w:b/>
                <w:bCs/>
                <w:sz w:val="22"/>
                <w:szCs w:val="22"/>
                <w:lang w:val="en-US"/>
              </w:rPr>
            </w:pPr>
            <w:r w:rsidRPr="005E2CA0">
              <w:rPr>
                <w:b/>
                <w:bCs/>
                <w:sz w:val="22"/>
                <w:szCs w:val="22"/>
                <w:lang w:val="en-US"/>
              </w:rPr>
              <w:t>DI107</w:t>
            </w:r>
          </w:p>
        </w:tc>
        <w:tc>
          <w:tcPr>
            <w:tcW w:w="4366" w:type="dxa"/>
            <w:gridSpan w:val="3"/>
            <w:tcBorders>
              <w:top w:val="single" w:sz="4" w:space="0" w:color="auto"/>
              <w:bottom w:val="single" w:sz="4" w:space="0" w:color="auto"/>
            </w:tcBorders>
          </w:tcPr>
          <w:p w14:paraId="26E90266" w14:textId="77777777" w:rsidR="00513AEE" w:rsidRPr="005E2CA0" w:rsidRDefault="00513AEE" w:rsidP="00D24A8F">
            <w:pPr>
              <w:rPr>
                <w:b/>
                <w:bCs/>
                <w:sz w:val="2"/>
                <w:szCs w:val="2"/>
                <w:lang w:val="en-US"/>
              </w:rPr>
            </w:pPr>
            <w:r w:rsidRPr="005E2CA0">
              <w:rPr>
                <w:b/>
                <w:bCs/>
                <w:sz w:val="22"/>
                <w:szCs w:val="22"/>
                <w:lang w:val="en-US"/>
              </w:rPr>
              <w:t>Amorsarea suprafetelor straturilor de baza in vederea aplicarii unui strat de beton asfaltic</w:t>
            </w:r>
          </w:p>
          <w:p w14:paraId="540DD639"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31E03A60" w14:textId="77777777" w:rsidR="00513AEE" w:rsidRPr="005E2CA0" w:rsidRDefault="00513AEE" w:rsidP="00D24A8F">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022C3D69"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763C9206" w14:textId="77777777" w:rsidR="00513AEE" w:rsidRPr="005E2CA0" w:rsidRDefault="00513AEE" w:rsidP="00D24A8F">
            <w:pPr>
              <w:jc w:val="center"/>
              <w:rPr>
                <w:b/>
                <w:bCs/>
                <w:sz w:val="22"/>
                <w:szCs w:val="22"/>
                <w:lang w:val="en-US"/>
              </w:rPr>
            </w:pPr>
            <w:r w:rsidRPr="005E2CA0">
              <w:rPr>
                <w:b/>
                <w:bCs/>
                <w:sz w:val="22"/>
                <w:szCs w:val="22"/>
                <w:lang w:val="en-US"/>
              </w:rPr>
              <w:t>0,008</w:t>
            </w:r>
          </w:p>
          <w:p w14:paraId="0CBAE8D2" w14:textId="77777777" w:rsidR="00513AEE" w:rsidRPr="009B70F2" w:rsidRDefault="00513AEE" w:rsidP="00D24A8F">
            <w:pPr>
              <w:jc w:val="center"/>
              <w:rPr>
                <w:sz w:val="2"/>
                <w:szCs w:val="2"/>
                <w:lang w:val="en-US"/>
              </w:rPr>
            </w:pPr>
          </w:p>
        </w:tc>
      </w:tr>
      <w:tr w:rsidR="00513AEE" w:rsidRPr="00C97908" w14:paraId="50287D17"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1CDF3508"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3A023F5C" w14:textId="77777777" w:rsidR="00513AEE" w:rsidRPr="00B40365" w:rsidRDefault="00513AEE" w:rsidP="00D24A8F">
            <w:pPr>
              <w:jc w:val="center"/>
              <w:rPr>
                <w:sz w:val="16"/>
                <w:szCs w:val="16"/>
                <w:lang w:val="en-US"/>
              </w:rPr>
            </w:pPr>
            <w:r w:rsidRPr="00B40365">
              <w:rPr>
                <w:sz w:val="16"/>
                <w:szCs w:val="16"/>
                <w:lang w:val="en-US"/>
              </w:rPr>
              <w:t>23203226000401</w:t>
            </w:r>
          </w:p>
        </w:tc>
        <w:tc>
          <w:tcPr>
            <w:tcW w:w="4366" w:type="dxa"/>
            <w:gridSpan w:val="2"/>
            <w:tcBorders>
              <w:top w:val="nil"/>
              <w:bottom w:val="single" w:sz="2" w:space="0" w:color="auto"/>
            </w:tcBorders>
            <w:vAlign w:val="center"/>
          </w:tcPr>
          <w:p w14:paraId="034582E5" w14:textId="77777777" w:rsidR="00513AEE" w:rsidRPr="00C97908" w:rsidRDefault="00513AEE" w:rsidP="00D24A8F">
            <w:pPr>
              <w:rPr>
                <w:sz w:val="16"/>
                <w:szCs w:val="16"/>
                <w:lang w:val="en-US"/>
              </w:rPr>
            </w:pPr>
            <w:r w:rsidRPr="00C97908">
              <w:rPr>
                <w:sz w:val="16"/>
                <w:szCs w:val="16"/>
                <w:lang w:val="en-US"/>
              </w:rPr>
              <w:t>Bitum</w:t>
            </w:r>
          </w:p>
        </w:tc>
        <w:tc>
          <w:tcPr>
            <w:tcW w:w="1021" w:type="dxa"/>
            <w:gridSpan w:val="2"/>
            <w:tcBorders>
              <w:top w:val="nil"/>
              <w:bottom w:val="single" w:sz="2" w:space="0" w:color="auto"/>
            </w:tcBorders>
            <w:vAlign w:val="center"/>
          </w:tcPr>
          <w:p w14:paraId="1CBB2FD5" w14:textId="77777777" w:rsidR="00513AEE" w:rsidRPr="00C97908" w:rsidRDefault="00513AEE" w:rsidP="00D24A8F">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5426D167"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1,0300</w:t>
            </w:r>
          </w:p>
        </w:tc>
        <w:tc>
          <w:tcPr>
            <w:tcW w:w="1559" w:type="dxa"/>
            <w:tcBorders>
              <w:top w:val="nil"/>
              <w:bottom w:val="single" w:sz="2" w:space="0" w:color="auto"/>
            </w:tcBorders>
            <w:vAlign w:val="center"/>
          </w:tcPr>
          <w:p w14:paraId="703C30C9" w14:textId="77777777" w:rsidR="00513AEE" w:rsidRPr="00C97908" w:rsidRDefault="00513AEE" w:rsidP="00D24A8F">
            <w:pPr>
              <w:jc w:val="center"/>
              <w:rPr>
                <w:sz w:val="16"/>
                <w:szCs w:val="16"/>
                <w:lang w:val="en-US"/>
              </w:rPr>
            </w:pPr>
            <w:r w:rsidRPr="00C97908">
              <w:rPr>
                <w:sz w:val="16"/>
                <w:szCs w:val="16"/>
                <w:lang w:val="en-US"/>
              </w:rPr>
              <w:t>0,0082</w:t>
            </w:r>
          </w:p>
        </w:tc>
      </w:tr>
      <w:tr w:rsidR="00513AEE" w:rsidRPr="00C97908" w14:paraId="388BDCCA"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3C53AEC0"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7163DBF5" w14:textId="77777777" w:rsidR="00513AEE" w:rsidRPr="00B40365" w:rsidRDefault="00513AEE" w:rsidP="00D24A8F">
            <w:pPr>
              <w:jc w:val="center"/>
              <w:rPr>
                <w:sz w:val="16"/>
                <w:szCs w:val="16"/>
                <w:lang w:val="en-US"/>
              </w:rPr>
            </w:pPr>
            <w:r w:rsidRPr="00B40365">
              <w:rPr>
                <w:sz w:val="16"/>
                <w:szCs w:val="16"/>
                <w:lang w:val="en-US"/>
              </w:rPr>
              <w:t>2952220000000</w:t>
            </w:r>
          </w:p>
        </w:tc>
        <w:tc>
          <w:tcPr>
            <w:tcW w:w="4366" w:type="dxa"/>
            <w:gridSpan w:val="2"/>
            <w:tcBorders>
              <w:top w:val="nil"/>
              <w:bottom w:val="single" w:sz="2" w:space="0" w:color="auto"/>
            </w:tcBorders>
            <w:vAlign w:val="center"/>
          </w:tcPr>
          <w:p w14:paraId="1EFA2889" w14:textId="77777777" w:rsidR="00513AEE" w:rsidRPr="00C97908" w:rsidRDefault="00513AEE" w:rsidP="00D24A8F">
            <w:pPr>
              <w:rPr>
                <w:sz w:val="16"/>
                <w:szCs w:val="16"/>
                <w:lang w:val="en-US"/>
              </w:rPr>
            </w:pPr>
            <w:r w:rsidRPr="00C97908">
              <w:rPr>
                <w:sz w:val="16"/>
                <w:szCs w:val="16"/>
                <w:lang w:val="en-US"/>
              </w:rPr>
              <w:t>Autogudronator 3500 l - 3600 l</w:t>
            </w:r>
          </w:p>
        </w:tc>
        <w:tc>
          <w:tcPr>
            <w:tcW w:w="1021" w:type="dxa"/>
            <w:gridSpan w:val="2"/>
            <w:tcBorders>
              <w:top w:val="nil"/>
              <w:bottom w:val="single" w:sz="2" w:space="0" w:color="auto"/>
            </w:tcBorders>
            <w:vAlign w:val="center"/>
          </w:tcPr>
          <w:p w14:paraId="7DF1E436"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43CCE0A8"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0,3000</w:t>
            </w:r>
          </w:p>
        </w:tc>
        <w:tc>
          <w:tcPr>
            <w:tcW w:w="1559" w:type="dxa"/>
            <w:tcBorders>
              <w:top w:val="nil"/>
              <w:bottom w:val="single" w:sz="2" w:space="0" w:color="auto"/>
              <w:right w:val="single" w:sz="4" w:space="0" w:color="auto"/>
            </w:tcBorders>
            <w:vAlign w:val="center"/>
          </w:tcPr>
          <w:p w14:paraId="25D35C62" w14:textId="77777777" w:rsidR="00513AEE" w:rsidRPr="00C97908" w:rsidRDefault="00513AEE" w:rsidP="00D24A8F">
            <w:pPr>
              <w:jc w:val="center"/>
              <w:rPr>
                <w:sz w:val="16"/>
                <w:szCs w:val="16"/>
                <w:lang w:val="en-US"/>
              </w:rPr>
            </w:pPr>
            <w:r w:rsidRPr="00C97908">
              <w:rPr>
                <w:sz w:val="16"/>
                <w:szCs w:val="16"/>
                <w:lang w:val="en-US"/>
              </w:rPr>
              <w:t>0,0024</w:t>
            </w:r>
          </w:p>
        </w:tc>
      </w:tr>
      <w:tr w:rsidR="00513AEE" w:rsidRPr="009B70F2" w14:paraId="18517C72"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68A20C45" w14:textId="77777777" w:rsidR="00513AEE" w:rsidRPr="005E2CA0" w:rsidRDefault="00513AEE" w:rsidP="00D24A8F">
            <w:pPr>
              <w:jc w:val="center"/>
              <w:rPr>
                <w:b/>
                <w:bCs/>
                <w:sz w:val="22"/>
                <w:szCs w:val="22"/>
                <w:lang w:val="en-US"/>
              </w:rPr>
            </w:pPr>
            <w:r>
              <w:rPr>
                <w:b/>
                <w:bCs/>
                <w:sz w:val="22"/>
                <w:szCs w:val="22"/>
                <w:lang w:val="en-US"/>
              </w:rPr>
              <w:t>42</w:t>
            </w:r>
          </w:p>
        </w:tc>
        <w:tc>
          <w:tcPr>
            <w:tcW w:w="1402" w:type="dxa"/>
            <w:gridSpan w:val="2"/>
            <w:tcBorders>
              <w:top w:val="single" w:sz="4" w:space="0" w:color="auto"/>
              <w:bottom w:val="single" w:sz="4" w:space="0" w:color="auto"/>
            </w:tcBorders>
            <w:vAlign w:val="center"/>
          </w:tcPr>
          <w:p w14:paraId="2BBD9992" w14:textId="77777777" w:rsidR="00513AEE" w:rsidRPr="005E2CA0" w:rsidRDefault="00513AEE" w:rsidP="00D24A8F">
            <w:pPr>
              <w:jc w:val="center"/>
              <w:rPr>
                <w:b/>
                <w:bCs/>
                <w:sz w:val="22"/>
                <w:szCs w:val="22"/>
                <w:lang w:val="en-US"/>
              </w:rPr>
            </w:pPr>
            <w:r w:rsidRPr="005E2CA0">
              <w:rPr>
                <w:b/>
                <w:bCs/>
                <w:sz w:val="22"/>
                <w:szCs w:val="22"/>
                <w:lang w:val="en-US"/>
              </w:rPr>
              <w:t>DB16D</w:t>
            </w:r>
          </w:p>
        </w:tc>
        <w:tc>
          <w:tcPr>
            <w:tcW w:w="4366" w:type="dxa"/>
            <w:gridSpan w:val="3"/>
            <w:tcBorders>
              <w:top w:val="single" w:sz="4" w:space="0" w:color="auto"/>
              <w:bottom w:val="single" w:sz="4" w:space="0" w:color="auto"/>
            </w:tcBorders>
          </w:tcPr>
          <w:p w14:paraId="23B93C19" w14:textId="77777777" w:rsidR="00513AEE" w:rsidRPr="005E2CA0" w:rsidRDefault="00513AEE" w:rsidP="00D24A8F">
            <w:pPr>
              <w:rPr>
                <w:b/>
                <w:bCs/>
                <w:sz w:val="2"/>
                <w:szCs w:val="2"/>
                <w:lang w:val="en-US"/>
              </w:rPr>
            </w:pPr>
            <w:r w:rsidRPr="005E2CA0">
              <w:rPr>
                <w:b/>
                <w:bCs/>
                <w:sz w:val="22"/>
                <w:szCs w:val="22"/>
                <w:lang w:val="en-US"/>
              </w:rPr>
              <w:t>Imbracaminte de beton asfaltic cu agregate marunte, executata la cald, in groosime de 4,0 cm, cu asternere manuala / k=2,5 pentru grosimea stratului finala de 10 cm</w:t>
            </w:r>
          </w:p>
          <w:p w14:paraId="14435E8E"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778F2E65" w14:textId="77777777" w:rsidR="00513AEE" w:rsidRPr="005E2CA0" w:rsidRDefault="00513AEE" w:rsidP="00D24A8F">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4AF3DD77"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0883F2FA" w14:textId="77777777" w:rsidR="00513AEE" w:rsidRPr="005E2CA0" w:rsidRDefault="00513AEE" w:rsidP="00D24A8F">
            <w:pPr>
              <w:jc w:val="center"/>
              <w:rPr>
                <w:b/>
                <w:bCs/>
                <w:sz w:val="22"/>
                <w:szCs w:val="22"/>
                <w:lang w:val="en-US"/>
              </w:rPr>
            </w:pPr>
            <w:r w:rsidRPr="005E2CA0">
              <w:rPr>
                <w:b/>
                <w:bCs/>
                <w:sz w:val="22"/>
                <w:szCs w:val="22"/>
                <w:lang w:val="en-US"/>
              </w:rPr>
              <w:t>14,000</w:t>
            </w:r>
          </w:p>
          <w:p w14:paraId="490D2501" w14:textId="77777777" w:rsidR="00513AEE" w:rsidRPr="009B70F2" w:rsidRDefault="00513AEE" w:rsidP="00D24A8F">
            <w:pPr>
              <w:jc w:val="center"/>
              <w:rPr>
                <w:sz w:val="2"/>
                <w:szCs w:val="2"/>
                <w:lang w:val="en-US"/>
              </w:rPr>
            </w:pPr>
          </w:p>
        </w:tc>
      </w:tr>
      <w:tr w:rsidR="00513AEE" w:rsidRPr="00C97908" w14:paraId="63BCD523"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091FD62B"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2567DE4E" w14:textId="77777777" w:rsidR="00513AEE" w:rsidRPr="00B40365" w:rsidRDefault="00513AEE" w:rsidP="00D24A8F">
            <w:pPr>
              <w:jc w:val="center"/>
              <w:rPr>
                <w:sz w:val="16"/>
                <w:szCs w:val="16"/>
                <w:lang w:val="en-US"/>
              </w:rPr>
            </w:pPr>
            <w:r w:rsidRPr="00B40365">
              <w:rPr>
                <w:sz w:val="16"/>
                <w:szCs w:val="16"/>
                <w:lang w:val="en-US"/>
              </w:rPr>
              <w:t>7129040010110</w:t>
            </w:r>
          </w:p>
        </w:tc>
        <w:tc>
          <w:tcPr>
            <w:tcW w:w="4366" w:type="dxa"/>
            <w:gridSpan w:val="2"/>
            <w:tcBorders>
              <w:top w:val="nil"/>
              <w:bottom w:val="single" w:sz="2" w:space="0" w:color="auto"/>
            </w:tcBorders>
            <w:vAlign w:val="center"/>
          </w:tcPr>
          <w:p w14:paraId="1CC81008" w14:textId="77777777" w:rsidR="00513AEE" w:rsidRPr="00C97908" w:rsidRDefault="00513AEE" w:rsidP="00D24A8F">
            <w:pPr>
              <w:rPr>
                <w:sz w:val="16"/>
                <w:szCs w:val="16"/>
                <w:lang w:val="en-US"/>
              </w:rPr>
            </w:pPr>
            <w:r w:rsidRPr="00C97908">
              <w:rPr>
                <w:sz w:val="16"/>
                <w:szCs w:val="16"/>
                <w:lang w:val="en-US"/>
              </w:rPr>
              <w:t>Asfaltator</w:t>
            </w:r>
          </w:p>
        </w:tc>
        <w:tc>
          <w:tcPr>
            <w:tcW w:w="1021" w:type="dxa"/>
            <w:gridSpan w:val="2"/>
            <w:tcBorders>
              <w:top w:val="nil"/>
              <w:bottom w:val="single" w:sz="2" w:space="0" w:color="auto"/>
            </w:tcBorders>
            <w:vAlign w:val="center"/>
          </w:tcPr>
          <w:p w14:paraId="421BD780"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127261D"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0,1200</w:t>
            </w:r>
          </w:p>
        </w:tc>
        <w:tc>
          <w:tcPr>
            <w:tcW w:w="1559" w:type="dxa"/>
            <w:tcBorders>
              <w:top w:val="nil"/>
              <w:bottom w:val="single" w:sz="2" w:space="0" w:color="auto"/>
            </w:tcBorders>
            <w:vAlign w:val="center"/>
          </w:tcPr>
          <w:p w14:paraId="15EDED7F" w14:textId="77777777" w:rsidR="00513AEE" w:rsidRPr="00C97908" w:rsidRDefault="00513AEE" w:rsidP="00D24A8F">
            <w:pPr>
              <w:jc w:val="center"/>
              <w:rPr>
                <w:sz w:val="16"/>
                <w:szCs w:val="16"/>
                <w:lang w:val="en-US"/>
              </w:rPr>
            </w:pPr>
            <w:r w:rsidRPr="00C97908">
              <w:rPr>
                <w:sz w:val="16"/>
                <w:szCs w:val="16"/>
                <w:lang w:val="en-US"/>
              </w:rPr>
              <w:t>4,2000</w:t>
            </w:r>
          </w:p>
        </w:tc>
      </w:tr>
      <w:tr w:rsidR="00513AEE" w:rsidRPr="00C97908" w14:paraId="2B849F88"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5E497BCD"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441F4A61" w14:textId="77777777" w:rsidR="00513AEE" w:rsidRPr="00B40365" w:rsidRDefault="00513AEE" w:rsidP="00D24A8F">
            <w:pPr>
              <w:jc w:val="center"/>
              <w:rPr>
                <w:sz w:val="16"/>
                <w:szCs w:val="16"/>
                <w:lang w:val="en-US"/>
              </w:rPr>
            </w:pPr>
            <w:r w:rsidRPr="00B40365">
              <w:rPr>
                <w:sz w:val="16"/>
                <w:szCs w:val="16"/>
                <w:lang w:val="en-US"/>
              </w:rPr>
              <w:t>1111000100013116</w:t>
            </w:r>
          </w:p>
        </w:tc>
        <w:tc>
          <w:tcPr>
            <w:tcW w:w="4366" w:type="dxa"/>
            <w:gridSpan w:val="2"/>
            <w:tcBorders>
              <w:top w:val="nil"/>
              <w:bottom w:val="single" w:sz="2" w:space="0" w:color="auto"/>
            </w:tcBorders>
            <w:vAlign w:val="center"/>
          </w:tcPr>
          <w:p w14:paraId="7F753C15" w14:textId="77777777" w:rsidR="00513AEE" w:rsidRPr="00C97908" w:rsidRDefault="00513AEE" w:rsidP="00D24A8F">
            <w:pPr>
              <w:rPr>
                <w:sz w:val="16"/>
                <w:szCs w:val="16"/>
                <w:lang w:val="en-US"/>
              </w:rPr>
            </w:pPr>
            <w:r w:rsidRPr="00C97908">
              <w:rPr>
                <w:sz w:val="16"/>
                <w:szCs w:val="16"/>
                <w:lang w:val="en-US"/>
              </w:rPr>
              <w:t>Mixtura asfaltica preparata la cald cu agregate marunte</w:t>
            </w:r>
          </w:p>
        </w:tc>
        <w:tc>
          <w:tcPr>
            <w:tcW w:w="1021" w:type="dxa"/>
            <w:gridSpan w:val="2"/>
            <w:tcBorders>
              <w:top w:val="nil"/>
              <w:bottom w:val="single" w:sz="2" w:space="0" w:color="auto"/>
            </w:tcBorders>
            <w:vAlign w:val="center"/>
          </w:tcPr>
          <w:p w14:paraId="4F8EF175" w14:textId="77777777" w:rsidR="00513AEE" w:rsidRPr="00C97908" w:rsidRDefault="00513AEE" w:rsidP="00D24A8F">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39D1EAD9"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0,0940</w:t>
            </w:r>
          </w:p>
        </w:tc>
        <w:tc>
          <w:tcPr>
            <w:tcW w:w="1559" w:type="dxa"/>
            <w:tcBorders>
              <w:top w:val="nil"/>
              <w:bottom w:val="single" w:sz="2" w:space="0" w:color="auto"/>
            </w:tcBorders>
            <w:vAlign w:val="center"/>
          </w:tcPr>
          <w:p w14:paraId="452B5C66" w14:textId="77777777" w:rsidR="00513AEE" w:rsidRPr="00C97908" w:rsidRDefault="00513AEE" w:rsidP="00D24A8F">
            <w:pPr>
              <w:jc w:val="center"/>
              <w:rPr>
                <w:sz w:val="16"/>
                <w:szCs w:val="16"/>
                <w:lang w:val="en-US"/>
              </w:rPr>
            </w:pPr>
            <w:r w:rsidRPr="00C97908">
              <w:rPr>
                <w:sz w:val="16"/>
                <w:szCs w:val="16"/>
                <w:lang w:val="en-US"/>
              </w:rPr>
              <w:t>3,2900</w:t>
            </w:r>
          </w:p>
        </w:tc>
      </w:tr>
      <w:tr w:rsidR="00513AEE" w:rsidRPr="00C97908" w14:paraId="0B008620"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19E8DC28"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1552A368" w14:textId="77777777" w:rsidR="00513AEE" w:rsidRPr="00B40365" w:rsidRDefault="00513AEE" w:rsidP="00D24A8F">
            <w:pPr>
              <w:jc w:val="center"/>
              <w:rPr>
                <w:sz w:val="16"/>
                <w:szCs w:val="16"/>
                <w:lang w:val="en-US"/>
              </w:rPr>
            </w:pPr>
            <w:r w:rsidRPr="00B40365">
              <w:rPr>
                <w:sz w:val="16"/>
                <w:szCs w:val="16"/>
                <w:lang w:val="en-US"/>
              </w:rPr>
              <w:t>1421102200000</w:t>
            </w:r>
          </w:p>
        </w:tc>
        <w:tc>
          <w:tcPr>
            <w:tcW w:w="4366" w:type="dxa"/>
            <w:gridSpan w:val="2"/>
            <w:tcBorders>
              <w:top w:val="nil"/>
              <w:bottom w:val="single" w:sz="2" w:space="0" w:color="auto"/>
            </w:tcBorders>
            <w:vAlign w:val="center"/>
          </w:tcPr>
          <w:p w14:paraId="1E537B17" w14:textId="77777777" w:rsidR="00513AEE" w:rsidRPr="00C97908" w:rsidRDefault="00513AEE" w:rsidP="00D24A8F">
            <w:pPr>
              <w:rPr>
                <w:sz w:val="16"/>
                <w:szCs w:val="16"/>
                <w:lang w:val="en-US"/>
              </w:rPr>
            </w:pPr>
            <w:r w:rsidRPr="00C97908">
              <w:rPr>
                <w:sz w:val="16"/>
                <w:szCs w:val="16"/>
                <w:lang w:val="en-US"/>
              </w:rPr>
              <w:t>Nisip bitumat</w:t>
            </w:r>
          </w:p>
        </w:tc>
        <w:tc>
          <w:tcPr>
            <w:tcW w:w="1021" w:type="dxa"/>
            <w:gridSpan w:val="2"/>
            <w:tcBorders>
              <w:top w:val="nil"/>
              <w:bottom w:val="single" w:sz="2" w:space="0" w:color="auto"/>
            </w:tcBorders>
            <w:vAlign w:val="center"/>
          </w:tcPr>
          <w:p w14:paraId="03A5DE93" w14:textId="77777777" w:rsidR="00513AEE" w:rsidRPr="00C97908" w:rsidRDefault="00513AEE" w:rsidP="00D24A8F">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0D58703E"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14D6AEE7" w14:textId="77777777" w:rsidR="00513AEE" w:rsidRPr="00C97908" w:rsidRDefault="00513AEE" w:rsidP="00D24A8F">
            <w:pPr>
              <w:jc w:val="center"/>
              <w:rPr>
                <w:sz w:val="16"/>
                <w:szCs w:val="16"/>
                <w:lang w:val="en-US"/>
              </w:rPr>
            </w:pPr>
            <w:r w:rsidRPr="00C97908">
              <w:rPr>
                <w:sz w:val="16"/>
                <w:szCs w:val="16"/>
                <w:lang w:val="en-US"/>
              </w:rPr>
              <w:t>0,1050</w:t>
            </w:r>
          </w:p>
        </w:tc>
      </w:tr>
      <w:tr w:rsidR="00513AEE" w:rsidRPr="00C97908" w14:paraId="4E3BD7DE"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2E262190"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07E26409" w14:textId="77777777" w:rsidR="00513AEE" w:rsidRPr="00B40365" w:rsidRDefault="00513AEE" w:rsidP="00D24A8F">
            <w:pPr>
              <w:jc w:val="center"/>
              <w:rPr>
                <w:sz w:val="16"/>
                <w:szCs w:val="16"/>
                <w:lang w:val="en-US"/>
              </w:rPr>
            </w:pPr>
            <w:r w:rsidRPr="00B40365">
              <w:rPr>
                <w:sz w:val="16"/>
                <w:szCs w:val="16"/>
                <w:lang w:val="en-US"/>
              </w:rPr>
              <w:t>2710603420379</w:t>
            </w:r>
          </w:p>
        </w:tc>
        <w:tc>
          <w:tcPr>
            <w:tcW w:w="4366" w:type="dxa"/>
            <w:gridSpan w:val="2"/>
            <w:tcBorders>
              <w:top w:val="nil"/>
              <w:bottom w:val="single" w:sz="2" w:space="0" w:color="auto"/>
            </w:tcBorders>
            <w:vAlign w:val="center"/>
          </w:tcPr>
          <w:p w14:paraId="13247521" w14:textId="77777777" w:rsidR="00513AEE" w:rsidRPr="00C97908" w:rsidRDefault="00513AEE" w:rsidP="00D24A8F">
            <w:pPr>
              <w:rPr>
                <w:sz w:val="16"/>
                <w:szCs w:val="16"/>
                <w:lang w:val="en-US"/>
              </w:rPr>
            </w:pPr>
            <w:r w:rsidRPr="00C97908">
              <w:rPr>
                <w:sz w:val="16"/>
                <w:szCs w:val="16"/>
                <w:lang w:val="en-US"/>
              </w:rPr>
              <w:t>Otel patrat lam.cald lt = 30 mm</w:t>
            </w:r>
          </w:p>
        </w:tc>
        <w:tc>
          <w:tcPr>
            <w:tcW w:w="1021" w:type="dxa"/>
            <w:gridSpan w:val="2"/>
            <w:tcBorders>
              <w:top w:val="nil"/>
              <w:bottom w:val="single" w:sz="2" w:space="0" w:color="auto"/>
            </w:tcBorders>
            <w:vAlign w:val="center"/>
          </w:tcPr>
          <w:p w14:paraId="78AE2DE1" w14:textId="77777777" w:rsidR="00513AEE" w:rsidRPr="00C97908" w:rsidRDefault="00513AEE" w:rsidP="00D24A8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4D230819"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0,0110</w:t>
            </w:r>
          </w:p>
        </w:tc>
        <w:tc>
          <w:tcPr>
            <w:tcW w:w="1559" w:type="dxa"/>
            <w:tcBorders>
              <w:top w:val="nil"/>
              <w:bottom w:val="single" w:sz="2" w:space="0" w:color="auto"/>
            </w:tcBorders>
            <w:vAlign w:val="center"/>
          </w:tcPr>
          <w:p w14:paraId="53FA8E8F" w14:textId="77777777" w:rsidR="00513AEE" w:rsidRPr="00C97908" w:rsidRDefault="00513AEE" w:rsidP="00D24A8F">
            <w:pPr>
              <w:jc w:val="center"/>
              <w:rPr>
                <w:sz w:val="16"/>
                <w:szCs w:val="16"/>
                <w:lang w:val="en-US"/>
              </w:rPr>
            </w:pPr>
            <w:r w:rsidRPr="00C97908">
              <w:rPr>
                <w:sz w:val="16"/>
                <w:szCs w:val="16"/>
                <w:lang w:val="en-US"/>
              </w:rPr>
              <w:t>0,3850</w:t>
            </w:r>
          </w:p>
        </w:tc>
      </w:tr>
      <w:tr w:rsidR="00513AEE" w:rsidRPr="00C97908" w14:paraId="53745833"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68D54A45"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598F251D" w14:textId="77777777" w:rsidR="00513AEE" w:rsidRPr="00B40365" w:rsidRDefault="00513AEE" w:rsidP="00D24A8F">
            <w:pPr>
              <w:jc w:val="center"/>
              <w:rPr>
                <w:sz w:val="16"/>
                <w:szCs w:val="16"/>
                <w:lang w:val="en-US"/>
              </w:rPr>
            </w:pPr>
            <w:r w:rsidRPr="00B40365">
              <w:rPr>
                <w:sz w:val="16"/>
                <w:szCs w:val="16"/>
                <w:lang w:val="en-US"/>
              </w:rPr>
              <w:t>2952240004010</w:t>
            </w:r>
          </w:p>
        </w:tc>
        <w:tc>
          <w:tcPr>
            <w:tcW w:w="4366" w:type="dxa"/>
            <w:gridSpan w:val="2"/>
            <w:tcBorders>
              <w:top w:val="nil"/>
              <w:bottom w:val="single" w:sz="2" w:space="0" w:color="auto"/>
            </w:tcBorders>
            <w:vAlign w:val="center"/>
          </w:tcPr>
          <w:p w14:paraId="638FA086" w14:textId="77777777" w:rsidR="00513AEE" w:rsidRPr="00C97908" w:rsidRDefault="00513AEE" w:rsidP="00D24A8F">
            <w:pPr>
              <w:rPr>
                <w:sz w:val="16"/>
                <w:szCs w:val="16"/>
                <w:lang w:val="en-US"/>
              </w:rPr>
            </w:pPr>
            <w:r w:rsidRPr="00C97908">
              <w:rPr>
                <w:sz w:val="16"/>
                <w:szCs w:val="16"/>
                <w:lang w:val="en-US"/>
              </w:rPr>
              <w:t>Compactor static autopropulsat cu rulouri valturi  R 8-14 de 14tf</w:t>
            </w:r>
          </w:p>
        </w:tc>
        <w:tc>
          <w:tcPr>
            <w:tcW w:w="1021" w:type="dxa"/>
            <w:gridSpan w:val="2"/>
            <w:tcBorders>
              <w:top w:val="nil"/>
              <w:bottom w:val="single" w:sz="2" w:space="0" w:color="auto"/>
            </w:tcBorders>
            <w:vAlign w:val="center"/>
          </w:tcPr>
          <w:p w14:paraId="180E3077"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365FB67"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0,0114</w:t>
            </w:r>
          </w:p>
        </w:tc>
        <w:tc>
          <w:tcPr>
            <w:tcW w:w="1559" w:type="dxa"/>
            <w:tcBorders>
              <w:top w:val="nil"/>
              <w:bottom w:val="single" w:sz="2" w:space="0" w:color="auto"/>
              <w:right w:val="single" w:sz="4" w:space="0" w:color="auto"/>
            </w:tcBorders>
            <w:vAlign w:val="center"/>
          </w:tcPr>
          <w:p w14:paraId="2A6A84C6" w14:textId="77777777" w:rsidR="00513AEE" w:rsidRPr="00C97908" w:rsidRDefault="00513AEE" w:rsidP="00D24A8F">
            <w:pPr>
              <w:jc w:val="center"/>
              <w:rPr>
                <w:sz w:val="16"/>
                <w:szCs w:val="16"/>
                <w:lang w:val="en-US"/>
              </w:rPr>
            </w:pPr>
            <w:r w:rsidRPr="00C97908">
              <w:rPr>
                <w:sz w:val="16"/>
                <w:szCs w:val="16"/>
                <w:lang w:val="en-US"/>
              </w:rPr>
              <w:t>0,3990</w:t>
            </w:r>
          </w:p>
        </w:tc>
      </w:tr>
      <w:tr w:rsidR="00513AEE" w:rsidRPr="003E2692" w14:paraId="38235804" w14:textId="77777777" w:rsidTr="00D24A8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top w:w="0" w:type="dxa"/>
            <w:bottom w:w="0" w:type="dxa"/>
          </w:tblCellMar>
        </w:tblPrEx>
        <w:tc>
          <w:tcPr>
            <w:tcW w:w="1021" w:type="dxa"/>
            <w:tcBorders>
              <w:top w:val="single" w:sz="6" w:space="0" w:color="auto"/>
              <w:bottom w:val="nil"/>
            </w:tcBorders>
            <w:vAlign w:val="center"/>
          </w:tcPr>
          <w:p w14:paraId="3168862D" w14:textId="77777777" w:rsidR="00513AEE" w:rsidRPr="003E2692" w:rsidRDefault="00513AEE" w:rsidP="00D24A8F">
            <w:pPr>
              <w:rPr>
                <w:sz w:val="2"/>
                <w:szCs w:val="2"/>
                <w:lang w:val="en-US"/>
              </w:rPr>
            </w:pPr>
          </w:p>
        </w:tc>
        <w:tc>
          <w:tcPr>
            <w:tcW w:w="1418" w:type="dxa"/>
            <w:gridSpan w:val="2"/>
            <w:tcBorders>
              <w:top w:val="single" w:sz="6" w:space="0" w:color="auto"/>
              <w:bottom w:val="nil"/>
            </w:tcBorders>
            <w:vAlign w:val="center"/>
          </w:tcPr>
          <w:p w14:paraId="11F04A89" w14:textId="77777777" w:rsidR="00513AEE" w:rsidRPr="003E2692" w:rsidRDefault="00513AEE" w:rsidP="00D24A8F">
            <w:pPr>
              <w:rPr>
                <w:sz w:val="2"/>
                <w:szCs w:val="2"/>
                <w:lang w:val="en-US"/>
              </w:rPr>
            </w:pPr>
          </w:p>
        </w:tc>
        <w:tc>
          <w:tcPr>
            <w:tcW w:w="4204" w:type="dxa"/>
            <w:gridSpan w:val="3"/>
            <w:tcBorders>
              <w:top w:val="single" w:sz="6" w:space="0" w:color="auto"/>
              <w:bottom w:val="nil"/>
            </w:tcBorders>
          </w:tcPr>
          <w:p w14:paraId="4A68299C" w14:textId="77777777" w:rsidR="00513AEE" w:rsidRPr="003E2692" w:rsidRDefault="00513AEE" w:rsidP="00D24A8F">
            <w:pPr>
              <w:rPr>
                <w:sz w:val="2"/>
                <w:szCs w:val="2"/>
                <w:lang w:val="en-US"/>
              </w:rPr>
            </w:pPr>
          </w:p>
        </w:tc>
        <w:tc>
          <w:tcPr>
            <w:tcW w:w="992" w:type="dxa"/>
            <w:gridSpan w:val="2"/>
            <w:tcBorders>
              <w:top w:val="single" w:sz="6" w:space="0" w:color="auto"/>
              <w:bottom w:val="nil"/>
              <w:right w:val="nil"/>
            </w:tcBorders>
          </w:tcPr>
          <w:p w14:paraId="19111639" w14:textId="77777777" w:rsidR="00513AEE" w:rsidRPr="003E2692" w:rsidRDefault="00513AEE" w:rsidP="00D24A8F">
            <w:pPr>
              <w:rPr>
                <w:sz w:val="2"/>
                <w:szCs w:val="2"/>
                <w:lang w:val="en-US"/>
              </w:rPr>
            </w:pPr>
          </w:p>
        </w:tc>
        <w:tc>
          <w:tcPr>
            <w:tcW w:w="1276" w:type="dxa"/>
            <w:gridSpan w:val="2"/>
            <w:tcBorders>
              <w:top w:val="single" w:sz="6" w:space="0" w:color="auto"/>
              <w:left w:val="nil"/>
              <w:bottom w:val="nil"/>
              <w:right w:val="nil"/>
            </w:tcBorders>
          </w:tcPr>
          <w:p w14:paraId="3F8E464C" w14:textId="77777777" w:rsidR="00513AEE" w:rsidRPr="003E2692" w:rsidRDefault="00513AEE" w:rsidP="00D24A8F">
            <w:pPr>
              <w:rPr>
                <w:sz w:val="2"/>
                <w:szCs w:val="2"/>
                <w:lang w:val="en-US"/>
              </w:rPr>
            </w:pPr>
          </w:p>
        </w:tc>
        <w:tc>
          <w:tcPr>
            <w:tcW w:w="1559" w:type="dxa"/>
            <w:gridSpan w:val="2"/>
            <w:tcBorders>
              <w:top w:val="single" w:sz="6" w:space="0" w:color="auto"/>
              <w:left w:val="nil"/>
              <w:bottom w:val="nil"/>
              <w:right w:val="nil"/>
            </w:tcBorders>
          </w:tcPr>
          <w:p w14:paraId="502BB749" w14:textId="77777777" w:rsidR="00513AEE" w:rsidRPr="003E2692" w:rsidRDefault="00513AEE" w:rsidP="00D24A8F">
            <w:pPr>
              <w:rPr>
                <w:sz w:val="2"/>
                <w:szCs w:val="2"/>
                <w:lang w:val="en-US"/>
              </w:rPr>
            </w:pPr>
          </w:p>
        </w:tc>
      </w:tr>
      <w:tr w:rsidR="00513AEE" w:rsidRPr="00B449C4" w14:paraId="437B73CE" w14:textId="77777777" w:rsidTr="00D24A8F">
        <w:tblPrEx>
          <w:tblBorders>
            <w:top w:val="none" w:sz="0"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4" w:space="0" w:color="auto"/>
            </w:tcBorders>
            <w:vAlign w:val="center"/>
          </w:tcPr>
          <w:p w14:paraId="3EF46BE4" w14:textId="77777777" w:rsidR="00513AEE" w:rsidRPr="00B40365" w:rsidRDefault="00513AEE" w:rsidP="00D24A8F">
            <w:pPr>
              <w:rPr>
                <w:sz w:val="22"/>
                <w:szCs w:val="22"/>
                <w:lang w:val="en-US"/>
              </w:rPr>
            </w:pPr>
          </w:p>
        </w:tc>
        <w:tc>
          <w:tcPr>
            <w:tcW w:w="1418" w:type="dxa"/>
            <w:gridSpan w:val="3"/>
            <w:tcBorders>
              <w:top w:val="nil"/>
              <w:bottom w:val="single" w:sz="4" w:space="0" w:color="auto"/>
            </w:tcBorders>
            <w:vAlign w:val="center"/>
          </w:tcPr>
          <w:p w14:paraId="41DBECE2" w14:textId="77777777" w:rsidR="00513AEE" w:rsidRPr="00B40365" w:rsidRDefault="00513AEE" w:rsidP="00D24A8F">
            <w:pPr>
              <w:rPr>
                <w:sz w:val="22"/>
                <w:szCs w:val="22"/>
                <w:lang w:val="en-US"/>
              </w:rPr>
            </w:pPr>
          </w:p>
        </w:tc>
        <w:tc>
          <w:tcPr>
            <w:tcW w:w="4366" w:type="dxa"/>
            <w:gridSpan w:val="2"/>
            <w:tcBorders>
              <w:top w:val="nil"/>
              <w:bottom w:val="single" w:sz="4" w:space="0" w:color="auto"/>
            </w:tcBorders>
          </w:tcPr>
          <w:p w14:paraId="2D1B78E3" w14:textId="77777777" w:rsidR="00513AEE" w:rsidRPr="000E0709" w:rsidRDefault="00513AEE" w:rsidP="00D24A8F">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11F96DB1" w14:textId="77777777" w:rsidR="00513AEE" w:rsidRPr="00B449C4" w:rsidRDefault="00513AEE" w:rsidP="00D24A8F">
            <w:pPr>
              <w:rPr>
                <w:sz w:val="22"/>
                <w:szCs w:val="22"/>
                <w:lang w:val="en-US"/>
              </w:rPr>
            </w:pPr>
          </w:p>
        </w:tc>
        <w:tc>
          <w:tcPr>
            <w:tcW w:w="1134" w:type="dxa"/>
            <w:gridSpan w:val="2"/>
            <w:tcBorders>
              <w:top w:val="nil"/>
              <w:left w:val="nil"/>
              <w:bottom w:val="single" w:sz="4" w:space="0" w:color="auto"/>
              <w:right w:val="nil"/>
            </w:tcBorders>
          </w:tcPr>
          <w:p w14:paraId="28F1CEE2" w14:textId="77777777" w:rsidR="00513AEE" w:rsidRPr="00B449C4" w:rsidRDefault="00513AEE" w:rsidP="00D24A8F">
            <w:pPr>
              <w:rPr>
                <w:sz w:val="22"/>
                <w:szCs w:val="22"/>
                <w:lang w:val="en-US"/>
              </w:rPr>
            </w:pPr>
          </w:p>
        </w:tc>
        <w:tc>
          <w:tcPr>
            <w:tcW w:w="1559" w:type="dxa"/>
            <w:tcBorders>
              <w:top w:val="nil"/>
              <w:left w:val="nil"/>
              <w:bottom w:val="single" w:sz="4" w:space="0" w:color="auto"/>
            </w:tcBorders>
          </w:tcPr>
          <w:p w14:paraId="5F9A74B0" w14:textId="77777777" w:rsidR="00513AEE" w:rsidRPr="00B449C4" w:rsidRDefault="00513AEE" w:rsidP="00D24A8F">
            <w:pPr>
              <w:rPr>
                <w:sz w:val="22"/>
                <w:szCs w:val="22"/>
                <w:lang w:val="en-US"/>
              </w:rPr>
            </w:pPr>
          </w:p>
        </w:tc>
      </w:tr>
      <w:tr w:rsidR="00513AEE" w:rsidRPr="00B40365" w14:paraId="47692AC5" w14:textId="77777777" w:rsidTr="00D24A8F">
        <w:tblPrEx>
          <w:tblBorders>
            <w:top w:val="single" w:sz="6" w:space="0" w:color="auto"/>
            <w:left w:val="single" w:sz="6" w:space="0" w:color="auto"/>
            <w:right w:val="single" w:sz="6" w:space="0" w:color="auto"/>
            <w:insideH w:val="single" w:sz="6" w:space="0" w:color="auto"/>
            <w:insideV w:val="single" w:sz="6" w:space="0" w:color="auto"/>
          </w:tblBorders>
          <w:tblCellMar>
            <w:top w:w="0" w:type="dxa"/>
            <w:bottom w:w="0" w:type="dxa"/>
          </w:tblCellMar>
        </w:tblPrEx>
        <w:tc>
          <w:tcPr>
            <w:tcW w:w="1107" w:type="dxa"/>
            <w:gridSpan w:val="2"/>
            <w:tcBorders>
              <w:bottom w:val="single" w:sz="4" w:space="0" w:color="auto"/>
            </w:tcBorders>
            <w:vAlign w:val="center"/>
          </w:tcPr>
          <w:p w14:paraId="721686F1" w14:textId="77777777" w:rsidR="00513AEE" w:rsidRPr="00B40365" w:rsidRDefault="00513AEE" w:rsidP="00D24A8F">
            <w:pPr>
              <w:rPr>
                <w:sz w:val="22"/>
                <w:szCs w:val="22"/>
                <w:lang w:val="en-US"/>
              </w:rPr>
            </w:pPr>
          </w:p>
        </w:tc>
        <w:tc>
          <w:tcPr>
            <w:tcW w:w="1381" w:type="dxa"/>
            <w:gridSpan w:val="3"/>
            <w:tcBorders>
              <w:bottom w:val="single" w:sz="4" w:space="0" w:color="auto"/>
            </w:tcBorders>
            <w:vAlign w:val="center"/>
          </w:tcPr>
          <w:p w14:paraId="6543B4F9" w14:textId="77777777" w:rsidR="00513AEE" w:rsidRPr="00B40365" w:rsidRDefault="00513AEE" w:rsidP="00D24A8F">
            <w:pPr>
              <w:rPr>
                <w:sz w:val="22"/>
                <w:szCs w:val="22"/>
                <w:lang w:val="en-US"/>
              </w:rPr>
            </w:pPr>
          </w:p>
        </w:tc>
        <w:tc>
          <w:tcPr>
            <w:tcW w:w="4238" w:type="dxa"/>
            <w:gridSpan w:val="2"/>
            <w:tcBorders>
              <w:bottom w:val="single" w:sz="4" w:space="0" w:color="auto"/>
            </w:tcBorders>
          </w:tcPr>
          <w:p w14:paraId="7182A42C" w14:textId="77777777" w:rsidR="00513AEE" w:rsidRPr="00B40365" w:rsidRDefault="00513AEE" w:rsidP="00D24A8F">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 xml:space="preserve">Restabilire asfalt </w:t>
            </w:r>
          </w:p>
        </w:tc>
        <w:tc>
          <w:tcPr>
            <w:tcW w:w="3621" w:type="dxa"/>
            <w:gridSpan w:val="5"/>
            <w:tcBorders>
              <w:bottom w:val="single" w:sz="4" w:space="0" w:color="auto"/>
              <w:right w:val="single" w:sz="4" w:space="0" w:color="auto"/>
            </w:tcBorders>
          </w:tcPr>
          <w:p w14:paraId="3BE12585" w14:textId="77777777" w:rsidR="00513AEE" w:rsidRPr="00B40365" w:rsidRDefault="00513AEE" w:rsidP="00D24A8F">
            <w:pPr>
              <w:rPr>
                <w:sz w:val="22"/>
                <w:szCs w:val="22"/>
                <w:lang w:val="en-US"/>
              </w:rPr>
            </w:pPr>
          </w:p>
        </w:tc>
      </w:tr>
      <w:tr w:rsidR="00513AEE" w:rsidRPr="00B12F65" w14:paraId="729E7273" w14:textId="77777777" w:rsidTr="00D24A8F">
        <w:tblPrEx>
          <w:tblCellMar>
            <w:top w:w="0" w:type="dxa"/>
            <w:bottom w:w="0" w:type="dxa"/>
          </w:tblCellMar>
        </w:tblPrEx>
        <w:tc>
          <w:tcPr>
            <w:tcW w:w="10495" w:type="dxa"/>
            <w:gridSpan w:val="12"/>
          </w:tcPr>
          <w:p w14:paraId="289A9E09" w14:textId="77777777" w:rsidR="00513AEE" w:rsidRPr="009B70F2" w:rsidRDefault="00513AEE" w:rsidP="00D24A8F">
            <w:pPr>
              <w:rPr>
                <w:b/>
                <w:bCs/>
                <w:sz w:val="22"/>
                <w:szCs w:val="22"/>
                <w:lang w:val="en-US"/>
              </w:rPr>
            </w:pPr>
            <w:r>
              <w:rPr>
                <w:b/>
                <w:bCs/>
                <w:sz w:val="22"/>
                <w:szCs w:val="22"/>
                <w:lang w:val="en-US"/>
              </w:rPr>
              <w:t>2</w:t>
            </w:r>
            <w:r w:rsidRPr="009B70F2">
              <w:rPr>
                <w:b/>
                <w:bCs/>
                <w:sz w:val="22"/>
                <w:szCs w:val="22"/>
                <w:lang w:val="en-US"/>
              </w:rPr>
              <w:t>.5. Spatii verzi</w:t>
            </w:r>
          </w:p>
          <w:p w14:paraId="4EAD8A46" w14:textId="77777777" w:rsidR="00513AEE" w:rsidRPr="00B12F65" w:rsidRDefault="00513AEE" w:rsidP="00D24A8F">
            <w:pPr>
              <w:rPr>
                <w:sz w:val="2"/>
                <w:szCs w:val="2"/>
                <w:lang w:val="en-US"/>
              </w:rPr>
            </w:pPr>
          </w:p>
        </w:tc>
      </w:tr>
      <w:tr w:rsidR="00513AEE" w:rsidRPr="009B70F2" w14:paraId="60F206EA"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43998982" w14:textId="77777777" w:rsidR="00513AEE" w:rsidRPr="005E2CA0" w:rsidRDefault="00513AEE" w:rsidP="00D24A8F">
            <w:pPr>
              <w:jc w:val="center"/>
              <w:rPr>
                <w:b/>
                <w:bCs/>
                <w:sz w:val="22"/>
                <w:szCs w:val="22"/>
                <w:lang w:val="en-US"/>
              </w:rPr>
            </w:pPr>
            <w:r>
              <w:rPr>
                <w:b/>
                <w:bCs/>
                <w:sz w:val="22"/>
                <w:szCs w:val="22"/>
                <w:lang w:val="en-US"/>
              </w:rPr>
              <w:t>43</w:t>
            </w:r>
          </w:p>
        </w:tc>
        <w:tc>
          <w:tcPr>
            <w:tcW w:w="1402" w:type="dxa"/>
            <w:gridSpan w:val="2"/>
            <w:tcBorders>
              <w:top w:val="single" w:sz="4" w:space="0" w:color="auto"/>
              <w:bottom w:val="single" w:sz="4" w:space="0" w:color="auto"/>
            </w:tcBorders>
            <w:vAlign w:val="center"/>
          </w:tcPr>
          <w:p w14:paraId="743D1112" w14:textId="77777777" w:rsidR="00513AEE" w:rsidRPr="005E2CA0" w:rsidRDefault="00513AEE" w:rsidP="00D24A8F">
            <w:pPr>
              <w:jc w:val="center"/>
              <w:rPr>
                <w:b/>
                <w:bCs/>
                <w:sz w:val="22"/>
                <w:szCs w:val="22"/>
                <w:lang w:val="en-US"/>
              </w:rPr>
            </w:pPr>
            <w:r w:rsidRPr="005E2CA0">
              <w:rPr>
                <w:b/>
                <w:bCs/>
                <w:sz w:val="22"/>
                <w:szCs w:val="22"/>
                <w:lang w:val="en-US"/>
              </w:rPr>
              <w:t>TsC03F1</w:t>
            </w:r>
          </w:p>
        </w:tc>
        <w:tc>
          <w:tcPr>
            <w:tcW w:w="4366" w:type="dxa"/>
            <w:gridSpan w:val="3"/>
            <w:tcBorders>
              <w:top w:val="single" w:sz="4" w:space="0" w:color="auto"/>
              <w:bottom w:val="single" w:sz="4" w:space="0" w:color="auto"/>
            </w:tcBorders>
          </w:tcPr>
          <w:p w14:paraId="65C4DF5D" w14:textId="77777777" w:rsidR="00513AEE" w:rsidRPr="005E2CA0" w:rsidRDefault="00513AEE" w:rsidP="00D24A8F">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w:t>
            </w:r>
          </w:p>
          <w:p w14:paraId="4CB9EE7E"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13FF2D58" w14:textId="77777777" w:rsidR="00513AEE" w:rsidRPr="005E2CA0" w:rsidRDefault="00513AEE" w:rsidP="00D24A8F">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3F7B4D14"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7848D65F" w14:textId="77777777" w:rsidR="00513AEE" w:rsidRPr="005E2CA0" w:rsidRDefault="00513AEE" w:rsidP="00D24A8F">
            <w:pPr>
              <w:jc w:val="center"/>
              <w:rPr>
                <w:b/>
                <w:bCs/>
                <w:sz w:val="22"/>
                <w:szCs w:val="22"/>
                <w:lang w:val="en-US"/>
              </w:rPr>
            </w:pPr>
            <w:r w:rsidRPr="005E2CA0">
              <w:rPr>
                <w:b/>
                <w:bCs/>
                <w:sz w:val="22"/>
                <w:szCs w:val="22"/>
                <w:lang w:val="en-US"/>
              </w:rPr>
              <w:t>1,140</w:t>
            </w:r>
          </w:p>
          <w:p w14:paraId="1D55001C" w14:textId="77777777" w:rsidR="00513AEE" w:rsidRPr="009B70F2" w:rsidRDefault="00513AEE" w:rsidP="00D24A8F">
            <w:pPr>
              <w:jc w:val="center"/>
              <w:rPr>
                <w:sz w:val="2"/>
                <w:szCs w:val="2"/>
                <w:lang w:val="en-US"/>
              </w:rPr>
            </w:pPr>
          </w:p>
        </w:tc>
      </w:tr>
      <w:tr w:rsidR="00513AEE" w:rsidRPr="00C97908" w14:paraId="7A1C91C5"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4000298E"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614711AA" w14:textId="77777777" w:rsidR="00513AEE" w:rsidRPr="00B40365" w:rsidRDefault="00513AEE" w:rsidP="00D24A8F">
            <w:pPr>
              <w:jc w:val="center"/>
              <w:rPr>
                <w:sz w:val="16"/>
                <w:szCs w:val="16"/>
                <w:lang w:val="en-US"/>
              </w:rPr>
            </w:pPr>
            <w:r w:rsidRPr="00B40365">
              <w:rPr>
                <w:sz w:val="16"/>
                <w:szCs w:val="16"/>
                <w:lang w:val="en-US"/>
              </w:rPr>
              <w:t>2952260003501</w:t>
            </w:r>
          </w:p>
        </w:tc>
        <w:tc>
          <w:tcPr>
            <w:tcW w:w="4366" w:type="dxa"/>
            <w:gridSpan w:val="2"/>
            <w:tcBorders>
              <w:top w:val="nil"/>
              <w:bottom w:val="single" w:sz="2" w:space="0" w:color="auto"/>
            </w:tcBorders>
            <w:vAlign w:val="center"/>
          </w:tcPr>
          <w:p w14:paraId="7E7D81DE" w14:textId="77777777" w:rsidR="00513AEE" w:rsidRPr="00C97908" w:rsidRDefault="00513AEE" w:rsidP="00D24A8F">
            <w:pPr>
              <w:rPr>
                <w:sz w:val="16"/>
                <w:szCs w:val="16"/>
                <w:lang w:val="en-US"/>
              </w:rPr>
            </w:pPr>
            <w:r w:rsidRPr="00C97908">
              <w:rPr>
                <w:sz w:val="16"/>
                <w:szCs w:val="16"/>
                <w:lang w:val="en-US"/>
              </w:rPr>
              <w:t>Excavator pe senile cu o cupa cu motor termic, 0,40-0,70 mc</w:t>
            </w:r>
          </w:p>
        </w:tc>
        <w:tc>
          <w:tcPr>
            <w:tcW w:w="1021" w:type="dxa"/>
            <w:gridSpan w:val="2"/>
            <w:tcBorders>
              <w:top w:val="nil"/>
              <w:bottom w:val="single" w:sz="2" w:space="0" w:color="auto"/>
            </w:tcBorders>
            <w:vAlign w:val="center"/>
          </w:tcPr>
          <w:p w14:paraId="2FEC1D0F"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0238239"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2,2500</w:t>
            </w:r>
          </w:p>
        </w:tc>
        <w:tc>
          <w:tcPr>
            <w:tcW w:w="1559" w:type="dxa"/>
            <w:tcBorders>
              <w:top w:val="nil"/>
              <w:bottom w:val="single" w:sz="2" w:space="0" w:color="auto"/>
              <w:right w:val="single" w:sz="4" w:space="0" w:color="auto"/>
            </w:tcBorders>
            <w:vAlign w:val="center"/>
          </w:tcPr>
          <w:p w14:paraId="3D4779E8" w14:textId="77777777" w:rsidR="00513AEE" w:rsidRPr="00C97908" w:rsidRDefault="00513AEE" w:rsidP="00D24A8F">
            <w:pPr>
              <w:jc w:val="center"/>
              <w:rPr>
                <w:sz w:val="16"/>
                <w:szCs w:val="16"/>
                <w:lang w:val="en-US"/>
              </w:rPr>
            </w:pPr>
            <w:r w:rsidRPr="00C97908">
              <w:rPr>
                <w:sz w:val="16"/>
                <w:szCs w:val="16"/>
                <w:lang w:val="en-US"/>
              </w:rPr>
              <w:t>2,5650</w:t>
            </w:r>
          </w:p>
        </w:tc>
      </w:tr>
      <w:tr w:rsidR="00513AEE" w:rsidRPr="009B70F2" w14:paraId="6159B824"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35112043" w14:textId="77777777" w:rsidR="00513AEE" w:rsidRPr="005E2CA0" w:rsidRDefault="00513AEE" w:rsidP="00D24A8F">
            <w:pPr>
              <w:jc w:val="center"/>
              <w:rPr>
                <w:b/>
                <w:bCs/>
                <w:sz w:val="22"/>
                <w:szCs w:val="22"/>
                <w:lang w:val="en-US"/>
              </w:rPr>
            </w:pPr>
            <w:r>
              <w:rPr>
                <w:b/>
                <w:bCs/>
                <w:sz w:val="22"/>
                <w:szCs w:val="22"/>
                <w:lang w:val="en-US"/>
              </w:rPr>
              <w:t>44</w:t>
            </w:r>
          </w:p>
        </w:tc>
        <w:tc>
          <w:tcPr>
            <w:tcW w:w="1402" w:type="dxa"/>
            <w:gridSpan w:val="2"/>
            <w:tcBorders>
              <w:top w:val="single" w:sz="4" w:space="0" w:color="auto"/>
              <w:bottom w:val="single" w:sz="4" w:space="0" w:color="auto"/>
            </w:tcBorders>
            <w:vAlign w:val="center"/>
          </w:tcPr>
          <w:p w14:paraId="6D0F812E" w14:textId="77777777" w:rsidR="00513AEE" w:rsidRPr="005E2CA0" w:rsidRDefault="00513AEE" w:rsidP="00D24A8F">
            <w:pPr>
              <w:jc w:val="center"/>
              <w:rPr>
                <w:b/>
                <w:bCs/>
                <w:sz w:val="22"/>
                <w:szCs w:val="22"/>
                <w:lang w:val="en-US"/>
              </w:rPr>
            </w:pPr>
            <w:r w:rsidRPr="005E2CA0">
              <w:rPr>
                <w:b/>
                <w:bCs/>
                <w:sz w:val="22"/>
                <w:szCs w:val="22"/>
                <w:lang w:val="en-US"/>
              </w:rPr>
              <w:t>TsI50B5</w:t>
            </w:r>
          </w:p>
        </w:tc>
        <w:tc>
          <w:tcPr>
            <w:tcW w:w="4366" w:type="dxa"/>
            <w:gridSpan w:val="3"/>
            <w:tcBorders>
              <w:top w:val="single" w:sz="4" w:space="0" w:color="auto"/>
              <w:bottom w:val="single" w:sz="4" w:space="0" w:color="auto"/>
            </w:tcBorders>
          </w:tcPr>
          <w:p w14:paraId="06DBAF8F" w14:textId="77777777" w:rsidR="00513AEE" w:rsidRPr="005E2CA0" w:rsidRDefault="00513AEE" w:rsidP="00D24A8F">
            <w:pPr>
              <w:rPr>
                <w:b/>
                <w:bCs/>
                <w:sz w:val="2"/>
                <w:szCs w:val="2"/>
                <w:lang w:val="en-US"/>
              </w:rPr>
            </w:pPr>
            <w:r w:rsidRPr="005E2CA0">
              <w:rPr>
                <w:b/>
                <w:bCs/>
                <w:sz w:val="22"/>
                <w:szCs w:val="22"/>
                <w:lang w:val="en-US"/>
              </w:rPr>
              <w:t>Transportarea pamintului cu autobasculanta de 5 t la distanta  de 15 km</w:t>
            </w:r>
          </w:p>
          <w:p w14:paraId="34EABF84"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2CC1F821" w14:textId="77777777" w:rsidR="00513AEE" w:rsidRPr="005E2CA0" w:rsidRDefault="00513AEE" w:rsidP="00D24A8F">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2858E747"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75AD47BC" w14:textId="77777777" w:rsidR="00513AEE" w:rsidRPr="005E2CA0" w:rsidRDefault="00513AEE" w:rsidP="00D24A8F">
            <w:pPr>
              <w:jc w:val="center"/>
              <w:rPr>
                <w:b/>
                <w:bCs/>
                <w:sz w:val="22"/>
                <w:szCs w:val="22"/>
                <w:lang w:val="en-US"/>
              </w:rPr>
            </w:pPr>
            <w:r w:rsidRPr="005E2CA0">
              <w:rPr>
                <w:b/>
                <w:bCs/>
                <w:sz w:val="22"/>
                <w:szCs w:val="22"/>
                <w:lang w:val="en-US"/>
              </w:rPr>
              <w:t>193,800</w:t>
            </w:r>
          </w:p>
          <w:p w14:paraId="13A5F94D" w14:textId="77777777" w:rsidR="00513AEE" w:rsidRPr="009B70F2" w:rsidRDefault="00513AEE" w:rsidP="00D24A8F">
            <w:pPr>
              <w:jc w:val="center"/>
              <w:rPr>
                <w:sz w:val="2"/>
                <w:szCs w:val="2"/>
                <w:lang w:val="en-US"/>
              </w:rPr>
            </w:pPr>
          </w:p>
        </w:tc>
      </w:tr>
      <w:tr w:rsidR="00513AEE" w:rsidRPr="00C97908" w14:paraId="718A63BC"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49FA2D9F"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1DB4FFDC" w14:textId="77777777" w:rsidR="00513AEE" w:rsidRPr="00B40365" w:rsidRDefault="00513AEE" w:rsidP="00D24A8F">
            <w:pPr>
              <w:jc w:val="center"/>
              <w:rPr>
                <w:sz w:val="16"/>
                <w:szCs w:val="16"/>
                <w:lang w:val="en-US"/>
              </w:rPr>
            </w:pPr>
            <w:r w:rsidRPr="00B40365">
              <w:rPr>
                <w:sz w:val="16"/>
                <w:szCs w:val="16"/>
                <w:lang w:val="en-US"/>
              </w:rPr>
              <w:t>3410540000006</w:t>
            </w:r>
          </w:p>
        </w:tc>
        <w:tc>
          <w:tcPr>
            <w:tcW w:w="4366" w:type="dxa"/>
            <w:gridSpan w:val="2"/>
            <w:tcBorders>
              <w:top w:val="nil"/>
              <w:bottom w:val="single" w:sz="2" w:space="0" w:color="auto"/>
            </w:tcBorders>
            <w:vAlign w:val="center"/>
          </w:tcPr>
          <w:p w14:paraId="43C85F42" w14:textId="77777777" w:rsidR="00513AEE" w:rsidRPr="00C97908" w:rsidRDefault="00513AEE" w:rsidP="00D24A8F">
            <w:pPr>
              <w:rPr>
                <w:sz w:val="16"/>
                <w:szCs w:val="16"/>
                <w:lang w:val="en-US"/>
              </w:rPr>
            </w:pPr>
            <w:r w:rsidRPr="00C97908">
              <w:rPr>
                <w:sz w:val="16"/>
                <w:szCs w:val="16"/>
                <w:lang w:val="en-US"/>
              </w:rPr>
              <w:t>Autobasculanta-5t</w:t>
            </w:r>
          </w:p>
        </w:tc>
        <w:tc>
          <w:tcPr>
            <w:tcW w:w="1021" w:type="dxa"/>
            <w:gridSpan w:val="2"/>
            <w:tcBorders>
              <w:top w:val="nil"/>
              <w:bottom w:val="single" w:sz="2" w:space="0" w:color="auto"/>
            </w:tcBorders>
            <w:vAlign w:val="center"/>
          </w:tcPr>
          <w:p w14:paraId="78FB33A0"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57F87A5C"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0,2580</w:t>
            </w:r>
          </w:p>
        </w:tc>
        <w:tc>
          <w:tcPr>
            <w:tcW w:w="1559" w:type="dxa"/>
            <w:tcBorders>
              <w:top w:val="nil"/>
              <w:bottom w:val="single" w:sz="2" w:space="0" w:color="auto"/>
              <w:right w:val="single" w:sz="4" w:space="0" w:color="auto"/>
            </w:tcBorders>
            <w:vAlign w:val="center"/>
          </w:tcPr>
          <w:p w14:paraId="727AF15D" w14:textId="77777777" w:rsidR="00513AEE" w:rsidRPr="00C97908" w:rsidRDefault="00513AEE" w:rsidP="00D24A8F">
            <w:pPr>
              <w:jc w:val="center"/>
              <w:rPr>
                <w:sz w:val="16"/>
                <w:szCs w:val="16"/>
                <w:lang w:val="en-US"/>
              </w:rPr>
            </w:pPr>
            <w:r w:rsidRPr="00C97908">
              <w:rPr>
                <w:sz w:val="16"/>
                <w:szCs w:val="16"/>
                <w:lang w:val="en-US"/>
              </w:rPr>
              <w:t>50,0004</w:t>
            </w:r>
          </w:p>
        </w:tc>
      </w:tr>
      <w:tr w:rsidR="00513AEE" w:rsidRPr="009B70F2" w14:paraId="1203E085"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65211350" w14:textId="77777777" w:rsidR="00513AEE" w:rsidRPr="005E2CA0" w:rsidRDefault="00513AEE" w:rsidP="00D24A8F">
            <w:pPr>
              <w:jc w:val="center"/>
              <w:rPr>
                <w:b/>
                <w:bCs/>
                <w:sz w:val="22"/>
                <w:szCs w:val="22"/>
                <w:lang w:val="en-US"/>
              </w:rPr>
            </w:pPr>
            <w:r>
              <w:rPr>
                <w:b/>
                <w:bCs/>
                <w:sz w:val="22"/>
                <w:szCs w:val="22"/>
                <w:lang w:val="en-US"/>
              </w:rPr>
              <w:t>45</w:t>
            </w:r>
          </w:p>
        </w:tc>
        <w:tc>
          <w:tcPr>
            <w:tcW w:w="1402" w:type="dxa"/>
            <w:gridSpan w:val="2"/>
            <w:tcBorders>
              <w:top w:val="single" w:sz="4" w:space="0" w:color="auto"/>
              <w:bottom w:val="single" w:sz="4" w:space="0" w:color="auto"/>
            </w:tcBorders>
            <w:vAlign w:val="center"/>
          </w:tcPr>
          <w:p w14:paraId="40EED32E" w14:textId="77777777" w:rsidR="00513AEE" w:rsidRPr="005E2CA0" w:rsidRDefault="00513AEE" w:rsidP="00D24A8F">
            <w:pPr>
              <w:jc w:val="center"/>
              <w:rPr>
                <w:b/>
                <w:bCs/>
                <w:sz w:val="22"/>
                <w:szCs w:val="22"/>
                <w:lang w:val="en-US"/>
              </w:rPr>
            </w:pPr>
            <w:r w:rsidRPr="005E2CA0">
              <w:rPr>
                <w:b/>
                <w:bCs/>
                <w:sz w:val="22"/>
                <w:szCs w:val="22"/>
                <w:lang w:val="en-US"/>
              </w:rPr>
              <w:t>TsC51B</w:t>
            </w:r>
          </w:p>
        </w:tc>
        <w:tc>
          <w:tcPr>
            <w:tcW w:w="4366" w:type="dxa"/>
            <w:gridSpan w:val="3"/>
            <w:tcBorders>
              <w:top w:val="single" w:sz="4" w:space="0" w:color="auto"/>
              <w:bottom w:val="single" w:sz="4" w:space="0" w:color="auto"/>
            </w:tcBorders>
          </w:tcPr>
          <w:p w14:paraId="252873DD" w14:textId="77777777" w:rsidR="00513AEE" w:rsidRPr="005E2CA0" w:rsidRDefault="00513AEE" w:rsidP="00D24A8F">
            <w:pPr>
              <w:rPr>
                <w:b/>
                <w:bCs/>
                <w:sz w:val="2"/>
                <w:szCs w:val="2"/>
                <w:lang w:val="en-US"/>
              </w:rPr>
            </w:pPr>
            <w:r w:rsidRPr="005E2CA0">
              <w:rPr>
                <w:b/>
                <w:bCs/>
                <w:sz w:val="22"/>
                <w:szCs w:val="22"/>
                <w:lang w:val="en-US"/>
              </w:rPr>
              <w:t>Lucrari la descarcarea pamintului in depozit, teren categoria II</w:t>
            </w:r>
          </w:p>
          <w:p w14:paraId="1BF1AB32"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214162B3" w14:textId="77777777" w:rsidR="00513AEE" w:rsidRPr="005E2CA0" w:rsidRDefault="00513AEE" w:rsidP="00D24A8F">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64743615"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594BA14A" w14:textId="77777777" w:rsidR="00513AEE" w:rsidRPr="005E2CA0" w:rsidRDefault="00513AEE" w:rsidP="00D24A8F">
            <w:pPr>
              <w:jc w:val="center"/>
              <w:rPr>
                <w:b/>
                <w:bCs/>
                <w:sz w:val="22"/>
                <w:szCs w:val="22"/>
                <w:lang w:val="en-US"/>
              </w:rPr>
            </w:pPr>
            <w:r w:rsidRPr="005E2CA0">
              <w:rPr>
                <w:b/>
                <w:bCs/>
                <w:sz w:val="22"/>
                <w:szCs w:val="22"/>
                <w:lang w:val="en-US"/>
              </w:rPr>
              <w:t>1,140</w:t>
            </w:r>
          </w:p>
          <w:p w14:paraId="45776FAC" w14:textId="77777777" w:rsidR="00513AEE" w:rsidRPr="009B70F2" w:rsidRDefault="00513AEE" w:rsidP="00D24A8F">
            <w:pPr>
              <w:jc w:val="center"/>
              <w:rPr>
                <w:sz w:val="2"/>
                <w:szCs w:val="2"/>
                <w:lang w:val="en-US"/>
              </w:rPr>
            </w:pPr>
          </w:p>
        </w:tc>
      </w:tr>
      <w:tr w:rsidR="00513AEE" w:rsidRPr="00C97908" w14:paraId="5A0DEE9C"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39C90949"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70760D7C" w14:textId="77777777" w:rsidR="00513AEE" w:rsidRPr="00B40365" w:rsidRDefault="00513AEE" w:rsidP="00D24A8F">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7BF03153" w14:textId="77777777" w:rsidR="00513AEE" w:rsidRPr="00C97908" w:rsidRDefault="00513AEE" w:rsidP="00D24A8F">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48A130EB"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6ADE7345"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0,3600</w:t>
            </w:r>
          </w:p>
        </w:tc>
        <w:tc>
          <w:tcPr>
            <w:tcW w:w="1559" w:type="dxa"/>
            <w:tcBorders>
              <w:top w:val="nil"/>
              <w:bottom w:val="single" w:sz="2" w:space="0" w:color="auto"/>
            </w:tcBorders>
            <w:vAlign w:val="center"/>
          </w:tcPr>
          <w:p w14:paraId="72F91E57" w14:textId="77777777" w:rsidR="00513AEE" w:rsidRPr="00C97908" w:rsidRDefault="00513AEE" w:rsidP="00D24A8F">
            <w:pPr>
              <w:jc w:val="center"/>
              <w:rPr>
                <w:sz w:val="16"/>
                <w:szCs w:val="16"/>
                <w:lang w:val="en-US"/>
              </w:rPr>
            </w:pPr>
            <w:r w:rsidRPr="00C97908">
              <w:rPr>
                <w:sz w:val="16"/>
                <w:szCs w:val="16"/>
                <w:lang w:val="en-US"/>
              </w:rPr>
              <w:t>0,4104</w:t>
            </w:r>
          </w:p>
        </w:tc>
      </w:tr>
      <w:tr w:rsidR="00513AEE" w:rsidRPr="00C97908" w14:paraId="62AFABC5"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6387AC03"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66DEEB05" w14:textId="77777777" w:rsidR="00513AEE" w:rsidRPr="00B40365" w:rsidRDefault="00513AEE" w:rsidP="00D24A8F">
            <w:pPr>
              <w:jc w:val="center"/>
              <w:rPr>
                <w:sz w:val="16"/>
                <w:szCs w:val="16"/>
                <w:lang w:val="en-US"/>
              </w:rPr>
            </w:pPr>
            <w:r w:rsidRPr="00B40365">
              <w:rPr>
                <w:sz w:val="16"/>
                <w:szCs w:val="16"/>
                <w:lang w:val="en-US"/>
              </w:rPr>
              <w:t>1411122201752</w:t>
            </w:r>
          </w:p>
        </w:tc>
        <w:tc>
          <w:tcPr>
            <w:tcW w:w="4366" w:type="dxa"/>
            <w:gridSpan w:val="2"/>
            <w:tcBorders>
              <w:top w:val="nil"/>
              <w:bottom w:val="single" w:sz="2" w:space="0" w:color="auto"/>
            </w:tcBorders>
            <w:vAlign w:val="center"/>
          </w:tcPr>
          <w:p w14:paraId="10EB094B" w14:textId="77777777" w:rsidR="00513AEE" w:rsidRPr="00C97908" w:rsidRDefault="00513AEE" w:rsidP="00D24A8F">
            <w:pPr>
              <w:rPr>
                <w:sz w:val="16"/>
                <w:szCs w:val="16"/>
                <w:lang w:val="en-US"/>
              </w:rPr>
            </w:pPr>
            <w:r w:rsidRPr="00C97908">
              <w:rPr>
                <w:sz w:val="16"/>
                <w:szCs w:val="16"/>
                <w:lang w:val="en-US"/>
              </w:rPr>
              <w:t xml:space="preserve">Piatra sparta </w:t>
            </w:r>
          </w:p>
        </w:tc>
        <w:tc>
          <w:tcPr>
            <w:tcW w:w="1021" w:type="dxa"/>
            <w:gridSpan w:val="2"/>
            <w:tcBorders>
              <w:top w:val="nil"/>
              <w:bottom w:val="single" w:sz="2" w:space="0" w:color="auto"/>
            </w:tcBorders>
            <w:vAlign w:val="center"/>
          </w:tcPr>
          <w:p w14:paraId="23D039FF"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64DA483"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0,0040</w:t>
            </w:r>
          </w:p>
        </w:tc>
        <w:tc>
          <w:tcPr>
            <w:tcW w:w="1559" w:type="dxa"/>
            <w:tcBorders>
              <w:top w:val="nil"/>
              <w:bottom w:val="single" w:sz="2" w:space="0" w:color="auto"/>
            </w:tcBorders>
            <w:vAlign w:val="center"/>
          </w:tcPr>
          <w:p w14:paraId="6BACE3E5" w14:textId="77777777" w:rsidR="00513AEE" w:rsidRPr="00C97908" w:rsidRDefault="00513AEE" w:rsidP="00D24A8F">
            <w:pPr>
              <w:jc w:val="center"/>
              <w:rPr>
                <w:sz w:val="16"/>
                <w:szCs w:val="16"/>
                <w:lang w:val="en-US"/>
              </w:rPr>
            </w:pPr>
            <w:r w:rsidRPr="00C97908">
              <w:rPr>
                <w:sz w:val="16"/>
                <w:szCs w:val="16"/>
                <w:lang w:val="en-US"/>
              </w:rPr>
              <w:t>0,0046</w:t>
            </w:r>
          </w:p>
        </w:tc>
      </w:tr>
      <w:tr w:rsidR="00513AEE" w:rsidRPr="00C97908" w14:paraId="0DD5F885"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085D8DD8"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081752D1" w14:textId="77777777" w:rsidR="00513AEE" w:rsidRPr="00B40365" w:rsidRDefault="00513AEE" w:rsidP="00D24A8F">
            <w:pPr>
              <w:jc w:val="center"/>
              <w:rPr>
                <w:sz w:val="16"/>
                <w:szCs w:val="16"/>
                <w:lang w:val="en-US"/>
              </w:rPr>
            </w:pPr>
            <w:r w:rsidRPr="00B40365">
              <w:rPr>
                <w:sz w:val="16"/>
                <w:szCs w:val="16"/>
                <w:lang w:val="en-US"/>
              </w:rPr>
              <w:t>2952260003554</w:t>
            </w:r>
          </w:p>
        </w:tc>
        <w:tc>
          <w:tcPr>
            <w:tcW w:w="4366" w:type="dxa"/>
            <w:gridSpan w:val="2"/>
            <w:tcBorders>
              <w:top w:val="nil"/>
              <w:bottom w:val="single" w:sz="2" w:space="0" w:color="auto"/>
            </w:tcBorders>
            <w:vAlign w:val="center"/>
          </w:tcPr>
          <w:p w14:paraId="01D0CA03" w14:textId="77777777" w:rsidR="00513AEE" w:rsidRPr="00C97908" w:rsidRDefault="00513AEE" w:rsidP="00D24A8F">
            <w:pPr>
              <w:rPr>
                <w:sz w:val="16"/>
                <w:szCs w:val="16"/>
                <w:lang w:val="en-US"/>
              </w:rPr>
            </w:pPr>
            <w:r w:rsidRPr="00C97908">
              <w:rPr>
                <w:sz w:val="16"/>
                <w:szCs w:val="16"/>
                <w:lang w:val="en-US"/>
              </w:rPr>
              <w:t>Buldozer 79kw (108CP)</w:t>
            </w:r>
          </w:p>
        </w:tc>
        <w:tc>
          <w:tcPr>
            <w:tcW w:w="1021" w:type="dxa"/>
            <w:gridSpan w:val="2"/>
            <w:tcBorders>
              <w:top w:val="nil"/>
              <w:bottom w:val="single" w:sz="2" w:space="0" w:color="auto"/>
            </w:tcBorders>
            <w:vAlign w:val="center"/>
          </w:tcPr>
          <w:p w14:paraId="41E27D67"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8F1A79F"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0,4000</w:t>
            </w:r>
          </w:p>
        </w:tc>
        <w:tc>
          <w:tcPr>
            <w:tcW w:w="1559" w:type="dxa"/>
            <w:tcBorders>
              <w:top w:val="nil"/>
              <w:bottom w:val="single" w:sz="2" w:space="0" w:color="auto"/>
              <w:right w:val="single" w:sz="4" w:space="0" w:color="auto"/>
            </w:tcBorders>
            <w:vAlign w:val="center"/>
          </w:tcPr>
          <w:p w14:paraId="59B84904" w14:textId="77777777" w:rsidR="00513AEE" w:rsidRPr="00C97908" w:rsidRDefault="00513AEE" w:rsidP="00D24A8F">
            <w:pPr>
              <w:jc w:val="center"/>
              <w:rPr>
                <w:sz w:val="16"/>
                <w:szCs w:val="16"/>
                <w:lang w:val="en-US"/>
              </w:rPr>
            </w:pPr>
            <w:r w:rsidRPr="00C97908">
              <w:rPr>
                <w:sz w:val="16"/>
                <w:szCs w:val="16"/>
                <w:lang w:val="en-US"/>
              </w:rPr>
              <w:t>0,4560</w:t>
            </w:r>
          </w:p>
        </w:tc>
      </w:tr>
      <w:tr w:rsidR="00513AEE" w:rsidRPr="009B70F2" w14:paraId="66E0013E"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64ABC687" w14:textId="77777777" w:rsidR="00513AEE" w:rsidRPr="005E2CA0" w:rsidRDefault="00513AEE" w:rsidP="00D24A8F">
            <w:pPr>
              <w:jc w:val="center"/>
              <w:rPr>
                <w:b/>
                <w:bCs/>
                <w:sz w:val="22"/>
                <w:szCs w:val="22"/>
                <w:lang w:val="en-US"/>
              </w:rPr>
            </w:pPr>
            <w:r>
              <w:rPr>
                <w:b/>
                <w:bCs/>
                <w:sz w:val="22"/>
                <w:szCs w:val="22"/>
                <w:lang w:val="en-US"/>
              </w:rPr>
              <w:t>46</w:t>
            </w:r>
          </w:p>
        </w:tc>
        <w:tc>
          <w:tcPr>
            <w:tcW w:w="1402" w:type="dxa"/>
            <w:gridSpan w:val="2"/>
            <w:tcBorders>
              <w:top w:val="single" w:sz="4" w:space="0" w:color="auto"/>
              <w:bottom w:val="single" w:sz="4" w:space="0" w:color="auto"/>
            </w:tcBorders>
            <w:vAlign w:val="center"/>
          </w:tcPr>
          <w:p w14:paraId="2CEC1C6F" w14:textId="77777777" w:rsidR="00513AEE" w:rsidRPr="005E2CA0" w:rsidRDefault="00513AEE" w:rsidP="00D24A8F">
            <w:pPr>
              <w:jc w:val="center"/>
              <w:rPr>
                <w:b/>
                <w:bCs/>
                <w:sz w:val="22"/>
                <w:szCs w:val="22"/>
                <w:lang w:val="en-US"/>
              </w:rPr>
            </w:pPr>
            <w:r w:rsidRPr="005E2CA0">
              <w:rPr>
                <w:b/>
                <w:bCs/>
                <w:sz w:val="22"/>
                <w:szCs w:val="22"/>
                <w:lang w:val="en-US"/>
              </w:rPr>
              <w:t>TsH05A</w:t>
            </w:r>
          </w:p>
        </w:tc>
        <w:tc>
          <w:tcPr>
            <w:tcW w:w="4366" w:type="dxa"/>
            <w:gridSpan w:val="3"/>
            <w:tcBorders>
              <w:top w:val="single" w:sz="4" w:space="0" w:color="auto"/>
              <w:bottom w:val="single" w:sz="4" w:space="0" w:color="auto"/>
            </w:tcBorders>
          </w:tcPr>
          <w:p w14:paraId="790B9DAC" w14:textId="77777777" w:rsidR="00513AEE" w:rsidRPr="005E2CA0" w:rsidRDefault="00513AEE" w:rsidP="00D24A8F">
            <w:pPr>
              <w:rPr>
                <w:b/>
                <w:bCs/>
                <w:sz w:val="2"/>
                <w:szCs w:val="2"/>
                <w:lang w:val="en-US"/>
              </w:rPr>
            </w:pPr>
            <w:r w:rsidRPr="005E2CA0">
              <w:rPr>
                <w:b/>
                <w:bCs/>
                <w:sz w:val="22"/>
                <w:szCs w:val="22"/>
                <w:lang w:val="en-US"/>
              </w:rPr>
              <w:t>Asternerea uniforma a stratului de pamint vegetal, pe teren orizontal sau cu  panta de 20%, cu pastrarea structurii, in straturi de 10 cm grosime</w:t>
            </w:r>
          </w:p>
          <w:p w14:paraId="4DACB709"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75F6AF4E" w14:textId="77777777" w:rsidR="00513AEE" w:rsidRPr="005E2CA0" w:rsidRDefault="00513AEE" w:rsidP="00D24A8F">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13B037C7"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6A588B42" w14:textId="77777777" w:rsidR="00513AEE" w:rsidRPr="005E2CA0" w:rsidRDefault="00513AEE" w:rsidP="00D24A8F">
            <w:pPr>
              <w:jc w:val="center"/>
              <w:rPr>
                <w:b/>
                <w:bCs/>
                <w:sz w:val="22"/>
                <w:szCs w:val="22"/>
                <w:lang w:val="en-US"/>
              </w:rPr>
            </w:pPr>
            <w:r w:rsidRPr="005E2CA0">
              <w:rPr>
                <w:b/>
                <w:bCs/>
                <w:sz w:val="22"/>
                <w:szCs w:val="22"/>
                <w:lang w:val="en-US"/>
              </w:rPr>
              <w:t>1 140,000</w:t>
            </w:r>
          </w:p>
          <w:p w14:paraId="61E34522" w14:textId="77777777" w:rsidR="00513AEE" w:rsidRPr="009B70F2" w:rsidRDefault="00513AEE" w:rsidP="00D24A8F">
            <w:pPr>
              <w:jc w:val="center"/>
              <w:rPr>
                <w:sz w:val="2"/>
                <w:szCs w:val="2"/>
                <w:lang w:val="en-US"/>
              </w:rPr>
            </w:pPr>
          </w:p>
        </w:tc>
      </w:tr>
      <w:tr w:rsidR="00513AEE" w:rsidRPr="00C97908" w14:paraId="2B7B6951"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3A9C83D6"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217A7A31" w14:textId="77777777" w:rsidR="00513AEE" w:rsidRPr="00B40365" w:rsidRDefault="00513AEE" w:rsidP="00D24A8F">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72AE6E48" w14:textId="77777777" w:rsidR="00513AEE" w:rsidRPr="00C97908" w:rsidRDefault="00513AEE" w:rsidP="00D24A8F">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28C9C11C"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5F0219E0"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0,1100</w:t>
            </w:r>
          </w:p>
        </w:tc>
        <w:tc>
          <w:tcPr>
            <w:tcW w:w="1559" w:type="dxa"/>
            <w:tcBorders>
              <w:top w:val="nil"/>
              <w:bottom w:val="single" w:sz="2" w:space="0" w:color="auto"/>
            </w:tcBorders>
            <w:vAlign w:val="center"/>
          </w:tcPr>
          <w:p w14:paraId="6EA783E2" w14:textId="77777777" w:rsidR="00513AEE" w:rsidRPr="00C97908" w:rsidRDefault="00513AEE" w:rsidP="00D24A8F">
            <w:pPr>
              <w:jc w:val="center"/>
              <w:rPr>
                <w:sz w:val="16"/>
                <w:szCs w:val="16"/>
                <w:lang w:val="en-US"/>
              </w:rPr>
            </w:pPr>
            <w:r w:rsidRPr="00C97908">
              <w:rPr>
                <w:sz w:val="16"/>
                <w:szCs w:val="16"/>
                <w:lang w:val="en-US"/>
              </w:rPr>
              <w:t>125,4000</w:t>
            </w:r>
          </w:p>
        </w:tc>
      </w:tr>
      <w:tr w:rsidR="00513AEE" w:rsidRPr="009B70F2" w14:paraId="48E4057E"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388417C7" w14:textId="77777777" w:rsidR="00513AEE" w:rsidRPr="005E2CA0" w:rsidRDefault="00513AEE" w:rsidP="00D24A8F">
            <w:pPr>
              <w:jc w:val="center"/>
              <w:rPr>
                <w:b/>
                <w:bCs/>
                <w:sz w:val="22"/>
                <w:szCs w:val="22"/>
                <w:lang w:val="en-US"/>
              </w:rPr>
            </w:pPr>
            <w:r>
              <w:rPr>
                <w:b/>
                <w:bCs/>
                <w:sz w:val="22"/>
                <w:szCs w:val="22"/>
                <w:lang w:val="en-US"/>
              </w:rPr>
              <w:t>47</w:t>
            </w:r>
          </w:p>
        </w:tc>
        <w:tc>
          <w:tcPr>
            <w:tcW w:w="1402" w:type="dxa"/>
            <w:gridSpan w:val="2"/>
            <w:tcBorders>
              <w:top w:val="single" w:sz="4" w:space="0" w:color="auto"/>
              <w:bottom w:val="single" w:sz="4" w:space="0" w:color="auto"/>
            </w:tcBorders>
            <w:vAlign w:val="center"/>
          </w:tcPr>
          <w:p w14:paraId="3E90EE7B" w14:textId="77777777" w:rsidR="00513AEE" w:rsidRPr="005E2CA0" w:rsidRDefault="00513AEE" w:rsidP="00D24A8F">
            <w:pPr>
              <w:jc w:val="center"/>
              <w:rPr>
                <w:b/>
                <w:bCs/>
                <w:sz w:val="22"/>
                <w:szCs w:val="22"/>
                <w:lang w:val="en-US"/>
              </w:rPr>
            </w:pPr>
            <w:r w:rsidRPr="005E2CA0">
              <w:rPr>
                <w:b/>
                <w:bCs/>
                <w:sz w:val="22"/>
                <w:szCs w:val="22"/>
                <w:lang w:val="en-US"/>
              </w:rPr>
              <w:t>TsH09A</w:t>
            </w:r>
          </w:p>
        </w:tc>
        <w:tc>
          <w:tcPr>
            <w:tcW w:w="4366" w:type="dxa"/>
            <w:gridSpan w:val="3"/>
            <w:tcBorders>
              <w:top w:val="single" w:sz="4" w:space="0" w:color="auto"/>
              <w:bottom w:val="single" w:sz="4" w:space="0" w:color="auto"/>
            </w:tcBorders>
          </w:tcPr>
          <w:p w14:paraId="5919BF92" w14:textId="77777777" w:rsidR="00513AEE" w:rsidRPr="005E2CA0" w:rsidRDefault="00513AEE" w:rsidP="00D24A8F">
            <w:pPr>
              <w:rPr>
                <w:b/>
                <w:bCs/>
                <w:sz w:val="2"/>
                <w:szCs w:val="2"/>
                <w:lang w:val="en-US"/>
              </w:rPr>
            </w:pPr>
            <w:r w:rsidRPr="005E2CA0">
              <w:rPr>
                <w:b/>
                <w:bCs/>
                <w:sz w:val="22"/>
                <w:szCs w:val="22"/>
                <w:lang w:val="en-US"/>
              </w:rPr>
              <w:t>Semanarea gazonului pe suprafete orizontale sau in panta sub 30%</w:t>
            </w:r>
          </w:p>
          <w:p w14:paraId="4BD72A8A"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1887DC8F" w14:textId="77777777" w:rsidR="00513AEE" w:rsidRPr="005E2CA0" w:rsidRDefault="00513AEE" w:rsidP="00D24A8F">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2F25070F"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3A8C8B43" w14:textId="77777777" w:rsidR="00513AEE" w:rsidRPr="005E2CA0" w:rsidRDefault="00513AEE" w:rsidP="00D24A8F">
            <w:pPr>
              <w:jc w:val="center"/>
              <w:rPr>
                <w:b/>
                <w:bCs/>
                <w:sz w:val="22"/>
                <w:szCs w:val="22"/>
                <w:lang w:val="en-US"/>
              </w:rPr>
            </w:pPr>
            <w:r w:rsidRPr="005E2CA0">
              <w:rPr>
                <w:b/>
                <w:bCs/>
                <w:sz w:val="22"/>
                <w:szCs w:val="22"/>
                <w:lang w:val="en-US"/>
              </w:rPr>
              <w:t>11,400</w:t>
            </w:r>
          </w:p>
          <w:p w14:paraId="3CC767C0" w14:textId="77777777" w:rsidR="00513AEE" w:rsidRPr="009B70F2" w:rsidRDefault="00513AEE" w:rsidP="00D24A8F">
            <w:pPr>
              <w:jc w:val="center"/>
              <w:rPr>
                <w:sz w:val="2"/>
                <w:szCs w:val="2"/>
                <w:lang w:val="en-US"/>
              </w:rPr>
            </w:pPr>
          </w:p>
        </w:tc>
      </w:tr>
      <w:tr w:rsidR="00513AEE" w:rsidRPr="00C97908" w14:paraId="482CDD98"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6EB39D52"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7BA737DD" w14:textId="77777777" w:rsidR="00513AEE" w:rsidRPr="00B40365" w:rsidRDefault="00513AEE" w:rsidP="00D24A8F">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59171AD6" w14:textId="77777777" w:rsidR="00513AEE" w:rsidRPr="00C97908" w:rsidRDefault="00513AEE" w:rsidP="00D24A8F">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666D5FD4"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0D022AED"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4,8200</w:t>
            </w:r>
          </w:p>
        </w:tc>
        <w:tc>
          <w:tcPr>
            <w:tcW w:w="1559" w:type="dxa"/>
            <w:tcBorders>
              <w:top w:val="nil"/>
              <w:bottom w:val="single" w:sz="2" w:space="0" w:color="auto"/>
            </w:tcBorders>
            <w:vAlign w:val="center"/>
          </w:tcPr>
          <w:p w14:paraId="27357095" w14:textId="77777777" w:rsidR="00513AEE" w:rsidRPr="00C97908" w:rsidRDefault="00513AEE" w:rsidP="00D24A8F">
            <w:pPr>
              <w:jc w:val="center"/>
              <w:rPr>
                <w:sz w:val="16"/>
                <w:szCs w:val="16"/>
                <w:lang w:val="en-US"/>
              </w:rPr>
            </w:pPr>
            <w:r w:rsidRPr="00C97908">
              <w:rPr>
                <w:sz w:val="16"/>
                <w:szCs w:val="16"/>
                <w:lang w:val="en-US"/>
              </w:rPr>
              <w:t>54,9480</w:t>
            </w:r>
          </w:p>
        </w:tc>
      </w:tr>
      <w:tr w:rsidR="00513AEE" w:rsidRPr="00C97908" w14:paraId="5E219A14"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7C3DE569"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6D96DB23" w14:textId="77777777" w:rsidR="00513AEE" w:rsidRPr="00B40365" w:rsidRDefault="00513AEE" w:rsidP="00D24A8F">
            <w:pPr>
              <w:jc w:val="center"/>
              <w:rPr>
                <w:sz w:val="16"/>
                <w:szCs w:val="16"/>
                <w:lang w:val="en-US"/>
              </w:rPr>
            </w:pPr>
            <w:r w:rsidRPr="00B40365">
              <w:rPr>
                <w:sz w:val="16"/>
                <w:szCs w:val="16"/>
                <w:lang w:val="en-US"/>
              </w:rPr>
              <w:t>0221107204435</w:t>
            </w:r>
          </w:p>
        </w:tc>
        <w:tc>
          <w:tcPr>
            <w:tcW w:w="4366" w:type="dxa"/>
            <w:gridSpan w:val="2"/>
            <w:tcBorders>
              <w:top w:val="nil"/>
              <w:bottom w:val="single" w:sz="2" w:space="0" w:color="auto"/>
            </w:tcBorders>
            <w:vAlign w:val="center"/>
          </w:tcPr>
          <w:p w14:paraId="4F61C06E" w14:textId="77777777" w:rsidR="00513AEE" w:rsidRPr="00C97908" w:rsidRDefault="00513AEE" w:rsidP="00D24A8F">
            <w:pPr>
              <w:rPr>
                <w:sz w:val="16"/>
                <w:szCs w:val="16"/>
                <w:lang w:val="en-US"/>
              </w:rPr>
            </w:pPr>
            <w:r w:rsidRPr="00C97908">
              <w:rPr>
                <w:sz w:val="16"/>
                <w:szCs w:val="16"/>
                <w:lang w:val="en-US"/>
              </w:rPr>
              <w:t>Seminte de plante-graminee perene (pm)</w:t>
            </w:r>
          </w:p>
        </w:tc>
        <w:tc>
          <w:tcPr>
            <w:tcW w:w="1021" w:type="dxa"/>
            <w:gridSpan w:val="2"/>
            <w:tcBorders>
              <w:top w:val="nil"/>
              <w:bottom w:val="single" w:sz="2" w:space="0" w:color="auto"/>
            </w:tcBorders>
            <w:vAlign w:val="center"/>
          </w:tcPr>
          <w:p w14:paraId="74201965" w14:textId="77777777" w:rsidR="00513AEE" w:rsidRPr="00C97908" w:rsidRDefault="00513AEE" w:rsidP="00D24A8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0E7B24F1"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3,9600</w:t>
            </w:r>
          </w:p>
        </w:tc>
        <w:tc>
          <w:tcPr>
            <w:tcW w:w="1559" w:type="dxa"/>
            <w:tcBorders>
              <w:top w:val="nil"/>
              <w:bottom w:val="single" w:sz="2" w:space="0" w:color="auto"/>
            </w:tcBorders>
            <w:vAlign w:val="center"/>
          </w:tcPr>
          <w:p w14:paraId="2544DEBC" w14:textId="77777777" w:rsidR="00513AEE" w:rsidRPr="00C97908" w:rsidRDefault="00513AEE" w:rsidP="00D24A8F">
            <w:pPr>
              <w:jc w:val="center"/>
              <w:rPr>
                <w:sz w:val="16"/>
                <w:szCs w:val="16"/>
                <w:lang w:val="en-US"/>
              </w:rPr>
            </w:pPr>
            <w:r w:rsidRPr="00C97908">
              <w:rPr>
                <w:sz w:val="16"/>
                <w:szCs w:val="16"/>
                <w:lang w:val="en-US"/>
              </w:rPr>
              <w:t>45,1440</w:t>
            </w:r>
          </w:p>
        </w:tc>
      </w:tr>
      <w:tr w:rsidR="00513AEE" w:rsidRPr="009B70F2" w14:paraId="2B99AB58"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4A20CB8E" w14:textId="77777777" w:rsidR="00513AEE" w:rsidRPr="005E2CA0" w:rsidRDefault="00513AEE" w:rsidP="00D24A8F">
            <w:pPr>
              <w:jc w:val="center"/>
              <w:rPr>
                <w:b/>
                <w:bCs/>
                <w:sz w:val="22"/>
                <w:szCs w:val="22"/>
                <w:lang w:val="en-US"/>
              </w:rPr>
            </w:pPr>
            <w:r>
              <w:rPr>
                <w:b/>
                <w:bCs/>
                <w:sz w:val="22"/>
                <w:szCs w:val="22"/>
                <w:lang w:val="en-US"/>
              </w:rPr>
              <w:t>48</w:t>
            </w:r>
          </w:p>
        </w:tc>
        <w:tc>
          <w:tcPr>
            <w:tcW w:w="1402" w:type="dxa"/>
            <w:gridSpan w:val="2"/>
            <w:tcBorders>
              <w:top w:val="single" w:sz="4" w:space="0" w:color="auto"/>
              <w:bottom w:val="single" w:sz="4" w:space="0" w:color="auto"/>
            </w:tcBorders>
            <w:vAlign w:val="center"/>
          </w:tcPr>
          <w:p w14:paraId="672DDBB4" w14:textId="77777777" w:rsidR="00513AEE" w:rsidRPr="005E2CA0" w:rsidRDefault="00513AEE" w:rsidP="00D24A8F">
            <w:pPr>
              <w:jc w:val="center"/>
              <w:rPr>
                <w:b/>
                <w:bCs/>
                <w:sz w:val="22"/>
                <w:szCs w:val="22"/>
                <w:lang w:val="en-US"/>
              </w:rPr>
            </w:pPr>
            <w:r w:rsidRPr="005E2CA0">
              <w:rPr>
                <w:b/>
                <w:bCs/>
                <w:sz w:val="22"/>
                <w:szCs w:val="22"/>
                <w:lang w:val="en-US"/>
              </w:rPr>
              <w:t>TsH12B</w:t>
            </w:r>
          </w:p>
        </w:tc>
        <w:tc>
          <w:tcPr>
            <w:tcW w:w="4366" w:type="dxa"/>
            <w:gridSpan w:val="3"/>
            <w:tcBorders>
              <w:top w:val="single" w:sz="4" w:space="0" w:color="auto"/>
              <w:bottom w:val="single" w:sz="4" w:space="0" w:color="auto"/>
            </w:tcBorders>
          </w:tcPr>
          <w:p w14:paraId="65526F6A" w14:textId="77777777" w:rsidR="00513AEE" w:rsidRPr="005E2CA0" w:rsidRDefault="00513AEE" w:rsidP="00D24A8F">
            <w:pPr>
              <w:rPr>
                <w:b/>
                <w:bCs/>
                <w:sz w:val="2"/>
                <w:szCs w:val="2"/>
                <w:lang w:val="en-US"/>
              </w:rPr>
            </w:pPr>
            <w:r w:rsidRPr="005E2CA0">
              <w:rPr>
                <w:b/>
                <w:bCs/>
                <w:sz w:val="22"/>
                <w:szCs w:val="22"/>
                <w:lang w:val="en-US"/>
              </w:rPr>
              <w:t>Udarea suprafetelor cu furtunul de la cisterna</w:t>
            </w:r>
          </w:p>
          <w:p w14:paraId="26892C59"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777708F4" w14:textId="77777777" w:rsidR="00513AEE" w:rsidRPr="005E2CA0" w:rsidRDefault="00513AEE" w:rsidP="00D24A8F">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2C9F6271"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79904ECE" w14:textId="77777777" w:rsidR="00513AEE" w:rsidRPr="005E2CA0" w:rsidRDefault="00513AEE" w:rsidP="00D24A8F">
            <w:pPr>
              <w:jc w:val="center"/>
              <w:rPr>
                <w:b/>
                <w:bCs/>
                <w:sz w:val="22"/>
                <w:szCs w:val="22"/>
                <w:lang w:val="en-US"/>
              </w:rPr>
            </w:pPr>
            <w:r w:rsidRPr="005E2CA0">
              <w:rPr>
                <w:b/>
                <w:bCs/>
                <w:sz w:val="22"/>
                <w:szCs w:val="22"/>
                <w:lang w:val="en-US"/>
              </w:rPr>
              <w:t>11,400</w:t>
            </w:r>
          </w:p>
          <w:p w14:paraId="302C3929" w14:textId="77777777" w:rsidR="00513AEE" w:rsidRPr="009B70F2" w:rsidRDefault="00513AEE" w:rsidP="00D24A8F">
            <w:pPr>
              <w:jc w:val="center"/>
              <w:rPr>
                <w:sz w:val="2"/>
                <w:szCs w:val="2"/>
                <w:lang w:val="en-US"/>
              </w:rPr>
            </w:pPr>
          </w:p>
        </w:tc>
      </w:tr>
      <w:tr w:rsidR="00513AEE" w:rsidRPr="00C97908" w14:paraId="7F274870"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414F1374"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11AA23BB" w14:textId="77777777" w:rsidR="00513AEE" w:rsidRPr="00B40365" w:rsidRDefault="00513AEE" w:rsidP="00D24A8F">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47298790" w14:textId="77777777" w:rsidR="00513AEE" w:rsidRPr="00C97908" w:rsidRDefault="00513AEE" w:rsidP="00D24A8F">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1F4275DB"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53B02487"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0,6600</w:t>
            </w:r>
          </w:p>
        </w:tc>
        <w:tc>
          <w:tcPr>
            <w:tcW w:w="1559" w:type="dxa"/>
            <w:tcBorders>
              <w:top w:val="nil"/>
              <w:bottom w:val="single" w:sz="2" w:space="0" w:color="auto"/>
            </w:tcBorders>
            <w:vAlign w:val="center"/>
          </w:tcPr>
          <w:p w14:paraId="2776444F" w14:textId="77777777" w:rsidR="00513AEE" w:rsidRPr="00C97908" w:rsidRDefault="00513AEE" w:rsidP="00D24A8F">
            <w:pPr>
              <w:jc w:val="center"/>
              <w:rPr>
                <w:sz w:val="16"/>
                <w:szCs w:val="16"/>
                <w:lang w:val="en-US"/>
              </w:rPr>
            </w:pPr>
            <w:r w:rsidRPr="00C97908">
              <w:rPr>
                <w:sz w:val="16"/>
                <w:szCs w:val="16"/>
                <w:lang w:val="en-US"/>
              </w:rPr>
              <w:t>7,5240</w:t>
            </w:r>
          </w:p>
        </w:tc>
      </w:tr>
      <w:tr w:rsidR="00513AEE" w:rsidRPr="00C97908" w14:paraId="2A3A97E0"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2112E44E"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6CCD424D" w14:textId="77777777" w:rsidR="00513AEE" w:rsidRPr="00B40365" w:rsidRDefault="00513AEE" w:rsidP="00D24A8F">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19756622" w14:textId="77777777" w:rsidR="00513AEE" w:rsidRPr="00C97908" w:rsidRDefault="00513AEE" w:rsidP="00D24A8F">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47DBD807"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57FB6ECA"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63D62AF3" w14:textId="77777777" w:rsidR="00513AEE" w:rsidRPr="00C97908" w:rsidRDefault="00513AEE" w:rsidP="00D24A8F">
            <w:pPr>
              <w:jc w:val="center"/>
              <w:rPr>
                <w:sz w:val="16"/>
                <w:szCs w:val="16"/>
                <w:lang w:val="en-US"/>
              </w:rPr>
            </w:pPr>
            <w:r w:rsidRPr="00C97908">
              <w:rPr>
                <w:sz w:val="16"/>
                <w:szCs w:val="16"/>
                <w:lang w:val="en-US"/>
              </w:rPr>
              <w:t>11,4000</w:t>
            </w:r>
          </w:p>
        </w:tc>
      </w:tr>
      <w:tr w:rsidR="00513AEE" w:rsidRPr="00C97908" w14:paraId="3DEFD6D8"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24E13FEC"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705E0883" w14:textId="77777777" w:rsidR="00513AEE" w:rsidRPr="00B40365" w:rsidRDefault="00513AEE" w:rsidP="00D24A8F">
            <w:pPr>
              <w:jc w:val="center"/>
              <w:rPr>
                <w:sz w:val="16"/>
                <w:szCs w:val="16"/>
                <w:lang w:val="en-US"/>
              </w:rPr>
            </w:pPr>
            <w:r w:rsidRPr="00B40365">
              <w:rPr>
                <w:sz w:val="16"/>
                <w:szCs w:val="16"/>
                <w:lang w:val="en-US"/>
              </w:rPr>
              <w:t>3410540005603</w:t>
            </w:r>
          </w:p>
        </w:tc>
        <w:tc>
          <w:tcPr>
            <w:tcW w:w="4366" w:type="dxa"/>
            <w:gridSpan w:val="2"/>
            <w:tcBorders>
              <w:top w:val="nil"/>
              <w:bottom w:val="single" w:sz="2" w:space="0" w:color="auto"/>
            </w:tcBorders>
            <w:vAlign w:val="center"/>
          </w:tcPr>
          <w:p w14:paraId="62798A3D" w14:textId="77777777" w:rsidR="00513AEE" w:rsidRPr="00C97908" w:rsidRDefault="00513AEE" w:rsidP="00D24A8F">
            <w:pPr>
              <w:rPr>
                <w:sz w:val="16"/>
                <w:szCs w:val="16"/>
                <w:lang w:val="en-US"/>
              </w:rPr>
            </w:pPr>
            <w:r w:rsidRPr="00C97908">
              <w:rPr>
                <w:sz w:val="16"/>
                <w:szCs w:val="16"/>
                <w:lang w:val="en-US"/>
              </w:rPr>
              <w:t>Autocisterna 5-8 t cu dispozitive de stropire</w:t>
            </w:r>
          </w:p>
        </w:tc>
        <w:tc>
          <w:tcPr>
            <w:tcW w:w="1021" w:type="dxa"/>
            <w:gridSpan w:val="2"/>
            <w:tcBorders>
              <w:top w:val="nil"/>
              <w:bottom w:val="single" w:sz="2" w:space="0" w:color="auto"/>
            </w:tcBorders>
            <w:vAlign w:val="center"/>
          </w:tcPr>
          <w:p w14:paraId="6BB941B7"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D1AF77A"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0,3860</w:t>
            </w:r>
          </w:p>
        </w:tc>
        <w:tc>
          <w:tcPr>
            <w:tcW w:w="1559" w:type="dxa"/>
            <w:tcBorders>
              <w:top w:val="nil"/>
              <w:bottom w:val="single" w:sz="2" w:space="0" w:color="auto"/>
              <w:right w:val="single" w:sz="4" w:space="0" w:color="auto"/>
            </w:tcBorders>
            <w:vAlign w:val="center"/>
          </w:tcPr>
          <w:p w14:paraId="4E94CFAC" w14:textId="77777777" w:rsidR="00513AEE" w:rsidRPr="00C97908" w:rsidRDefault="00513AEE" w:rsidP="00D24A8F">
            <w:pPr>
              <w:jc w:val="center"/>
              <w:rPr>
                <w:sz w:val="16"/>
                <w:szCs w:val="16"/>
                <w:lang w:val="en-US"/>
              </w:rPr>
            </w:pPr>
            <w:r w:rsidRPr="00C97908">
              <w:rPr>
                <w:sz w:val="16"/>
                <w:szCs w:val="16"/>
                <w:lang w:val="en-US"/>
              </w:rPr>
              <w:t>4,4004</w:t>
            </w:r>
          </w:p>
        </w:tc>
      </w:tr>
      <w:tr w:rsidR="00513AEE" w:rsidRPr="003E2692" w14:paraId="2D33DF9A" w14:textId="77777777" w:rsidTr="00D24A8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top w:w="0" w:type="dxa"/>
            <w:bottom w:w="0" w:type="dxa"/>
          </w:tblCellMar>
        </w:tblPrEx>
        <w:tc>
          <w:tcPr>
            <w:tcW w:w="1021" w:type="dxa"/>
            <w:tcBorders>
              <w:top w:val="single" w:sz="6" w:space="0" w:color="auto"/>
              <w:bottom w:val="nil"/>
            </w:tcBorders>
            <w:vAlign w:val="center"/>
          </w:tcPr>
          <w:p w14:paraId="351202BF" w14:textId="77777777" w:rsidR="00513AEE" w:rsidRPr="003E2692" w:rsidRDefault="00513AEE" w:rsidP="00D24A8F">
            <w:pPr>
              <w:rPr>
                <w:sz w:val="2"/>
                <w:szCs w:val="2"/>
                <w:lang w:val="en-US"/>
              </w:rPr>
            </w:pPr>
          </w:p>
        </w:tc>
        <w:tc>
          <w:tcPr>
            <w:tcW w:w="1418" w:type="dxa"/>
            <w:gridSpan w:val="2"/>
            <w:tcBorders>
              <w:top w:val="single" w:sz="6" w:space="0" w:color="auto"/>
              <w:bottom w:val="nil"/>
            </w:tcBorders>
            <w:vAlign w:val="center"/>
          </w:tcPr>
          <w:p w14:paraId="0F0030E8" w14:textId="77777777" w:rsidR="00513AEE" w:rsidRPr="003E2692" w:rsidRDefault="00513AEE" w:rsidP="00D24A8F">
            <w:pPr>
              <w:rPr>
                <w:sz w:val="2"/>
                <w:szCs w:val="2"/>
                <w:lang w:val="en-US"/>
              </w:rPr>
            </w:pPr>
          </w:p>
        </w:tc>
        <w:tc>
          <w:tcPr>
            <w:tcW w:w="4204" w:type="dxa"/>
            <w:gridSpan w:val="3"/>
            <w:tcBorders>
              <w:top w:val="single" w:sz="6" w:space="0" w:color="auto"/>
              <w:bottom w:val="nil"/>
            </w:tcBorders>
          </w:tcPr>
          <w:p w14:paraId="1560EDC1" w14:textId="77777777" w:rsidR="00513AEE" w:rsidRPr="003E2692" w:rsidRDefault="00513AEE" w:rsidP="00D24A8F">
            <w:pPr>
              <w:rPr>
                <w:sz w:val="2"/>
                <w:szCs w:val="2"/>
                <w:lang w:val="en-US"/>
              </w:rPr>
            </w:pPr>
          </w:p>
        </w:tc>
        <w:tc>
          <w:tcPr>
            <w:tcW w:w="992" w:type="dxa"/>
            <w:gridSpan w:val="2"/>
            <w:tcBorders>
              <w:top w:val="single" w:sz="6" w:space="0" w:color="auto"/>
              <w:bottom w:val="nil"/>
              <w:right w:val="nil"/>
            </w:tcBorders>
          </w:tcPr>
          <w:p w14:paraId="428DC4CD" w14:textId="77777777" w:rsidR="00513AEE" w:rsidRPr="003E2692" w:rsidRDefault="00513AEE" w:rsidP="00D24A8F">
            <w:pPr>
              <w:rPr>
                <w:sz w:val="2"/>
                <w:szCs w:val="2"/>
                <w:lang w:val="en-US"/>
              </w:rPr>
            </w:pPr>
          </w:p>
        </w:tc>
        <w:tc>
          <w:tcPr>
            <w:tcW w:w="1276" w:type="dxa"/>
            <w:gridSpan w:val="2"/>
            <w:tcBorders>
              <w:top w:val="single" w:sz="6" w:space="0" w:color="auto"/>
              <w:left w:val="nil"/>
              <w:bottom w:val="nil"/>
              <w:right w:val="nil"/>
            </w:tcBorders>
          </w:tcPr>
          <w:p w14:paraId="53C3D572" w14:textId="77777777" w:rsidR="00513AEE" w:rsidRPr="003E2692" w:rsidRDefault="00513AEE" w:rsidP="00D24A8F">
            <w:pPr>
              <w:rPr>
                <w:sz w:val="2"/>
                <w:szCs w:val="2"/>
                <w:lang w:val="en-US"/>
              </w:rPr>
            </w:pPr>
          </w:p>
        </w:tc>
        <w:tc>
          <w:tcPr>
            <w:tcW w:w="1559" w:type="dxa"/>
            <w:gridSpan w:val="2"/>
            <w:tcBorders>
              <w:top w:val="single" w:sz="6" w:space="0" w:color="auto"/>
              <w:left w:val="nil"/>
              <w:bottom w:val="nil"/>
              <w:right w:val="nil"/>
            </w:tcBorders>
          </w:tcPr>
          <w:p w14:paraId="1AE0629D" w14:textId="77777777" w:rsidR="00513AEE" w:rsidRPr="003E2692" w:rsidRDefault="00513AEE" w:rsidP="00D24A8F">
            <w:pPr>
              <w:rPr>
                <w:sz w:val="2"/>
                <w:szCs w:val="2"/>
                <w:lang w:val="en-US"/>
              </w:rPr>
            </w:pPr>
          </w:p>
        </w:tc>
      </w:tr>
      <w:tr w:rsidR="00513AEE" w:rsidRPr="00B449C4" w14:paraId="2F5501C6" w14:textId="77777777" w:rsidTr="00D24A8F">
        <w:tblPrEx>
          <w:tblBorders>
            <w:top w:val="none" w:sz="0"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4" w:space="0" w:color="auto"/>
            </w:tcBorders>
            <w:vAlign w:val="center"/>
          </w:tcPr>
          <w:p w14:paraId="3A15E41F" w14:textId="77777777" w:rsidR="00513AEE" w:rsidRPr="00B40365" w:rsidRDefault="00513AEE" w:rsidP="00D24A8F">
            <w:pPr>
              <w:rPr>
                <w:sz w:val="22"/>
                <w:szCs w:val="22"/>
                <w:lang w:val="en-US"/>
              </w:rPr>
            </w:pPr>
          </w:p>
        </w:tc>
        <w:tc>
          <w:tcPr>
            <w:tcW w:w="1418" w:type="dxa"/>
            <w:gridSpan w:val="3"/>
            <w:tcBorders>
              <w:top w:val="nil"/>
              <w:bottom w:val="single" w:sz="4" w:space="0" w:color="auto"/>
            </w:tcBorders>
            <w:vAlign w:val="center"/>
          </w:tcPr>
          <w:p w14:paraId="74DD568B" w14:textId="77777777" w:rsidR="00513AEE" w:rsidRPr="00B40365" w:rsidRDefault="00513AEE" w:rsidP="00D24A8F">
            <w:pPr>
              <w:rPr>
                <w:sz w:val="22"/>
                <w:szCs w:val="22"/>
                <w:lang w:val="en-US"/>
              </w:rPr>
            </w:pPr>
          </w:p>
        </w:tc>
        <w:tc>
          <w:tcPr>
            <w:tcW w:w="4366" w:type="dxa"/>
            <w:gridSpan w:val="2"/>
            <w:tcBorders>
              <w:top w:val="nil"/>
              <w:bottom w:val="single" w:sz="4" w:space="0" w:color="auto"/>
            </w:tcBorders>
          </w:tcPr>
          <w:p w14:paraId="6A4E182A" w14:textId="77777777" w:rsidR="00513AEE" w:rsidRPr="000E0709" w:rsidRDefault="00513AEE" w:rsidP="00D24A8F">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51020542" w14:textId="77777777" w:rsidR="00513AEE" w:rsidRPr="00B449C4" w:rsidRDefault="00513AEE" w:rsidP="00D24A8F">
            <w:pPr>
              <w:rPr>
                <w:sz w:val="22"/>
                <w:szCs w:val="22"/>
                <w:lang w:val="en-US"/>
              </w:rPr>
            </w:pPr>
          </w:p>
        </w:tc>
        <w:tc>
          <w:tcPr>
            <w:tcW w:w="1134" w:type="dxa"/>
            <w:gridSpan w:val="2"/>
            <w:tcBorders>
              <w:top w:val="nil"/>
              <w:left w:val="nil"/>
              <w:bottom w:val="single" w:sz="4" w:space="0" w:color="auto"/>
              <w:right w:val="nil"/>
            </w:tcBorders>
          </w:tcPr>
          <w:p w14:paraId="5590946F" w14:textId="77777777" w:rsidR="00513AEE" w:rsidRPr="00B449C4" w:rsidRDefault="00513AEE" w:rsidP="00D24A8F">
            <w:pPr>
              <w:rPr>
                <w:sz w:val="22"/>
                <w:szCs w:val="22"/>
                <w:lang w:val="en-US"/>
              </w:rPr>
            </w:pPr>
          </w:p>
        </w:tc>
        <w:tc>
          <w:tcPr>
            <w:tcW w:w="1559" w:type="dxa"/>
            <w:tcBorders>
              <w:top w:val="nil"/>
              <w:left w:val="nil"/>
              <w:bottom w:val="single" w:sz="4" w:space="0" w:color="auto"/>
            </w:tcBorders>
          </w:tcPr>
          <w:p w14:paraId="269B4FE6" w14:textId="77777777" w:rsidR="00513AEE" w:rsidRPr="00B449C4" w:rsidRDefault="00513AEE" w:rsidP="00D24A8F">
            <w:pPr>
              <w:rPr>
                <w:sz w:val="22"/>
                <w:szCs w:val="22"/>
                <w:lang w:val="en-US"/>
              </w:rPr>
            </w:pPr>
          </w:p>
        </w:tc>
      </w:tr>
      <w:tr w:rsidR="00513AEE" w:rsidRPr="00B40365" w14:paraId="3685C070" w14:textId="77777777" w:rsidTr="00D24A8F">
        <w:tblPrEx>
          <w:tblBorders>
            <w:top w:val="single" w:sz="6" w:space="0" w:color="auto"/>
            <w:left w:val="single" w:sz="6" w:space="0" w:color="auto"/>
            <w:right w:val="single" w:sz="6" w:space="0" w:color="auto"/>
            <w:insideH w:val="single" w:sz="6" w:space="0" w:color="auto"/>
            <w:insideV w:val="single" w:sz="6" w:space="0" w:color="auto"/>
          </w:tblBorders>
          <w:tblCellMar>
            <w:top w:w="0" w:type="dxa"/>
            <w:bottom w:w="0" w:type="dxa"/>
          </w:tblCellMar>
        </w:tblPrEx>
        <w:tc>
          <w:tcPr>
            <w:tcW w:w="1107" w:type="dxa"/>
            <w:gridSpan w:val="2"/>
            <w:tcBorders>
              <w:bottom w:val="single" w:sz="4" w:space="0" w:color="auto"/>
            </w:tcBorders>
            <w:vAlign w:val="center"/>
          </w:tcPr>
          <w:p w14:paraId="6B31CCE3" w14:textId="77777777" w:rsidR="00513AEE" w:rsidRPr="00B40365" w:rsidRDefault="00513AEE" w:rsidP="00D24A8F">
            <w:pPr>
              <w:rPr>
                <w:sz w:val="22"/>
                <w:szCs w:val="22"/>
                <w:lang w:val="en-US"/>
              </w:rPr>
            </w:pPr>
          </w:p>
        </w:tc>
        <w:tc>
          <w:tcPr>
            <w:tcW w:w="1381" w:type="dxa"/>
            <w:gridSpan w:val="3"/>
            <w:tcBorders>
              <w:bottom w:val="single" w:sz="4" w:space="0" w:color="auto"/>
            </w:tcBorders>
            <w:vAlign w:val="center"/>
          </w:tcPr>
          <w:p w14:paraId="708E1700" w14:textId="77777777" w:rsidR="00513AEE" w:rsidRPr="00B40365" w:rsidRDefault="00513AEE" w:rsidP="00D24A8F">
            <w:pPr>
              <w:rPr>
                <w:sz w:val="22"/>
                <w:szCs w:val="22"/>
                <w:lang w:val="en-US"/>
              </w:rPr>
            </w:pPr>
          </w:p>
        </w:tc>
        <w:tc>
          <w:tcPr>
            <w:tcW w:w="4238" w:type="dxa"/>
            <w:gridSpan w:val="2"/>
            <w:tcBorders>
              <w:bottom w:val="single" w:sz="4" w:space="0" w:color="auto"/>
            </w:tcBorders>
          </w:tcPr>
          <w:p w14:paraId="161542A1" w14:textId="77777777" w:rsidR="00513AEE" w:rsidRPr="00B40365" w:rsidRDefault="00513AEE" w:rsidP="00D24A8F">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Spatii verzi</w:t>
            </w:r>
          </w:p>
        </w:tc>
        <w:tc>
          <w:tcPr>
            <w:tcW w:w="3621" w:type="dxa"/>
            <w:gridSpan w:val="5"/>
            <w:tcBorders>
              <w:bottom w:val="single" w:sz="4" w:space="0" w:color="auto"/>
              <w:right w:val="single" w:sz="4" w:space="0" w:color="auto"/>
            </w:tcBorders>
          </w:tcPr>
          <w:p w14:paraId="48A9D60E" w14:textId="77777777" w:rsidR="00513AEE" w:rsidRPr="00B40365" w:rsidRDefault="00513AEE" w:rsidP="00D24A8F">
            <w:pPr>
              <w:rPr>
                <w:sz w:val="22"/>
                <w:szCs w:val="22"/>
                <w:lang w:val="en-US"/>
              </w:rPr>
            </w:pPr>
          </w:p>
        </w:tc>
      </w:tr>
      <w:tr w:rsidR="00513AEE" w:rsidRPr="00B12F65" w14:paraId="730EB233" w14:textId="77777777" w:rsidTr="00D24A8F">
        <w:tblPrEx>
          <w:tblCellMar>
            <w:top w:w="0" w:type="dxa"/>
            <w:bottom w:w="0" w:type="dxa"/>
          </w:tblCellMar>
        </w:tblPrEx>
        <w:tc>
          <w:tcPr>
            <w:tcW w:w="10495" w:type="dxa"/>
            <w:gridSpan w:val="12"/>
          </w:tcPr>
          <w:p w14:paraId="44344B00" w14:textId="77777777" w:rsidR="00513AEE" w:rsidRPr="009B70F2" w:rsidRDefault="00513AEE" w:rsidP="00D24A8F">
            <w:pPr>
              <w:rPr>
                <w:b/>
                <w:bCs/>
                <w:sz w:val="22"/>
                <w:szCs w:val="22"/>
                <w:lang w:val="en-US"/>
              </w:rPr>
            </w:pPr>
            <w:r>
              <w:rPr>
                <w:b/>
                <w:bCs/>
                <w:sz w:val="22"/>
                <w:szCs w:val="22"/>
                <w:lang w:val="en-US"/>
              </w:rPr>
              <w:t>2</w:t>
            </w:r>
            <w:r w:rsidRPr="009B70F2">
              <w:rPr>
                <w:b/>
                <w:bCs/>
                <w:sz w:val="22"/>
                <w:szCs w:val="22"/>
                <w:lang w:val="en-US"/>
              </w:rPr>
              <w:t>.6. Lucrari diverse</w:t>
            </w:r>
          </w:p>
          <w:p w14:paraId="252E0F53" w14:textId="77777777" w:rsidR="00513AEE" w:rsidRPr="00B12F65" w:rsidRDefault="00513AEE" w:rsidP="00D24A8F">
            <w:pPr>
              <w:rPr>
                <w:sz w:val="2"/>
                <w:szCs w:val="2"/>
                <w:lang w:val="en-US"/>
              </w:rPr>
            </w:pPr>
          </w:p>
        </w:tc>
      </w:tr>
      <w:tr w:rsidR="00513AEE" w:rsidRPr="009B70F2" w14:paraId="6667F30C" w14:textId="77777777" w:rsidTr="00D24A8F">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single" w:sz="4" w:space="0" w:color="auto"/>
              <w:bottom w:val="single" w:sz="4" w:space="0" w:color="auto"/>
            </w:tcBorders>
            <w:vAlign w:val="center"/>
          </w:tcPr>
          <w:p w14:paraId="15D74092" w14:textId="77777777" w:rsidR="00513AEE" w:rsidRPr="005E2CA0" w:rsidRDefault="00513AEE" w:rsidP="00D24A8F">
            <w:pPr>
              <w:jc w:val="center"/>
              <w:rPr>
                <w:b/>
                <w:bCs/>
                <w:sz w:val="22"/>
                <w:szCs w:val="22"/>
                <w:lang w:val="en-US"/>
              </w:rPr>
            </w:pPr>
            <w:r>
              <w:rPr>
                <w:b/>
                <w:bCs/>
                <w:sz w:val="22"/>
                <w:szCs w:val="22"/>
                <w:lang w:val="en-US"/>
              </w:rPr>
              <w:t>49</w:t>
            </w:r>
          </w:p>
        </w:tc>
        <w:tc>
          <w:tcPr>
            <w:tcW w:w="1402" w:type="dxa"/>
            <w:gridSpan w:val="2"/>
            <w:tcBorders>
              <w:top w:val="single" w:sz="4" w:space="0" w:color="auto"/>
              <w:bottom w:val="single" w:sz="4" w:space="0" w:color="auto"/>
            </w:tcBorders>
            <w:vAlign w:val="center"/>
          </w:tcPr>
          <w:p w14:paraId="7DD4E632" w14:textId="77777777" w:rsidR="00513AEE" w:rsidRPr="005E2CA0" w:rsidRDefault="00513AEE" w:rsidP="00D24A8F">
            <w:pPr>
              <w:jc w:val="center"/>
              <w:rPr>
                <w:b/>
                <w:bCs/>
                <w:sz w:val="22"/>
                <w:szCs w:val="22"/>
                <w:lang w:val="en-US"/>
              </w:rPr>
            </w:pPr>
            <w:r w:rsidRPr="005E2CA0">
              <w:rPr>
                <w:b/>
                <w:bCs/>
                <w:sz w:val="22"/>
                <w:szCs w:val="22"/>
                <w:lang w:val="en-US"/>
              </w:rPr>
              <w:t>RpAcF01C</w:t>
            </w:r>
          </w:p>
        </w:tc>
        <w:tc>
          <w:tcPr>
            <w:tcW w:w="4366" w:type="dxa"/>
            <w:gridSpan w:val="3"/>
            <w:tcBorders>
              <w:top w:val="single" w:sz="4" w:space="0" w:color="auto"/>
              <w:bottom w:val="single" w:sz="4" w:space="0" w:color="auto"/>
            </w:tcBorders>
          </w:tcPr>
          <w:p w14:paraId="6B8FFF1A" w14:textId="77777777" w:rsidR="00513AEE" w:rsidRPr="005E2CA0" w:rsidRDefault="00513AEE" w:rsidP="00D24A8F">
            <w:pPr>
              <w:rPr>
                <w:b/>
                <w:bCs/>
                <w:sz w:val="2"/>
                <w:szCs w:val="2"/>
                <w:lang w:val="en-US"/>
              </w:rPr>
            </w:pPr>
            <w:r w:rsidRPr="005E2CA0">
              <w:rPr>
                <w:b/>
                <w:bCs/>
                <w:sz w:val="22"/>
                <w:szCs w:val="22"/>
                <w:lang w:val="en-US"/>
              </w:rPr>
              <w:t>Ridicarea la nivelul strazii a capacelor de la caminele de vizitare ale instalatiilor de alimentare cu apa si canalizare, cu inaltimea medie de 20 cm si greutatea capacului de pina la 100 kg, pe placa din B.A. prefabricata</w:t>
            </w:r>
          </w:p>
          <w:p w14:paraId="0E3A7ADD" w14:textId="77777777" w:rsidR="00513AEE" w:rsidRPr="009B70F2" w:rsidRDefault="00513AEE" w:rsidP="00D24A8F">
            <w:pPr>
              <w:rPr>
                <w:sz w:val="2"/>
                <w:szCs w:val="2"/>
                <w:lang w:val="en-US"/>
              </w:rPr>
            </w:pPr>
          </w:p>
        </w:tc>
        <w:tc>
          <w:tcPr>
            <w:tcW w:w="1011" w:type="dxa"/>
            <w:gridSpan w:val="2"/>
            <w:tcBorders>
              <w:top w:val="single" w:sz="4" w:space="0" w:color="auto"/>
              <w:bottom w:val="single" w:sz="4" w:space="0" w:color="auto"/>
            </w:tcBorders>
            <w:vAlign w:val="center"/>
          </w:tcPr>
          <w:p w14:paraId="748831D8" w14:textId="77777777" w:rsidR="00513AEE" w:rsidRPr="005E2CA0" w:rsidRDefault="00513AEE" w:rsidP="00D24A8F">
            <w:pPr>
              <w:jc w:val="center"/>
              <w:rPr>
                <w:b/>
                <w:bCs/>
                <w:sz w:val="22"/>
                <w:szCs w:val="22"/>
                <w:lang w:val="en-US"/>
              </w:rPr>
            </w:pPr>
            <w:r w:rsidRPr="005E2CA0">
              <w:rPr>
                <w:b/>
                <w:bCs/>
                <w:sz w:val="22"/>
                <w:szCs w:val="22"/>
                <w:lang w:val="en-US"/>
              </w:rPr>
              <w:t>buc</w:t>
            </w:r>
          </w:p>
        </w:tc>
        <w:tc>
          <w:tcPr>
            <w:tcW w:w="1134" w:type="dxa"/>
            <w:gridSpan w:val="2"/>
            <w:tcBorders>
              <w:top w:val="single" w:sz="4" w:space="0" w:color="auto"/>
              <w:bottom w:val="single" w:sz="4" w:space="0" w:color="auto"/>
            </w:tcBorders>
            <w:vAlign w:val="center"/>
          </w:tcPr>
          <w:p w14:paraId="27ED2933" w14:textId="77777777" w:rsidR="00513AEE" w:rsidRPr="009B70F2" w:rsidRDefault="00513AEE" w:rsidP="00D24A8F">
            <w:pPr>
              <w:jc w:val="center"/>
              <w:rPr>
                <w:sz w:val="22"/>
                <w:szCs w:val="22"/>
                <w:lang w:val="en-US"/>
              </w:rPr>
            </w:pPr>
          </w:p>
        </w:tc>
        <w:tc>
          <w:tcPr>
            <w:tcW w:w="1542" w:type="dxa"/>
            <w:tcBorders>
              <w:top w:val="single" w:sz="4" w:space="0" w:color="auto"/>
              <w:bottom w:val="single" w:sz="4" w:space="0" w:color="auto"/>
            </w:tcBorders>
            <w:vAlign w:val="center"/>
          </w:tcPr>
          <w:p w14:paraId="50525B93" w14:textId="77777777" w:rsidR="00513AEE" w:rsidRPr="005E2CA0" w:rsidRDefault="00513AEE" w:rsidP="00D24A8F">
            <w:pPr>
              <w:jc w:val="center"/>
              <w:rPr>
                <w:b/>
                <w:bCs/>
                <w:sz w:val="22"/>
                <w:szCs w:val="22"/>
                <w:lang w:val="en-US"/>
              </w:rPr>
            </w:pPr>
            <w:r w:rsidRPr="005E2CA0">
              <w:rPr>
                <w:b/>
                <w:bCs/>
                <w:sz w:val="22"/>
                <w:szCs w:val="22"/>
                <w:lang w:val="en-US"/>
              </w:rPr>
              <w:t>1,000</w:t>
            </w:r>
          </w:p>
          <w:p w14:paraId="028FEC46" w14:textId="77777777" w:rsidR="00513AEE" w:rsidRPr="009B70F2" w:rsidRDefault="00513AEE" w:rsidP="00D24A8F">
            <w:pPr>
              <w:jc w:val="center"/>
              <w:rPr>
                <w:sz w:val="2"/>
                <w:szCs w:val="2"/>
                <w:lang w:val="en-US"/>
              </w:rPr>
            </w:pPr>
          </w:p>
        </w:tc>
      </w:tr>
      <w:tr w:rsidR="00513AEE" w:rsidRPr="00C97908" w14:paraId="4C39D469"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3CE4075A"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12FAD912" w14:textId="77777777" w:rsidR="00513AEE" w:rsidRPr="00B40365" w:rsidRDefault="00513AEE" w:rsidP="00D24A8F">
            <w:pPr>
              <w:jc w:val="center"/>
              <w:rPr>
                <w:sz w:val="16"/>
                <w:szCs w:val="16"/>
                <w:lang w:val="en-US"/>
              </w:rPr>
            </w:pPr>
            <w:r w:rsidRPr="00B40365">
              <w:rPr>
                <w:sz w:val="16"/>
                <w:szCs w:val="16"/>
                <w:lang w:val="en-US"/>
              </w:rPr>
              <w:t>7122050013400</w:t>
            </w:r>
          </w:p>
        </w:tc>
        <w:tc>
          <w:tcPr>
            <w:tcW w:w="4366" w:type="dxa"/>
            <w:gridSpan w:val="2"/>
            <w:tcBorders>
              <w:top w:val="nil"/>
              <w:bottom w:val="single" w:sz="2" w:space="0" w:color="auto"/>
            </w:tcBorders>
            <w:vAlign w:val="center"/>
          </w:tcPr>
          <w:p w14:paraId="3C66450E" w14:textId="77777777" w:rsidR="00513AEE" w:rsidRPr="00C97908" w:rsidRDefault="00513AEE" w:rsidP="00D24A8F">
            <w:pPr>
              <w:rPr>
                <w:sz w:val="16"/>
                <w:szCs w:val="16"/>
                <w:lang w:val="en-US"/>
              </w:rPr>
            </w:pPr>
            <w:r w:rsidRPr="00C97908">
              <w:rPr>
                <w:sz w:val="16"/>
                <w:szCs w:val="16"/>
                <w:lang w:val="en-US"/>
              </w:rPr>
              <w:t>Zidar</w:t>
            </w:r>
          </w:p>
        </w:tc>
        <w:tc>
          <w:tcPr>
            <w:tcW w:w="1021" w:type="dxa"/>
            <w:gridSpan w:val="2"/>
            <w:tcBorders>
              <w:top w:val="nil"/>
              <w:bottom w:val="single" w:sz="2" w:space="0" w:color="auto"/>
            </w:tcBorders>
            <w:vAlign w:val="center"/>
          </w:tcPr>
          <w:p w14:paraId="3A7408CC"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082445E"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0,8500</w:t>
            </w:r>
          </w:p>
        </w:tc>
        <w:tc>
          <w:tcPr>
            <w:tcW w:w="1559" w:type="dxa"/>
            <w:tcBorders>
              <w:top w:val="nil"/>
              <w:bottom w:val="single" w:sz="2" w:space="0" w:color="auto"/>
            </w:tcBorders>
            <w:vAlign w:val="center"/>
          </w:tcPr>
          <w:p w14:paraId="70857DD9" w14:textId="77777777" w:rsidR="00513AEE" w:rsidRPr="00C97908" w:rsidRDefault="00513AEE" w:rsidP="00D24A8F">
            <w:pPr>
              <w:jc w:val="center"/>
              <w:rPr>
                <w:sz w:val="16"/>
                <w:szCs w:val="16"/>
                <w:lang w:val="en-US"/>
              </w:rPr>
            </w:pPr>
            <w:r w:rsidRPr="00C97908">
              <w:rPr>
                <w:sz w:val="16"/>
                <w:szCs w:val="16"/>
                <w:lang w:val="en-US"/>
              </w:rPr>
              <w:t>0,8500</w:t>
            </w:r>
          </w:p>
        </w:tc>
      </w:tr>
      <w:tr w:rsidR="00513AEE" w:rsidRPr="00C97908" w14:paraId="24CC1778"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61968D3E"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67B58034" w14:textId="77777777" w:rsidR="00513AEE" w:rsidRPr="00B40365" w:rsidRDefault="00513AEE" w:rsidP="00D24A8F">
            <w:pPr>
              <w:jc w:val="center"/>
              <w:rPr>
                <w:sz w:val="16"/>
                <w:szCs w:val="16"/>
                <w:lang w:val="en-US"/>
              </w:rPr>
            </w:pPr>
            <w:r w:rsidRPr="00B40365">
              <w:rPr>
                <w:sz w:val="16"/>
                <w:szCs w:val="16"/>
                <w:lang w:val="en-US"/>
              </w:rPr>
              <w:t>7129040010110</w:t>
            </w:r>
          </w:p>
        </w:tc>
        <w:tc>
          <w:tcPr>
            <w:tcW w:w="4366" w:type="dxa"/>
            <w:gridSpan w:val="2"/>
            <w:tcBorders>
              <w:top w:val="nil"/>
              <w:bottom w:val="single" w:sz="2" w:space="0" w:color="auto"/>
            </w:tcBorders>
            <w:vAlign w:val="center"/>
          </w:tcPr>
          <w:p w14:paraId="39042E52" w14:textId="77777777" w:rsidR="00513AEE" w:rsidRPr="00C97908" w:rsidRDefault="00513AEE" w:rsidP="00D24A8F">
            <w:pPr>
              <w:rPr>
                <w:sz w:val="16"/>
                <w:szCs w:val="16"/>
                <w:lang w:val="en-US"/>
              </w:rPr>
            </w:pPr>
            <w:r w:rsidRPr="00C97908">
              <w:rPr>
                <w:sz w:val="16"/>
                <w:szCs w:val="16"/>
                <w:lang w:val="en-US"/>
              </w:rPr>
              <w:t>Asfaltator</w:t>
            </w:r>
          </w:p>
        </w:tc>
        <w:tc>
          <w:tcPr>
            <w:tcW w:w="1021" w:type="dxa"/>
            <w:gridSpan w:val="2"/>
            <w:tcBorders>
              <w:top w:val="nil"/>
              <w:bottom w:val="single" w:sz="2" w:space="0" w:color="auto"/>
            </w:tcBorders>
            <w:vAlign w:val="center"/>
          </w:tcPr>
          <w:p w14:paraId="7071DB0D" w14:textId="77777777" w:rsidR="00513AEE" w:rsidRPr="00C97908" w:rsidRDefault="00513AEE" w:rsidP="00D24A8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5AED64B4"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0,8500</w:t>
            </w:r>
          </w:p>
        </w:tc>
        <w:tc>
          <w:tcPr>
            <w:tcW w:w="1559" w:type="dxa"/>
            <w:tcBorders>
              <w:top w:val="nil"/>
              <w:bottom w:val="single" w:sz="2" w:space="0" w:color="auto"/>
            </w:tcBorders>
            <w:vAlign w:val="center"/>
          </w:tcPr>
          <w:p w14:paraId="603D2548" w14:textId="77777777" w:rsidR="00513AEE" w:rsidRPr="00C97908" w:rsidRDefault="00513AEE" w:rsidP="00D24A8F">
            <w:pPr>
              <w:jc w:val="center"/>
              <w:rPr>
                <w:sz w:val="16"/>
                <w:szCs w:val="16"/>
                <w:lang w:val="en-US"/>
              </w:rPr>
            </w:pPr>
            <w:r w:rsidRPr="00C97908">
              <w:rPr>
                <w:sz w:val="16"/>
                <w:szCs w:val="16"/>
                <w:lang w:val="en-US"/>
              </w:rPr>
              <w:t>0,8500</w:t>
            </w:r>
          </w:p>
        </w:tc>
      </w:tr>
      <w:tr w:rsidR="00513AEE" w:rsidRPr="00C97908" w14:paraId="5CADE1C9"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44AD280A"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41E5F27B" w14:textId="77777777" w:rsidR="00513AEE" w:rsidRPr="00B40365" w:rsidRDefault="00513AEE" w:rsidP="00D24A8F">
            <w:pPr>
              <w:jc w:val="center"/>
              <w:rPr>
                <w:sz w:val="16"/>
                <w:szCs w:val="16"/>
                <w:lang w:val="en-US"/>
              </w:rPr>
            </w:pPr>
            <w:r w:rsidRPr="00B40365">
              <w:rPr>
                <w:sz w:val="16"/>
                <w:szCs w:val="16"/>
                <w:lang w:val="en-US"/>
              </w:rPr>
              <w:t>2640112300739</w:t>
            </w:r>
          </w:p>
        </w:tc>
        <w:tc>
          <w:tcPr>
            <w:tcW w:w="4366" w:type="dxa"/>
            <w:gridSpan w:val="2"/>
            <w:tcBorders>
              <w:top w:val="nil"/>
              <w:bottom w:val="single" w:sz="2" w:space="0" w:color="auto"/>
            </w:tcBorders>
            <w:vAlign w:val="center"/>
          </w:tcPr>
          <w:p w14:paraId="2D943346" w14:textId="77777777" w:rsidR="00513AEE" w:rsidRPr="00C97908" w:rsidRDefault="00513AEE" w:rsidP="00D24A8F">
            <w:pPr>
              <w:rPr>
                <w:sz w:val="16"/>
                <w:szCs w:val="16"/>
                <w:lang w:val="en-US"/>
              </w:rPr>
            </w:pPr>
            <w:r w:rsidRPr="00C97908">
              <w:rPr>
                <w:sz w:val="16"/>
                <w:szCs w:val="16"/>
                <w:lang w:val="en-US"/>
              </w:rPr>
              <w:t xml:space="preserve">Caramizi </w:t>
            </w:r>
          </w:p>
        </w:tc>
        <w:tc>
          <w:tcPr>
            <w:tcW w:w="1021" w:type="dxa"/>
            <w:gridSpan w:val="2"/>
            <w:tcBorders>
              <w:top w:val="nil"/>
              <w:bottom w:val="single" w:sz="2" w:space="0" w:color="auto"/>
            </w:tcBorders>
            <w:vAlign w:val="center"/>
          </w:tcPr>
          <w:p w14:paraId="297FCF0F" w14:textId="77777777" w:rsidR="00513AEE" w:rsidRPr="00C97908" w:rsidRDefault="00513AEE" w:rsidP="00D24A8F">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273748FE"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22,0000</w:t>
            </w:r>
          </w:p>
        </w:tc>
        <w:tc>
          <w:tcPr>
            <w:tcW w:w="1559" w:type="dxa"/>
            <w:tcBorders>
              <w:top w:val="nil"/>
              <w:bottom w:val="single" w:sz="2" w:space="0" w:color="auto"/>
            </w:tcBorders>
            <w:vAlign w:val="center"/>
          </w:tcPr>
          <w:p w14:paraId="0EF80A40" w14:textId="77777777" w:rsidR="00513AEE" w:rsidRPr="00C97908" w:rsidRDefault="00513AEE" w:rsidP="00D24A8F">
            <w:pPr>
              <w:jc w:val="center"/>
              <w:rPr>
                <w:sz w:val="16"/>
                <w:szCs w:val="16"/>
                <w:lang w:val="en-US"/>
              </w:rPr>
            </w:pPr>
            <w:r w:rsidRPr="00C97908">
              <w:rPr>
                <w:sz w:val="16"/>
                <w:szCs w:val="16"/>
                <w:lang w:val="en-US"/>
              </w:rPr>
              <w:t>22,4400</w:t>
            </w:r>
          </w:p>
        </w:tc>
      </w:tr>
      <w:tr w:rsidR="00513AEE" w:rsidRPr="00C97908" w14:paraId="6697C9C7"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15BBC020"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5EC658E0" w14:textId="77777777" w:rsidR="00513AEE" w:rsidRPr="00B40365" w:rsidRDefault="00513AEE" w:rsidP="00D24A8F">
            <w:pPr>
              <w:jc w:val="center"/>
              <w:rPr>
                <w:sz w:val="16"/>
                <w:szCs w:val="16"/>
                <w:lang w:val="en-US"/>
              </w:rPr>
            </w:pPr>
            <w:r w:rsidRPr="00B40365">
              <w:rPr>
                <w:sz w:val="16"/>
                <w:szCs w:val="16"/>
                <w:lang w:val="en-US"/>
              </w:rPr>
              <w:t>2663102101183</w:t>
            </w:r>
          </w:p>
        </w:tc>
        <w:tc>
          <w:tcPr>
            <w:tcW w:w="4366" w:type="dxa"/>
            <w:gridSpan w:val="2"/>
            <w:tcBorders>
              <w:top w:val="nil"/>
              <w:bottom w:val="single" w:sz="2" w:space="0" w:color="auto"/>
            </w:tcBorders>
            <w:vAlign w:val="center"/>
          </w:tcPr>
          <w:p w14:paraId="7A4C6DA0" w14:textId="77777777" w:rsidR="00513AEE" w:rsidRPr="00C97908" w:rsidRDefault="00513AEE" w:rsidP="00D24A8F">
            <w:pPr>
              <w:rPr>
                <w:sz w:val="16"/>
                <w:szCs w:val="16"/>
                <w:lang w:val="en-US"/>
              </w:rPr>
            </w:pPr>
            <w:r w:rsidRPr="00C97908">
              <w:rPr>
                <w:sz w:val="16"/>
                <w:szCs w:val="16"/>
                <w:lang w:val="en-US"/>
              </w:rPr>
              <w:t>Mortar M-100 Z</w:t>
            </w:r>
          </w:p>
        </w:tc>
        <w:tc>
          <w:tcPr>
            <w:tcW w:w="1021" w:type="dxa"/>
            <w:gridSpan w:val="2"/>
            <w:tcBorders>
              <w:top w:val="nil"/>
              <w:bottom w:val="single" w:sz="2" w:space="0" w:color="auto"/>
            </w:tcBorders>
            <w:vAlign w:val="center"/>
          </w:tcPr>
          <w:p w14:paraId="611694AD" w14:textId="77777777" w:rsidR="00513AEE" w:rsidRPr="00C97908" w:rsidRDefault="00513AEE" w:rsidP="00D24A8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3A528CEF"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0,0150</w:t>
            </w:r>
          </w:p>
        </w:tc>
        <w:tc>
          <w:tcPr>
            <w:tcW w:w="1559" w:type="dxa"/>
            <w:tcBorders>
              <w:top w:val="nil"/>
              <w:bottom w:val="single" w:sz="2" w:space="0" w:color="auto"/>
            </w:tcBorders>
            <w:vAlign w:val="center"/>
          </w:tcPr>
          <w:p w14:paraId="0BF58FBC" w14:textId="77777777" w:rsidR="00513AEE" w:rsidRPr="00C97908" w:rsidRDefault="00513AEE" w:rsidP="00D24A8F">
            <w:pPr>
              <w:jc w:val="center"/>
              <w:rPr>
                <w:sz w:val="16"/>
                <w:szCs w:val="16"/>
                <w:lang w:val="en-US"/>
              </w:rPr>
            </w:pPr>
            <w:r w:rsidRPr="00C97908">
              <w:rPr>
                <w:sz w:val="16"/>
                <w:szCs w:val="16"/>
                <w:lang w:val="en-US"/>
              </w:rPr>
              <w:t>0,0153</w:t>
            </w:r>
          </w:p>
        </w:tc>
      </w:tr>
      <w:tr w:rsidR="00513AEE" w:rsidRPr="00C97908" w14:paraId="081682F4"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6824D71E"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685D9574" w14:textId="77777777" w:rsidR="00513AEE" w:rsidRPr="00B40365" w:rsidRDefault="00513AEE" w:rsidP="00D24A8F">
            <w:pPr>
              <w:jc w:val="center"/>
              <w:rPr>
                <w:sz w:val="16"/>
                <w:szCs w:val="16"/>
                <w:lang w:val="en-US"/>
              </w:rPr>
            </w:pPr>
            <w:r w:rsidRPr="00B40365">
              <w:rPr>
                <w:sz w:val="16"/>
                <w:szCs w:val="16"/>
                <w:lang w:val="en-US"/>
              </w:rPr>
              <w:t>2661126420771</w:t>
            </w:r>
          </w:p>
        </w:tc>
        <w:tc>
          <w:tcPr>
            <w:tcW w:w="4366" w:type="dxa"/>
            <w:gridSpan w:val="2"/>
            <w:tcBorders>
              <w:top w:val="nil"/>
              <w:bottom w:val="single" w:sz="2" w:space="0" w:color="auto"/>
            </w:tcBorders>
            <w:vAlign w:val="center"/>
          </w:tcPr>
          <w:p w14:paraId="693B7122" w14:textId="77777777" w:rsidR="00513AEE" w:rsidRPr="00C97908" w:rsidRDefault="00513AEE" w:rsidP="00D24A8F">
            <w:pPr>
              <w:rPr>
                <w:sz w:val="16"/>
                <w:szCs w:val="16"/>
                <w:lang w:val="en-US"/>
              </w:rPr>
            </w:pPr>
            <w:r w:rsidRPr="00C97908">
              <w:rPr>
                <w:sz w:val="16"/>
                <w:szCs w:val="16"/>
                <w:lang w:val="en-US"/>
              </w:rPr>
              <w:t>Piesa din beton armat B-250 pentru camine</w:t>
            </w:r>
          </w:p>
        </w:tc>
        <w:tc>
          <w:tcPr>
            <w:tcW w:w="1021" w:type="dxa"/>
            <w:gridSpan w:val="2"/>
            <w:tcBorders>
              <w:top w:val="nil"/>
              <w:bottom w:val="single" w:sz="2" w:space="0" w:color="auto"/>
            </w:tcBorders>
            <w:vAlign w:val="center"/>
          </w:tcPr>
          <w:p w14:paraId="28701812" w14:textId="77777777" w:rsidR="00513AEE" w:rsidRPr="00C97908" w:rsidRDefault="00513AEE" w:rsidP="00D24A8F">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6F582189"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230B6B0C" w14:textId="77777777" w:rsidR="00513AEE" w:rsidRPr="00C97908" w:rsidRDefault="00513AEE" w:rsidP="00D24A8F">
            <w:pPr>
              <w:jc w:val="center"/>
              <w:rPr>
                <w:sz w:val="16"/>
                <w:szCs w:val="16"/>
                <w:lang w:val="en-US"/>
              </w:rPr>
            </w:pPr>
            <w:r w:rsidRPr="00C97908">
              <w:rPr>
                <w:sz w:val="16"/>
                <w:szCs w:val="16"/>
                <w:lang w:val="en-US"/>
              </w:rPr>
              <w:t>1,0200</w:t>
            </w:r>
          </w:p>
        </w:tc>
      </w:tr>
      <w:tr w:rsidR="00513AEE" w:rsidRPr="00C97908" w14:paraId="6F8D93E5" w14:textId="77777777" w:rsidTr="00D24A8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2" w:space="0" w:color="auto"/>
            </w:tcBorders>
            <w:vAlign w:val="center"/>
          </w:tcPr>
          <w:p w14:paraId="62AA8B14" w14:textId="77777777" w:rsidR="00513AEE" w:rsidRPr="00C97908" w:rsidRDefault="00513AEE" w:rsidP="00D24A8F">
            <w:pPr>
              <w:jc w:val="center"/>
              <w:rPr>
                <w:sz w:val="16"/>
                <w:szCs w:val="16"/>
                <w:lang w:val="en-US"/>
              </w:rPr>
            </w:pPr>
          </w:p>
        </w:tc>
        <w:tc>
          <w:tcPr>
            <w:tcW w:w="1418" w:type="dxa"/>
            <w:gridSpan w:val="3"/>
            <w:tcBorders>
              <w:top w:val="nil"/>
              <w:bottom w:val="single" w:sz="2" w:space="0" w:color="auto"/>
            </w:tcBorders>
            <w:vAlign w:val="center"/>
          </w:tcPr>
          <w:p w14:paraId="43A66032" w14:textId="77777777" w:rsidR="00513AEE" w:rsidRPr="00B40365" w:rsidRDefault="00513AEE" w:rsidP="00D24A8F">
            <w:pPr>
              <w:jc w:val="center"/>
              <w:rPr>
                <w:sz w:val="16"/>
                <w:szCs w:val="16"/>
                <w:lang w:val="en-US"/>
              </w:rPr>
            </w:pPr>
            <w:r w:rsidRPr="00B40365">
              <w:rPr>
                <w:sz w:val="16"/>
                <w:szCs w:val="16"/>
                <w:lang w:val="en-US"/>
              </w:rPr>
              <w:t>2952270007602</w:t>
            </w:r>
          </w:p>
        </w:tc>
        <w:tc>
          <w:tcPr>
            <w:tcW w:w="4366" w:type="dxa"/>
            <w:gridSpan w:val="2"/>
            <w:tcBorders>
              <w:top w:val="nil"/>
              <w:bottom w:val="single" w:sz="2" w:space="0" w:color="auto"/>
            </w:tcBorders>
            <w:vAlign w:val="center"/>
          </w:tcPr>
          <w:p w14:paraId="60C54783" w14:textId="77777777" w:rsidR="00513AEE" w:rsidRPr="00C97908" w:rsidRDefault="00513AEE" w:rsidP="00D24A8F">
            <w:pPr>
              <w:rPr>
                <w:sz w:val="16"/>
                <w:szCs w:val="16"/>
                <w:lang w:val="en-US"/>
              </w:rPr>
            </w:pPr>
            <w:r w:rsidRPr="00C97908">
              <w:rPr>
                <w:sz w:val="16"/>
                <w:szCs w:val="16"/>
                <w:lang w:val="en-US"/>
              </w:rPr>
              <w:t>Tirfor 1,5 tf</w:t>
            </w:r>
          </w:p>
        </w:tc>
        <w:tc>
          <w:tcPr>
            <w:tcW w:w="1021" w:type="dxa"/>
            <w:gridSpan w:val="2"/>
            <w:tcBorders>
              <w:top w:val="nil"/>
              <w:bottom w:val="single" w:sz="2" w:space="0" w:color="auto"/>
            </w:tcBorders>
            <w:vAlign w:val="center"/>
          </w:tcPr>
          <w:p w14:paraId="0B555545" w14:textId="77777777" w:rsidR="00513AEE" w:rsidRPr="00C97908" w:rsidRDefault="00513AEE" w:rsidP="00D24A8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3B4E206" w14:textId="77777777" w:rsidR="00513AEE" w:rsidRPr="00C97908" w:rsidRDefault="00513AEE" w:rsidP="00D24A8F">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right w:val="single" w:sz="4" w:space="0" w:color="auto"/>
            </w:tcBorders>
            <w:vAlign w:val="center"/>
          </w:tcPr>
          <w:p w14:paraId="2D4FF598" w14:textId="77777777" w:rsidR="00513AEE" w:rsidRPr="00C97908" w:rsidRDefault="00513AEE" w:rsidP="00D24A8F">
            <w:pPr>
              <w:jc w:val="center"/>
              <w:rPr>
                <w:sz w:val="16"/>
                <w:szCs w:val="16"/>
                <w:lang w:val="en-US"/>
              </w:rPr>
            </w:pPr>
            <w:r w:rsidRPr="00C97908">
              <w:rPr>
                <w:sz w:val="16"/>
                <w:szCs w:val="16"/>
                <w:lang w:val="en-US"/>
              </w:rPr>
              <w:t>0,1000</w:t>
            </w:r>
          </w:p>
        </w:tc>
      </w:tr>
      <w:tr w:rsidR="00513AEE" w:rsidRPr="003E2692" w14:paraId="039C7E4B" w14:textId="77777777" w:rsidTr="00D24A8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top w:w="0" w:type="dxa"/>
            <w:bottom w:w="0" w:type="dxa"/>
          </w:tblCellMar>
        </w:tblPrEx>
        <w:tc>
          <w:tcPr>
            <w:tcW w:w="1021" w:type="dxa"/>
            <w:tcBorders>
              <w:top w:val="single" w:sz="6" w:space="0" w:color="auto"/>
              <w:bottom w:val="nil"/>
            </w:tcBorders>
            <w:vAlign w:val="center"/>
          </w:tcPr>
          <w:p w14:paraId="256FA391" w14:textId="77777777" w:rsidR="00513AEE" w:rsidRPr="003E2692" w:rsidRDefault="00513AEE" w:rsidP="00D24A8F">
            <w:pPr>
              <w:rPr>
                <w:sz w:val="2"/>
                <w:szCs w:val="2"/>
                <w:lang w:val="en-US"/>
              </w:rPr>
            </w:pPr>
          </w:p>
        </w:tc>
        <w:tc>
          <w:tcPr>
            <w:tcW w:w="1418" w:type="dxa"/>
            <w:gridSpan w:val="2"/>
            <w:tcBorders>
              <w:top w:val="single" w:sz="6" w:space="0" w:color="auto"/>
              <w:bottom w:val="nil"/>
            </w:tcBorders>
            <w:vAlign w:val="center"/>
          </w:tcPr>
          <w:p w14:paraId="46E2B064" w14:textId="77777777" w:rsidR="00513AEE" w:rsidRPr="003E2692" w:rsidRDefault="00513AEE" w:rsidP="00D24A8F">
            <w:pPr>
              <w:rPr>
                <w:sz w:val="2"/>
                <w:szCs w:val="2"/>
                <w:lang w:val="en-US"/>
              </w:rPr>
            </w:pPr>
          </w:p>
        </w:tc>
        <w:tc>
          <w:tcPr>
            <w:tcW w:w="4204" w:type="dxa"/>
            <w:gridSpan w:val="3"/>
            <w:tcBorders>
              <w:top w:val="single" w:sz="6" w:space="0" w:color="auto"/>
              <w:bottom w:val="nil"/>
            </w:tcBorders>
          </w:tcPr>
          <w:p w14:paraId="0195C772" w14:textId="77777777" w:rsidR="00513AEE" w:rsidRPr="003E2692" w:rsidRDefault="00513AEE" w:rsidP="00D24A8F">
            <w:pPr>
              <w:rPr>
                <w:sz w:val="2"/>
                <w:szCs w:val="2"/>
                <w:lang w:val="en-US"/>
              </w:rPr>
            </w:pPr>
          </w:p>
        </w:tc>
        <w:tc>
          <w:tcPr>
            <w:tcW w:w="992" w:type="dxa"/>
            <w:gridSpan w:val="2"/>
            <w:tcBorders>
              <w:top w:val="single" w:sz="6" w:space="0" w:color="auto"/>
              <w:bottom w:val="nil"/>
              <w:right w:val="nil"/>
            </w:tcBorders>
          </w:tcPr>
          <w:p w14:paraId="6A110F18" w14:textId="77777777" w:rsidR="00513AEE" w:rsidRPr="003E2692" w:rsidRDefault="00513AEE" w:rsidP="00D24A8F">
            <w:pPr>
              <w:rPr>
                <w:sz w:val="2"/>
                <w:szCs w:val="2"/>
                <w:lang w:val="en-US"/>
              </w:rPr>
            </w:pPr>
          </w:p>
        </w:tc>
        <w:tc>
          <w:tcPr>
            <w:tcW w:w="1276" w:type="dxa"/>
            <w:gridSpan w:val="2"/>
            <w:tcBorders>
              <w:top w:val="single" w:sz="6" w:space="0" w:color="auto"/>
              <w:left w:val="nil"/>
              <w:bottom w:val="nil"/>
              <w:right w:val="nil"/>
            </w:tcBorders>
          </w:tcPr>
          <w:p w14:paraId="2B7CEBC8" w14:textId="77777777" w:rsidR="00513AEE" w:rsidRPr="003E2692" w:rsidRDefault="00513AEE" w:rsidP="00D24A8F">
            <w:pPr>
              <w:rPr>
                <w:sz w:val="2"/>
                <w:szCs w:val="2"/>
                <w:lang w:val="en-US"/>
              </w:rPr>
            </w:pPr>
          </w:p>
        </w:tc>
        <w:tc>
          <w:tcPr>
            <w:tcW w:w="1559" w:type="dxa"/>
            <w:gridSpan w:val="2"/>
            <w:tcBorders>
              <w:top w:val="single" w:sz="6" w:space="0" w:color="auto"/>
              <w:left w:val="nil"/>
              <w:bottom w:val="nil"/>
              <w:right w:val="nil"/>
            </w:tcBorders>
          </w:tcPr>
          <w:p w14:paraId="726E1159" w14:textId="77777777" w:rsidR="00513AEE" w:rsidRPr="003E2692" w:rsidRDefault="00513AEE" w:rsidP="00D24A8F">
            <w:pPr>
              <w:rPr>
                <w:sz w:val="2"/>
                <w:szCs w:val="2"/>
                <w:lang w:val="en-US"/>
              </w:rPr>
            </w:pPr>
          </w:p>
        </w:tc>
      </w:tr>
      <w:tr w:rsidR="00513AEE" w:rsidRPr="00B449C4" w14:paraId="1CA9B62F" w14:textId="77777777" w:rsidTr="00D24A8F">
        <w:tblPrEx>
          <w:tblBorders>
            <w:top w:val="none" w:sz="0"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4" w:space="0" w:color="auto"/>
            </w:tcBorders>
            <w:vAlign w:val="center"/>
          </w:tcPr>
          <w:p w14:paraId="25A5B992" w14:textId="77777777" w:rsidR="00513AEE" w:rsidRPr="00B40365" w:rsidRDefault="00513AEE" w:rsidP="00D24A8F">
            <w:pPr>
              <w:rPr>
                <w:sz w:val="22"/>
                <w:szCs w:val="22"/>
                <w:lang w:val="en-US"/>
              </w:rPr>
            </w:pPr>
          </w:p>
        </w:tc>
        <w:tc>
          <w:tcPr>
            <w:tcW w:w="1418" w:type="dxa"/>
            <w:gridSpan w:val="3"/>
            <w:tcBorders>
              <w:top w:val="nil"/>
              <w:bottom w:val="single" w:sz="4" w:space="0" w:color="auto"/>
            </w:tcBorders>
            <w:vAlign w:val="center"/>
          </w:tcPr>
          <w:p w14:paraId="61CCE3F6" w14:textId="77777777" w:rsidR="00513AEE" w:rsidRPr="00B40365" w:rsidRDefault="00513AEE" w:rsidP="00D24A8F">
            <w:pPr>
              <w:rPr>
                <w:sz w:val="22"/>
                <w:szCs w:val="22"/>
                <w:lang w:val="en-US"/>
              </w:rPr>
            </w:pPr>
          </w:p>
        </w:tc>
        <w:tc>
          <w:tcPr>
            <w:tcW w:w="4366" w:type="dxa"/>
            <w:gridSpan w:val="2"/>
            <w:tcBorders>
              <w:top w:val="nil"/>
              <w:bottom w:val="single" w:sz="4" w:space="0" w:color="auto"/>
            </w:tcBorders>
          </w:tcPr>
          <w:p w14:paraId="0C5250FA" w14:textId="77777777" w:rsidR="00513AEE" w:rsidRPr="000E0709" w:rsidRDefault="00513AEE" w:rsidP="00D24A8F">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4CF93CEB" w14:textId="77777777" w:rsidR="00513AEE" w:rsidRPr="00B449C4" w:rsidRDefault="00513AEE" w:rsidP="00D24A8F">
            <w:pPr>
              <w:rPr>
                <w:sz w:val="22"/>
                <w:szCs w:val="22"/>
                <w:lang w:val="en-US"/>
              </w:rPr>
            </w:pPr>
          </w:p>
        </w:tc>
        <w:tc>
          <w:tcPr>
            <w:tcW w:w="1134" w:type="dxa"/>
            <w:gridSpan w:val="2"/>
            <w:tcBorders>
              <w:top w:val="nil"/>
              <w:left w:val="nil"/>
              <w:bottom w:val="single" w:sz="4" w:space="0" w:color="auto"/>
              <w:right w:val="nil"/>
            </w:tcBorders>
          </w:tcPr>
          <w:p w14:paraId="10A2E2C2" w14:textId="77777777" w:rsidR="00513AEE" w:rsidRPr="00B449C4" w:rsidRDefault="00513AEE" w:rsidP="00D24A8F">
            <w:pPr>
              <w:rPr>
                <w:sz w:val="22"/>
                <w:szCs w:val="22"/>
                <w:lang w:val="en-US"/>
              </w:rPr>
            </w:pPr>
          </w:p>
        </w:tc>
        <w:tc>
          <w:tcPr>
            <w:tcW w:w="1559" w:type="dxa"/>
            <w:tcBorders>
              <w:top w:val="nil"/>
              <w:left w:val="nil"/>
              <w:bottom w:val="single" w:sz="4" w:space="0" w:color="auto"/>
            </w:tcBorders>
          </w:tcPr>
          <w:p w14:paraId="53E1E8B8" w14:textId="77777777" w:rsidR="00513AEE" w:rsidRPr="00B449C4" w:rsidRDefault="00513AEE" w:rsidP="00D24A8F">
            <w:pPr>
              <w:rPr>
                <w:sz w:val="22"/>
                <w:szCs w:val="22"/>
                <w:lang w:val="en-US"/>
              </w:rPr>
            </w:pPr>
          </w:p>
        </w:tc>
      </w:tr>
      <w:tr w:rsidR="00513AEE" w:rsidRPr="00B40365" w14:paraId="6D17F925" w14:textId="77777777" w:rsidTr="00D24A8F">
        <w:tblPrEx>
          <w:tblBorders>
            <w:top w:val="single" w:sz="6" w:space="0" w:color="auto"/>
            <w:left w:val="single" w:sz="6" w:space="0" w:color="auto"/>
            <w:right w:val="single" w:sz="6" w:space="0" w:color="auto"/>
            <w:insideH w:val="single" w:sz="6" w:space="0" w:color="auto"/>
            <w:insideV w:val="single" w:sz="6" w:space="0" w:color="auto"/>
          </w:tblBorders>
          <w:tblCellMar>
            <w:top w:w="0" w:type="dxa"/>
            <w:bottom w:w="0" w:type="dxa"/>
          </w:tblCellMar>
        </w:tblPrEx>
        <w:tc>
          <w:tcPr>
            <w:tcW w:w="1107" w:type="dxa"/>
            <w:gridSpan w:val="2"/>
            <w:tcBorders>
              <w:bottom w:val="single" w:sz="4" w:space="0" w:color="auto"/>
            </w:tcBorders>
            <w:vAlign w:val="center"/>
          </w:tcPr>
          <w:p w14:paraId="35BEECA9" w14:textId="77777777" w:rsidR="00513AEE" w:rsidRPr="00B40365" w:rsidRDefault="00513AEE" w:rsidP="00D24A8F">
            <w:pPr>
              <w:rPr>
                <w:sz w:val="22"/>
                <w:szCs w:val="22"/>
                <w:lang w:val="en-US"/>
              </w:rPr>
            </w:pPr>
          </w:p>
        </w:tc>
        <w:tc>
          <w:tcPr>
            <w:tcW w:w="1381" w:type="dxa"/>
            <w:gridSpan w:val="3"/>
            <w:tcBorders>
              <w:bottom w:val="single" w:sz="4" w:space="0" w:color="auto"/>
            </w:tcBorders>
            <w:vAlign w:val="center"/>
          </w:tcPr>
          <w:p w14:paraId="7889E316" w14:textId="77777777" w:rsidR="00513AEE" w:rsidRPr="00B40365" w:rsidRDefault="00513AEE" w:rsidP="00D24A8F">
            <w:pPr>
              <w:rPr>
                <w:sz w:val="22"/>
                <w:szCs w:val="22"/>
                <w:lang w:val="en-US"/>
              </w:rPr>
            </w:pPr>
          </w:p>
        </w:tc>
        <w:tc>
          <w:tcPr>
            <w:tcW w:w="4238" w:type="dxa"/>
            <w:gridSpan w:val="2"/>
            <w:tcBorders>
              <w:bottom w:val="single" w:sz="4" w:space="0" w:color="auto"/>
            </w:tcBorders>
          </w:tcPr>
          <w:p w14:paraId="5CD9BF12" w14:textId="77777777" w:rsidR="00513AEE" w:rsidRPr="00B40365" w:rsidRDefault="00513AEE" w:rsidP="00D24A8F">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Lucrari diverse</w:t>
            </w:r>
          </w:p>
        </w:tc>
        <w:tc>
          <w:tcPr>
            <w:tcW w:w="3621" w:type="dxa"/>
            <w:gridSpan w:val="5"/>
            <w:tcBorders>
              <w:bottom w:val="single" w:sz="4" w:space="0" w:color="auto"/>
              <w:right w:val="single" w:sz="4" w:space="0" w:color="auto"/>
            </w:tcBorders>
          </w:tcPr>
          <w:p w14:paraId="28840DF3" w14:textId="77777777" w:rsidR="00513AEE" w:rsidRPr="00B40365" w:rsidRDefault="00513AEE" w:rsidP="00D24A8F">
            <w:pPr>
              <w:rPr>
                <w:sz w:val="22"/>
                <w:szCs w:val="22"/>
                <w:lang w:val="en-US"/>
              </w:rPr>
            </w:pPr>
          </w:p>
        </w:tc>
      </w:tr>
      <w:tr w:rsidR="00513AEE" w:rsidRPr="003E2692" w14:paraId="4F2BA8D9" w14:textId="77777777" w:rsidTr="00D24A8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top w:w="0" w:type="dxa"/>
            <w:bottom w:w="0" w:type="dxa"/>
          </w:tblCellMar>
        </w:tblPrEx>
        <w:tc>
          <w:tcPr>
            <w:tcW w:w="1021" w:type="dxa"/>
            <w:tcBorders>
              <w:top w:val="single" w:sz="6" w:space="0" w:color="auto"/>
              <w:bottom w:val="nil"/>
            </w:tcBorders>
            <w:vAlign w:val="center"/>
          </w:tcPr>
          <w:p w14:paraId="4BBDE06D" w14:textId="77777777" w:rsidR="00513AEE" w:rsidRPr="003E2692" w:rsidRDefault="00513AEE" w:rsidP="00D24A8F">
            <w:pPr>
              <w:rPr>
                <w:sz w:val="2"/>
                <w:szCs w:val="2"/>
                <w:lang w:val="en-US"/>
              </w:rPr>
            </w:pPr>
          </w:p>
        </w:tc>
        <w:tc>
          <w:tcPr>
            <w:tcW w:w="1418" w:type="dxa"/>
            <w:gridSpan w:val="2"/>
            <w:tcBorders>
              <w:top w:val="single" w:sz="6" w:space="0" w:color="auto"/>
              <w:bottom w:val="nil"/>
            </w:tcBorders>
            <w:vAlign w:val="center"/>
          </w:tcPr>
          <w:p w14:paraId="4E57834C" w14:textId="77777777" w:rsidR="00513AEE" w:rsidRPr="003E2692" w:rsidRDefault="00513AEE" w:rsidP="00D24A8F">
            <w:pPr>
              <w:rPr>
                <w:sz w:val="2"/>
                <w:szCs w:val="2"/>
                <w:lang w:val="en-US"/>
              </w:rPr>
            </w:pPr>
          </w:p>
        </w:tc>
        <w:tc>
          <w:tcPr>
            <w:tcW w:w="4204" w:type="dxa"/>
            <w:gridSpan w:val="3"/>
            <w:tcBorders>
              <w:top w:val="single" w:sz="6" w:space="0" w:color="auto"/>
              <w:bottom w:val="nil"/>
            </w:tcBorders>
          </w:tcPr>
          <w:p w14:paraId="0E54E250" w14:textId="77777777" w:rsidR="00513AEE" w:rsidRPr="003E2692" w:rsidRDefault="00513AEE" w:rsidP="00D24A8F">
            <w:pPr>
              <w:rPr>
                <w:sz w:val="2"/>
                <w:szCs w:val="2"/>
                <w:lang w:val="en-US"/>
              </w:rPr>
            </w:pPr>
          </w:p>
        </w:tc>
        <w:tc>
          <w:tcPr>
            <w:tcW w:w="992" w:type="dxa"/>
            <w:gridSpan w:val="2"/>
            <w:tcBorders>
              <w:top w:val="single" w:sz="6" w:space="0" w:color="auto"/>
              <w:bottom w:val="nil"/>
              <w:right w:val="nil"/>
            </w:tcBorders>
          </w:tcPr>
          <w:p w14:paraId="697AD986" w14:textId="77777777" w:rsidR="00513AEE" w:rsidRPr="003E2692" w:rsidRDefault="00513AEE" w:rsidP="00D24A8F">
            <w:pPr>
              <w:rPr>
                <w:sz w:val="2"/>
                <w:szCs w:val="2"/>
                <w:lang w:val="en-US"/>
              </w:rPr>
            </w:pPr>
          </w:p>
        </w:tc>
        <w:tc>
          <w:tcPr>
            <w:tcW w:w="1276" w:type="dxa"/>
            <w:gridSpan w:val="2"/>
            <w:tcBorders>
              <w:top w:val="single" w:sz="6" w:space="0" w:color="auto"/>
              <w:left w:val="nil"/>
              <w:bottom w:val="nil"/>
              <w:right w:val="nil"/>
            </w:tcBorders>
          </w:tcPr>
          <w:p w14:paraId="28F7C7F1" w14:textId="77777777" w:rsidR="00513AEE" w:rsidRPr="003E2692" w:rsidRDefault="00513AEE" w:rsidP="00D24A8F">
            <w:pPr>
              <w:rPr>
                <w:sz w:val="2"/>
                <w:szCs w:val="2"/>
                <w:lang w:val="en-US"/>
              </w:rPr>
            </w:pPr>
          </w:p>
        </w:tc>
        <w:tc>
          <w:tcPr>
            <w:tcW w:w="1559" w:type="dxa"/>
            <w:gridSpan w:val="2"/>
            <w:tcBorders>
              <w:top w:val="single" w:sz="6" w:space="0" w:color="auto"/>
              <w:left w:val="nil"/>
              <w:bottom w:val="nil"/>
              <w:right w:val="nil"/>
            </w:tcBorders>
          </w:tcPr>
          <w:p w14:paraId="44BE2F5C" w14:textId="77777777" w:rsidR="00513AEE" w:rsidRPr="003E2692" w:rsidRDefault="00513AEE" w:rsidP="00D24A8F">
            <w:pPr>
              <w:rPr>
                <w:sz w:val="2"/>
                <w:szCs w:val="2"/>
                <w:lang w:val="en-US"/>
              </w:rPr>
            </w:pPr>
          </w:p>
        </w:tc>
      </w:tr>
      <w:tr w:rsidR="00513AEE" w:rsidRPr="00B449C4" w14:paraId="399B34DF" w14:textId="77777777" w:rsidTr="00D24A8F">
        <w:tblPrEx>
          <w:tblBorders>
            <w:top w:val="none" w:sz="0" w:space="0" w:color="auto"/>
            <w:insideH w:val="single" w:sz="6" w:space="0" w:color="auto"/>
            <w:insideV w:val="single" w:sz="6" w:space="0" w:color="auto"/>
          </w:tblBorders>
          <w:tblCellMar>
            <w:top w:w="0" w:type="dxa"/>
            <w:bottom w:w="0" w:type="dxa"/>
          </w:tblCellMar>
        </w:tblPrEx>
        <w:tc>
          <w:tcPr>
            <w:tcW w:w="1134" w:type="dxa"/>
            <w:gridSpan w:val="2"/>
            <w:tcBorders>
              <w:top w:val="nil"/>
              <w:bottom w:val="single" w:sz="4" w:space="0" w:color="auto"/>
            </w:tcBorders>
            <w:vAlign w:val="center"/>
          </w:tcPr>
          <w:p w14:paraId="58F97129" w14:textId="77777777" w:rsidR="00513AEE" w:rsidRPr="00B40365" w:rsidRDefault="00513AEE" w:rsidP="00D24A8F">
            <w:pPr>
              <w:rPr>
                <w:sz w:val="22"/>
                <w:szCs w:val="22"/>
                <w:lang w:val="en-US"/>
              </w:rPr>
            </w:pPr>
          </w:p>
        </w:tc>
        <w:tc>
          <w:tcPr>
            <w:tcW w:w="1418" w:type="dxa"/>
            <w:gridSpan w:val="3"/>
            <w:tcBorders>
              <w:top w:val="nil"/>
              <w:bottom w:val="single" w:sz="4" w:space="0" w:color="auto"/>
            </w:tcBorders>
            <w:vAlign w:val="center"/>
          </w:tcPr>
          <w:p w14:paraId="7477140C" w14:textId="77777777" w:rsidR="00513AEE" w:rsidRPr="00B40365" w:rsidRDefault="00513AEE" w:rsidP="00D24A8F">
            <w:pPr>
              <w:rPr>
                <w:sz w:val="22"/>
                <w:szCs w:val="22"/>
                <w:lang w:val="en-US"/>
              </w:rPr>
            </w:pPr>
          </w:p>
        </w:tc>
        <w:tc>
          <w:tcPr>
            <w:tcW w:w="4366" w:type="dxa"/>
            <w:gridSpan w:val="2"/>
            <w:tcBorders>
              <w:top w:val="nil"/>
              <w:bottom w:val="single" w:sz="4" w:space="0" w:color="auto"/>
            </w:tcBorders>
          </w:tcPr>
          <w:p w14:paraId="17490E9E" w14:textId="77777777" w:rsidR="00513AEE" w:rsidRPr="000E0709" w:rsidRDefault="00513AEE" w:rsidP="00D24A8F">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68C2796B" w14:textId="77777777" w:rsidR="00513AEE" w:rsidRPr="00B449C4" w:rsidRDefault="00513AEE" w:rsidP="00D24A8F">
            <w:pPr>
              <w:rPr>
                <w:sz w:val="22"/>
                <w:szCs w:val="22"/>
                <w:lang w:val="en-US"/>
              </w:rPr>
            </w:pPr>
          </w:p>
        </w:tc>
        <w:tc>
          <w:tcPr>
            <w:tcW w:w="1134" w:type="dxa"/>
            <w:gridSpan w:val="2"/>
            <w:tcBorders>
              <w:top w:val="nil"/>
              <w:left w:val="nil"/>
              <w:bottom w:val="single" w:sz="4" w:space="0" w:color="auto"/>
              <w:right w:val="nil"/>
            </w:tcBorders>
          </w:tcPr>
          <w:p w14:paraId="07B8FCA7" w14:textId="77777777" w:rsidR="00513AEE" w:rsidRPr="00B449C4" w:rsidRDefault="00513AEE" w:rsidP="00D24A8F">
            <w:pPr>
              <w:rPr>
                <w:sz w:val="22"/>
                <w:szCs w:val="22"/>
                <w:lang w:val="en-US"/>
              </w:rPr>
            </w:pPr>
          </w:p>
        </w:tc>
        <w:tc>
          <w:tcPr>
            <w:tcW w:w="1559" w:type="dxa"/>
            <w:tcBorders>
              <w:top w:val="nil"/>
              <w:left w:val="nil"/>
              <w:bottom w:val="single" w:sz="4" w:space="0" w:color="auto"/>
            </w:tcBorders>
          </w:tcPr>
          <w:p w14:paraId="5EC15308" w14:textId="77777777" w:rsidR="00513AEE" w:rsidRPr="00B449C4" w:rsidRDefault="00513AEE" w:rsidP="00D24A8F">
            <w:pPr>
              <w:rPr>
                <w:sz w:val="22"/>
                <w:szCs w:val="22"/>
                <w:lang w:val="en-US"/>
              </w:rPr>
            </w:pPr>
          </w:p>
        </w:tc>
      </w:tr>
      <w:tr w:rsidR="00513AEE" w:rsidRPr="00B40365" w14:paraId="14DDEC4D" w14:textId="77777777" w:rsidTr="00D24A8F">
        <w:tblPrEx>
          <w:tblBorders>
            <w:top w:val="single" w:sz="6" w:space="0" w:color="auto"/>
            <w:left w:val="single" w:sz="6" w:space="0" w:color="auto"/>
            <w:right w:val="single" w:sz="6" w:space="0" w:color="auto"/>
            <w:insideH w:val="single" w:sz="6" w:space="0" w:color="auto"/>
            <w:insideV w:val="single" w:sz="6" w:space="0" w:color="auto"/>
          </w:tblBorders>
          <w:tblCellMar>
            <w:top w:w="0" w:type="dxa"/>
            <w:bottom w:w="0" w:type="dxa"/>
          </w:tblCellMar>
        </w:tblPrEx>
        <w:tc>
          <w:tcPr>
            <w:tcW w:w="1107" w:type="dxa"/>
            <w:gridSpan w:val="2"/>
            <w:tcBorders>
              <w:bottom w:val="single" w:sz="4" w:space="0" w:color="auto"/>
            </w:tcBorders>
            <w:vAlign w:val="center"/>
          </w:tcPr>
          <w:p w14:paraId="1248161F" w14:textId="77777777" w:rsidR="00513AEE" w:rsidRPr="00B40365" w:rsidRDefault="00513AEE" w:rsidP="00D24A8F">
            <w:pPr>
              <w:rPr>
                <w:sz w:val="22"/>
                <w:szCs w:val="22"/>
                <w:lang w:val="en-US"/>
              </w:rPr>
            </w:pPr>
          </w:p>
        </w:tc>
        <w:tc>
          <w:tcPr>
            <w:tcW w:w="1381" w:type="dxa"/>
            <w:gridSpan w:val="3"/>
            <w:tcBorders>
              <w:bottom w:val="single" w:sz="4" w:space="0" w:color="auto"/>
            </w:tcBorders>
            <w:vAlign w:val="center"/>
          </w:tcPr>
          <w:p w14:paraId="72856532" w14:textId="77777777" w:rsidR="00513AEE" w:rsidRPr="00B40365" w:rsidRDefault="00513AEE" w:rsidP="00D24A8F">
            <w:pPr>
              <w:rPr>
                <w:sz w:val="22"/>
                <w:szCs w:val="22"/>
                <w:lang w:val="en-US"/>
              </w:rPr>
            </w:pPr>
          </w:p>
        </w:tc>
        <w:tc>
          <w:tcPr>
            <w:tcW w:w="4238" w:type="dxa"/>
            <w:gridSpan w:val="2"/>
            <w:tcBorders>
              <w:bottom w:val="single" w:sz="4" w:space="0" w:color="auto"/>
            </w:tcBorders>
          </w:tcPr>
          <w:p w14:paraId="02882960" w14:textId="77777777" w:rsidR="00513AEE" w:rsidRPr="00B40365" w:rsidRDefault="00513AEE" w:rsidP="00D24A8F">
            <w:pPr>
              <w:rPr>
                <w:sz w:val="22"/>
                <w:szCs w:val="22"/>
                <w:lang w:val="en-US"/>
              </w:rPr>
            </w:pPr>
            <w:r w:rsidRPr="00B40365">
              <w:rPr>
                <w:b/>
                <w:bCs/>
                <w:lang w:val="en-US"/>
              </w:rPr>
              <w:t xml:space="preserve">Total </w:t>
            </w:r>
            <w:r w:rsidRPr="00B40365">
              <w:rPr>
                <w:b/>
                <w:bCs/>
                <w:sz w:val="22"/>
                <w:szCs w:val="22"/>
                <w:lang w:val="en-US"/>
              </w:rPr>
              <w:t>Segmentul 3</w:t>
            </w:r>
          </w:p>
        </w:tc>
        <w:tc>
          <w:tcPr>
            <w:tcW w:w="3621" w:type="dxa"/>
            <w:gridSpan w:val="5"/>
            <w:tcBorders>
              <w:bottom w:val="single" w:sz="4" w:space="0" w:color="auto"/>
              <w:right w:val="single" w:sz="4" w:space="0" w:color="auto"/>
            </w:tcBorders>
          </w:tcPr>
          <w:p w14:paraId="3CA8053E" w14:textId="77777777" w:rsidR="00513AEE" w:rsidRPr="00B40365" w:rsidRDefault="00513AEE" w:rsidP="00D24A8F">
            <w:pPr>
              <w:rPr>
                <w:sz w:val="22"/>
                <w:szCs w:val="22"/>
                <w:lang w:val="en-US"/>
              </w:rPr>
            </w:pPr>
          </w:p>
        </w:tc>
      </w:tr>
    </w:tbl>
    <w:p w14:paraId="20BF091C" w14:textId="77777777" w:rsidR="00513AEE" w:rsidRDefault="00513AEE" w:rsidP="00CE3E3D">
      <w:pPr>
        <w:tabs>
          <w:tab w:val="left" w:pos="567"/>
        </w:tabs>
        <w:jc w:val="both"/>
        <w:rPr>
          <w:lang w:val="ro-MD"/>
        </w:rPr>
      </w:pPr>
    </w:p>
    <w:p w14:paraId="5DA2A9FE" w14:textId="114EDBB2" w:rsidR="00E71F7B" w:rsidRPr="00FF430B" w:rsidRDefault="0003591A" w:rsidP="00CE3E3D">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C0BEC">
          <w:footerReference w:type="first" r:id="rId15"/>
          <w:pgSz w:w="11906" w:h="16838" w:code="9"/>
          <w:pgMar w:top="426" w:right="1134" w:bottom="851" w:left="709"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4BCB0EC7" w:rsidR="00460653" w:rsidRPr="00513AEE" w:rsidRDefault="00A156C0" w:rsidP="00513AEE">
            <w:pPr>
              <w:jc w:val="both"/>
            </w:pPr>
            <w:r w:rsidRPr="00762A3C">
              <w:rPr>
                <w:lang w:val="ro-MD"/>
              </w:rPr>
              <w:t xml:space="preserve">1.1. </w:t>
            </w:r>
            <w:r w:rsidR="00460653" w:rsidRPr="00762A3C">
              <w:rPr>
                <w:lang w:val="ro-MD"/>
              </w:rPr>
              <w:t xml:space="preserve">Antreprenorul se obligă să </w:t>
            </w:r>
            <w:r w:rsidR="00460653" w:rsidRPr="008C0BEC">
              <w:rPr>
                <w:lang w:val="ro-MD"/>
              </w:rPr>
              <w:t xml:space="preserve">execute </w:t>
            </w:r>
            <w:r w:rsidR="00513AEE" w:rsidRPr="00C0029D">
              <w:rPr>
                <w:sz w:val="28"/>
                <w:szCs w:val="28"/>
                <w:lang w:val="ro-MD"/>
              </w:rPr>
              <w:t>Reabilitarea trotuarului din str. Studenților (intervalul str. N. Dimo –str. Florilor)- pavare și amenajarea spațiului verde</w:t>
            </w:r>
            <w:r w:rsidR="00513AEE">
              <w:rPr>
                <w:sz w:val="28"/>
                <w:szCs w:val="28"/>
                <w:lang w:val="ro-MD"/>
              </w:rPr>
              <w:t>, segmentul 3 și segmentul 2</w:t>
            </w:r>
            <w:r w:rsidR="008C0BEC" w:rsidRPr="008C0BEC">
              <w:rPr>
                <w:i/>
                <w:noProof w:val="0"/>
                <w:color w:val="FF0000"/>
                <w:shd w:val="clear" w:color="auto" w:fill="FFFFFF" w:themeFill="background1"/>
                <w:lang w:val="ro-MD" w:eastAsia="ru-RU"/>
              </w:rPr>
              <w:t xml:space="preserve"> </w:t>
            </w:r>
            <w:r w:rsidR="00460653" w:rsidRPr="008C0BEC">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lastRenderedPageBreak/>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1203C2">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1203C2">
            <w:pPr>
              <w:pStyle w:val="Listparagraf"/>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2809ACC5"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8C0BEC">
              <w:rPr>
                <w:lang w:val="ro-MD"/>
              </w:rPr>
              <w:t xml:space="preserve"> </w:t>
            </w:r>
            <w:r w:rsidR="00460653" w:rsidRPr="00FF430B">
              <w:rPr>
                <w:lang w:val="ro-MD"/>
              </w:rPr>
              <w:t xml:space="preserve">este de  </w:t>
            </w:r>
            <w:r w:rsidR="007A40C7">
              <w:rPr>
                <w:b/>
                <w:color w:val="FF0000"/>
                <w:lang w:val="ro-MD"/>
              </w:rPr>
              <w:t>5</w:t>
            </w:r>
            <w:r w:rsidR="00762A3C" w:rsidRPr="00762A3C">
              <w:rPr>
                <w:color w:val="FF0000"/>
                <w:lang w:val="ro-MD"/>
              </w:rPr>
              <w:t xml:space="preserve"> an</w:t>
            </w:r>
            <w:r w:rsidR="00460653" w:rsidRPr="00FF430B">
              <w:rPr>
                <w:lang w:val="ro-MD"/>
              </w:rPr>
              <w:t xml:space="preserve">. </w:t>
            </w:r>
          </w:p>
          <w:p w14:paraId="1CEFAD7D" w14:textId="77777777"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1203C2">
            <w:pPr>
              <w:pStyle w:val="Listparagraf"/>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1203C2">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1203C2">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1203C2">
            <w:pPr>
              <w:pStyle w:val="Listparagraf"/>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203C2">
            <w:pPr>
              <w:pStyle w:val="Listparagraf"/>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203C2">
            <w:pPr>
              <w:pStyle w:val="Listparagraf"/>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1203C2">
            <w:pPr>
              <w:pStyle w:val="Listparagraf"/>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203C2">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1608734C" w:rsidR="00460653" w:rsidRPr="00FF430B" w:rsidRDefault="007323B6" w:rsidP="001203C2">
            <w:pPr>
              <w:pStyle w:val="NormalWeb"/>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762A3C" w:rsidRPr="00CE3E3D">
              <w:rPr>
                <w:lang w:val="ro-MD"/>
              </w:rPr>
              <w:t>31.12.202</w:t>
            </w:r>
            <w:r w:rsidR="003458A4" w:rsidRPr="00CE3E3D">
              <w:rPr>
                <w:lang w:val="ro-MD"/>
              </w:rPr>
              <w:t>6</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203C2">
            <w:pPr>
              <w:pStyle w:val="Listparagraf"/>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2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076"/>
            </w:tblGrid>
            <w:tr w:rsidR="00762A3C" w:rsidRPr="00EC30C2" w14:paraId="75D52193" w14:textId="77777777" w:rsidTr="003458A4">
              <w:trPr>
                <w:jc w:val="center"/>
              </w:trPr>
              <w:tc>
                <w:tcPr>
                  <w:tcW w:w="5163" w:type="dxa"/>
                  <w:tcBorders>
                    <w:top w:val="nil"/>
                    <w:left w:val="nil"/>
                    <w:bottom w:val="nil"/>
                    <w:right w:val="nil"/>
                  </w:tcBorders>
                </w:tcPr>
                <w:p w14:paraId="6CDD02C7" w14:textId="77777777" w:rsidR="00762A3C" w:rsidRPr="00FF430B" w:rsidRDefault="00762A3C" w:rsidP="00762A3C">
                  <w:pPr>
                    <w:tabs>
                      <w:tab w:val="left" w:pos="3295"/>
                    </w:tabs>
                    <w:jc w:val="center"/>
                    <w:rPr>
                      <w:b/>
                      <w:lang w:val="ro-MD"/>
                    </w:rPr>
                  </w:pPr>
                  <w:r w:rsidRPr="00FF430B">
                    <w:rPr>
                      <w:b/>
                      <w:iCs/>
                      <w:lang w:val="ro-MD"/>
                    </w:rPr>
                    <w:t>ANTREPRENORUL</w:t>
                  </w:r>
                </w:p>
              </w:tc>
              <w:tc>
                <w:tcPr>
                  <w:tcW w:w="5076" w:type="dxa"/>
                  <w:tcBorders>
                    <w:top w:val="nil"/>
                    <w:left w:val="nil"/>
                    <w:bottom w:val="nil"/>
                    <w:right w:val="nil"/>
                  </w:tcBorders>
                </w:tcPr>
                <w:p w14:paraId="399379C8" w14:textId="77777777" w:rsidR="00762A3C" w:rsidRPr="00CE3E3D" w:rsidRDefault="00762A3C" w:rsidP="00762A3C">
                  <w:pPr>
                    <w:tabs>
                      <w:tab w:val="left" w:pos="3295"/>
                    </w:tabs>
                    <w:jc w:val="center"/>
                    <w:rPr>
                      <w:b/>
                      <w:iCs/>
                    </w:rPr>
                  </w:pPr>
                  <w:r w:rsidRPr="00CE3E3D">
                    <w:rPr>
                      <w:b/>
                      <w:iCs/>
                    </w:rPr>
                    <w:t>BENEFICIARUL</w:t>
                  </w:r>
                </w:p>
                <w:p w14:paraId="75C085AD" w14:textId="69B3C1A6" w:rsidR="00762A3C" w:rsidRPr="00CE3E3D" w:rsidRDefault="00762A3C" w:rsidP="00762A3C">
                  <w:pPr>
                    <w:tabs>
                      <w:tab w:val="left" w:pos="3295"/>
                    </w:tabs>
                    <w:jc w:val="center"/>
                    <w:rPr>
                      <w:lang w:val="ro-MD"/>
                    </w:rPr>
                  </w:pPr>
                  <w:r w:rsidRPr="00CE3E3D">
                    <w:rPr>
                      <w:b/>
                      <w:lang w:val="en-US"/>
                    </w:rPr>
                    <w:t>Pretura sectorului Rîşcani</w:t>
                  </w:r>
                </w:p>
              </w:tc>
            </w:tr>
            <w:tr w:rsidR="00762A3C" w:rsidRPr="00EC30C2" w14:paraId="058AD691" w14:textId="77777777" w:rsidTr="003458A4">
              <w:trPr>
                <w:jc w:val="center"/>
              </w:trPr>
              <w:tc>
                <w:tcPr>
                  <w:tcW w:w="5163" w:type="dxa"/>
                  <w:tcBorders>
                    <w:top w:val="nil"/>
                    <w:left w:val="nil"/>
                    <w:bottom w:val="nil"/>
                    <w:right w:val="nil"/>
                  </w:tcBorders>
                  <w:vAlign w:val="center"/>
                </w:tcPr>
                <w:p w14:paraId="0C75FB9E"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Adresa poştală:</w:t>
                  </w:r>
                </w:p>
              </w:tc>
              <w:tc>
                <w:tcPr>
                  <w:tcW w:w="5076" w:type="dxa"/>
                  <w:tcBorders>
                    <w:top w:val="nil"/>
                    <w:left w:val="nil"/>
                    <w:bottom w:val="nil"/>
                    <w:right w:val="nil"/>
                  </w:tcBorders>
                </w:tcPr>
                <w:p w14:paraId="25428F94" w14:textId="28627C4F" w:rsidR="00762A3C" w:rsidRPr="00CE3E3D" w:rsidRDefault="00762A3C" w:rsidP="00762A3C">
                  <w:pPr>
                    <w:tabs>
                      <w:tab w:val="left" w:pos="1134"/>
                      <w:tab w:val="left" w:pos="4680"/>
                      <w:tab w:val="left" w:pos="7020"/>
                    </w:tabs>
                    <w:suppressAutoHyphens/>
                    <w:ind w:firstLine="567"/>
                    <w:jc w:val="both"/>
                    <w:rPr>
                      <w:lang w:val="ro-MD"/>
                    </w:rPr>
                  </w:pPr>
                  <w:r w:rsidRPr="00CE3E3D">
                    <w:t xml:space="preserve">Adresa poştală: mun. Chişinău, str. Kiev, </w:t>
                  </w:r>
                  <w:r w:rsidR="003458A4" w:rsidRPr="00CE3E3D">
                    <w:t>3</w:t>
                  </w:r>
                </w:p>
              </w:tc>
            </w:tr>
            <w:tr w:rsidR="00762A3C" w:rsidRPr="00EC30C2" w14:paraId="250B8719" w14:textId="77777777" w:rsidTr="003458A4">
              <w:trPr>
                <w:jc w:val="center"/>
              </w:trPr>
              <w:tc>
                <w:tcPr>
                  <w:tcW w:w="5163" w:type="dxa"/>
                  <w:tcBorders>
                    <w:top w:val="nil"/>
                    <w:left w:val="nil"/>
                    <w:bottom w:val="nil"/>
                    <w:right w:val="nil"/>
                  </w:tcBorders>
                  <w:vAlign w:val="center"/>
                </w:tcPr>
                <w:p w14:paraId="3A563C30"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Telefon:</w:t>
                  </w:r>
                </w:p>
              </w:tc>
              <w:tc>
                <w:tcPr>
                  <w:tcW w:w="5076" w:type="dxa"/>
                  <w:tcBorders>
                    <w:top w:val="nil"/>
                    <w:left w:val="nil"/>
                    <w:bottom w:val="nil"/>
                    <w:right w:val="nil"/>
                  </w:tcBorders>
                  <w:vAlign w:val="center"/>
                </w:tcPr>
                <w:p w14:paraId="194FCA2B" w14:textId="5AE05F25" w:rsidR="00762A3C" w:rsidRPr="00CE3E3D" w:rsidRDefault="00762A3C" w:rsidP="00762A3C">
                  <w:pPr>
                    <w:tabs>
                      <w:tab w:val="left" w:pos="1134"/>
                      <w:tab w:val="left" w:pos="4680"/>
                      <w:tab w:val="left" w:pos="7020"/>
                    </w:tabs>
                    <w:suppressAutoHyphens/>
                    <w:ind w:firstLine="567"/>
                    <w:jc w:val="both"/>
                    <w:rPr>
                      <w:lang w:val="ro-MD"/>
                    </w:rPr>
                  </w:pPr>
                  <w:r w:rsidRPr="00CE3E3D">
                    <w:t>Cod fiscal:</w:t>
                  </w:r>
                  <w:r w:rsidRPr="00CE3E3D">
                    <w:rPr>
                      <w:b/>
                      <w:bCs/>
                      <w:i/>
                      <w:szCs w:val="22"/>
                      <w:shd w:val="clear" w:color="auto" w:fill="FFFFFF"/>
                    </w:rPr>
                    <w:t xml:space="preserve"> </w:t>
                  </w:r>
                  <w:r w:rsidRPr="00CE3E3D">
                    <w:t>1007601009853</w:t>
                  </w:r>
                </w:p>
              </w:tc>
            </w:tr>
            <w:tr w:rsidR="00762A3C" w:rsidRPr="00EC30C2" w14:paraId="168D6717" w14:textId="77777777" w:rsidTr="003458A4">
              <w:trPr>
                <w:jc w:val="center"/>
              </w:trPr>
              <w:tc>
                <w:tcPr>
                  <w:tcW w:w="5163" w:type="dxa"/>
                  <w:tcBorders>
                    <w:top w:val="nil"/>
                    <w:left w:val="nil"/>
                    <w:bottom w:val="nil"/>
                    <w:right w:val="nil"/>
                  </w:tcBorders>
                  <w:vAlign w:val="center"/>
                </w:tcPr>
                <w:p w14:paraId="464A9BC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 fiscal:</w:t>
                  </w:r>
                </w:p>
              </w:tc>
              <w:tc>
                <w:tcPr>
                  <w:tcW w:w="5076" w:type="dxa"/>
                  <w:tcBorders>
                    <w:top w:val="nil"/>
                    <w:left w:val="nil"/>
                    <w:bottom w:val="nil"/>
                    <w:right w:val="nil"/>
                  </w:tcBorders>
                  <w:vAlign w:val="center"/>
                </w:tcPr>
                <w:p w14:paraId="37461481" w14:textId="0E3156E6" w:rsidR="00762A3C" w:rsidRPr="00CE3E3D" w:rsidRDefault="00762A3C" w:rsidP="00762A3C">
                  <w:pPr>
                    <w:tabs>
                      <w:tab w:val="left" w:pos="1134"/>
                      <w:tab w:val="left" w:pos="4680"/>
                      <w:tab w:val="left" w:pos="7020"/>
                    </w:tabs>
                    <w:suppressAutoHyphens/>
                    <w:ind w:firstLine="567"/>
                    <w:jc w:val="both"/>
                    <w:rPr>
                      <w:lang w:val="ro-MD"/>
                    </w:rPr>
                  </w:pPr>
                  <w:r w:rsidRPr="00CE3E3D">
                    <w:t>Ministerul Finanţelor Trezoreria de Stat</w:t>
                  </w:r>
                </w:p>
              </w:tc>
            </w:tr>
            <w:tr w:rsidR="00762A3C" w:rsidRPr="00EC30C2" w14:paraId="43B489B0" w14:textId="77777777" w:rsidTr="003458A4">
              <w:trPr>
                <w:jc w:val="center"/>
              </w:trPr>
              <w:tc>
                <w:tcPr>
                  <w:tcW w:w="5163" w:type="dxa"/>
                  <w:tcBorders>
                    <w:top w:val="nil"/>
                    <w:left w:val="nil"/>
                    <w:bottom w:val="nil"/>
                    <w:right w:val="nil"/>
                  </w:tcBorders>
                  <w:vAlign w:val="center"/>
                </w:tcPr>
                <w:p w14:paraId="49B8A91C"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Banca:</w:t>
                  </w:r>
                </w:p>
              </w:tc>
              <w:tc>
                <w:tcPr>
                  <w:tcW w:w="5076" w:type="dxa"/>
                  <w:tcBorders>
                    <w:top w:val="nil"/>
                    <w:left w:val="nil"/>
                    <w:bottom w:val="nil"/>
                    <w:right w:val="nil"/>
                  </w:tcBorders>
                  <w:vAlign w:val="center"/>
                </w:tcPr>
                <w:p w14:paraId="4C3C6326" w14:textId="383D1906" w:rsidR="00762A3C" w:rsidRPr="00CE3E3D" w:rsidRDefault="00762A3C" w:rsidP="00762A3C">
                  <w:pPr>
                    <w:tabs>
                      <w:tab w:val="left" w:pos="1134"/>
                      <w:tab w:val="left" w:pos="4680"/>
                      <w:tab w:val="left" w:pos="7020"/>
                    </w:tabs>
                    <w:suppressAutoHyphens/>
                    <w:ind w:firstLine="567"/>
                    <w:jc w:val="both"/>
                    <w:rPr>
                      <w:lang w:val="ro-MD"/>
                    </w:rPr>
                  </w:pPr>
                  <w:r w:rsidRPr="00CE3E3D">
                    <w:rPr>
                      <w:lang w:val="en-US"/>
                    </w:rPr>
                    <w:t xml:space="preserve">MF-TT Chişinău-bugetul municipiului                        </w:t>
                  </w:r>
                </w:p>
              </w:tc>
            </w:tr>
            <w:tr w:rsidR="00762A3C" w:rsidRPr="00EC30C2" w14:paraId="4EC923E2" w14:textId="77777777" w:rsidTr="003458A4">
              <w:trPr>
                <w:jc w:val="center"/>
              </w:trPr>
              <w:tc>
                <w:tcPr>
                  <w:tcW w:w="5163" w:type="dxa"/>
                  <w:tcBorders>
                    <w:top w:val="nil"/>
                    <w:left w:val="nil"/>
                    <w:bottom w:val="nil"/>
                    <w:right w:val="nil"/>
                  </w:tcBorders>
                  <w:vAlign w:val="center"/>
                </w:tcPr>
                <w:p w14:paraId="0012F976"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w:t>
                  </w:r>
                </w:p>
              </w:tc>
              <w:tc>
                <w:tcPr>
                  <w:tcW w:w="5076" w:type="dxa"/>
                  <w:tcBorders>
                    <w:top w:val="nil"/>
                    <w:left w:val="nil"/>
                    <w:bottom w:val="nil"/>
                    <w:right w:val="nil"/>
                  </w:tcBorders>
                  <w:vAlign w:val="center"/>
                </w:tcPr>
                <w:p w14:paraId="6558A2B5" w14:textId="077686E1" w:rsidR="00762A3C" w:rsidRPr="00CE3E3D" w:rsidRDefault="00762A3C" w:rsidP="00762A3C">
                  <w:pPr>
                    <w:tabs>
                      <w:tab w:val="left" w:pos="1134"/>
                      <w:tab w:val="left" w:pos="4680"/>
                      <w:tab w:val="left" w:pos="7020"/>
                    </w:tabs>
                    <w:suppressAutoHyphens/>
                    <w:ind w:left="325" w:right="-108"/>
                  </w:pPr>
                  <w:r w:rsidRPr="00CE3E3D">
                    <w:rPr>
                      <w:lang w:val="it-IT"/>
                    </w:rPr>
                    <w:t xml:space="preserve">    Pretura sectorului Rîşcani                                              </w:t>
                  </w:r>
                </w:p>
                <w:p w14:paraId="1466F577" w14:textId="1516D89C" w:rsidR="00762A3C" w:rsidRPr="00CE3E3D" w:rsidRDefault="00762A3C" w:rsidP="00762A3C">
                  <w:pPr>
                    <w:tabs>
                      <w:tab w:val="left" w:pos="1134"/>
                      <w:tab w:val="left" w:pos="4680"/>
                      <w:tab w:val="left" w:pos="7020"/>
                    </w:tabs>
                    <w:suppressAutoHyphens/>
                    <w:ind w:left="325" w:right="-108"/>
                    <w:rPr>
                      <w:lang w:val="it-IT"/>
                    </w:rPr>
                  </w:pPr>
                  <w:r w:rsidRPr="00CE3E3D">
                    <w:rPr>
                      <w:lang w:val="it-IT"/>
                    </w:rPr>
                    <w:t xml:space="preserve">    Cod bancar:  TREZMD2X        </w:t>
                  </w:r>
                </w:p>
                <w:p w14:paraId="4CE3856F" w14:textId="301D1EA6" w:rsidR="00762A3C" w:rsidRPr="00CE3E3D" w:rsidRDefault="00762A3C" w:rsidP="00762A3C">
                  <w:pPr>
                    <w:tabs>
                      <w:tab w:val="left" w:pos="1134"/>
                      <w:tab w:val="left" w:pos="4680"/>
                      <w:tab w:val="left" w:pos="7020"/>
                    </w:tabs>
                    <w:suppressAutoHyphens/>
                    <w:ind w:left="325"/>
                  </w:pPr>
                  <w:r w:rsidRPr="00CE3E3D">
                    <w:rPr>
                      <w:sz w:val="22"/>
                      <w:szCs w:val="22"/>
                      <w:lang w:val="it-IT"/>
                    </w:rPr>
                    <w:t xml:space="preserve">     </w:t>
                  </w:r>
                  <w:r w:rsidRPr="00CE3E3D">
                    <w:rPr>
                      <w:sz w:val="22"/>
                      <w:szCs w:val="22"/>
                      <w:highlight w:val="yellow"/>
                    </w:rPr>
                    <w:t xml:space="preserve">IBAN: </w:t>
                  </w:r>
                  <w:r w:rsidR="00513AEE">
                    <w:rPr>
                      <w:rFonts w:ascii="TimesNewRomanPSMT" w:eastAsiaTheme="minorHAnsi" w:hAnsi="TimesNewRomanPSMT" w:cs="TimesNewRomanPSMT"/>
                      <w:noProof w:val="0"/>
                      <w:sz w:val="23"/>
                      <w:szCs w:val="23"/>
                      <w:lang w:val="ro-MD"/>
                    </w:rPr>
                    <w:t>MD42TRPDAK319220D07355AI</w:t>
                  </w:r>
                  <w:bookmarkStart w:id="63" w:name="_GoBack"/>
                  <w:bookmarkEnd w:id="63"/>
                </w:p>
                <w:p w14:paraId="72F8D325" w14:textId="4F82DDCC" w:rsidR="00762A3C" w:rsidRPr="00CE3E3D" w:rsidRDefault="00762A3C" w:rsidP="00762A3C">
                  <w:pPr>
                    <w:tabs>
                      <w:tab w:val="left" w:pos="1134"/>
                      <w:tab w:val="left" w:pos="4680"/>
                      <w:tab w:val="left" w:pos="7020"/>
                    </w:tabs>
                    <w:suppressAutoHyphens/>
                    <w:ind w:firstLine="567"/>
                    <w:jc w:val="both"/>
                    <w:rPr>
                      <w:lang w:val="ro-MD"/>
                    </w:rPr>
                  </w:pPr>
                  <w:r w:rsidRPr="00CE3E3D">
                    <w:rPr>
                      <w:lang w:val="it-IT"/>
                    </w:rPr>
                    <w:t xml:space="preserve">                                   </w:t>
                  </w:r>
                </w:p>
              </w:tc>
            </w:tr>
            <w:tr w:rsidR="00762A3C" w:rsidRPr="00EC30C2" w14:paraId="428D84C3" w14:textId="77777777" w:rsidTr="00CE3E3D">
              <w:trPr>
                <w:trHeight w:val="80"/>
                <w:jc w:val="center"/>
              </w:trPr>
              <w:tc>
                <w:tcPr>
                  <w:tcW w:w="5163" w:type="dxa"/>
                  <w:tcBorders>
                    <w:top w:val="nil"/>
                    <w:left w:val="nil"/>
                    <w:bottom w:val="nil"/>
                    <w:right w:val="nil"/>
                  </w:tcBorders>
                  <w:vAlign w:val="center"/>
                </w:tcPr>
                <w:p w14:paraId="15727CE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IBAN</w:t>
                  </w:r>
                </w:p>
              </w:tc>
              <w:tc>
                <w:tcPr>
                  <w:tcW w:w="5076" w:type="dxa"/>
                  <w:tcBorders>
                    <w:top w:val="nil"/>
                    <w:left w:val="nil"/>
                    <w:bottom w:val="nil"/>
                    <w:right w:val="nil"/>
                  </w:tcBorders>
                </w:tcPr>
                <w:p w14:paraId="642D8D2B" w14:textId="5A657894" w:rsidR="00762A3C" w:rsidRPr="00CE3E3D" w:rsidRDefault="00762A3C" w:rsidP="00762A3C">
                  <w:pPr>
                    <w:tabs>
                      <w:tab w:val="left" w:pos="1134"/>
                      <w:tab w:val="left" w:pos="4680"/>
                      <w:tab w:val="left" w:pos="7020"/>
                    </w:tabs>
                    <w:suppressAutoHyphens/>
                    <w:ind w:firstLine="567"/>
                    <w:jc w:val="both"/>
                    <w:rPr>
                      <w:lang w:val="ro-MD"/>
                    </w:rPr>
                  </w:pPr>
                  <w:r w:rsidRPr="00CE3E3D">
                    <w:t>Telefon: 022441098, 022441191, 022445390</w:t>
                  </w:r>
                </w:p>
              </w:tc>
            </w:tr>
            <w:tr w:rsidR="00D76BD0" w:rsidRPr="00EC30C2" w14:paraId="36F192AB" w14:textId="77777777" w:rsidTr="003458A4">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5076"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lastRenderedPageBreak/>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D091F34" w:rsidR="00394DC7" w:rsidRPr="00FF430B" w:rsidRDefault="00394DC7" w:rsidP="00394DC7">
            <w:pPr>
              <w:jc w:val="center"/>
              <w:rPr>
                <w:b/>
                <w:i/>
                <w:lang w:val="ro-MD"/>
              </w:rPr>
            </w:pPr>
            <w:r w:rsidRPr="00FF430B">
              <w:rPr>
                <w:b/>
                <w:lang w:val="ro-MD"/>
              </w:rPr>
              <w:t>de achiziţionare a</w:t>
            </w:r>
            <w:r w:rsidR="003458A4">
              <w:rPr>
                <w:b/>
                <w:lang w:val="ro-MD"/>
              </w:rPr>
              <w:t xml:space="preserve"> </w:t>
            </w:r>
            <w:r w:rsidR="00A93011" w:rsidRPr="00FF430B">
              <w:rPr>
                <w:b/>
                <w:lang w:val="ro-MD"/>
              </w:rPr>
              <w:t>serviciil</w:t>
            </w:r>
            <w:r w:rsidR="0060188C" w:rsidRPr="00FF430B">
              <w:rPr>
                <w:b/>
                <w:lang w:val="ro-MD"/>
              </w:rPr>
              <w:t>or</w:t>
            </w:r>
            <w:r w:rsidR="00A93011" w:rsidRPr="00FF430B">
              <w:rPr>
                <w:b/>
                <w:lang w:val="ro-MD"/>
              </w:rPr>
              <w:t xml:space="preserve"> de </w:t>
            </w:r>
            <w:r w:rsidR="003458A4" w:rsidRPr="005A202E">
              <w:rPr>
                <w:b/>
                <w:bCs/>
                <w:i/>
                <w:iCs/>
                <w:lang w:val="ro-MD"/>
              </w:rPr>
              <w:t>Reparația curenta a gropilor prin plombare din sectorul Rîșcani, municipiul Chisinau</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203C2">
            <w:pPr>
              <w:pStyle w:val="Listparagraf"/>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203C2">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203C2">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203C2">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203C2">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lastRenderedPageBreak/>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203C2">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203C2">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203C2">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203C2">
            <w:pPr>
              <w:pStyle w:val="NormalWeb"/>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203C2">
            <w:pPr>
              <w:pStyle w:val="NormalWeb"/>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lastRenderedPageBreak/>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203C2">
            <w:pPr>
              <w:pStyle w:val="Listparagraf"/>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203C2">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w:t>
            </w:r>
            <w:r w:rsidRPr="00FF430B">
              <w:rPr>
                <w:lang w:val="ro-MD"/>
              </w:rPr>
              <w:lastRenderedPageBreak/>
              <w:t>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203C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203C2">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03C2">
            <w:pPr>
              <w:pStyle w:val="Listparagraf"/>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03C2">
            <w:pPr>
              <w:pStyle w:val="Listparagraf"/>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203C2">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E3F104" w14:textId="77777777" w:rsidR="00A0010A" w:rsidRDefault="00A0010A" w:rsidP="00A20ACF">
      <w:r>
        <w:separator/>
      </w:r>
    </w:p>
  </w:endnote>
  <w:endnote w:type="continuationSeparator" w:id="0">
    <w:p w14:paraId="772B8C54" w14:textId="77777777" w:rsidR="00A0010A" w:rsidRDefault="00A001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altName w:val="Times New Roman"/>
    <w:panose1 w:val="02020603050405020304"/>
    <w:charset w:val="EE"/>
    <w:family w:val="roman"/>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762A3C" w:rsidRDefault="00762A3C"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762A3C" w:rsidRDefault="00762A3C">
        <w:pPr>
          <w:pStyle w:val="Subsol"/>
          <w:jc w:val="right"/>
        </w:pPr>
        <w:r>
          <w:fldChar w:fldCharType="begin"/>
        </w:r>
        <w:r>
          <w:instrText xml:space="preserve"> PAGE   \* MERGEFORMAT </w:instrText>
        </w:r>
        <w:r>
          <w:fldChar w:fldCharType="separate"/>
        </w:r>
        <w:r w:rsidR="00513AEE">
          <w:t>74</w:t>
        </w:r>
        <w:r>
          <w:fldChar w:fldCharType="end"/>
        </w:r>
      </w:p>
    </w:sdtContent>
  </w:sdt>
  <w:p w14:paraId="075618FA" w14:textId="77777777" w:rsidR="00762A3C" w:rsidRDefault="00762A3C">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DCC87D" w14:textId="77777777" w:rsidR="00A0010A" w:rsidRDefault="00A0010A" w:rsidP="00A20ACF">
      <w:r>
        <w:separator/>
      </w:r>
    </w:p>
  </w:footnote>
  <w:footnote w:type="continuationSeparator" w:id="0">
    <w:p w14:paraId="3C4D38D7" w14:textId="77777777" w:rsidR="00A0010A" w:rsidRDefault="00A0010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3C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58A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8C"/>
    <w:rsid w:val="00371806"/>
    <w:rsid w:val="003731FD"/>
    <w:rsid w:val="00373336"/>
    <w:rsid w:val="00373AF9"/>
    <w:rsid w:val="00377CE0"/>
    <w:rsid w:val="0038163C"/>
    <w:rsid w:val="00381EF2"/>
    <w:rsid w:val="0038237B"/>
    <w:rsid w:val="0038240D"/>
    <w:rsid w:val="0038275D"/>
    <w:rsid w:val="00384B42"/>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3AEE"/>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02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4AF"/>
    <w:rsid w:val="00715C8A"/>
    <w:rsid w:val="007167E4"/>
    <w:rsid w:val="00716AA3"/>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A3C"/>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0C7"/>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BEC"/>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C60"/>
    <w:rsid w:val="00925DF7"/>
    <w:rsid w:val="00926CDF"/>
    <w:rsid w:val="00927F7D"/>
    <w:rsid w:val="00931029"/>
    <w:rsid w:val="009324DC"/>
    <w:rsid w:val="009337E1"/>
    <w:rsid w:val="009357DB"/>
    <w:rsid w:val="0093664D"/>
    <w:rsid w:val="0094094B"/>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10A"/>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D1E"/>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ECF"/>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57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758A"/>
    <w:rsid w:val="00CD0EA7"/>
    <w:rsid w:val="00CD278A"/>
    <w:rsid w:val="00CD31E8"/>
    <w:rsid w:val="00CD74C4"/>
    <w:rsid w:val="00CE1192"/>
    <w:rsid w:val="00CE11D6"/>
    <w:rsid w:val="00CE32F1"/>
    <w:rsid w:val="00CE3D8F"/>
    <w:rsid w:val="00CE3E3D"/>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764"/>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Основной шрифт"/>
    <w:uiPriority w:val="99"/>
    <w:rsid w:val="007A40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283634-C056-4181-8FF4-8F2A4D20D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74</Pages>
  <Words>27241</Words>
  <Characters>158000</Characters>
  <Application>Microsoft Office Word</Application>
  <DocSecurity>0</DocSecurity>
  <Lines>1316</Lines>
  <Paragraphs>369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184872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2021-06-01T11:52:00Z</cp:lastPrinted>
  <dcterms:created xsi:type="dcterms:W3CDTF">2026-03-23T08:03:00Z</dcterms:created>
  <dcterms:modified xsi:type="dcterms:W3CDTF">2026-04-03T13:08:00Z</dcterms:modified>
</cp:coreProperties>
</file>