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00434"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33D44FD7" w14:textId="6CA9FE76" w:rsidR="00513AEE" w:rsidRPr="00513AEE" w:rsidRDefault="0003591A" w:rsidP="00513AEE">
      <w:pPr>
        <w:jc w:val="both"/>
      </w:pPr>
      <w:r w:rsidRPr="005A202E">
        <w:rPr>
          <w:lang w:val="ro-MD"/>
        </w:rPr>
        <w:t>Obiectul</w:t>
      </w:r>
      <w:r w:rsidR="00CE3E3D">
        <w:rPr>
          <w:lang w:val="ro-MD"/>
        </w:rPr>
        <w:t xml:space="preserve"> </w:t>
      </w:r>
      <w:r w:rsidR="00513AEE" w:rsidRPr="00C0029D">
        <w:rPr>
          <w:sz w:val="28"/>
          <w:szCs w:val="28"/>
          <w:lang w:val="ro-MD"/>
        </w:rPr>
        <w:t>Reabilitarea trotuarului din str. Studenților (intervalul str. N. Dimo –str. Florilor)- pavare și amenajarea spațiului verde</w:t>
      </w:r>
      <w:r w:rsidR="00513AEE">
        <w:rPr>
          <w:sz w:val="28"/>
          <w:szCs w:val="28"/>
          <w:lang w:val="ro-MD"/>
        </w:rPr>
        <w:t xml:space="preserve">, </w:t>
      </w:r>
      <w:bookmarkStart w:id="63" w:name="_GoBack"/>
      <w:r w:rsidR="00513AEE">
        <w:rPr>
          <w:sz w:val="28"/>
          <w:szCs w:val="28"/>
          <w:lang w:val="ro-MD"/>
        </w:rPr>
        <w:t>segmentul</w:t>
      </w:r>
      <w:bookmarkEnd w:id="63"/>
      <w:r w:rsidR="00513AEE">
        <w:rPr>
          <w:sz w:val="28"/>
          <w:szCs w:val="28"/>
          <w:lang w:val="ro-MD"/>
        </w:rPr>
        <w:t xml:space="preserve"> 3 </w:t>
      </w:r>
    </w:p>
    <w:p w14:paraId="5BCF1496" w14:textId="3472D14D"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76231DEC" w14:textId="77777777" w:rsidR="00513AEE" w:rsidRPr="000E0709" w:rsidRDefault="00513AEE" w:rsidP="00513AEE">
      <w:pPr>
        <w:rPr>
          <w:sz w:val="2"/>
          <w:szCs w:val="2"/>
          <w:lang w:val="en-US"/>
        </w:rPr>
      </w:pPr>
    </w:p>
    <w:p w14:paraId="4221CAC2" w14:textId="77777777" w:rsidR="00513AEE" w:rsidRPr="000E0709" w:rsidRDefault="00513AEE" w:rsidP="00513AEE">
      <w:pPr>
        <w:rPr>
          <w:sz w:val="2"/>
          <w:szCs w:val="2"/>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300434" w:rsidRPr="009B70F2" w14:paraId="04579C06" w14:textId="77777777" w:rsidTr="00903EB5">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803298F" w14:textId="77777777" w:rsidR="00300434" w:rsidRPr="009B70F2" w:rsidRDefault="00300434" w:rsidP="00903EB5">
            <w:pPr>
              <w:ind w:right="-108"/>
              <w:jc w:val="center"/>
              <w:rPr>
                <w:sz w:val="16"/>
                <w:szCs w:val="16"/>
                <w:lang w:val="en-US"/>
              </w:rPr>
            </w:pPr>
            <w:r w:rsidRPr="009B70F2">
              <w:rPr>
                <w:sz w:val="16"/>
                <w:szCs w:val="16"/>
                <w:lang w:val="en-US"/>
              </w:rPr>
              <w:t>№</w:t>
            </w:r>
          </w:p>
          <w:p w14:paraId="4C5E1902" w14:textId="77777777" w:rsidR="00300434" w:rsidRPr="009B70F2" w:rsidRDefault="00300434" w:rsidP="00903EB5">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0F23532" w14:textId="77777777" w:rsidR="00300434" w:rsidRPr="009B70F2" w:rsidRDefault="00300434" w:rsidP="00903EB5">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6EFA656" w14:textId="77777777" w:rsidR="00300434" w:rsidRPr="009B70F2" w:rsidRDefault="00300434" w:rsidP="00903EB5">
            <w:pPr>
              <w:jc w:val="center"/>
              <w:rPr>
                <w:sz w:val="16"/>
                <w:szCs w:val="16"/>
              </w:rPr>
            </w:pPr>
          </w:p>
          <w:p w14:paraId="62CD3603" w14:textId="77777777" w:rsidR="00300434" w:rsidRPr="009B70F2" w:rsidRDefault="00300434" w:rsidP="00903EB5">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59E0C32" w14:textId="77777777" w:rsidR="00300434" w:rsidRPr="009B70F2" w:rsidRDefault="00300434" w:rsidP="00903EB5">
            <w:pPr>
              <w:ind w:left="-108" w:right="-108"/>
              <w:jc w:val="center"/>
              <w:rPr>
                <w:sz w:val="16"/>
                <w:szCs w:val="16"/>
              </w:rPr>
            </w:pPr>
          </w:p>
          <w:p w14:paraId="4B46C4B6" w14:textId="77777777" w:rsidR="00300434" w:rsidRPr="009B70F2" w:rsidRDefault="00300434" w:rsidP="00903EB5">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74F55F58" w14:textId="77777777" w:rsidR="00300434" w:rsidRPr="009B70F2" w:rsidRDefault="00300434" w:rsidP="00903EB5">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300434" w:rsidRPr="009B70F2" w14:paraId="46F68B4A" w14:textId="77777777" w:rsidTr="00903EB5">
        <w:trPr>
          <w:cantSplit/>
        </w:trPr>
        <w:tc>
          <w:tcPr>
            <w:tcW w:w="1008" w:type="dxa"/>
            <w:vMerge/>
            <w:tcBorders>
              <w:top w:val="single" w:sz="6" w:space="0" w:color="auto"/>
              <w:left w:val="single" w:sz="6" w:space="0" w:color="auto"/>
              <w:bottom w:val="single" w:sz="6" w:space="0" w:color="auto"/>
              <w:right w:val="nil"/>
            </w:tcBorders>
            <w:vAlign w:val="center"/>
          </w:tcPr>
          <w:p w14:paraId="300938C5" w14:textId="77777777" w:rsidR="00300434" w:rsidRPr="009B70F2" w:rsidRDefault="00300434" w:rsidP="00903EB5">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CD3A5F2" w14:textId="77777777" w:rsidR="00300434" w:rsidRPr="009B70F2" w:rsidRDefault="00300434" w:rsidP="00903EB5">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0E922097" w14:textId="77777777" w:rsidR="00300434" w:rsidRPr="009B70F2" w:rsidRDefault="00300434" w:rsidP="00903EB5">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6F8F515" w14:textId="77777777" w:rsidR="00300434" w:rsidRPr="009B70F2" w:rsidRDefault="00300434" w:rsidP="00903EB5">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67DEF141" w14:textId="77777777" w:rsidR="00300434" w:rsidRPr="009B70F2" w:rsidRDefault="00300434" w:rsidP="00903EB5">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EDA4784" w14:textId="77777777" w:rsidR="00300434" w:rsidRPr="009B70F2" w:rsidRDefault="00300434" w:rsidP="00903EB5">
            <w:pPr>
              <w:jc w:val="center"/>
              <w:rPr>
                <w:sz w:val="16"/>
                <w:szCs w:val="16"/>
                <w:lang w:val="en-US"/>
              </w:rPr>
            </w:pPr>
            <w:r w:rsidRPr="000E0709">
              <w:rPr>
                <w:sz w:val="16"/>
                <w:szCs w:val="16"/>
                <w:lang w:val="en-US"/>
              </w:rPr>
              <w:t>Pe volumul total</w:t>
            </w:r>
          </w:p>
        </w:tc>
      </w:tr>
    </w:tbl>
    <w:p w14:paraId="7B4A64EE" w14:textId="77777777" w:rsidR="00300434" w:rsidRPr="000E0709" w:rsidRDefault="00300434" w:rsidP="0030043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9"/>
        <w:gridCol w:w="1383"/>
        <w:gridCol w:w="4245"/>
        <w:gridCol w:w="983"/>
        <w:gridCol w:w="1108"/>
        <w:gridCol w:w="1520"/>
      </w:tblGrid>
      <w:tr w:rsidR="00300434" w:rsidRPr="009B70F2" w14:paraId="4BA186D6" w14:textId="77777777" w:rsidTr="00903EB5">
        <w:trPr>
          <w:cantSplit/>
          <w:tblHeader/>
        </w:trPr>
        <w:tc>
          <w:tcPr>
            <w:tcW w:w="1134" w:type="dxa"/>
            <w:shd w:val="pct5" w:color="auto" w:fill="auto"/>
            <w:vAlign w:val="center"/>
          </w:tcPr>
          <w:p w14:paraId="700EF080" w14:textId="77777777" w:rsidR="00300434" w:rsidRPr="009B70F2" w:rsidRDefault="00300434" w:rsidP="00903EB5">
            <w:pPr>
              <w:ind w:right="-108"/>
              <w:jc w:val="center"/>
              <w:rPr>
                <w:sz w:val="16"/>
                <w:szCs w:val="16"/>
                <w:lang w:val="en-US"/>
              </w:rPr>
            </w:pPr>
            <w:r w:rsidRPr="009B70F2">
              <w:rPr>
                <w:sz w:val="16"/>
                <w:szCs w:val="16"/>
                <w:lang w:val="en-US"/>
              </w:rPr>
              <w:t>1</w:t>
            </w:r>
          </w:p>
        </w:tc>
        <w:tc>
          <w:tcPr>
            <w:tcW w:w="1418" w:type="dxa"/>
            <w:shd w:val="pct5" w:color="auto" w:fill="auto"/>
            <w:vAlign w:val="center"/>
          </w:tcPr>
          <w:p w14:paraId="082D4A07" w14:textId="77777777" w:rsidR="00300434" w:rsidRPr="009B70F2" w:rsidRDefault="00300434" w:rsidP="00903EB5">
            <w:pPr>
              <w:ind w:left="-120" w:right="-108"/>
              <w:jc w:val="center"/>
              <w:rPr>
                <w:sz w:val="16"/>
                <w:szCs w:val="16"/>
                <w:lang w:val="en-US"/>
              </w:rPr>
            </w:pPr>
            <w:r w:rsidRPr="009B70F2">
              <w:rPr>
                <w:sz w:val="16"/>
                <w:szCs w:val="16"/>
                <w:lang w:val="en-US"/>
              </w:rPr>
              <w:t>2</w:t>
            </w:r>
          </w:p>
        </w:tc>
        <w:tc>
          <w:tcPr>
            <w:tcW w:w="4366" w:type="dxa"/>
            <w:shd w:val="pct5" w:color="auto" w:fill="auto"/>
            <w:vAlign w:val="center"/>
          </w:tcPr>
          <w:p w14:paraId="4C7D94D5" w14:textId="77777777" w:rsidR="00300434" w:rsidRPr="009B70F2" w:rsidRDefault="00300434" w:rsidP="00903EB5">
            <w:pPr>
              <w:jc w:val="center"/>
              <w:rPr>
                <w:sz w:val="16"/>
                <w:szCs w:val="16"/>
                <w:lang w:val="en-US"/>
              </w:rPr>
            </w:pPr>
            <w:r w:rsidRPr="009B70F2">
              <w:rPr>
                <w:sz w:val="16"/>
                <w:szCs w:val="16"/>
                <w:lang w:val="en-US"/>
              </w:rPr>
              <w:t>3</w:t>
            </w:r>
          </w:p>
        </w:tc>
        <w:tc>
          <w:tcPr>
            <w:tcW w:w="1006" w:type="dxa"/>
            <w:shd w:val="pct5" w:color="auto" w:fill="auto"/>
            <w:vAlign w:val="center"/>
          </w:tcPr>
          <w:p w14:paraId="08C38241" w14:textId="77777777" w:rsidR="00300434" w:rsidRPr="009B70F2" w:rsidRDefault="00300434" w:rsidP="00903EB5">
            <w:pPr>
              <w:ind w:left="-108" w:right="-108"/>
              <w:jc w:val="center"/>
              <w:rPr>
                <w:sz w:val="16"/>
                <w:szCs w:val="16"/>
                <w:lang w:val="en-US"/>
              </w:rPr>
            </w:pPr>
            <w:r w:rsidRPr="009B70F2">
              <w:rPr>
                <w:sz w:val="16"/>
                <w:szCs w:val="16"/>
                <w:lang w:val="en-US"/>
              </w:rPr>
              <w:t>4</w:t>
            </w:r>
          </w:p>
        </w:tc>
        <w:tc>
          <w:tcPr>
            <w:tcW w:w="1134" w:type="dxa"/>
            <w:shd w:val="pct5" w:color="auto" w:fill="auto"/>
            <w:vAlign w:val="center"/>
          </w:tcPr>
          <w:p w14:paraId="4F68A70B" w14:textId="77777777" w:rsidR="00300434" w:rsidRPr="009B70F2" w:rsidRDefault="00300434" w:rsidP="00903EB5">
            <w:pPr>
              <w:ind w:left="-108" w:right="-108"/>
              <w:jc w:val="center"/>
              <w:rPr>
                <w:sz w:val="16"/>
                <w:szCs w:val="16"/>
                <w:lang w:val="en-US"/>
              </w:rPr>
            </w:pPr>
            <w:r w:rsidRPr="009B70F2">
              <w:rPr>
                <w:sz w:val="16"/>
                <w:szCs w:val="16"/>
                <w:lang w:val="en-US"/>
              </w:rPr>
              <w:t>5</w:t>
            </w:r>
          </w:p>
        </w:tc>
        <w:tc>
          <w:tcPr>
            <w:tcW w:w="1559" w:type="dxa"/>
            <w:shd w:val="pct5" w:color="auto" w:fill="auto"/>
            <w:vAlign w:val="center"/>
          </w:tcPr>
          <w:p w14:paraId="7CDD2A02" w14:textId="77777777" w:rsidR="00300434" w:rsidRPr="009B70F2" w:rsidRDefault="00300434" w:rsidP="00903EB5">
            <w:pPr>
              <w:ind w:left="-108" w:right="-108"/>
              <w:jc w:val="center"/>
              <w:rPr>
                <w:sz w:val="16"/>
                <w:szCs w:val="16"/>
                <w:lang w:val="en-US"/>
              </w:rPr>
            </w:pPr>
            <w:r w:rsidRPr="009B70F2">
              <w:rPr>
                <w:sz w:val="16"/>
                <w:szCs w:val="16"/>
                <w:lang w:val="en-US"/>
              </w:rPr>
              <w:t>6</w:t>
            </w:r>
          </w:p>
        </w:tc>
      </w:tr>
    </w:tbl>
    <w:p w14:paraId="0EBEA02E" w14:textId="77777777" w:rsidR="00300434" w:rsidRPr="000E0709" w:rsidRDefault="00300434" w:rsidP="0030043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996"/>
        <w:gridCol w:w="109"/>
        <w:gridCol w:w="1271"/>
        <w:gridCol w:w="95"/>
        <w:gridCol w:w="16"/>
        <w:gridCol w:w="3971"/>
        <w:gridCol w:w="268"/>
        <w:gridCol w:w="701"/>
        <w:gridCol w:w="297"/>
        <w:gridCol w:w="948"/>
        <w:gridCol w:w="158"/>
        <w:gridCol w:w="1518"/>
      </w:tblGrid>
      <w:tr w:rsidR="00300434" w:rsidRPr="00B12F65" w14:paraId="083D8A3F" w14:textId="77777777" w:rsidTr="00903EB5">
        <w:tblPrEx>
          <w:tblCellMar>
            <w:top w:w="0" w:type="dxa"/>
            <w:bottom w:w="0" w:type="dxa"/>
          </w:tblCellMar>
        </w:tblPrEx>
        <w:tc>
          <w:tcPr>
            <w:tcW w:w="10348" w:type="dxa"/>
            <w:gridSpan w:val="12"/>
          </w:tcPr>
          <w:p w14:paraId="4213AF6C" w14:textId="77777777" w:rsidR="00300434" w:rsidRPr="00B12F65" w:rsidRDefault="00300434" w:rsidP="00903EB5">
            <w:pPr>
              <w:rPr>
                <w:sz w:val="2"/>
                <w:szCs w:val="2"/>
                <w:lang w:val="en-US"/>
              </w:rPr>
            </w:pPr>
            <w:r w:rsidRPr="009B70F2">
              <w:rPr>
                <w:b/>
                <w:bCs/>
                <w:sz w:val="22"/>
                <w:szCs w:val="22"/>
                <w:lang w:val="en-US"/>
              </w:rPr>
              <w:t xml:space="preserve"> </w:t>
            </w:r>
          </w:p>
        </w:tc>
      </w:tr>
      <w:tr w:rsidR="00300434" w:rsidRPr="00B12F65" w14:paraId="1624ACD1" w14:textId="77777777" w:rsidTr="00903EB5">
        <w:tblPrEx>
          <w:tblCellMar>
            <w:top w:w="0" w:type="dxa"/>
            <w:bottom w:w="0" w:type="dxa"/>
          </w:tblCellMar>
        </w:tblPrEx>
        <w:tc>
          <w:tcPr>
            <w:tcW w:w="10348" w:type="dxa"/>
            <w:gridSpan w:val="12"/>
          </w:tcPr>
          <w:p w14:paraId="3BED355B" w14:textId="77777777" w:rsidR="00300434" w:rsidRPr="00B12F65" w:rsidRDefault="00300434" w:rsidP="00903EB5">
            <w:pPr>
              <w:rPr>
                <w:sz w:val="2"/>
                <w:szCs w:val="2"/>
                <w:lang w:val="en-US"/>
              </w:rPr>
            </w:pPr>
          </w:p>
        </w:tc>
      </w:tr>
      <w:tr w:rsidR="00300434" w:rsidRPr="00B12F65" w14:paraId="55DB32DC" w14:textId="77777777" w:rsidTr="00903EB5">
        <w:tblPrEx>
          <w:tblCellMar>
            <w:top w:w="0" w:type="dxa"/>
            <w:bottom w:w="0" w:type="dxa"/>
          </w:tblCellMar>
        </w:tblPrEx>
        <w:tc>
          <w:tcPr>
            <w:tcW w:w="10348" w:type="dxa"/>
            <w:gridSpan w:val="12"/>
          </w:tcPr>
          <w:p w14:paraId="18068FB7" w14:textId="77777777" w:rsidR="00300434" w:rsidRPr="009B70F2" w:rsidRDefault="00300434" w:rsidP="00903EB5">
            <w:pPr>
              <w:rPr>
                <w:b/>
                <w:bCs/>
                <w:sz w:val="22"/>
                <w:szCs w:val="22"/>
                <w:lang w:val="en-US"/>
              </w:rPr>
            </w:pPr>
            <w:r>
              <w:rPr>
                <w:b/>
                <w:bCs/>
                <w:sz w:val="22"/>
                <w:szCs w:val="22"/>
                <w:lang w:val="en-US"/>
              </w:rPr>
              <w:t>2</w:t>
            </w:r>
            <w:r w:rsidRPr="009B70F2">
              <w:rPr>
                <w:b/>
                <w:bCs/>
                <w:sz w:val="22"/>
                <w:szCs w:val="22"/>
                <w:lang w:val="en-US"/>
              </w:rPr>
              <w:t>. Segmentul 3</w:t>
            </w:r>
          </w:p>
          <w:p w14:paraId="4EC42563" w14:textId="77777777" w:rsidR="00300434" w:rsidRPr="00B12F65" w:rsidRDefault="00300434" w:rsidP="00903EB5">
            <w:pPr>
              <w:rPr>
                <w:sz w:val="2"/>
                <w:szCs w:val="2"/>
                <w:lang w:val="en-US"/>
              </w:rPr>
            </w:pPr>
          </w:p>
        </w:tc>
      </w:tr>
      <w:tr w:rsidR="00300434" w:rsidRPr="00B12F65" w14:paraId="01B7507F" w14:textId="77777777" w:rsidTr="00903EB5">
        <w:tblPrEx>
          <w:tblCellMar>
            <w:top w:w="0" w:type="dxa"/>
            <w:bottom w:w="0" w:type="dxa"/>
          </w:tblCellMar>
        </w:tblPrEx>
        <w:tc>
          <w:tcPr>
            <w:tcW w:w="10348" w:type="dxa"/>
            <w:gridSpan w:val="12"/>
          </w:tcPr>
          <w:p w14:paraId="553B1157" w14:textId="77777777" w:rsidR="00300434" w:rsidRPr="009B70F2" w:rsidRDefault="00300434" w:rsidP="00903EB5">
            <w:pPr>
              <w:rPr>
                <w:b/>
                <w:bCs/>
                <w:sz w:val="22"/>
                <w:szCs w:val="22"/>
                <w:lang w:val="en-US"/>
              </w:rPr>
            </w:pPr>
            <w:r>
              <w:rPr>
                <w:b/>
                <w:bCs/>
                <w:sz w:val="22"/>
                <w:szCs w:val="22"/>
                <w:lang w:val="en-US"/>
              </w:rPr>
              <w:t>2</w:t>
            </w:r>
            <w:r w:rsidRPr="009B70F2">
              <w:rPr>
                <w:b/>
                <w:bCs/>
                <w:sz w:val="22"/>
                <w:szCs w:val="22"/>
                <w:lang w:val="en-US"/>
              </w:rPr>
              <w:t>.1. Demontari</w:t>
            </w:r>
          </w:p>
          <w:p w14:paraId="56151444" w14:textId="77777777" w:rsidR="00300434" w:rsidRPr="00B12F65" w:rsidRDefault="00300434" w:rsidP="00903EB5">
            <w:pPr>
              <w:rPr>
                <w:sz w:val="2"/>
                <w:szCs w:val="2"/>
                <w:lang w:val="en-US"/>
              </w:rPr>
            </w:pPr>
          </w:p>
        </w:tc>
      </w:tr>
      <w:tr w:rsidR="00300434" w:rsidRPr="009B70F2" w14:paraId="54B06A53"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7097B8CE" w14:textId="77777777" w:rsidR="00300434" w:rsidRPr="005E2CA0" w:rsidRDefault="00300434" w:rsidP="00903EB5">
            <w:pPr>
              <w:jc w:val="center"/>
              <w:rPr>
                <w:b/>
                <w:bCs/>
                <w:sz w:val="22"/>
                <w:szCs w:val="22"/>
                <w:lang w:val="en-US"/>
              </w:rPr>
            </w:pPr>
            <w:r>
              <w:rPr>
                <w:b/>
                <w:bCs/>
                <w:sz w:val="22"/>
                <w:szCs w:val="22"/>
                <w:lang w:val="en-US"/>
              </w:rPr>
              <w:t>1</w:t>
            </w:r>
          </w:p>
        </w:tc>
        <w:tc>
          <w:tcPr>
            <w:tcW w:w="1366" w:type="dxa"/>
            <w:gridSpan w:val="2"/>
            <w:tcBorders>
              <w:top w:val="single" w:sz="4" w:space="0" w:color="auto"/>
              <w:bottom w:val="single" w:sz="4" w:space="0" w:color="auto"/>
            </w:tcBorders>
            <w:vAlign w:val="center"/>
          </w:tcPr>
          <w:p w14:paraId="0799982D" w14:textId="77777777" w:rsidR="00300434" w:rsidRPr="005E2CA0" w:rsidRDefault="00300434" w:rsidP="00903EB5">
            <w:pPr>
              <w:jc w:val="center"/>
              <w:rPr>
                <w:b/>
                <w:bCs/>
                <w:sz w:val="22"/>
                <w:szCs w:val="22"/>
                <w:lang w:val="en-US"/>
              </w:rPr>
            </w:pPr>
            <w:r w:rsidRPr="005E2CA0">
              <w:rPr>
                <w:b/>
                <w:bCs/>
                <w:sz w:val="22"/>
                <w:szCs w:val="22"/>
                <w:lang w:val="en-US"/>
              </w:rPr>
              <w:t>DI109</w:t>
            </w:r>
          </w:p>
        </w:tc>
        <w:tc>
          <w:tcPr>
            <w:tcW w:w="4255" w:type="dxa"/>
            <w:gridSpan w:val="3"/>
            <w:tcBorders>
              <w:top w:val="single" w:sz="4" w:space="0" w:color="auto"/>
              <w:bottom w:val="single" w:sz="4" w:space="0" w:color="auto"/>
            </w:tcBorders>
          </w:tcPr>
          <w:p w14:paraId="2A6F9897" w14:textId="77777777" w:rsidR="00300434" w:rsidRPr="005E2CA0" w:rsidRDefault="00300434" w:rsidP="00903EB5">
            <w:pPr>
              <w:rPr>
                <w:b/>
                <w:bCs/>
                <w:sz w:val="2"/>
                <w:szCs w:val="2"/>
                <w:lang w:val="en-US"/>
              </w:rPr>
            </w:pPr>
            <w:r w:rsidRPr="005E2CA0">
              <w:rPr>
                <w:b/>
                <w:bCs/>
                <w:sz w:val="22"/>
                <w:szCs w:val="22"/>
                <w:lang w:val="en-US"/>
              </w:rPr>
              <w:t>Decaparea mecanizata a imbracamintei din beton asfaltic / Stratul de pavaj (asfalt) existent demontat, 6 cm (fara evacuarea stratului suport)</w:t>
            </w:r>
          </w:p>
          <w:p w14:paraId="163DB312"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580B87B0" w14:textId="77777777" w:rsidR="00300434" w:rsidRPr="005E2CA0" w:rsidRDefault="00300434" w:rsidP="00903EB5">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D615616"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2A305A18" w14:textId="77777777" w:rsidR="00300434" w:rsidRPr="005E2CA0" w:rsidRDefault="00300434" w:rsidP="00903EB5">
            <w:pPr>
              <w:jc w:val="center"/>
              <w:rPr>
                <w:b/>
                <w:bCs/>
                <w:sz w:val="22"/>
                <w:szCs w:val="22"/>
                <w:lang w:val="en-US"/>
              </w:rPr>
            </w:pPr>
            <w:r w:rsidRPr="005E2CA0">
              <w:rPr>
                <w:b/>
                <w:bCs/>
                <w:sz w:val="22"/>
                <w:szCs w:val="22"/>
                <w:lang w:val="en-US"/>
              </w:rPr>
              <w:t>34,200</w:t>
            </w:r>
          </w:p>
          <w:p w14:paraId="1BFD04DE" w14:textId="77777777" w:rsidR="00300434" w:rsidRPr="009B70F2" w:rsidRDefault="00300434" w:rsidP="00903EB5">
            <w:pPr>
              <w:jc w:val="center"/>
              <w:rPr>
                <w:sz w:val="2"/>
                <w:szCs w:val="2"/>
                <w:lang w:val="en-US"/>
              </w:rPr>
            </w:pPr>
          </w:p>
        </w:tc>
      </w:tr>
      <w:tr w:rsidR="00300434" w:rsidRPr="00C97908" w14:paraId="644EB5E0"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EEBDC67"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97324A0" w14:textId="77777777" w:rsidR="00300434" w:rsidRPr="00B40365" w:rsidRDefault="00300434" w:rsidP="00903EB5">
            <w:pPr>
              <w:jc w:val="center"/>
              <w:rPr>
                <w:sz w:val="16"/>
                <w:szCs w:val="16"/>
                <w:lang w:val="en-US"/>
              </w:rPr>
            </w:pPr>
            <w:r w:rsidRPr="00B40365">
              <w:rPr>
                <w:sz w:val="16"/>
                <w:szCs w:val="16"/>
                <w:lang w:val="en-US"/>
              </w:rPr>
              <w:t>9310060019930</w:t>
            </w:r>
          </w:p>
        </w:tc>
        <w:tc>
          <w:tcPr>
            <w:tcW w:w="4239" w:type="dxa"/>
            <w:gridSpan w:val="2"/>
            <w:tcBorders>
              <w:top w:val="nil"/>
              <w:bottom w:val="single" w:sz="2" w:space="0" w:color="auto"/>
            </w:tcBorders>
            <w:vAlign w:val="center"/>
          </w:tcPr>
          <w:p w14:paraId="2150D35C" w14:textId="77777777" w:rsidR="00300434" w:rsidRPr="00C97908" w:rsidRDefault="00300434" w:rsidP="00903EB5">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4C943F8"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4148E0"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14:paraId="6B9593A9" w14:textId="77777777" w:rsidR="00300434" w:rsidRPr="00C97908" w:rsidRDefault="00300434" w:rsidP="00903EB5">
            <w:pPr>
              <w:jc w:val="center"/>
              <w:rPr>
                <w:sz w:val="16"/>
                <w:szCs w:val="16"/>
                <w:lang w:val="en-US"/>
              </w:rPr>
            </w:pPr>
            <w:r w:rsidRPr="00C97908">
              <w:rPr>
                <w:sz w:val="16"/>
                <w:szCs w:val="16"/>
                <w:lang w:val="en-US"/>
              </w:rPr>
              <w:t>54,7200</w:t>
            </w:r>
          </w:p>
        </w:tc>
      </w:tr>
      <w:tr w:rsidR="00300434" w:rsidRPr="00C97908" w14:paraId="349F24CD"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AA43967"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493AF4E4" w14:textId="77777777" w:rsidR="00300434" w:rsidRPr="00B40365" w:rsidRDefault="00300434" w:rsidP="00903EB5">
            <w:pPr>
              <w:jc w:val="center"/>
              <w:rPr>
                <w:sz w:val="16"/>
                <w:szCs w:val="16"/>
                <w:lang w:val="en-US"/>
              </w:rPr>
            </w:pPr>
            <w:r w:rsidRPr="00B40365">
              <w:rPr>
                <w:sz w:val="16"/>
                <w:szCs w:val="16"/>
                <w:lang w:val="en-US"/>
              </w:rPr>
              <w:t>2952220003546</w:t>
            </w:r>
          </w:p>
        </w:tc>
        <w:tc>
          <w:tcPr>
            <w:tcW w:w="4239" w:type="dxa"/>
            <w:gridSpan w:val="2"/>
            <w:tcBorders>
              <w:top w:val="nil"/>
              <w:bottom w:val="single" w:sz="2" w:space="0" w:color="auto"/>
            </w:tcBorders>
            <w:vAlign w:val="center"/>
          </w:tcPr>
          <w:p w14:paraId="75D1ABD0" w14:textId="77777777" w:rsidR="00300434" w:rsidRPr="00C97908" w:rsidRDefault="00300434" w:rsidP="00903EB5">
            <w:pPr>
              <w:rPr>
                <w:sz w:val="16"/>
                <w:szCs w:val="16"/>
                <w:lang w:val="en-US"/>
              </w:rPr>
            </w:pPr>
            <w:r w:rsidRPr="00C97908">
              <w:rPr>
                <w:sz w:val="16"/>
                <w:szCs w:val="16"/>
                <w:lang w:val="en-US"/>
              </w:rPr>
              <w:t>Autogreder pina la 175 cp</w:t>
            </w:r>
          </w:p>
        </w:tc>
        <w:tc>
          <w:tcPr>
            <w:tcW w:w="998" w:type="dxa"/>
            <w:gridSpan w:val="2"/>
            <w:tcBorders>
              <w:top w:val="nil"/>
              <w:bottom w:val="single" w:sz="2" w:space="0" w:color="auto"/>
            </w:tcBorders>
            <w:vAlign w:val="center"/>
          </w:tcPr>
          <w:p w14:paraId="07B9345D"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71A998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0,0191</w:t>
            </w:r>
          </w:p>
        </w:tc>
        <w:tc>
          <w:tcPr>
            <w:tcW w:w="1518" w:type="dxa"/>
            <w:tcBorders>
              <w:top w:val="nil"/>
              <w:bottom w:val="single" w:sz="2" w:space="0" w:color="auto"/>
              <w:right w:val="single" w:sz="4" w:space="0" w:color="auto"/>
            </w:tcBorders>
            <w:vAlign w:val="center"/>
          </w:tcPr>
          <w:p w14:paraId="02814776" w14:textId="77777777" w:rsidR="00300434" w:rsidRPr="00C97908" w:rsidRDefault="00300434" w:rsidP="00903EB5">
            <w:pPr>
              <w:jc w:val="center"/>
              <w:rPr>
                <w:sz w:val="16"/>
                <w:szCs w:val="16"/>
                <w:lang w:val="en-US"/>
              </w:rPr>
            </w:pPr>
            <w:r w:rsidRPr="00C97908">
              <w:rPr>
                <w:sz w:val="16"/>
                <w:szCs w:val="16"/>
                <w:lang w:val="en-US"/>
              </w:rPr>
              <w:t>0,6532</w:t>
            </w:r>
          </w:p>
        </w:tc>
      </w:tr>
      <w:tr w:rsidR="00300434" w:rsidRPr="00C97908" w14:paraId="73A448AA"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853A963"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C960E70" w14:textId="77777777" w:rsidR="00300434" w:rsidRPr="00B40365" w:rsidRDefault="00300434" w:rsidP="00903EB5">
            <w:pPr>
              <w:jc w:val="center"/>
              <w:rPr>
                <w:sz w:val="16"/>
                <w:szCs w:val="16"/>
                <w:lang w:val="en-US"/>
              </w:rPr>
            </w:pPr>
            <w:r w:rsidRPr="00B40365">
              <w:rPr>
                <w:sz w:val="16"/>
                <w:szCs w:val="16"/>
                <w:lang w:val="en-US"/>
              </w:rPr>
              <w:t>2952270003370</w:t>
            </w:r>
          </w:p>
        </w:tc>
        <w:tc>
          <w:tcPr>
            <w:tcW w:w="4239" w:type="dxa"/>
            <w:gridSpan w:val="2"/>
            <w:tcBorders>
              <w:top w:val="nil"/>
              <w:bottom w:val="single" w:sz="2" w:space="0" w:color="auto"/>
            </w:tcBorders>
            <w:vAlign w:val="center"/>
          </w:tcPr>
          <w:p w14:paraId="43B49F80" w14:textId="77777777" w:rsidR="00300434" w:rsidRPr="00C97908" w:rsidRDefault="00300434" w:rsidP="00903EB5">
            <w:pPr>
              <w:rPr>
                <w:sz w:val="16"/>
                <w:szCs w:val="16"/>
                <w:lang w:val="en-US"/>
              </w:rPr>
            </w:pPr>
            <w:r w:rsidRPr="00C97908">
              <w:rPr>
                <w:sz w:val="16"/>
                <w:szCs w:val="16"/>
                <w:lang w:val="en-US"/>
              </w:rPr>
              <w:t>Ciocan pneumatic 4.0-5.9 m3/min</w:t>
            </w:r>
          </w:p>
        </w:tc>
        <w:tc>
          <w:tcPr>
            <w:tcW w:w="998" w:type="dxa"/>
            <w:gridSpan w:val="2"/>
            <w:tcBorders>
              <w:top w:val="nil"/>
              <w:bottom w:val="single" w:sz="2" w:space="0" w:color="auto"/>
            </w:tcBorders>
            <w:vAlign w:val="center"/>
          </w:tcPr>
          <w:p w14:paraId="0357CFEA"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ACFF263"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0,7750</w:t>
            </w:r>
          </w:p>
        </w:tc>
        <w:tc>
          <w:tcPr>
            <w:tcW w:w="1518" w:type="dxa"/>
            <w:tcBorders>
              <w:top w:val="nil"/>
              <w:bottom w:val="single" w:sz="2" w:space="0" w:color="auto"/>
              <w:right w:val="single" w:sz="4" w:space="0" w:color="auto"/>
            </w:tcBorders>
            <w:vAlign w:val="center"/>
          </w:tcPr>
          <w:p w14:paraId="7692AA83" w14:textId="77777777" w:rsidR="00300434" w:rsidRPr="00C97908" w:rsidRDefault="00300434" w:rsidP="00903EB5">
            <w:pPr>
              <w:jc w:val="center"/>
              <w:rPr>
                <w:sz w:val="16"/>
                <w:szCs w:val="16"/>
                <w:lang w:val="en-US"/>
              </w:rPr>
            </w:pPr>
            <w:r w:rsidRPr="00C97908">
              <w:rPr>
                <w:sz w:val="16"/>
                <w:szCs w:val="16"/>
                <w:lang w:val="en-US"/>
              </w:rPr>
              <w:t>26,5050</w:t>
            </w:r>
          </w:p>
        </w:tc>
      </w:tr>
      <w:tr w:rsidR="00300434" w:rsidRPr="00C97908" w14:paraId="14F0BE2F"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084A350"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B79E9C8" w14:textId="77777777" w:rsidR="00300434" w:rsidRPr="00B40365" w:rsidRDefault="00300434" w:rsidP="00903EB5">
            <w:pPr>
              <w:jc w:val="center"/>
              <w:rPr>
                <w:sz w:val="16"/>
                <w:szCs w:val="16"/>
                <w:lang w:val="en-US"/>
              </w:rPr>
            </w:pPr>
            <w:r w:rsidRPr="00B40365">
              <w:rPr>
                <w:sz w:val="16"/>
                <w:szCs w:val="16"/>
                <w:lang w:val="en-US"/>
              </w:rPr>
              <w:t>12340002506</w:t>
            </w:r>
          </w:p>
        </w:tc>
        <w:tc>
          <w:tcPr>
            <w:tcW w:w="4239" w:type="dxa"/>
            <w:gridSpan w:val="2"/>
            <w:tcBorders>
              <w:top w:val="nil"/>
              <w:bottom w:val="single" w:sz="2" w:space="0" w:color="auto"/>
            </w:tcBorders>
            <w:vAlign w:val="center"/>
          </w:tcPr>
          <w:p w14:paraId="0F0AA6EE" w14:textId="77777777" w:rsidR="00300434" w:rsidRPr="00C97908" w:rsidRDefault="00300434" w:rsidP="00903EB5">
            <w:pPr>
              <w:rPr>
                <w:sz w:val="16"/>
                <w:szCs w:val="16"/>
                <w:lang w:val="en-US"/>
              </w:rPr>
            </w:pPr>
            <w:r w:rsidRPr="00C97908">
              <w:rPr>
                <w:sz w:val="16"/>
                <w:szCs w:val="16"/>
                <w:lang w:val="en-US"/>
              </w:rPr>
              <w:t xml:space="preserve">Compresor 5-6 m3/min </w:t>
            </w:r>
          </w:p>
        </w:tc>
        <w:tc>
          <w:tcPr>
            <w:tcW w:w="998" w:type="dxa"/>
            <w:gridSpan w:val="2"/>
            <w:tcBorders>
              <w:top w:val="nil"/>
              <w:bottom w:val="single" w:sz="2" w:space="0" w:color="auto"/>
            </w:tcBorders>
            <w:vAlign w:val="center"/>
          </w:tcPr>
          <w:p w14:paraId="26B2AE7C"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DCA377"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0,7750</w:t>
            </w:r>
          </w:p>
        </w:tc>
        <w:tc>
          <w:tcPr>
            <w:tcW w:w="1518" w:type="dxa"/>
            <w:tcBorders>
              <w:top w:val="nil"/>
              <w:bottom w:val="single" w:sz="2" w:space="0" w:color="auto"/>
              <w:right w:val="single" w:sz="4" w:space="0" w:color="auto"/>
            </w:tcBorders>
            <w:vAlign w:val="center"/>
          </w:tcPr>
          <w:p w14:paraId="3E77CC98" w14:textId="77777777" w:rsidR="00300434" w:rsidRPr="00C97908" w:rsidRDefault="00300434" w:rsidP="00903EB5">
            <w:pPr>
              <w:jc w:val="center"/>
              <w:rPr>
                <w:sz w:val="16"/>
                <w:szCs w:val="16"/>
                <w:lang w:val="en-US"/>
              </w:rPr>
            </w:pPr>
            <w:r w:rsidRPr="00C97908">
              <w:rPr>
                <w:sz w:val="16"/>
                <w:szCs w:val="16"/>
                <w:lang w:val="en-US"/>
              </w:rPr>
              <w:t>26,5050</w:t>
            </w:r>
          </w:p>
        </w:tc>
      </w:tr>
      <w:tr w:rsidR="00300434" w:rsidRPr="009B70F2" w14:paraId="33B18822"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72BCD82E" w14:textId="77777777" w:rsidR="00300434" w:rsidRPr="005E2CA0" w:rsidRDefault="00300434" w:rsidP="00903EB5">
            <w:pPr>
              <w:jc w:val="center"/>
              <w:rPr>
                <w:b/>
                <w:bCs/>
                <w:sz w:val="22"/>
                <w:szCs w:val="22"/>
                <w:lang w:val="en-US"/>
              </w:rPr>
            </w:pPr>
            <w:r>
              <w:rPr>
                <w:b/>
                <w:bCs/>
                <w:sz w:val="22"/>
                <w:szCs w:val="22"/>
                <w:lang w:val="en-US"/>
              </w:rPr>
              <w:t>2</w:t>
            </w:r>
          </w:p>
        </w:tc>
        <w:tc>
          <w:tcPr>
            <w:tcW w:w="1366" w:type="dxa"/>
            <w:gridSpan w:val="2"/>
            <w:tcBorders>
              <w:top w:val="single" w:sz="4" w:space="0" w:color="auto"/>
              <w:bottom w:val="single" w:sz="4" w:space="0" w:color="auto"/>
            </w:tcBorders>
            <w:vAlign w:val="center"/>
          </w:tcPr>
          <w:p w14:paraId="51BE4503" w14:textId="77777777" w:rsidR="00300434" w:rsidRPr="005E2CA0" w:rsidRDefault="00300434" w:rsidP="00903EB5">
            <w:pPr>
              <w:jc w:val="center"/>
              <w:rPr>
                <w:b/>
                <w:bCs/>
                <w:sz w:val="22"/>
                <w:szCs w:val="22"/>
                <w:lang w:val="en-US"/>
              </w:rPr>
            </w:pPr>
            <w:r w:rsidRPr="005E2CA0">
              <w:rPr>
                <w:b/>
                <w:bCs/>
                <w:sz w:val="22"/>
                <w:szCs w:val="22"/>
                <w:lang w:val="en-US"/>
              </w:rPr>
              <w:t>RpCS19G</w:t>
            </w:r>
          </w:p>
        </w:tc>
        <w:tc>
          <w:tcPr>
            <w:tcW w:w="4255" w:type="dxa"/>
            <w:gridSpan w:val="3"/>
            <w:tcBorders>
              <w:top w:val="single" w:sz="4" w:space="0" w:color="auto"/>
              <w:bottom w:val="single" w:sz="4" w:space="0" w:color="auto"/>
            </w:tcBorders>
          </w:tcPr>
          <w:p w14:paraId="0B6A57F0" w14:textId="77777777" w:rsidR="00300434" w:rsidRPr="005E2CA0" w:rsidRDefault="00300434" w:rsidP="00903EB5">
            <w:pPr>
              <w:rPr>
                <w:b/>
                <w:bCs/>
                <w:sz w:val="2"/>
                <w:szCs w:val="2"/>
                <w:lang w:val="en-US"/>
              </w:rPr>
            </w:pPr>
            <w:r w:rsidRPr="005E2CA0">
              <w:rPr>
                <w:b/>
                <w:bCs/>
                <w:sz w:val="22"/>
                <w:szCs w:val="22"/>
                <w:lang w:val="en-US"/>
              </w:rPr>
              <w:t>Demontari: borduri la trotuare, asezate pe beton / Bordura din beton demontata 1000 x 80 x 200 mm. pe un pat de beton</w:t>
            </w:r>
          </w:p>
          <w:p w14:paraId="09BC4F7C"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1841EB7E" w14:textId="77777777" w:rsidR="00300434" w:rsidRPr="005E2CA0" w:rsidRDefault="00300434" w:rsidP="00903EB5">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3F3F107"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3072727C" w14:textId="77777777" w:rsidR="00300434" w:rsidRPr="005E2CA0" w:rsidRDefault="00300434" w:rsidP="00903EB5">
            <w:pPr>
              <w:jc w:val="center"/>
              <w:rPr>
                <w:b/>
                <w:bCs/>
                <w:sz w:val="22"/>
                <w:szCs w:val="22"/>
                <w:lang w:val="en-US"/>
              </w:rPr>
            </w:pPr>
            <w:r w:rsidRPr="005E2CA0">
              <w:rPr>
                <w:b/>
                <w:bCs/>
                <w:sz w:val="22"/>
                <w:szCs w:val="22"/>
                <w:lang w:val="en-US"/>
              </w:rPr>
              <w:t>458,000</w:t>
            </w:r>
          </w:p>
          <w:p w14:paraId="319EC9D4" w14:textId="77777777" w:rsidR="00300434" w:rsidRPr="009B70F2" w:rsidRDefault="00300434" w:rsidP="00903EB5">
            <w:pPr>
              <w:jc w:val="center"/>
              <w:rPr>
                <w:sz w:val="2"/>
                <w:szCs w:val="2"/>
                <w:lang w:val="en-US"/>
              </w:rPr>
            </w:pPr>
          </w:p>
        </w:tc>
      </w:tr>
      <w:tr w:rsidR="00300434" w:rsidRPr="00C97908" w14:paraId="6CEB45D3"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CC04A15"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7E6D747" w14:textId="77777777" w:rsidR="00300434" w:rsidRPr="00B40365" w:rsidRDefault="00300434" w:rsidP="00903EB5">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2DDD9BDB" w14:textId="77777777" w:rsidR="00300434" w:rsidRPr="00C97908" w:rsidRDefault="00300434" w:rsidP="00903EB5">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29B0EAF7"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32C75F"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4E173F7C" w14:textId="77777777" w:rsidR="00300434" w:rsidRPr="00C97908" w:rsidRDefault="00300434" w:rsidP="00903EB5">
            <w:pPr>
              <w:jc w:val="center"/>
              <w:rPr>
                <w:sz w:val="16"/>
                <w:szCs w:val="16"/>
                <w:lang w:val="en-US"/>
              </w:rPr>
            </w:pPr>
            <w:r w:rsidRPr="00C97908">
              <w:rPr>
                <w:sz w:val="16"/>
                <w:szCs w:val="16"/>
                <w:lang w:val="en-US"/>
              </w:rPr>
              <w:t>119,0800</w:t>
            </w:r>
          </w:p>
        </w:tc>
      </w:tr>
      <w:tr w:rsidR="00300434" w:rsidRPr="00C97908" w14:paraId="1909A0D4"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8E28EF7"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46934F01" w14:textId="77777777" w:rsidR="00300434" w:rsidRPr="00B40365" w:rsidRDefault="00300434" w:rsidP="00903EB5">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1C4AB8D3" w14:textId="77777777" w:rsidR="00300434" w:rsidRPr="00C97908" w:rsidRDefault="00300434" w:rsidP="00903EB5">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9A139DC"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935AA81"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5ADADAD2" w14:textId="77777777" w:rsidR="00300434" w:rsidRPr="00C97908" w:rsidRDefault="00300434" w:rsidP="00903EB5">
            <w:pPr>
              <w:jc w:val="center"/>
              <w:rPr>
                <w:sz w:val="16"/>
                <w:szCs w:val="16"/>
                <w:lang w:val="en-US"/>
              </w:rPr>
            </w:pPr>
            <w:r w:rsidRPr="00C97908">
              <w:rPr>
                <w:sz w:val="16"/>
                <w:szCs w:val="16"/>
                <w:lang w:val="en-US"/>
              </w:rPr>
              <w:t>119,0800</w:t>
            </w:r>
          </w:p>
        </w:tc>
      </w:tr>
      <w:tr w:rsidR="00300434" w:rsidRPr="009B70F2" w14:paraId="5685AB26"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216BA621" w14:textId="77777777" w:rsidR="00300434" w:rsidRPr="005E2CA0" w:rsidRDefault="00300434" w:rsidP="00903EB5">
            <w:pPr>
              <w:jc w:val="center"/>
              <w:rPr>
                <w:b/>
                <w:bCs/>
                <w:sz w:val="22"/>
                <w:szCs w:val="22"/>
                <w:lang w:val="en-US"/>
              </w:rPr>
            </w:pPr>
            <w:r>
              <w:rPr>
                <w:b/>
                <w:bCs/>
                <w:sz w:val="22"/>
                <w:szCs w:val="22"/>
                <w:lang w:val="en-US"/>
              </w:rPr>
              <w:t>3</w:t>
            </w:r>
          </w:p>
        </w:tc>
        <w:tc>
          <w:tcPr>
            <w:tcW w:w="1366" w:type="dxa"/>
            <w:gridSpan w:val="2"/>
            <w:tcBorders>
              <w:top w:val="single" w:sz="4" w:space="0" w:color="auto"/>
              <w:bottom w:val="single" w:sz="4" w:space="0" w:color="auto"/>
            </w:tcBorders>
            <w:vAlign w:val="center"/>
          </w:tcPr>
          <w:p w14:paraId="39D113E9" w14:textId="77777777" w:rsidR="00300434" w:rsidRPr="005E2CA0" w:rsidRDefault="00300434" w:rsidP="00903EB5">
            <w:pPr>
              <w:jc w:val="center"/>
              <w:rPr>
                <w:b/>
                <w:bCs/>
                <w:sz w:val="22"/>
                <w:szCs w:val="22"/>
                <w:lang w:val="en-US"/>
              </w:rPr>
            </w:pPr>
            <w:r w:rsidRPr="005E2CA0">
              <w:rPr>
                <w:b/>
                <w:bCs/>
                <w:sz w:val="22"/>
                <w:szCs w:val="22"/>
                <w:lang w:val="en-US"/>
              </w:rPr>
              <w:t>RpCS19G</w:t>
            </w:r>
          </w:p>
        </w:tc>
        <w:tc>
          <w:tcPr>
            <w:tcW w:w="4255" w:type="dxa"/>
            <w:gridSpan w:val="3"/>
            <w:tcBorders>
              <w:top w:val="single" w:sz="4" w:space="0" w:color="auto"/>
              <w:bottom w:val="single" w:sz="4" w:space="0" w:color="auto"/>
            </w:tcBorders>
          </w:tcPr>
          <w:p w14:paraId="24F595E8" w14:textId="77777777" w:rsidR="00300434" w:rsidRPr="005E2CA0" w:rsidRDefault="00300434" w:rsidP="00903EB5">
            <w:pPr>
              <w:rPr>
                <w:b/>
                <w:bCs/>
                <w:sz w:val="2"/>
                <w:szCs w:val="2"/>
                <w:lang w:val="en-US"/>
              </w:rPr>
            </w:pPr>
            <w:r w:rsidRPr="005E2CA0">
              <w:rPr>
                <w:b/>
                <w:bCs/>
                <w:sz w:val="22"/>
                <w:szCs w:val="22"/>
                <w:lang w:val="en-US"/>
              </w:rPr>
              <w:t>Demontari: borduri la trotuare, asezate pe beton / Bordura din beton demontata 1000 x 150 x 300 mm. pe un pat de beton</w:t>
            </w:r>
          </w:p>
          <w:p w14:paraId="7C84AAF6"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089F9CBA" w14:textId="77777777" w:rsidR="00300434" w:rsidRPr="005E2CA0" w:rsidRDefault="00300434" w:rsidP="00903EB5">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E4C3AB3"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7D74C887" w14:textId="77777777" w:rsidR="00300434" w:rsidRPr="005E2CA0" w:rsidRDefault="00300434" w:rsidP="00903EB5">
            <w:pPr>
              <w:jc w:val="center"/>
              <w:rPr>
                <w:b/>
                <w:bCs/>
                <w:sz w:val="22"/>
                <w:szCs w:val="22"/>
                <w:lang w:val="en-US"/>
              </w:rPr>
            </w:pPr>
            <w:r w:rsidRPr="005E2CA0">
              <w:rPr>
                <w:b/>
                <w:bCs/>
                <w:sz w:val="22"/>
                <w:szCs w:val="22"/>
                <w:lang w:val="en-US"/>
              </w:rPr>
              <w:t>17,000</w:t>
            </w:r>
          </w:p>
          <w:p w14:paraId="043DEBA4" w14:textId="77777777" w:rsidR="00300434" w:rsidRPr="009B70F2" w:rsidRDefault="00300434" w:rsidP="00903EB5">
            <w:pPr>
              <w:jc w:val="center"/>
              <w:rPr>
                <w:sz w:val="2"/>
                <w:szCs w:val="2"/>
                <w:lang w:val="en-US"/>
              </w:rPr>
            </w:pPr>
          </w:p>
        </w:tc>
      </w:tr>
      <w:tr w:rsidR="00300434" w:rsidRPr="00C97908" w14:paraId="664F0D53"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103AFF6"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582646E" w14:textId="77777777" w:rsidR="00300434" w:rsidRPr="00B40365" w:rsidRDefault="00300434" w:rsidP="00903EB5">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5653B7A9" w14:textId="77777777" w:rsidR="00300434" w:rsidRPr="00C97908" w:rsidRDefault="00300434" w:rsidP="00903EB5">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64B9B738"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B6BD9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5494AA1D" w14:textId="77777777" w:rsidR="00300434" w:rsidRPr="00C97908" w:rsidRDefault="00300434" w:rsidP="00903EB5">
            <w:pPr>
              <w:jc w:val="center"/>
              <w:rPr>
                <w:sz w:val="16"/>
                <w:szCs w:val="16"/>
                <w:lang w:val="en-US"/>
              </w:rPr>
            </w:pPr>
            <w:r w:rsidRPr="00C97908">
              <w:rPr>
                <w:sz w:val="16"/>
                <w:szCs w:val="16"/>
                <w:lang w:val="en-US"/>
              </w:rPr>
              <w:t>4,4200</w:t>
            </w:r>
          </w:p>
        </w:tc>
      </w:tr>
      <w:tr w:rsidR="00300434" w:rsidRPr="00C97908" w14:paraId="43BBF6EC"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1BF0D7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97509D8" w14:textId="77777777" w:rsidR="00300434" w:rsidRPr="00B40365" w:rsidRDefault="00300434" w:rsidP="00903EB5">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3A075500" w14:textId="77777777" w:rsidR="00300434" w:rsidRPr="00C97908" w:rsidRDefault="00300434" w:rsidP="00903EB5">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4654ADF4"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9A2320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1E65D57E" w14:textId="77777777" w:rsidR="00300434" w:rsidRPr="00C97908" w:rsidRDefault="00300434" w:rsidP="00903EB5">
            <w:pPr>
              <w:jc w:val="center"/>
              <w:rPr>
                <w:sz w:val="16"/>
                <w:szCs w:val="16"/>
                <w:lang w:val="en-US"/>
              </w:rPr>
            </w:pPr>
            <w:r w:rsidRPr="00C97908">
              <w:rPr>
                <w:sz w:val="16"/>
                <w:szCs w:val="16"/>
                <w:lang w:val="en-US"/>
              </w:rPr>
              <w:t>4,4200</w:t>
            </w:r>
          </w:p>
        </w:tc>
      </w:tr>
      <w:tr w:rsidR="00300434" w:rsidRPr="009B70F2" w14:paraId="2295C235"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1CFCA5C3" w14:textId="77777777" w:rsidR="00300434" w:rsidRPr="005E2CA0" w:rsidRDefault="00300434" w:rsidP="00903EB5">
            <w:pPr>
              <w:jc w:val="center"/>
              <w:rPr>
                <w:b/>
                <w:bCs/>
                <w:sz w:val="22"/>
                <w:szCs w:val="22"/>
                <w:lang w:val="en-US"/>
              </w:rPr>
            </w:pPr>
            <w:r>
              <w:rPr>
                <w:b/>
                <w:bCs/>
                <w:sz w:val="22"/>
                <w:szCs w:val="22"/>
                <w:lang w:val="en-US"/>
              </w:rPr>
              <w:t>4</w:t>
            </w:r>
          </w:p>
        </w:tc>
        <w:tc>
          <w:tcPr>
            <w:tcW w:w="1366" w:type="dxa"/>
            <w:gridSpan w:val="2"/>
            <w:tcBorders>
              <w:top w:val="single" w:sz="4" w:space="0" w:color="auto"/>
              <w:bottom w:val="single" w:sz="4" w:space="0" w:color="auto"/>
            </w:tcBorders>
            <w:vAlign w:val="center"/>
          </w:tcPr>
          <w:p w14:paraId="236FDE24" w14:textId="77777777" w:rsidR="00300434" w:rsidRPr="005E2CA0" w:rsidRDefault="00300434" w:rsidP="00903EB5">
            <w:pPr>
              <w:jc w:val="center"/>
              <w:rPr>
                <w:b/>
                <w:bCs/>
                <w:sz w:val="22"/>
                <w:szCs w:val="22"/>
                <w:lang w:val="en-US"/>
              </w:rPr>
            </w:pPr>
            <w:r w:rsidRPr="005E2CA0">
              <w:rPr>
                <w:b/>
                <w:bCs/>
                <w:sz w:val="22"/>
                <w:szCs w:val="22"/>
                <w:lang w:val="en-US"/>
              </w:rPr>
              <w:t>DC04B</w:t>
            </w:r>
          </w:p>
        </w:tc>
        <w:tc>
          <w:tcPr>
            <w:tcW w:w="4255" w:type="dxa"/>
            <w:gridSpan w:val="3"/>
            <w:tcBorders>
              <w:top w:val="single" w:sz="4" w:space="0" w:color="auto"/>
              <w:bottom w:val="single" w:sz="4" w:space="0" w:color="auto"/>
            </w:tcBorders>
          </w:tcPr>
          <w:p w14:paraId="15A9DCAE" w14:textId="77777777" w:rsidR="00300434" w:rsidRPr="005E2CA0" w:rsidRDefault="00300434" w:rsidP="00903EB5">
            <w:pPr>
              <w:rPr>
                <w:b/>
                <w:bCs/>
                <w:sz w:val="2"/>
                <w:szCs w:val="2"/>
                <w:lang w:val="en-US"/>
              </w:rPr>
            </w:pPr>
            <w:r w:rsidRPr="005E2CA0">
              <w:rPr>
                <w:b/>
                <w:bCs/>
                <w:sz w:val="22"/>
                <w:szCs w:val="22"/>
                <w:lang w:val="en-US"/>
              </w:rPr>
              <w:t>Taierea cu masina cu discuri diamantate a rosturilor de contractie si dilatatie in betonul de uzura la drumuri</w:t>
            </w:r>
          </w:p>
          <w:p w14:paraId="3083AB45"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464E486A" w14:textId="77777777" w:rsidR="00300434" w:rsidRPr="005E2CA0" w:rsidRDefault="00300434" w:rsidP="00903EB5">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43CD5E3"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6CE634F6" w14:textId="77777777" w:rsidR="00300434" w:rsidRPr="005E2CA0" w:rsidRDefault="00300434" w:rsidP="00903EB5">
            <w:pPr>
              <w:jc w:val="center"/>
              <w:rPr>
                <w:b/>
                <w:bCs/>
                <w:sz w:val="22"/>
                <w:szCs w:val="22"/>
                <w:lang w:val="en-US"/>
              </w:rPr>
            </w:pPr>
            <w:r w:rsidRPr="005E2CA0">
              <w:rPr>
                <w:b/>
                <w:bCs/>
                <w:sz w:val="22"/>
                <w:szCs w:val="22"/>
                <w:lang w:val="en-US"/>
              </w:rPr>
              <w:t>17,000</w:t>
            </w:r>
          </w:p>
          <w:p w14:paraId="568AB6DB" w14:textId="77777777" w:rsidR="00300434" w:rsidRPr="009B70F2" w:rsidRDefault="00300434" w:rsidP="00903EB5">
            <w:pPr>
              <w:jc w:val="center"/>
              <w:rPr>
                <w:sz w:val="2"/>
                <w:szCs w:val="2"/>
                <w:lang w:val="en-US"/>
              </w:rPr>
            </w:pPr>
          </w:p>
        </w:tc>
      </w:tr>
      <w:tr w:rsidR="00300434" w:rsidRPr="00C97908" w14:paraId="4C7F5428"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6482C24"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9D24674" w14:textId="77777777" w:rsidR="00300434" w:rsidRPr="00B40365" w:rsidRDefault="00300434" w:rsidP="00903EB5">
            <w:pPr>
              <w:jc w:val="center"/>
              <w:rPr>
                <w:sz w:val="16"/>
                <w:szCs w:val="16"/>
                <w:lang w:val="en-US"/>
              </w:rPr>
            </w:pPr>
            <w:r w:rsidRPr="00B40365">
              <w:rPr>
                <w:sz w:val="16"/>
                <w:szCs w:val="16"/>
                <w:lang w:val="en-US"/>
              </w:rPr>
              <w:t>7123010010200</w:t>
            </w:r>
          </w:p>
        </w:tc>
        <w:tc>
          <w:tcPr>
            <w:tcW w:w="4239" w:type="dxa"/>
            <w:gridSpan w:val="2"/>
            <w:tcBorders>
              <w:top w:val="nil"/>
              <w:bottom w:val="single" w:sz="2" w:space="0" w:color="auto"/>
            </w:tcBorders>
            <w:vAlign w:val="center"/>
          </w:tcPr>
          <w:p w14:paraId="12E5C721" w14:textId="77777777" w:rsidR="00300434" w:rsidRPr="00C97908" w:rsidRDefault="00300434" w:rsidP="00903EB5">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1415018D"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E9396C"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0,2900</w:t>
            </w:r>
          </w:p>
        </w:tc>
        <w:tc>
          <w:tcPr>
            <w:tcW w:w="1518" w:type="dxa"/>
            <w:tcBorders>
              <w:top w:val="nil"/>
              <w:bottom w:val="single" w:sz="2" w:space="0" w:color="auto"/>
            </w:tcBorders>
            <w:vAlign w:val="center"/>
          </w:tcPr>
          <w:p w14:paraId="024C8462" w14:textId="77777777" w:rsidR="00300434" w:rsidRPr="00C97908" w:rsidRDefault="00300434" w:rsidP="00903EB5">
            <w:pPr>
              <w:jc w:val="center"/>
              <w:rPr>
                <w:sz w:val="16"/>
                <w:szCs w:val="16"/>
                <w:lang w:val="en-US"/>
              </w:rPr>
            </w:pPr>
            <w:r w:rsidRPr="00C97908">
              <w:rPr>
                <w:sz w:val="16"/>
                <w:szCs w:val="16"/>
                <w:lang w:val="en-US"/>
              </w:rPr>
              <w:t>4,9300</w:t>
            </w:r>
          </w:p>
        </w:tc>
      </w:tr>
      <w:tr w:rsidR="00300434" w:rsidRPr="00C97908" w14:paraId="0D806253"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4BCC50F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84BA4D7" w14:textId="77777777" w:rsidR="00300434" w:rsidRPr="00B40365" w:rsidRDefault="00300434" w:rsidP="00903EB5">
            <w:pPr>
              <w:jc w:val="center"/>
              <w:rPr>
                <w:sz w:val="16"/>
                <w:szCs w:val="16"/>
                <w:lang w:val="en-US"/>
              </w:rPr>
            </w:pPr>
            <w:r w:rsidRPr="00B40365">
              <w:rPr>
                <w:sz w:val="16"/>
                <w:szCs w:val="16"/>
                <w:lang w:val="en-US"/>
              </w:rPr>
              <w:t>2681116002000</w:t>
            </w:r>
          </w:p>
        </w:tc>
        <w:tc>
          <w:tcPr>
            <w:tcW w:w="4239" w:type="dxa"/>
            <w:gridSpan w:val="2"/>
            <w:tcBorders>
              <w:top w:val="nil"/>
              <w:bottom w:val="single" w:sz="2" w:space="0" w:color="auto"/>
            </w:tcBorders>
            <w:vAlign w:val="center"/>
          </w:tcPr>
          <w:p w14:paraId="08FFCF62" w14:textId="77777777" w:rsidR="00300434" w:rsidRPr="00C97908" w:rsidRDefault="00300434" w:rsidP="00903EB5">
            <w:pPr>
              <w:rPr>
                <w:sz w:val="16"/>
                <w:szCs w:val="16"/>
                <w:lang w:val="en-US"/>
              </w:rPr>
            </w:pPr>
            <w:r w:rsidRPr="00C97908">
              <w:rPr>
                <w:sz w:val="16"/>
                <w:szCs w:val="16"/>
                <w:lang w:val="en-US"/>
              </w:rPr>
              <w:t xml:space="preserve">Disc armat cu segm. diamant crest. larg. d=400 mm </w:t>
            </w:r>
          </w:p>
        </w:tc>
        <w:tc>
          <w:tcPr>
            <w:tcW w:w="998" w:type="dxa"/>
            <w:gridSpan w:val="2"/>
            <w:tcBorders>
              <w:top w:val="nil"/>
              <w:bottom w:val="single" w:sz="2" w:space="0" w:color="auto"/>
            </w:tcBorders>
            <w:vAlign w:val="center"/>
          </w:tcPr>
          <w:p w14:paraId="58C39F11" w14:textId="77777777" w:rsidR="00300434" w:rsidRPr="00C97908" w:rsidRDefault="00300434" w:rsidP="00903EB5">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3BA3F6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0,0035</w:t>
            </w:r>
          </w:p>
        </w:tc>
        <w:tc>
          <w:tcPr>
            <w:tcW w:w="1518" w:type="dxa"/>
            <w:tcBorders>
              <w:top w:val="nil"/>
              <w:bottom w:val="single" w:sz="2" w:space="0" w:color="auto"/>
            </w:tcBorders>
            <w:vAlign w:val="center"/>
          </w:tcPr>
          <w:p w14:paraId="7B1FC974" w14:textId="77777777" w:rsidR="00300434" w:rsidRPr="00C97908" w:rsidRDefault="00300434" w:rsidP="00903EB5">
            <w:pPr>
              <w:jc w:val="center"/>
              <w:rPr>
                <w:sz w:val="16"/>
                <w:szCs w:val="16"/>
                <w:lang w:val="en-US"/>
              </w:rPr>
            </w:pPr>
            <w:r w:rsidRPr="00C97908">
              <w:rPr>
                <w:sz w:val="16"/>
                <w:szCs w:val="16"/>
                <w:lang w:val="en-US"/>
              </w:rPr>
              <w:t>0,0595</w:t>
            </w:r>
          </w:p>
        </w:tc>
      </w:tr>
      <w:tr w:rsidR="00300434" w:rsidRPr="00C97908" w14:paraId="34428DC7"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148D54F"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22BF24B" w14:textId="77777777" w:rsidR="00300434" w:rsidRPr="00B40365" w:rsidRDefault="00300434" w:rsidP="00903EB5">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5AFB02BB" w14:textId="77777777" w:rsidR="00300434" w:rsidRPr="00C97908" w:rsidRDefault="00300434" w:rsidP="00903EB5">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6AA4B7D1"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C2CBEBE"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6B9E557D" w14:textId="77777777" w:rsidR="00300434" w:rsidRPr="00C97908" w:rsidRDefault="00300434" w:rsidP="00903EB5">
            <w:pPr>
              <w:jc w:val="center"/>
              <w:rPr>
                <w:sz w:val="16"/>
                <w:szCs w:val="16"/>
                <w:lang w:val="en-US"/>
              </w:rPr>
            </w:pPr>
            <w:r w:rsidRPr="00C97908">
              <w:rPr>
                <w:sz w:val="16"/>
                <w:szCs w:val="16"/>
                <w:lang w:val="en-US"/>
              </w:rPr>
              <w:t>0,6800</w:t>
            </w:r>
          </w:p>
        </w:tc>
      </w:tr>
      <w:tr w:rsidR="00300434" w:rsidRPr="00C97908" w14:paraId="12307AAB"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7845DE63"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B7166AA" w14:textId="77777777" w:rsidR="00300434" w:rsidRPr="00B40365" w:rsidRDefault="00300434" w:rsidP="00903EB5">
            <w:pPr>
              <w:jc w:val="center"/>
              <w:rPr>
                <w:sz w:val="16"/>
                <w:szCs w:val="16"/>
                <w:lang w:val="en-US"/>
              </w:rPr>
            </w:pPr>
            <w:r w:rsidRPr="00B40365">
              <w:rPr>
                <w:sz w:val="16"/>
                <w:szCs w:val="16"/>
                <w:lang w:val="en-US"/>
              </w:rPr>
              <w:t>2952270004204</w:t>
            </w:r>
          </w:p>
        </w:tc>
        <w:tc>
          <w:tcPr>
            <w:tcW w:w="4239" w:type="dxa"/>
            <w:gridSpan w:val="2"/>
            <w:tcBorders>
              <w:top w:val="nil"/>
              <w:bottom w:val="single" w:sz="2" w:space="0" w:color="auto"/>
            </w:tcBorders>
            <w:vAlign w:val="center"/>
          </w:tcPr>
          <w:p w14:paraId="387C5469" w14:textId="77777777" w:rsidR="00300434" w:rsidRPr="00C97908" w:rsidRDefault="00300434" w:rsidP="00903EB5">
            <w:pPr>
              <w:rPr>
                <w:sz w:val="16"/>
                <w:szCs w:val="16"/>
                <w:lang w:val="en-US"/>
              </w:rPr>
            </w:pPr>
            <w:r w:rsidRPr="00C97908">
              <w:rPr>
                <w:sz w:val="16"/>
                <w:szCs w:val="16"/>
                <w:lang w:val="en-US"/>
              </w:rPr>
              <w:t xml:space="preserve">Masina de taiat rosturi in beton  cu discuri abrazive </w:t>
            </w:r>
          </w:p>
        </w:tc>
        <w:tc>
          <w:tcPr>
            <w:tcW w:w="998" w:type="dxa"/>
            <w:gridSpan w:val="2"/>
            <w:tcBorders>
              <w:top w:val="nil"/>
              <w:bottom w:val="single" w:sz="2" w:space="0" w:color="auto"/>
            </w:tcBorders>
            <w:vAlign w:val="center"/>
          </w:tcPr>
          <w:p w14:paraId="14BF1305"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1495640"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0,2940</w:t>
            </w:r>
          </w:p>
        </w:tc>
        <w:tc>
          <w:tcPr>
            <w:tcW w:w="1518" w:type="dxa"/>
            <w:tcBorders>
              <w:top w:val="nil"/>
              <w:bottom w:val="single" w:sz="2" w:space="0" w:color="auto"/>
              <w:right w:val="single" w:sz="4" w:space="0" w:color="auto"/>
            </w:tcBorders>
            <w:vAlign w:val="center"/>
          </w:tcPr>
          <w:p w14:paraId="757E87E6" w14:textId="77777777" w:rsidR="00300434" w:rsidRPr="00C97908" w:rsidRDefault="00300434" w:rsidP="00903EB5">
            <w:pPr>
              <w:jc w:val="center"/>
              <w:rPr>
                <w:sz w:val="16"/>
                <w:szCs w:val="16"/>
                <w:lang w:val="en-US"/>
              </w:rPr>
            </w:pPr>
            <w:r w:rsidRPr="00C97908">
              <w:rPr>
                <w:sz w:val="16"/>
                <w:szCs w:val="16"/>
                <w:lang w:val="en-US"/>
              </w:rPr>
              <w:t>4,9980</w:t>
            </w:r>
          </w:p>
        </w:tc>
      </w:tr>
      <w:tr w:rsidR="00300434" w:rsidRPr="009B70F2" w14:paraId="5ECC3CB8"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68DEB7BA" w14:textId="77777777" w:rsidR="00300434" w:rsidRPr="005E2CA0" w:rsidRDefault="00300434" w:rsidP="00903EB5">
            <w:pPr>
              <w:jc w:val="center"/>
              <w:rPr>
                <w:b/>
                <w:bCs/>
                <w:sz w:val="22"/>
                <w:szCs w:val="22"/>
                <w:lang w:val="en-US"/>
              </w:rPr>
            </w:pPr>
            <w:r>
              <w:rPr>
                <w:b/>
                <w:bCs/>
                <w:sz w:val="22"/>
                <w:szCs w:val="22"/>
                <w:lang w:val="en-US"/>
              </w:rPr>
              <w:t>5</w:t>
            </w:r>
          </w:p>
        </w:tc>
        <w:tc>
          <w:tcPr>
            <w:tcW w:w="1366" w:type="dxa"/>
            <w:gridSpan w:val="2"/>
            <w:tcBorders>
              <w:top w:val="single" w:sz="4" w:space="0" w:color="auto"/>
              <w:bottom w:val="single" w:sz="4" w:space="0" w:color="auto"/>
            </w:tcBorders>
            <w:vAlign w:val="center"/>
          </w:tcPr>
          <w:p w14:paraId="433B50F5" w14:textId="77777777" w:rsidR="00300434" w:rsidRPr="005E2CA0" w:rsidRDefault="00300434" w:rsidP="00903EB5">
            <w:pPr>
              <w:jc w:val="center"/>
              <w:rPr>
                <w:b/>
                <w:bCs/>
                <w:sz w:val="22"/>
                <w:szCs w:val="22"/>
                <w:lang w:val="en-US"/>
              </w:rPr>
            </w:pPr>
            <w:r w:rsidRPr="005E2CA0">
              <w:rPr>
                <w:b/>
                <w:bCs/>
                <w:sz w:val="22"/>
                <w:szCs w:val="22"/>
                <w:lang w:val="en-US"/>
              </w:rPr>
              <w:t>DI109</w:t>
            </w:r>
          </w:p>
        </w:tc>
        <w:tc>
          <w:tcPr>
            <w:tcW w:w="4255" w:type="dxa"/>
            <w:gridSpan w:val="3"/>
            <w:tcBorders>
              <w:top w:val="single" w:sz="4" w:space="0" w:color="auto"/>
              <w:bottom w:val="single" w:sz="4" w:space="0" w:color="auto"/>
            </w:tcBorders>
          </w:tcPr>
          <w:p w14:paraId="559DA08B" w14:textId="77777777" w:rsidR="00300434" w:rsidRPr="005E2CA0" w:rsidRDefault="00300434" w:rsidP="00903EB5">
            <w:pPr>
              <w:rPr>
                <w:b/>
                <w:bCs/>
                <w:sz w:val="2"/>
                <w:szCs w:val="2"/>
                <w:lang w:val="en-US"/>
              </w:rPr>
            </w:pPr>
            <w:r w:rsidRPr="005E2CA0">
              <w:rPr>
                <w:b/>
                <w:bCs/>
                <w:sz w:val="22"/>
                <w:szCs w:val="22"/>
                <w:lang w:val="en-US"/>
              </w:rPr>
              <w:t>Decaparea mecanizata a imbracamintei din beton asfaltic / Portiune de asfalt demontata prin demontarea bordurii rutiere de acostament</w:t>
            </w:r>
          </w:p>
          <w:p w14:paraId="1B24D0A9"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6E65A6E7" w14:textId="77777777" w:rsidR="00300434" w:rsidRPr="005E2CA0" w:rsidRDefault="00300434" w:rsidP="00903EB5">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CC0DF02"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1E382991" w14:textId="77777777" w:rsidR="00300434" w:rsidRPr="005E2CA0" w:rsidRDefault="00300434" w:rsidP="00903EB5">
            <w:pPr>
              <w:jc w:val="center"/>
              <w:rPr>
                <w:b/>
                <w:bCs/>
                <w:sz w:val="22"/>
                <w:szCs w:val="22"/>
                <w:lang w:val="en-US"/>
              </w:rPr>
            </w:pPr>
            <w:r w:rsidRPr="005E2CA0">
              <w:rPr>
                <w:b/>
                <w:bCs/>
                <w:sz w:val="22"/>
                <w:szCs w:val="22"/>
                <w:lang w:val="en-US"/>
              </w:rPr>
              <w:t>1,400</w:t>
            </w:r>
          </w:p>
          <w:p w14:paraId="6B9F7158" w14:textId="77777777" w:rsidR="00300434" w:rsidRPr="009B70F2" w:rsidRDefault="00300434" w:rsidP="00903EB5">
            <w:pPr>
              <w:jc w:val="center"/>
              <w:rPr>
                <w:sz w:val="2"/>
                <w:szCs w:val="2"/>
                <w:lang w:val="en-US"/>
              </w:rPr>
            </w:pPr>
          </w:p>
        </w:tc>
      </w:tr>
      <w:tr w:rsidR="00300434" w:rsidRPr="00C97908" w14:paraId="0594C8D6"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C425381"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78A74F2" w14:textId="77777777" w:rsidR="00300434" w:rsidRPr="00B40365" w:rsidRDefault="00300434" w:rsidP="00903EB5">
            <w:pPr>
              <w:jc w:val="center"/>
              <w:rPr>
                <w:sz w:val="16"/>
                <w:szCs w:val="16"/>
                <w:lang w:val="en-US"/>
              </w:rPr>
            </w:pPr>
            <w:r w:rsidRPr="00B40365">
              <w:rPr>
                <w:sz w:val="16"/>
                <w:szCs w:val="16"/>
                <w:lang w:val="en-US"/>
              </w:rPr>
              <w:t>9310060019930</w:t>
            </w:r>
          </w:p>
        </w:tc>
        <w:tc>
          <w:tcPr>
            <w:tcW w:w="4239" w:type="dxa"/>
            <w:gridSpan w:val="2"/>
            <w:tcBorders>
              <w:top w:val="nil"/>
              <w:bottom w:val="single" w:sz="2" w:space="0" w:color="auto"/>
            </w:tcBorders>
            <w:vAlign w:val="center"/>
          </w:tcPr>
          <w:p w14:paraId="15B55623" w14:textId="77777777" w:rsidR="00300434" w:rsidRPr="00C97908" w:rsidRDefault="00300434" w:rsidP="00903EB5">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8B637AE"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1830C8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14:paraId="0B84ED6B" w14:textId="77777777" w:rsidR="00300434" w:rsidRPr="00C97908" w:rsidRDefault="00300434" w:rsidP="00903EB5">
            <w:pPr>
              <w:jc w:val="center"/>
              <w:rPr>
                <w:sz w:val="16"/>
                <w:szCs w:val="16"/>
                <w:lang w:val="en-US"/>
              </w:rPr>
            </w:pPr>
            <w:r w:rsidRPr="00C97908">
              <w:rPr>
                <w:sz w:val="16"/>
                <w:szCs w:val="16"/>
                <w:lang w:val="en-US"/>
              </w:rPr>
              <w:t>2,2400</w:t>
            </w:r>
          </w:p>
        </w:tc>
      </w:tr>
      <w:tr w:rsidR="00300434" w:rsidRPr="00C97908" w14:paraId="3345366C"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7E97E9A"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3AAB104" w14:textId="77777777" w:rsidR="00300434" w:rsidRPr="00B40365" w:rsidRDefault="00300434" w:rsidP="00903EB5">
            <w:pPr>
              <w:jc w:val="center"/>
              <w:rPr>
                <w:sz w:val="16"/>
                <w:szCs w:val="16"/>
                <w:lang w:val="en-US"/>
              </w:rPr>
            </w:pPr>
            <w:r w:rsidRPr="00B40365">
              <w:rPr>
                <w:sz w:val="16"/>
                <w:szCs w:val="16"/>
                <w:lang w:val="en-US"/>
              </w:rPr>
              <w:t>2952220003546</w:t>
            </w:r>
          </w:p>
        </w:tc>
        <w:tc>
          <w:tcPr>
            <w:tcW w:w="4239" w:type="dxa"/>
            <w:gridSpan w:val="2"/>
            <w:tcBorders>
              <w:top w:val="nil"/>
              <w:bottom w:val="single" w:sz="2" w:space="0" w:color="auto"/>
            </w:tcBorders>
            <w:vAlign w:val="center"/>
          </w:tcPr>
          <w:p w14:paraId="16559C7B" w14:textId="77777777" w:rsidR="00300434" w:rsidRPr="00C97908" w:rsidRDefault="00300434" w:rsidP="00903EB5">
            <w:pPr>
              <w:rPr>
                <w:sz w:val="16"/>
                <w:szCs w:val="16"/>
                <w:lang w:val="en-US"/>
              </w:rPr>
            </w:pPr>
            <w:r w:rsidRPr="00C97908">
              <w:rPr>
                <w:sz w:val="16"/>
                <w:szCs w:val="16"/>
                <w:lang w:val="en-US"/>
              </w:rPr>
              <w:t>Autogreder pina la 175 cp</w:t>
            </w:r>
          </w:p>
        </w:tc>
        <w:tc>
          <w:tcPr>
            <w:tcW w:w="998" w:type="dxa"/>
            <w:gridSpan w:val="2"/>
            <w:tcBorders>
              <w:top w:val="nil"/>
              <w:bottom w:val="single" w:sz="2" w:space="0" w:color="auto"/>
            </w:tcBorders>
            <w:vAlign w:val="center"/>
          </w:tcPr>
          <w:p w14:paraId="6D60CCBC"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59B2F0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0,0191</w:t>
            </w:r>
          </w:p>
        </w:tc>
        <w:tc>
          <w:tcPr>
            <w:tcW w:w="1518" w:type="dxa"/>
            <w:tcBorders>
              <w:top w:val="nil"/>
              <w:bottom w:val="single" w:sz="2" w:space="0" w:color="auto"/>
              <w:right w:val="single" w:sz="4" w:space="0" w:color="auto"/>
            </w:tcBorders>
            <w:vAlign w:val="center"/>
          </w:tcPr>
          <w:p w14:paraId="1D67D438" w14:textId="77777777" w:rsidR="00300434" w:rsidRPr="00C97908" w:rsidRDefault="00300434" w:rsidP="00903EB5">
            <w:pPr>
              <w:jc w:val="center"/>
              <w:rPr>
                <w:sz w:val="16"/>
                <w:szCs w:val="16"/>
                <w:lang w:val="en-US"/>
              </w:rPr>
            </w:pPr>
            <w:r w:rsidRPr="00C97908">
              <w:rPr>
                <w:sz w:val="16"/>
                <w:szCs w:val="16"/>
                <w:lang w:val="en-US"/>
              </w:rPr>
              <w:t>0,0267</w:t>
            </w:r>
          </w:p>
        </w:tc>
      </w:tr>
      <w:tr w:rsidR="00300434" w:rsidRPr="00C97908" w14:paraId="7C89FE5B"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1458B0E"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3F445F1" w14:textId="77777777" w:rsidR="00300434" w:rsidRPr="00B40365" w:rsidRDefault="00300434" w:rsidP="00903EB5">
            <w:pPr>
              <w:jc w:val="center"/>
              <w:rPr>
                <w:sz w:val="16"/>
                <w:szCs w:val="16"/>
                <w:lang w:val="en-US"/>
              </w:rPr>
            </w:pPr>
            <w:r w:rsidRPr="00B40365">
              <w:rPr>
                <w:sz w:val="16"/>
                <w:szCs w:val="16"/>
                <w:lang w:val="en-US"/>
              </w:rPr>
              <w:t>2952270003370</w:t>
            </w:r>
          </w:p>
        </w:tc>
        <w:tc>
          <w:tcPr>
            <w:tcW w:w="4239" w:type="dxa"/>
            <w:gridSpan w:val="2"/>
            <w:tcBorders>
              <w:top w:val="nil"/>
              <w:bottom w:val="single" w:sz="2" w:space="0" w:color="auto"/>
            </w:tcBorders>
            <w:vAlign w:val="center"/>
          </w:tcPr>
          <w:p w14:paraId="2D2C0EB0" w14:textId="77777777" w:rsidR="00300434" w:rsidRPr="00C97908" w:rsidRDefault="00300434" w:rsidP="00903EB5">
            <w:pPr>
              <w:rPr>
                <w:sz w:val="16"/>
                <w:szCs w:val="16"/>
                <w:lang w:val="en-US"/>
              </w:rPr>
            </w:pPr>
            <w:r w:rsidRPr="00C97908">
              <w:rPr>
                <w:sz w:val="16"/>
                <w:szCs w:val="16"/>
                <w:lang w:val="en-US"/>
              </w:rPr>
              <w:t>Ciocan pneumatic 4.0-5.9 m3/min</w:t>
            </w:r>
          </w:p>
        </w:tc>
        <w:tc>
          <w:tcPr>
            <w:tcW w:w="998" w:type="dxa"/>
            <w:gridSpan w:val="2"/>
            <w:tcBorders>
              <w:top w:val="nil"/>
              <w:bottom w:val="single" w:sz="2" w:space="0" w:color="auto"/>
            </w:tcBorders>
            <w:vAlign w:val="center"/>
          </w:tcPr>
          <w:p w14:paraId="0E3C369B"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07826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0,7750</w:t>
            </w:r>
          </w:p>
        </w:tc>
        <w:tc>
          <w:tcPr>
            <w:tcW w:w="1518" w:type="dxa"/>
            <w:tcBorders>
              <w:top w:val="nil"/>
              <w:bottom w:val="single" w:sz="2" w:space="0" w:color="auto"/>
              <w:right w:val="single" w:sz="4" w:space="0" w:color="auto"/>
            </w:tcBorders>
            <w:vAlign w:val="center"/>
          </w:tcPr>
          <w:p w14:paraId="36231FDC" w14:textId="77777777" w:rsidR="00300434" w:rsidRPr="00C97908" w:rsidRDefault="00300434" w:rsidP="00903EB5">
            <w:pPr>
              <w:jc w:val="center"/>
              <w:rPr>
                <w:sz w:val="16"/>
                <w:szCs w:val="16"/>
                <w:lang w:val="en-US"/>
              </w:rPr>
            </w:pPr>
            <w:r w:rsidRPr="00C97908">
              <w:rPr>
                <w:sz w:val="16"/>
                <w:szCs w:val="16"/>
                <w:lang w:val="en-US"/>
              </w:rPr>
              <w:t>1,0850</w:t>
            </w:r>
          </w:p>
        </w:tc>
      </w:tr>
      <w:tr w:rsidR="00300434" w:rsidRPr="00C97908" w14:paraId="6743594C"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4EFD52E"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FD223C0" w14:textId="77777777" w:rsidR="00300434" w:rsidRPr="00B40365" w:rsidRDefault="00300434" w:rsidP="00903EB5">
            <w:pPr>
              <w:jc w:val="center"/>
              <w:rPr>
                <w:sz w:val="16"/>
                <w:szCs w:val="16"/>
                <w:lang w:val="en-US"/>
              </w:rPr>
            </w:pPr>
            <w:r w:rsidRPr="00B40365">
              <w:rPr>
                <w:sz w:val="16"/>
                <w:szCs w:val="16"/>
                <w:lang w:val="en-US"/>
              </w:rPr>
              <w:t>12340002506</w:t>
            </w:r>
          </w:p>
        </w:tc>
        <w:tc>
          <w:tcPr>
            <w:tcW w:w="4239" w:type="dxa"/>
            <w:gridSpan w:val="2"/>
            <w:tcBorders>
              <w:top w:val="nil"/>
              <w:bottom w:val="single" w:sz="2" w:space="0" w:color="auto"/>
            </w:tcBorders>
            <w:vAlign w:val="center"/>
          </w:tcPr>
          <w:p w14:paraId="0BB22EA8" w14:textId="77777777" w:rsidR="00300434" w:rsidRPr="00C97908" w:rsidRDefault="00300434" w:rsidP="00903EB5">
            <w:pPr>
              <w:rPr>
                <w:sz w:val="16"/>
                <w:szCs w:val="16"/>
                <w:lang w:val="en-US"/>
              </w:rPr>
            </w:pPr>
            <w:r w:rsidRPr="00C97908">
              <w:rPr>
                <w:sz w:val="16"/>
                <w:szCs w:val="16"/>
                <w:lang w:val="en-US"/>
              </w:rPr>
              <w:t xml:space="preserve">Compresor 5-6 m3/min </w:t>
            </w:r>
          </w:p>
        </w:tc>
        <w:tc>
          <w:tcPr>
            <w:tcW w:w="998" w:type="dxa"/>
            <w:gridSpan w:val="2"/>
            <w:tcBorders>
              <w:top w:val="nil"/>
              <w:bottom w:val="single" w:sz="2" w:space="0" w:color="auto"/>
            </w:tcBorders>
            <w:vAlign w:val="center"/>
          </w:tcPr>
          <w:p w14:paraId="4DB49575"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3D68CB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0,7750</w:t>
            </w:r>
          </w:p>
        </w:tc>
        <w:tc>
          <w:tcPr>
            <w:tcW w:w="1518" w:type="dxa"/>
            <w:tcBorders>
              <w:top w:val="nil"/>
              <w:bottom w:val="single" w:sz="2" w:space="0" w:color="auto"/>
              <w:right w:val="single" w:sz="4" w:space="0" w:color="auto"/>
            </w:tcBorders>
            <w:vAlign w:val="center"/>
          </w:tcPr>
          <w:p w14:paraId="78E0E879" w14:textId="77777777" w:rsidR="00300434" w:rsidRPr="00C97908" w:rsidRDefault="00300434" w:rsidP="00903EB5">
            <w:pPr>
              <w:jc w:val="center"/>
              <w:rPr>
                <w:sz w:val="16"/>
                <w:szCs w:val="16"/>
                <w:lang w:val="en-US"/>
              </w:rPr>
            </w:pPr>
            <w:r w:rsidRPr="00C97908">
              <w:rPr>
                <w:sz w:val="16"/>
                <w:szCs w:val="16"/>
                <w:lang w:val="en-US"/>
              </w:rPr>
              <w:t>1,0850</w:t>
            </w:r>
          </w:p>
        </w:tc>
      </w:tr>
      <w:tr w:rsidR="00300434" w:rsidRPr="009B70F2" w14:paraId="0EB2516C"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1DC5B5D1" w14:textId="77777777" w:rsidR="00300434" w:rsidRPr="005E2CA0" w:rsidRDefault="00300434" w:rsidP="00903EB5">
            <w:pPr>
              <w:jc w:val="center"/>
              <w:rPr>
                <w:b/>
                <w:bCs/>
                <w:sz w:val="22"/>
                <w:szCs w:val="22"/>
                <w:lang w:val="en-US"/>
              </w:rPr>
            </w:pPr>
            <w:r>
              <w:rPr>
                <w:b/>
                <w:bCs/>
                <w:sz w:val="22"/>
                <w:szCs w:val="22"/>
                <w:lang w:val="en-US"/>
              </w:rPr>
              <w:t>6</w:t>
            </w:r>
          </w:p>
        </w:tc>
        <w:tc>
          <w:tcPr>
            <w:tcW w:w="1366" w:type="dxa"/>
            <w:gridSpan w:val="2"/>
            <w:tcBorders>
              <w:top w:val="single" w:sz="4" w:space="0" w:color="auto"/>
              <w:bottom w:val="single" w:sz="4" w:space="0" w:color="auto"/>
            </w:tcBorders>
            <w:vAlign w:val="center"/>
          </w:tcPr>
          <w:p w14:paraId="44DCDA68" w14:textId="77777777" w:rsidR="00300434" w:rsidRPr="005E2CA0" w:rsidRDefault="00300434" w:rsidP="00903EB5">
            <w:pPr>
              <w:jc w:val="center"/>
              <w:rPr>
                <w:b/>
                <w:bCs/>
                <w:sz w:val="22"/>
                <w:szCs w:val="22"/>
                <w:lang w:val="en-US"/>
              </w:rPr>
            </w:pPr>
            <w:r w:rsidRPr="005E2CA0">
              <w:rPr>
                <w:b/>
                <w:bCs/>
                <w:sz w:val="22"/>
                <w:szCs w:val="22"/>
                <w:lang w:val="en-US"/>
              </w:rPr>
              <w:t>TsC03F1</w:t>
            </w:r>
          </w:p>
        </w:tc>
        <w:tc>
          <w:tcPr>
            <w:tcW w:w="4255" w:type="dxa"/>
            <w:gridSpan w:val="3"/>
            <w:tcBorders>
              <w:top w:val="single" w:sz="4" w:space="0" w:color="auto"/>
              <w:bottom w:val="single" w:sz="4" w:space="0" w:color="auto"/>
            </w:tcBorders>
          </w:tcPr>
          <w:p w14:paraId="67B3AC8F" w14:textId="77777777" w:rsidR="00300434" w:rsidRPr="005E2CA0" w:rsidRDefault="00300434" w:rsidP="00903EB5">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 deseuri)</w:t>
            </w:r>
          </w:p>
          <w:p w14:paraId="72EFCF8D"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74FA39BF" w14:textId="77777777" w:rsidR="00300434" w:rsidRPr="005E2CA0" w:rsidRDefault="00300434" w:rsidP="00903EB5">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E865963"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431FEE53" w14:textId="77777777" w:rsidR="00300434" w:rsidRPr="005E2CA0" w:rsidRDefault="00300434" w:rsidP="00903EB5">
            <w:pPr>
              <w:jc w:val="center"/>
              <w:rPr>
                <w:b/>
                <w:bCs/>
                <w:sz w:val="22"/>
                <w:szCs w:val="22"/>
                <w:lang w:val="en-US"/>
              </w:rPr>
            </w:pPr>
            <w:r w:rsidRPr="005E2CA0">
              <w:rPr>
                <w:b/>
                <w:bCs/>
                <w:sz w:val="22"/>
                <w:szCs w:val="22"/>
                <w:lang w:val="en-US"/>
              </w:rPr>
              <w:t>0,440</w:t>
            </w:r>
          </w:p>
          <w:p w14:paraId="3B06CB4E" w14:textId="77777777" w:rsidR="00300434" w:rsidRPr="009B70F2" w:rsidRDefault="00300434" w:rsidP="00903EB5">
            <w:pPr>
              <w:jc w:val="center"/>
              <w:rPr>
                <w:sz w:val="2"/>
                <w:szCs w:val="2"/>
                <w:lang w:val="en-US"/>
              </w:rPr>
            </w:pPr>
          </w:p>
        </w:tc>
      </w:tr>
      <w:tr w:rsidR="00300434" w:rsidRPr="00C97908" w14:paraId="1F615EA4"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9EA46CB"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BAABA2D" w14:textId="77777777" w:rsidR="00300434" w:rsidRPr="00B40365" w:rsidRDefault="00300434" w:rsidP="00903EB5">
            <w:pPr>
              <w:jc w:val="center"/>
              <w:rPr>
                <w:sz w:val="16"/>
                <w:szCs w:val="16"/>
                <w:lang w:val="en-US"/>
              </w:rPr>
            </w:pPr>
            <w:r w:rsidRPr="00B40365">
              <w:rPr>
                <w:sz w:val="16"/>
                <w:szCs w:val="16"/>
                <w:lang w:val="en-US"/>
              </w:rPr>
              <w:t>2952260003501</w:t>
            </w:r>
          </w:p>
        </w:tc>
        <w:tc>
          <w:tcPr>
            <w:tcW w:w="4239" w:type="dxa"/>
            <w:gridSpan w:val="2"/>
            <w:tcBorders>
              <w:top w:val="nil"/>
              <w:bottom w:val="single" w:sz="2" w:space="0" w:color="auto"/>
            </w:tcBorders>
            <w:vAlign w:val="center"/>
          </w:tcPr>
          <w:p w14:paraId="3FB547C9" w14:textId="77777777" w:rsidR="00300434" w:rsidRPr="00C97908" w:rsidRDefault="00300434" w:rsidP="00903EB5">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288FB207"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BAD7F60"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right w:val="single" w:sz="4" w:space="0" w:color="auto"/>
            </w:tcBorders>
            <w:vAlign w:val="center"/>
          </w:tcPr>
          <w:p w14:paraId="39FC4EA2" w14:textId="77777777" w:rsidR="00300434" w:rsidRPr="00C97908" w:rsidRDefault="00300434" w:rsidP="00903EB5">
            <w:pPr>
              <w:jc w:val="center"/>
              <w:rPr>
                <w:sz w:val="16"/>
                <w:szCs w:val="16"/>
                <w:lang w:val="en-US"/>
              </w:rPr>
            </w:pPr>
            <w:r w:rsidRPr="00C97908">
              <w:rPr>
                <w:sz w:val="16"/>
                <w:szCs w:val="16"/>
                <w:lang w:val="en-US"/>
              </w:rPr>
              <w:t>0,9900</w:t>
            </w:r>
          </w:p>
        </w:tc>
      </w:tr>
      <w:tr w:rsidR="00300434" w:rsidRPr="009B70F2" w14:paraId="733A4CB2"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75787F7C" w14:textId="77777777" w:rsidR="00300434" w:rsidRPr="005E2CA0" w:rsidRDefault="00300434" w:rsidP="00903EB5">
            <w:pPr>
              <w:jc w:val="center"/>
              <w:rPr>
                <w:b/>
                <w:bCs/>
                <w:sz w:val="22"/>
                <w:szCs w:val="22"/>
                <w:lang w:val="en-US"/>
              </w:rPr>
            </w:pPr>
            <w:r>
              <w:rPr>
                <w:b/>
                <w:bCs/>
                <w:sz w:val="22"/>
                <w:szCs w:val="22"/>
                <w:lang w:val="en-US"/>
              </w:rPr>
              <w:t>7</w:t>
            </w:r>
          </w:p>
        </w:tc>
        <w:tc>
          <w:tcPr>
            <w:tcW w:w="1366" w:type="dxa"/>
            <w:gridSpan w:val="2"/>
            <w:tcBorders>
              <w:top w:val="single" w:sz="4" w:space="0" w:color="auto"/>
              <w:bottom w:val="single" w:sz="4" w:space="0" w:color="auto"/>
            </w:tcBorders>
            <w:vAlign w:val="center"/>
          </w:tcPr>
          <w:p w14:paraId="2ABFA3F2" w14:textId="77777777" w:rsidR="00300434" w:rsidRPr="005E2CA0" w:rsidRDefault="00300434" w:rsidP="00903EB5">
            <w:pPr>
              <w:jc w:val="center"/>
              <w:rPr>
                <w:b/>
                <w:bCs/>
                <w:sz w:val="22"/>
                <w:szCs w:val="22"/>
                <w:lang w:val="en-US"/>
              </w:rPr>
            </w:pPr>
            <w:r w:rsidRPr="005E2CA0">
              <w:rPr>
                <w:b/>
                <w:bCs/>
                <w:sz w:val="22"/>
                <w:szCs w:val="22"/>
                <w:lang w:val="en-US"/>
              </w:rPr>
              <w:t>TsI50B5</w:t>
            </w:r>
          </w:p>
        </w:tc>
        <w:tc>
          <w:tcPr>
            <w:tcW w:w="4255" w:type="dxa"/>
            <w:gridSpan w:val="3"/>
            <w:tcBorders>
              <w:top w:val="single" w:sz="4" w:space="0" w:color="auto"/>
              <w:bottom w:val="single" w:sz="4" w:space="0" w:color="auto"/>
            </w:tcBorders>
          </w:tcPr>
          <w:p w14:paraId="150143F9" w14:textId="77777777" w:rsidR="00300434" w:rsidRPr="005E2CA0" w:rsidRDefault="00300434" w:rsidP="00903EB5">
            <w:pPr>
              <w:rPr>
                <w:b/>
                <w:bCs/>
                <w:sz w:val="2"/>
                <w:szCs w:val="2"/>
                <w:lang w:val="en-US"/>
              </w:rPr>
            </w:pPr>
            <w:r w:rsidRPr="005E2CA0">
              <w:rPr>
                <w:b/>
                <w:bCs/>
                <w:sz w:val="22"/>
                <w:szCs w:val="22"/>
                <w:lang w:val="en-US"/>
              </w:rPr>
              <w:t>Transportarea pamintului cu autobasculanta de 5 t la distanta  de 15 km</w:t>
            </w:r>
          </w:p>
          <w:p w14:paraId="6C995EC0"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52D4EDE6" w14:textId="77777777" w:rsidR="00300434" w:rsidRPr="005E2CA0" w:rsidRDefault="00300434" w:rsidP="00903EB5">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4DB77E06"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136A947C" w14:textId="77777777" w:rsidR="00300434" w:rsidRPr="005E2CA0" w:rsidRDefault="00300434" w:rsidP="00903EB5">
            <w:pPr>
              <w:jc w:val="center"/>
              <w:rPr>
                <w:b/>
                <w:bCs/>
                <w:sz w:val="22"/>
                <w:szCs w:val="22"/>
                <w:lang w:val="en-US"/>
              </w:rPr>
            </w:pPr>
            <w:r w:rsidRPr="005E2CA0">
              <w:rPr>
                <w:b/>
                <w:bCs/>
                <w:sz w:val="22"/>
                <w:szCs w:val="22"/>
                <w:lang w:val="en-US"/>
              </w:rPr>
              <w:t>97,710</w:t>
            </w:r>
          </w:p>
          <w:p w14:paraId="7ACF0686" w14:textId="77777777" w:rsidR="00300434" w:rsidRPr="009B70F2" w:rsidRDefault="00300434" w:rsidP="00903EB5">
            <w:pPr>
              <w:jc w:val="center"/>
              <w:rPr>
                <w:sz w:val="2"/>
                <w:szCs w:val="2"/>
                <w:lang w:val="en-US"/>
              </w:rPr>
            </w:pPr>
          </w:p>
        </w:tc>
      </w:tr>
      <w:tr w:rsidR="00300434" w:rsidRPr="00C97908" w14:paraId="12F0A817"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E9D38F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09FD9D1" w14:textId="77777777" w:rsidR="00300434" w:rsidRPr="00B40365" w:rsidRDefault="00300434" w:rsidP="00903EB5">
            <w:pPr>
              <w:jc w:val="center"/>
              <w:rPr>
                <w:sz w:val="16"/>
                <w:szCs w:val="16"/>
                <w:lang w:val="en-US"/>
              </w:rPr>
            </w:pPr>
            <w:r w:rsidRPr="00B40365">
              <w:rPr>
                <w:sz w:val="16"/>
                <w:szCs w:val="16"/>
                <w:lang w:val="en-US"/>
              </w:rPr>
              <w:t>3410540000006</w:t>
            </w:r>
          </w:p>
        </w:tc>
        <w:tc>
          <w:tcPr>
            <w:tcW w:w="4239" w:type="dxa"/>
            <w:gridSpan w:val="2"/>
            <w:tcBorders>
              <w:top w:val="nil"/>
              <w:bottom w:val="single" w:sz="2" w:space="0" w:color="auto"/>
            </w:tcBorders>
            <w:vAlign w:val="center"/>
          </w:tcPr>
          <w:p w14:paraId="5F73D83A" w14:textId="77777777" w:rsidR="00300434" w:rsidRPr="00C97908" w:rsidRDefault="00300434" w:rsidP="00903EB5">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7A3B16D6"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7E813EA"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0,2580</w:t>
            </w:r>
          </w:p>
        </w:tc>
        <w:tc>
          <w:tcPr>
            <w:tcW w:w="1518" w:type="dxa"/>
            <w:tcBorders>
              <w:top w:val="nil"/>
              <w:bottom w:val="single" w:sz="2" w:space="0" w:color="auto"/>
              <w:right w:val="single" w:sz="4" w:space="0" w:color="auto"/>
            </w:tcBorders>
            <w:vAlign w:val="center"/>
          </w:tcPr>
          <w:p w14:paraId="2D50E1BC" w14:textId="77777777" w:rsidR="00300434" w:rsidRPr="00C97908" w:rsidRDefault="00300434" w:rsidP="00903EB5">
            <w:pPr>
              <w:jc w:val="center"/>
              <w:rPr>
                <w:sz w:val="16"/>
                <w:szCs w:val="16"/>
                <w:lang w:val="en-US"/>
              </w:rPr>
            </w:pPr>
            <w:r w:rsidRPr="00C97908">
              <w:rPr>
                <w:sz w:val="16"/>
                <w:szCs w:val="16"/>
                <w:lang w:val="en-US"/>
              </w:rPr>
              <w:t>25,2092</w:t>
            </w:r>
          </w:p>
        </w:tc>
      </w:tr>
      <w:tr w:rsidR="00300434" w:rsidRPr="003E2692" w14:paraId="074D230A" w14:textId="77777777" w:rsidTr="00903EB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996" w:type="dxa"/>
            <w:tcBorders>
              <w:top w:val="single" w:sz="6" w:space="0" w:color="auto"/>
              <w:bottom w:val="nil"/>
            </w:tcBorders>
            <w:vAlign w:val="center"/>
          </w:tcPr>
          <w:p w14:paraId="356D3613" w14:textId="77777777" w:rsidR="00300434" w:rsidRPr="003E2692" w:rsidRDefault="00300434" w:rsidP="00903EB5">
            <w:pPr>
              <w:rPr>
                <w:sz w:val="2"/>
                <w:szCs w:val="2"/>
                <w:lang w:val="en-US"/>
              </w:rPr>
            </w:pPr>
          </w:p>
        </w:tc>
        <w:tc>
          <w:tcPr>
            <w:tcW w:w="1380" w:type="dxa"/>
            <w:gridSpan w:val="2"/>
            <w:tcBorders>
              <w:top w:val="single" w:sz="6" w:space="0" w:color="auto"/>
              <w:bottom w:val="nil"/>
            </w:tcBorders>
            <w:vAlign w:val="center"/>
          </w:tcPr>
          <w:p w14:paraId="39C047D3" w14:textId="77777777" w:rsidR="00300434" w:rsidRPr="003E2692" w:rsidRDefault="00300434" w:rsidP="00903EB5">
            <w:pPr>
              <w:rPr>
                <w:sz w:val="2"/>
                <w:szCs w:val="2"/>
                <w:lang w:val="en-US"/>
              </w:rPr>
            </w:pPr>
          </w:p>
        </w:tc>
        <w:tc>
          <w:tcPr>
            <w:tcW w:w="4082" w:type="dxa"/>
            <w:gridSpan w:val="3"/>
            <w:tcBorders>
              <w:top w:val="single" w:sz="6" w:space="0" w:color="auto"/>
              <w:bottom w:val="nil"/>
            </w:tcBorders>
          </w:tcPr>
          <w:p w14:paraId="20904A16" w14:textId="77777777" w:rsidR="00300434" w:rsidRPr="003E2692" w:rsidRDefault="00300434" w:rsidP="00903EB5">
            <w:pPr>
              <w:rPr>
                <w:sz w:val="2"/>
                <w:szCs w:val="2"/>
                <w:lang w:val="en-US"/>
              </w:rPr>
            </w:pPr>
          </w:p>
        </w:tc>
        <w:tc>
          <w:tcPr>
            <w:tcW w:w="969" w:type="dxa"/>
            <w:gridSpan w:val="2"/>
            <w:tcBorders>
              <w:top w:val="single" w:sz="6" w:space="0" w:color="auto"/>
              <w:bottom w:val="nil"/>
              <w:right w:val="nil"/>
            </w:tcBorders>
          </w:tcPr>
          <w:p w14:paraId="5A76FF10" w14:textId="77777777" w:rsidR="00300434" w:rsidRPr="003E2692" w:rsidRDefault="00300434" w:rsidP="00903EB5">
            <w:pPr>
              <w:rPr>
                <w:sz w:val="2"/>
                <w:szCs w:val="2"/>
                <w:lang w:val="en-US"/>
              </w:rPr>
            </w:pPr>
          </w:p>
        </w:tc>
        <w:tc>
          <w:tcPr>
            <w:tcW w:w="1245" w:type="dxa"/>
            <w:gridSpan w:val="2"/>
            <w:tcBorders>
              <w:top w:val="single" w:sz="6" w:space="0" w:color="auto"/>
              <w:left w:val="nil"/>
              <w:bottom w:val="nil"/>
              <w:right w:val="nil"/>
            </w:tcBorders>
          </w:tcPr>
          <w:p w14:paraId="2223F72F" w14:textId="77777777" w:rsidR="00300434" w:rsidRPr="003E2692" w:rsidRDefault="00300434" w:rsidP="00903EB5">
            <w:pPr>
              <w:rPr>
                <w:sz w:val="2"/>
                <w:szCs w:val="2"/>
                <w:lang w:val="en-US"/>
              </w:rPr>
            </w:pPr>
          </w:p>
        </w:tc>
        <w:tc>
          <w:tcPr>
            <w:tcW w:w="1676" w:type="dxa"/>
            <w:gridSpan w:val="2"/>
            <w:tcBorders>
              <w:top w:val="single" w:sz="6" w:space="0" w:color="auto"/>
              <w:left w:val="nil"/>
              <w:bottom w:val="nil"/>
              <w:right w:val="nil"/>
            </w:tcBorders>
          </w:tcPr>
          <w:p w14:paraId="58CE8EE7" w14:textId="77777777" w:rsidR="00300434" w:rsidRPr="003E2692" w:rsidRDefault="00300434" w:rsidP="00903EB5">
            <w:pPr>
              <w:rPr>
                <w:sz w:val="2"/>
                <w:szCs w:val="2"/>
                <w:lang w:val="en-US"/>
              </w:rPr>
            </w:pPr>
          </w:p>
        </w:tc>
      </w:tr>
      <w:tr w:rsidR="00300434" w:rsidRPr="00B449C4" w14:paraId="72E5027A" w14:textId="77777777" w:rsidTr="00903EB5">
        <w:tblPrEx>
          <w:tblBorders>
            <w:top w:val="none" w:sz="0"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4" w:space="0" w:color="auto"/>
            </w:tcBorders>
            <w:vAlign w:val="center"/>
          </w:tcPr>
          <w:p w14:paraId="3545F86C" w14:textId="77777777" w:rsidR="00300434" w:rsidRPr="00B40365" w:rsidRDefault="00300434" w:rsidP="00903EB5">
            <w:pPr>
              <w:rPr>
                <w:sz w:val="22"/>
                <w:szCs w:val="22"/>
                <w:lang w:val="en-US"/>
              </w:rPr>
            </w:pPr>
          </w:p>
        </w:tc>
        <w:tc>
          <w:tcPr>
            <w:tcW w:w="1382" w:type="dxa"/>
            <w:gridSpan w:val="3"/>
            <w:tcBorders>
              <w:top w:val="nil"/>
              <w:bottom w:val="single" w:sz="4" w:space="0" w:color="auto"/>
            </w:tcBorders>
            <w:vAlign w:val="center"/>
          </w:tcPr>
          <w:p w14:paraId="58580D24" w14:textId="77777777" w:rsidR="00300434" w:rsidRPr="00B40365" w:rsidRDefault="00300434" w:rsidP="00903EB5">
            <w:pPr>
              <w:rPr>
                <w:sz w:val="22"/>
                <w:szCs w:val="22"/>
                <w:lang w:val="en-US"/>
              </w:rPr>
            </w:pPr>
          </w:p>
        </w:tc>
        <w:tc>
          <w:tcPr>
            <w:tcW w:w="4239" w:type="dxa"/>
            <w:gridSpan w:val="2"/>
            <w:tcBorders>
              <w:top w:val="nil"/>
              <w:bottom w:val="single" w:sz="4" w:space="0" w:color="auto"/>
            </w:tcBorders>
          </w:tcPr>
          <w:p w14:paraId="44FD09FA" w14:textId="77777777" w:rsidR="00300434" w:rsidRPr="000E0709" w:rsidRDefault="00300434" w:rsidP="00903EB5">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3A7484E0" w14:textId="77777777" w:rsidR="00300434" w:rsidRPr="00B449C4" w:rsidRDefault="00300434" w:rsidP="00903EB5">
            <w:pPr>
              <w:rPr>
                <w:sz w:val="22"/>
                <w:szCs w:val="22"/>
                <w:lang w:val="en-US"/>
              </w:rPr>
            </w:pPr>
          </w:p>
        </w:tc>
        <w:tc>
          <w:tcPr>
            <w:tcW w:w="1106" w:type="dxa"/>
            <w:gridSpan w:val="2"/>
            <w:tcBorders>
              <w:top w:val="nil"/>
              <w:left w:val="nil"/>
              <w:bottom w:val="single" w:sz="4" w:space="0" w:color="auto"/>
              <w:right w:val="nil"/>
            </w:tcBorders>
          </w:tcPr>
          <w:p w14:paraId="231A630A" w14:textId="77777777" w:rsidR="00300434" w:rsidRPr="00B449C4" w:rsidRDefault="00300434" w:rsidP="00903EB5">
            <w:pPr>
              <w:rPr>
                <w:sz w:val="22"/>
                <w:szCs w:val="22"/>
                <w:lang w:val="en-US"/>
              </w:rPr>
            </w:pPr>
          </w:p>
        </w:tc>
        <w:tc>
          <w:tcPr>
            <w:tcW w:w="1518" w:type="dxa"/>
            <w:tcBorders>
              <w:top w:val="nil"/>
              <w:left w:val="nil"/>
              <w:bottom w:val="single" w:sz="4" w:space="0" w:color="auto"/>
            </w:tcBorders>
          </w:tcPr>
          <w:p w14:paraId="46562C0E" w14:textId="77777777" w:rsidR="00300434" w:rsidRPr="00B449C4" w:rsidRDefault="00300434" w:rsidP="00903EB5">
            <w:pPr>
              <w:rPr>
                <w:sz w:val="22"/>
                <w:szCs w:val="22"/>
                <w:lang w:val="en-US"/>
              </w:rPr>
            </w:pPr>
          </w:p>
        </w:tc>
      </w:tr>
      <w:tr w:rsidR="00300434" w:rsidRPr="00B40365" w14:paraId="4067B933" w14:textId="77777777" w:rsidTr="00903EB5">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bottom w:val="single" w:sz="4" w:space="0" w:color="auto"/>
            </w:tcBorders>
            <w:vAlign w:val="center"/>
          </w:tcPr>
          <w:p w14:paraId="569D0A04" w14:textId="77777777" w:rsidR="00300434" w:rsidRPr="00B40365" w:rsidRDefault="00300434" w:rsidP="00903EB5">
            <w:pPr>
              <w:rPr>
                <w:sz w:val="22"/>
                <w:szCs w:val="22"/>
                <w:lang w:val="en-US"/>
              </w:rPr>
            </w:pPr>
          </w:p>
        </w:tc>
        <w:tc>
          <w:tcPr>
            <w:tcW w:w="1382" w:type="dxa"/>
            <w:gridSpan w:val="3"/>
            <w:tcBorders>
              <w:bottom w:val="single" w:sz="4" w:space="0" w:color="auto"/>
            </w:tcBorders>
            <w:vAlign w:val="center"/>
          </w:tcPr>
          <w:p w14:paraId="6196137E" w14:textId="77777777" w:rsidR="00300434" w:rsidRPr="00B40365" w:rsidRDefault="00300434" w:rsidP="00903EB5">
            <w:pPr>
              <w:rPr>
                <w:sz w:val="22"/>
                <w:szCs w:val="22"/>
                <w:lang w:val="en-US"/>
              </w:rPr>
            </w:pPr>
          </w:p>
        </w:tc>
        <w:tc>
          <w:tcPr>
            <w:tcW w:w="4239" w:type="dxa"/>
            <w:gridSpan w:val="2"/>
            <w:tcBorders>
              <w:bottom w:val="single" w:sz="4" w:space="0" w:color="auto"/>
            </w:tcBorders>
          </w:tcPr>
          <w:p w14:paraId="5576B305" w14:textId="77777777" w:rsidR="00300434" w:rsidRPr="00B40365" w:rsidRDefault="00300434" w:rsidP="00903EB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2" w:type="dxa"/>
            <w:gridSpan w:val="5"/>
            <w:tcBorders>
              <w:bottom w:val="single" w:sz="4" w:space="0" w:color="auto"/>
              <w:right w:val="single" w:sz="4" w:space="0" w:color="auto"/>
            </w:tcBorders>
          </w:tcPr>
          <w:p w14:paraId="45BEB662" w14:textId="77777777" w:rsidR="00300434" w:rsidRPr="00B40365" w:rsidRDefault="00300434" w:rsidP="00903EB5">
            <w:pPr>
              <w:rPr>
                <w:sz w:val="22"/>
                <w:szCs w:val="22"/>
                <w:lang w:val="en-US"/>
              </w:rPr>
            </w:pPr>
          </w:p>
        </w:tc>
      </w:tr>
      <w:tr w:rsidR="00300434" w:rsidRPr="00B12F65" w14:paraId="6ECD08DC" w14:textId="77777777" w:rsidTr="00903EB5">
        <w:tblPrEx>
          <w:tblCellMar>
            <w:top w:w="0" w:type="dxa"/>
            <w:bottom w:w="0" w:type="dxa"/>
          </w:tblCellMar>
        </w:tblPrEx>
        <w:tc>
          <w:tcPr>
            <w:tcW w:w="10348" w:type="dxa"/>
            <w:gridSpan w:val="12"/>
          </w:tcPr>
          <w:p w14:paraId="6638AD12" w14:textId="77777777" w:rsidR="00300434" w:rsidRPr="009B70F2" w:rsidRDefault="00300434" w:rsidP="00903EB5">
            <w:pPr>
              <w:rPr>
                <w:b/>
                <w:bCs/>
                <w:sz w:val="22"/>
                <w:szCs w:val="22"/>
                <w:lang w:val="en-US"/>
              </w:rPr>
            </w:pPr>
            <w:r>
              <w:rPr>
                <w:b/>
                <w:bCs/>
                <w:sz w:val="22"/>
                <w:szCs w:val="22"/>
                <w:lang w:val="en-US"/>
              </w:rPr>
              <w:t>2</w:t>
            </w:r>
            <w:r w:rsidRPr="009B70F2">
              <w:rPr>
                <w:b/>
                <w:bCs/>
                <w:sz w:val="22"/>
                <w:szCs w:val="22"/>
                <w:lang w:val="en-US"/>
              </w:rPr>
              <w:t>.2. Trotuar pavaj</w:t>
            </w:r>
          </w:p>
          <w:p w14:paraId="275479AF" w14:textId="77777777" w:rsidR="00300434" w:rsidRPr="00B12F65" w:rsidRDefault="00300434" w:rsidP="00903EB5">
            <w:pPr>
              <w:rPr>
                <w:sz w:val="2"/>
                <w:szCs w:val="2"/>
                <w:lang w:val="en-US"/>
              </w:rPr>
            </w:pPr>
          </w:p>
        </w:tc>
      </w:tr>
      <w:tr w:rsidR="00300434" w:rsidRPr="009B70F2" w14:paraId="226F2B4A"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4AD9DB67" w14:textId="77777777" w:rsidR="00300434" w:rsidRPr="005E2CA0" w:rsidRDefault="00300434" w:rsidP="00903EB5">
            <w:pPr>
              <w:jc w:val="center"/>
              <w:rPr>
                <w:b/>
                <w:bCs/>
                <w:sz w:val="22"/>
                <w:szCs w:val="22"/>
                <w:lang w:val="en-US"/>
              </w:rPr>
            </w:pPr>
            <w:r>
              <w:rPr>
                <w:b/>
                <w:bCs/>
                <w:sz w:val="22"/>
                <w:szCs w:val="22"/>
                <w:lang w:val="en-US"/>
              </w:rPr>
              <w:t>8</w:t>
            </w:r>
          </w:p>
        </w:tc>
        <w:tc>
          <w:tcPr>
            <w:tcW w:w="1366" w:type="dxa"/>
            <w:gridSpan w:val="2"/>
            <w:tcBorders>
              <w:top w:val="single" w:sz="4" w:space="0" w:color="auto"/>
              <w:bottom w:val="single" w:sz="4" w:space="0" w:color="auto"/>
            </w:tcBorders>
            <w:vAlign w:val="center"/>
          </w:tcPr>
          <w:p w14:paraId="22C2E572" w14:textId="77777777" w:rsidR="00300434" w:rsidRPr="005E2CA0" w:rsidRDefault="00300434" w:rsidP="00903EB5">
            <w:pPr>
              <w:jc w:val="center"/>
              <w:rPr>
                <w:b/>
                <w:bCs/>
                <w:sz w:val="22"/>
                <w:szCs w:val="22"/>
                <w:lang w:val="en-US"/>
              </w:rPr>
            </w:pPr>
            <w:r w:rsidRPr="005E2CA0">
              <w:rPr>
                <w:b/>
                <w:bCs/>
                <w:sz w:val="22"/>
                <w:szCs w:val="22"/>
                <w:lang w:val="en-US"/>
              </w:rPr>
              <w:t>TsE06A</w:t>
            </w:r>
          </w:p>
        </w:tc>
        <w:tc>
          <w:tcPr>
            <w:tcW w:w="4255" w:type="dxa"/>
            <w:gridSpan w:val="3"/>
            <w:tcBorders>
              <w:top w:val="single" w:sz="4" w:space="0" w:color="auto"/>
              <w:bottom w:val="single" w:sz="4" w:space="0" w:color="auto"/>
            </w:tcBorders>
          </w:tcPr>
          <w:p w14:paraId="29E916E4" w14:textId="77777777" w:rsidR="00300434" w:rsidRPr="005E2CA0" w:rsidRDefault="00300434" w:rsidP="00903EB5">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6E1FDF73"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57CC2893" w14:textId="77777777" w:rsidR="00300434" w:rsidRPr="005E2CA0" w:rsidRDefault="00300434" w:rsidP="00903EB5">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4E3D7B86"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27B8A1A4" w14:textId="77777777" w:rsidR="00300434" w:rsidRPr="005E2CA0" w:rsidRDefault="00300434" w:rsidP="00903EB5">
            <w:pPr>
              <w:jc w:val="center"/>
              <w:rPr>
                <w:b/>
                <w:bCs/>
                <w:sz w:val="22"/>
                <w:szCs w:val="22"/>
                <w:lang w:val="en-US"/>
              </w:rPr>
            </w:pPr>
            <w:r w:rsidRPr="005E2CA0">
              <w:rPr>
                <w:b/>
                <w:bCs/>
                <w:sz w:val="22"/>
                <w:szCs w:val="22"/>
                <w:lang w:val="en-US"/>
              </w:rPr>
              <w:t>6,380</w:t>
            </w:r>
          </w:p>
          <w:p w14:paraId="711DE1DF" w14:textId="77777777" w:rsidR="00300434" w:rsidRPr="009B70F2" w:rsidRDefault="00300434" w:rsidP="00903EB5">
            <w:pPr>
              <w:jc w:val="center"/>
              <w:rPr>
                <w:sz w:val="2"/>
                <w:szCs w:val="2"/>
                <w:lang w:val="en-US"/>
              </w:rPr>
            </w:pPr>
          </w:p>
        </w:tc>
      </w:tr>
      <w:tr w:rsidR="00300434" w:rsidRPr="00C97908" w14:paraId="6A7A24C3"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DDC725A"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D1BB093" w14:textId="77777777" w:rsidR="00300434" w:rsidRPr="00B40365" w:rsidRDefault="00300434" w:rsidP="00903EB5">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1A51D4FE" w14:textId="77777777" w:rsidR="00300434" w:rsidRPr="00C97908" w:rsidRDefault="00300434" w:rsidP="00903EB5">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064C2BA"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8F4B1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9,0300</w:t>
            </w:r>
          </w:p>
        </w:tc>
        <w:tc>
          <w:tcPr>
            <w:tcW w:w="1518" w:type="dxa"/>
            <w:tcBorders>
              <w:top w:val="nil"/>
              <w:bottom w:val="single" w:sz="2" w:space="0" w:color="auto"/>
            </w:tcBorders>
            <w:vAlign w:val="center"/>
          </w:tcPr>
          <w:p w14:paraId="48406BF3" w14:textId="77777777" w:rsidR="00300434" w:rsidRPr="00C97908" w:rsidRDefault="00300434" w:rsidP="00903EB5">
            <w:pPr>
              <w:jc w:val="center"/>
              <w:rPr>
                <w:sz w:val="16"/>
                <w:szCs w:val="16"/>
                <w:lang w:val="en-US"/>
              </w:rPr>
            </w:pPr>
            <w:r w:rsidRPr="00C97908">
              <w:rPr>
                <w:sz w:val="16"/>
                <w:szCs w:val="16"/>
                <w:lang w:val="en-US"/>
              </w:rPr>
              <w:t>57,6114</w:t>
            </w:r>
          </w:p>
        </w:tc>
      </w:tr>
      <w:tr w:rsidR="00300434" w:rsidRPr="00C97908" w14:paraId="7A51D852"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AE144B9"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F165F06" w14:textId="77777777" w:rsidR="00300434" w:rsidRPr="00B40365" w:rsidRDefault="00300434" w:rsidP="00903EB5">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78483FB8" w14:textId="77777777" w:rsidR="00300434" w:rsidRPr="00C97908" w:rsidRDefault="00300434" w:rsidP="00903EB5">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06C16E2F"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5ACA9C3"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BF96985" w14:textId="77777777" w:rsidR="00300434" w:rsidRPr="00C97908" w:rsidRDefault="00300434" w:rsidP="00903EB5">
            <w:pPr>
              <w:jc w:val="center"/>
              <w:rPr>
                <w:sz w:val="16"/>
                <w:szCs w:val="16"/>
                <w:lang w:val="en-US"/>
              </w:rPr>
            </w:pPr>
            <w:r w:rsidRPr="00C97908">
              <w:rPr>
                <w:sz w:val="16"/>
                <w:szCs w:val="16"/>
                <w:lang w:val="en-US"/>
              </w:rPr>
              <w:t>6,3800</w:t>
            </w:r>
          </w:p>
        </w:tc>
      </w:tr>
      <w:tr w:rsidR="00300434" w:rsidRPr="00C97908" w14:paraId="12189AF5"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0E4CD28"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49F4BAD" w14:textId="77777777" w:rsidR="00300434" w:rsidRPr="00B40365" w:rsidRDefault="00300434" w:rsidP="00903EB5">
            <w:pPr>
              <w:jc w:val="center"/>
              <w:rPr>
                <w:sz w:val="16"/>
                <w:szCs w:val="16"/>
                <w:lang w:val="en-US"/>
              </w:rPr>
            </w:pPr>
            <w:r w:rsidRPr="00B40365">
              <w:rPr>
                <w:sz w:val="16"/>
                <w:szCs w:val="16"/>
                <w:lang w:val="en-US"/>
              </w:rPr>
              <w:t>2952240004004</w:t>
            </w:r>
          </w:p>
        </w:tc>
        <w:tc>
          <w:tcPr>
            <w:tcW w:w="4239" w:type="dxa"/>
            <w:gridSpan w:val="2"/>
            <w:tcBorders>
              <w:top w:val="nil"/>
              <w:bottom w:val="single" w:sz="2" w:space="0" w:color="auto"/>
            </w:tcBorders>
            <w:vAlign w:val="center"/>
          </w:tcPr>
          <w:p w14:paraId="7E270502" w14:textId="77777777" w:rsidR="00300434" w:rsidRPr="00C97908" w:rsidRDefault="00300434" w:rsidP="00903EB5">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39F823C6"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813B1E"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right w:val="single" w:sz="4" w:space="0" w:color="auto"/>
            </w:tcBorders>
            <w:vAlign w:val="center"/>
          </w:tcPr>
          <w:p w14:paraId="1BC5E616" w14:textId="77777777" w:rsidR="00300434" w:rsidRPr="00C97908" w:rsidRDefault="00300434" w:rsidP="00903EB5">
            <w:pPr>
              <w:jc w:val="center"/>
              <w:rPr>
                <w:sz w:val="16"/>
                <w:szCs w:val="16"/>
                <w:lang w:val="en-US"/>
              </w:rPr>
            </w:pPr>
            <w:r w:rsidRPr="00C97908">
              <w:rPr>
                <w:sz w:val="16"/>
                <w:szCs w:val="16"/>
                <w:lang w:val="en-US"/>
              </w:rPr>
              <w:t>7,6560</w:t>
            </w:r>
          </w:p>
        </w:tc>
      </w:tr>
      <w:tr w:rsidR="00300434" w:rsidRPr="009B70F2" w14:paraId="34CE6DD8"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54FD6EFC" w14:textId="77777777" w:rsidR="00300434" w:rsidRPr="005E2CA0" w:rsidRDefault="00300434" w:rsidP="00903EB5">
            <w:pPr>
              <w:jc w:val="center"/>
              <w:rPr>
                <w:b/>
                <w:bCs/>
                <w:sz w:val="22"/>
                <w:szCs w:val="22"/>
                <w:lang w:val="en-US"/>
              </w:rPr>
            </w:pPr>
            <w:r>
              <w:rPr>
                <w:b/>
                <w:bCs/>
                <w:sz w:val="22"/>
                <w:szCs w:val="22"/>
                <w:lang w:val="en-US"/>
              </w:rPr>
              <w:t>9</w:t>
            </w:r>
          </w:p>
        </w:tc>
        <w:tc>
          <w:tcPr>
            <w:tcW w:w="1366" w:type="dxa"/>
            <w:gridSpan w:val="2"/>
            <w:tcBorders>
              <w:top w:val="single" w:sz="4" w:space="0" w:color="auto"/>
              <w:bottom w:val="single" w:sz="4" w:space="0" w:color="auto"/>
            </w:tcBorders>
            <w:vAlign w:val="center"/>
          </w:tcPr>
          <w:p w14:paraId="1997AC6A" w14:textId="77777777" w:rsidR="00300434" w:rsidRPr="005E2CA0" w:rsidRDefault="00300434" w:rsidP="00903EB5">
            <w:pPr>
              <w:jc w:val="center"/>
              <w:rPr>
                <w:b/>
                <w:bCs/>
                <w:sz w:val="22"/>
                <w:szCs w:val="22"/>
                <w:lang w:val="en-US"/>
              </w:rPr>
            </w:pPr>
            <w:r w:rsidRPr="005E2CA0">
              <w:rPr>
                <w:b/>
                <w:bCs/>
                <w:sz w:val="22"/>
                <w:szCs w:val="22"/>
                <w:lang w:val="en-US"/>
              </w:rPr>
              <w:t>TsC54C</w:t>
            </w:r>
          </w:p>
        </w:tc>
        <w:tc>
          <w:tcPr>
            <w:tcW w:w="4255" w:type="dxa"/>
            <w:gridSpan w:val="3"/>
            <w:tcBorders>
              <w:top w:val="single" w:sz="4" w:space="0" w:color="auto"/>
              <w:bottom w:val="single" w:sz="4" w:space="0" w:color="auto"/>
            </w:tcBorders>
          </w:tcPr>
          <w:p w14:paraId="6ABE2371" w14:textId="77777777" w:rsidR="00300434" w:rsidRPr="005E2CA0" w:rsidRDefault="00300434" w:rsidP="00903EB5">
            <w:pPr>
              <w:rPr>
                <w:b/>
                <w:bCs/>
                <w:sz w:val="2"/>
                <w:szCs w:val="2"/>
                <w:lang w:val="en-US"/>
              </w:rPr>
            </w:pPr>
            <w:r w:rsidRPr="005E2CA0">
              <w:rPr>
                <w:b/>
                <w:bCs/>
                <w:sz w:val="22"/>
                <w:szCs w:val="22"/>
                <w:lang w:val="en-US"/>
              </w:rPr>
              <w:t>Strat de fundatie din pietris fractie 20-40mm</w:t>
            </w:r>
          </w:p>
          <w:p w14:paraId="1B628417"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2D721842" w14:textId="77777777" w:rsidR="00300434" w:rsidRPr="005E2CA0" w:rsidRDefault="00300434" w:rsidP="00903EB5">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0D1974C5"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24A16669" w14:textId="77777777" w:rsidR="00300434" w:rsidRPr="005E2CA0" w:rsidRDefault="00300434" w:rsidP="00903EB5">
            <w:pPr>
              <w:jc w:val="center"/>
              <w:rPr>
                <w:b/>
                <w:bCs/>
                <w:sz w:val="22"/>
                <w:szCs w:val="22"/>
                <w:lang w:val="en-US"/>
              </w:rPr>
            </w:pPr>
            <w:r w:rsidRPr="005E2CA0">
              <w:rPr>
                <w:b/>
                <w:bCs/>
                <w:sz w:val="22"/>
                <w:szCs w:val="22"/>
                <w:lang w:val="en-US"/>
              </w:rPr>
              <w:t>31,900</w:t>
            </w:r>
          </w:p>
          <w:p w14:paraId="5EE29080" w14:textId="77777777" w:rsidR="00300434" w:rsidRPr="009B70F2" w:rsidRDefault="00300434" w:rsidP="00903EB5">
            <w:pPr>
              <w:jc w:val="center"/>
              <w:rPr>
                <w:sz w:val="2"/>
                <w:szCs w:val="2"/>
                <w:lang w:val="en-US"/>
              </w:rPr>
            </w:pPr>
          </w:p>
        </w:tc>
      </w:tr>
      <w:tr w:rsidR="00300434" w:rsidRPr="00C97908" w14:paraId="1D33227A"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E58CE29"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FE9DACD" w14:textId="77777777" w:rsidR="00300434" w:rsidRPr="00B40365" w:rsidRDefault="00300434" w:rsidP="00903EB5">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297BD77F" w14:textId="77777777" w:rsidR="00300434" w:rsidRPr="00C97908" w:rsidRDefault="00300434" w:rsidP="00903EB5">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F06E1A1"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60AA3B3"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3136C512" w14:textId="77777777" w:rsidR="00300434" w:rsidRPr="00C97908" w:rsidRDefault="00300434" w:rsidP="00903EB5">
            <w:pPr>
              <w:jc w:val="center"/>
              <w:rPr>
                <w:sz w:val="16"/>
                <w:szCs w:val="16"/>
                <w:lang w:val="en-US"/>
              </w:rPr>
            </w:pPr>
            <w:r w:rsidRPr="00C97908">
              <w:rPr>
                <w:sz w:val="16"/>
                <w:szCs w:val="16"/>
                <w:lang w:val="en-US"/>
              </w:rPr>
              <w:t>31,5810</w:t>
            </w:r>
          </w:p>
        </w:tc>
      </w:tr>
      <w:tr w:rsidR="00300434" w:rsidRPr="00C97908" w14:paraId="1D22DE07"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4DBE5B1E"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ABA5B9A" w14:textId="77777777" w:rsidR="00300434" w:rsidRPr="00B40365" w:rsidRDefault="00300434" w:rsidP="00903EB5">
            <w:pPr>
              <w:jc w:val="center"/>
              <w:rPr>
                <w:sz w:val="16"/>
                <w:szCs w:val="16"/>
                <w:lang w:val="en-US"/>
              </w:rPr>
            </w:pPr>
            <w:r w:rsidRPr="00B40365">
              <w:rPr>
                <w:sz w:val="16"/>
                <w:szCs w:val="16"/>
                <w:lang w:val="en-US"/>
              </w:rPr>
              <w:t>14211022000689</w:t>
            </w:r>
          </w:p>
        </w:tc>
        <w:tc>
          <w:tcPr>
            <w:tcW w:w="4239" w:type="dxa"/>
            <w:gridSpan w:val="2"/>
            <w:tcBorders>
              <w:top w:val="nil"/>
              <w:bottom w:val="single" w:sz="2" w:space="0" w:color="auto"/>
            </w:tcBorders>
            <w:vAlign w:val="center"/>
          </w:tcPr>
          <w:p w14:paraId="7A58E448" w14:textId="77777777" w:rsidR="00300434" w:rsidRPr="00C97908" w:rsidRDefault="00300434" w:rsidP="00903EB5">
            <w:pPr>
              <w:rPr>
                <w:sz w:val="16"/>
                <w:szCs w:val="16"/>
                <w:lang w:val="en-US"/>
              </w:rPr>
            </w:pPr>
            <w:r w:rsidRPr="00C97908">
              <w:rPr>
                <w:sz w:val="16"/>
                <w:szCs w:val="16"/>
                <w:lang w:val="en-US"/>
              </w:rPr>
              <w:t>Pietris fractie 20-40mm</w:t>
            </w:r>
          </w:p>
        </w:tc>
        <w:tc>
          <w:tcPr>
            <w:tcW w:w="998" w:type="dxa"/>
            <w:gridSpan w:val="2"/>
            <w:tcBorders>
              <w:top w:val="nil"/>
              <w:bottom w:val="single" w:sz="2" w:space="0" w:color="auto"/>
            </w:tcBorders>
            <w:vAlign w:val="center"/>
          </w:tcPr>
          <w:p w14:paraId="3F3A86FB"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3592985"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4E9AA117" w14:textId="77777777" w:rsidR="00300434" w:rsidRPr="00C97908" w:rsidRDefault="00300434" w:rsidP="00903EB5">
            <w:pPr>
              <w:jc w:val="center"/>
              <w:rPr>
                <w:sz w:val="16"/>
                <w:szCs w:val="16"/>
                <w:lang w:val="en-US"/>
              </w:rPr>
            </w:pPr>
            <w:r w:rsidRPr="00C97908">
              <w:rPr>
                <w:sz w:val="16"/>
                <w:szCs w:val="16"/>
                <w:lang w:val="en-US"/>
              </w:rPr>
              <w:t>36,6850</w:t>
            </w:r>
          </w:p>
        </w:tc>
      </w:tr>
      <w:tr w:rsidR="00300434" w:rsidRPr="00C97908" w14:paraId="17E6E535"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DAC70E2"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B736CBD" w14:textId="77777777" w:rsidR="00300434" w:rsidRPr="00B40365" w:rsidRDefault="00300434" w:rsidP="00903EB5">
            <w:pPr>
              <w:jc w:val="center"/>
              <w:rPr>
                <w:sz w:val="16"/>
                <w:szCs w:val="16"/>
                <w:lang w:val="en-US"/>
              </w:rPr>
            </w:pPr>
            <w:r w:rsidRPr="00B40365">
              <w:rPr>
                <w:sz w:val="16"/>
                <w:szCs w:val="16"/>
                <w:lang w:val="en-US"/>
              </w:rPr>
              <w:t>4100126202818</w:t>
            </w:r>
          </w:p>
        </w:tc>
        <w:tc>
          <w:tcPr>
            <w:tcW w:w="4239" w:type="dxa"/>
            <w:gridSpan w:val="2"/>
            <w:tcBorders>
              <w:top w:val="nil"/>
              <w:bottom w:val="single" w:sz="2" w:space="0" w:color="auto"/>
            </w:tcBorders>
            <w:vAlign w:val="center"/>
          </w:tcPr>
          <w:p w14:paraId="561F51F2" w14:textId="77777777" w:rsidR="00300434" w:rsidRPr="00C97908" w:rsidRDefault="00300434" w:rsidP="00903EB5">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A978F1A"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3599848"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4F33F911" w14:textId="77777777" w:rsidR="00300434" w:rsidRPr="00C97908" w:rsidRDefault="00300434" w:rsidP="00903EB5">
            <w:pPr>
              <w:jc w:val="center"/>
              <w:rPr>
                <w:sz w:val="16"/>
                <w:szCs w:val="16"/>
                <w:lang w:val="en-US"/>
              </w:rPr>
            </w:pPr>
            <w:r w:rsidRPr="00C97908">
              <w:rPr>
                <w:sz w:val="16"/>
                <w:szCs w:val="16"/>
                <w:lang w:val="en-US"/>
              </w:rPr>
              <w:t>3,1900</w:t>
            </w:r>
          </w:p>
        </w:tc>
      </w:tr>
      <w:tr w:rsidR="00300434" w:rsidRPr="00C97908" w14:paraId="13CA3E47"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FF3E88A"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B2CB826" w14:textId="77777777" w:rsidR="00300434" w:rsidRPr="00B40365" w:rsidRDefault="00300434" w:rsidP="00903EB5">
            <w:pPr>
              <w:jc w:val="center"/>
              <w:rPr>
                <w:sz w:val="16"/>
                <w:szCs w:val="16"/>
                <w:lang w:val="en-US"/>
              </w:rPr>
            </w:pPr>
            <w:r w:rsidRPr="00B40365">
              <w:rPr>
                <w:sz w:val="16"/>
                <w:szCs w:val="16"/>
                <w:lang w:val="en-US"/>
              </w:rPr>
              <w:t>2912340002506</w:t>
            </w:r>
          </w:p>
        </w:tc>
        <w:tc>
          <w:tcPr>
            <w:tcW w:w="4239" w:type="dxa"/>
            <w:gridSpan w:val="2"/>
            <w:tcBorders>
              <w:top w:val="nil"/>
              <w:bottom w:val="single" w:sz="2" w:space="0" w:color="auto"/>
            </w:tcBorders>
            <w:vAlign w:val="center"/>
          </w:tcPr>
          <w:p w14:paraId="1DA13E42" w14:textId="77777777" w:rsidR="00300434" w:rsidRPr="00C97908" w:rsidRDefault="00300434" w:rsidP="00903EB5">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4DDE2325"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DF732F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6F6BC0A4" w14:textId="77777777" w:rsidR="00300434" w:rsidRPr="00C97908" w:rsidRDefault="00300434" w:rsidP="00903EB5">
            <w:pPr>
              <w:jc w:val="center"/>
              <w:rPr>
                <w:sz w:val="16"/>
                <w:szCs w:val="16"/>
                <w:lang w:val="en-US"/>
              </w:rPr>
            </w:pPr>
            <w:r w:rsidRPr="00C97908">
              <w:rPr>
                <w:sz w:val="16"/>
                <w:szCs w:val="16"/>
                <w:lang w:val="en-US"/>
              </w:rPr>
              <w:t>6,6990</w:t>
            </w:r>
          </w:p>
        </w:tc>
      </w:tr>
      <w:tr w:rsidR="00300434" w:rsidRPr="00C97908" w14:paraId="2ED0E7E2"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0C3F672"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8D2464A" w14:textId="77777777" w:rsidR="00300434" w:rsidRPr="00B40365" w:rsidRDefault="00300434" w:rsidP="00903EB5">
            <w:pPr>
              <w:jc w:val="center"/>
              <w:rPr>
                <w:sz w:val="16"/>
                <w:szCs w:val="16"/>
                <w:lang w:val="en-US"/>
              </w:rPr>
            </w:pPr>
            <w:r w:rsidRPr="00B40365">
              <w:rPr>
                <w:sz w:val="16"/>
                <w:szCs w:val="16"/>
                <w:lang w:val="en-US"/>
              </w:rPr>
              <w:t>2592270004021</w:t>
            </w:r>
          </w:p>
        </w:tc>
        <w:tc>
          <w:tcPr>
            <w:tcW w:w="4239" w:type="dxa"/>
            <w:gridSpan w:val="2"/>
            <w:tcBorders>
              <w:top w:val="nil"/>
              <w:bottom w:val="single" w:sz="2" w:space="0" w:color="auto"/>
            </w:tcBorders>
            <w:vAlign w:val="center"/>
          </w:tcPr>
          <w:p w14:paraId="05DF3451" w14:textId="77777777" w:rsidR="00300434" w:rsidRPr="00C97908" w:rsidRDefault="00300434" w:rsidP="00903EB5">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5EE6BA13"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7D6303"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694C4A72" w14:textId="77777777" w:rsidR="00300434" w:rsidRPr="00C97908" w:rsidRDefault="00300434" w:rsidP="00903EB5">
            <w:pPr>
              <w:jc w:val="center"/>
              <w:rPr>
                <w:sz w:val="16"/>
                <w:szCs w:val="16"/>
                <w:lang w:val="en-US"/>
              </w:rPr>
            </w:pPr>
            <w:r w:rsidRPr="00C97908">
              <w:rPr>
                <w:sz w:val="16"/>
                <w:szCs w:val="16"/>
                <w:lang w:val="en-US"/>
              </w:rPr>
              <w:t>13,3980</w:t>
            </w:r>
          </w:p>
        </w:tc>
      </w:tr>
      <w:tr w:rsidR="00300434" w:rsidRPr="009B70F2" w14:paraId="3B2950FD"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1F5C953B" w14:textId="77777777" w:rsidR="00300434" w:rsidRPr="005E2CA0" w:rsidRDefault="00300434" w:rsidP="00903EB5">
            <w:pPr>
              <w:jc w:val="center"/>
              <w:rPr>
                <w:b/>
                <w:bCs/>
                <w:sz w:val="22"/>
                <w:szCs w:val="22"/>
                <w:lang w:val="en-US"/>
              </w:rPr>
            </w:pPr>
            <w:r>
              <w:rPr>
                <w:b/>
                <w:bCs/>
                <w:sz w:val="22"/>
                <w:szCs w:val="22"/>
                <w:lang w:val="en-US"/>
              </w:rPr>
              <w:t>10</w:t>
            </w:r>
          </w:p>
        </w:tc>
        <w:tc>
          <w:tcPr>
            <w:tcW w:w="1366" w:type="dxa"/>
            <w:gridSpan w:val="2"/>
            <w:tcBorders>
              <w:top w:val="single" w:sz="4" w:space="0" w:color="auto"/>
              <w:bottom w:val="single" w:sz="4" w:space="0" w:color="auto"/>
            </w:tcBorders>
            <w:vAlign w:val="center"/>
          </w:tcPr>
          <w:p w14:paraId="3DD5C0E4" w14:textId="77777777" w:rsidR="00300434" w:rsidRPr="005E2CA0" w:rsidRDefault="00300434" w:rsidP="00903EB5">
            <w:pPr>
              <w:jc w:val="center"/>
              <w:rPr>
                <w:b/>
                <w:bCs/>
                <w:sz w:val="22"/>
                <w:szCs w:val="22"/>
                <w:lang w:val="en-US"/>
              </w:rPr>
            </w:pPr>
            <w:r w:rsidRPr="005E2CA0">
              <w:rPr>
                <w:b/>
                <w:bCs/>
                <w:sz w:val="22"/>
                <w:szCs w:val="22"/>
                <w:lang w:val="en-US"/>
              </w:rPr>
              <w:t>DE18B</w:t>
            </w:r>
          </w:p>
        </w:tc>
        <w:tc>
          <w:tcPr>
            <w:tcW w:w="4255" w:type="dxa"/>
            <w:gridSpan w:val="3"/>
            <w:tcBorders>
              <w:top w:val="single" w:sz="4" w:space="0" w:color="auto"/>
              <w:bottom w:val="single" w:sz="4" w:space="0" w:color="auto"/>
            </w:tcBorders>
          </w:tcPr>
          <w:p w14:paraId="4C55B71B" w14:textId="77777777" w:rsidR="00300434" w:rsidRPr="005E2CA0" w:rsidRDefault="00300434" w:rsidP="00903EB5">
            <w:pPr>
              <w:rPr>
                <w:b/>
                <w:bCs/>
                <w:sz w:val="2"/>
                <w:szCs w:val="2"/>
                <w:lang w:val="en-US"/>
              </w:rPr>
            </w:pPr>
            <w:r w:rsidRPr="005E2CA0">
              <w:rPr>
                <w:b/>
                <w:bCs/>
                <w:sz w:val="22"/>
                <w:szCs w:val="22"/>
                <w:lang w:val="en-US"/>
              </w:rPr>
              <w:t>Pavaje executate din placi de trotuare din beton prefabricat gr.=40mm,asezate pe un strat din amestec uscat de ciment si nisip, in proportie 1:6, rostuit cu amestec uscat de ciment si nisip, grosime strat de 10 cm / k=0,5 la nisip si ciment pentru strat</w:t>
            </w:r>
          </w:p>
          <w:p w14:paraId="0F5E5D34"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322A57ED" w14:textId="77777777" w:rsidR="00300434" w:rsidRPr="005E2CA0" w:rsidRDefault="00300434" w:rsidP="00903EB5">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D7BF63E"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37A26584" w14:textId="77777777" w:rsidR="00300434" w:rsidRPr="005E2CA0" w:rsidRDefault="00300434" w:rsidP="00903EB5">
            <w:pPr>
              <w:jc w:val="center"/>
              <w:rPr>
                <w:b/>
                <w:bCs/>
                <w:sz w:val="22"/>
                <w:szCs w:val="22"/>
                <w:lang w:val="en-US"/>
              </w:rPr>
            </w:pPr>
            <w:r w:rsidRPr="005E2CA0">
              <w:rPr>
                <w:b/>
                <w:bCs/>
                <w:sz w:val="22"/>
                <w:szCs w:val="22"/>
                <w:lang w:val="en-US"/>
              </w:rPr>
              <w:t>638,000</w:t>
            </w:r>
          </w:p>
          <w:p w14:paraId="6C1D4D3F" w14:textId="77777777" w:rsidR="00300434" w:rsidRPr="009B70F2" w:rsidRDefault="00300434" w:rsidP="00903EB5">
            <w:pPr>
              <w:jc w:val="center"/>
              <w:rPr>
                <w:sz w:val="2"/>
                <w:szCs w:val="2"/>
                <w:lang w:val="en-US"/>
              </w:rPr>
            </w:pPr>
          </w:p>
        </w:tc>
      </w:tr>
      <w:tr w:rsidR="00300434" w:rsidRPr="00C97908" w14:paraId="7D0FB10D"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B14D15A"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8B04290" w14:textId="77777777" w:rsidR="00300434" w:rsidRPr="00B40365" w:rsidRDefault="00300434" w:rsidP="00903EB5">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0CF65220" w14:textId="77777777" w:rsidR="00300434" w:rsidRPr="00C97908" w:rsidRDefault="00300434" w:rsidP="00903EB5">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60B957DC"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16C82A4"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1,0124</w:t>
            </w:r>
          </w:p>
        </w:tc>
        <w:tc>
          <w:tcPr>
            <w:tcW w:w="1518" w:type="dxa"/>
            <w:tcBorders>
              <w:top w:val="nil"/>
              <w:bottom w:val="single" w:sz="2" w:space="0" w:color="auto"/>
            </w:tcBorders>
            <w:vAlign w:val="center"/>
          </w:tcPr>
          <w:p w14:paraId="7ADCA0BF" w14:textId="77777777" w:rsidR="00300434" w:rsidRPr="00C97908" w:rsidRDefault="00300434" w:rsidP="00903EB5">
            <w:pPr>
              <w:jc w:val="center"/>
              <w:rPr>
                <w:sz w:val="16"/>
                <w:szCs w:val="16"/>
                <w:lang w:val="en-US"/>
              </w:rPr>
            </w:pPr>
            <w:r w:rsidRPr="00C97908">
              <w:rPr>
                <w:sz w:val="16"/>
                <w:szCs w:val="16"/>
                <w:lang w:val="en-US"/>
              </w:rPr>
              <w:t>645,9112</w:t>
            </w:r>
          </w:p>
        </w:tc>
      </w:tr>
      <w:tr w:rsidR="00300434" w:rsidRPr="00C97908" w14:paraId="562C4222"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E082EB1"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AF41696" w14:textId="77777777" w:rsidR="00300434" w:rsidRPr="00B40365" w:rsidRDefault="00300434" w:rsidP="00903EB5">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011373FA" w14:textId="77777777" w:rsidR="00300434" w:rsidRPr="00C97908" w:rsidRDefault="00300434" w:rsidP="00903EB5">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6254FE7B"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B3AB85"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0,0316</w:t>
            </w:r>
          </w:p>
        </w:tc>
        <w:tc>
          <w:tcPr>
            <w:tcW w:w="1518" w:type="dxa"/>
            <w:tcBorders>
              <w:top w:val="nil"/>
              <w:bottom w:val="single" w:sz="2" w:space="0" w:color="auto"/>
            </w:tcBorders>
            <w:vAlign w:val="center"/>
          </w:tcPr>
          <w:p w14:paraId="14C7F5C5" w14:textId="77777777" w:rsidR="00300434" w:rsidRPr="00C97908" w:rsidRDefault="00300434" w:rsidP="00903EB5">
            <w:pPr>
              <w:jc w:val="center"/>
              <w:rPr>
                <w:sz w:val="16"/>
                <w:szCs w:val="16"/>
                <w:lang w:val="en-US"/>
              </w:rPr>
            </w:pPr>
            <w:r w:rsidRPr="00C97908">
              <w:rPr>
                <w:sz w:val="16"/>
                <w:szCs w:val="16"/>
                <w:lang w:val="en-US"/>
              </w:rPr>
              <w:t>20,1608</w:t>
            </w:r>
          </w:p>
        </w:tc>
      </w:tr>
      <w:tr w:rsidR="00300434" w:rsidRPr="00C97908" w14:paraId="0B382060"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7AF1FBB3"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051EAB4" w14:textId="77777777" w:rsidR="00300434" w:rsidRPr="00B40365" w:rsidRDefault="00300434" w:rsidP="00903EB5">
            <w:pPr>
              <w:jc w:val="center"/>
              <w:rPr>
                <w:sz w:val="16"/>
                <w:szCs w:val="16"/>
                <w:lang w:val="en-US"/>
              </w:rPr>
            </w:pPr>
            <w:r w:rsidRPr="00B40365">
              <w:rPr>
                <w:sz w:val="16"/>
                <w:szCs w:val="16"/>
                <w:lang w:val="en-US"/>
              </w:rPr>
              <w:t>26611128006519</w:t>
            </w:r>
          </w:p>
        </w:tc>
        <w:tc>
          <w:tcPr>
            <w:tcW w:w="4239" w:type="dxa"/>
            <w:gridSpan w:val="2"/>
            <w:tcBorders>
              <w:top w:val="nil"/>
              <w:bottom w:val="single" w:sz="2" w:space="0" w:color="auto"/>
            </w:tcBorders>
            <w:vAlign w:val="center"/>
          </w:tcPr>
          <w:p w14:paraId="51A5CBCA" w14:textId="77777777" w:rsidR="00300434" w:rsidRPr="00C97908" w:rsidRDefault="00300434" w:rsidP="00903EB5">
            <w:pPr>
              <w:rPr>
                <w:sz w:val="16"/>
                <w:szCs w:val="16"/>
                <w:lang w:val="en-US"/>
              </w:rPr>
            </w:pPr>
            <w:r w:rsidRPr="00C97908">
              <w:rPr>
                <w:sz w:val="16"/>
                <w:szCs w:val="16"/>
                <w:lang w:val="en-US"/>
              </w:rPr>
              <w:t>Placi din beton, pentru trotuare gr.=40mm</w:t>
            </w:r>
          </w:p>
        </w:tc>
        <w:tc>
          <w:tcPr>
            <w:tcW w:w="998" w:type="dxa"/>
            <w:gridSpan w:val="2"/>
            <w:tcBorders>
              <w:top w:val="nil"/>
              <w:bottom w:val="single" w:sz="2" w:space="0" w:color="auto"/>
            </w:tcBorders>
            <w:vAlign w:val="center"/>
          </w:tcPr>
          <w:p w14:paraId="6087DA66" w14:textId="77777777" w:rsidR="00300434" w:rsidRPr="00C97908" w:rsidRDefault="00300434" w:rsidP="00903EB5">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56D268F9"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1,0150</w:t>
            </w:r>
          </w:p>
        </w:tc>
        <w:tc>
          <w:tcPr>
            <w:tcW w:w="1518" w:type="dxa"/>
            <w:tcBorders>
              <w:top w:val="nil"/>
              <w:bottom w:val="single" w:sz="2" w:space="0" w:color="auto"/>
            </w:tcBorders>
            <w:vAlign w:val="center"/>
          </w:tcPr>
          <w:p w14:paraId="61120434" w14:textId="77777777" w:rsidR="00300434" w:rsidRPr="00C97908" w:rsidRDefault="00300434" w:rsidP="00903EB5">
            <w:pPr>
              <w:jc w:val="center"/>
              <w:rPr>
                <w:sz w:val="16"/>
                <w:szCs w:val="16"/>
                <w:lang w:val="en-US"/>
              </w:rPr>
            </w:pPr>
            <w:r w:rsidRPr="00C97908">
              <w:rPr>
                <w:sz w:val="16"/>
                <w:szCs w:val="16"/>
                <w:lang w:val="en-US"/>
              </w:rPr>
              <w:t>647,5700</w:t>
            </w:r>
          </w:p>
        </w:tc>
      </w:tr>
      <w:tr w:rsidR="00300434" w:rsidRPr="00C97908" w14:paraId="4271DE06"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33EC26B"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9B5378C" w14:textId="77777777" w:rsidR="00300434" w:rsidRPr="00B40365" w:rsidRDefault="00300434" w:rsidP="00903EB5">
            <w:pPr>
              <w:jc w:val="center"/>
              <w:rPr>
                <w:sz w:val="16"/>
                <w:szCs w:val="16"/>
                <w:lang w:val="en-US"/>
              </w:rPr>
            </w:pPr>
            <w:r w:rsidRPr="00B40365">
              <w:rPr>
                <w:sz w:val="16"/>
                <w:szCs w:val="16"/>
                <w:lang w:val="en-US"/>
              </w:rPr>
              <w:t>2651122100027</w:t>
            </w:r>
          </w:p>
        </w:tc>
        <w:tc>
          <w:tcPr>
            <w:tcW w:w="4239" w:type="dxa"/>
            <w:gridSpan w:val="2"/>
            <w:tcBorders>
              <w:top w:val="nil"/>
              <w:bottom w:val="single" w:sz="2" w:space="0" w:color="auto"/>
            </w:tcBorders>
            <w:vAlign w:val="center"/>
          </w:tcPr>
          <w:p w14:paraId="5820C3F0" w14:textId="77777777" w:rsidR="00300434" w:rsidRPr="00C97908" w:rsidRDefault="00300434" w:rsidP="00903EB5">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7C09A301" w14:textId="77777777" w:rsidR="00300434" w:rsidRPr="00C97908" w:rsidRDefault="00300434" w:rsidP="00903EB5">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BF4EE2"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14:paraId="7E41EEC4" w14:textId="77777777" w:rsidR="00300434" w:rsidRPr="00C97908" w:rsidRDefault="00300434" w:rsidP="00903EB5">
            <w:pPr>
              <w:jc w:val="center"/>
              <w:rPr>
                <w:sz w:val="16"/>
                <w:szCs w:val="16"/>
                <w:lang w:val="en-US"/>
              </w:rPr>
            </w:pPr>
            <w:r w:rsidRPr="00C97908">
              <w:rPr>
                <w:sz w:val="16"/>
                <w:szCs w:val="16"/>
                <w:lang w:val="en-US"/>
              </w:rPr>
              <w:t>1 020,8000</w:t>
            </w:r>
          </w:p>
        </w:tc>
      </w:tr>
      <w:tr w:rsidR="00300434" w:rsidRPr="00C97908" w14:paraId="7855F567"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255F59B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60234B2" w14:textId="77777777" w:rsidR="00300434" w:rsidRPr="00B40365" w:rsidRDefault="00300434" w:rsidP="00903EB5">
            <w:pPr>
              <w:jc w:val="center"/>
              <w:rPr>
                <w:sz w:val="16"/>
                <w:szCs w:val="16"/>
                <w:lang w:val="en-US"/>
              </w:rPr>
            </w:pPr>
            <w:r w:rsidRPr="00B40365">
              <w:rPr>
                <w:sz w:val="16"/>
                <w:szCs w:val="16"/>
                <w:lang w:val="en-US"/>
              </w:rPr>
              <w:t>2651122100442</w:t>
            </w:r>
          </w:p>
        </w:tc>
        <w:tc>
          <w:tcPr>
            <w:tcW w:w="4239" w:type="dxa"/>
            <w:gridSpan w:val="2"/>
            <w:tcBorders>
              <w:top w:val="nil"/>
              <w:bottom w:val="single" w:sz="2" w:space="0" w:color="auto"/>
            </w:tcBorders>
            <w:vAlign w:val="center"/>
          </w:tcPr>
          <w:p w14:paraId="2DAC81BB" w14:textId="77777777" w:rsidR="00300434" w:rsidRPr="00C97908" w:rsidRDefault="00300434" w:rsidP="00903EB5">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4DF9C072" w14:textId="77777777" w:rsidR="00300434" w:rsidRPr="00C97908" w:rsidRDefault="00300434" w:rsidP="00903EB5">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58A345"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15,7300</w:t>
            </w:r>
          </w:p>
        </w:tc>
        <w:tc>
          <w:tcPr>
            <w:tcW w:w="1518" w:type="dxa"/>
            <w:tcBorders>
              <w:top w:val="nil"/>
              <w:bottom w:val="single" w:sz="2" w:space="0" w:color="auto"/>
            </w:tcBorders>
            <w:vAlign w:val="center"/>
          </w:tcPr>
          <w:p w14:paraId="407C36FA" w14:textId="77777777" w:rsidR="00300434" w:rsidRPr="00C97908" w:rsidRDefault="00300434" w:rsidP="00903EB5">
            <w:pPr>
              <w:jc w:val="center"/>
              <w:rPr>
                <w:sz w:val="16"/>
                <w:szCs w:val="16"/>
                <w:lang w:val="en-US"/>
              </w:rPr>
            </w:pPr>
            <w:r w:rsidRPr="00C97908">
              <w:rPr>
                <w:sz w:val="16"/>
                <w:szCs w:val="16"/>
                <w:lang w:val="en-US"/>
              </w:rPr>
              <w:t>5 017,8700</w:t>
            </w:r>
          </w:p>
        </w:tc>
      </w:tr>
      <w:tr w:rsidR="00300434" w:rsidRPr="00C97908" w14:paraId="5E72CDF6"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4B45AE5"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60FBB03" w14:textId="77777777" w:rsidR="00300434" w:rsidRPr="00B40365" w:rsidRDefault="00300434" w:rsidP="00903EB5">
            <w:pPr>
              <w:jc w:val="center"/>
              <w:rPr>
                <w:sz w:val="16"/>
                <w:szCs w:val="16"/>
                <w:lang w:val="en-US"/>
              </w:rPr>
            </w:pPr>
            <w:r w:rsidRPr="00B40365">
              <w:rPr>
                <w:sz w:val="16"/>
                <w:szCs w:val="16"/>
                <w:lang w:val="en-US"/>
              </w:rPr>
              <w:t>1421102200546</w:t>
            </w:r>
          </w:p>
        </w:tc>
        <w:tc>
          <w:tcPr>
            <w:tcW w:w="4239" w:type="dxa"/>
            <w:gridSpan w:val="2"/>
            <w:tcBorders>
              <w:top w:val="nil"/>
              <w:bottom w:val="single" w:sz="2" w:space="0" w:color="auto"/>
            </w:tcBorders>
            <w:vAlign w:val="center"/>
          </w:tcPr>
          <w:p w14:paraId="0486484C" w14:textId="77777777" w:rsidR="00300434" w:rsidRPr="00C97908" w:rsidRDefault="00300434" w:rsidP="00903EB5">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2E9035CC"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D6C90B3"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78F808B4" w14:textId="77777777" w:rsidR="00300434" w:rsidRPr="00C97908" w:rsidRDefault="00300434" w:rsidP="00903EB5">
            <w:pPr>
              <w:jc w:val="center"/>
              <w:rPr>
                <w:sz w:val="16"/>
                <w:szCs w:val="16"/>
                <w:lang w:val="en-US"/>
              </w:rPr>
            </w:pPr>
            <w:r w:rsidRPr="00C97908">
              <w:rPr>
                <w:sz w:val="16"/>
                <w:szCs w:val="16"/>
                <w:lang w:val="en-US"/>
              </w:rPr>
              <w:t>3,1900</w:t>
            </w:r>
          </w:p>
        </w:tc>
      </w:tr>
      <w:tr w:rsidR="00300434" w:rsidRPr="00C97908" w14:paraId="5A073D0C"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755437D9"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AEF65BC" w14:textId="77777777" w:rsidR="00300434" w:rsidRPr="00B40365" w:rsidRDefault="00300434" w:rsidP="00903EB5">
            <w:pPr>
              <w:jc w:val="center"/>
              <w:rPr>
                <w:sz w:val="16"/>
                <w:szCs w:val="16"/>
                <w:lang w:val="en-US"/>
              </w:rPr>
            </w:pPr>
            <w:r w:rsidRPr="00B40365">
              <w:rPr>
                <w:sz w:val="16"/>
                <w:szCs w:val="16"/>
                <w:lang w:val="en-US"/>
              </w:rPr>
              <w:t>1421102200547</w:t>
            </w:r>
          </w:p>
        </w:tc>
        <w:tc>
          <w:tcPr>
            <w:tcW w:w="4239" w:type="dxa"/>
            <w:gridSpan w:val="2"/>
            <w:tcBorders>
              <w:top w:val="nil"/>
              <w:bottom w:val="single" w:sz="2" w:space="0" w:color="auto"/>
            </w:tcBorders>
            <w:vAlign w:val="center"/>
          </w:tcPr>
          <w:p w14:paraId="0D1EB857" w14:textId="77777777" w:rsidR="00300434" w:rsidRPr="00C97908" w:rsidRDefault="00300434" w:rsidP="00903EB5">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6E928951"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6AACC9C"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0,0857</w:t>
            </w:r>
          </w:p>
        </w:tc>
        <w:tc>
          <w:tcPr>
            <w:tcW w:w="1518" w:type="dxa"/>
            <w:tcBorders>
              <w:top w:val="nil"/>
              <w:bottom w:val="single" w:sz="2" w:space="0" w:color="auto"/>
            </w:tcBorders>
            <w:vAlign w:val="center"/>
          </w:tcPr>
          <w:p w14:paraId="61782A9A" w14:textId="77777777" w:rsidR="00300434" w:rsidRPr="00C97908" w:rsidRDefault="00300434" w:rsidP="00903EB5">
            <w:pPr>
              <w:jc w:val="center"/>
              <w:rPr>
                <w:sz w:val="16"/>
                <w:szCs w:val="16"/>
                <w:lang w:val="en-US"/>
              </w:rPr>
            </w:pPr>
            <w:r w:rsidRPr="00C97908">
              <w:rPr>
                <w:sz w:val="16"/>
                <w:szCs w:val="16"/>
                <w:lang w:val="en-US"/>
              </w:rPr>
              <w:t>27,3383</w:t>
            </w:r>
          </w:p>
        </w:tc>
      </w:tr>
      <w:tr w:rsidR="00300434" w:rsidRPr="00C97908" w14:paraId="6F9CAF48"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2BDCCCD"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666AD57" w14:textId="77777777" w:rsidR="00300434" w:rsidRPr="00B40365" w:rsidRDefault="00300434" w:rsidP="00903EB5">
            <w:pPr>
              <w:jc w:val="center"/>
              <w:rPr>
                <w:sz w:val="16"/>
                <w:szCs w:val="16"/>
                <w:lang w:val="en-US"/>
              </w:rPr>
            </w:pPr>
            <w:r w:rsidRPr="00B40365">
              <w:rPr>
                <w:sz w:val="16"/>
                <w:szCs w:val="16"/>
                <w:lang w:val="en-US"/>
              </w:rPr>
              <w:t>2881116002701</w:t>
            </w:r>
          </w:p>
        </w:tc>
        <w:tc>
          <w:tcPr>
            <w:tcW w:w="4239" w:type="dxa"/>
            <w:gridSpan w:val="2"/>
            <w:tcBorders>
              <w:top w:val="nil"/>
              <w:bottom w:val="single" w:sz="2" w:space="0" w:color="auto"/>
            </w:tcBorders>
            <w:vAlign w:val="center"/>
          </w:tcPr>
          <w:p w14:paraId="4C14A66A" w14:textId="77777777" w:rsidR="00300434" w:rsidRPr="00C97908" w:rsidRDefault="00300434" w:rsidP="00903EB5">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4F41191B" w14:textId="77777777" w:rsidR="00300434" w:rsidRPr="00C97908" w:rsidRDefault="00300434" w:rsidP="00903EB5">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F6D1088"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61FDE36" w14:textId="77777777" w:rsidR="00300434" w:rsidRPr="00C97908" w:rsidRDefault="00300434" w:rsidP="00903EB5">
            <w:pPr>
              <w:jc w:val="center"/>
              <w:rPr>
                <w:sz w:val="16"/>
                <w:szCs w:val="16"/>
                <w:lang w:val="en-US"/>
              </w:rPr>
            </w:pPr>
            <w:r w:rsidRPr="00C97908">
              <w:rPr>
                <w:sz w:val="16"/>
                <w:szCs w:val="16"/>
                <w:lang w:val="en-US"/>
              </w:rPr>
              <w:t>12,7600</w:t>
            </w:r>
          </w:p>
        </w:tc>
      </w:tr>
      <w:tr w:rsidR="00300434" w:rsidRPr="003E2692" w14:paraId="097E828E" w14:textId="77777777" w:rsidTr="00903EB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996" w:type="dxa"/>
            <w:tcBorders>
              <w:top w:val="single" w:sz="6" w:space="0" w:color="auto"/>
              <w:bottom w:val="nil"/>
            </w:tcBorders>
            <w:vAlign w:val="center"/>
          </w:tcPr>
          <w:p w14:paraId="68FD4C0C" w14:textId="77777777" w:rsidR="00300434" w:rsidRPr="003E2692" w:rsidRDefault="00300434" w:rsidP="00903EB5">
            <w:pPr>
              <w:rPr>
                <w:sz w:val="2"/>
                <w:szCs w:val="2"/>
                <w:lang w:val="en-US"/>
              </w:rPr>
            </w:pPr>
          </w:p>
        </w:tc>
        <w:tc>
          <w:tcPr>
            <w:tcW w:w="1380" w:type="dxa"/>
            <w:gridSpan w:val="2"/>
            <w:tcBorders>
              <w:top w:val="single" w:sz="6" w:space="0" w:color="auto"/>
              <w:bottom w:val="nil"/>
            </w:tcBorders>
            <w:vAlign w:val="center"/>
          </w:tcPr>
          <w:p w14:paraId="585B61F8" w14:textId="77777777" w:rsidR="00300434" w:rsidRPr="003E2692" w:rsidRDefault="00300434" w:rsidP="00903EB5">
            <w:pPr>
              <w:rPr>
                <w:sz w:val="2"/>
                <w:szCs w:val="2"/>
                <w:lang w:val="en-US"/>
              </w:rPr>
            </w:pPr>
          </w:p>
        </w:tc>
        <w:tc>
          <w:tcPr>
            <w:tcW w:w="4082" w:type="dxa"/>
            <w:gridSpan w:val="3"/>
            <w:tcBorders>
              <w:top w:val="single" w:sz="6" w:space="0" w:color="auto"/>
              <w:bottom w:val="nil"/>
            </w:tcBorders>
          </w:tcPr>
          <w:p w14:paraId="44CA395D" w14:textId="77777777" w:rsidR="00300434" w:rsidRPr="003E2692" w:rsidRDefault="00300434" w:rsidP="00903EB5">
            <w:pPr>
              <w:rPr>
                <w:sz w:val="2"/>
                <w:szCs w:val="2"/>
                <w:lang w:val="en-US"/>
              </w:rPr>
            </w:pPr>
          </w:p>
        </w:tc>
        <w:tc>
          <w:tcPr>
            <w:tcW w:w="969" w:type="dxa"/>
            <w:gridSpan w:val="2"/>
            <w:tcBorders>
              <w:top w:val="single" w:sz="6" w:space="0" w:color="auto"/>
              <w:bottom w:val="nil"/>
              <w:right w:val="nil"/>
            </w:tcBorders>
          </w:tcPr>
          <w:p w14:paraId="1D078F8F" w14:textId="77777777" w:rsidR="00300434" w:rsidRPr="003E2692" w:rsidRDefault="00300434" w:rsidP="00903EB5">
            <w:pPr>
              <w:rPr>
                <w:sz w:val="2"/>
                <w:szCs w:val="2"/>
                <w:lang w:val="en-US"/>
              </w:rPr>
            </w:pPr>
          </w:p>
        </w:tc>
        <w:tc>
          <w:tcPr>
            <w:tcW w:w="1245" w:type="dxa"/>
            <w:gridSpan w:val="2"/>
            <w:tcBorders>
              <w:top w:val="single" w:sz="6" w:space="0" w:color="auto"/>
              <w:left w:val="nil"/>
              <w:bottom w:val="nil"/>
              <w:right w:val="nil"/>
            </w:tcBorders>
          </w:tcPr>
          <w:p w14:paraId="461B3492" w14:textId="77777777" w:rsidR="00300434" w:rsidRPr="003E2692" w:rsidRDefault="00300434" w:rsidP="00903EB5">
            <w:pPr>
              <w:rPr>
                <w:sz w:val="2"/>
                <w:szCs w:val="2"/>
                <w:lang w:val="en-US"/>
              </w:rPr>
            </w:pPr>
          </w:p>
        </w:tc>
        <w:tc>
          <w:tcPr>
            <w:tcW w:w="1676" w:type="dxa"/>
            <w:gridSpan w:val="2"/>
            <w:tcBorders>
              <w:top w:val="single" w:sz="6" w:space="0" w:color="auto"/>
              <w:left w:val="nil"/>
              <w:bottom w:val="nil"/>
              <w:right w:val="nil"/>
            </w:tcBorders>
          </w:tcPr>
          <w:p w14:paraId="1CBC93CB" w14:textId="77777777" w:rsidR="00300434" w:rsidRPr="003E2692" w:rsidRDefault="00300434" w:rsidP="00903EB5">
            <w:pPr>
              <w:rPr>
                <w:sz w:val="2"/>
                <w:szCs w:val="2"/>
                <w:lang w:val="en-US"/>
              </w:rPr>
            </w:pPr>
          </w:p>
        </w:tc>
      </w:tr>
      <w:tr w:rsidR="00300434" w:rsidRPr="00B449C4" w14:paraId="0C3CADDA" w14:textId="77777777" w:rsidTr="00903EB5">
        <w:tblPrEx>
          <w:tblBorders>
            <w:top w:val="none" w:sz="0"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4" w:space="0" w:color="auto"/>
            </w:tcBorders>
            <w:vAlign w:val="center"/>
          </w:tcPr>
          <w:p w14:paraId="556330B7" w14:textId="77777777" w:rsidR="00300434" w:rsidRPr="00B40365" w:rsidRDefault="00300434" w:rsidP="00903EB5">
            <w:pPr>
              <w:rPr>
                <w:sz w:val="22"/>
                <w:szCs w:val="22"/>
                <w:lang w:val="en-US"/>
              </w:rPr>
            </w:pPr>
          </w:p>
        </w:tc>
        <w:tc>
          <w:tcPr>
            <w:tcW w:w="1382" w:type="dxa"/>
            <w:gridSpan w:val="3"/>
            <w:tcBorders>
              <w:top w:val="nil"/>
              <w:bottom w:val="single" w:sz="4" w:space="0" w:color="auto"/>
            </w:tcBorders>
            <w:vAlign w:val="center"/>
          </w:tcPr>
          <w:p w14:paraId="5950BFFC" w14:textId="77777777" w:rsidR="00300434" w:rsidRPr="00B40365" w:rsidRDefault="00300434" w:rsidP="00903EB5">
            <w:pPr>
              <w:rPr>
                <w:sz w:val="22"/>
                <w:szCs w:val="22"/>
                <w:lang w:val="en-US"/>
              </w:rPr>
            </w:pPr>
          </w:p>
        </w:tc>
        <w:tc>
          <w:tcPr>
            <w:tcW w:w="4239" w:type="dxa"/>
            <w:gridSpan w:val="2"/>
            <w:tcBorders>
              <w:top w:val="nil"/>
              <w:bottom w:val="single" w:sz="4" w:space="0" w:color="auto"/>
            </w:tcBorders>
          </w:tcPr>
          <w:p w14:paraId="09E208C8" w14:textId="77777777" w:rsidR="00300434" w:rsidRPr="000E0709" w:rsidRDefault="00300434" w:rsidP="00903EB5">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3F779927" w14:textId="77777777" w:rsidR="00300434" w:rsidRPr="00B449C4" w:rsidRDefault="00300434" w:rsidP="00903EB5">
            <w:pPr>
              <w:rPr>
                <w:sz w:val="22"/>
                <w:szCs w:val="22"/>
                <w:lang w:val="en-US"/>
              </w:rPr>
            </w:pPr>
          </w:p>
        </w:tc>
        <w:tc>
          <w:tcPr>
            <w:tcW w:w="1106" w:type="dxa"/>
            <w:gridSpan w:val="2"/>
            <w:tcBorders>
              <w:top w:val="nil"/>
              <w:left w:val="nil"/>
              <w:bottom w:val="single" w:sz="4" w:space="0" w:color="auto"/>
              <w:right w:val="nil"/>
            </w:tcBorders>
          </w:tcPr>
          <w:p w14:paraId="6A3B455B" w14:textId="77777777" w:rsidR="00300434" w:rsidRPr="00B449C4" w:rsidRDefault="00300434" w:rsidP="00903EB5">
            <w:pPr>
              <w:rPr>
                <w:sz w:val="22"/>
                <w:szCs w:val="22"/>
                <w:lang w:val="en-US"/>
              </w:rPr>
            </w:pPr>
          </w:p>
        </w:tc>
        <w:tc>
          <w:tcPr>
            <w:tcW w:w="1518" w:type="dxa"/>
            <w:tcBorders>
              <w:top w:val="nil"/>
              <w:left w:val="nil"/>
              <w:bottom w:val="single" w:sz="4" w:space="0" w:color="auto"/>
            </w:tcBorders>
          </w:tcPr>
          <w:p w14:paraId="7EE0AC3D" w14:textId="77777777" w:rsidR="00300434" w:rsidRPr="00B449C4" w:rsidRDefault="00300434" w:rsidP="00903EB5">
            <w:pPr>
              <w:rPr>
                <w:sz w:val="22"/>
                <w:szCs w:val="22"/>
                <w:lang w:val="en-US"/>
              </w:rPr>
            </w:pPr>
          </w:p>
        </w:tc>
      </w:tr>
      <w:tr w:rsidR="00300434" w:rsidRPr="00B40365" w14:paraId="41FE99A1" w14:textId="77777777" w:rsidTr="00903EB5">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bottom w:val="single" w:sz="4" w:space="0" w:color="auto"/>
            </w:tcBorders>
            <w:vAlign w:val="center"/>
          </w:tcPr>
          <w:p w14:paraId="0EE64A42" w14:textId="77777777" w:rsidR="00300434" w:rsidRPr="00B40365" w:rsidRDefault="00300434" w:rsidP="00903EB5">
            <w:pPr>
              <w:rPr>
                <w:sz w:val="22"/>
                <w:szCs w:val="22"/>
                <w:lang w:val="en-US"/>
              </w:rPr>
            </w:pPr>
          </w:p>
        </w:tc>
        <w:tc>
          <w:tcPr>
            <w:tcW w:w="1382" w:type="dxa"/>
            <w:gridSpan w:val="3"/>
            <w:tcBorders>
              <w:bottom w:val="single" w:sz="4" w:space="0" w:color="auto"/>
            </w:tcBorders>
            <w:vAlign w:val="center"/>
          </w:tcPr>
          <w:p w14:paraId="33BB7316" w14:textId="77777777" w:rsidR="00300434" w:rsidRPr="00B40365" w:rsidRDefault="00300434" w:rsidP="00903EB5">
            <w:pPr>
              <w:rPr>
                <w:sz w:val="22"/>
                <w:szCs w:val="22"/>
                <w:lang w:val="en-US"/>
              </w:rPr>
            </w:pPr>
          </w:p>
        </w:tc>
        <w:tc>
          <w:tcPr>
            <w:tcW w:w="4239" w:type="dxa"/>
            <w:gridSpan w:val="2"/>
            <w:tcBorders>
              <w:bottom w:val="single" w:sz="4" w:space="0" w:color="auto"/>
            </w:tcBorders>
          </w:tcPr>
          <w:p w14:paraId="393AD3CE" w14:textId="77777777" w:rsidR="00300434" w:rsidRPr="00B40365" w:rsidRDefault="00300434" w:rsidP="00903EB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Trotuar pavaj</w:t>
            </w:r>
          </w:p>
        </w:tc>
        <w:tc>
          <w:tcPr>
            <w:tcW w:w="3622" w:type="dxa"/>
            <w:gridSpan w:val="5"/>
            <w:tcBorders>
              <w:bottom w:val="single" w:sz="4" w:space="0" w:color="auto"/>
              <w:right w:val="single" w:sz="4" w:space="0" w:color="auto"/>
            </w:tcBorders>
          </w:tcPr>
          <w:p w14:paraId="20DC643F" w14:textId="77777777" w:rsidR="00300434" w:rsidRPr="00B40365" w:rsidRDefault="00300434" w:rsidP="00903EB5">
            <w:pPr>
              <w:rPr>
                <w:sz w:val="22"/>
                <w:szCs w:val="22"/>
                <w:lang w:val="en-US"/>
              </w:rPr>
            </w:pPr>
          </w:p>
        </w:tc>
      </w:tr>
      <w:tr w:rsidR="00300434" w:rsidRPr="00B12F65" w14:paraId="37305772" w14:textId="77777777" w:rsidTr="00903EB5">
        <w:tblPrEx>
          <w:tblCellMar>
            <w:top w:w="0" w:type="dxa"/>
            <w:bottom w:w="0" w:type="dxa"/>
          </w:tblCellMar>
        </w:tblPrEx>
        <w:tc>
          <w:tcPr>
            <w:tcW w:w="10348" w:type="dxa"/>
            <w:gridSpan w:val="12"/>
          </w:tcPr>
          <w:p w14:paraId="5F58A009" w14:textId="77777777" w:rsidR="00300434" w:rsidRPr="009B70F2" w:rsidRDefault="00300434" w:rsidP="00903EB5">
            <w:pPr>
              <w:rPr>
                <w:b/>
                <w:bCs/>
                <w:sz w:val="22"/>
                <w:szCs w:val="22"/>
                <w:lang w:val="en-US"/>
              </w:rPr>
            </w:pPr>
            <w:r>
              <w:rPr>
                <w:b/>
                <w:bCs/>
                <w:sz w:val="22"/>
                <w:szCs w:val="22"/>
                <w:lang w:val="en-US"/>
              </w:rPr>
              <w:t>2</w:t>
            </w:r>
            <w:r w:rsidRPr="009B70F2">
              <w:rPr>
                <w:b/>
                <w:bCs/>
                <w:sz w:val="22"/>
                <w:szCs w:val="22"/>
                <w:lang w:val="en-US"/>
              </w:rPr>
              <w:t>.3. Borduri</w:t>
            </w:r>
          </w:p>
          <w:p w14:paraId="66005E59" w14:textId="77777777" w:rsidR="00300434" w:rsidRPr="00B12F65" w:rsidRDefault="00300434" w:rsidP="00903EB5">
            <w:pPr>
              <w:rPr>
                <w:sz w:val="2"/>
                <w:szCs w:val="2"/>
                <w:lang w:val="en-US"/>
              </w:rPr>
            </w:pPr>
          </w:p>
        </w:tc>
      </w:tr>
      <w:tr w:rsidR="00300434" w:rsidRPr="009B70F2" w14:paraId="5816E874"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54978575" w14:textId="77777777" w:rsidR="00300434" w:rsidRPr="005E2CA0" w:rsidRDefault="00300434" w:rsidP="00903EB5">
            <w:pPr>
              <w:jc w:val="center"/>
              <w:rPr>
                <w:b/>
                <w:bCs/>
                <w:sz w:val="22"/>
                <w:szCs w:val="22"/>
                <w:lang w:val="en-US"/>
              </w:rPr>
            </w:pPr>
            <w:r>
              <w:rPr>
                <w:b/>
                <w:bCs/>
                <w:sz w:val="22"/>
                <w:szCs w:val="22"/>
                <w:lang w:val="en-US"/>
              </w:rPr>
              <w:t>11</w:t>
            </w:r>
          </w:p>
        </w:tc>
        <w:tc>
          <w:tcPr>
            <w:tcW w:w="1366" w:type="dxa"/>
            <w:gridSpan w:val="2"/>
            <w:tcBorders>
              <w:top w:val="single" w:sz="4" w:space="0" w:color="auto"/>
              <w:bottom w:val="single" w:sz="4" w:space="0" w:color="auto"/>
            </w:tcBorders>
            <w:vAlign w:val="center"/>
          </w:tcPr>
          <w:p w14:paraId="53E7B990" w14:textId="77777777" w:rsidR="00300434" w:rsidRPr="005E2CA0" w:rsidRDefault="00300434" w:rsidP="00903EB5">
            <w:pPr>
              <w:jc w:val="center"/>
              <w:rPr>
                <w:b/>
                <w:bCs/>
                <w:sz w:val="22"/>
                <w:szCs w:val="22"/>
                <w:lang w:val="en-US"/>
              </w:rPr>
            </w:pPr>
            <w:r w:rsidRPr="005E2CA0">
              <w:rPr>
                <w:b/>
                <w:bCs/>
                <w:sz w:val="22"/>
                <w:szCs w:val="22"/>
                <w:lang w:val="en-US"/>
              </w:rPr>
              <w:t>TsC54C</w:t>
            </w:r>
          </w:p>
        </w:tc>
        <w:tc>
          <w:tcPr>
            <w:tcW w:w="4255" w:type="dxa"/>
            <w:gridSpan w:val="3"/>
            <w:tcBorders>
              <w:top w:val="single" w:sz="4" w:space="0" w:color="auto"/>
              <w:bottom w:val="single" w:sz="4" w:space="0" w:color="auto"/>
            </w:tcBorders>
          </w:tcPr>
          <w:p w14:paraId="7BC69DE7" w14:textId="77777777" w:rsidR="00300434" w:rsidRPr="005E2CA0" w:rsidRDefault="00300434" w:rsidP="00903EB5">
            <w:pPr>
              <w:rPr>
                <w:b/>
                <w:bCs/>
                <w:sz w:val="2"/>
                <w:szCs w:val="2"/>
                <w:lang w:val="en-US"/>
              </w:rPr>
            </w:pPr>
            <w:r w:rsidRPr="005E2CA0">
              <w:rPr>
                <w:b/>
                <w:bCs/>
                <w:sz w:val="22"/>
                <w:szCs w:val="22"/>
                <w:lang w:val="en-US"/>
              </w:rPr>
              <w:t>Strat de fundatie din pietris</w:t>
            </w:r>
          </w:p>
          <w:p w14:paraId="0DA4A9E5"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01167D27" w14:textId="77777777" w:rsidR="00300434" w:rsidRPr="005E2CA0" w:rsidRDefault="00300434" w:rsidP="00903EB5">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6CBF52B"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69894EB5" w14:textId="77777777" w:rsidR="00300434" w:rsidRPr="005E2CA0" w:rsidRDefault="00300434" w:rsidP="00903EB5">
            <w:pPr>
              <w:jc w:val="center"/>
              <w:rPr>
                <w:b/>
                <w:bCs/>
                <w:sz w:val="22"/>
                <w:szCs w:val="22"/>
                <w:lang w:val="en-US"/>
              </w:rPr>
            </w:pPr>
            <w:r w:rsidRPr="005E2CA0">
              <w:rPr>
                <w:b/>
                <w:bCs/>
                <w:sz w:val="22"/>
                <w:szCs w:val="22"/>
                <w:lang w:val="en-US"/>
              </w:rPr>
              <w:t>14,250</w:t>
            </w:r>
          </w:p>
          <w:p w14:paraId="539D641F" w14:textId="77777777" w:rsidR="00300434" w:rsidRPr="009B70F2" w:rsidRDefault="00300434" w:rsidP="00903EB5">
            <w:pPr>
              <w:jc w:val="center"/>
              <w:rPr>
                <w:sz w:val="2"/>
                <w:szCs w:val="2"/>
                <w:lang w:val="en-US"/>
              </w:rPr>
            </w:pPr>
          </w:p>
        </w:tc>
      </w:tr>
      <w:tr w:rsidR="00300434" w:rsidRPr="00C97908" w14:paraId="5AF1F59D"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1E09943"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0646121" w14:textId="77777777" w:rsidR="00300434" w:rsidRPr="00B40365" w:rsidRDefault="00300434" w:rsidP="00903EB5">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45EEF4E6" w14:textId="77777777" w:rsidR="00300434" w:rsidRPr="00C97908" w:rsidRDefault="00300434" w:rsidP="00903EB5">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B35F816"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7B70B5"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7A9FAE63" w14:textId="77777777" w:rsidR="00300434" w:rsidRPr="00C97908" w:rsidRDefault="00300434" w:rsidP="00903EB5">
            <w:pPr>
              <w:jc w:val="center"/>
              <w:rPr>
                <w:sz w:val="16"/>
                <w:szCs w:val="16"/>
                <w:lang w:val="en-US"/>
              </w:rPr>
            </w:pPr>
            <w:r w:rsidRPr="00C97908">
              <w:rPr>
                <w:sz w:val="16"/>
                <w:szCs w:val="16"/>
                <w:lang w:val="en-US"/>
              </w:rPr>
              <w:t>14,1075</w:t>
            </w:r>
          </w:p>
        </w:tc>
      </w:tr>
      <w:tr w:rsidR="00300434" w:rsidRPr="00C97908" w14:paraId="2EC7A08A"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F686660"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32C184A" w14:textId="77777777" w:rsidR="00300434" w:rsidRPr="00B40365" w:rsidRDefault="00300434" w:rsidP="00903EB5">
            <w:pPr>
              <w:jc w:val="center"/>
              <w:rPr>
                <w:sz w:val="16"/>
                <w:szCs w:val="16"/>
                <w:lang w:val="en-US"/>
              </w:rPr>
            </w:pPr>
            <w:r w:rsidRPr="00B40365">
              <w:rPr>
                <w:sz w:val="16"/>
                <w:szCs w:val="16"/>
                <w:lang w:val="en-US"/>
              </w:rPr>
              <w:t>1421102200068</w:t>
            </w:r>
          </w:p>
        </w:tc>
        <w:tc>
          <w:tcPr>
            <w:tcW w:w="4239" w:type="dxa"/>
            <w:gridSpan w:val="2"/>
            <w:tcBorders>
              <w:top w:val="nil"/>
              <w:bottom w:val="single" w:sz="2" w:space="0" w:color="auto"/>
            </w:tcBorders>
            <w:vAlign w:val="center"/>
          </w:tcPr>
          <w:p w14:paraId="3DAC9730" w14:textId="77777777" w:rsidR="00300434" w:rsidRPr="00C97908" w:rsidRDefault="00300434" w:rsidP="00903EB5">
            <w:pPr>
              <w:rPr>
                <w:sz w:val="16"/>
                <w:szCs w:val="16"/>
                <w:lang w:val="en-US"/>
              </w:rPr>
            </w:pPr>
            <w:r w:rsidRPr="00C97908">
              <w:rPr>
                <w:sz w:val="16"/>
                <w:szCs w:val="16"/>
                <w:lang w:val="en-US"/>
              </w:rPr>
              <w:t>Pietris ciuruit nespalat de riu 7-15mm</w:t>
            </w:r>
          </w:p>
        </w:tc>
        <w:tc>
          <w:tcPr>
            <w:tcW w:w="998" w:type="dxa"/>
            <w:gridSpan w:val="2"/>
            <w:tcBorders>
              <w:top w:val="nil"/>
              <w:bottom w:val="single" w:sz="2" w:space="0" w:color="auto"/>
            </w:tcBorders>
            <w:vAlign w:val="center"/>
          </w:tcPr>
          <w:p w14:paraId="2130F125"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D9FD0B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2716BFC5" w14:textId="77777777" w:rsidR="00300434" w:rsidRPr="00C97908" w:rsidRDefault="00300434" w:rsidP="00903EB5">
            <w:pPr>
              <w:jc w:val="center"/>
              <w:rPr>
                <w:sz w:val="16"/>
                <w:szCs w:val="16"/>
                <w:lang w:val="en-US"/>
              </w:rPr>
            </w:pPr>
            <w:r w:rsidRPr="00C97908">
              <w:rPr>
                <w:sz w:val="16"/>
                <w:szCs w:val="16"/>
                <w:lang w:val="en-US"/>
              </w:rPr>
              <w:t>16,3875</w:t>
            </w:r>
          </w:p>
        </w:tc>
      </w:tr>
      <w:tr w:rsidR="00300434" w:rsidRPr="00C97908" w14:paraId="29A3E6B2"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B669BE9"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A7801F3" w14:textId="77777777" w:rsidR="00300434" w:rsidRPr="00B40365" w:rsidRDefault="00300434" w:rsidP="00903EB5">
            <w:pPr>
              <w:jc w:val="center"/>
              <w:rPr>
                <w:sz w:val="16"/>
                <w:szCs w:val="16"/>
                <w:lang w:val="en-US"/>
              </w:rPr>
            </w:pPr>
            <w:r w:rsidRPr="00B40365">
              <w:rPr>
                <w:sz w:val="16"/>
                <w:szCs w:val="16"/>
                <w:lang w:val="en-US"/>
              </w:rPr>
              <w:t>4100126202818</w:t>
            </w:r>
          </w:p>
        </w:tc>
        <w:tc>
          <w:tcPr>
            <w:tcW w:w="4239" w:type="dxa"/>
            <w:gridSpan w:val="2"/>
            <w:tcBorders>
              <w:top w:val="nil"/>
              <w:bottom w:val="single" w:sz="2" w:space="0" w:color="auto"/>
            </w:tcBorders>
            <w:vAlign w:val="center"/>
          </w:tcPr>
          <w:p w14:paraId="18EFABFC" w14:textId="77777777" w:rsidR="00300434" w:rsidRPr="00C97908" w:rsidRDefault="00300434" w:rsidP="00903EB5">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3DA59AD2"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312D94"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AAE3E97" w14:textId="77777777" w:rsidR="00300434" w:rsidRPr="00C97908" w:rsidRDefault="00300434" w:rsidP="00903EB5">
            <w:pPr>
              <w:jc w:val="center"/>
              <w:rPr>
                <w:sz w:val="16"/>
                <w:szCs w:val="16"/>
                <w:lang w:val="en-US"/>
              </w:rPr>
            </w:pPr>
            <w:r w:rsidRPr="00C97908">
              <w:rPr>
                <w:sz w:val="16"/>
                <w:szCs w:val="16"/>
                <w:lang w:val="en-US"/>
              </w:rPr>
              <w:t>1,4250</w:t>
            </w:r>
          </w:p>
        </w:tc>
      </w:tr>
      <w:tr w:rsidR="00300434" w:rsidRPr="00C97908" w14:paraId="7D5BC5B0"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FD60B37"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178FA93" w14:textId="77777777" w:rsidR="00300434" w:rsidRPr="00B40365" w:rsidRDefault="00300434" w:rsidP="00903EB5">
            <w:pPr>
              <w:jc w:val="center"/>
              <w:rPr>
                <w:sz w:val="16"/>
                <w:szCs w:val="16"/>
                <w:lang w:val="en-US"/>
              </w:rPr>
            </w:pPr>
            <w:r w:rsidRPr="00B40365">
              <w:rPr>
                <w:sz w:val="16"/>
                <w:szCs w:val="16"/>
                <w:lang w:val="en-US"/>
              </w:rPr>
              <w:t>2912340002506</w:t>
            </w:r>
          </w:p>
        </w:tc>
        <w:tc>
          <w:tcPr>
            <w:tcW w:w="4239" w:type="dxa"/>
            <w:gridSpan w:val="2"/>
            <w:tcBorders>
              <w:top w:val="nil"/>
              <w:bottom w:val="single" w:sz="2" w:space="0" w:color="auto"/>
            </w:tcBorders>
            <w:vAlign w:val="center"/>
          </w:tcPr>
          <w:p w14:paraId="393198B8" w14:textId="77777777" w:rsidR="00300434" w:rsidRPr="00C97908" w:rsidRDefault="00300434" w:rsidP="00903EB5">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3EBC90FA"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312A142"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5CC14408" w14:textId="77777777" w:rsidR="00300434" w:rsidRPr="00C97908" w:rsidRDefault="00300434" w:rsidP="00903EB5">
            <w:pPr>
              <w:jc w:val="center"/>
              <w:rPr>
                <w:sz w:val="16"/>
                <w:szCs w:val="16"/>
                <w:lang w:val="en-US"/>
              </w:rPr>
            </w:pPr>
            <w:r w:rsidRPr="00C97908">
              <w:rPr>
                <w:sz w:val="16"/>
                <w:szCs w:val="16"/>
                <w:lang w:val="en-US"/>
              </w:rPr>
              <w:t>2,9925</w:t>
            </w:r>
          </w:p>
        </w:tc>
      </w:tr>
      <w:tr w:rsidR="00300434" w:rsidRPr="00C97908" w14:paraId="4A1AE338"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44BBE886"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7D4329F" w14:textId="77777777" w:rsidR="00300434" w:rsidRPr="00B40365" w:rsidRDefault="00300434" w:rsidP="00903EB5">
            <w:pPr>
              <w:jc w:val="center"/>
              <w:rPr>
                <w:sz w:val="16"/>
                <w:szCs w:val="16"/>
                <w:lang w:val="en-US"/>
              </w:rPr>
            </w:pPr>
            <w:r w:rsidRPr="00B40365">
              <w:rPr>
                <w:sz w:val="16"/>
                <w:szCs w:val="16"/>
                <w:lang w:val="en-US"/>
              </w:rPr>
              <w:t>2592270004021</w:t>
            </w:r>
          </w:p>
        </w:tc>
        <w:tc>
          <w:tcPr>
            <w:tcW w:w="4239" w:type="dxa"/>
            <w:gridSpan w:val="2"/>
            <w:tcBorders>
              <w:top w:val="nil"/>
              <w:bottom w:val="single" w:sz="2" w:space="0" w:color="auto"/>
            </w:tcBorders>
            <w:vAlign w:val="center"/>
          </w:tcPr>
          <w:p w14:paraId="22A6E4B7" w14:textId="77777777" w:rsidR="00300434" w:rsidRPr="00C97908" w:rsidRDefault="00300434" w:rsidP="00903EB5">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77A10A22"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80EA964"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65856905" w14:textId="77777777" w:rsidR="00300434" w:rsidRPr="00C97908" w:rsidRDefault="00300434" w:rsidP="00903EB5">
            <w:pPr>
              <w:jc w:val="center"/>
              <w:rPr>
                <w:sz w:val="16"/>
                <w:szCs w:val="16"/>
                <w:lang w:val="en-US"/>
              </w:rPr>
            </w:pPr>
            <w:r w:rsidRPr="00C97908">
              <w:rPr>
                <w:sz w:val="16"/>
                <w:szCs w:val="16"/>
                <w:lang w:val="en-US"/>
              </w:rPr>
              <w:t>5,9850</w:t>
            </w:r>
          </w:p>
        </w:tc>
      </w:tr>
      <w:tr w:rsidR="00300434" w:rsidRPr="009B70F2" w14:paraId="3745AB1B"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048BC599" w14:textId="77777777" w:rsidR="00300434" w:rsidRPr="005E2CA0" w:rsidRDefault="00300434" w:rsidP="00903EB5">
            <w:pPr>
              <w:jc w:val="center"/>
              <w:rPr>
                <w:b/>
                <w:bCs/>
                <w:sz w:val="22"/>
                <w:szCs w:val="22"/>
                <w:lang w:val="en-US"/>
              </w:rPr>
            </w:pPr>
            <w:r>
              <w:rPr>
                <w:b/>
                <w:bCs/>
                <w:sz w:val="22"/>
                <w:szCs w:val="22"/>
                <w:lang w:val="en-US"/>
              </w:rPr>
              <w:t>12</w:t>
            </w:r>
          </w:p>
        </w:tc>
        <w:tc>
          <w:tcPr>
            <w:tcW w:w="1366" w:type="dxa"/>
            <w:gridSpan w:val="2"/>
            <w:tcBorders>
              <w:top w:val="single" w:sz="4" w:space="0" w:color="auto"/>
              <w:bottom w:val="single" w:sz="4" w:space="0" w:color="auto"/>
            </w:tcBorders>
            <w:vAlign w:val="center"/>
          </w:tcPr>
          <w:p w14:paraId="0128216E" w14:textId="77777777" w:rsidR="00300434" w:rsidRPr="005E2CA0" w:rsidRDefault="00300434" w:rsidP="00903EB5">
            <w:pPr>
              <w:jc w:val="center"/>
              <w:rPr>
                <w:b/>
                <w:bCs/>
                <w:sz w:val="22"/>
                <w:szCs w:val="22"/>
                <w:lang w:val="en-US"/>
              </w:rPr>
            </w:pPr>
            <w:r w:rsidRPr="005E2CA0">
              <w:rPr>
                <w:b/>
                <w:bCs/>
                <w:sz w:val="22"/>
                <w:szCs w:val="22"/>
                <w:lang w:val="en-US"/>
              </w:rPr>
              <w:t>DE11A</w:t>
            </w:r>
          </w:p>
        </w:tc>
        <w:tc>
          <w:tcPr>
            <w:tcW w:w="4255" w:type="dxa"/>
            <w:gridSpan w:val="3"/>
            <w:tcBorders>
              <w:top w:val="single" w:sz="4" w:space="0" w:color="auto"/>
              <w:bottom w:val="single" w:sz="4" w:space="0" w:color="auto"/>
            </w:tcBorders>
          </w:tcPr>
          <w:p w14:paraId="7B9717D4" w14:textId="77777777" w:rsidR="00300434" w:rsidRPr="005E2CA0" w:rsidRDefault="00300434" w:rsidP="00903EB5">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din beton 1000x200x80 pe beton cl.C12/15</w:t>
            </w:r>
          </w:p>
          <w:p w14:paraId="6E7A19EC"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5D416C7E" w14:textId="77777777" w:rsidR="00300434" w:rsidRPr="005E2CA0" w:rsidRDefault="00300434" w:rsidP="00903EB5">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1EBFE0F"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457E4896" w14:textId="77777777" w:rsidR="00300434" w:rsidRPr="005E2CA0" w:rsidRDefault="00300434" w:rsidP="00903EB5">
            <w:pPr>
              <w:jc w:val="center"/>
              <w:rPr>
                <w:b/>
                <w:bCs/>
                <w:sz w:val="22"/>
                <w:szCs w:val="22"/>
                <w:lang w:val="en-US"/>
              </w:rPr>
            </w:pPr>
            <w:r w:rsidRPr="005E2CA0">
              <w:rPr>
                <w:b/>
                <w:bCs/>
                <w:sz w:val="22"/>
                <w:szCs w:val="22"/>
                <w:lang w:val="en-US"/>
              </w:rPr>
              <w:t>458,000</w:t>
            </w:r>
          </w:p>
          <w:p w14:paraId="18B372BE" w14:textId="77777777" w:rsidR="00300434" w:rsidRPr="009B70F2" w:rsidRDefault="00300434" w:rsidP="00903EB5">
            <w:pPr>
              <w:jc w:val="center"/>
              <w:rPr>
                <w:sz w:val="2"/>
                <w:szCs w:val="2"/>
                <w:lang w:val="en-US"/>
              </w:rPr>
            </w:pPr>
          </w:p>
        </w:tc>
      </w:tr>
      <w:tr w:rsidR="00300434" w:rsidRPr="00C97908" w14:paraId="3DF0A7A1"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6C1FA9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AB7F74E" w14:textId="77777777" w:rsidR="00300434" w:rsidRPr="00B40365" w:rsidRDefault="00300434" w:rsidP="00903EB5">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5E9753DC" w14:textId="77777777" w:rsidR="00300434" w:rsidRPr="00C97908" w:rsidRDefault="00300434" w:rsidP="00903EB5">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E7907AB"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2828C7"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03B1254D" w14:textId="77777777" w:rsidR="00300434" w:rsidRPr="00C97908" w:rsidRDefault="00300434" w:rsidP="00903EB5">
            <w:pPr>
              <w:jc w:val="center"/>
              <w:rPr>
                <w:sz w:val="16"/>
                <w:szCs w:val="16"/>
                <w:lang w:val="en-US"/>
              </w:rPr>
            </w:pPr>
            <w:r w:rsidRPr="00C97908">
              <w:rPr>
                <w:sz w:val="16"/>
                <w:szCs w:val="16"/>
                <w:lang w:val="en-US"/>
              </w:rPr>
              <w:t>54,9600</w:t>
            </w:r>
          </w:p>
        </w:tc>
      </w:tr>
      <w:tr w:rsidR="00300434" w:rsidRPr="00C97908" w14:paraId="2A7461C9"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45BAF38"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C5DC81D" w14:textId="77777777" w:rsidR="00300434" w:rsidRPr="00B40365" w:rsidRDefault="00300434" w:rsidP="00903EB5">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14D2F966" w14:textId="77777777" w:rsidR="00300434" w:rsidRPr="00C97908" w:rsidRDefault="00300434" w:rsidP="00903EB5">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7CB67101"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1A20F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4B70337F" w14:textId="77777777" w:rsidR="00300434" w:rsidRPr="00C97908" w:rsidRDefault="00300434" w:rsidP="00903EB5">
            <w:pPr>
              <w:jc w:val="center"/>
              <w:rPr>
                <w:sz w:val="16"/>
                <w:szCs w:val="16"/>
                <w:lang w:val="en-US"/>
              </w:rPr>
            </w:pPr>
            <w:r w:rsidRPr="00C97908">
              <w:rPr>
                <w:sz w:val="16"/>
                <w:szCs w:val="16"/>
                <w:lang w:val="en-US"/>
              </w:rPr>
              <w:t>82,4400</w:t>
            </w:r>
          </w:p>
        </w:tc>
      </w:tr>
      <w:tr w:rsidR="00300434" w:rsidRPr="00C97908" w14:paraId="2301174C"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4DD81CE8"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6D9D5A8" w14:textId="77777777" w:rsidR="00300434" w:rsidRPr="00B40365" w:rsidRDefault="00300434" w:rsidP="00903EB5">
            <w:pPr>
              <w:jc w:val="center"/>
              <w:rPr>
                <w:sz w:val="16"/>
                <w:szCs w:val="16"/>
                <w:lang w:val="en-US"/>
              </w:rPr>
            </w:pPr>
            <w:r w:rsidRPr="00B40365">
              <w:rPr>
                <w:sz w:val="16"/>
                <w:szCs w:val="16"/>
                <w:lang w:val="en-US"/>
              </w:rPr>
              <w:t>26631021000020</w:t>
            </w:r>
          </w:p>
        </w:tc>
        <w:tc>
          <w:tcPr>
            <w:tcW w:w="4239" w:type="dxa"/>
            <w:gridSpan w:val="2"/>
            <w:tcBorders>
              <w:top w:val="nil"/>
              <w:bottom w:val="single" w:sz="2" w:space="0" w:color="auto"/>
            </w:tcBorders>
            <w:vAlign w:val="center"/>
          </w:tcPr>
          <w:p w14:paraId="1DE68505" w14:textId="77777777" w:rsidR="00300434" w:rsidRPr="00C97908" w:rsidRDefault="00300434" w:rsidP="00903EB5">
            <w:pPr>
              <w:rPr>
                <w:sz w:val="16"/>
                <w:szCs w:val="16"/>
                <w:lang w:val="en-US"/>
              </w:rPr>
            </w:pPr>
            <w:r w:rsidRPr="00C97908">
              <w:rPr>
                <w:sz w:val="16"/>
                <w:szCs w:val="16"/>
                <w:lang w:val="en-US"/>
              </w:rPr>
              <w:t>Beton cl.C12/15</w:t>
            </w:r>
          </w:p>
        </w:tc>
        <w:tc>
          <w:tcPr>
            <w:tcW w:w="998" w:type="dxa"/>
            <w:gridSpan w:val="2"/>
            <w:tcBorders>
              <w:top w:val="nil"/>
              <w:bottom w:val="single" w:sz="2" w:space="0" w:color="auto"/>
            </w:tcBorders>
            <w:vAlign w:val="center"/>
          </w:tcPr>
          <w:p w14:paraId="2F89D561"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5CBA56E"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0,0480</w:t>
            </w:r>
          </w:p>
        </w:tc>
        <w:tc>
          <w:tcPr>
            <w:tcW w:w="1518" w:type="dxa"/>
            <w:tcBorders>
              <w:top w:val="nil"/>
              <w:bottom w:val="single" w:sz="2" w:space="0" w:color="auto"/>
            </w:tcBorders>
            <w:vAlign w:val="center"/>
          </w:tcPr>
          <w:p w14:paraId="009659D6" w14:textId="77777777" w:rsidR="00300434" w:rsidRPr="00C97908" w:rsidRDefault="00300434" w:rsidP="00903EB5">
            <w:pPr>
              <w:jc w:val="center"/>
              <w:rPr>
                <w:sz w:val="16"/>
                <w:szCs w:val="16"/>
                <w:lang w:val="en-US"/>
              </w:rPr>
            </w:pPr>
            <w:r w:rsidRPr="00C97908">
              <w:rPr>
                <w:sz w:val="16"/>
                <w:szCs w:val="16"/>
                <w:lang w:val="en-US"/>
              </w:rPr>
              <w:t>21,9840</w:t>
            </w:r>
          </w:p>
        </w:tc>
      </w:tr>
      <w:tr w:rsidR="00300434" w:rsidRPr="00C97908" w14:paraId="24A91E07"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7BE78D0F"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D1B649B" w14:textId="77777777" w:rsidR="00300434" w:rsidRPr="00B40365" w:rsidRDefault="00300434" w:rsidP="00903EB5">
            <w:pPr>
              <w:jc w:val="center"/>
              <w:rPr>
                <w:sz w:val="16"/>
                <w:szCs w:val="16"/>
                <w:lang w:val="en-US"/>
              </w:rPr>
            </w:pPr>
            <w:r w:rsidRPr="00B40365">
              <w:rPr>
                <w:sz w:val="16"/>
                <w:szCs w:val="16"/>
                <w:lang w:val="en-US"/>
              </w:rPr>
              <w:t>2651122100024</w:t>
            </w:r>
          </w:p>
        </w:tc>
        <w:tc>
          <w:tcPr>
            <w:tcW w:w="4239" w:type="dxa"/>
            <w:gridSpan w:val="2"/>
            <w:tcBorders>
              <w:top w:val="nil"/>
              <w:bottom w:val="single" w:sz="2" w:space="0" w:color="auto"/>
            </w:tcBorders>
            <w:vAlign w:val="center"/>
          </w:tcPr>
          <w:p w14:paraId="1EEF82F9" w14:textId="77777777" w:rsidR="00300434" w:rsidRPr="00C97908" w:rsidRDefault="00300434" w:rsidP="00903EB5">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65805D40" w14:textId="77777777" w:rsidR="00300434" w:rsidRPr="00C97908" w:rsidRDefault="00300434" w:rsidP="00903EB5">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8865571"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248886D3" w14:textId="77777777" w:rsidR="00300434" w:rsidRPr="00C97908" w:rsidRDefault="00300434" w:rsidP="00903EB5">
            <w:pPr>
              <w:jc w:val="center"/>
              <w:rPr>
                <w:sz w:val="16"/>
                <w:szCs w:val="16"/>
                <w:lang w:val="en-US"/>
              </w:rPr>
            </w:pPr>
            <w:r w:rsidRPr="00C97908">
              <w:rPr>
                <w:sz w:val="16"/>
                <w:szCs w:val="16"/>
                <w:lang w:val="en-US"/>
              </w:rPr>
              <w:t>467,1600</w:t>
            </w:r>
          </w:p>
        </w:tc>
      </w:tr>
      <w:tr w:rsidR="00300434" w:rsidRPr="00C97908" w14:paraId="41DB2CB4"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6F1B010"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0FC0E2A" w14:textId="77777777" w:rsidR="00300434" w:rsidRPr="00B40365" w:rsidRDefault="00300434" w:rsidP="00903EB5">
            <w:pPr>
              <w:jc w:val="center"/>
              <w:rPr>
                <w:sz w:val="16"/>
                <w:szCs w:val="16"/>
                <w:lang w:val="en-US"/>
              </w:rPr>
            </w:pPr>
            <w:r w:rsidRPr="00B40365">
              <w:rPr>
                <w:sz w:val="16"/>
                <w:szCs w:val="16"/>
                <w:lang w:val="en-US"/>
              </w:rPr>
              <w:t>1421102200513</w:t>
            </w:r>
          </w:p>
        </w:tc>
        <w:tc>
          <w:tcPr>
            <w:tcW w:w="4239" w:type="dxa"/>
            <w:gridSpan w:val="2"/>
            <w:tcBorders>
              <w:top w:val="nil"/>
              <w:bottom w:val="single" w:sz="2" w:space="0" w:color="auto"/>
            </w:tcBorders>
            <w:vAlign w:val="center"/>
          </w:tcPr>
          <w:p w14:paraId="60B80526" w14:textId="77777777" w:rsidR="00300434" w:rsidRPr="00C97908" w:rsidRDefault="00300434" w:rsidP="00903EB5">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0EAA5CDF"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8B9A2B1"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44A3254F" w14:textId="77777777" w:rsidR="00300434" w:rsidRPr="00C97908" w:rsidRDefault="00300434" w:rsidP="00903EB5">
            <w:pPr>
              <w:jc w:val="center"/>
              <w:rPr>
                <w:sz w:val="16"/>
                <w:szCs w:val="16"/>
                <w:lang w:val="en-US"/>
              </w:rPr>
            </w:pPr>
            <w:r w:rsidRPr="00C97908">
              <w:rPr>
                <w:sz w:val="16"/>
                <w:szCs w:val="16"/>
                <w:lang w:val="en-US"/>
              </w:rPr>
              <w:t>1,3740</w:t>
            </w:r>
          </w:p>
        </w:tc>
      </w:tr>
      <w:tr w:rsidR="00300434" w:rsidRPr="00C97908" w14:paraId="6F632944"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04EC98A"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99665EF" w14:textId="77777777" w:rsidR="00300434" w:rsidRPr="00B40365" w:rsidRDefault="00300434" w:rsidP="00903EB5">
            <w:pPr>
              <w:jc w:val="center"/>
              <w:rPr>
                <w:sz w:val="16"/>
                <w:szCs w:val="16"/>
                <w:lang w:val="en-US"/>
              </w:rPr>
            </w:pPr>
            <w:r w:rsidRPr="00B40365">
              <w:rPr>
                <w:sz w:val="16"/>
                <w:szCs w:val="16"/>
                <w:lang w:val="en-US"/>
              </w:rPr>
              <w:t>26661228003220</w:t>
            </w:r>
          </w:p>
        </w:tc>
        <w:tc>
          <w:tcPr>
            <w:tcW w:w="4239" w:type="dxa"/>
            <w:gridSpan w:val="2"/>
            <w:tcBorders>
              <w:top w:val="nil"/>
              <w:bottom w:val="single" w:sz="2" w:space="0" w:color="auto"/>
            </w:tcBorders>
            <w:vAlign w:val="center"/>
          </w:tcPr>
          <w:p w14:paraId="59D16182" w14:textId="77777777" w:rsidR="00300434" w:rsidRPr="00C97908" w:rsidRDefault="00300434" w:rsidP="00903EB5">
            <w:pPr>
              <w:rPr>
                <w:sz w:val="16"/>
                <w:szCs w:val="16"/>
                <w:lang w:val="en-US"/>
              </w:rPr>
            </w:pPr>
            <w:r w:rsidRPr="00C97908">
              <w:rPr>
                <w:sz w:val="16"/>
                <w:szCs w:val="16"/>
                <w:lang w:val="en-US"/>
              </w:rPr>
              <w:t>Bordura din beton 1000x200x80</w:t>
            </w:r>
          </w:p>
        </w:tc>
        <w:tc>
          <w:tcPr>
            <w:tcW w:w="998" w:type="dxa"/>
            <w:gridSpan w:val="2"/>
            <w:tcBorders>
              <w:top w:val="nil"/>
              <w:bottom w:val="single" w:sz="2" w:space="0" w:color="auto"/>
            </w:tcBorders>
            <w:vAlign w:val="center"/>
          </w:tcPr>
          <w:p w14:paraId="50969057" w14:textId="77777777" w:rsidR="00300434" w:rsidRPr="00C97908" w:rsidRDefault="00300434" w:rsidP="00903EB5">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B2C4AD3"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1,0050</w:t>
            </w:r>
          </w:p>
        </w:tc>
        <w:tc>
          <w:tcPr>
            <w:tcW w:w="1518" w:type="dxa"/>
            <w:tcBorders>
              <w:top w:val="nil"/>
              <w:bottom w:val="single" w:sz="2" w:space="0" w:color="auto"/>
            </w:tcBorders>
            <w:vAlign w:val="center"/>
          </w:tcPr>
          <w:p w14:paraId="2D3F45BD" w14:textId="77777777" w:rsidR="00300434" w:rsidRPr="00C97908" w:rsidRDefault="00300434" w:rsidP="00903EB5">
            <w:pPr>
              <w:jc w:val="center"/>
              <w:rPr>
                <w:sz w:val="16"/>
                <w:szCs w:val="16"/>
                <w:lang w:val="en-US"/>
              </w:rPr>
            </w:pPr>
            <w:r w:rsidRPr="00C97908">
              <w:rPr>
                <w:sz w:val="16"/>
                <w:szCs w:val="16"/>
                <w:lang w:val="en-US"/>
              </w:rPr>
              <w:t>460,2900</w:t>
            </w:r>
          </w:p>
        </w:tc>
      </w:tr>
      <w:tr w:rsidR="00300434" w:rsidRPr="00C97908" w14:paraId="328657AB"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4A330C17"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363A7E6" w14:textId="77777777" w:rsidR="00300434" w:rsidRPr="00B40365" w:rsidRDefault="00300434" w:rsidP="00903EB5">
            <w:pPr>
              <w:jc w:val="center"/>
              <w:rPr>
                <w:sz w:val="16"/>
                <w:szCs w:val="16"/>
                <w:lang w:val="en-US"/>
              </w:rPr>
            </w:pPr>
            <w:r w:rsidRPr="00B40365">
              <w:rPr>
                <w:sz w:val="16"/>
                <w:szCs w:val="16"/>
                <w:lang w:val="en-US"/>
              </w:rPr>
              <w:t>4100116202818</w:t>
            </w:r>
          </w:p>
        </w:tc>
        <w:tc>
          <w:tcPr>
            <w:tcW w:w="4239" w:type="dxa"/>
            <w:gridSpan w:val="2"/>
            <w:tcBorders>
              <w:top w:val="nil"/>
              <w:bottom w:val="single" w:sz="2" w:space="0" w:color="auto"/>
            </w:tcBorders>
            <w:vAlign w:val="center"/>
          </w:tcPr>
          <w:p w14:paraId="412CD85A" w14:textId="77777777" w:rsidR="00300434" w:rsidRPr="00C97908" w:rsidRDefault="00300434" w:rsidP="00903EB5">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074DE91"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E8B53C4"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5219600B" w14:textId="77777777" w:rsidR="00300434" w:rsidRPr="00C97908" w:rsidRDefault="00300434" w:rsidP="00903EB5">
            <w:pPr>
              <w:jc w:val="center"/>
              <w:rPr>
                <w:sz w:val="16"/>
                <w:szCs w:val="16"/>
                <w:lang w:val="en-US"/>
              </w:rPr>
            </w:pPr>
            <w:r w:rsidRPr="00C97908">
              <w:rPr>
                <w:sz w:val="16"/>
                <w:szCs w:val="16"/>
                <w:lang w:val="en-US"/>
              </w:rPr>
              <w:t>1,3740</w:t>
            </w:r>
          </w:p>
        </w:tc>
      </w:tr>
      <w:tr w:rsidR="00300434" w:rsidRPr="009B70F2" w14:paraId="2E520E68"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66DE1482" w14:textId="77777777" w:rsidR="00300434" w:rsidRPr="005E2CA0" w:rsidRDefault="00300434" w:rsidP="00903EB5">
            <w:pPr>
              <w:jc w:val="center"/>
              <w:rPr>
                <w:b/>
                <w:bCs/>
                <w:sz w:val="22"/>
                <w:szCs w:val="22"/>
                <w:lang w:val="en-US"/>
              </w:rPr>
            </w:pPr>
            <w:r>
              <w:rPr>
                <w:b/>
                <w:bCs/>
                <w:sz w:val="22"/>
                <w:szCs w:val="22"/>
                <w:lang w:val="en-US"/>
              </w:rPr>
              <w:t>13</w:t>
            </w:r>
          </w:p>
        </w:tc>
        <w:tc>
          <w:tcPr>
            <w:tcW w:w="1366" w:type="dxa"/>
            <w:gridSpan w:val="2"/>
            <w:tcBorders>
              <w:top w:val="single" w:sz="4" w:space="0" w:color="auto"/>
              <w:bottom w:val="single" w:sz="4" w:space="0" w:color="auto"/>
            </w:tcBorders>
            <w:vAlign w:val="center"/>
          </w:tcPr>
          <w:p w14:paraId="70C5B3D0" w14:textId="77777777" w:rsidR="00300434" w:rsidRPr="005E2CA0" w:rsidRDefault="00300434" w:rsidP="00903EB5">
            <w:pPr>
              <w:jc w:val="center"/>
              <w:rPr>
                <w:b/>
                <w:bCs/>
                <w:sz w:val="22"/>
                <w:szCs w:val="22"/>
                <w:lang w:val="en-US"/>
              </w:rPr>
            </w:pPr>
            <w:r w:rsidRPr="005E2CA0">
              <w:rPr>
                <w:b/>
                <w:bCs/>
                <w:sz w:val="22"/>
                <w:szCs w:val="22"/>
                <w:lang w:val="en-US"/>
              </w:rPr>
              <w:t>DE10A</w:t>
            </w:r>
          </w:p>
        </w:tc>
        <w:tc>
          <w:tcPr>
            <w:tcW w:w="4255" w:type="dxa"/>
            <w:gridSpan w:val="3"/>
            <w:tcBorders>
              <w:top w:val="single" w:sz="4" w:space="0" w:color="auto"/>
              <w:bottom w:val="single" w:sz="4" w:space="0" w:color="auto"/>
            </w:tcBorders>
          </w:tcPr>
          <w:p w14:paraId="6B9024AD" w14:textId="77777777" w:rsidR="00300434" w:rsidRPr="005E2CA0" w:rsidRDefault="00300434" w:rsidP="00903EB5">
            <w:pPr>
              <w:rPr>
                <w:b/>
                <w:bCs/>
                <w:sz w:val="2"/>
                <w:szCs w:val="2"/>
                <w:lang w:val="en-US"/>
              </w:rPr>
            </w:pPr>
            <w:r w:rsidRPr="005E2CA0">
              <w:rPr>
                <w:b/>
                <w:bCs/>
                <w:sz w:val="22"/>
                <w:szCs w:val="22"/>
                <w:lang w:val="en-US"/>
              </w:rPr>
              <w:t>Borduri prefabricate din beton, pentru trotuare 20x25 cm, pe fundatie de beton 30x15 cm / Bordura din beton 1000x300x150 pe beton cl.C12/15</w:t>
            </w:r>
          </w:p>
          <w:p w14:paraId="13DBF344"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78103943" w14:textId="77777777" w:rsidR="00300434" w:rsidRPr="005E2CA0" w:rsidRDefault="00300434" w:rsidP="00903EB5">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171BD12"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236F2D96" w14:textId="77777777" w:rsidR="00300434" w:rsidRPr="005E2CA0" w:rsidRDefault="00300434" w:rsidP="00903EB5">
            <w:pPr>
              <w:jc w:val="center"/>
              <w:rPr>
                <w:b/>
                <w:bCs/>
                <w:sz w:val="22"/>
                <w:szCs w:val="22"/>
                <w:lang w:val="en-US"/>
              </w:rPr>
            </w:pPr>
            <w:r w:rsidRPr="005E2CA0">
              <w:rPr>
                <w:b/>
                <w:bCs/>
                <w:sz w:val="22"/>
                <w:szCs w:val="22"/>
                <w:lang w:val="en-US"/>
              </w:rPr>
              <w:t>17,000</w:t>
            </w:r>
          </w:p>
          <w:p w14:paraId="7B34A95B" w14:textId="77777777" w:rsidR="00300434" w:rsidRPr="009B70F2" w:rsidRDefault="00300434" w:rsidP="00903EB5">
            <w:pPr>
              <w:jc w:val="center"/>
              <w:rPr>
                <w:sz w:val="2"/>
                <w:szCs w:val="2"/>
                <w:lang w:val="en-US"/>
              </w:rPr>
            </w:pPr>
          </w:p>
        </w:tc>
      </w:tr>
      <w:tr w:rsidR="00300434" w:rsidRPr="00C97908" w14:paraId="59D1ABC0"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CFF797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FE44B63" w14:textId="77777777" w:rsidR="00300434" w:rsidRPr="00B40365" w:rsidRDefault="00300434" w:rsidP="00903EB5">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442CD76D" w14:textId="77777777" w:rsidR="00300434" w:rsidRPr="00C97908" w:rsidRDefault="00300434" w:rsidP="00903EB5">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7514EDC"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4B14BA"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3C67165C" w14:textId="77777777" w:rsidR="00300434" w:rsidRPr="00C97908" w:rsidRDefault="00300434" w:rsidP="00903EB5">
            <w:pPr>
              <w:jc w:val="center"/>
              <w:rPr>
                <w:sz w:val="16"/>
                <w:szCs w:val="16"/>
                <w:lang w:val="en-US"/>
              </w:rPr>
            </w:pPr>
            <w:r w:rsidRPr="00C97908">
              <w:rPr>
                <w:sz w:val="16"/>
                <w:szCs w:val="16"/>
                <w:lang w:val="en-US"/>
              </w:rPr>
              <w:t>2,5500</w:t>
            </w:r>
          </w:p>
        </w:tc>
      </w:tr>
      <w:tr w:rsidR="00300434" w:rsidRPr="00C97908" w14:paraId="51FE65E1"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BB6C6E8"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DF98A2D" w14:textId="77777777" w:rsidR="00300434" w:rsidRPr="00B40365" w:rsidRDefault="00300434" w:rsidP="00903EB5">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3936964C" w14:textId="77777777" w:rsidR="00300434" w:rsidRPr="00C97908" w:rsidRDefault="00300434" w:rsidP="00903EB5">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7E30B30E"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D520AEF"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0,4400</w:t>
            </w:r>
          </w:p>
        </w:tc>
        <w:tc>
          <w:tcPr>
            <w:tcW w:w="1518" w:type="dxa"/>
            <w:tcBorders>
              <w:top w:val="nil"/>
              <w:bottom w:val="single" w:sz="2" w:space="0" w:color="auto"/>
            </w:tcBorders>
            <w:vAlign w:val="center"/>
          </w:tcPr>
          <w:p w14:paraId="3F7A4D90" w14:textId="77777777" w:rsidR="00300434" w:rsidRPr="00C97908" w:rsidRDefault="00300434" w:rsidP="00903EB5">
            <w:pPr>
              <w:jc w:val="center"/>
              <w:rPr>
                <w:sz w:val="16"/>
                <w:szCs w:val="16"/>
                <w:lang w:val="en-US"/>
              </w:rPr>
            </w:pPr>
            <w:r w:rsidRPr="00C97908">
              <w:rPr>
                <w:sz w:val="16"/>
                <w:szCs w:val="16"/>
                <w:lang w:val="en-US"/>
              </w:rPr>
              <w:t>7,4800</w:t>
            </w:r>
          </w:p>
        </w:tc>
      </w:tr>
      <w:tr w:rsidR="00300434" w:rsidRPr="00C97908" w14:paraId="6F65811D"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2797370A"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F274D5A" w14:textId="77777777" w:rsidR="00300434" w:rsidRPr="00B40365" w:rsidRDefault="00300434" w:rsidP="00903EB5">
            <w:pPr>
              <w:jc w:val="center"/>
              <w:rPr>
                <w:sz w:val="16"/>
                <w:szCs w:val="16"/>
                <w:lang w:val="en-US"/>
              </w:rPr>
            </w:pPr>
            <w:r w:rsidRPr="00B40365">
              <w:rPr>
                <w:sz w:val="16"/>
                <w:szCs w:val="16"/>
                <w:lang w:val="en-US"/>
              </w:rPr>
              <w:t>26631021000020</w:t>
            </w:r>
          </w:p>
        </w:tc>
        <w:tc>
          <w:tcPr>
            <w:tcW w:w="4239" w:type="dxa"/>
            <w:gridSpan w:val="2"/>
            <w:tcBorders>
              <w:top w:val="nil"/>
              <w:bottom w:val="single" w:sz="2" w:space="0" w:color="auto"/>
            </w:tcBorders>
            <w:vAlign w:val="center"/>
          </w:tcPr>
          <w:p w14:paraId="51CF63EA" w14:textId="77777777" w:rsidR="00300434" w:rsidRPr="00C97908" w:rsidRDefault="00300434" w:rsidP="00903EB5">
            <w:pPr>
              <w:rPr>
                <w:sz w:val="16"/>
                <w:szCs w:val="16"/>
                <w:lang w:val="en-US"/>
              </w:rPr>
            </w:pPr>
            <w:r w:rsidRPr="00C97908">
              <w:rPr>
                <w:sz w:val="16"/>
                <w:szCs w:val="16"/>
                <w:lang w:val="en-US"/>
              </w:rPr>
              <w:t>Beton cl.C12/15</w:t>
            </w:r>
          </w:p>
        </w:tc>
        <w:tc>
          <w:tcPr>
            <w:tcW w:w="998" w:type="dxa"/>
            <w:gridSpan w:val="2"/>
            <w:tcBorders>
              <w:top w:val="nil"/>
              <w:bottom w:val="single" w:sz="2" w:space="0" w:color="auto"/>
            </w:tcBorders>
            <w:vAlign w:val="center"/>
          </w:tcPr>
          <w:p w14:paraId="1C38E958"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E5C8692"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0,0450</w:t>
            </w:r>
          </w:p>
        </w:tc>
        <w:tc>
          <w:tcPr>
            <w:tcW w:w="1518" w:type="dxa"/>
            <w:tcBorders>
              <w:top w:val="nil"/>
              <w:bottom w:val="single" w:sz="2" w:space="0" w:color="auto"/>
            </w:tcBorders>
            <w:vAlign w:val="center"/>
          </w:tcPr>
          <w:p w14:paraId="4EA37252" w14:textId="77777777" w:rsidR="00300434" w:rsidRPr="00C97908" w:rsidRDefault="00300434" w:rsidP="00903EB5">
            <w:pPr>
              <w:jc w:val="center"/>
              <w:rPr>
                <w:sz w:val="16"/>
                <w:szCs w:val="16"/>
                <w:lang w:val="en-US"/>
              </w:rPr>
            </w:pPr>
            <w:r w:rsidRPr="00C97908">
              <w:rPr>
                <w:sz w:val="16"/>
                <w:szCs w:val="16"/>
                <w:lang w:val="en-US"/>
              </w:rPr>
              <w:t>0,7650</w:t>
            </w:r>
          </w:p>
        </w:tc>
      </w:tr>
      <w:tr w:rsidR="00300434" w:rsidRPr="00C97908" w14:paraId="2CEC5941"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241720C2"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650899F" w14:textId="77777777" w:rsidR="00300434" w:rsidRPr="00B40365" w:rsidRDefault="00300434" w:rsidP="00903EB5">
            <w:pPr>
              <w:jc w:val="center"/>
              <w:rPr>
                <w:sz w:val="16"/>
                <w:szCs w:val="16"/>
                <w:lang w:val="en-US"/>
              </w:rPr>
            </w:pPr>
            <w:r w:rsidRPr="00B40365">
              <w:rPr>
                <w:sz w:val="16"/>
                <w:szCs w:val="16"/>
                <w:lang w:val="en-US"/>
              </w:rPr>
              <w:t>2651122100024</w:t>
            </w:r>
          </w:p>
        </w:tc>
        <w:tc>
          <w:tcPr>
            <w:tcW w:w="4239" w:type="dxa"/>
            <w:gridSpan w:val="2"/>
            <w:tcBorders>
              <w:top w:val="nil"/>
              <w:bottom w:val="single" w:sz="2" w:space="0" w:color="auto"/>
            </w:tcBorders>
            <w:vAlign w:val="center"/>
          </w:tcPr>
          <w:p w14:paraId="7ABC55C0" w14:textId="77777777" w:rsidR="00300434" w:rsidRPr="00C97908" w:rsidRDefault="00300434" w:rsidP="00903EB5">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2632A169" w14:textId="77777777" w:rsidR="00300434" w:rsidRPr="00C97908" w:rsidRDefault="00300434" w:rsidP="00903EB5">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66F9F4"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2,9200</w:t>
            </w:r>
          </w:p>
        </w:tc>
        <w:tc>
          <w:tcPr>
            <w:tcW w:w="1518" w:type="dxa"/>
            <w:tcBorders>
              <w:top w:val="nil"/>
              <w:bottom w:val="single" w:sz="2" w:space="0" w:color="auto"/>
            </w:tcBorders>
            <w:vAlign w:val="center"/>
          </w:tcPr>
          <w:p w14:paraId="2C900A6A" w14:textId="77777777" w:rsidR="00300434" w:rsidRPr="00C97908" w:rsidRDefault="00300434" w:rsidP="00903EB5">
            <w:pPr>
              <w:jc w:val="center"/>
              <w:rPr>
                <w:sz w:val="16"/>
                <w:szCs w:val="16"/>
                <w:lang w:val="en-US"/>
              </w:rPr>
            </w:pPr>
            <w:r w:rsidRPr="00C97908">
              <w:rPr>
                <w:sz w:val="16"/>
                <w:szCs w:val="16"/>
                <w:lang w:val="en-US"/>
              </w:rPr>
              <w:t>49,6400</w:t>
            </w:r>
          </w:p>
        </w:tc>
      </w:tr>
      <w:tr w:rsidR="00300434" w:rsidRPr="00C97908" w14:paraId="5DE13B26"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228D6CD"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3C5352F" w14:textId="77777777" w:rsidR="00300434" w:rsidRPr="00B40365" w:rsidRDefault="00300434" w:rsidP="00903EB5">
            <w:pPr>
              <w:jc w:val="center"/>
              <w:rPr>
                <w:sz w:val="16"/>
                <w:szCs w:val="16"/>
                <w:lang w:val="en-US"/>
              </w:rPr>
            </w:pPr>
            <w:r w:rsidRPr="00B40365">
              <w:rPr>
                <w:sz w:val="16"/>
                <w:szCs w:val="16"/>
                <w:lang w:val="en-US"/>
              </w:rPr>
              <w:t>1421102200513</w:t>
            </w:r>
          </w:p>
        </w:tc>
        <w:tc>
          <w:tcPr>
            <w:tcW w:w="4239" w:type="dxa"/>
            <w:gridSpan w:val="2"/>
            <w:tcBorders>
              <w:top w:val="nil"/>
              <w:bottom w:val="single" w:sz="2" w:space="0" w:color="auto"/>
            </w:tcBorders>
            <w:vAlign w:val="center"/>
          </w:tcPr>
          <w:p w14:paraId="6F964D8D" w14:textId="77777777" w:rsidR="00300434" w:rsidRPr="00C97908" w:rsidRDefault="00300434" w:rsidP="00903EB5">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742A0657"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B423C02"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0704CAB5" w14:textId="77777777" w:rsidR="00300434" w:rsidRPr="00C97908" w:rsidRDefault="00300434" w:rsidP="00903EB5">
            <w:pPr>
              <w:jc w:val="center"/>
              <w:rPr>
                <w:sz w:val="16"/>
                <w:szCs w:val="16"/>
                <w:lang w:val="en-US"/>
              </w:rPr>
            </w:pPr>
            <w:r w:rsidRPr="00C97908">
              <w:rPr>
                <w:sz w:val="16"/>
                <w:szCs w:val="16"/>
                <w:lang w:val="en-US"/>
              </w:rPr>
              <w:t>0,1360</w:t>
            </w:r>
          </w:p>
        </w:tc>
      </w:tr>
      <w:tr w:rsidR="00300434" w:rsidRPr="00C97908" w14:paraId="472D1D2C"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24A6FFE4"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5B39490" w14:textId="77777777" w:rsidR="00300434" w:rsidRPr="00B40365" w:rsidRDefault="00300434" w:rsidP="00903EB5">
            <w:pPr>
              <w:jc w:val="center"/>
              <w:rPr>
                <w:sz w:val="16"/>
                <w:szCs w:val="16"/>
                <w:lang w:val="en-US"/>
              </w:rPr>
            </w:pPr>
            <w:r w:rsidRPr="00B40365">
              <w:rPr>
                <w:sz w:val="16"/>
                <w:szCs w:val="16"/>
                <w:lang w:val="en-US"/>
              </w:rPr>
              <w:t>26661228002821</w:t>
            </w:r>
          </w:p>
        </w:tc>
        <w:tc>
          <w:tcPr>
            <w:tcW w:w="4239" w:type="dxa"/>
            <w:gridSpan w:val="2"/>
            <w:tcBorders>
              <w:top w:val="nil"/>
              <w:bottom w:val="single" w:sz="2" w:space="0" w:color="auto"/>
            </w:tcBorders>
            <w:vAlign w:val="center"/>
          </w:tcPr>
          <w:p w14:paraId="45571DC5" w14:textId="77777777" w:rsidR="00300434" w:rsidRPr="00C97908" w:rsidRDefault="00300434" w:rsidP="00903EB5">
            <w:pPr>
              <w:rPr>
                <w:sz w:val="16"/>
                <w:szCs w:val="16"/>
                <w:lang w:val="en-US"/>
              </w:rPr>
            </w:pPr>
            <w:r w:rsidRPr="00C97908">
              <w:rPr>
                <w:sz w:val="16"/>
                <w:szCs w:val="16"/>
                <w:lang w:val="en-US"/>
              </w:rPr>
              <w:t>Bordura din beton 1000x300x150</w:t>
            </w:r>
          </w:p>
        </w:tc>
        <w:tc>
          <w:tcPr>
            <w:tcW w:w="998" w:type="dxa"/>
            <w:gridSpan w:val="2"/>
            <w:tcBorders>
              <w:top w:val="nil"/>
              <w:bottom w:val="single" w:sz="2" w:space="0" w:color="auto"/>
            </w:tcBorders>
            <w:vAlign w:val="center"/>
          </w:tcPr>
          <w:p w14:paraId="3A1DF704" w14:textId="77777777" w:rsidR="00300434" w:rsidRPr="00C97908" w:rsidRDefault="00300434" w:rsidP="00903EB5">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A9A363C"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1,0050</w:t>
            </w:r>
          </w:p>
        </w:tc>
        <w:tc>
          <w:tcPr>
            <w:tcW w:w="1518" w:type="dxa"/>
            <w:tcBorders>
              <w:top w:val="nil"/>
              <w:bottom w:val="single" w:sz="2" w:space="0" w:color="auto"/>
            </w:tcBorders>
            <w:vAlign w:val="center"/>
          </w:tcPr>
          <w:p w14:paraId="791F7735" w14:textId="77777777" w:rsidR="00300434" w:rsidRPr="00C97908" w:rsidRDefault="00300434" w:rsidP="00903EB5">
            <w:pPr>
              <w:jc w:val="center"/>
              <w:rPr>
                <w:sz w:val="16"/>
                <w:szCs w:val="16"/>
                <w:lang w:val="en-US"/>
              </w:rPr>
            </w:pPr>
            <w:r w:rsidRPr="00C97908">
              <w:rPr>
                <w:sz w:val="16"/>
                <w:szCs w:val="16"/>
                <w:lang w:val="en-US"/>
              </w:rPr>
              <w:t>17,0850</w:t>
            </w:r>
          </w:p>
        </w:tc>
      </w:tr>
      <w:tr w:rsidR="00300434" w:rsidRPr="00C97908" w14:paraId="4373E1D8"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28C4F0A3"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65053EA" w14:textId="77777777" w:rsidR="00300434" w:rsidRPr="00B40365" w:rsidRDefault="00300434" w:rsidP="00903EB5">
            <w:pPr>
              <w:jc w:val="center"/>
              <w:rPr>
                <w:sz w:val="16"/>
                <w:szCs w:val="16"/>
                <w:lang w:val="en-US"/>
              </w:rPr>
            </w:pPr>
            <w:r w:rsidRPr="00B40365">
              <w:rPr>
                <w:sz w:val="16"/>
                <w:szCs w:val="16"/>
                <w:lang w:val="en-US"/>
              </w:rPr>
              <w:t>4100116202818</w:t>
            </w:r>
          </w:p>
        </w:tc>
        <w:tc>
          <w:tcPr>
            <w:tcW w:w="4239" w:type="dxa"/>
            <w:gridSpan w:val="2"/>
            <w:tcBorders>
              <w:top w:val="nil"/>
              <w:bottom w:val="single" w:sz="2" w:space="0" w:color="auto"/>
            </w:tcBorders>
            <w:vAlign w:val="center"/>
          </w:tcPr>
          <w:p w14:paraId="72B00269" w14:textId="77777777" w:rsidR="00300434" w:rsidRPr="00C97908" w:rsidRDefault="00300434" w:rsidP="00903EB5">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5595E25"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07D8FC7"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5C019311" w14:textId="77777777" w:rsidR="00300434" w:rsidRPr="00C97908" w:rsidRDefault="00300434" w:rsidP="00903EB5">
            <w:pPr>
              <w:jc w:val="center"/>
              <w:rPr>
                <w:sz w:val="16"/>
                <w:szCs w:val="16"/>
                <w:lang w:val="en-US"/>
              </w:rPr>
            </w:pPr>
            <w:r w:rsidRPr="00C97908">
              <w:rPr>
                <w:sz w:val="16"/>
                <w:szCs w:val="16"/>
                <w:lang w:val="en-US"/>
              </w:rPr>
              <w:t>0,1020</w:t>
            </w:r>
          </w:p>
        </w:tc>
      </w:tr>
      <w:tr w:rsidR="00300434" w:rsidRPr="003E2692" w14:paraId="47BA035B" w14:textId="77777777" w:rsidTr="00903EB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996" w:type="dxa"/>
            <w:tcBorders>
              <w:top w:val="single" w:sz="6" w:space="0" w:color="auto"/>
              <w:bottom w:val="nil"/>
            </w:tcBorders>
            <w:vAlign w:val="center"/>
          </w:tcPr>
          <w:p w14:paraId="4FAC002C" w14:textId="77777777" w:rsidR="00300434" w:rsidRPr="003E2692" w:rsidRDefault="00300434" w:rsidP="00903EB5">
            <w:pPr>
              <w:rPr>
                <w:sz w:val="2"/>
                <w:szCs w:val="2"/>
                <w:lang w:val="en-US"/>
              </w:rPr>
            </w:pPr>
          </w:p>
        </w:tc>
        <w:tc>
          <w:tcPr>
            <w:tcW w:w="1380" w:type="dxa"/>
            <w:gridSpan w:val="2"/>
            <w:tcBorders>
              <w:top w:val="single" w:sz="6" w:space="0" w:color="auto"/>
              <w:bottom w:val="nil"/>
            </w:tcBorders>
            <w:vAlign w:val="center"/>
          </w:tcPr>
          <w:p w14:paraId="148F769F" w14:textId="77777777" w:rsidR="00300434" w:rsidRPr="003E2692" w:rsidRDefault="00300434" w:rsidP="00903EB5">
            <w:pPr>
              <w:rPr>
                <w:sz w:val="2"/>
                <w:szCs w:val="2"/>
                <w:lang w:val="en-US"/>
              </w:rPr>
            </w:pPr>
          </w:p>
        </w:tc>
        <w:tc>
          <w:tcPr>
            <w:tcW w:w="4082" w:type="dxa"/>
            <w:gridSpan w:val="3"/>
            <w:tcBorders>
              <w:top w:val="single" w:sz="6" w:space="0" w:color="auto"/>
              <w:bottom w:val="nil"/>
            </w:tcBorders>
          </w:tcPr>
          <w:p w14:paraId="5EC6750C" w14:textId="77777777" w:rsidR="00300434" w:rsidRPr="003E2692" w:rsidRDefault="00300434" w:rsidP="00903EB5">
            <w:pPr>
              <w:rPr>
                <w:sz w:val="2"/>
                <w:szCs w:val="2"/>
                <w:lang w:val="en-US"/>
              </w:rPr>
            </w:pPr>
          </w:p>
        </w:tc>
        <w:tc>
          <w:tcPr>
            <w:tcW w:w="969" w:type="dxa"/>
            <w:gridSpan w:val="2"/>
            <w:tcBorders>
              <w:top w:val="single" w:sz="6" w:space="0" w:color="auto"/>
              <w:bottom w:val="nil"/>
              <w:right w:val="nil"/>
            </w:tcBorders>
          </w:tcPr>
          <w:p w14:paraId="7E852B8A" w14:textId="77777777" w:rsidR="00300434" w:rsidRPr="003E2692" w:rsidRDefault="00300434" w:rsidP="00903EB5">
            <w:pPr>
              <w:rPr>
                <w:sz w:val="2"/>
                <w:szCs w:val="2"/>
                <w:lang w:val="en-US"/>
              </w:rPr>
            </w:pPr>
          </w:p>
        </w:tc>
        <w:tc>
          <w:tcPr>
            <w:tcW w:w="1245" w:type="dxa"/>
            <w:gridSpan w:val="2"/>
            <w:tcBorders>
              <w:top w:val="single" w:sz="6" w:space="0" w:color="auto"/>
              <w:left w:val="nil"/>
              <w:bottom w:val="nil"/>
              <w:right w:val="nil"/>
            </w:tcBorders>
          </w:tcPr>
          <w:p w14:paraId="55E459B3" w14:textId="77777777" w:rsidR="00300434" w:rsidRPr="003E2692" w:rsidRDefault="00300434" w:rsidP="00903EB5">
            <w:pPr>
              <w:rPr>
                <w:sz w:val="2"/>
                <w:szCs w:val="2"/>
                <w:lang w:val="en-US"/>
              </w:rPr>
            </w:pPr>
          </w:p>
        </w:tc>
        <w:tc>
          <w:tcPr>
            <w:tcW w:w="1676" w:type="dxa"/>
            <w:gridSpan w:val="2"/>
            <w:tcBorders>
              <w:top w:val="single" w:sz="6" w:space="0" w:color="auto"/>
              <w:left w:val="nil"/>
              <w:bottom w:val="nil"/>
              <w:right w:val="nil"/>
            </w:tcBorders>
          </w:tcPr>
          <w:p w14:paraId="3451F894" w14:textId="77777777" w:rsidR="00300434" w:rsidRPr="003E2692" w:rsidRDefault="00300434" w:rsidP="00903EB5">
            <w:pPr>
              <w:rPr>
                <w:sz w:val="2"/>
                <w:szCs w:val="2"/>
                <w:lang w:val="en-US"/>
              </w:rPr>
            </w:pPr>
          </w:p>
        </w:tc>
      </w:tr>
      <w:tr w:rsidR="00300434" w:rsidRPr="00B449C4" w14:paraId="425FF21C" w14:textId="77777777" w:rsidTr="00903EB5">
        <w:tblPrEx>
          <w:tblBorders>
            <w:top w:val="none" w:sz="0"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4" w:space="0" w:color="auto"/>
            </w:tcBorders>
            <w:vAlign w:val="center"/>
          </w:tcPr>
          <w:p w14:paraId="461F9FBC" w14:textId="77777777" w:rsidR="00300434" w:rsidRPr="00B40365" w:rsidRDefault="00300434" w:rsidP="00903EB5">
            <w:pPr>
              <w:rPr>
                <w:sz w:val="22"/>
                <w:szCs w:val="22"/>
                <w:lang w:val="en-US"/>
              </w:rPr>
            </w:pPr>
          </w:p>
        </w:tc>
        <w:tc>
          <w:tcPr>
            <w:tcW w:w="1382" w:type="dxa"/>
            <w:gridSpan w:val="3"/>
            <w:tcBorders>
              <w:top w:val="nil"/>
              <w:bottom w:val="single" w:sz="4" w:space="0" w:color="auto"/>
            </w:tcBorders>
            <w:vAlign w:val="center"/>
          </w:tcPr>
          <w:p w14:paraId="463FDBCB" w14:textId="77777777" w:rsidR="00300434" w:rsidRPr="00B40365" w:rsidRDefault="00300434" w:rsidP="00903EB5">
            <w:pPr>
              <w:rPr>
                <w:sz w:val="22"/>
                <w:szCs w:val="22"/>
                <w:lang w:val="en-US"/>
              </w:rPr>
            </w:pPr>
          </w:p>
        </w:tc>
        <w:tc>
          <w:tcPr>
            <w:tcW w:w="4239" w:type="dxa"/>
            <w:gridSpan w:val="2"/>
            <w:tcBorders>
              <w:top w:val="nil"/>
              <w:bottom w:val="single" w:sz="4" w:space="0" w:color="auto"/>
            </w:tcBorders>
          </w:tcPr>
          <w:p w14:paraId="1ADFD530" w14:textId="77777777" w:rsidR="00300434" w:rsidRPr="000E0709" w:rsidRDefault="00300434" w:rsidP="00903EB5">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18024F22" w14:textId="77777777" w:rsidR="00300434" w:rsidRPr="00B449C4" w:rsidRDefault="00300434" w:rsidP="00903EB5">
            <w:pPr>
              <w:rPr>
                <w:sz w:val="22"/>
                <w:szCs w:val="22"/>
                <w:lang w:val="en-US"/>
              </w:rPr>
            </w:pPr>
          </w:p>
        </w:tc>
        <w:tc>
          <w:tcPr>
            <w:tcW w:w="1106" w:type="dxa"/>
            <w:gridSpan w:val="2"/>
            <w:tcBorders>
              <w:top w:val="nil"/>
              <w:left w:val="nil"/>
              <w:bottom w:val="single" w:sz="4" w:space="0" w:color="auto"/>
              <w:right w:val="nil"/>
            </w:tcBorders>
          </w:tcPr>
          <w:p w14:paraId="2BA283C6" w14:textId="77777777" w:rsidR="00300434" w:rsidRPr="00B449C4" w:rsidRDefault="00300434" w:rsidP="00903EB5">
            <w:pPr>
              <w:rPr>
                <w:sz w:val="22"/>
                <w:szCs w:val="22"/>
                <w:lang w:val="en-US"/>
              </w:rPr>
            </w:pPr>
          </w:p>
        </w:tc>
        <w:tc>
          <w:tcPr>
            <w:tcW w:w="1518" w:type="dxa"/>
            <w:tcBorders>
              <w:top w:val="nil"/>
              <w:left w:val="nil"/>
              <w:bottom w:val="single" w:sz="4" w:space="0" w:color="auto"/>
            </w:tcBorders>
          </w:tcPr>
          <w:p w14:paraId="14A61428" w14:textId="77777777" w:rsidR="00300434" w:rsidRPr="00B449C4" w:rsidRDefault="00300434" w:rsidP="00903EB5">
            <w:pPr>
              <w:rPr>
                <w:sz w:val="22"/>
                <w:szCs w:val="22"/>
                <w:lang w:val="en-US"/>
              </w:rPr>
            </w:pPr>
          </w:p>
        </w:tc>
      </w:tr>
      <w:tr w:rsidR="00300434" w:rsidRPr="00B40365" w14:paraId="39BBDF7C" w14:textId="77777777" w:rsidTr="00903EB5">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bottom w:val="single" w:sz="4" w:space="0" w:color="auto"/>
            </w:tcBorders>
            <w:vAlign w:val="center"/>
          </w:tcPr>
          <w:p w14:paraId="75D8031F" w14:textId="77777777" w:rsidR="00300434" w:rsidRPr="00B40365" w:rsidRDefault="00300434" w:rsidP="00903EB5">
            <w:pPr>
              <w:rPr>
                <w:sz w:val="22"/>
                <w:szCs w:val="22"/>
                <w:lang w:val="en-US"/>
              </w:rPr>
            </w:pPr>
          </w:p>
        </w:tc>
        <w:tc>
          <w:tcPr>
            <w:tcW w:w="1382" w:type="dxa"/>
            <w:gridSpan w:val="3"/>
            <w:tcBorders>
              <w:bottom w:val="single" w:sz="4" w:space="0" w:color="auto"/>
            </w:tcBorders>
            <w:vAlign w:val="center"/>
          </w:tcPr>
          <w:p w14:paraId="7AFCAC20" w14:textId="77777777" w:rsidR="00300434" w:rsidRPr="00B40365" w:rsidRDefault="00300434" w:rsidP="00903EB5">
            <w:pPr>
              <w:rPr>
                <w:sz w:val="22"/>
                <w:szCs w:val="22"/>
                <w:lang w:val="en-US"/>
              </w:rPr>
            </w:pPr>
          </w:p>
        </w:tc>
        <w:tc>
          <w:tcPr>
            <w:tcW w:w="4239" w:type="dxa"/>
            <w:gridSpan w:val="2"/>
            <w:tcBorders>
              <w:bottom w:val="single" w:sz="4" w:space="0" w:color="auto"/>
            </w:tcBorders>
          </w:tcPr>
          <w:p w14:paraId="4A644F2C" w14:textId="77777777" w:rsidR="00300434" w:rsidRPr="00B40365" w:rsidRDefault="00300434" w:rsidP="00903EB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2" w:type="dxa"/>
            <w:gridSpan w:val="5"/>
            <w:tcBorders>
              <w:bottom w:val="single" w:sz="4" w:space="0" w:color="auto"/>
              <w:right w:val="single" w:sz="4" w:space="0" w:color="auto"/>
            </w:tcBorders>
          </w:tcPr>
          <w:p w14:paraId="053E1518" w14:textId="77777777" w:rsidR="00300434" w:rsidRPr="00B40365" w:rsidRDefault="00300434" w:rsidP="00903EB5">
            <w:pPr>
              <w:rPr>
                <w:sz w:val="22"/>
                <w:szCs w:val="22"/>
                <w:lang w:val="en-US"/>
              </w:rPr>
            </w:pPr>
          </w:p>
        </w:tc>
      </w:tr>
      <w:tr w:rsidR="00300434" w:rsidRPr="00B12F65" w14:paraId="44D0989F" w14:textId="77777777" w:rsidTr="00903EB5">
        <w:tblPrEx>
          <w:tblCellMar>
            <w:top w:w="0" w:type="dxa"/>
            <w:bottom w:w="0" w:type="dxa"/>
          </w:tblCellMar>
        </w:tblPrEx>
        <w:tc>
          <w:tcPr>
            <w:tcW w:w="10348" w:type="dxa"/>
            <w:gridSpan w:val="12"/>
          </w:tcPr>
          <w:p w14:paraId="77796080" w14:textId="77777777" w:rsidR="00300434" w:rsidRPr="009B70F2" w:rsidRDefault="00300434" w:rsidP="00903EB5">
            <w:pPr>
              <w:rPr>
                <w:b/>
                <w:bCs/>
                <w:sz w:val="22"/>
                <w:szCs w:val="22"/>
                <w:lang w:val="en-US"/>
              </w:rPr>
            </w:pPr>
            <w:r>
              <w:rPr>
                <w:b/>
                <w:bCs/>
                <w:sz w:val="22"/>
                <w:szCs w:val="22"/>
                <w:lang w:val="en-US"/>
              </w:rPr>
              <w:t>2</w:t>
            </w:r>
            <w:r w:rsidRPr="009B70F2">
              <w:rPr>
                <w:b/>
                <w:bCs/>
                <w:sz w:val="22"/>
                <w:szCs w:val="22"/>
                <w:lang w:val="en-US"/>
              </w:rPr>
              <w:t xml:space="preserve">.4. Restabilire asfalt </w:t>
            </w:r>
          </w:p>
          <w:p w14:paraId="06780125" w14:textId="77777777" w:rsidR="00300434" w:rsidRPr="00B12F65" w:rsidRDefault="00300434" w:rsidP="00903EB5">
            <w:pPr>
              <w:rPr>
                <w:sz w:val="2"/>
                <w:szCs w:val="2"/>
                <w:lang w:val="en-US"/>
              </w:rPr>
            </w:pPr>
          </w:p>
        </w:tc>
      </w:tr>
      <w:tr w:rsidR="00300434" w:rsidRPr="009B70F2" w14:paraId="5F6651C3"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117BDDBD" w14:textId="77777777" w:rsidR="00300434" w:rsidRPr="005E2CA0" w:rsidRDefault="00300434" w:rsidP="00903EB5">
            <w:pPr>
              <w:jc w:val="center"/>
              <w:rPr>
                <w:b/>
                <w:bCs/>
                <w:sz w:val="22"/>
                <w:szCs w:val="22"/>
                <w:lang w:val="en-US"/>
              </w:rPr>
            </w:pPr>
            <w:r>
              <w:rPr>
                <w:b/>
                <w:bCs/>
                <w:sz w:val="22"/>
                <w:szCs w:val="22"/>
                <w:lang w:val="en-US"/>
              </w:rPr>
              <w:t>14</w:t>
            </w:r>
          </w:p>
        </w:tc>
        <w:tc>
          <w:tcPr>
            <w:tcW w:w="1366" w:type="dxa"/>
            <w:gridSpan w:val="2"/>
            <w:tcBorders>
              <w:top w:val="single" w:sz="4" w:space="0" w:color="auto"/>
              <w:bottom w:val="single" w:sz="4" w:space="0" w:color="auto"/>
            </w:tcBorders>
            <w:vAlign w:val="center"/>
          </w:tcPr>
          <w:p w14:paraId="57F64432" w14:textId="77777777" w:rsidR="00300434" w:rsidRPr="005E2CA0" w:rsidRDefault="00300434" w:rsidP="00903EB5">
            <w:pPr>
              <w:jc w:val="center"/>
              <w:rPr>
                <w:b/>
                <w:bCs/>
                <w:sz w:val="22"/>
                <w:szCs w:val="22"/>
                <w:lang w:val="en-US"/>
              </w:rPr>
            </w:pPr>
            <w:r w:rsidRPr="005E2CA0">
              <w:rPr>
                <w:b/>
                <w:bCs/>
                <w:sz w:val="22"/>
                <w:szCs w:val="22"/>
                <w:lang w:val="en-US"/>
              </w:rPr>
              <w:t>TsE06A</w:t>
            </w:r>
          </w:p>
        </w:tc>
        <w:tc>
          <w:tcPr>
            <w:tcW w:w="4255" w:type="dxa"/>
            <w:gridSpan w:val="3"/>
            <w:tcBorders>
              <w:top w:val="single" w:sz="4" w:space="0" w:color="auto"/>
              <w:bottom w:val="single" w:sz="4" w:space="0" w:color="auto"/>
            </w:tcBorders>
          </w:tcPr>
          <w:p w14:paraId="1DA31645" w14:textId="77777777" w:rsidR="00300434" w:rsidRPr="005E2CA0" w:rsidRDefault="00300434" w:rsidP="00903EB5">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149A2252"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782361AD" w14:textId="77777777" w:rsidR="00300434" w:rsidRPr="005E2CA0" w:rsidRDefault="00300434" w:rsidP="00903EB5">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00672B67"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10F8C425" w14:textId="77777777" w:rsidR="00300434" w:rsidRPr="005E2CA0" w:rsidRDefault="00300434" w:rsidP="00903EB5">
            <w:pPr>
              <w:jc w:val="center"/>
              <w:rPr>
                <w:b/>
                <w:bCs/>
                <w:sz w:val="22"/>
                <w:szCs w:val="22"/>
                <w:lang w:val="en-US"/>
              </w:rPr>
            </w:pPr>
            <w:r w:rsidRPr="005E2CA0">
              <w:rPr>
                <w:b/>
                <w:bCs/>
                <w:sz w:val="22"/>
                <w:szCs w:val="22"/>
                <w:lang w:val="en-US"/>
              </w:rPr>
              <w:t>0,140</w:t>
            </w:r>
          </w:p>
          <w:p w14:paraId="32897BFC" w14:textId="77777777" w:rsidR="00300434" w:rsidRPr="009B70F2" w:rsidRDefault="00300434" w:rsidP="00903EB5">
            <w:pPr>
              <w:jc w:val="center"/>
              <w:rPr>
                <w:sz w:val="2"/>
                <w:szCs w:val="2"/>
                <w:lang w:val="en-US"/>
              </w:rPr>
            </w:pPr>
          </w:p>
        </w:tc>
      </w:tr>
      <w:tr w:rsidR="00300434" w:rsidRPr="00C97908" w14:paraId="21157469"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735B8260"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8A5833B" w14:textId="77777777" w:rsidR="00300434" w:rsidRPr="00B40365" w:rsidRDefault="00300434" w:rsidP="00903EB5">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20A826B5" w14:textId="77777777" w:rsidR="00300434" w:rsidRPr="00C97908" w:rsidRDefault="00300434" w:rsidP="00903EB5">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DE1B109"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51AAD2"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9,0300</w:t>
            </w:r>
          </w:p>
        </w:tc>
        <w:tc>
          <w:tcPr>
            <w:tcW w:w="1518" w:type="dxa"/>
            <w:tcBorders>
              <w:top w:val="nil"/>
              <w:bottom w:val="single" w:sz="2" w:space="0" w:color="auto"/>
            </w:tcBorders>
            <w:vAlign w:val="center"/>
          </w:tcPr>
          <w:p w14:paraId="0612FA35" w14:textId="77777777" w:rsidR="00300434" w:rsidRPr="00C97908" w:rsidRDefault="00300434" w:rsidP="00903EB5">
            <w:pPr>
              <w:jc w:val="center"/>
              <w:rPr>
                <w:sz w:val="16"/>
                <w:szCs w:val="16"/>
                <w:lang w:val="en-US"/>
              </w:rPr>
            </w:pPr>
            <w:r w:rsidRPr="00C97908">
              <w:rPr>
                <w:sz w:val="16"/>
                <w:szCs w:val="16"/>
                <w:lang w:val="en-US"/>
              </w:rPr>
              <w:t>1,2642</w:t>
            </w:r>
          </w:p>
        </w:tc>
      </w:tr>
      <w:tr w:rsidR="00300434" w:rsidRPr="00C97908" w14:paraId="69F0AF21"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4F1F999D"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A550217" w14:textId="77777777" w:rsidR="00300434" w:rsidRPr="00B40365" w:rsidRDefault="00300434" w:rsidP="00903EB5">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7A3DEEF7" w14:textId="77777777" w:rsidR="00300434" w:rsidRPr="00C97908" w:rsidRDefault="00300434" w:rsidP="00903EB5">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350565EE"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B241A07"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3074BB9" w14:textId="77777777" w:rsidR="00300434" w:rsidRPr="00C97908" w:rsidRDefault="00300434" w:rsidP="00903EB5">
            <w:pPr>
              <w:jc w:val="center"/>
              <w:rPr>
                <w:sz w:val="16"/>
                <w:szCs w:val="16"/>
                <w:lang w:val="en-US"/>
              </w:rPr>
            </w:pPr>
            <w:r w:rsidRPr="00C97908">
              <w:rPr>
                <w:sz w:val="16"/>
                <w:szCs w:val="16"/>
                <w:lang w:val="en-US"/>
              </w:rPr>
              <w:t>0,1400</w:t>
            </w:r>
          </w:p>
        </w:tc>
      </w:tr>
      <w:tr w:rsidR="00300434" w:rsidRPr="00C97908" w14:paraId="2AFA563A"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17B644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5C39340" w14:textId="77777777" w:rsidR="00300434" w:rsidRPr="00B40365" w:rsidRDefault="00300434" w:rsidP="00903EB5">
            <w:pPr>
              <w:jc w:val="center"/>
              <w:rPr>
                <w:sz w:val="16"/>
                <w:szCs w:val="16"/>
                <w:lang w:val="en-US"/>
              </w:rPr>
            </w:pPr>
            <w:r w:rsidRPr="00B40365">
              <w:rPr>
                <w:sz w:val="16"/>
                <w:szCs w:val="16"/>
                <w:lang w:val="en-US"/>
              </w:rPr>
              <w:t>2952240004004</w:t>
            </w:r>
          </w:p>
        </w:tc>
        <w:tc>
          <w:tcPr>
            <w:tcW w:w="4239" w:type="dxa"/>
            <w:gridSpan w:val="2"/>
            <w:tcBorders>
              <w:top w:val="nil"/>
              <w:bottom w:val="single" w:sz="2" w:space="0" w:color="auto"/>
            </w:tcBorders>
            <w:vAlign w:val="center"/>
          </w:tcPr>
          <w:p w14:paraId="3AF4B759" w14:textId="77777777" w:rsidR="00300434" w:rsidRPr="00C97908" w:rsidRDefault="00300434" w:rsidP="00903EB5">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592A948B"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1916FB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right w:val="single" w:sz="4" w:space="0" w:color="auto"/>
            </w:tcBorders>
            <w:vAlign w:val="center"/>
          </w:tcPr>
          <w:p w14:paraId="53778371" w14:textId="77777777" w:rsidR="00300434" w:rsidRPr="00C97908" w:rsidRDefault="00300434" w:rsidP="00903EB5">
            <w:pPr>
              <w:jc w:val="center"/>
              <w:rPr>
                <w:sz w:val="16"/>
                <w:szCs w:val="16"/>
                <w:lang w:val="en-US"/>
              </w:rPr>
            </w:pPr>
            <w:r w:rsidRPr="00C97908">
              <w:rPr>
                <w:sz w:val="16"/>
                <w:szCs w:val="16"/>
                <w:lang w:val="en-US"/>
              </w:rPr>
              <w:t>0,1680</w:t>
            </w:r>
          </w:p>
        </w:tc>
      </w:tr>
      <w:tr w:rsidR="00300434" w:rsidRPr="009B70F2" w14:paraId="12A4CDE2"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60CAB02E" w14:textId="77777777" w:rsidR="00300434" w:rsidRPr="005E2CA0" w:rsidRDefault="00300434" w:rsidP="00903EB5">
            <w:pPr>
              <w:jc w:val="center"/>
              <w:rPr>
                <w:b/>
                <w:bCs/>
                <w:sz w:val="22"/>
                <w:szCs w:val="22"/>
                <w:lang w:val="en-US"/>
              </w:rPr>
            </w:pPr>
            <w:r>
              <w:rPr>
                <w:b/>
                <w:bCs/>
                <w:sz w:val="22"/>
                <w:szCs w:val="22"/>
                <w:lang w:val="en-US"/>
              </w:rPr>
              <w:t>15</w:t>
            </w:r>
          </w:p>
        </w:tc>
        <w:tc>
          <w:tcPr>
            <w:tcW w:w="1366" w:type="dxa"/>
            <w:gridSpan w:val="2"/>
            <w:tcBorders>
              <w:top w:val="single" w:sz="4" w:space="0" w:color="auto"/>
              <w:bottom w:val="single" w:sz="4" w:space="0" w:color="auto"/>
            </w:tcBorders>
            <w:vAlign w:val="center"/>
          </w:tcPr>
          <w:p w14:paraId="5AD5CEFE" w14:textId="77777777" w:rsidR="00300434" w:rsidRPr="005E2CA0" w:rsidRDefault="00300434" w:rsidP="00903EB5">
            <w:pPr>
              <w:jc w:val="center"/>
              <w:rPr>
                <w:b/>
                <w:bCs/>
                <w:sz w:val="22"/>
                <w:szCs w:val="22"/>
                <w:lang w:val="en-US"/>
              </w:rPr>
            </w:pPr>
            <w:r w:rsidRPr="005E2CA0">
              <w:rPr>
                <w:b/>
                <w:bCs/>
                <w:sz w:val="22"/>
                <w:szCs w:val="22"/>
                <w:lang w:val="en-US"/>
              </w:rPr>
              <w:t>TsC54C</w:t>
            </w:r>
          </w:p>
        </w:tc>
        <w:tc>
          <w:tcPr>
            <w:tcW w:w="4255" w:type="dxa"/>
            <w:gridSpan w:val="3"/>
            <w:tcBorders>
              <w:top w:val="single" w:sz="4" w:space="0" w:color="auto"/>
              <w:bottom w:val="single" w:sz="4" w:space="0" w:color="auto"/>
            </w:tcBorders>
          </w:tcPr>
          <w:p w14:paraId="5772D0E5" w14:textId="77777777" w:rsidR="00300434" w:rsidRPr="005E2CA0" w:rsidRDefault="00300434" w:rsidP="00903EB5">
            <w:pPr>
              <w:rPr>
                <w:b/>
                <w:bCs/>
                <w:sz w:val="2"/>
                <w:szCs w:val="2"/>
                <w:lang w:val="en-US"/>
              </w:rPr>
            </w:pPr>
            <w:r w:rsidRPr="005E2CA0">
              <w:rPr>
                <w:b/>
                <w:bCs/>
                <w:sz w:val="22"/>
                <w:szCs w:val="22"/>
                <w:lang w:val="en-US"/>
              </w:rPr>
              <w:t>Strat de fundatie din pietris fractie 20-40mm</w:t>
            </w:r>
          </w:p>
          <w:p w14:paraId="6AC4CD3C"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1B027428" w14:textId="77777777" w:rsidR="00300434" w:rsidRPr="005E2CA0" w:rsidRDefault="00300434" w:rsidP="00903EB5">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82ED1A9"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472E23E6" w14:textId="77777777" w:rsidR="00300434" w:rsidRPr="005E2CA0" w:rsidRDefault="00300434" w:rsidP="00903EB5">
            <w:pPr>
              <w:jc w:val="center"/>
              <w:rPr>
                <w:b/>
                <w:bCs/>
                <w:sz w:val="22"/>
                <w:szCs w:val="22"/>
                <w:lang w:val="en-US"/>
              </w:rPr>
            </w:pPr>
            <w:r w:rsidRPr="005E2CA0">
              <w:rPr>
                <w:b/>
                <w:bCs/>
                <w:sz w:val="22"/>
                <w:szCs w:val="22"/>
                <w:lang w:val="en-US"/>
              </w:rPr>
              <w:t>2,800</w:t>
            </w:r>
          </w:p>
          <w:p w14:paraId="502410C9" w14:textId="77777777" w:rsidR="00300434" w:rsidRPr="009B70F2" w:rsidRDefault="00300434" w:rsidP="00903EB5">
            <w:pPr>
              <w:jc w:val="center"/>
              <w:rPr>
                <w:sz w:val="2"/>
                <w:szCs w:val="2"/>
                <w:lang w:val="en-US"/>
              </w:rPr>
            </w:pPr>
          </w:p>
        </w:tc>
      </w:tr>
      <w:tr w:rsidR="00300434" w:rsidRPr="00C97908" w14:paraId="0A8ACD4E"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77B08EE"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26126449" w14:textId="77777777" w:rsidR="00300434" w:rsidRPr="00B40365" w:rsidRDefault="00300434" w:rsidP="00903EB5">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2A9E057C" w14:textId="77777777" w:rsidR="00300434" w:rsidRPr="00C97908" w:rsidRDefault="00300434" w:rsidP="00903EB5">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B452C09"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B6FB68"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41D7B014" w14:textId="77777777" w:rsidR="00300434" w:rsidRPr="00C97908" w:rsidRDefault="00300434" w:rsidP="00903EB5">
            <w:pPr>
              <w:jc w:val="center"/>
              <w:rPr>
                <w:sz w:val="16"/>
                <w:szCs w:val="16"/>
                <w:lang w:val="en-US"/>
              </w:rPr>
            </w:pPr>
            <w:r w:rsidRPr="00C97908">
              <w:rPr>
                <w:sz w:val="16"/>
                <w:szCs w:val="16"/>
                <w:lang w:val="en-US"/>
              </w:rPr>
              <w:t>2,7720</w:t>
            </w:r>
          </w:p>
        </w:tc>
      </w:tr>
      <w:tr w:rsidR="00300434" w:rsidRPr="00C97908" w14:paraId="574FD563"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9F2DB3E"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44D18BF3" w14:textId="77777777" w:rsidR="00300434" w:rsidRPr="00B40365" w:rsidRDefault="00300434" w:rsidP="00903EB5">
            <w:pPr>
              <w:jc w:val="center"/>
              <w:rPr>
                <w:sz w:val="16"/>
                <w:szCs w:val="16"/>
                <w:lang w:val="en-US"/>
              </w:rPr>
            </w:pPr>
            <w:r w:rsidRPr="00B40365">
              <w:rPr>
                <w:sz w:val="16"/>
                <w:szCs w:val="16"/>
                <w:lang w:val="en-US"/>
              </w:rPr>
              <w:t>14211022000689</w:t>
            </w:r>
          </w:p>
        </w:tc>
        <w:tc>
          <w:tcPr>
            <w:tcW w:w="4239" w:type="dxa"/>
            <w:gridSpan w:val="2"/>
            <w:tcBorders>
              <w:top w:val="nil"/>
              <w:bottom w:val="single" w:sz="2" w:space="0" w:color="auto"/>
            </w:tcBorders>
            <w:vAlign w:val="center"/>
          </w:tcPr>
          <w:p w14:paraId="35F2CC7C" w14:textId="77777777" w:rsidR="00300434" w:rsidRPr="00C97908" w:rsidRDefault="00300434" w:rsidP="00903EB5">
            <w:pPr>
              <w:rPr>
                <w:sz w:val="16"/>
                <w:szCs w:val="16"/>
                <w:lang w:val="en-US"/>
              </w:rPr>
            </w:pPr>
            <w:r w:rsidRPr="00C97908">
              <w:rPr>
                <w:sz w:val="16"/>
                <w:szCs w:val="16"/>
                <w:lang w:val="en-US"/>
              </w:rPr>
              <w:t>Pietris fractie 20-40mm</w:t>
            </w:r>
          </w:p>
        </w:tc>
        <w:tc>
          <w:tcPr>
            <w:tcW w:w="998" w:type="dxa"/>
            <w:gridSpan w:val="2"/>
            <w:tcBorders>
              <w:top w:val="nil"/>
              <w:bottom w:val="single" w:sz="2" w:space="0" w:color="auto"/>
            </w:tcBorders>
            <w:vAlign w:val="center"/>
          </w:tcPr>
          <w:p w14:paraId="3E9B7768"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D4099C2"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6257A488" w14:textId="77777777" w:rsidR="00300434" w:rsidRPr="00C97908" w:rsidRDefault="00300434" w:rsidP="00903EB5">
            <w:pPr>
              <w:jc w:val="center"/>
              <w:rPr>
                <w:sz w:val="16"/>
                <w:szCs w:val="16"/>
                <w:lang w:val="en-US"/>
              </w:rPr>
            </w:pPr>
            <w:r w:rsidRPr="00C97908">
              <w:rPr>
                <w:sz w:val="16"/>
                <w:szCs w:val="16"/>
                <w:lang w:val="en-US"/>
              </w:rPr>
              <w:t>3,2200</w:t>
            </w:r>
          </w:p>
        </w:tc>
      </w:tr>
      <w:tr w:rsidR="00300434" w:rsidRPr="00C97908" w14:paraId="6C8EA2AC"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2CBA2AF5"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D0EB35F" w14:textId="77777777" w:rsidR="00300434" w:rsidRPr="00B40365" w:rsidRDefault="00300434" w:rsidP="00903EB5">
            <w:pPr>
              <w:jc w:val="center"/>
              <w:rPr>
                <w:sz w:val="16"/>
                <w:szCs w:val="16"/>
                <w:lang w:val="en-US"/>
              </w:rPr>
            </w:pPr>
            <w:r w:rsidRPr="00B40365">
              <w:rPr>
                <w:sz w:val="16"/>
                <w:szCs w:val="16"/>
                <w:lang w:val="en-US"/>
              </w:rPr>
              <w:t>4100126202818</w:t>
            </w:r>
          </w:p>
        </w:tc>
        <w:tc>
          <w:tcPr>
            <w:tcW w:w="4239" w:type="dxa"/>
            <w:gridSpan w:val="2"/>
            <w:tcBorders>
              <w:top w:val="nil"/>
              <w:bottom w:val="single" w:sz="2" w:space="0" w:color="auto"/>
            </w:tcBorders>
            <w:vAlign w:val="center"/>
          </w:tcPr>
          <w:p w14:paraId="38043075" w14:textId="77777777" w:rsidR="00300434" w:rsidRPr="00C97908" w:rsidRDefault="00300434" w:rsidP="00903EB5">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13C3D68B"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0A446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3EED5D9" w14:textId="77777777" w:rsidR="00300434" w:rsidRPr="00C97908" w:rsidRDefault="00300434" w:rsidP="00903EB5">
            <w:pPr>
              <w:jc w:val="center"/>
              <w:rPr>
                <w:sz w:val="16"/>
                <w:szCs w:val="16"/>
                <w:lang w:val="en-US"/>
              </w:rPr>
            </w:pPr>
            <w:r w:rsidRPr="00C97908">
              <w:rPr>
                <w:sz w:val="16"/>
                <w:szCs w:val="16"/>
                <w:lang w:val="en-US"/>
              </w:rPr>
              <w:t>0,2800</w:t>
            </w:r>
          </w:p>
        </w:tc>
      </w:tr>
      <w:tr w:rsidR="00300434" w:rsidRPr="00C97908" w14:paraId="007FD42F"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7038D35"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E4CF350" w14:textId="77777777" w:rsidR="00300434" w:rsidRPr="00B40365" w:rsidRDefault="00300434" w:rsidP="00903EB5">
            <w:pPr>
              <w:jc w:val="center"/>
              <w:rPr>
                <w:sz w:val="16"/>
                <w:szCs w:val="16"/>
                <w:lang w:val="en-US"/>
              </w:rPr>
            </w:pPr>
            <w:r w:rsidRPr="00B40365">
              <w:rPr>
                <w:sz w:val="16"/>
                <w:szCs w:val="16"/>
                <w:lang w:val="en-US"/>
              </w:rPr>
              <w:t>2912340002506</w:t>
            </w:r>
          </w:p>
        </w:tc>
        <w:tc>
          <w:tcPr>
            <w:tcW w:w="4239" w:type="dxa"/>
            <w:gridSpan w:val="2"/>
            <w:tcBorders>
              <w:top w:val="nil"/>
              <w:bottom w:val="single" w:sz="2" w:space="0" w:color="auto"/>
            </w:tcBorders>
            <w:vAlign w:val="center"/>
          </w:tcPr>
          <w:p w14:paraId="091EFB5D" w14:textId="77777777" w:rsidR="00300434" w:rsidRPr="00C97908" w:rsidRDefault="00300434" w:rsidP="00903EB5">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049DD437"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5E2E2A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5C1DDBA3" w14:textId="77777777" w:rsidR="00300434" w:rsidRPr="00C97908" w:rsidRDefault="00300434" w:rsidP="00903EB5">
            <w:pPr>
              <w:jc w:val="center"/>
              <w:rPr>
                <w:sz w:val="16"/>
                <w:szCs w:val="16"/>
                <w:lang w:val="en-US"/>
              </w:rPr>
            </w:pPr>
            <w:r w:rsidRPr="00C97908">
              <w:rPr>
                <w:sz w:val="16"/>
                <w:szCs w:val="16"/>
                <w:lang w:val="en-US"/>
              </w:rPr>
              <w:t>0,5880</w:t>
            </w:r>
          </w:p>
        </w:tc>
      </w:tr>
      <w:tr w:rsidR="00300434" w:rsidRPr="00C97908" w14:paraId="2C5D2CB2"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42FBCBFE"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0CD9C9A" w14:textId="77777777" w:rsidR="00300434" w:rsidRPr="00B40365" w:rsidRDefault="00300434" w:rsidP="00903EB5">
            <w:pPr>
              <w:jc w:val="center"/>
              <w:rPr>
                <w:sz w:val="16"/>
                <w:szCs w:val="16"/>
                <w:lang w:val="en-US"/>
              </w:rPr>
            </w:pPr>
            <w:r w:rsidRPr="00B40365">
              <w:rPr>
                <w:sz w:val="16"/>
                <w:szCs w:val="16"/>
                <w:lang w:val="en-US"/>
              </w:rPr>
              <w:t>2592270004021</w:t>
            </w:r>
          </w:p>
        </w:tc>
        <w:tc>
          <w:tcPr>
            <w:tcW w:w="4239" w:type="dxa"/>
            <w:gridSpan w:val="2"/>
            <w:tcBorders>
              <w:top w:val="nil"/>
              <w:bottom w:val="single" w:sz="2" w:space="0" w:color="auto"/>
            </w:tcBorders>
            <w:vAlign w:val="center"/>
          </w:tcPr>
          <w:p w14:paraId="7AFD9044" w14:textId="77777777" w:rsidR="00300434" w:rsidRPr="00C97908" w:rsidRDefault="00300434" w:rsidP="00903EB5">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6C94761D"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8428A7"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67185AB8" w14:textId="77777777" w:rsidR="00300434" w:rsidRPr="00C97908" w:rsidRDefault="00300434" w:rsidP="00903EB5">
            <w:pPr>
              <w:jc w:val="center"/>
              <w:rPr>
                <w:sz w:val="16"/>
                <w:szCs w:val="16"/>
                <w:lang w:val="en-US"/>
              </w:rPr>
            </w:pPr>
            <w:r w:rsidRPr="00C97908">
              <w:rPr>
                <w:sz w:val="16"/>
                <w:szCs w:val="16"/>
                <w:lang w:val="en-US"/>
              </w:rPr>
              <w:t>1,1760</w:t>
            </w:r>
          </w:p>
        </w:tc>
      </w:tr>
      <w:tr w:rsidR="00300434" w:rsidRPr="009B70F2" w14:paraId="1F2474FA"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0D887911" w14:textId="77777777" w:rsidR="00300434" w:rsidRPr="005E2CA0" w:rsidRDefault="00300434" w:rsidP="00903EB5">
            <w:pPr>
              <w:jc w:val="center"/>
              <w:rPr>
                <w:b/>
                <w:bCs/>
                <w:sz w:val="22"/>
                <w:szCs w:val="22"/>
                <w:lang w:val="en-US"/>
              </w:rPr>
            </w:pPr>
            <w:r>
              <w:rPr>
                <w:b/>
                <w:bCs/>
                <w:sz w:val="22"/>
                <w:szCs w:val="22"/>
                <w:lang w:val="en-US"/>
              </w:rPr>
              <w:t>16</w:t>
            </w:r>
          </w:p>
        </w:tc>
        <w:tc>
          <w:tcPr>
            <w:tcW w:w="1366" w:type="dxa"/>
            <w:gridSpan w:val="2"/>
            <w:tcBorders>
              <w:top w:val="single" w:sz="4" w:space="0" w:color="auto"/>
              <w:bottom w:val="single" w:sz="4" w:space="0" w:color="auto"/>
            </w:tcBorders>
            <w:vAlign w:val="center"/>
          </w:tcPr>
          <w:p w14:paraId="479930D4" w14:textId="77777777" w:rsidR="00300434" w:rsidRPr="005E2CA0" w:rsidRDefault="00300434" w:rsidP="00903EB5">
            <w:pPr>
              <w:jc w:val="center"/>
              <w:rPr>
                <w:b/>
                <w:bCs/>
                <w:sz w:val="22"/>
                <w:szCs w:val="22"/>
                <w:lang w:val="en-US"/>
              </w:rPr>
            </w:pPr>
            <w:r w:rsidRPr="005E2CA0">
              <w:rPr>
                <w:b/>
                <w:bCs/>
                <w:sz w:val="22"/>
                <w:szCs w:val="22"/>
                <w:lang w:val="en-US"/>
              </w:rPr>
              <w:t>DI107</w:t>
            </w:r>
          </w:p>
        </w:tc>
        <w:tc>
          <w:tcPr>
            <w:tcW w:w="4255" w:type="dxa"/>
            <w:gridSpan w:val="3"/>
            <w:tcBorders>
              <w:top w:val="single" w:sz="4" w:space="0" w:color="auto"/>
              <w:bottom w:val="single" w:sz="4" w:space="0" w:color="auto"/>
            </w:tcBorders>
          </w:tcPr>
          <w:p w14:paraId="5AF322EF" w14:textId="77777777" w:rsidR="00300434" w:rsidRPr="005E2CA0" w:rsidRDefault="00300434" w:rsidP="00903EB5">
            <w:pPr>
              <w:rPr>
                <w:b/>
                <w:bCs/>
                <w:sz w:val="2"/>
                <w:szCs w:val="2"/>
                <w:lang w:val="en-US"/>
              </w:rPr>
            </w:pPr>
            <w:r w:rsidRPr="005E2CA0">
              <w:rPr>
                <w:b/>
                <w:bCs/>
                <w:sz w:val="22"/>
                <w:szCs w:val="22"/>
                <w:lang w:val="en-US"/>
              </w:rPr>
              <w:t>Amorsarea suprafetelor straturilor de baza in vederea aplicarii unui strat de beton asfaltic</w:t>
            </w:r>
          </w:p>
          <w:p w14:paraId="3C901692"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7EBEC084" w14:textId="77777777" w:rsidR="00300434" w:rsidRPr="005E2CA0" w:rsidRDefault="00300434" w:rsidP="00903EB5">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76EC9437"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6CFF0361" w14:textId="77777777" w:rsidR="00300434" w:rsidRPr="005E2CA0" w:rsidRDefault="00300434" w:rsidP="00903EB5">
            <w:pPr>
              <w:jc w:val="center"/>
              <w:rPr>
                <w:b/>
                <w:bCs/>
                <w:sz w:val="22"/>
                <w:szCs w:val="22"/>
                <w:lang w:val="en-US"/>
              </w:rPr>
            </w:pPr>
            <w:r w:rsidRPr="005E2CA0">
              <w:rPr>
                <w:b/>
                <w:bCs/>
                <w:sz w:val="22"/>
                <w:szCs w:val="22"/>
                <w:lang w:val="en-US"/>
              </w:rPr>
              <w:t>0,008</w:t>
            </w:r>
          </w:p>
          <w:p w14:paraId="0E3194C1" w14:textId="77777777" w:rsidR="00300434" w:rsidRPr="009B70F2" w:rsidRDefault="00300434" w:rsidP="00903EB5">
            <w:pPr>
              <w:jc w:val="center"/>
              <w:rPr>
                <w:sz w:val="2"/>
                <w:szCs w:val="2"/>
                <w:lang w:val="en-US"/>
              </w:rPr>
            </w:pPr>
          </w:p>
        </w:tc>
      </w:tr>
      <w:tr w:rsidR="00300434" w:rsidRPr="00C97908" w14:paraId="235CA7F4"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4A84B86"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57663011" w14:textId="77777777" w:rsidR="00300434" w:rsidRPr="00B40365" w:rsidRDefault="00300434" w:rsidP="00903EB5">
            <w:pPr>
              <w:jc w:val="center"/>
              <w:rPr>
                <w:sz w:val="16"/>
                <w:szCs w:val="16"/>
                <w:lang w:val="en-US"/>
              </w:rPr>
            </w:pPr>
            <w:r w:rsidRPr="00B40365">
              <w:rPr>
                <w:sz w:val="16"/>
                <w:szCs w:val="16"/>
                <w:lang w:val="en-US"/>
              </w:rPr>
              <w:t>23203226000401</w:t>
            </w:r>
          </w:p>
        </w:tc>
        <w:tc>
          <w:tcPr>
            <w:tcW w:w="4239" w:type="dxa"/>
            <w:gridSpan w:val="2"/>
            <w:tcBorders>
              <w:top w:val="nil"/>
              <w:bottom w:val="single" w:sz="2" w:space="0" w:color="auto"/>
            </w:tcBorders>
            <w:vAlign w:val="center"/>
          </w:tcPr>
          <w:p w14:paraId="064ED498" w14:textId="77777777" w:rsidR="00300434" w:rsidRPr="00C97908" w:rsidRDefault="00300434" w:rsidP="00903EB5">
            <w:pPr>
              <w:rPr>
                <w:sz w:val="16"/>
                <w:szCs w:val="16"/>
                <w:lang w:val="en-US"/>
              </w:rPr>
            </w:pPr>
            <w:r w:rsidRPr="00C97908">
              <w:rPr>
                <w:sz w:val="16"/>
                <w:szCs w:val="16"/>
                <w:lang w:val="en-US"/>
              </w:rPr>
              <w:t>Bitum</w:t>
            </w:r>
          </w:p>
        </w:tc>
        <w:tc>
          <w:tcPr>
            <w:tcW w:w="998" w:type="dxa"/>
            <w:gridSpan w:val="2"/>
            <w:tcBorders>
              <w:top w:val="nil"/>
              <w:bottom w:val="single" w:sz="2" w:space="0" w:color="auto"/>
            </w:tcBorders>
            <w:vAlign w:val="center"/>
          </w:tcPr>
          <w:p w14:paraId="193E8B96" w14:textId="77777777" w:rsidR="00300434" w:rsidRPr="00C97908" w:rsidRDefault="00300434" w:rsidP="00903EB5">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0F7DAE18"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638C95D3" w14:textId="77777777" w:rsidR="00300434" w:rsidRPr="00C97908" w:rsidRDefault="00300434" w:rsidP="00903EB5">
            <w:pPr>
              <w:jc w:val="center"/>
              <w:rPr>
                <w:sz w:val="16"/>
                <w:szCs w:val="16"/>
                <w:lang w:val="en-US"/>
              </w:rPr>
            </w:pPr>
            <w:r w:rsidRPr="00C97908">
              <w:rPr>
                <w:sz w:val="16"/>
                <w:szCs w:val="16"/>
                <w:lang w:val="en-US"/>
              </w:rPr>
              <w:t>0,0082</w:t>
            </w:r>
          </w:p>
        </w:tc>
      </w:tr>
      <w:tr w:rsidR="00300434" w:rsidRPr="00C97908" w14:paraId="57BAE4C5"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4A40F7D"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4F2EBB4" w14:textId="77777777" w:rsidR="00300434" w:rsidRPr="00B40365" w:rsidRDefault="00300434" w:rsidP="00903EB5">
            <w:pPr>
              <w:jc w:val="center"/>
              <w:rPr>
                <w:sz w:val="16"/>
                <w:szCs w:val="16"/>
                <w:lang w:val="en-US"/>
              </w:rPr>
            </w:pPr>
            <w:r w:rsidRPr="00B40365">
              <w:rPr>
                <w:sz w:val="16"/>
                <w:szCs w:val="16"/>
                <w:lang w:val="en-US"/>
              </w:rPr>
              <w:t>2952220000000</w:t>
            </w:r>
          </w:p>
        </w:tc>
        <w:tc>
          <w:tcPr>
            <w:tcW w:w="4239" w:type="dxa"/>
            <w:gridSpan w:val="2"/>
            <w:tcBorders>
              <w:top w:val="nil"/>
              <w:bottom w:val="single" w:sz="2" w:space="0" w:color="auto"/>
            </w:tcBorders>
            <w:vAlign w:val="center"/>
          </w:tcPr>
          <w:p w14:paraId="46492232" w14:textId="77777777" w:rsidR="00300434" w:rsidRPr="00C97908" w:rsidRDefault="00300434" w:rsidP="00903EB5">
            <w:pPr>
              <w:rPr>
                <w:sz w:val="16"/>
                <w:szCs w:val="16"/>
                <w:lang w:val="en-US"/>
              </w:rPr>
            </w:pPr>
            <w:r w:rsidRPr="00C97908">
              <w:rPr>
                <w:sz w:val="16"/>
                <w:szCs w:val="16"/>
                <w:lang w:val="en-US"/>
              </w:rPr>
              <w:t>Autogudronator 3500 l - 3600 l</w:t>
            </w:r>
          </w:p>
        </w:tc>
        <w:tc>
          <w:tcPr>
            <w:tcW w:w="998" w:type="dxa"/>
            <w:gridSpan w:val="2"/>
            <w:tcBorders>
              <w:top w:val="nil"/>
              <w:bottom w:val="single" w:sz="2" w:space="0" w:color="auto"/>
            </w:tcBorders>
            <w:vAlign w:val="center"/>
          </w:tcPr>
          <w:p w14:paraId="7EB1AEC7"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18B079A"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right w:val="single" w:sz="4" w:space="0" w:color="auto"/>
            </w:tcBorders>
            <w:vAlign w:val="center"/>
          </w:tcPr>
          <w:p w14:paraId="4DAF436F" w14:textId="77777777" w:rsidR="00300434" w:rsidRPr="00C97908" w:rsidRDefault="00300434" w:rsidP="00903EB5">
            <w:pPr>
              <w:jc w:val="center"/>
              <w:rPr>
                <w:sz w:val="16"/>
                <w:szCs w:val="16"/>
                <w:lang w:val="en-US"/>
              </w:rPr>
            </w:pPr>
            <w:r w:rsidRPr="00C97908">
              <w:rPr>
                <w:sz w:val="16"/>
                <w:szCs w:val="16"/>
                <w:lang w:val="en-US"/>
              </w:rPr>
              <w:t>0,0024</w:t>
            </w:r>
          </w:p>
        </w:tc>
      </w:tr>
      <w:tr w:rsidR="00300434" w:rsidRPr="009B70F2" w14:paraId="3EF42237"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37E75101" w14:textId="77777777" w:rsidR="00300434" w:rsidRPr="005E2CA0" w:rsidRDefault="00300434" w:rsidP="00903EB5">
            <w:pPr>
              <w:jc w:val="center"/>
              <w:rPr>
                <w:b/>
                <w:bCs/>
                <w:sz w:val="22"/>
                <w:szCs w:val="22"/>
                <w:lang w:val="en-US"/>
              </w:rPr>
            </w:pPr>
            <w:r>
              <w:rPr>
                <w:b/>
                <w:bCs/>
                <w:sz w:val="22"/>
                <w:szCs w:val="22"/>
                <w:lang w:val="en-US"/>
              </w:rPr>
              <w:t>17</w:t>
            </w:r>
          </w:p>
        </w:tc>
        <w:tc>
          <w:tcPr>
            <w:tcW w:w="1366" w:type="dxa"/>
            <w:gridSpan w:val="2"/>
            <w:tcBorders>
              <w:top w:val="single" w:sz="4" w:space="0" w:color="auto"/>
              <w:bottom w:val="single" w:sz="4" w:space="0" w:color="auto"/>
            </w:tcBorders>
            <w:vAlign w:val="center"/>
          </w:tcPr>
          <w:p w14:paraId="401B5B5F" w14:textId="77777777" w:rsidR="00300434" w:rsidRPr="005E2CA0" w:rsidRDefault="00300434" w:rsidP="00903EB5">
            <w:pPr>
              <w:jc w:val="center"/>
              <w:rPr>
                <w:b/>
                <w:bCs/>
                <w:sz w:val="22"/>
                <w:szCs w:val="22"/>
                <w:lang w:val="en-US"/>
              </w:rPr>
            </w:pPr>
            <w:r w:rsidRPr="005E2CA0">
              <w:rPr>
                <w:b/>
                <w:bCs/>
                <w:sz w:val="22"/>
                <w:szCs w:val="22"/>
                <w:lang w:val="en-US"/>
              </w:rPr>
              <w:t>DB16D</w:t>
            </w:r>
          </w:p>
        </w:tc>
        <w:tc>
          <w:tcPr>
            <w:tcW w:w="4255" w:type="dxa"/>
            <w:gridSpan w:val="3"/>
            <w:tcBorders>
              <w:top w:val="single" w:sz="4" w:space="0" w:color="auto"/>
              <w:bottom w:val="single" w:sz="4" w:space="0" w:color="auto"/>
            </w:tcBorders>
          </w:tcPr>
          <w:p w14:paraId="748D1457" w14:textId="77777777" w:rsidR="00300434" w:rsidRPr="005E2CA0" w:rsidRDefault="00300434" w:rsidP="00903EB5">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63523CB9"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64F06D6E" w14:textId="77777777" w:rsidR="00300434" w:rsidRPr="005E2CA0" w:rsidRDefault="00300434" w:rsidP="00903EB5">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6A30833"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677E744D" w14:textId="77777777" w:rsidR="00300434" w:rsidRPr="005E2CA0" w:rsidRDefault="00300434" w:rsidP="00903EB5">
            <w:pPr>
              <w:jc w:val="center"/>
              <w:rPr>
                <w:b/>
                <w:bCs/>
                <w:sz w:val="22"/>
                <w:szCs w:val="22"/>
                <w:lang w:val="en-US"/>
              </w:rPr>
            </w:pPr>
            <w:r w:rsidRPr="005E2CA0">
              <w:rPr>
                <w:b/>
                <w:bCs/>
                <w:sz w:val="22"/>
                <w:szCs w:val="22"/>
                <w:lang w:val="en-US"/>
              </w:rPr>
              <w:t>14,000</w:t>
            </w:r>
          </w:p>
          <w:p w14:paraId="79409DD6" w14:textId="77777777" w:rsidR="00300434" w:rsidRPr="009B70F2" w:rsidRDefault="00300434" w:rsidP="00903EB5">
            <w:pPr>
              <w:jc w:val="center"/>
              <w:rPr>
                <w:sz w:val="2"/>
                <w:szCs w:val="2"/>
                <w:lang w:val="en-US"/>
              </w:rPr>
            </w:pPr>
          </w:p>
        </w:tc>
      </w:tr>
      <w:tr w:rsidR="00300434" w:rsidRPr="00C97908" w14:paraId="043796CD"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6D15B0B"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189E7E47" w14:textId="77777777" w:rsidR="00300434" w:rsidRPr="00B40365" w:rsidRDefault="00300434" w:rsidP="00903EB5">
            <w:pPr>
              <w:jc w:val="center"/>
              <w:rPr>
                <w:sz w:val="16"/>
                <w:szCs w:val="16"/>
                <w:lang w:val="en-US"/>
              </w:rPr>
            </w:pPr>
            <w:r w:rsidRPr="00B40365">
              <w:rPr>
                <w:sz w:val="16"/>
                <w:szCs w:val="16"/>
                <w:lang w:val="en-US"/>
              </w:rPr>
              <w:t>7129040010110</w:t>
            </w:r>
          </w:p>
        </w:tc>
        <w:tc>
          <w:tcPr>
            <w:tcW w:w="4239" w:type="dxa"/>
            <w:gridSpan w:val="2"/>
            <w:tcBorders>
              <w:top w:val="nil"/>
              <w:bottom w:val="single" w:sz="2" w:space="0" w:color="auto"/>
            </w:tcBorders>
            <w:vAlign w:val="center"/>
          </w:tcPr>
          <w:p w14:paraId="135F3600" w14:textId="77777777" w:rsidR="00300434" w:rsidRPr="00C97908" w:rsidRDefault="00300434" w:rsidP="00903EB5">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46A74710"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5DF8F9"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222518DD" w14:textId="77777777" w:rsidR="00300434" w:rsidRPr="00C97908" w:rsidRDefault="00300434" w:rsidP="00903EB5">
            <w:pPr>
              <w:jc w:val="center"/>
              <w:rPr>
                <w:sz w:val="16"/>
                <w:szCs w:val="16"/>
                <w:lang w:val="en-US"/>
              </w:rPr>
            </w:pPr>
            <w:r w:rsidRPr="00C97908">
              <w:rPr>
                <w:sz w:val="16"/>
                <w:szCs w:val="16"/>
                <w:lang w:val="en-US"/>
              </w:rPr>
              <w:t>4,2000</w:t>
            </w:r>
          </w:p>
        </w:tc>
      </w:tr>
      <w:tr w:rsidR="00300434" w:rsidRPr="00C97908" w14:paraId="77293005"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3A0F902"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17DA6F5" w14:textId="77777777" w:rsidR="00300434" w:rsidRPr="00B40365" w:rsidRDefault="00300434" w:rsidP="00903EB5">
            <w:pPr>
              <w:jc w:val="center"/>
              <w:rPr>
                <w:sz w:val="16"/>
                <w:szCs w:val="16"/>
                <w:lang w:val="en-US"/>
              </w:rPr>
            </w:pPr>
            <w:r w:rsidRPr="00B40365">
              <w:rPr>
                <w:sz w:val="16"/>
                <w:szCs w:val="16"/>
                <w:lang w:val="en-US"/>
              </w:rPr>
              <w:t>1111000100013116</w:t>
            </w:r>
          </w:p>
        </w:tc>
        <w:tc>
          <w:tcPr>
            <w:tcW w:w="4239" w:type="dxa"/>
            <w:gridSpan w:val="2"/>
            <w:tcBorders>
              <w:top w:val="nil"/>
              <w:bottom w:val="single" w:sz="2" w:space="0" w:color="auto"/>
            </w:tcBorders>
            <w:vAlign w:val="center"/>
          </w:tcPr>
          <w:p w14:paraId="3C7AC7B1" w14:textId="77777777" w:rsidR="00300434" w:rsidRPr="00C97908" w:rsidRDefault="00300434" w:rsidP="00903EB5">
            <w:pPr>
              <w:rPr>
                <w:sz w:val="16"/>
                <w:szCs w:val="16"/>
                <w:lang w:val="en-US"/>
              </w:rPr>
            </w:pPr>
            <w:r w:rsidRPr="00C97908">
              <w:rPr>
                <w:sz w:val="16"/>
                <w:szCs w:val="16"/>
                <w:lang w:val="en-US"/>
              </w:rPr>
              <w:t>Mixtura asfaltica preparata la cald cu agregate marunte</w:t>
            </w:r>
          </w:p>
        </w:tc>
        <w:tc>
          <w:tcPr>
            <w:tcW w:w="998" w:type="dxa"/>
            <w:gridSpan w:val="2"/>
            <w:tcBorders>
              <w:top w:val="nil"/>
              <w:bottom w:val="single" w:sz="2" w:space="0" w:color="auto"/>
            </w:tcBorders>
            <w:vAlign w:val="center"/>
          </w:tcPr>
          <w:p w14:paraId="4D4B9E1A" w14:textId="77777777" w:rsidR="00300434" w:rsidRPr="00C97908" w:rsidRDefault="00300434" w:rsidP="00903EB5">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8FD2C40"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0,0940</w:t>
            </w:r>
          </w:p>
        </w:tc>
        <w:tc>
          <w:tcPr>
            <w:tcW w:w="1518" w:type="dxa"/>
            <w:tcBorders>
              <w:top w:val="nil"/>
              <w:bottom w:val="single" w:sz="2" w:space="0" w:color="auto"/>
            </w:tcBorders>
            <w:vAlign w:val="center"/>
          </w:tcPr>
          <w:p w14:paraId="5397872A" w14:textId="77777777" w:rsidR="00300434" w:rsidRPr="00C97908" w:rsidRDefault="00300434" w:rsidP="00903EB5">
            <w:pPr>
              <w:jc w:val="center"/>
              <w:rPr>
                <w:sz w:val="16"/>
                <w:szCs w:val="16"/>
                <w:lang w:val="en-US"/>
              </w:rPr>
            </w:pPr>
            <w:r w:rsidRPr="00C97908">
              <w:rPr>
                <w:sz w:val="16"/>
                <w:szCs w:val="16"/>
                <w:lang w:val="en-US"/>
              </w:rPr>
              <w:t>3,2900</w:t>
            </w:r>
          </w:p>
        </w:tc>
      </w:tr>
      <w:tr w:rsidR="00300434" w:rsidRPr="00C97908" w14:paraId="55839AB0"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22420E3"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3F0E5BB0" w14:textId="77777777" w:rsidR="00300434" w:rsidRPr="00B40365" w:rsidRDefault="00300434" w:rsidP="00903EB5">
            <w:pPr>
              <w:jc w:val="center"/>
              <w:rPr>
                <w:sz w:val="16"/>
                <w:szCs w:val="16"/>
                <w:lang w:val="en-US"/>
              </w:rPr>
            </w:pPr>
            <w:r w:rsidRPr="00B40365">
              <w:rPr>
                <w:sz w:val="16"/>
                <w:szCs w:val="16"/>
                <w:lang w:val="en-US"/>
              </w:rPr>
              <w:t>1421102200000</w:t>
            </w:r>
          </w:p>
        </w:tc>
        <w:tc>
          <w:tcPr>
            <w:tcW w:w="4239" w:type="dxa"/>
            <w:gridSpan w:val="2"/>
            <w:tcBorders>
              <w:top w:val="nil"/>
              <w:bottom w:val="single" w:sz="2" w:space="0" w:color="auto"/>
            </w:tcBorders>
            <w:vAlign w:val="center"/>
          </w:tcPr>
          <w:p w14:paraId="24E043C3" w14:textId="77777777" w:rsidR="00300434" w:rsidRPr="00C97908" w:rsidRDefault="00300434" w:rsidP="00903EB5">
            <w:pPr>
              <w:rPr>
                <w:sz w:val="16"/>
                <w:szCs w:val="16"/>
                <w:lang w:val="en-US"/>
              </w:rPr>
            </w:pPr>
            <w:r w:rsidRPr="00C97908">
              <w:rPr>
                <w:sz w:val="16"/>
                <w:szCs w:val="16"/>
                <w:lang w:val="en-US"/>
              </w:rPr>
              <w:t>Nisip bitumat</w:t>
            </w:r>
          </w:p>
        </w:tc>
        <w:tc>
          <w:tcPr>
            <w:tcW w:w="998" w:type="dxa"/>
            <w:gridSpan w:val="2"/>
            <w:tcBorders>
              <w:top w:val="nil"/>
              <w:bottom w:val="single" w:sz="2" w:space="0" w:color="auto"/>
            </w:tcBorders>
            <w:vAlign w:val="center"/>
          </w:tcPr>
          <w:p w14:paraId="4A944BA2" w14:textId="77777777" w:rsidR="00300434" w:rsidRPr="00C97908" w:rsidRDefault="00300434" w:rsidP="00903EB5">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6265DBE"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78E71E55" w14:textId="77777777" w:rsidR="00300434" w:rsidRPr="00C97908" w:rsidRDefault="00300434" w:rsidP="00903EB5">
            <w:pPr>
              <w:jc w:val="center"/>
              <w:rPr>
                <w:sz w:val="16"/>
                <w:szCs w:val="16"/>
                <w:lang w:val="en-US"/>
              </w:rPr>
            </w:pPr>
            <w:r w:rsidRPr="00C97908">
              <w:rPr>
                <w:sz w:val="16"/>
                <w:szCs w:val="16"/>
                <w:lang w:val="en-US"/>
              </w:rPr>
              <w:t>0,1050</w:t>
            </w:r>
          </w:p>
        </w:tc>
      </w:tr>
      <w:tr w:rsidR="00300434" w:rsidRPr="00C97908" w14:paraId="70DE6B2A"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4D23CD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075A57C" w14:textId="77777777" w:rsidR="00300434" w:rsidRPr="00B40365" w:rsidRDefault="00300434" w:rsidP="00903EB5">
            <w:pPr>
              <w:jc w:val="center"/>
              <w:rPr>
                <w:sz w:val="16"/>
                <w:szCs w:val="16"/>
                <w:lang w:val="en-US"/>
              </w:rPr>
            </w:pPr>
            <w:r w:rsidRPr="00B40365">
              <w:rPr>
                <w:sz w:val="16"/>
                <w:szCs w:val="16"/>
                <w:lang w:val="en-US"/>
              </w:rPr>
              <w:t>2710603420379</w:t>
            </w:r>
          </w:p>
        </w:tc>
        <w:tc>
          <w:tcPr>
            <w:tcW w:w="4239" w:type="dxa"/>
            <w:gridSpan w:val="2"/>
            <w:tcBorders>
              <w:top w:val="nil"/>
              <w:bottom w:val="single" w:sz="2" w:space="0" w:color="auto"/>
            </w:tcBorders>
            <w:vAlign w:val="center"/>
          </w:tcPr>
          <w:p w14:paraId="3C5A2631" w14:textId="77777777" w:rsidR="00300434" w:rsidRPr="00C97908" w:rsidRDefault="00300434" w:rsidP="00903EB5">
            <w:pPr>
              <w:rPr>
                <w:sz w:val="16"/>
                <w:szCs w:val="16"/>
                <w:lang w:val="en-US"/>
              </w:rPr>
            </w:pPr>
            <w:r w:rsidRPr="00C97908">
              <w:rPr>
                <w:sz w:val="16"/>
                <w:szCs w:val="16"/>
                <w:lang w:val="en-US"/>
              </w:rPr>
              <w:t>Otel patrat lam.cald lt = 30 mm</w:t>
            </w:r>
          </w:p>
        </w:tc>
        <w:tc>
          <w:tcPr>
            <w:tcW w:w="998" w:type="dxa"/>
            <w:gridSpan w:val="2"/>
            <w:tcBorders>
              <w:top w:val="nil"/>
              <w:bottom w:val="single" w:sz="2" w:space="0" w:color="auto"/>
            </w:tcBorders>
            <w:vAlign w:val="center"/>
          </w:tcPr>
          <w:p w14:paraId="6977FCB7" w14:textId="77777777" w:rsidR="00300434" w:rsidRPr="00C97908" w:rsidRDefault="00300434" w:rsidP="00903EB5">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B26F8C2"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0,0110</w:t>
            </w:r>
          </w:p>
        </w:tc>
        <w:tc>
          <w:tcPr>
            <w:tcW w:w="1518" w:type="dxa"/>
            <w:tcBorders>
              <w:top w:val="nil"/>
              <w:bottom w:val="single" w:sz="2" w:space="0" w:color="auto"/>
            </w:tcBorders>
            <w:vAlign w:val="center"/>
          </w:tcPr>
          <w:p w14:paraId="6122031D" w14:textId="77777777" w:rsidR="00300434" w:rsidRPr="00C97908" w:rsidRDefault="00300434" w:rsidP="00903EB5">
            <w:pPr>
              <w:jc w:val="center"/>
              <w:rPr>
                <w:sz w:val="16"/>
                <w:szCs w:val="16"/>
                <w:lang w:val="en-US"/>
              </w:rPr>
            </w:pPr>
            <w:r w:rsidRPr="00C97908">
              <w:rPr>
                <w:sz w:val="16"/>
                <w:szCs w:val="16"/>
                <w:lang w:val="en-US"/>
              </w:rPr>
              <w:t>0,3850</w:t>
            </w:r>
          </w:p>
        </w:tc>
      </w:tr>
      <w:tr w:rsidR="00300434" w:rsidRPr="00C97908" w14:paraId="381B2366"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FC21F39"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5349603" w14:textId="77777777" w:rsidR="00300434" w:rsidRPr="00B40365" w:rsidRDefault="00300434" w:rsidP="00903EB5">
            <w:pPr>
              <w:jc w:val="center"/>
              <w:rPr>
                <w:sz w:val="16"/>
                <w:szCs w:val="16"/>
                <w:lang w:val="en-US"/>
              </w:rPr>
            </w:pPr>
            <w:r w:rsidRPr="00B40365">
              <w:rPr>
                <w:sz w:val="16"/>
                <w:szCs w:val="16"/>
                <w:lang w:val="en-US"/>
              </w:rPr>
              <w:t>2952240004010</w:t>
            </w:r>
          </w:p>
        </w:tc>
        <w:tc>
          <w:tcPr>
            <w:tcW w:w="4239" w:type="dxa"/>
            <w:gridSpan w:val="2"/>
            <w:tcBorders>
              <w:top w:val="nil"/>
              <w:bottom w:val="single" w:sz="2" w:space="0" w:color="auto"/>
            </w:tcBorders>
            <w:vAlign w:val="center"/>
          </w:tcPr>
          <w:p w14:paraId="7D6BD5CA" w14:textId="77777777" w:rsidR="00300434" w:rsidRPr="00C97908" w:rsidRDefault="00300434" w:rsidP="00903EB5">
            <w:pPr>
              <w:rPr>
                <w:sz w:val="16"/>
                <w:szCs w:val="16"/>
                <w:lang w:val="en-US"/>
              </w:rPr>
            </w:pPr>
            <w:r w:rsidRPr="00C97908">
              <w:rPr>
                <w:sz w:val="16"/>
                <w:szCs w:val="16"/>
                <w:lang w:val="en-US"/>
              </w:rPr>
              <w:t>Compactor static autopropulsat cu rulouri valturi  R 8-14 de 14tf</w:t>
            </w:r>
          </w:p>
        </w:tc>
        <w:tc>
          <w:tcPr>
            <w:tcW w:w="998" w:type="dxa"/>
            <w:gridSpan w:val="2"/>
            <w:tcBorders>
              <w:top w:val="nil"/>
              <w:bottom w:val="single" w:sz="2" w:space="0" w:color="auto"/>
            </w:tcBorders>
            <w:vAlign w:val="center"/>
          </w:tcPr>
          <w:p w14:paraId="2CF5AB62"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7BC91F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0,0114</w:t>
            </w:r>
          </w:p>
        </w:tc>
        <w:tc>
          <w:tcPr>
            <w:tcW w:w="1518" w:type="dxa"/>
            <w:tcBorders>
              <w:top w:val="nil"/>
              <w:bottom w:val="single" w:sz="2" w:space="0" w:color="auto"/>
              <w:right w:val="single" w:sz="4" w:space="0" w:color="auto"/>
            </w:tcBorders>
            <w:vAlign w:val="center"/>
          </w:tcPr>
          <w:p w14:paraId="48386F85" w14:textId="77777777" w:rsidR="00300434" w:rsidRPr="00C97908" w:rsidRDefault="00300434" w:rsidP="00903EB5">
            <w:pPr>
              <w:jc w:val="center"/>
              <w:rPr>
                <w:sz w:val="16"/>
                <w:szCs w:val="16"/>
                <w:lang w:val="en-US"/>
              </w:rPr>
            </w:pPr>
            <w:r w:rsidRPr="00C97908">
              <w:rPr>
                <w:sz w:val="16"/>
                <w:szCs w:val="16"/>
                <w:lang w:val="en-US"/>
              </w:rPr>
              <w:t>0,3990</w:t>
            </w:r>
          </w:p>
        </w:tc>
      </w:tr>
      <w:tr w:rsidR="00300434" w:rsidRPr="003E2692" w14:paraId="0E470D4F" w14:textId="77777777" w:rsidTr="00903EB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996" w:type="dxa"/>
            <w:tcBorders>
              <w:top w:val="single" w:sz="6" w:space="0" w:color="auto"/>
              <w:bottom w:val="nil"/>
            </w:tcBorders>
            <w:vAlign w:val="center"/>
          </w:tcPr>
          <w:p w14:paraId="0429D0FB" w14:textId="77777777" w:rsidR="00300434" w:rsidRPr="003E2692" w:rsidRDefault="00300434" w:rsidP="00903EB5">
            <w:pPr>
              <w:rPr>
                <w:sz w:val="2"/>
                <w:szCs w:val="2"/>
                <w:lang w:val="en-US"/>
              </w:rPr>
            </w:pPr>
          </w:p>
        </w:tc>
        <w:tc>
          <w:tcPr>
            <w:tcW w:w="1380" w:type="dxa"/>
            <w:gridSpan w:val="2"/>
            <w:tcBorders>
              <w:top w:val="single" w:sz="6" w:space="0" w:color="auto"/>
              <w:bottom w:val="nil"/>
            </w:tcBorders>
            <w:vAlign w:val="center"/>
          </w:tcPr>
          <w:p w14:paraId="5342E741" w14:textId="77777777" w:rsidR="00300434" w:rsidRPr="003E2692" w:rsidRDefault="00300434" w:rsidP="00903EB5">
            <w:pPr>
              <w:rPr>
                <w:sz w:val="2"/>
                <w:szCs w:val="2"/>
                <w:lang w:val="en-US"/>
              </w:rPr>
            </w:pPr>
          </w:p>
        </w:tc>
        <w:tc>
          <w:tcPr>
            <w:tcW w:w="4082" w:type="dxa"/>
            <w:gridSpan w:val="3"/>
            <w:tcBorders>
              <w:top w:val="single" w:sz="6" w:space="0" w:color="auto"/>
              <w:bottom w:val="nil"/>
            </w:tcBorders>
          </w:tcPr>
          <w:p w14:paraId="48AE79AF" w14:textId="77777777" w:rsidR="00300434" w:rsidRPr="003E2692" w:rsidRDefault="00300434" w:rsidP="00903EB5">
            <w:pPr>
              <w:rPr>
                <w:sz w:val="2"/>
                <w:szCs w:val="2"/>
                <w:lang w:val="en-US"/>
              </w:rPr>
            </w:pPr>
          </w:p>
        </w:tc>
        <w:tc>
          <w:tcPr>
            <w:tcW w:w="969" w:type="dxa"/>
            <w:gridSpan w:val="2"/>
            <w:tcBorders>
              <w:top w:val="single" w:sz="6" w:space="0" w:color="auto"/>
              <w:bottom w:val="nil"/>
              <w:right w:val="nil"/>
            </w:tcBorders>
          </w:tcPr>
          <w:p w14:paraId="687F1CF1" w14:textId="77777777" w:rsidR="00300434" w:rsidRPr="003E2692" w:rsidRDefault="00300434" w:rsidP="00903EB5">
            <w:pPr>
              <w:rPr>
                <w:sz w:val="2"/>
                <w:szCs w:val="2"/>
                <w:lang w:val="en-US"/>
              </w:rPr>
            </w:pPr>
          </w:p>
        </w:tc>
        <w:tc>
          <w:tcPr>
            <w:tcW w:w="1245" w:type="dxa"/>
            <w:gridSpan w:val="2"/>
            <w:tcBorders>
              <w:top w:val="single" w:sz="6" w:space="0" w:color="auto"/>
              <w:left w:val="nil"/>
              <w:bottom w:val="nil"/>
              <w:right w:val="nil"/>
            </w:tcBorders>
          </w:tcPr>
          <w:p w14:paraId="6F8638BE" w14:textId="77777777" w:rsidR="00300434" w:rsidRPr="003E2692" w:rsidRDefault="00300434" w:rsidP="00903EB5">
            <w:pPr>
              <w:rPr>
                <w:sz w:val="2"/>
                <w:szCs w:val="2"/>
                <w:lang w:val="en-US"/>
              </w:rPr>
            </w:pPr>
          </w:p>
        </w:tc>
        <w:tc>
          <w:tcPr>
            <w:tcW w:w="1676" w:type="dxa"/>
            <w:gridSpan w:val="2"/>
            <w:tcBorders>
              <w:top w:val="single" w:sz="6" w:space="0" w:color="auto"/>
              <w:left w:val="nil"/>
              <w:bottom w:val="nil"/>
              <w:right w:val="nil"/>
            </w:tcBorders>
          </w:tcPr>
          <w:p w14:paraId="0B3BC025" w14:textId="77777777" w:rsidR="00300434" w:rsidRPr="003E2692" w:rsidRDefault="00300434" w:rsidP="00903EB5">
            <w:pPr>
              <w:rPr>
                <w:sz w:val="2"/>
                <w:szCs w:val="2"/>
                <w:lang w:val="en-US"/>
              </w:rPr>
            </w:pPr>
          </w:p>
        </w:tc>
      </w:tr>
      <w:tr w:rsidR="00300434" w:rsidRPr="00B449C4" w14:paraId="52AF4CFE" w14:textId="77777777" w:rsidTr="00903EB5">
        <w:tblPrEx>
          <w:tblBorders>
            <w:top w:val="none" w:sz="0"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4" w:space="0" w:color="auto"/>
            </w:tcBorders>
            <w:vAlign w:val="center"/>
          </w:tcPr>
          <w:p w14:paraId="56D63636" w14:textId="77777777" w:rsidR="00300434" w:rsidRPr="00B40365" w:rsidRDefault="00300434" w:rsidP="00903EB5">
            <w:pPr>
              <w:rPr>
                <w:sz w:val="22"/>
                <w:szCs w:val="22"/>
                <w:lang w:val="en-US"/>
              </w:rPr>
            </w:pPr>
          </w:p>
        </w:tc>
        <w:tc>
          <w:tcPr>
            <w:tcW w:w="1382" w:type="dxa"/>
            <w:gridSpan w:val="3"/>
            <w:tcBorders>
              <w:top w:val="nil"/>
              <w:bottom w:val="single" w:sz="4" w:space="0" w:color="auto"/>
            </w:tcBorders>
            <w:vAlign w:val="center"/>
          </w:tcPr>
          <w:p w14:paraId="72EA9D64" w14:textId="77777777" w:rsidR="00300434" w:rsidRPr="00B40365" w:rsidRDefault="00300434" w:rsidP="00903EB5">
            <w:pPr>
              <w:rPr>
                <w:sz w:val="22"/>
                <w:szCs w:val="22"/>
                <w:lang w:val="en-US"/>
              </w:rPr>
            </w:pPr>
          </w:p>
        </w:tc>
        <w:tc>
          <w:tcPr>
            <w:tcW w:w="4239" w:type="dxa"/>
            <w:gridSpan w:val="2"/>
            <w:tcBorders>
              <w:top w:val="nil"/>
              <w:bottom w:val="single" w:sz="4" w:space="0" w:color="auto"/>
            </w:tcBorders>
          </w:tcPr>
          <w:p w14:paraId="2DA4F51F" w14:textId="77777777" w:rsidR="00300434" w:rsidRPr="000E0709" w:rsidRDefault="00300434" w:rsidP="00903EB5">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2C5C8067" w14:textId="77777777" w:rsidR="00300434" w:rsidRPr="00B449C4" w:rsidRDefault="00300434" w:rsidP="00903EB5">
            <w:pPr>
              <w:rPr>
                <w:sz w:val="22"/>
                <w:szCs w:val="22"/>
                <w:lang w:val="en-US"/>
              </w:rPr>
            </w:pPr>
          </w:p>
        </w:tc>
        <w:tc>
          <w:tcPr>
            <w:tcW w:w="1106" w:type="dxa"/>
            <w:gridSpan w:val="2"/>
            <w:tcBorders>
              <w:top w:val="nil"/>
              <w:left w:val="nil"/>
              <w:bottom w:val="single" w:sz="4" w:space="0" w:color="auto"/>
              <w:right w:val="nil"/>
            </w:tcBorders>
          </w:tcPr>
          <w:p w14:paraId="73B6B699" w14:textId="77777777" w:rsidR="00300434" w:rsidRPr="00B449C4" w:rsidRDefault="00300434" w:rsidP="00903EB5">
            <w:pPr>
              <w:rPr>
                <w:sz w:val="22"/>
                <w:szCs w:val="22"/>
                <w:lang w:val="en-US"/>
              </w:rPr>
            </w:pPr>
          </w:p>
        </w:tc>
        <w:tc>
          <w:tcPr>
            <w:tcW w:w="1518" w:type="dxa"/>
            <w:tcBorders>
              <w:top w:val="nil"/>
              <w:left w:val="nil"/>
              <w:bottom w:val="single" w:sz="4" w:space="0" w:color="auto"/>
            </w:tcBorders>
          </w:tcPr>
          <w:p w14:paraId="4387FADA" w14:textId="77777777" w:rsidR="00300434" w:rsidRPr="00B449C4" w:rsidRDefault="00300434" w:rsidP="00903EB5">
            <w:pPr>
              <w:rPr>
                <w:sz w:val="22"/>
                <w:szCs w:val="22"/>
                <w:lang w:val="en-US"/>
              </w:rPr>
            </w:pPr>
          </w:p>
        </w:tc>
      </w:tr>
      <w:tr w:rsidR="00300434" w:rsidRPr="00B40365" w14:paraId="39311EE0" w14:textId="77777777" w:rsidTr="00903EB5">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bottom w:val="single" w:sz="4" w:space="0" w:color="auto"/>
            </w:tcBorders>
            <w:vAlign w:val="center"/>
          </w:tcPr>
          <w:p w14:paraId="2A299746" w14:textId="77777777" w:rsidR="00300434" w:rsidRPr="00B40365" w:rsidRDefault="00300434" w:rsidP="00903EB5">
            <w:pPr>
              <w:rPr>
                <w:sz w:val="22"/>
                <w:szCs w:val="22"/>
                <w:lang w:val="en-US"/>
              </w:rPr>
            </w:pPr>
          </w:p>
        </w:tc>
        <w:tc>
          <w:tcPr>
            <w:tcW w:w="1382" w:type="dxa"/>
            <w:gridSpan w:val="3"/>
            <w:tcBorders>
              <w:bottom w:val="single" w:sz="4" w:space="0" w:color="auto"/>
            </w:tcBorders>
            <w:vAlign w:val="center"/>
          </w:tcPr>
          <w:p w14:paraId="189D1A98" w14:textId="77777777" w:rsidR="00300434" w:rsidRPr="00B40365" w:rsidRDefault="00300434" w:rsidP="00903EB5">
            <w:pPr>
              <w:rPr>
                <w:sz w:val="22"/>
                <w:szCs w:val="22"/>
                <w:lang w:val="en-US"/>
              </w:rPr>
            </w:pPr>
          </w:p>
        </w:tc>
        <w:tc>
          <w:tcPr>
            <w:tcW w:w="4239" w:type="dxa"/>
            <w:gridSpan w:val="2"/>
            <w:tcBorders>
              <w:bottom w:val="single" w:sz="4" w:space="0" w:color="auto"/>
            </w:tcBorders>
          </w:tcPr>
          <w:p w14:paraId="5E11FB9B" w14:textId="77777777" w:rsidR="00300434" w:rsidRPr="00B40365" w:rsidRDefault="00300434" w:rsidP="00903EB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Restabilire asfalt </w:t>
            </w:r>
          </w:p>
        </w:tc>
        <w:tc>
          <w:tcPr>
            <w:tcW w:w="3622" w:type="dxa"/>
            <w:gridSpan w:val="5"/>
            <w:tcBorders>
              <w:bottom w:val="single" w:sz="4" w:space="0" w:color="auto"/>
              <w:right w:val="single" w:sz="4" w:space="0" w:color="auto"/>
            </w:tcBorders>
          </w:tcPr>
          <w:p w14:paraId="72EE4099" w14:textId="77777777" w:rsidR="00300434" w:rsidRPr="00B40365" w:rsidRDefault="00300434" w:rsidP="00903EB5">
            <w:pPr>
              <w:rPr>
                <w:sz w:val="22"/>
                <w:szCs w:val="22"/>
                <w:lang w:val="en-US"/>
              </w:rPr>
            </w:pPr>
          </w:p>
        </w:tc>
      </w:tr>
      <w:tr w:rsidR="00300434" w:rsidRPr="00B12F65" w14:paraId="7840D02C" w14:textId="77777777" w:rsidTr="00903EB5">
        <w:tblPrEx>
          <w:tblCellMar>
            <w:top w:w="0" w:type="dxa"/>
            <w:bottom w:w="0" w:type="dxa"/>
          </w:tblCellMar>
        </w:tblPrEx>
        <w:tc>
          <w:tcPr>
            <w:tcW w:w="10348" w:type="dxa"/>
            <w:gridSpan w:val="12"/>
          </w:tcPr>
          <w:p w14:paraId="2C7A436E" w14:textId="77777777" w:rsidR="00300434" w:rsidRPr="009B70F2" w:rsidRDefault="00300434" w:rsidP="00903EB5">
            <w:pPr>
              <w:rPr>
                <w:b/>
                <w:bCs/>
                <w:sz w:val="22"/>
                <w:szCs w:val="22"/>
                <w:lang w:val="en-US"/>
              </w:rPr>
            </w:pPr>
            <w:r>
              <w:rPr>
                <w:b/>
                <w:bCs/>
                <w:sz w:val="22"/>
                <w:szCs w:val="22"/>
                <w:lang w:val="en-US"/>
              </w:rPr>
              <w:t>2</w:t>
            </w:r>
            <w:r w:rsidRPr="009B70F2">
              <w:rPr>
                <w:b/>
                <w:bCs/>
                <w:sz w:val="22"/>
                <w:szCs w:val="22"/>
                <w:lang w:val="en-US"/>
              </w:rPr>
              <w:t>.5. Spatii verzi</w:t>
            </w:r>
          </w:p>
          <w:p w14:paraId="69799472" w14:textId="77777777" w:rsidR="00300434" w:rsidRPr="00B12F65" w:rsidRDefault="00300434" w:rsidP="00903EB5">
            <w:pPr>
              <w:rPr>
                <w:sz w:val="2"/>
                <w:szCs w:val="2"/>
                <w:lang w:val="en-US"/>
              </w:rPr>
            </w:pPr>
          </w:p>
        </w:tc>
      </w:tr>
      <w:tr w:rsidR="00300434" w:rsidRPr="009B70F2" w14:paraId="0906EA7F"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697F245D" w14:textId="77777777" w:rsidR="00300434" w:rsidRPr="005E2CA0" w:rsidRDefault="00300434" w:rsidP="00903EB5">
            <w:pPr>
              <w:jc w:val="center"/>
              <w:rPr>
                <w:b/>
                <w:bCs/>
                <w:sz w:val="22"/>
                <w:szCs w:val="22"/>
                <w:lang w:val="en-US"/>
              </w:rPr>
            </w:pPr>
            <w:r>
              <w:rPr>
                <w:b/>
                <w:bCs/>
                <w:sz w:val="22"/>
                <w:szCs w:val="22"/>
                <w:lang w:val="en-US"/>
              </w:rPr>
              <w:t>18</w:t>
            </w:r>
          </w:p>
        </w:tc>
        <w:tc>
          <w:tcPr>
            <w:tcW w:w="1366" w:type="dxa"/>
            <w:gridSpan w:val="2"/>
            <w:tcBorders>
              <w:top w:val="single" w:sz="4" w:space="0" w:color="auto"/>
              <w:bottom w:val="single" w:sz="4" w:space="0" w:color="auto"/>
            </w:tcBorders>
            <w:vAlign w:val="center"/>
          </w:tcPr>
          <w:p w14:paraId="4DA2F1B4" w14:textId="77777777" w:rsidR="00300434" w:rsidRPr="005E2CA0" w:rsidRDefault="00300434" w:rsidP="00903EB5">
            <w:pPr>
              <w:jc w:val="center"/>
              <w:rPr>
                <w:b/>
                <w:bCs/>
                <w:sz w:val="22"/>
                <w:szCs w:val="22"/>
                <w:lang w:val="en-US"/>
              </w:rPr>
            </w:pPr>
            <w:r w:rsidRPr="005E2CA0">
              <w:rPr>
                <w:b/>
                <w:bCs/>
                <w:sz w:val="22"/>
                <w:szCs w:val="22"/>
                <w:lang w:val="en-US"/>
              </w:rPr>
              <w:t>TsC03F1</w:t>
            </w:r>
          </w:p>
        </w:tc>
        <w:tc>
          <w:tcPr>
            <w:tcW w:w="4255" w:type="dxa"/>
            <w:gridSpan w:val="3"/>
            <w:tcBorders>
              <w:top w:val="single" w:sz="4" w:space="0" w:color="auto"/>
              <w:bottom w:val="single" w:sz="4" w:space="0" w:color="auto"/>
            </w:tcBorders>
          </w:tcPr>
          <w:p w14:paraId="7F1F7222" w14:textId="77777777" w:rsidR="00300434" w:rsidRPr="005E2CA0" w:rsidRDefault="00300434" w:rsidP="00903EB5">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746A8A32"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36448624" w14:textId="77777777" w:rsidR="00300434" w:rsidRPr="005E2CA0" w:rsidRDefault="00300434" w:rsidP="00903EB5">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7DDAF528"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53FBF6D1" w14:textId="77777777" w:rsidR="00300434" w:rsidRPr="005E2CA0" w:rsidRDefault="00300434" w:rsidP="00903EB5">
            <w:pPr>
              <w:jc w:val="center"/>
              <w:rPr>
                <w:b/>
                <w:bCs/>
                <w:sz w:val="22"/>
                <w:szCs w:val="22"/>
                <w:lang w:val="en-US"/>
              </w:rPr>
            </w:pPr>
            <w:r w:rsidRPr="005E2CA0">
              <w:rPr>
                <w:b/>
                <w:bCs/>
                <w:sz w:val="22"/>
                <w:szCs w:val="22"/>
                <w:lang w:val="en-US"/>
              </w:rPr>
              <w:t>1,140</w:t>
            </w:r>
          </w:p>
          <w:p w14:paraId="0438905D" w14:textId="77777777" w:rsidR="00300434" w:rsidRPr="009B70F2" w:rsidRDefault="00300434" w:rsidP="00903EB5">
            <w:pPr>
              <w:jc w:val="center"/>
              <w:rPr>
                <w:sz w:val="2"/>
                <w:szCs w:val="2"/>
                <w:lang w:val="en-US"/>
              </w:rPr>
            </w:pPr>
          </w:p>
        </w:tc>
      </w:tr>
      <w:tr w:rsidR="00300434" w:rsidRPr="00C97908" w14:paraId="4E36171A"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95ED224"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5B09E45" w14:textId="77777777" w:rsidR="00300434" w:rsidRPr="00B40365" w:rsidRDefault="00300434" w:rsidP="00903EB5">
            <w:pPr>
              <w:jc w:val="center"/>
              <w:rPr>
                <w:sz w:val="16"/>
                <w:szCs w:val="16"/>
                <w:lang w:val="en-US"/>
              </w:rPr>
            </w:pPr>
            <w:r w:rsidRPr="00B40365">
              <w:rPr>
                <w:sz w:val="16"/>
                <w:szCs w:val="16"/>
                <w:lang w:val="en-US"/>
              </w:rPr>
              <w:t>2952260003501</w:t>
            </w:r>
          </w:p>
        </w:tc>
        <w:tc>
          <w:tcPr>
            <w:tcW w:w="4239" w:type="dxa"/>
            <w:gridSpan w:val="2"/>
            <w:tcBorders>
              <w:top w:val="nil"/>
              <w:bottom w:val="single" w:sz="2" w:space="0" w:color="auto"/>
            </w:tcBorders>
            <w:vAlign w:val="center"/>
          </w:tcPr>
          <w:p w14:paraId="13B4AC30" w14:textId="77777777" w:rsidR="00300434" w:rsidRPr="00C97908" w:rsidRDefault="00300434" w:rsidP="00903EB5">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153E6F4D"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740A9DA"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right w:val="single" w:sz="4" w:space="0" w:color="auto"/>
            </w:tcBorders>
            <w:vAlign w:val="center"/>
          </w:tcPr>
          <w:p w14:paraId="26C0D19C" w14:textId="77777777" w:rsidR="00300434" w:rsidRPr="00C97908" w:rsidRDefault="00300434" w:rsidP="00903EB5">
            <w:pPr>
              <w:jc w:val="center"/>
              <w:rPr>
                <w:sz w:val="16"/>
                <w:szCs w:val="16"/>
                <w:lang w:val="en-US"/>
              </w:rPr>
            </w:pPr>
            <w:r w:rsidRPr="00C97908">
              <w:rPr>
                <w:sz w:val="16"/>
                <w:szCs w:val="16"/>
                <w:lang w:val="en-US"/>
              </w:rPr>
              <w:t>2,5650</w:t>
            </w:r>
          </w:p>
        </w:tc>
      </w:tr>
      <w:tr w:rsidR="00300434" w:rsidRPr="009B70F2" w14:paraId="2144BE6F"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0C211A96" w14:textId="77777777" w:rsidR="00300434" w:rsidRPr="005E2CA0" w:rsidRDefault="00300434" w:rsidP="00903EB5">
            <w:pPr>
              <w:jc w:val="center"/>
              <w:rPr>
                <w:b/>
                <w:bCs/>
                <w:sz w:val="22"/>
                <w:szCs w:val="22"/>
                <w:lang w:val="en-US"/>
              </w:rPr>
            </w:pPr>
            <w:r>
              <w:rPr>
                <w:b/>
                <w:bCs/>
                <w:sz w:val="22"/>
                <w:szCs w:val="22"/>
                <w:lang w:val="en-US"/>
              </w:rPr>
              <w:t>19</w:t>
            </w:r>
          </w:p>
        </w:tc>
        <w:tc>
          <w:tcPr>
            <w:tcW w:w="1366" w:type="dxa"/>
            <w:gridSpan w:val="2"/>
            <w:tcBorders>
              <w:top w:val="single" w:sz="4" w:space="0" w:color="auto"/>
              <w:bottom w:val="single" w:sz="4" w:space="0" w:color="auto"/>
            </w:tcBorders>
            <w:vAlign w:val="center"/>
          </w:tcPr>
          <w:p w14:paraId="6D05B3AC" w14:textId="77777777" w:rsidR="00300434" w:rsidRPr="005E2CA0" w:rsidRDefault="00300434" w:rsidP="00903EB5">
            <w:pPr>
              <w:jc w:val="center"/>
              <w:rPr>
                <w:b/>
                <w:bCs/>
                <w:sz w:val="22"/>
                <w:szCs w:val="22"/>
                <w:lang w:val="en-US"/>
              </w:rPr>
            </w:pPr>
            <w:r w:rsidRPr="005E2CA0">
              <w:rPr>
                <w:b/>
                <w:bCs/>
                <w:sz w:val="22"/>
                <w:szCs w:val="22"/>
                <w:lang w:val="en-US"/>
              </w:rPr>
              <w:t>TsI50B5</w:t>
            </w:r>
          </w:p>
        </w:tc>
        <w:tc>
          <w:tcPr>
            <w:tcW w:w="4255" w:type="dxa"/>
            <w:gridSpan w:val="3"/>
            <w:tcBorders>
              <w:top w:val="single" w:sz="4" w:space="0" w:color="auto"/>
              <w:bottom w:val="single" w:sz="4" w:space="0" w:color="auto"/>
            </w:tcBorders>
          </w:tcPr>
          <w:p w14:paraId="0ECABCC2" w14:textId="77777777" w:rsidR="00300434" w:rsidRPr="005E2CA0" w:rsidRDefault="00300434" w:rsidP="00903EB5">
            <w:pPr>
              <w:rPr>
                <w:b/>
                <w:bCs/>
                <w:sz w:val="2"/>
                <w:szCs w:val="2"/>
                <w:lang w:val="en-US"/>
              </w:rPr>
            </w:pPr>
            <w:r w:rsidRPr="005E2CA0">
              <w:rPr>
                <w:b/>
                <w:bCs/>
                <w:sz w:val="22"/>
                <w:szCs w:val="22"/>
                <w:lang w:val="en-US"/>
              </w:rPr>
              <w:t>Transportarea pamintului cu autobasculanta de 5 t la distanta  de 15 km</w:t>
            </w:r>
          </w:p>
          <w:p w14:paraId="12B807EA"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391460A5" w14:textId="77777777" w:rsidR="00300434" w:rsidRPr="005E2CA0" w:rsidRDefault="00300434" w:rsidP="00903EB5">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DCC5C1A"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03F63A33" w14:textId="77777777" w:rsidR="00300434" w:rsidRPr="005E2CA0" w:rsidRDefault="00300434" w:rsidP="00903EB5">
            <w:pPr>
              <w:jc w:val="center"/>
              <w:rPr>
                <w:b/>
                <w:bCs/>
                <w:sz w:val="22"/>
                <w:szCs w:val="22"/>
                <w:lang w:val="en-US"/>
              </w:rPr>
            </w:pPr>
            <w:r w:rsidRPr="005E2CA0">
              <w:rPr>
                <w:b/>
                <w:bCs/>
                <w:sz w:val="22"/>
                <w:szCs w:val="22"/>
                <w:lang w:val="en-US"/>
              </w:rPr>
              <w:t>193,800</w:t>
            </w:r>
          </w:p>
          <w:p w14:paraId="18236775" w14:textId="77777777" w:rsidR="00300434" w:rsidRPr="009B70F2" w:rsidRDefault="00300434" w:rsidP="00903EB5">
            <w:pPr>
              <w:jc w:val="center"/>
              <w:rPr>
                <w:sz w:val="2"/>
                <w:szCs w:val="2"/>
                <w:lang w:val="en-US"/>
              </w:rPr>
            </w:pPr>
          </w:p>
        </w:tc>
      </w:tr>
      <w:tr w:rsidR="00300434" w:rsidRPr="00C97908" w14:paraId="3E101221"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54A7460"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45F6EB9" w14:textId="77777777" w:rsidR="00300434" w:rsidRPr="00B40365" w:rsidRDefault="00300434" w:rsidP="00903EB5">
            <w:pPr>
              <w:jc w:val="center"/>
              <w:rPr>
                <w:sz w:val="16"/>
                <w:szCs w:val="16"/>
                <w:lang w:val="en-US"/>
              </w:rPr>
            </w:pPr>
            <w:r w:rsidRPr="00B40365">
              <w:rPr>
                <w:sz w:val="16"/>
                <w:szCs w:val="16"/>
                <w:lang w:val="en-US"/>
              </w:rPr>
              <w:t>3410540000006</w:t>
            </w:r>
          </w:p>
        </w:tc>
        <w:tc>
          <w:tcPr>
            <w:tcW w:w="4239" w:type="dxa"/>
            <w:gridSpan w:val="2"/>
            <w:tcBorders>
              <w:top w:val="nil"/>
              <w:bottom w:val="single" w:sz="2" w:space="0" w:color="auto"/>
            </w:tcBorders>
            <w:vAlign w:val="center"/>
          </w:tcPr>
          <w:p w14:paraId="0C27A5F9" w14:textId="77777777" w:rsidR="00300434" w:rsidRPr="00C97908" w:rsidRDefault="00300434" w:rsidP="00903EB5">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6816F12F"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32F8CF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0,2580</w:t>
            </w:r>
          </w:p>
        </w:tc>
        <w:tc>
          <w:tcPr>
            <w:tcW w:w="1518" w:type="dxa"/>
            <w:tcBorders>
              <w:top w:val="nil"/>
              <w:bottom w:val="single" w:sz="2" w:space="0" w:color="auto"/>
              <w:right w:val="single" w:sz="4" w:space="0" w:color="auto"/>
            </w:tcBorders>
            <w:vAlign w:val="center"/>
          </w:tcPr>
          <w:p w14:paraId="623FA0FE" w14:textId="77777777" w:rsidR="00300434" w:rsidRPr="00C97908" w:rsidRDefault="00300434" w:rsidP="00903EB5">
            <w:pPr>
              <w:jc w:val="center"/>
              <w:rPr>
                <w:sz w:val="16"/>
                <w:szCs w:val="16"/>
                <w:lang w:val="en-US"/>
              </w:rPr>
            </w:pPr>
            <w:r w:rsidRPr="00C97908">
              <w:rPr>
                <w:sz w:val="16"/>
                <w:szCs w:val="16"/>
                <w:lang w:val="en-US"/>
              </w:rPr>
              <w:t>50,0004</w:t>
            </w:r>
          </w:p>
        </w:tc>
      </w:tr>
      <w:tr w:rsidR="00300434" w:rsidRPr="009B70F2" w14:paraId="78D1F3DA"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09945E5F" w14:textId="77777777" w:rsidR="00300434" w:rsidRPr="005E2CA0" w:rsidRDefault="00300434" w:rsidP="00903EB5">
            <w:pPr>
              <w:jc w:val="center"/>
              <w:rPr>
                <w:b/>
                <w:bCs/>
                <w:sz w:val="22"/>
                <w:szCs w:val="22"/>
                <w:lang w:val="en-US"/>
              </w:rPr>
            </w:pPr>
            <w:r>
              <w:rPr>
                <w:b/>
                <w:bCs/>
                <w:sz w:val="22"/>
                <w:szCs w:val="22"/>
                <w:lang w:val="en-US"/>
              </w:rPr>
              <w:t>20</w:t>
            </w:r>
          </w:p>
        </w:tc>
        <w:tc>
          <w:tcPr>
            <w:tcW w:w="1366" w:type="dxa"/>
            <w:gridSpan w:val="2"/>
            <w:tcBorders>
              <w:top w:val="single" w:sz="4" w:space="0" w:color="auto"/>
              <w:bottom w:val="single" w:sz="4" w:space="0" w:color="auto"/>
            </w:tcBorders>
            <w:vAlign w:val="center"/>
          </w:tcPr>
          <w:p w14:paraId="1BF528F2" w14:textId="77777777" w:rsidR="00300434" w:rsidRPr="005E2CA0" w:rsidRDefault="00300434" w:rsidP="00903EB5">
            <w:pPr>
              <w:jc w:val="center"/>
              <w:rPr>
                <w:b/>
                <w:bCs/>
                <w:sz w:val="22"/>
                <w:szCs w:val="22"/>
                <w:lang w:val="en-US"/>
              </w:rPr>
            </w:pPr>
            <w:r w:rsidRPr="005E2CA0">
              <w:rPr>
                <w:b/>
                <w:bCs/>
                <w:sz w:val="22"/>
                <w:szCs w:val="22"/>
                <w:lang w:val="en-US"/>
              </w:rPr>
              <w:t>TsC51B</w:t>
            </w:r>
          </w:p>
        </w:tc>
        <w:tc>
          <w:tcPr>
            <w:tcW w:w="4255" w:type="dxa"/>
            <w:gridSpan w:val="3"/>
            <w:tcBorders>
              <w:top w:val="single" w:sz="4" w:space="0" w:color="auto"/>
              <w:bottom w:val="single" w:sz="4" w:space="0" w:color="auto"/>
            </w:tcBorders>
          </w:tcPr>
          <w:p w14:paraId="27309BDD" w14:textId="77777777" w:rsidR="00300434" w:rsidRPr="005E2CA0" w:rsidRDefault="00300434" w:rsidP="00903EB5">
            <w:pPr>
              <w:rPr>
                <w:b/>
                <w:bCs/>
                <w:sz w:val="2"/>
                <w:szCs w:val="2"/>
                <w:lang w:val="en-US"/>
              </w:rPr>
            </w:pPr>
            <w:r w:rsidRPr="005E2CA0">
              <w:rPr>
                <w:b/>
                <w:bCs/>
                <w:sz w:val="22"/>
                <w:szCs w:val="22"/>
                <w:lang w:val="en-US"/>
              </w:rPr>
              <w:t>Lucrari la descarcarea pamintului in depozit, teren categoria II</w:t>
            </w:r>
          </w:p>
          <w:p w14:paraId="0ED83FDC"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191694D8" w14:textId="77777777" w:rsidR="00300434" w:rsidRPr="005E2CA0" w:rsidRDefault="00300434" w:rsidP="00903EB5">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1258E59C"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776D3B8E" w14:textId="77777777" w:rsidR="00300434" w:rsidRPr="005E2CA0" w:rsidRDefault="00300434" w:rsidP="00903EB5">
            <w:pPr>
              <w:jc w:val="center"/>
              <w:rPr>
                <w:b/>
                <w:bCs/>
                <w:sz w:val="22"/>
                <w:szCs w:val="22"/>
                <w:lang w:val="en-US"/>
              </w:rPr>
            </w:pPr>
            <w:r w:rsidRPr="005E2CA0">
              <w:rPr>
                <w:b/>
                <w:bCs/>
                <w:sz w:val="22"/>
                <w:szCs w:val="22"/>
                <w:lang w:val="en-US"/>
              </w:rPr>
              <w:t>1,140</w:t>
            </w:r>
          </w:p>
          <w:p w14:paraId="3492A508" w14:textId="77777777" w:rsidR="00300434" w:rsidRPr="009B70F2" w:rsidRDefault="00300434" w:rsidP="00903EB5">
            <w:pPr>
              <w:jc w:val="center"/>
              <w:rPr>
                <w:sz w:val="2"/>
                <w:szCs w:val="2"/>
                <w:lang w:val="en-US"/>
              </w:rPr>
            </w:pPr>
          </w:p>
        </w:tc>
      </w:tr>
      <w:tr w:rsidR="00300434" w:rsidRPr="00C97908" w14:paraId="6A47EB71"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2984EB22"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B3D316B" w14:textId="77777777" w:rsidR="00300434" w:rsidRPr="00B40365" w:rsidRDefault="00300434" w:rsidP="00903EB5">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259DCD4F" w14:textId="77777777" w:rsidR="00300434" w:rsidRPr="00C97908" w:rsidRDefault="00300434" w:rsidP="00903EB5">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1DA17DB"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6D20354"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11D66E08" w14:textId="77777777" w:rsidR="00300434" w:rsidRPr="00C97908" w:rsidRDefault="00300434" w:rsidP="00903EB5">
            <w:pPr>
              <w:jc w:val="center"/>
              <w:rPr>
                <w:sz w:val="16"/>
                <w:szCs w:val="16"/>
                <w:lang w:val="en-US"/>
              </w:rPr>
            </w:pPr>
            <w:r w:rsidRPr="00C97908">
              <w:rPr>
                <w:sz w:val="16"/>
                <w:szCs w:val="16"/>
                <w:lang w:val="en-US"/>
              </w:rPr>
              <w:t>0,4104</w:t>
            </w:r>
          </w:p>
        </w:tc>
      </w:tr>
      <w:tr w:rsidR="00300434" w:rsidRPr="00C97908" w14:paraId="112924DD"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4203347"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425C13D8" w14:textId="77777777" w:rsidR="00300434" w:rsidRPr="00B40365" w:rsidRDefault="00300434" w:rsidP="00903EB5">
            <w:pPr>
              <w:jc w:val="center"/>
              <w:rPr>
                <w:sz w:val="16"/>
                <w:szCs w:val="16"/>
                <w:lang w:val="en-US"/>
              </w:rPr>
            </w:pPr>
            <w:r w:rsidRPr="00B40365">
              <w:rPr>
                <w:sz w:val="16"/>
                <w:szCs w:val="16"/>
                <w:lang w:val="en-US"/>
              </w:rPr>
              <w:t>1411122201752</w:t>
            </w:r>
          </w:p>
        </w:tc>
        <w:tc>
          <w:tcPr>
            <w:tcW w:w="4239" w:type="dxa"/>
            <w:gridSpan w:val="2"/>
            <w:tcBorders>
              <w:top w:val="nil"/>
              <w:bottom w:val="single" w:sz="2" w:space="0" w:color="auto"/>
            </w:tcBorders>
            <w:vAlign w:val="center"/>
          </w:tcPr>
          <w:p w14:paraId="61721245" w14:textId="77777777" w:rsidR="00300434" w:rsidRPr="00C97908" w:rsidRDefault="00300434" w:rsidP="00903EB5">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7033C1DF"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A17BEE"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2A1C0CF0" w14:textId="77777777" w:rsidR="00300434" w:rsidRPr="00C97908" w:rsidRDefault="00300434" w:rsidP="00903EB5">
            <w:pPr>
              <w:jc w:val="center"/>
              <w:rPr>
                <w:sz w:val="16"/>
                <w:szCs w:val="16"/>
                <w:lang w:val="en-US"/>
              </w:rPr>
            </w:pPr>
            <w:r w:rsidRPr="00C97908">
              <w:rPr>
                <w:sz w:val="16"/>
                <w:szCs w:val="16"/>
                <w:lang w:val="en-US"/>
              </w:rPr>
              <w:t>0,0046</w:t>
            </w:r>
          </w:p>
        </w:tc>
      </w:tr>
      <w:tr w:rsidR="00300434" w:rsidRPr="00C97908" w14:paraId="2755B791"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7277E54F"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CA4FC49" w14:textId="77777777" w:rsidR="00300434" w:rsidRPr="00B40365" w:rsidRDefault="00300434" w:rsidP="00903EB5">
            <w:pPr>
              <w:jc w:val="center"/>
              <w:rPr>
                <w:sz w:val="16"/>
                <w:szCs w:val="16"/>
                <w:lang w:val="en-US"/>
              </w:rPr>
            </w:pPr>
            <w:r w:rsidRPr="00B40365">
              <w:rPr>
                <w:sz w:val="16"/>
                <w:szCs w:val="16"/>
                <w:lang w:val="en-US"/>
              </w:rPr>
              <w:t>2952260003554</w:t>
            </w:r>
          </w:p>
        </w:tc>
        <w:tc>
          <w:tcPr>
            <w:tcW w:w="4239" w:type="dxa"/>
            <w:gridSpan w:val="2"/>
            <w:tcBorders>
              <w:top w:val="nil"/>
              <w:bottom w:val="single" w:sz="2" w:space="0" w:color="auto"/>
            </w:tcBorders>
            <w:vAlign w:val="center"/>
          </w:tcPr>
          <w:p w14:paraId="606F6EA2" w14:textId="77777777" w:rsidR="00300434" w:rsidRPr="00C97908" w:rsidRDefault="00300434" w:rsidP="00903EB5">
            <w:pPr>
              <w:rPr>
                <w:sz w:val="16"/>
                <w:szCs w:val="16"/>
                <w:lang w:val="en-US"/>
              </w:rPr>
            </w:pPr>
            <w:r w:rsidRPr="00C97908">
              <w:rPr>
                <w:sz w:val="16"/>
                <w:szCs w:val="16"/>
                <w:lang w:val="en-US"/>
              </w:rPr>
              <w:t>Buldozer 79kw (108CP)</w:t>
            </w:r>
          </w:p>
        </w:tc>
        <w:tc>
          <w:tcPr>
            <w:tcW w:w="998" w:type="dxa"/>
            <w:gridSpan w:val="2"/>
            <w:tcBorders>
              <w:top w:val="nil"/>
              <w:bottom w:val="single" w:sz="2" w:space="0" w:color="auto"/>
            </w:tcBorders>
            <w:vAlign w:val="center"/>
          </w:tcPr>
          <w:p w14:paraId="2DF42F45"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BC62B8F"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4C81B6FC" w14:textId="77777777" w:rsidR="00300434" w:rsidRPr="00C97908" w:rsidRDefault="00300434" w:rsidP="00903EB5">
            <w:pPr>
              <w:jc w:val="center"/>
              <w:rPr>
                <w:sz w:val="16"/>
                <w:szCs w:val="16"/>
                <w:lang w:val="en-US"/>
              </w:rPr>
            </w:pPr>
            <w:r w:rsidRPr="00C97908">
              <w:rPr>
                <w:sz w:val="16"/>
                <w:szCs w:val="16"/>
                <w:lang w:val="en-US"/>
              </w:rPr>
              <w:t>0,4560</w:t>
            </w:r>
          </w:p>
        </w:tc>
      </w:tr>
      <w:tr w:rsidR="00300434" w:rsidRPr="009B70F2" w14:paraId="47F4DFC5"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1E6FFD3C" w14:textId="77777777" w:rsidR="00300434" w:rsidRPr="005E2CA0" w:rsidRDefault="00300434" w:rsidP="00903EB5">
            <w:pPr>
              <w:jc w:val="center"/>
              <w:rPr>
                <w:b/>
                <w:bCs/>
                <w:sz w:val="22"/>
                <w:szCs w:val="22"/>
                <w:lang w:val="en-US"/>
              </w:rPr>
            </w:pPr>
            <w:r>
              <w:rPr>
                <w:b/>
                <w:bCs/>
                <w:sz w:val="22"/>
                <w:szCs w:val="22"/>
                <w:lang w:val="en-US"/>
              </w:rPr>
              <w:t>21</w:t>
            </w:r>
          </w:p>
        </w:tc>
        <w:tc>
          <w:tcPr>
            <w:tcW w:w="1366" w:type="dxa"/>
            <w:gridSpan w:val="2"/>
            <w:tcBorders>
              <w:top w:val="single" w:sz="4" w:space="0" w:color="auto"/>
              <w:bottom w:val="single" w:sz="4" w:space="0" w:color="auto"/>
            </w:tcBorders>
            <w:vAlign w:val="center"/>
          </w:tcPr>
          <w:p w14:paraId="4952AC2E" w14:textId="77777777" w:rsidR="00300434" w:rsidRPr="005E2CA0" w:rsidRDefault="00300434" w:rsidP="00903EB5">
            <w:pPr>
              <w:jc w:val="center"/>
              <w:rPr>
                <w:b/>
                <w:bCs/>
                <w:sz w:val="22"/>
                <w:szCs w:val="22"/>
                <w:lang w:val="en-US"/>
              </w:rPr>
            </w:pPr>
            <w:r w:rsidRPr="005E2CA0">
              <w:rPr>
                <w:b/>
                <w:bCs/>
                <w:sz w:val="22"/>
                <w:szCs w:val="22"/>
                <w:lang w:val="en-US"/>
              </w:rPr>
              <w:t>TsH05A</w:t>
            </w:r>
          </w:p>
        </w:tc>
        <w:tc>
          <w:tcPr>
            <w:tcW w:w="4255" w:type="dxa"/>
            <w:gridSpan w:val="3"/>
            <w:tcBorders>
              <w:top w:val="single" w:sz="4" w:space="0" w:color="auto"/>
              <w:bottom w:val="single" w:sz="4" w:space="0" w:color="auto"/>
            </w:tcBorders>
          </w:tcPr>
          <w:p w14:paraId="03A44232" w14:textId="77777777" w:rsidR="00300434" w:rsidRPr="005E2CA0" w:rsidRDefault="00300434" w:rsidP="00903EB5">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14:paraId="4F8C37B4"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5141CF6E" w14:textId="77777777" w:rsidR="00300434" w:rsidRPr="005E2CA0" w:rsidRDefault="00300434" w:rsidP="00903EB5">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4BF7D09"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212CA673" w14:textId="77777777" w:rsidR="00300434" w:rsidRPr="005E2CA0" w:rsidRDefault="00300434" w:rsidP="00903EB5">
            <w:pPr>
              <w:jc w:val="center"/>
              <w:rPr>
                <w:b/>
                <w:bCs/>
                <w:sz w:val="22"/>
                <w:szCs w:val="22"/>
                <w:lang w:val="en-US"/>
              </w:rPr>
            </w:pPr>
            <w:r w:rsidRPr="005E2CA0">
              <w:rPr>
                <w:b/>
                <w:bCs/>
                <w:sz w:val="22"/>
                <w:szCs w:val="22"/>
                <w:lang w:val="en-US"/>
              </w:rPr>
              <w:t>1 140,000</w:t>
            </w:r>
          </w:p>
          <w:p w14:paraId="48FA5DFF" w14:textId="77777777" w:rsidR="00300434" w:rsidRPr="009B70F2" w:rsidRDefault="00300434" w:rsidP="00903EB5">
            <w:pPr>
              <w:jc w:val="center"/>
              <w:rPr>
                <w:sz w:val="2"/>
                <w:szCs w:val="2"/>
                <w:lang w:val="en-US"/>
              </w:rPr>
            </w:pPr>
          </w:p>
        </w:tc>
      </w:tr>
      <w:tr w:rsidR="00300434" w:rsidRPr="00C97908" w14:paraId="384D27B2"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8396422"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CC31E7A" w14:textId="77777777" w:rsidR="00300434" w:rsidRPr="00B40365" w:rsidRDefault="00300434" w:rsidP="00903EB5">
            <w:pPr>
              <w:jc w:val="center"/>
              <w:rPr>
                <w:sz w:val="16"/>
                <w:szCs w:val="16"/>
                <w:lang w:val="en-US"/>
              </w:rPr>
            </w:pPr>
            <w:r w:rsidRPr="00B40365">
              <w:rPr>
                <w:sz w:val="16"/>
                <w:szCs w:val="16"/>
                <w:lang w:val="en-US"/>
              </w:rPr>
              <w:t>7129020012880</w:t>
            </w:r>
          </w:p>
        </w:tc>
        <w:tc>
          <w:tcPr>
            <w:tcW w:w="4239" w:type="dxa"/>
            <w:gridSpan w:val="2"/>
            <w:tcBorders>
              <w:top w:val="nil"/>
              <w:bottom w:val="single" w:sz="2" w:space="0" w:color="auto"/>
            </w:tcBorders>
            <w:vAlign w:val="center"/>
          </w:tcPr>
          <w:p w14:paraId="14751C05" w14:textId="77777777" w:rsidR="00300434" w:rsidRPr="00C97908" w:rsidRDefault="00300434" w:rsidP="00903EB5">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6BC09C4B"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38D717"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3AA07249" w14:textId="77777777" w:rsidR="00300434" w:rsidRPr="00C97908" w:rsidRDefault="00300434" w:rsidP="00903EB5">
            <w:pPr>
              <w:jc w:val="center"/>
              <w:rPr>
                <w:sz w:val="16"/>
                <w:szCs w:val="16"/>
                <w:lang w:val="en-US"/>
              </w:rPr>
            </w:pPr>
            <w:r w:rsidRPr="00C97908">
              <w:rPr>
                <w:sz w:val="16"/>
                <w:szCs w:val="16"/>
                <w:lang w:val="en-US"/>
              </w:rPr>
              <w:t>125,4000</w:t>
            </w:r>
          </w:p>
        </w:tc>
      </w:tr>
      <w:tr w:rsidR="00300434" w:rsidRPr="009B70F2" w14:paraId="2A63C588"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02F8B4F4" w14:textId="77777777" w:rsidR="00300434" w:rsidRPr="005E2CA0" w:rsidRDefault="00300434" w:rsidP="00903EB5">
            <w:pPr>
              <w:jc w:val="center"/>
              <w:rPr>
                <w:b/>
                <w:bCs/>
                <w:sz w:val="22"/>
                <w:szCs w:val="22"/>
                <w:lang w:val="en-US"/>
              </w:rPr>
            </w:pPr>
            <w:r>
              <w:rPr>
                <w:b/>
                <w:bCs/>
                <w:sz w:val="22"/>
                <w:szCs w:val="22"/>
                <w:lang w:val="en-US"/>
              </w:rPr>
              <w:t>22</w:t>
            </w:r>
          </w:p>
        </w:tc>
        <w:tc>
          <w:tcPr>
            <w:tcW w:w="1366" w:type="dxa"/>
            <w:gridSpan w:val="2"/>
            <w:tcBorders>
              <w:top w:val="single" w:sz="4" w:space="0" w:color="auto"/>
              <w:bottom w:val="single" w:sz="4" w:space="0" w:color="auto"/>
            </w:tcBorders>
            <w:vAlign w:val="center"/>
          </w:tcPr>
          <w:p w14:paraId="1A42AD97" w14:textId="77777777" w:rsidR="00300434" w:rsidRPr="005E2CA0" w:rsidRDefault="00300434" w:rsidP="00903EB5">
            <w:pPr>
              <w:jc w:val="center"/>
              <w:rPr>
                <w:b/>
                <w:bCs/>
                <w:sz w:val="22"/>
                <w:szCs w:val="22"/>
                <w:lang w:val="en-US"/>
              </w:rPr>
            </w:pPr>
            <w:r w:rsidRPr="005E2CA0">
              <w:rPr>
                <w:b/>
                <w:bCs/>
                <w:sz w:val="22"/>
                <w:szCs w:val="22"/>
                <w:lang w:val="en-US"/>
              </w:rPr>
              <w:t>TsH09A</w:t>
            </w:r>
          </w:p>
        </w:tc>
        <w:tc>
          <w:tcPr>
            <w:tcW w:w="4255" w:type="dxa"/>
            <w:gridSpan w:val="3"/>
            <w:tcBorders>
              <w:top w:val="single" w:sz="4" w:space="0" w:color="auto"/>
              <w:bottom w:val="single" w:sz="4" w:space="0" w:color="auto"/>
            </w:tcBorders>
          </w:tcPr>
          <w:p w14:paraId="0B0A2F23" w14:textId="77777777" w:rsidR="00300434" w:rsidRPr="005E2CA0" w:rsidRDefault="00300434" w:rsidP="00903EB5">
            <w:pPr>
              <w:rPr>
                <w:b/>
                <w:bCs/>
                <w:sz w:val="2"/>
                <w:szCs w:val="2"/>
                <w:lang w:val="en-US"/>
              </w:rPr>
            </w:pPr>
            <w:r w:rsidRPr="005E2CA0">
              <w:rPr>
                <w:b/>
                <w:bCs/>
                <w:sz w:val="22"/>
                <w:szCs w:val="22"/>
                <w:lang w:val="en-US"/>
              </w:rPr>
              <w:t>Semanarea gazonului pe suprafete orizontale sau in panta sub 30%</w:t>
            </w:r>
          </w:p>
          <w:p w14:paraId="20BEFB74"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59C14B49" w14:textId="77777777" w:rsidR="00300434" w:rsidRPr="005E2CA0" w:rsidRDefault="00300434" w:rsidP="00903EB5">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6772078F"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1C98E333" w14:textId="77777777" w:rsidR="00300434" w:rsidRPr="005E2CA0" w:rsidRDefault="00300434" w:rsidP="00903EB5">
            <w:pPr>
              <w:jc w:val="center"/>
              <w:rPr>
                <w:b/>
                <w:bCs/>
                <w:sz w:val="22"/>
                <w:szCs w:val="22"/>
                <w:lang w:val="en-US"/>
              </w:rPr>
            </w:pPr>
            <w:r w:rsidRPr="005E2CA0">
              <w:rPr>
                <w:b/>
                <w:bCs/>
                <w:sz w:val="22"/>
                <w:szCs w:val="22"/>
                <w:lang w:val="en-US"/>
              </w:rPr>
              <w:t>11,400</w:t>
            </w:r>
          </w:p>
          <w:p w14:paraId="3050E4BC" w14:textId="77777777" w:rsidR="00300434" w:rsidRPr="009B70F2" w:rsidRDefault="00300434" w:rsidP="00903EB5">
            <w:pPr>
              <w:jc w:val="center"/>
              <w:rPr>
                <w:sz w:val="2"/>
                <w:szCs w:val="2"/>
                <w:lang w:val="en-US"/>
              </w:rPr>
            </w:pPr>
          </w:p>
        </w:tc>
      </w:tr>
      <w:tr w:rsidR="00300434" w:rsidRPr="00C97908" w14:paraId="2F1B1D6D"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509DC5F3"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4FBFE96C" w14:textId="77777777" w:rsidR="00300434" w:rsidRPr="00B40365" w:rsidRDefault="00300434" w:rsidP="00903EB5">
            <w:pPr>
              <w:jc w:val="center"/>
              <w:rPr>
                <w:sz w:val="16"/>
                <w:szCs w:val="16"/>
                <w:lang w:val="en-US"/>
              </w:rPr>
            </w:pPr>
            <w:r w:rsidRPr="00B40365">
              <w:rPr>
                <w:sz w:val="16"/>
                <w:szCs w:val="16"/>
                <w:lang w:val="en-US"/>
              </w:rPr>
              <w:t>7129020012880</w:t>
            </w:r>
          </w:p>
        </w:tc>
        <w:tc>
          <w:tcPr>
            <w:tcW w:w="4239" w:type="dxa"/>
            <w:gridSpan w:val="2"/>
            <w:tcBorders>
              <w:top w:val="nil"/>
              <w:bottom w:val="single" w:sz="2" w:space="0" w:color="auto"/>
            </w:tcBorders>
            <w:vAlign w:val="center"/>
          </w:tcPr>
          <w:p w14:paraId="106AAE87" w14:textId="77777777" w:rsidR="00300434" w:rsidRPr="00C97908" w:rsidRDefault="00300434" w:rsidP="00903EB5">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67B61FCC"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EEBC23"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4,8200</w:t>
            </w:r>
          </w:p>
        </w:tc>
        <w:tc>
          <w:tcPr>
            <w:tcW w:w="1518" w:type="dxa"/>
            <w:tcBorders>
              <w:top w:val="nil"/>
              <w:bottom w:val="single" w:sz="2" w:space="0" w:color="auto"/>
            </w:tcBorders>
            <w:vAlign w:val="center"/>
          </w:tcPr>
          <w:p w14:paraId="71B45B2F" w14:textId="77777777" w:rsidR="00300434" w:rsidRPr="00C97908" w:rsidRDefault="00300434" w:rsidP="00903EB5">
            <w:pPr>
              <w:jc w:val="center"/>
              <w:rPr>
                <w:sz w:val="16"/>
                <w:szCs w:val="16"/>
                <w:lang w:val="en-US"/>
              </w:rPr>
            </w:pPr>
            <w:r w:rsidRPr="00C97908">
              <w:rPr>
                <w:sz w:val="16"/>
                <w:szCs w:val="16"/>
                <w:lang w:val="en-US"/>
              </w:rPr>
              <w:t>54,9480</w:t>
            </w:r>
          </w:p>
        </w:tc>
      </w:tr>
      <w:tr w:rsidR="00300434" w:rsidRPr="00C97908" w14:paraId="626C5D27"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E44A21C"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A0BD8E5" w14:textId="77777777" w:rsidR="00300434" w:rsidRPr="00B40365" w:rsidRDefault="00300434" w:rsidP="00903EB5">
            <w:pPr>
              <w:jc w:val="center"/>
              <w:rPr>
                <w:sz w:val="16"/>
                <w:szCs w:val="16"/>
                <w:lang w:val="en-US"/>
              </w:rPr>
            </w:pPr>
            <w:r w:rsidRPr="00B40365">
              <w:rPr>
                <w:sz w:val="16"/>
                <w:szCs w:val="16"/>
                <w:lang w:val="en-US"/>
              </w:rPr>
              <w:t>0221107204435</w:t>
            </w:r>
          </w:p>
        </w:tc>
        <w:tc>
          <w:tcPr>
            <w:tcW w:w="4239" w:type="dxa"/>
            <w:gridSpan w:val="2"/>
            <w:tcBorders>
              <w:top w:val="nil"/>
              <w:bottom w:val="single" w:sz="2" w:space="0" w:color="auto"/>
            </w:tcBorders>
            <w:vAlign w:val="center"/>
          </w:tcPr>
          <w:p w14:paraId="638CC964" w14:textId="77777777" w:rsidR="00300434" w:rsidRPr="00C97908" w:rsidRDefault="00300434" w:rsidP="00903EB5">
            <w:pPr>
              <w:rPr>
                <w:sz w:val="16"/>
                <w:szCs w:val="16"/>
                <w:lang w:val="en-US"/>
              </w:rPr>
            </w:pPr>
            <w:r w:rsidRPr="00C97908">
              <w:rPr>
                <w:sz w:val="16"/>
                <w:szCs w:val="16"/>
                <w:lang w:val="en-US"/>
              </w:rPr>
              <w:t>Seminte de plante-graminee perene (pm)</w:t>
            </w:r>
          </w:p>
        </w:tc>
        <w:tc>
          <w:tcPr>
            <w:tcW w:w="998" w:type="dxa"/>
            <w:gridSpan w:val="2"/>
            <w:tcBorders>
              <w:top w:val="nil"/>
              <w:bottom w:val="single" w:sz="2" w:space="0" w:color="auto"/>
            </w:tcBorders>
            <w:vAlign w:val="center"/>
          </w:tcPr>
          <w:p w14:paraId="2B16F95D" w14:textId="77777777" w:rsidR="00300434" w:rsidRPr="00C97908" w:rsidRDefault="00300434" w:rsidP="00903EB5">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693E2D"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3,9600</w:t>
            </w:r>
          </w:p>
        </w:tc>
        <w:tc>
          <w:tcPr>
            <w:tcW w:w="1518" w:type="dxa"/>
            <w:tcBorders>
              <w:top w:val="nil"/>
              <w:bottom w:val="single" w:sz="2" w:space="0" w:color="auto"/>
            </w:tcBorders>
            <w:vAlign w:val="center"/>
          </w:tcPr>
          <w:p w14:paraId="7F831292" w14:textId="77777777" w:rsidR="00300434" w:rsidRPr="00C97908" w:rsidRDefault="00300434" w:rsidP="00903EB5">
            <w:pPr>
              <w:jc w:val="center"/>
              <w:rPr>
                <w:sz w:val="16"/>
                <w:szCs w:val="16"/>
                <w:lang w:val="en-US"/>
              </w:rPr>
            </w:pPr>
            <w:r w:rsidRPr="00C97908">
              <w:rPr>
                <w:sz w:val="16"/>
                <w:szCs w:val="16"/>
                <w:lang w:val="en-US"/>
              </w:rPr>
              <w:t>45,1440</w:t>
            </w:r>
          </w:p>
        </w:tc>
      </w:tr>
      <w:tr w:rsidR="00300434" w:rsidRPr="009B70F2" w14:paraId="2E01BEAE"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723E9395" w14:textId="77777777" w:rsidR="00300434" w:rsidRPr="005E2CA0" w:rsidRDefault="00300434" w:rsidP="00903EB5">
            <w:pPr>
              <w:jc w:val="center"/>
              <w:rPr>
                <w:b/>
                <w:bCs/>
                <w:sz w:val="22"/>
                <w:szCs w:val="22"/>
                <w:lang w:val="en-US"/>
              </w:rPr>
            </w:pPr>
            <w:r>
              <w:rPr>
                <w:b/>
                <w:bCs/>
                <w:sz w:val="22"/>
                <w:szCs w:val="22"/>
                <w:lang w:val="en-US"/>
              </w:rPr>
              <w:t>23</w:t>
            </w:r>
          </w:p>
        </w:tc>
        <w:tc>
          <w:tcPr>
            <w:tcW w:w="1366" w:type="dxa"/>
            <w:gridSpan w:val="2"/>
            <w:tcBorders>
              <w:top w:val="single" w:sz="4" w:space="0" w:color="auto"/>
              <w:bottom w:val="single" w:sz="4" w:space="0" w:color="auto"/>
            </w:tcBorders>
            <w:vAlign w:val="center"/>
          </w:tcPr>
          <w:p w14:paraId="65B0A2FA" w14:textId="77777777" w:rsidR="00300434" w:rsidRPr="005E2CA0" w:rsidRDefault="00300434" w:rsidP="00903EB5">
            <w:pPr>
              <w:jc w:val="center"/>
              <w:rPr>
                <w:b/>
                <w:bCs/>
                <w:sz w:val="22"/>
                <w:szCs w:val="22"/>
                <w:lang w:val="en-US"/>
              </w:rPr>
            </w:pPr>
            <w:r w:rsidRPr="005E2CA0">
              <w:rPr>
                <w:b/>
                <w:bCs/>
                <w:sz w:val="22"/>
                <w:szCs w:val="22"/>
                <w:lang w:val="en-US"/>
              </w:rPr>
              <w:t>TsH12B</w:t>
            </w:r>
          </w:p>
        </w:tc>
        <w:tc>
          <w:tcPr>
            <w:tcW w:w="4255" w:type="dxa"/>
            <w:gridSpan w:val="3"/>
            <w:tcBorders>
              <w:top w:val="single" w:sz="4" w:space="0" w:color="auto"/>
              <w:bottom w:val="single" w:sz="4" w:space="0" w:color="auto"/>
            </w:tcBorders>
          </w:tcPr>
          <w:p w14:paraId="446947BB" w14:textId="77777777" w:rsidR="00300434" w:rsidRPr="005E2CA0" w:rsidRDefault="00300434" w:rsidP="00903EB5">
            <w:pPr>
              <w:rPr>
                <w:b/>
                <w:bCs/>
                <w:sz w:val="2"/>
                <w:szCs w:val="2"/>
                <w:lang w:val="en-US"/>
              </w:rPr>
            </w:pPr>
            <w:r w:rsidRPr="005E2CA0">
              <w:rPr>
                <w:b/>
                <w:bCs/>
                <w:sz w:val="22"/>
                <w:szCs w:val="22"/>
                <w:lang w:val="en-US"/>
              </w:rPr>
              <w:t>Udarea suprafetelor cu furtunul de la cisterna</w:t>
            </w:r>
          </w:p>
          <w:p w14:paraId="15F1B4E4"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74B54E24" w14:textId="77777777" w:rsidR="00300434" w:rsidRPr="005E2CA0" w:rsidRDefault="00300434" w:rsidP="00903EB5">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6A83A792"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57C08CD7" w14:textId="77777777" w:rsidR="00300434" w:rsidRPr="005E2CA0" w:rsidRDefault="00300434" w:rsidP="00903EB5">
            <w:pPr>
              <w:jc w:val="center"/>
              <w:rPr>
                <w:b/>
                <w:bCs/>
                <w:sz w:val="22"/>
                <w:szCs w:val="22"/>
                <w:lang w:val="en-US"/>
              </w:rPr>
            </w:pPr>
            <w:r w:rsidRPr="005E2CA0">
              <w:rPr>
                <w:b/>
                <w:bCs/>
                <w:sz w:val="22"/>
                <w:szCs w:val="22"/>
                <w:lang w:val="en-US"/>
              </w:rPr>
              <w:t>11,400</w:t>
            </w:r>
          </w:p>
          <w:p w14:paraId="10E7F72A" w14:textId="77777777" w:rsidR="00300434" w:rsidRPr="009B70F2" w:rsidRDefault="00300434" w:rsidP="00903EB5">
            <w:pPr>
              <w:jc w:val="center"/>
              <w:rPr>
                <w:sz w:val="2"/>
                <w:szCs w:val="2"/>
                <w:lang w:val="en-US"/>
              </w:rPr>
            </w:pPr>
          </w:p>
        </w:tc>
      </w:tr>
      <w:tr w:rsidR="00300434" w:rsidRPr="00C97908" w14:paraId="7C7002C0"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3FCEA70"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8BA7A44" w14:textId="77777777" w:rsidR="00300434" w:rsidRPr="00B40365" w:rsidRDefault="00300434" w:rsidP="00903EB5">
            <w:pPr>
              <w:jc w:val="center"/>
              <w:rPr>
                <w:sz w:val="16"/>
                <w:szCs w:val="16"/>
                <w:lang w:val="en-US"/>
              </w:rPr>
            </w:pPr>
            <w:r w:rsidRPr="00B40365">
              <w:rPr>
                <w:sz w:val="16"/>
                <w:szCs w:val="16"/>
                <w:lang w:val="en-US"/>
              </w:rPr>
              <w:t>7129020012880</w:t>
            </w:r>
          </w:p>
        </w:tc>
        <w:tc>
          <w:tcPr>
            <w:tcW w:w="4239" w:type="dxa"/>
            <w:gridSpan w:val="2"/>
            <w:tcBorders>
              <w:top w:val="nil"/>
              <w:bottom w:val="single" w:sz="2" w:space="0" w:color="auto"/>
            </w:tcBorders>
            <w:vAlign w:val="center"/>
          </w:tcPr>
          <w:p w14:paraId="54F169A7" w14:textId="77777777" w:rsidR="00300434" w:rsidRPr="00C97908" w:rsidRDefault="00300434" w:rsidP="00903EB5">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4C6F1B89"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8037E0"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0,6600</w:t>
            </w:r>
          </w:p>
        </w:tc>
        <w:tc>
          <w:tcPr>
            <w:tcW w:w="1518" w:type="dxa"/>
            <w:tcBorders>
              <w:top w:val="nil"/>
              <w:bottom w:val="single" w:sz="2" w:space="0" w:color="auto"/>
            </w:tcBorders>
            <w:vAlign w:val="center"/>
          </w:tcPr>
          <w:p w14:paraId="1AEC75CD" w14:textId="77777777" w:rsidR="00300434" w:rsidRPr="00C97908" w:rsidRDefault="00300434" w:rsidP="00903EB5">
            <w:pPr>
              <w:jc w:val="center"/>
              <w:rPr>
                <w:sz w:val="16"/>
                <w:szCs w:val="16"/>
                <w:lang w:val="en-US"/>
              </w:rPr>
            </w:pPr>
            <w:r w:rsidRPr="00C97908">
              <w:rPr>
                <w:sz w:val="16"/>
                <w:szCs w:val="16"/>
                <w:lang w:val="en-US"/>
              </w:rPr>
              <w:t>7,5240</w:t>
            </w:r>
          </w:p>
        </w:tc>
      </w:tr>
      <w:tr w:rsidR="00300434" w:rsidRPr="00C97908" w14:paraId="1F96453E"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70267250"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DFC5CEE" w14:textId="77777777" w:rsidR="00300434" w:rsidRPr="00B40365" w:rsidRDefault="00300434" w:rsidP="00903EB5">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2585BF4C" w14:textId="77777777" w:rsidR="00300434" w:rsidRPr="00C97908" w:rsidRDefault="00300434" w:rsidP="00903EB5">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1708A03A"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0F78DD6"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409307E" w14:textId="77777777" w:rsidR="00300434" w:rsidRPr="00C97908" w:rsidRDefault="00300434" w:rsidP="00903EB5">
            <w:pPr>
              <w:jc w:val="center"/>
              <w:rPr>
                <w:sz w:val="16"/>
                <w:szCs w:val="16"/>
                <w:lang w:val="en-US"/>
              </w:rPr>
            </w:pPr>
            <w:r w:rsidRPr="00C97908">
              <w:rPr>
                <w:sz w:val="16"/>
                <w:szCs w:val="16"/>
                <w:lang w:val="en-US"/>
              </w:rPr>
              <w:t>11,4000</w:t>
            </w:r>
          </w:p>
        </w:tc>
      </w:tr>
      <w:tr w:rsidR="00300434" w:rsidRPr="00C97908" w14:paraId="6FCFB23B"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2EB0B8D"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E270A9E" w14:textId="77777777" w:rsidR="00300434" w:rsidRPr="00B40365" w:rsidRDefault="00300434" w:rsidP="00903EB5">
            <w:pPr>
              <w:jc w:val="center"/>
              <w:rPr>
                <w:sz w:val="16"/>
                <w:szCs w:val="16"/>
                <w:lang w:val="en-US"/>
              </w:rPr>
            </w:pPr>
            <w:r w:rsidRPr="00B40365">
              <w:rPr>
                <w:sz w:val="16"/>
                <w:szCs w:val="16"/>
                <w:lang w:val="en-US"/>
              </w:rPr>
              <w:t>3410540005603</w:t>
            </w:r>
          </w:p>
        </w:tc>
        <w:tc>
          <w:tcPr>
            <w:tcW w:w="4239" w:type="dxa"/>
            <w:gridSpan w:val="2"/>
            <w:tcBorders>
              <w:top w:val="nil"/>
              <w:bottom w:val="single" w:sz="2" w:space="0" w:color="auto"/>
            </w:tcBorders>
            <w:vAlign w:val="center"/>
          </w:tcPr>
          <w:p w14:paraId="6ACF4CE7" w14:textId="77777777" w:rsidR="00300434" w:rsidRPr="00C97908" w:rsidRDefault="00300434" w:rsidP="00903EB5">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2DC61D59"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460BAAC"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0,3860</w:t>
            </w:r>
          </w:p>
        </w:tc>
        <w:tc>
          <w:tcPr>
            <w:tcW w:w="1518" w:type="dxa"/>
            <w:tcBorders>
              <w:top w:val="nil"/>
              <w:bottom w:val="single" w:sz="2" w:space="0" w:color="auto"/>
              <w:right w:val="single" w:sz="4" w:space="0" w:color="auto"/>
            </w:tcBorders>
            <w:vAlign w:val="center"/>
          </w:tcPr>
          <w:p w14:paraId="2DE61C12" w14:textId="77777777" w:rsidR="00300434" w:rsidRPr="00C97908" w:rsidRDefault="00300434" w:rsidP="00903EB5">
            <w:pPr>
              <w:jc w:val="center"/>
              <w:rPr>
                <w:sz w:val="16"/>
                <w:szCs w:val="16"/>
                <w:lang w:val="en-US"/>
              </w:rPr>
            </w:pPr>
            <w:r w:rsidRPr="00C97908">
              <w:rPr>
                <w:sz w:val="16"/>
                <w:szCs w:val="16"/>
                <w:lang w:val="en-US"/>
              </w:rPr>
              <w:t>4,4004</w:t>
            </w:r>
          </w:p>
        </w:tc>
      </w:tr>
      <w:tr w:rsidR="00300434" w:rsidRPr="003E2692" w14:paraId="4E5AD8AB" w14:textId="77777777" w:rsidTr="00903EB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996" w:type="dxa"/>
            <w:tcBorders>
              <w:top w:val="single" w:sz="6" w:space="0" w:color="auto"/>
              <w:bottom w:val="nil"/>
            </w:tcBorders>
            <w:vAlign w:val="center"/>
          </w:tcPr>
          <w:p w14:paraId="0DF57D85" w14:textId="77777777" w:rsidR="00300434" w:rsidRPr="003E2692" w:rsidRDefault="00300434" w:rsidP="00903EB5">
            <w:pPr>
              <w:rPr>
                <w:sz w:val="2"/>
                <w:szCs w:val="2"/>
                <w:lang w:val="en-US"/>
              </w:rPr>
            </w:pPr>
          </w:p>
        </w:tc>
        <w:tc>
          <w:tcPr>
            <w:tcW w:w="1380" w:type="dxa"/>
            <w:gridSpan w:val="2"/>
            <w:tcBorders>
              <w:top w:val="single" w:sz="6" w:space="0" w:color="auto"/>
              <w:bottom w:val="nil"/>
            </w:tcBorders>
            <w:vAlign w:val="center"/>
          </w:tcPr>
          <w:p w14:paraId="1DDD0301" w14:textId="77777777" w:rsidR="00300434" w:rsidRPr="003E2692" w:rsidRDefault="00300434" w:rsidP="00903EB5">
            <w:pPr>
              <w:rPr>
                <w:sz w:val="2"/>
                <w:szCs w:val="2"/>
                <w:lang w:val="en-US"/>
              </w:rPr>
            </w:pPr>
          </w:p>
        </w:tc>
        <w:tc>
          <w:tcPr>
            <w:tcW w:w="4082" w:type="dxa"/>
            <w:gridSpan w:val="3"/>
            <w:tcBorders>
              <w:top w:val="single" w:sz="6" w:space="0" w:color="auto"/>
              <w:bottom w:val="nil"/>
            </w:tcBorders>
          </w:tcPr>
          <w:p w14:paraId="42C8ECDE" w14:textId="77777777" w:rsidR="00300434" w:rsidRPr="003E2692" w:rsidRDefault="00300434" w:rsidP="00903EB5">
            <w:pPr>
              <w:rPr>
                <w:sz w:val="2"/>
                <w:szCs w:val="2"/>
                <w:lang w:val="en-US"/>
              </w:rPr>
            </w:pPr>
          </w:p>
        </w:tc>
        <w:tc>
          <w:tcPr>
            <w:tcW w:w="969" w:type="dxa"/>
            <w:gridSpan w:val="2"/>
            <w:tcBorders>
              <w:top w:val="single" w:sz="6" w:space="0" w:color="auto"/>
              <w:bottom w:val="nil"/>
              <w:right w:val="nil"/>
            </w:tcBorders>
          </w:tcPr>
          <w:p w14:paraId="3133E0A2" w14:textId="77777777" w:rsidR="00300434" w:rsidRPr="003E2692" w:rsidRDefault="00300434" w:rsidP="00903EB5">
            <w:pPr>
              <w:rPr>
                <w:sz w:val="2"/>
                <w:szCs w:val="2"/>
                <w:lang w:val="en-US"/>
              </w:rPr>
            </w:pPr>
          </w:p>
        </w:tc>
        <w:tc>
          <w:tcPr>
            <w:tcW w:w="1245" w:type="dxa"/>
            <w:gridSpan w:val="2"/>
            <w:tcBorders>
              <w:top w:val="single" w:sz="6" w:space="0" w:color="auto"/>
              <w:left w:val="nil"/>
              <w:bottom w:val="nil"/>
              <w:right w:val="nil"/>
            </w:tcBorders>
          </w:tcPr>
          <w:p w14:paraId="2E3D747B" w14:textId="77777777" w:rsidR="00300434" w:rsidRPr="003E2692" w:rsidRDefault="00300434" w:rsidP="00903EB5">
            <w:pPr>
              <w:rPr>
                <w:sz w:val="2"/>
                <w:szCs w:val="2"/>
                <w:lang w:val="en-US"/>
              </w:rPr>
            </w:pPr>
          </w:p>
        </w:tc>
        <w:tc>
          <w:tcPr>
            <w:tcW w:w="1676" w:type="dxa"/>
            <w:gridSpan w:val="2"/>
            <w:tcBorders>
              <w:top w:val="single" w:sz="6" w:space="0" w:color="auto"/>
              <w:left w:val="nil"/>
              <w:bottom w:val="nil"/>
              <w:right w:val="nil"/>
            </w:tcBorders>
          </w:tcPr>
          <w:p w14:paraId="06AA4D0E" w14:textId="77777777" w:rsidR="00300434" w:rsidRPr="003E2692" w:rsidRDefault="00300434" w:rsidP="00903EB5">
            <w:pPr>
              <w:rPr>
                <w:sz w:val="2"/>
                <w:szCs w:val="2"/>
                <w:lang w:val="en-US"/>
              </w:rPr>
            </w:pPr>
          </w:p>
        </w:tc>
      </w:tr>
      <w:tr w:rsidR="00300434" w:rsidRPr="00B449C4" w14:paraId="6A4361CF" w14:textId="77777777" w:rsidTr="00903EB5">
        <w:tblPrEx>
          <w:tblBorders>
            <w:top w:val="none" w:sz="0"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4" w:space="0" w:color="auto"/>
            </w:tcBorders>
            <w:vAlign w:val="center"/>
          </w:tcPr>
          <w:p w14:paraId="0E36F602" w14:textId="77777777" w:rsidR="00300434" w:rsidRPr="00B40365" w:rsidRDefault="00300434" w:rsidP="00903EB5">
            <w:pPr>
              <w:rPr>
                <w:sz w:val="22"/>
                <w:szCs w:val="22"/>
                <w:lang w:val="en-US"/>
              </w:rPr>
            </w:pPr>
          </w:p>
        </w:tc>
        <w:tc>
          <w:tcPr>
            <w:tcW w:w="1382" w:type="dxa"/>
            <w:gridSpan w:val="3"/>
            <w:tcBorders>
              <w:top w:val="nil"/>
              <w:bottom w:val="single" w:sz="4" w:space="0" w:color="auto"/>
            </w:tcBorders>
            <w:vAlign w:val="center"/>
          </w:tcPr>
          <w:p w14:paraId="6D88750E" w14:textId="77777777" w:rsidR="00300434" w:rsidRPr="00B40365" w:rsidRDefault="00300434" w:rsidP="00903EB5">
            <w:pPr>
              <w:rPr>
                <w:sz w:val="22"/>
                <w:szCs w:val="22"/>
                <w:lang w:val="en-US"/>
              </w:rPr>
            </w:pPr>
          </w:p>
        </w:tc>
        <w:tc>
          <w:tcPr>
            <w:tcW w:w="4239" w:type="dxa"/>
            <w:gridSpan w:val="2"/>
            <w:tcBorders>
              <w:top w:val="nil"/>
              <w:bottom w:val="single" w:sz="4" w:space="0" w:color="auto"/>
            </w:tcBorders>
          </w:tcPr>
          <w:p w14:paraId="26FF7B1F" w14:textId="77777777" w:rsidR="00300434" w:rsidRPr="000E0709" w:rsidRDefault="00300434" w:rsidP="00903EB5">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3223106E" w14:textId="77777777" w:rsidR="00300434" w:rsidRPr="00B449C4" w:rsidRDefault="00300434" w:rsidP="00903EB5">
            <w:pPr>
              <w:rPr>
                <w:sz w:val="22"/>
                <w:szCs w:val="22"/>
                <w:lang w:val="en-US"/>
              </w:rPr>
            </w:pPr>
          </w:p>
        </w:tc>
        <w:tc>
          <w:tcPr>
            <w:tcW w:w="1106" w:type="dxa"/>
            <w:gridSpan w:val="2"/>
            <w:tcBorders>
              <w:top w:val="nil"/>
              <w:left w:val="nil"/>
              <w:bottom w:val="single" w:sz="4" w:space="0" w:color="auto"/>
              <w:right w:val="nil"/>
            </w:tcBorders>
          </w:tcPr>
          <w:p w14:paraId="063A2056" w14:textId="77777777" w:rsidR="00300434" w:rsidRPr="00B449C4" w:rsidRDefault="00300434" w:rsidP="00903EB5">
            <w:pPr>
              <w:rPr>
                <w:sz w:val="22"/>
                <w:szCs w:val="22"/>
                <w:lang w:val="en-US"/>
              </w:rPr>
            </w:pPr>
          </w:p>
        </w:tc>
        <w:tc>
          <w:tcPr>
            <w:tcW w:w="1518" w:type="dxa"/>
            <w:tcBorders>
              <w:top w:val="nil"/>
              <w:left w:val="nil"/>
              <w:bottom w:val="single" w:sz="4" w:space="0" w:color="auto"/>
            </w:tcBorders>
          </w:tcPr>
          <w:p w14:paraId="7EF72495" w14:textId="77777777" w:rsidR="00300434" w:rsidRPr="00B449C4" w:rsidRDefault="00300434" w:rsidP="00903EB5">
            <w:pPr>
              <w:rPr>
                <w:sz w:val="22"/>
                <w:szCs w:val="22"/>
                <w:lang w:val="en-US"/>
              </w:rPr>
            </w:pPr>
          </w:p>
        </w:tc>
      </w:tr>
      <w:tr w:rsidR="00300434" w:rsidRPr="00B40365" w14:paraId="22673AD6" w14:textId="77777777" w:rsidTr="00903EB5">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bottom w:val="single" w:sz="4" w:space="0" w:color="auto"/>
            </w:tcBorders>
            <w:vAlign w:val="center"/>
          </w:tcPr>
          <w:p w14:paraId="360C41CE" w14:textId="77777777" w:rsidR="00300434" w:rsidRPr="00B40365" w:rsidRDefault="00300434" w:rsidP="00903EB5">
            <w:pPr>
              <w:rPr>
                <w:sz w:val="22"/>
                <w:szCs w:val="22"/>
                <w:lang w:val="en-US"/>
              </w:rPr>
            </w:pPr>
          </w:p>
        </w:tc>
        <w:tc>
          <w:tcPr>
            <w:tcW w:w="1382" w:type="dxa"/>
            <w:gridSpan w:val="3"/>
            <w:tcBorders>
              <w:bottom w:val="single" w:sz="4" w:space="0" w:color="auto"/>
            </w:tcBorders>
            <w:vAlign w:val="center"/>
          </w:tcPr>
          <w:p w14:paraId="0F453C21" w14:textId="77777777" w:rsidR="00300434" w:rsidRPr="00B40365" w:rsidRDefault="00300434" w:rsidP="00903EB5">
            <w:pPr>
              <w:rPr>
                <w:sz w:val="22"/>
                <w:szCs w:val="22"/>
                <w:lang w:val="en-US"/>
              </w:rPr>
            </w:pPr>
          </w:p>
        </w:tc>
        <w:tc>
          <w:tcPr>
            <w:tcW w:w="4239" w:type="dxa"/>
            <w:gridSpan w:val="2"/>
            <w:tcBorders>
              <w:bottom w:val="single" w:sz="4" w:space="0" w:color="auto"/>
            </w:tcBorders>
          </w:tcPr>
          <w:p w14:paraId="6E206B9E" w14:textId="77777777" w:rsidR="00300434" w:rsidRPr="00B40365" w:rsidRDefault="00300434" w:rsidP="00903EB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Spatii verzi</w:t>
            </w:r>
          </w:p>
        </w:tc>
        <w:tc>
          <w:tcPr>
            <w:tcW w:w="3622" w:type="dxa"/>
            <w:gridSpan w:val="5"/>
            <w:tcBorders>
              <w:bottom w:val="single" w:sz="4" w:space="0" w:color="auto"/>
              <w:right w:val="single" w:sz="4" w:space="0" w:color="auto"/>
            </w:tcBorders>
          </w:tcPr>
          <w:p w14:paraId="6CCD7DFD" w14:textId="77777777" w:rsidR="00300434" w:rsidRPr="00B40365" w:rsidRDefault="00300434" w:rsidP="00903EB5">
            <w:pPr>
              <w:rPr>
                <w:sz w:val="22"/>
                <w:szCs w:val="22"/>
                <w:lang w:val="en-US"/>
              </w:rPr>
            </w:pPr>
          </w:p>
        </w:tc>
      </w:tr>
      <w:tr w:rsidR="00300434" w:rsidRPr="00B12F65" w14:paraId="59B86B82" w14:textId="77777777" w:rsidTr="00903EB5">
        <w:tblPrEx>
          <w:tblCellMar>
            <w:top w:w="0" w:type="dxa"/>
            <w:bottom w:w="0" w:type="dxa"/>
          </w:tblCellMar>
        </w:tblPrEx>
        <w:tc>
          <w:tcPr>
            <w:tcW w:w="10348" w:type="dxa"/>
            <w:gridSpan w:val="12"/>
          </w:tcPr>
          <w:p w14:paraId="6D48FB2E" w14:textId="77777777" w:rsidR="00300434" w:rsidRPr="009B70F2" w:rsidRDefault="00300434" w:rsidP="00903EB5">
            <w:pPr>
              <w:rPr>
                <w:b/>
                <w:bCs/>
                <w:sz w:val="22"/>
                <w:szCs w:val="22"/>
                <w:lang w:val="en-US"/>
              </w:rPr>
            </w:pPr>
            <w:r>
              <w:rPr>
                <w:b/>
                <w:bCs/>
                <w:sz w:val="22"/>
                <w:szCs w:val="22"/>
                <w:lang w:val="en-US"/>
              </w:rPr>
              <w:t>2</w:t>
            </w:r>
            <w:r w:rsidRPr="009B70F2">
              <w:rPr>
                <w:b/>
                <w:bCs/>
                <w:sz w:val="22"/>
                <w:szCs w:val="22"/>
                <w:lang w:val="en-US"/>
              </w:rPr>
              <w:t>.6. Lucrari diverse</w:t>
            </w:r>
          </w:p>
          <w:p w14:paraId="23D912F1" w14:textId="77777777" w:rsidR="00300434" w:rsidRPr="00B12F65" w:rsidRDefault="00300434" w:rsidP="00903EB5">
            <w:pPr>
              <w:rPr>
                <w:sz w:val="2"/>
                <w:szCs w:val="2"/>
                <w:lang w:val="en-US"/>
              </w:rPr>
            </w:pPr>
          </w:p>
        </w:tc>
      </w:tr>
      <w:tr w:rsidR="00300434" w:rsidRPr="009B70F2" w14:paraId="019FA7B0" w14:textId="77777777" w:rsidTr="00903EB5">
        <w:tblPrEx>
          <w:tblBorders>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single" w:sz="4" w:space="0" w:color="auto"/>
              <w:bottom w:val="single" w:sz="4" w:space="0" w:color="auto"/>
            </w:tcBorders>
            <w:vAlign w:val="center"/>
          </w:tcPr>
          <w:p w14:paraId="130150C4" w14:textId="77777777" w:rsidR="00300434" w:rsidRPr="005E2CA0" w:rsidRDefault="00300434" w:rsidP="00903EB5">
            <w:pPr>
              <w:jc w:val="center"/>
              <w:rPr>
                <w:b/>
                <w:bCs/>
                <w:sz w:val="22"/>
                <w:szCs w:val="22"/>
                <w:lang w:val="en-US"/>
              </w:rPr>
            </w:pPr>
            <w:r>
              <w:rPr>
                <w:b/>
                <w:bCs/>
                <w:sz w:val="22"/>
                <w:szCs w:val="22"/>
                <w:lang w:val="en-US"/>
              </w:rPr>
              <w:t>24</w:t>
            </w:r>
          </w:p>
        </w:tc>
        <w:tc>
          <w:tcPr>
            <w:tcW w:w="1366" w:type="dxa"/>
            <w:gridSpan w:val="2"/>
            <w:tcBorders>
              <w:top w:val="single" w:sz="4" w:space="0" w:color="auto"/>
              <w:bottom w:val="single" w:sz="4" w:space="0" w:color="auto"/>
            </w:tcBorders>
            <w:vAlign w:val="center"/>
          </w:tcPr>
          <w:p w14:paraId="34843051" w14:textId="77777777" w:rsidR="00300434" w:rsidRPr="005E2CA0" w:rsidRDefault="00300434" w:rsidP="00903EB5">
            <w:pPr>
              <w:jc w:val="center"/>
              <w:rPr>
                <w:b/>
                <w:bCs/>
                <w:sz w:val="22"/>
                <w:szCs w:val="22"/>
                <w:lang w:val="en-US"/>
              </w:rPr>
            </w:pPr>
            <w:r w:rsidRPr="005E2CA0">
              <w:rPr>
                <w:b/>
                <w:bCs/>
                <w:sz w:val="22"/>
                <w:szCs w:val="22"/>
                <w:lang w:val="en-US"/>
              </w:rPr>
              <w:t>RpAcF01C</w:t>
            </w:r>
          </w:p>
        </w:tc>
        <w:tc>
          <w:tcPr>
            <w:tcW w:w="4255" w:type="dxa"/>
            <w:gridSpan w:val="3"/>
            <w:tcBorders>
              <w:top w:val="single" w:sz="4" w:space="0" w:color="auto"/>
              <w:bottom w:val="single" w:sz="4" w:space="0" w:color="auto"/>
            </w:tcBorders>
          </w:tcPr>
          <w:p w14:paraId="4E3E6758" w14:textId="77777777" w:rsidR="00300434" w:rsidRPr="005E2CA0" w:rsidRDefault="00300434" w:rsidP="00903EB5">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placa din B.A. prefabricata</w:t>
            </w:r>
          </w:p>
          <w:p w14:paraId="4B0F8597" w14:textId="77777777" w:rsidR="00300434" w:rsidRPr="009B70F2" w:rsidRDefault="00300434" w:rsidP="00903EB5">
            <w:pPr>
              <w:rPr>
                <w:sz w:val="2"/>
                <w:szCs w:val="2"/>
                <w:lang w:val="en-US"/>
              </w:rPr>
            </w:pPr>
          </w:p>
        </w:tc>
        <w:tc>
          <w:tcPr>
            <w:tcW w:w="998" w:type="dxa"/>
            <w:gridSpan w:val="2"/>
            <w:tcBorders>
              <w:top w:val="single" w:sz="4" w:space="0" w:color="auto"/>
              <w:bottom w:val="single" w:sz="4" w:space="0" w:color="auto"/>
            </w:tcBorders>
            <w:vAlign w:val="center"/>
          </w:tcPr>
          <w:p w14:paraId="2D84DDE7" w14:textId="77777777" w:rsidR="00300434" w:rsidRPr="005E2CA0" w:rsidRDefault="00300434" w:rsidP="00903EB5">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D41BDE9" w14:textId="77777777" w:rsidR="00300434" w:rsidRPr="009B70F2" w:rsidRDefault="00300434" w:rsidP="00903EB5">
            <w:pPr>
              <w:jc w:val="center"/>
              <w:rPr>
                <w:sz w:val="22"/>
                <w:szCs w:val="22"/>
                <w:lang w:val="en-US"/>
              </w:rPr>
            </w:pPr>
          </w:p>
        </w:tc>
        <w:tc>
          <w:tcPr>
            <w:tcW w:w="1518" w:type="dxa"/>
            <w:tcBorders>
              <w:top w:val="single" w:sz="4" w:space="0" w:color="auto"/>
              <w:bottom w:val="single" w:sz="4" w:space="0" w:color="auto"/>
            </w:tcBorders>
            <w:vAlign w:val="center"/>
          </w:tcPr>
          <w:p w14:paraId="3E1F6910" w14:textId="77777777" w:rsidR="00300434" w:rsidRPr="005E2CA0" w:rsidRDefault="00300434" w:rsidP="00903EB5">
            <w:pPr>
              <w:jc w:val="center"/>
              <w:rPr>
                <w:b/>
                <w:bCs/>
                <w:sz w:val="22"/>
                <w:szCs w:val="22"/>
                <w:lang w:val="en-US"/>
              </w:rPr>
            </w:pPr>
            <w:r w:rsidRPr="005E2CA0">
              <w:rPr>
                <w:b/>
                <w:bCs/>
                <w:sz w:val="22"/>
                <w:szCs w:val="22"/>
                <w:lang w:val="en-US"/>
              </w:rPr>
              <w:t>1,000</w:t>
            </w:r>
          </w:p>
          <w:p w14:paraId="560E6759" w14:textId="77777777" w:rsidR="00300434" w:rsidRPr="009B70F2" w:rsidRDefault="00300434" w:rsidP="00903EB5">
            <w:pPr>
              <w:jc w:val="center"/>
              <w:rPr>
                <w:sz w:val="2"/>
                <w:szCs w:val="2"/>
                <w:lang w:val="en-US"/>
              </w:rPr>
            </w:pPr>
          </w:p>
        </w:tc>
      </w:tr>
      <w:tr w:rsidR="00300434" w:rsidRPr="00C97908" w14:paraId="4C4501A1"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64F0C30F"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377F22B" w14:textId="77777777" w:rsidR="00300434" w:rsidRPr="00B40365" w:rsidRDefault="00300434" w:rsidP="00903EB5">
            <w:pPr>
              <w:jc w:val="center"/>
              <w:rPr>
                <w:sz w:val="16"/>
                <w:szCs w:val="16"/>
                <w:lang w:val="en-US"/>
              </w:rPr>
            </w:pPr>
            <w:r w:rsidRPr="00B40365">
              <w:rPr>
                <w:sz w:val="16"/>
                <w:szCs w:val="16"/>
                <w:lang w:val="en-US"/>
              </w:rPr>
              <w:t>7122050013400</w:t>
            </w:r>
          </w:p>
        </w:tc>
        <w:tc>
          <w:tcPr>
            <w:tcW w:w="4239" w:type="dxa"/>
            <w:gridSpan w:val="2"/>
            <w:tcBorders>
              <w:top w:val="nil"/>
              <w:bottom w:val="single" w:sz="2" w:space="0" w:color="auto"/>
            </w:tcBorders>
            <w:vAlign w:val="center"/>
          </w:tcPr>
          <w:p w14:paraId="2B9200C9" w14:textId="77777777" w:rsidR="00300434" w:rsidRPr="00C97908" w:rsidRDefault="00300434" w:rsidP="00903EB5">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1B34FC75"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C5DB62"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737E385B" w14:textId="77777777" w:rsidR="00300434" w:rsidRPr="00C97908" w:rsidRDefault="00300434" w:rsidP="00903EB5">
            <w:pPr>
              <w:jc w:val="center"/>
              <w:rPr>
                <w:sz w:val="16"/>
                <w:szCs w:val="16"/>
                <w:lang w:val="en-US"/>
              </w:rPr>
            </w:pPr>
            <w:r w:rsidRPr="00C97908">
              <w:rPr>
                <w:sz w:val="16"/>
                <w:szCs w:val="16"/>
                <w:lang w:val="en-US"/>
              </w:rPr>
              <w:t>0,8500</w:t>
            </w:r>
          </w:p>
        </w:tc>
      </w:tr>
      <w:tr w:rsidR="00300434" w:rsidRPr="00C97908" w14:paraId="2DD6E184"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0E5C6006"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08DC7430" w14:textId="77777777" w:rsidR="00300434" w:rsidRPr="00B40365" w:rsidRDefault="00300434" w:rsidP="00903EB5">
            <w:pPr>
              <w:jc w:val="center"/>
              <w:rPr>
                <w:sz w:val="16"/>
                <w:szCs w:val="16"/>
                <w:lang w:val="en-US"/>
              </w:rPr>
            </w:pPr>
            <w:r w:rsidRPr="00B40365">
              <w:rPr>
                <w:sz w:val="16"/>
                <w:szCs w:val="16"/>
                <w:lang w:val="en-US"/>
              </w:rPr>
              <w:t>7129040010110</w:t>
            </w:r>
          </w:p>
        </w:tc>
        <w:tc>
          <w:tcPr>
            <w:tcW w:w="4239" w:type="dxa"/>
            <w:gridSpan w:val="2"/>
            <w:tcBorders>
              <w:top w:val="nil"/>
              <w:bottom w:val="single" w:sz="2" w:space="0" w:color="auto"/>
            </w:tcBorders>
            <w:vAlign w:val="center"/>
          </w:tcPr>
          <w:p w14:paraId="0C621D26" w14:textId="77777777" w:rsidR="00300434" w:rsidRPr="00C97908" w:rsidRDefault="00300434" w:rsidP="00903EB5">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2B04E7C3" w14:textId="77777777" w:rsidR="00300434" w:rsidRPr="00C97908" w:rsidRDefault="00300434" w:rsidP="00903EB5">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3BFD14"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7668CEEA" w14:textId="77777777" w:rsidR="00300434" w:rsidRPr="00C97908" w:rsidRDefault="00300434" w:rsidP="00903EB5">
            <w:pPr>
              <w:jc w:val="center"/>
              <w:rPr>
                <w:sz w:val="16"/>
                <w:szCs w:val="16"/>
                <w:lang w:val="en-US"/>
              </w:rPr>
            </w:pPr>
            <w:r w:rsidRPr="00C97908">
              <w:rPr>
                <w:sz w:val="16"/>
                <w:szCs w:val="16"/>
                <w:lang w:val="en-US"/>
              </w:rPr>
              <w:t>0,8500</w:t>
            </w:r>
          </w:p>
        </w:tc>
      </w:tr>
      <w:tr w:rsidR="00300434" w:rsidRPr="00C97908" w14:paraId="615838D5"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27965E32"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4EA86474" w14:textId="77777777" w:rsidR="00300434" w:rsidRPr="00B40365" w:rsidRDefault="00300434" w:rsidP="00903EB5">
            <w:pPr>
              <w:jc w:val="center"/>
              <w:rPr>
                <w:sz w:val="16"/>
                <w:szCs w:val="16"/>
                <w:lang w:val="en-US"/>
              </w:rPr>
            </w:pPr>
            <w:r w:rsidRPr="00B40365">
              <w:rPr>
                <w:sz w:val="16"/>
                <w:szCs w:val="16"/>
                <w:lang w:val="en-US"/>
              </w:rPr>
              <w:t>2640112300739</w:t>
            </w:r>
          </w:p>
        </w:tc>
        <w:tc>
          <w:tcPr>
            <w:tcW w:w="4239" w:type="dxa"/>
            <w:gridSpan w:val="2"/>
            <w:tcBorders>
              <w:top w:val="nil"/>
              <w:bottom w:val="single" w:sz="2" w:space="0" w:color="auto"/>
            </w:tcBorders>
            <w:vAlign w:val="center"/>
          </w:tcPr>
          <w:p w14:paraId="2D228A23" w14:textId="77777777" w:rsidR="00300434" w:rsidRPr="00C97908" w:rsidRDefault="00300434" w:rsidP="00903EB5">
            <w:pPr>
              <w:rPr>
                <w:sz w:val="16"/>
                <w:szCs w:val="16"/>
                <w:lang w:val="en-US"/>
              </w:rPr>
            </w:pPr>
            <w:r w:rsidRPr="00C97908">
              <w:rPr>
                <w:sz w:val="16"/>
                <w:szCs w:val="16"/>
                <w:lang w:val="en-US"/>
              </w:rPr>
              <w:t xml:space="preserve">Caramizi </w:t>
            </w:r>
          </w:p>
        </w:tc>
        <w:tc>
          <w:tcPr>
            <w:tcW w:w="998" w:type="dxa"/>
            <w:gridSpan w:val="2"/>
            <w:tcBorders>
              <w:top w:val="nil"/>
              <w:bottom w:val="single" w:sz="2" w:space="0" w:color="auto"/>
            </w:tcBorders>
            <w:vAlign w:val="center"/>
          </w:tcPr>
          <w:p w14:paraId="211A2BF2" w14:textId="77777777" w:rsidR="00300434" w:rsidRPr="00C97908" w:rsidRDefault="00300434" w:rsidP="00903EB5">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14A47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22,0000</w:t>
            </w:r>
          </w:p>
        </w:tc>
        <w:tc>
          <w:tcPr>
            <w:tcW w:w="1518" w:type="dxa"/>
            <w:tcBorders>
              <w:top w:val="nil"/>
              <w:bottom w:val="single" w:sz="2" w:space="0" w:color="auto"/>
            </w:tcBorders>
            <w:vAlign w:val="center"/>
          </w:tcPr>
          <w:p w14:paraId="26F6B3B0" w14:textId="77777777" w:rsidR="00300434" w:rsidRPr="00C97908" w:rsidRDefault="00300434" w:rsidP="00903EB5">
            <w:pPr>
              <w:jc w:val="center"/>
              <w:rPr>
                <w:sz w:val="16"/>
                <w:szCs w:val="16"/>
                <w:lang w:val="en-US"/>
              </w:rPr>
            </w:pPr>
            <w:r w:rsidRPr="00C97908">
              <w:rPr>
                <w:sz w:val="16"/>
                <w:szCs w:val="16"/>
                <w:lang w:val="en-US"/>
              </w:rPr>
              <w:t>22,4400</w:t>
            </w:r>
          </w:p>
        </w:tc>
      </w:tr>
      <w:tr w:rsidR="00300434" w:rsidRPr="00C97908" w14:paraId="46C5F8C0"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08931AD"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7A437BB5" w14:textId="77777777" w:rsidR="00300434" w:rsidRPr="00B40365" w:rsidRDefault="00300434" w:rsidP="00903EB5">
            <w:pPr>
              <w:jc w:val="center"/>
              <w:rPr>
                <w:sz w:val="16"/>
                <w:szCs w:val="16"/>
                <w:lang w:val="en-US"/>
              </w:rPr>
            </w:pPr>
            <w:r w:rsidRPr="00B40365">
              <w:rPr>
                <w:sz w:val="16"/>
                <w:szCs w:val="16"/>
                <w:lang w:val="en-US"/>
              </w:rPr>
              <w:t>2663102101183</w:t>
            </w:r>
          </w:p>
        </w:tc>
        <w:tc>
          <w:tcPr>
            <w:tcW w:w="4239" w:type="dxa"/>
            <w:gridSpan w:val="2"/>
            <w:tcBorders>
              <w:top w:val="nil"/>
              <w:bottom w:val="single" w:sz="2" w:space="0" w:color="auto"/>
            </w:tcBorders>
            <w:vAlign w:val="center"/>
          </w:tcPr>
          <w:p w14:paraId="09EDC1FF" w14:textId="77777777" w:rsidR="00300434" w:rsidRPr="00C97908" w:rsidRDefault="00300434" w:rsidP="00903EB5">
            <w:pPr>
              <w:rPr>
                <w:sz w:val="16"/>
                <w:szCs w:val="16"/>
                <w:lang w:val="en-US"/>
              </w:rPr>
            </w:pPr>
            <w:r w:rsidRPr="00C97908">
              <w:rPr>
                <w:sz w:val="16"/>
                <w:szCs w:val="16"/>
                <w:lang w:val="en-US"/>
              </w:rPr>
              <w:t>Mortar M-100 Z</w:t>
            </w:r>
          </w:p>
        </w:tc>
        <w:tc>
          <w:tcPr>
            <w:tcW w:w="998" w:type="dxa"/>
            <w:gridSpan w:val="2"/>
            <w:tcBorders>
              <w:top w:val="nil"/>
              <w:bottom w:val="single" w:sz="2" w:space="0" w:color="auto"/>
            </w:tcBorders>
            <w:vAlign w:val="center"/>
          </w:tcPr>
          <w:p w14:paraId="01381534" w14:textId="77777777" w:rsidR="00300434" w:rsidRPr="00C97908" w:rsidRDefault="00300434" w:rsidP="00903EB5">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F921CE4"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036B4F18" w14:textId="77777777" w:rsidR="00300434" w:rsidRPr="00C97908" w:rsidRDefault="00300434" w:rsidP="00903EB5">
            <w:pPr>
              <w:jc w:val="center"/>
              <w:rPr>
                <w:sz w:val="16"/>
                <w:szCs w:val="16"/>
                <w:lang w:val="en-US"/>
              </w:rPr>
            </w:pPr>
            <w:r w:rsidRPr="00C97908">
              <w:rPr>
                <w:sz w:val="16"/>
                <w:szCs w:val="16"/>
                <w:lang w:val="en-US"/>
              </w:rPr>
              <w:t>0,0153</w:t>
            </w:r>
          </w:p>
        </w:tc>
      </w:tr>
      <w:tr w:rsidR="00300434" w:rsidRPr="00C97908" w14:paraId="13F0DD04"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33E4BDF6"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69584288" w14:textId="77777777" w:rsidR="00300434" w:rsidRPr="00B40365" w:rsidRDefault="00300434" w:rsidP="00903EB5">
            <w:pPr>
              <w:jc w:val="center"/>
              <w:rPr>
                <w:sz w:val="16"/>
                <w:szCs w:val="16"/>
                <w:lang w:val="en-US"/>
              </w:rPr>
            </w:pPr>
            <w:r w:rsidRPr="00B40365">
              <w:rPr>
                <w:sz w:val="16"/>
                <w:szCs w:val="16"/>
                <w:lang w:val="en-US"/>
              </w:rPr>
              <w:t>2661126420771</w:t>
            </w:r>
          </w:p>
        </w:tc>
        <w:tc>
          <w:tcPr>
            <w:tcW w:w="4239" w:type="dxa"/>
            <w:gridSpan w:val="2"/>
            <w:tcBorders>
              <w:top w:val="nil"/>
              <w:bottom w:val="single" w:sz="2" w:space="0" w:color="auto"/>
            </w:tcBorders>
            <w:vAlign w:val="center"/>
          </w:tcPr>
          <w:p w14:paraId="79FD5623" w14:textId="77777777" w:rsidR="00300434" w:rsidRPr="00C97908" w:rsidRDefault="00300434" w:rsidP="00903EB5">
            <w:pPr>
              <w:rPr>
                <w:sz w:val="16"/>
                <w:szCs w:val="16"/>
                <w:lang w:val="en-US"/>
              </w:rPr>
            </w:pPr>
            <w:r w:rsidRPr="00C97908">
              <w:rPr>
                <w:sz w:val="16"/>
                <w:szCs w:val="16"/>
                <w:lang w:val="en-US"/>
              </w:rPr>
              <w:t>Piesa din beton armat B-250 pentru camine</w:t>
            </w:r>
          </w:p>
        </w:tc>
        <w:tc>
          <w:tcPr>
            <w:tcW w:w="998" w:type="dxa"/>
            <w:gridSpan w:val="2"/>
            <w:tcBorders>
              <w:top w:val="nil"/>
              <w:bottom w:val="single" w:sz="2" w:space="0" w:color="auto"/>
            </w:tcBorders>
            <w:vAlign w:val="center"/>
          </w:tcPr>
          <w:p w14:paraId="06DE6ACA" w14:textId="77777777" w:rsidR="00300434" w:rsidRPr="00C97908" w:rsidRDefault="00300434" w:rsidP="00903EB5">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DB3746B"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885E6B8" w14:textId="77777777" w:rsidR="00300434" w:rsidRPr="00C97908" w:rsidRDefault="00300434" w:rsidP="00903EB5">
            <w:pPr>
              <w:jc w:val="center"/>
              <w:rPr>
                <w:sz w:val="16"/>
                <w:szCs w:val="16"/>
                <w:lang w:val="en-US"/>
              </w:rPr>
            </w:pPr>
            <w:r w:rsidRPr="00C97908">
              <w:rPr>
                <w:sz w:val="16"/>
                <w:szCs w:val="16"/>
                <w:lang w:val="en-US"/>
              </w:rPr>
              <w:t>1,0200</w:t>
            </w:r>
          </w:p>
        </w:tc>
      </w:tr>
      <w:tr w:rsidR="00300434" w:rsidRPr="00C97908" w14:paraId="1C514137" w14:textId="77777777" w:rsidTr="00903EB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2" w:space="0" w:color="auto"/>
            </w:tcBorders>
            <w:vAlign w:val="center"/>
          </w:tcPr>
          <w:p w14:paraId="1A5B9076" w14:textId="77777777" w:rsidR="00300434" w:rsidRPr="00C97908" w:rsidRDefault="00300434" w:rsidP="00903EB5">
            <w:pPr>
              <w:jc w:val="center"/>
              <w:rPr>
                <w:sz w:val="16"/>
                <w:szCs w:val="16"/>
                <w:lang w:val="en-US"/>
              </w:rPr>
            </w:pPr>
          </w:p>
        </w:tc>
        <w:tc>
          <w:tcPr>
            <w:tcW w:w="1382" w:type="dxa"/>
            <w:gridSpan w:val="3"/>
            <w:tcBorders>
              <w:top w:val="nil"/>
              <w:bottom w:val="single" w:sz="2" w:space="0" w:color="auto"/>
            </w:tcBorders>
            <w:vAlign w:val="center"/>
          </w:tcPr>
          <w:p w14:paraId="45C1C693" w14:textId="77777777" w:rsidR="00300434" w:rsidRPr="00B40365" w:rsidRDefault="00300434" w:rsidP="00903EB5">
            <w:pPr>
              <w:jc w:val="center"/>
              <w:rPr>
                <w:sz w:val="16"/>
                <w:szCs w:val="16"/>
                <w:lang w:val="en-US"/>
              </w:rPr>
            </w:pPr>
            <w:r w:rsidRPr="00B40365">
              <w:rPr>
                <w:sz w:val="16"/>
                <w:szCs w:val="16"/>
                <w:lang w:val="en-US"/>
              </w:rPr>
              <w:t>2952270007602</w:t>
            </w:r>
          </w:p>
        </w:tc>
        <w:tc>
          <w:tcPr>
            <w:tcW w:w="4239" w:type="dxa"/>
            <w:gridSpan w:val="2"/>
            <w:tcBorders>
              <w:top w:val="nil"/>
              <w:bottom w:val="single" w:sz="2" w:space="0" w:color="auto"/>
            </w:tcBorders>
            <w:vAlign w:val="center"/>
          </w:tcPr>
          <w:p w14:paraId="35EBC8B9" w14:textId="77777777" w:rsidR="00300434" w:rsidRPr="00C97908" w:rsidRDefault="00300434" w:rsidP="00903EB5">
            <w:pPr>
              <w:rPr>
                <w:sz w:val="16"/>
                <w:szCs w:val="16"/>
                <w:lang w:val="en-US"/>
              </w:rPr>
            </w:pPr>
            <w:r w:rsidRPr="00C97908">
              <w:rPr>
                <w:sz w:val="16"/>
                <w:szCs w:val="16"/>
                <w:lang w:val="en-US"/>
              </w:rPr>
              <w:t>Tirfor 1,5 tf</w:t>
            </w:r>
          </w:p>
        </w:tc>
        <w:tc>
          <w:tcPr>
            <w:tcW w:w="998" w:type="dxa"/>
            <w:gridSpan w:val="2"/>
            <w:tcBorders>
              <w:top w:val="nil"/>
              <w:bottom w:val="single" w:sz="2" w:space="0" w:color="auto"/>
            </w:tcBorders>
            <w:vAlign w:val="center"/>
          </w:tcPr>
          <w:p w14:paraId="31803A73" w14:textId="77777777" w:rsidR="00300434" w:rsidRPr="00C97908" w:rsidRDefault="00300434" w:rsidP="00903EB5">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4F0E11" w14:textId="77777777" w:rsidR="00300434" w:rsidRPr="00C97908" w:rsidRDefault="00300434" w:rsidP="00903EB5">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right w:val="single" w:sz="4" w:space="0" w:color="auto"/>
            </w:tcBorders>
            <w:vAlign w:val="center"/>
          </w:tcPr>
          <w:p w14:paraId="36DB762C" w14:textId="77777777" w:rsidR="00300434" w:rsidRPr="00C97908" w:rsidRDefault="00300434" w:rsidP="00903EB5">
            <w:pPr>
              <w:jc w:val="center"/>
              <w:rPr>
                <w:sz w:val="16"/>
                <w:szCs w:val="16"/>
                <w:lang w:val="en-US"/>
              </w:rPr>
            </w:pPr>
            <w:r w:rsidRPr="00C97908">
              <w:rPr>
                <w:sz w:val="16"/>
                <w:szCs w:val="16"/>
                <w:lang w:val="en-US"/>
              </w:rPr>
              <w:t>0,1000</w:t>
            </w:r>
          </w:p>
        </w:tc>
      </w:tr>
      <w:tr w:rsidR="00300434" w:rsidRPr="003E2692" w14:paraId="590ECD72" w14:textId="77777777" w:rsidTr="00903EB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996" w:type="dxa"/>
            <w:tcBorders>
              <w:top w:val="single" w:sz="6" w:space="0" w:color="auto"/>
              <w:bottom w:val="nil"/>
            </w:tcBorders>
            <w:vAlign w:val="center"/>
          </w:tcPr>
          <w:p w14:paraId="743F9C8A" w14:textId="77777777" w:rsidR="00300434" w:rsidRPr="003E2692" w:rsidRDefault="00300434" w:rsidP="00903EB5">
            <w:pPr>
              <w:rPr>
                <w:sz w:val="2"/>
                <w:szCs w:val="2"/>
                <w:lang w:val="en-US"/>
              </w:rPr>
            </w:pPr>
          </w:p>
        </w:tc>
        <w:tc>
          <w:tcPr>
            <w:tcW w:w="1380" w:type="dxa"/>
            <w:gridSpan w:val="2"/>
            <w:tcBorders>
              <w:top w:val="single" w:sz="6" w:space="0" w:color="auto"/>
              <w:bottom w:val="nil"/>
            </w:tcBorders>
            <w:vAlign w:val="center"/>
          </w:tcPr>
          <w:p w14:paraId="476557DD" w14:textId="77777777" w:rsidR="00300434" w:rsidRPr="003E2692" w:rsidRDefault="00300434" w:rsidP="00903EB5">
            <w:pPr>
              <w:rPr>
                <w:sz w:val="2"/>
                <w:szCs w:val="2"/>
                <w:lang w:val="en-US"/>
              </w:rPr>
            </w:pPr>
          </w:p>
        </w:tc>
        <w:tc>
          <w:tcPr>
            <w:tcW w:w="4082" w:type="dxa"/>
            <w:gridSpan w:val="3"/>
            <w:tcBorders>
              <w:top w:val="single" w:sz="6" w:space="0" w:color="auto"/>
              <w:bottom w:val="nil"/>
            </w:tcBorders>
          </w:tcPr>
          <w:p w14:paraId="15E88B56" w14:textId="77777777" w:rsidR="00300434" w:rsidRPr="003E2692" w:rsidRDefault="00300434" w:rsidP="00903EB5">
            <w:pPr>
              <w:rPr>
                <w:sz w:val="2"/>
                <w:szCs w:val="2"/>
                <w:lang w:val="en-US"/>
              </w:rPr>
            </w:pPr>
          </w:p>
        </w:tc>
        <w:tc>
          <w:tcPr>
            <w:tcW w:w="969" w:type="dxa"/>
            <w:gridSpan w:val="2"/>
            <w:tcBorders>
              <w:top w:val="single" w:sz="6" w:space="0" w:color="auto"/>
              <w:bottom w:val="nil"/>
              <w:right w:val="nil"/>
            </w:tcBorders>
          </w:tcPr>
          <w:p w14:paraId="153611C0" w14:textId="77777777" w:rsidR="00300434" w:rsidRPr="003E2692" w:rsidRDefault="00300434" w:rsidP="00903EB5">
            <w:pPr>
              <w:rPr>
                <w:sz w:val="2"/>
                <w:szCs w:val="2"/>
                <w:lang w:val="en-US"/>
              </w:rPr>
            </w:pPr>
          </w:p>
        </w:tc>
        <w:tc>
          <w:tcPr>
            <w:tcW w:w="1245" w:type="dxa"/>
            <w:gridSpan w:val="2"/>
            <w:tcBorders>
              <w:top w:val="single" w:sz="6" w:space="0" w:color="auto"/>
              <w:left w:val="nil"/>
              <w:bottom w:val="nil"/>
              <w:right w:val="nil"/>
            </w:tcBorders>
          </w:tcPr>
          <w:p w14:paraId="5653AC5E" w14:textId="77777777" w:rsidR="00300434" w:rsidRPr="003E2692" w:rsidRDefault="00300434" w:rsidP="00903EB5">
            <w:pPr>
              <w:rPr>
                <w:sz w:val="2"/>
                <w:szCs w:val="2"/>
                <w:lang w:val="en-US"/>
              </w:rPr>
            </w:pPr>
          </w:p>
        </w:tc>
        <w:tc>
          <w:tcPr>
            <w:tcW w:w="1676" w:type="dxa"/>
            <w:gridSpan w:val="2"/>
            <w:tcBorders>
              <w:top w:val="single" w:sz="6" w:space="0" w:color="auto"/>
              <w:left w:val="nil"/>
              <w:bottom w:val="nil"/>
              <w:right w:val="nil"/>
            </w:tcBorders>
          </w:tcPr>
          <w:p w14:paraId="63088623" w14:textId="77777777" w:rsidR="00300434" w:rsidRPr="003E2692" w:rsidRDefault="00300434" w:rsidP="00903EB5">
            <w:pPr>
              <w:rPr>
                <w:sz w:val="2"/>
                <w:szCs w:val="2"/>
                <w:lang w:val="en-US"/>
              </w:rPr>
            </w:pPr>
          </w:p>
        </w:tc>
      </w:tr>
      <w:tr w:rsidR="00300434" w:rsidRPr="00B449C4" w14:paraId="360E6DFB" w14:textId="77777777" w:rsidTr="00903EB5">
        <w:tblPrEx>
          <w:tblBorders>
            <w:top w:val="none" w:sz="0"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4" w:space="0" w:color="auto"/>
            </w:tcBorders>
            <w:vAlign w:val="center"/>
          </w:tcPr>
          <w:p w14:paraId="27EC7B5D" w14:textId="77777777" w:rsidR="00300434" w:rsidRPr="00B40365" w:rsidRDefault="00300434" w:rsidP="00903EB5">
            <w:pPr>
              <w:rPr>
                <w:sz w:val="22"/>
                <w:szCs w:val="22"/>
                <w:lang w:val="en-US"/>
              </w:rPr>
            </w:pPr>
          </w:p>
        </w:tc>
        <w:tc>
          <w:tcPr>
            <w:tcW w:w="1382" w:type="dxa"/>
            <w:gridSpan w:val="3"/>
            <w:tcBorders>
              <w:top w:val="nil"/>
              <w:bottom w:val="single" w:sz="4" w:space="0" w:color="auto"/>
            </w:tcBorders>
            <w:vAlign w:val="center"/>
          </w:tcPr>
          <w:p w14:paraId="3645564F" w14:textId="77777777" w:rsidR="00300434" w:rsidRPr="00B40365" w:rsidRDefault="00300434" w:rsidP="00903EB5">
            <w:pPr>
              <w:rPr>
                <w:sz w:val="22"/>
                <w:szCs w:val="22"/>
                <w:lang w:val="en-US"/>
              </w:rPr>
            </w:pPr>
          </w:p>
        </w:tc>
        <w:tc>
          <w:tcPr>
            <w:tcW w:w="4239" w:type="dxa"/>
            <w:gridSpan w:val="2"/>
            <w:tcBorders>
              <w:top w:val="nil"/>
              <w:bottom w:val="single" w:sz="4" w:space="0" w:color="auto"/>
            </w:tcBorders>
          </w:tcPr>
          <w:p w14:paraId="1D0CDF08" w14:textId="77777777" w:rsidR="00300434" w:rsidRPr="000E0709" w:rsidRDefault="00300434" w:rsidP="00903EB5">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11D4F094" w14:textId="77777777" w:rsidR="00300434" w:rsidRPr="00B449C4" w:rsidRDefault="00300434" w:rsidP="00903EB5">
            <w:pPr>
              <w:rPr>
                <w:sz w:val="22"/>
                <w:szCs w:val="22"/>
                <w:lang w:val="en-US"/>
              </w:rPr>
            </w:pPr>
          </w:p>
        </w:tc>
        <w:tc>
          <w:tcPr>
            <w:tcW w:w="1106" w:type="dxa"/>
            <w:gridSpan w:val="2"/>
            <w:tcBorders>
              <w:top w:val="nil"/>
              <w:left w:val="nil"/>
              <w:bottom w:val="single" w:sz="4" w:space="0" w:color="auto"/>
              <w:right w:val="nil"/>
            </w:tcBorders>
          </w:tcPr>
          <w:p w14:paraId="311E19DC" w14:textId="77777777" w:rsidR="00300434" w:rsidRPr="00B449C4" w:rsidRDefault="00300434" w:rsidP="00903EB5">
            <w:pPr>
              <w:rPr>
                <w:sz w:val="22"/>
                <w:szCs w:val="22"/>
                <w:lang w:val="en-US"/>
              </w:rPr>
            </w:pPr>
          </w:p>
        </w:tc>
        <w:tc>
          <w:tcPr>
            <w:tcW w:w="1518" w:type="dxa"/>
            <w:tcBorders>
              <w:top w:val="nil"/>
              <w:left w:val="nil"/>
              <w:bottom w:val="single" w:sz="4" w:space="0" w:color="auto"/>
            </w:tcBorders>
          </w:tcPr>
          <w:p w14:paraId="6AD2DA52" w14:textId="77777777" w:rsidR="00300434" w:rsidRPr="00B449C4" w:rsidRDefault="00300434" w:rsidP="00903EB5">
            <w:pPr>
              <w:rPr>
                <w:sz w:val="22"/>
                <w:szCs w:val="22"/>
                <w:lang w:val="en-US"/>
              </w:rPr>
            </w:pPr>
          </w:p>
        </w:tc>
      </w:tr>
      <w:tr w:rsidR="00300434" w:rsidRPr="00B40365" w14:paraId="6DC467A5" w14:textId="77777777" w:rsidTr="00903EB5">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bottom w:val="single" w:sz="4" w:space="0" w:color="auto"/>
            </w:tcBorders>
            <w:vAlign w:val="center"/>
          </w:tcPr>
          <w:p w14:paraId="629E0921" w14:textId="77777777" w:rsidR="00300434" w:rsidRPr="00B40365" w:rsidRDefault="00300434" w:rsidP="00903EB5">
            <w:pPr>
              <w:rPr>
                <w:sz w:val="22"/>
                <w:szCs w:val="22"/>
                <w:lang w:val="en-US"/>
              </w:rPr>
            </w:pPr>
          </w:p>
        </w:tc>
        <w:tc>
          <w:tcPr>
            <w:tcW w:w="1382" w:type="dxa"/>
            <w:gridSpan w:val="3"/>
            <w:tcBorders>
              <w:bottom w:val="single" w:sz="4" w:space="0" w:color="auto"/>
            </w:tcBorders>
            <w:vAlign w:val="center"/>
          </w:tcPr>
          <w:p w14:paraId="63D113BF" w14:textId="77777777" w:rsidR="00300434" w:rsidRPr="00B40365" w:rsidRDefault="00300434" w:rsidP="00903EB5">
            <w:pPr>
              <w:rPr>
                <w:sz w:val="22"/>
                <w:szCs w:val="22"/>
                <w:lang w:val="en-US"/>
              </w:rPr>
            </w:pPr>
          </w:p>
        </w:tc>
        <w:tc>
          <w:tcPr>
            <w:tcW w:w="4239" w:type="dxa"/>
            <w:gridSpan w:val="2"/>
            <w:tcBorders>
              <w:bottom w:val="single" w:sz="4" w:space="0" w:color="auto"/>
            </w:tcBorders>
          </w:tcPr>
          <w:p w14:paraId="66EF81A4" w14:textId="77777777" w:rsidR="00300434" w:rsidRPr="00B40365" w:rsidRDefault="00300434" w:rsidP="00903EB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diverse</w:t>
            </w:r>
          </w:p>
        </w:tc>
        <w:tc>
          <w:tcPr>
            <w:tcW w:w="3622" w:type="dxa"/>
            <w:gridSpan w:val="5"/>
            <w:tcBorders>
              <w:bottom w:val="single" w:sz="4" w:space="0" w:color="auto"/>
              <w:right w:val="single" w:sz="4" w:space="0" w:color="auto"/>
            </w:tcBorders>
          </w:tcPr>
          <w:p w14:paraId="0D4D6911" w14:textId="77777777" w:rsidR="00300434" w:rsidRPr="00B40365" w:rsidRDefault="00300434" w:rsidP="00903EB5">
            <w:pPr>
              <w:rPr>
                <w:sz w:val="22"/>
                <w:szCs w:val="22"/>
                <w:lang w:val="en-US"/>
              </w:rPr>
            </w:pPr>
          </w:p>
        </w:tc>
      </w:tr>
      <w:tr w:rsidR="00300434" w:rsidRPr="003E2692" w14:paraId="53DB82D7" w14:textId="77777777" w:rsidTr="00903EB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top w:w="0" w:type="dxa"/>
            <w:bottom w:w="0" w:type="dxa"/>
          </w:tblCellMar>
        </w:tblPrEx>
        <w:tc>
          <w:tcPr>
            <w:tcW w:w="996" w:type="dxa"/>
            <w:tcBorders>
              <w:top w:val="single" w:sz="6" w:space="0" w:color="auto"/>
              <w:bottom w:val="nil"/>
            </w:tcBorders>
            <w:vAlign w:val="center"/>
          </w:tcPr>
          <w:p w14:paraId="22C9272B" w14:textId="77777777" w:rsidR="00300434" w:rsidRPr="003E2692" w:rsidRDefault="00300434" w:rsidP="00903EB5">
            <w:pPr>
              <w:rPr>
                <w:sz w:val="2"/>
                <w:szCs w:val="2"/>
                <w:lang w:val="en-US"/>
              </w:rPr>
            </w:pPr>
          </w:p>
        </w:tc>
        <w:tc>
          <w:tcPr>
            <w:tcW w:w="1380" w:type="dxa"/>
            <w:gridSpan w:val="2"/>
            <w:tcBorders>
              <w:top w:val="single" w:sz="6" w:space="0" w:color="auto"/>
              <w:bottom w:val="nil"/>
            </w:tcBorders>
            <w:vAlign w:val="center"/>
          </w:tcPr>
          <w:p w14:paraId="19F06AC6" w14:textId="77777777" w:rsidR="00300434" w:rsidRPr="003E2692" w:rsidRDefault="00300434" w:rsidP="00903EB5">
            <w:pPr>
              <w:rPr>
                <w:sz w:val="2"/>
                <w:szCs w:val="2"/>
                <w:lang w:val="en-US"/>
              </w:rPr>
            </w:pPr>
          </w:p>
        </w:tc>
        <w:tc>
          <w:tcPr>
            <w:tcW w:w="4082" w:type="dxa"/>
            <w:gridSpan w:val="3"/>
            <w:tcBorders>
              <w:top w:val="single" w:sz="6" w:space="0" w:color="auto"/>
              <w:bottom w:val="nil"/>
            </w:tcBorders>
          </w:tcPr>
          <w:p w14:paraId="373CF2B7" w14:textId="77777777" w:rsidR="00300434" w:rsidRPr="003E2692" w:rsidRDefault="00300434" w:rsidP="00903EB5">
            <w:pPr>
              <w:rPr>
                <w:sz w:val="2"/>
                <w:szCs w:val="2"/>
                <w:lang w:val="en-US"/>
              </w:rPr>
            </w:pPr>
          </w:p>
        </w:tc>
        <w:tc>
          <w:tcPr>
            <w:tcW w:w="969" w:type="dxa"/>
            <w:gridSpan w:val="2"/>
            <w:tcBorders>
              <w:top w:val="single" w:sz="6" w:space="0" w:color="auto"/>
              <w:bottom w:val="nil"/>
              <w:right w:val="nil"/>
            </w:tcBorders>
          </w:tcPr>
          <w:p w14:paraId="38382694" w14:textId="77777777" w:rsidR="00300434" w:rsidRPr="003E2692" w:rsidRDefault="00300434" w:rsidP="00903EB5">
            <w:pPr>
              <w:rPr>
                <w:sz w:val="2"/>
                <w:szCs w:val="2"/>
                <w:lang w:val="en-US"/>
              </w:rPr>
            </w:pPr>
          </w:p>
        </w:tc>
        <w:tc>
          <w:tcPr>
            <w:tcW w:w="1245" w:type="dxa"/>
            <w:gridSpan w:val="2"/>
            <w:tcBorders>
              <w:top w:val="single" w:sz="6" w:space="0" w:color="auto"/>
              <w:left w:val="nil"/>
              <w:bottom w:val="nil"/>
              <w:right w:val="nil"/>
            </w:tcBorders>
          </w:tcPr>
          <w:p w14:paraId="5D2CDC46" w14:textId="77777777" w:rsidR="00300434" w:rsidRPr="003E2692" w:rsidRDefault="00300434" w:rsidP="00903EB5">
            <w:pPr>
              <w:rPr>
                <w:sz w:val="2"/>
                <w:szCs w:val="2"/>
                <w:lang w:val="en-US"/>
              </w:rPr>
            </w:pPr>
          </w:p>
        </w:tc>
        <w:tc>
          <w:tcPr>
            <w:tcW w:w="1676" w:type="dxa"/>
            <w:gridSpan w:val="2"/>
            <w:tcBorders>
              <w:top w:val="single" w:sz="6" w:space="0" w:color="auto"/>
              <w:left w:val="nil"/>
              <w:bottom w:val="nil"/>
              <w:right w:val="nil"/>
            </w:tcBorders>
          </w:tcPr>
          <w:p w14:paraId="1D0B4179" w14:textId="77777777" w:rsidR="00300434" w:rsidRPr="003E2692" w:rsidRDefault="00300434" w:rsidP="00903EB5">
            <w:pPr>
              <w:rPr>
                <w:sz w:val="2"/>
                <w:szCs w:val="2"/>
                <w:lang w:val="en-US"/>
              </w:rPr>
            </w:pPr>
          </w:p>
        </w:tc>
      </w:tr>
      <w:tr w:rsidR="00300434" w:rsidRPr="00B449C4" w14:paraId="282C9F8B" w14:textId="77777777" w:rsidTr="00903EB5">
        <w:tblPrEx>
          <w:tblBorders>
            <w:top w:val="none" w:sz="0" w:space="0" w:color="auto"/>
            <w:insideH w:val="single" w:sz="6" w:space="0" w:color="auto"/>
            <w:insideV w:val="single" w:sz="6" w:space="0" w:color="auto"/>
          </w:tblBorders>
          <w:tblCellMar>
            <w:top w:w="0" w:type="dxa"/>
            <w:bottom w:w="0" w:type="dxa"/>
          </w:tblCellMar>
        </w:tblPrEx>
        <w:tc>
          <w:tcPr>
            <w:tcW w:w="1105" w:type="dxa"/>
            <w:gridSpan w:val="2"/>
            <w:tcBorders>
              <w:top w:val="nil"/>
              <w:bottom w:val="single" w:sz="4" w:space="0" w:color="auto"/>
            </w:tcBorders>
            <w:vAlign w:val="center"/>
          </w:tcPr>
          <w:p w14:paraId="273761AD" w14:textId="77777777" w:rsidR="00300434" w:rsidRPr="00B40365" w:rsidRDefault="00300434" w:rsidP="00903EB5">
            <w:pPr>
              <w:rPr>
                <w:sz w:val="22"/>
                <w:szCs w:val="22"/>
                <w:lang w:val="en-US"/>
              </w:rPr>
            </w:pPr>
          </w:p>
        </w:tc>
        <w:tc>
          <w:tcPr>
            <w:tcW w:w="1382" w:type="dxa"/>
            <w:gridSpan w:val="3"/>
            <w:tcBorders>
              <w:top w:val="nil"/>
              <w:bottom w:val="single" w:sz="4" w:space="0" w:color="auto"/>
            </w:tcBorders>
            <w:vAlign w:val="center"/>
          </w:tcPr>
          <w:p w14:paraId="12AAEF16" w14:textId="77777777" w:rsidR="00300434" w:rsidRPr="00B40365" w:rsidRDefault="00300434" w:rsidP="00903EB5">
            <w:pPr>
              <w:rPr>
                <w:sz w:val="22"/>
                <w:szCs w:val="22"/>
                <w:lang w:val="en-US"/>
              </w:rPr>
            </w:pPr>
          </w:p>
        </w:tc>
        <w:tc>
          <w:tcPr>
            <w:tcW w:w="4239" w:type="dxa"/>
            <w:gridSpan w:val="2"/>
            <w:tcBorders>
              <w:top w:val="nil"/>
              <w:bottom w:val="single" w:sz="4" w:space="0" w:color="auto"/>
            </w:tcBorders>
          </w:tcPr>
          <w:p w14:paraId="42A2CC2D" w14:textId="77777777" w:rsidR="00300434" w:rsidRPr="000E0709" w:rsidRDefault="00300434" w:rsidP="00903EB5">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7A7FA220" w14:textId="77777777" w:rsidR="00300434" w:rsidRPr="00B449C4" w:rsidRDefault="00300434" w:rsidP="00903EB5">
            <w:pPr>
              <w:rPr>
                <w:sz w:val="22"/>
                <w:szCs w:val="22"/>
                <w:lang w:val="en-US"/>
              </w:rPr>
            </w:pPr>
          </w:p>
        </w:tc>
        <w:tc>
          <w:tcPr>
            <w:tcW w:w="1106" w:type="dxa"/>
            <w:gridSpan w:val="2"/>
            <w:tcBorders>
              <w:top w:val="nil"/>
              <w:left w:val="nil"/>
              <w:bottom w:val="single" w:sz="4" w:space="0" w:color="auto"/>
              <w:right w:val="nil"/>
            </w:tcBorders>
          </w:tcPr>
          <w:p w14:paraId="0D7BA648" w14:textId="77777777" w:rsidR="00300434" w:rsidRPr="00B449C4" w:rsidRDefault="00300434" w:rsidP="00903EB5">
            <w:pPr>
              <w:rPr>
                <w:sz w:val="22"/>
                <w:szCs w:val="22"/>
                <w:lang w:val="en-US"/>
              </w:rPr>
            </w:pPr>
          </w:p>
        </w:tc>
        <w:tc>
          <w:tcPr>
            <w:tcW w:w="1518" w:type="dxa"/>
            <w:tcBorders>
              <w:top w:val="nil"/>
              <w:left w:val="nil"/>
              <w:bottom w:val="single" w:sz="4" w:space="0" w:color="auto"/>
            </w:tcBorders>
          </w:tcPr>
          <w:p w14:paraId="5BA6C6FC" w14:textId="77777777" w:rsidR="00300434" w:rsidRPr="00B449C4" w:rsidRDefault="00300434" w:rsidP="00903EB5">
            <w:pPr>
              <w:rPr>
                <w:sz w:val="22"/>
                <w:szCs w:val="22"/>
                <w:lang w:val="en-US"/>
              </w:rPr>
            </w:pPr>
          </w:p>
        </w:tc>
      </w:tr>
      <w:tr w:rsidR="00300434" w:rsidRPr="00B40365" w14:paraId="38B4017E" w14:textId="77777777" w:rsidTr="00903EB5">
        <w:tblPrEx>
          <w:tblBorders>
            <w:top w:val="single" w:sz="6" w:space="0" w:color="auto"/>
            <w:left w:val="single" w:sz="6" w:space="0" w:color="auto"/>
            <w:right w:val="single" w:sz="6" w:space="0" w:color="auto"/>
            <w:insideH w:val="single" w:sz="6" w:space="0" w:color="auto"/>
            <w:insideV w:val="single" w:sz="6" w:space="0" w:color="auto"/>
          </w:tblBorders>
          <w:tblCellMar>
            <w:top w:w="0" w:type="dxa"/>
            <w:bottom w:w="0" w:type="dxa"/>
          </w:tblCellMar>
        </w:tblPrEx>
        <w:tc>
          <w:tcPr>
            <w:tcW w:w="1105" w:type="dxa"/>
            <w:gridSpan w:val="2"/>
            <w:tcBorders>
              <w:bottom w:val="single" w:sz="4" w:space="0" w:color="auto"/>
            </w:tcBorders>
            <w:vAlign w:val="center"/>
          </w:tcPr>
          <w:p w14:paraId="52F163D9" w14:textId="77777777" w:rsidR="00300434" w:rsidRPr="00B40365" w:rsidRDefault="00300434" w:rsidP="00903EB5">
            <w:pPr>
              <w:rPr>
                <w:sz w:val="22"/>
                <w:szCs w:val="22"/>
                <w:lang w:val="en-US"/>
              </w:rPr>
            </w:pPr>
          </w:p>
        </w:tc>
        <w:tc>
          <w:tcPr>
            <w:tcW w:w="1382" w:type="dxa"/>
            <w:gridSpan w:val="3"/>
            <w:tcBorders>
              <w:bottom w:val="single" w:sz="4" w:space="0" w:color="auto"/>
            </w:tcBorders>
            <w:vAlign w:val="center"/>
          </w:tcPr>
          <w:p w14:paraId="11905932" w14:textId="77777777" w:rsidR="00300434" w:rsidRPr="00B40365" w:rsidRDefault="00300434" w:rsidP="00903EB5">
            <w:pPr>
              <w:rPr>
                <w:sz w:val="22"/>
                <w:szCs w:val="22"/>
                <w:lang w:val="en-US"/>
              </w:rPr>
            </w:pPr>
          </w:p>
        </w:tc>
        <w:tc>
          <w:tcPr>
            <w:tcW w:w="4239" w:type="dxa"/>
            <w:gridSpan w:val="2"/>
            <w:tcBorders>
              <w:bottom w:val="single" w:sz="4" w:space="0" w:color="auto"/>
            </w:tcBorders>
          </w:tcPr>
          <w:p w14:paraId="69BA9313" w14:textId="77777777" w:rsidR="00300434" w:rsidRPr="00B40365" w:rsidRDefault="00300434" w:rsidP="00903EB5">
            <w:pPr>
              <w:rPr>
                <w:sz w:val="22"/>
                <w:szCs w:val="22"/>
                <w:lang w:val="en-US"/>
              </w:rPr>
            </w:pPr>
            <w:r w:rsidRPr="00B40365">
              <w:rPr>
                <w:b/>
                <w:bCs/>
                <w:lang w:val="en-US"/>
              </w:rPr>
              <w:t xml:space="preserve">Total </w:t>
            </w:r>
            <w:r w:rsidRPr="00B40365">
              <w:rPr>
                <w:b/>
                <w:bCs/>
                <w:sz w:val="22"/>
                <w:szCs w:val="22"/>
                <w:lang w:val="en-US"/>
              </w:rPr>
              <w:t>Segmentul 3</w:t>
            </w:r>
          </w:p>
        </w:tc>
        <w:tc>
          <w:tcPr>
            <w:tcW w:w="3622" w:type="dxa"/>
            <w:gridSpan w:val="5"/>
            <w:tcBorders>
              <w:bottom w:val="single" w:sz="4" w:space="0" w:color="auto"/>
              <w:right w:val="single" w:sz="4" w:space="0" w:color="auto"/>
            </w:tcBorders>
          </w:tcPr>
          <w:p w14:paraId="35A93DC8" w14:textId="77777777" w:rsidR="00300434" w:rsidRPr="00B40365" w:rsidRDefault="00300434" w:rsidP="00903EB5">
            <w:pPr>
              <w:rPr>
                <w:sz w:val="22"/>
                <w:szCs w:val="22"/>
                <w:lang w:val="en-US"/>
              </w:rPr>
            </w:pPr>
          </w:p>
        </w:tc>
      </w:tr>
    </w:tbl>
    <w:p w14:paraId="20BF091C" w14:textId="77777777" w:rsidR="00513AEE" w:rsidRDefault="00513AEE"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093DDD7" w:rsidR="00460653" w:rsidRPr="00513AEE" w:rsidRDefault="00A156C0" w:rsidP="00513AEE">
            <w:pPr>
              <w:jc w:val="both"/>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513AEE" w:rsidRPr="00C0029D">
              <w:rPr>
                <w:sz w:val="28"/>
                <w:szCs w:val="28"/>
                <w:lang w:val="ro-MD"/>
              </w:rPr>
              <w:t>Reabilitarea trotuarului din str. Studenților (intervalul str. N. Dimo –str. Florilor)- pavare și amenajarea spațiului verde</w:t>
            </w:r>
            <w:r w:rsidR="00513AEE">
              <w:rPr>
                <w:sz w:val="28"/>
                <w:szCs w:val="28"/>
                <w:lang w:val="ro-MD"/>
              </w:rPr>
              <w:t xml:space="preserve">, segmentul 3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301D1EA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513AEE">
                    <w:rPr>
                      <w:rFonts w:ascii="TimesNewRomanPSMT" w:eastAsiaTheme="minorHAnsi" w:hAnsi="TimesNewRomanPSMT" w:cs="TimesNewRomanPSMT"/>
                      <w:noProof w:val="0"/>
                      <w:sz w:val="23"/>
                      <w:szCs w:val="23"/>
                      <w:lang w:val="ro-MD"/>
                    </w:rPr>
                    <w:t>MD42TRPDAK319220D07355AI</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altName w:val="Times New Roman"/>
    <w:panose1 w:val="02020603050405020304"/>
    <w:charset w:val="EE"/>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300434">
          <w:t>54</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434"/>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3AEE"/>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922C4-D815-4A9D-B8F5-3B57769A0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71</Pages>
  <Words>25784</Words>
  <Characters>149551</Characters>
  <Application>Microsoft Office Word</Application>
  <DocSecurity>0</DocSecurity>
  <Lines>1246</Lines>
  <Paragraphs>349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2026-03-23T08:03:00Z</dcterms:created>
  <dcterms:modified xsi:type="dcterms:W3CDTF">2026-04-15T08:49:00Z</dcterms:modified>
</cp:coreProperties>
</file>