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119B20D2" w14:textId="77777777" w:rsidR="00C033F7" w:rsidRDefault="00C033F7" w:rsidP="00C033F7">
      <w:pPr>
        <w:tabs>
          <w:tab w:val="left" w:pos="5103"/>
          <w:tab w:val="left" w:pos="10348"/>
        </w:tabs>
        <w:jc w:val="center"/>
        <w:rPr>
          <w:noProof w:val="0"/>
          <w:lang w:eastAsia="ru-RU"/>
        </w:rPr>
      </w:pPr>
    </w:p>
    <w:p w14:paraId="75ACAB1A" w14:textId="675246DA" w:rsidR="003961E7" w:rsidRPr="00C033F7" w:rsidRDefault="00C033F7" w:rsidP="0083402B">
      <w:pPr>
        <w:tabs>
          <w:tab w:val="left" w:pos="5103"/>
          <w:tab w:val="left" w:pos="10348"/>
        </w:tabs>
        <w:jc w:val="center"/>
        <w:rPr>
          <w:b/>
          <w:noProof w:val="0"/>
          <w:lang w:eastAsia="ru-RU"/>
        </w:rPr>
      </w:pPr>
      <w:r w:rsidRPr="00C033F7">
        <w:rPr>
          <w:b/>
          <w:noProof w:val="0"/>
          <w:lang w:eastAsia="ru-RU"/>
        </w:rPr>
        <w:t xml:space="preserve">privind achiziționarea </w:t>
      </w:r>
      <w:r w:rsidR="00E403F1" w:rsidRPr="00E403F1">
        <w:rPr>
          <w:b/>
          <w:noProof w:val="0"/>
          <w:lang w:eastAsia="ru-RU"/>
        </w:rPr>
        <w:t>Lucrărilor de modernizare a  posturilor de transformare și stațiilor de distribuție</w:t>
      </w:r>
      <w:r w:rsidR="004F2D80">
        <w:rPr>
          <w:b/>
          <w:noProof w:val="0"/>
          <w:lang w:eastAsia="ru-RU"/>
        </w:rPr>
        <w:t xml:space="preserve"> repetat</w:t>
      </w:r>
    </w:p>
    <w:p w14:paraId="7C2CF43C" w14:textId="77777777" w:rsidR="00A20ACF" w:rsidRPr="00FF430B" w:rsidRDefault="00A20ACF" w:rsidP="00196AB4"/>
    <w:p w14:paraId="5A18FA81" w14:textId="77777777" w:rsidR="000E4D7D" w:rsidRPr="00FF430B" w:rsidRDefault="000E4D7D" w:rsidP="00615E49">
      <w:pPr>
        <w:spacing w:after="160" w:line="276" w:lineRule="auto"/>
        <w:rPr>
          <w:rFonts w:ascii="Calibri" w:eastAsia="Calibri" w:hAnsi="Calibri"/>
          <w:noProof w:val="0"/>
          <w:sz w:val="22"/>
          <w:szCs w:val="22"/>
        </w:rPr>
      </w:pPr>
    </w:p>
    <w:p w14:paraId="5EFD2579" w14:textId="77777777" w:rsidR="00B65C93" w:rsidRPr="00FF430B" w:rsidRDefault="00B65C93" w:rsidP="00C033F7">
      <w:pPr>
        <w:tabs>
          <w:tab w:val="decimal" w:pos="8364"/>
        </w:tabs>
        <w:spacing w:line="276" w:lineRule="auto"/>
        <w:ind w:right="-144"/>
        <w:rPr>
          <w:b/>
          <w:bCs/>
          <w:color w:val="000000"/>
        </w:rPr>
      </w:pPr>
    </w:p>
    <w:p w14:paraId="03A16651" w14:textId="3C8A494D" w:rsidR="00BA7FF4" w:rsidRPr="00FF430B" w:rsidRDefault="00BA7FF4" w:rsidP="00BA7FF4">
      <w:pPr>
        <w:jc w:val="right"/>
        <w:rPr>
          <w:noProof w:val="0"/>
          <w:sz w:val="22"/>
          <w:szCs w:val="22"/>
        </w:rPr>
      </w:pPr>
      <w:bookmarkStart w:id="0"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5EF7A6E6" w14:textId="5F523037" w:rsidR="00536D0D" w:rsidRPr="00536D0D" w:rsidRDefault="00F5261B" w:rsidP="00536D0D">
      <w:pPr>
        <w:pStyle w:val="BodyText"/>
        <w:tabs>
          <w:tab w:val="left" w:pos="-142"/>
        </w:tabs>
        <w:rPr>
          <w:rFonts w:ascii="Times New Roman" w:hAnsi="Times New Roman"/>
          <w:b/>
          <w:szCs w:val="24"/>
        </w:rPr>
      </w:pPr>
      <w:r w:rsidRPr="00FF430B">
        <w:rPr>
          <w:rFonts w:ascii="Times New Roman" w:hAnsi="Times New Roman"/>
          <w:szCs w:val="24"/>
        </w:rPr>
        <w:t>Către</w:t>
      </w:r>
      <w:r w:rsidR="00536D0D">
        <w:rPr>
          <w:rFonts w:ascii="Times New Roman" w:hAnsi="Times New Roman"/>
          <w:szCs w:val="24"/>
        </w:rPr>
        <w:t xml:space="preserve">:  </w:t>
      </w:r>
      <w:r w:rsidR="00536D0D" w:rsidRPr="00536D0D">
        <w:rPr>
          <w:rFonts w:ascii="Times New Roman" w:hAnsi="Times New Roman"/>
          <w:b/>
          <w:szCs w:val="24"/>
        </w:rPr>
        <w:t>IMSP Spitalul Clinic Republican „</w:t>
      </w:r>
      <w:proofErr w:type="spellStart"/>
      <w:r w:rsidR="00536D0D" w:rsidRPr="00536D0D">
        <w:rPr>
          <w:rFonts w:ascii="Times New Roman" w:hAnsi="Times New Roman"/>
          <w:b/>
          <w:szCs w:val="24"/>
        </w:rPr>
        <w:t>Timofei</w:t>
      </w:r>
      <w:proofErr w:type="spellEnd"/>
      <w:r w:rsidR="00536D0D" w:rsidRPr="00536D0D">
        <w:rPr>
          <w:rFonts w:ascii="Times New Roman" w:hAnsi="Times New Roman"/>
          <w:b/>
          <w:szCs w:val="24"/>
        </w:rPr>
        <w:t xml:space="preserve"> </w:t>
      </w:r>
      <w:proofErr w:type="spellStart"/>
      <w:r w:rsidR="00536D0D" w:rsidRPr="00536D0D">
        <w:rPr>
          <w:rFonts w:ascii="Times New Roman" w:hAnsi="Times New Roman"/>
          <w:b/>
          <w:szCs w:val="24"/>
        </w:rPr>
        <w:t>Moșneaga</w:t>
      </w:r>
      <w:proofErr w:type="spellEnd"/>
      <w:r w:rsidR="00536D0D" w:rsidRPr="00536D0D">
        <w:rPr>
          <w:rFonts w:ascii="Times New Roman" w:hAnsi="Times New Roman"/>
          <w:b/>
          <w:szCs w:val="24"/>
        </w:rPr>
        <w:t xml:space="preserve">”, </w:t>
      </w:r>
    </w:p>
    <w:p w14:paraId="51FE94BE" w14:textId="6F10899D" w:rsidR="00F5261B" w:rsidRPr="00536D0D" w:rsidRDefault="00536D0D" w:rsidP="00536D0D">
      <w:pPr>
        <w:pStyle w:val="Body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369A81C0" w14:textId="637ED4EB"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  privind aplicarea procedurii pentru atribuirea contractului</w:t>
      </w:r>
      <w:r w:rsidR="0083402B" w:rsidRPr="0083402B">
        <w:t xml:space="preserve"> </w:t>
      </w:r>
      <w:r w:rsidR="0083402B" w:rsidRPr="0083402B">
        <w:rPr>
          <w:rFonts w:ascii="Times New Roman" w:hAnsi="Times New Roman"/>
          <w:szCs w:val="24"/>
        </w:rPr>
        <w:t xml:space="preserve"> </w:t>
      </w:r>
      <w:r w:rsidR="00E403F1" w:rsidRPr="00E403F1">
        <w:rPr>
          <w:rFonts w:ascii="Times New Roman" w:hAnsi="Times New Roman"/>
          <w:szCs w:val="24"/>
        </w:rPr>
        <w:t>Lucrărilor de modernizare a  posturilor de transformare și stațiilor de distribuție</w:t>
      </w:r>
      <w:r w:rsidR="004F2D80">
        <w:rPr>
          <w:rFonts w:ascii="Times New Roman" w:hAnsi="Times New Roman"/>
          <w:szCs w:val="24"/>
        </w:rPr>
        <w:t xml:space="preserve"> repetat</w:t>
      </w:r>
      <w:r w:rsidRPr="00FF430B">
        <w:rPr>
          <w:rFonts w:ascii="Times New Roman" w:hAnsi="Times New Roman"/>
          <w:szCs w:val="24"/>
        </w:rPr>
        <w:t>,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am luat cunoști</w:t>
      </w:r>
      <w:r w:rsidR="005E4BE7">
        <w:rPr>
          <w:rFonts w:ascii="Times New Roman" w:hAnsi="Times New Roman"/>
          <w:szCs w:val="24"/>
        </w:rPr>
        <w:t xml:space="preserve"> </w:t>
      </w:r>
      <w:proofErr w:type="spellStart"/>
      <w:r w:rsidRPr="00FF430B">
        <w:rPr>
          <w:rFonts w:ascii="Times New Roman" w:hAnsi="Times New Roman"/>
          <w:szCs w:val="24"/>
        </w:rPr>
        <w:t>nță</w:t>
      </w:r>
      <w:proofErr w:type="spellEnd"/>
      <w:r w:rsidRPr="00FF430B">
        <w:rPr>
          <w:rFonts w:ascii="Times New Roman" w:hAnsi="Times New Roman"/>
          <w:szCs w:val="24"/>
        </w:rPr>
        <w:t xml:space="preserve">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rPr>
      </w:pPr>
    </w:p>
    <w:p w14:paraId="7DE99931" w14:textId="77777777" w:rsidR="00B65C93" w:rsidRDefault="00B65C93" w:rsidP="00950D18">
      <w:pPr>
        <w:pStyle w:val="BodyText"/>
        <w:tabs>
          <w:tab w:val="left" w:pos="567"/>
        </w:tabs>
        <w:spacing w:line="360" w:lineRule="auto"/>
        <w:rPr>
          <w:rFonts w:ascii="Times New Roman" w:hAnsi="Times New Roman"/>
          <w:szCs w:val="24"/>
        </w:rPr>
      </w:pPr>
    </w:p>
    <w:p w14:paraId="765488CA" w14:textId="77777777" w:rsidR="0083402B" w:rsidRPr="00FF430B" w:rsidRDefault="0083402B" w:rsidP="00950D18">
      <w:pPr>
        <w:pStyle w:val="Body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0F3F8A52" w14:textId="77777777" w:rsidR="00D925CC" w:rsidRPr="00536D0D" w:rsidRDefault="00D925CC" w:rsidP="00D925CC">
      <w:pPr>
        <w:pStyle w:val="BodyText"/>
        <w:tabs>
          <w:tab w:val="left" w:pos="-142"/>
        </w:tabs>
        <w:rPr>
          <w:rFonts w:ascii="Times New Roman" w:hAnsi="Times New Roman"/>
          <w:b/>
          <w:szCs w:val="24"/>
        </w:rPr>
      </w:pPr>
      <w:r w:rsidRPr="00FF430B">
        <w:rPr>
          <w:rFonts w:ascii="Times New Roman" w:hAnsi="Times New Roman"/>
          <w:szCs w:val="24"/>
        </w:rPr>
        <w:t>Către</w:t>
      </w:r>
      <w:r>
        <w:rPr>
          <w:rFonts w:ascii="Times New Roman" w:hAnsi="Times New Roman"/>
          <w:szCs w:val="24"/>
        </w:rPr>
        <w:t xml:space="preserve">:  </w:t>
      </w:r>
      <w:r w:rsidRPr="00536D0D">
        <w:rPr>
          <w:rFonts w:ascii="Times New Roman" w:hAnsi="Times New Roman"/>
          <w:b/>
          <w:szCs w:val="24"/>
        </w:rPr>
        <w:t>IMSP Spitalul Clinic Republican „</w:t>
      </w:r>
      <w:proofErr w:type="spellStart"/>
      <w:r w:rsidRPr="00536D0D">
        <w:rPr>
          <w:rFonts w:ascii="Times New Roman" w:hAnsi="Times New Roman"/>
          <w:b/>
          <w:szCs w:val="24"/>
        </w:rPr>
        <w:t>Timofei</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Moșneaga</w:t>
      </w:r>
      <w:proofErr w:type="spellEnd"/>
      <w:r w:rsidRPr="00536D0D">
        <w:rPr>
          <w:rFonts w:ascii="Times New Roman" w:hAnsi="Times New Roman"/>
          <w:b/>
          <w:szCs w:val="24"/>
        </w:rPr>
        <w:t xml:space="preserve">”, </w:t>
      </w:r>
    </w:p>
    <w:p w14:paraId="13AA21F7" w14:textId="77777777" w:rsidR="00D925CC" w:rsidRPr="00536D0D" w:rsidRDefault="00D925CC" w:rsidP="00D925CC">
      <w:pPr>
        <w:pStyle w:val="Body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028E1673" w14:textId="1055EED2" w:rsidR="00BB1EC7" w:rsidRPr="00D925CC" w:rsidRDefault="00211C74" w:rsidP="00D925CC">
      <w:pPr>
        <w:shd w:val="clear" w:color="auto" w:fill="FFFFFF" w:themeFill="background1"/>
        <w:spacing w:before="120" w:line="360" w:lineRule="auto"/>
        <w:jc w:val="both"/>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00E403F1" w:rsidRPr="00E403F1">
        <w:rPr>
          <w:b/>
          <w:noProof w:val="0"/>
          <w:lang w:eastAsia="ru-RU"/>
        </w:rPr>
        <w:t>Lucrărilor de modernizare a  posturilor de transformare și stațiilor de distribuție</w:t>
      </w:r>
      <w:r w:rsidR="004F2D80">
        <w:rPr>
          <w:b/>
          <w:noProof w:val="0"/>
          <w:lang w:eastAsia="ru-RU"/>
        </w:rPr>
        <w:t xml:space="preserve"> repetat</w:t>
      </w:r>
      <w:r w:rsidR="00D925CC">
        <w:rPr>
          <w:b/>
        </w:rPr>
        <w:t xml:space="preserve">, </w:t>
      </w:r>
      <w:r w:rsidR="00D925CC" w:rsidRPr="00FF430B">
        <w:rPr>
          <w:b/>
          <w:noProof w:val="0"/>
          <w:shd w:val="clear" w:color="auto" w:fill="FFFFFF" w:themeFill="background1"/>
          <w:lang w:eastAsia="ru-RU"/>
        </w:rPr>
        <w:t xml:space="preserve"> </w:t>
      </w:r>
      <w:r w:rsidRPr="00FF430B">
        <w:rPr>
          <w:b/>
          <w:noProof w:val="0"/>
          <w:lang w:eastAsia="ru-RU"/>
        </w:rPr>
        <w:t>p</w:t>
      </w:r>
      <w:r w:rsidR="00D925CC">
        <w:rPr>
          <w:b/>
          <w:noProof w:val="0"/>
          <w:lang w:eastAsia="ru-RU"/>
        </w:rPr>
        <w:t xml:space="preserve">rin procedura de achiziție </w:t>
      </w:r>
      <w:r w:rsidR="00A76B7C">
        <w:rPr>
          <w:b/>
          <w:noProof w:val="0"/>
          <w:lang w:eastAsia="ru-RU"/>
        </w:rPr>
        <w:t xml:space="preserve">licitație deschisă, </w:t>
      </w:r>
      <w:r w:rsidR="00BB1EC7" w:rsidRPr="00FF430B">
        <w:rPr>
          <w:rFonts w:eastAsia="Calibri"/>
        </w:rPr>
        <w:t>pentru o durat</w:t>
      </w:r>
      <w:r w:rsidRPr="00FF430B">
        <w:rPr>
          <w:rFonts w:eastAsia="Calibri"/>
        </w:rPr>
        <w:t xml:space="preserve">ă de </w:t>
      </w:r>
      <w:r w:rsidR="00D925CC">
        <w:rPr>
          <w:rFonts w:eastAsia="Calibri"/>
        </w:rPr>
        <w:t xml:space="preserve"> </w:t>
      </w:r>
      <w:r w:rsidR="00E403F1">
        <w:rPr>
          <w:rFonts w:eastAsia="Calibri"/>
        </w:rPr>
        <w:t>9</w:t>
      </w:r>
      <w:r w:rsidR="00D925CC" w:rsidRPr="00D925CC">
        <w:rPr>
          <w:rFonts w:eastAsia="Calibri"/>
          <w:u w:val="single"/>
        </w:rPr>
        <w:t xml:space="preserve">0 zile </w:t>
      </w:r>
      <w:r w:rsidRPr="00FF430B">
        <w:rPr>
          <w:rFonts w:eastAsia="Calibri"/>
        </w:rPr>
        <w:t xml:space="preserve">, și ea </w:t>
      </w:r>
      <w:r w:rsidR="00D925CC">
        <w:rPr>
          <w:rFonts w:eastAsia="Calibri"/>
        </w:rPr>
        <w:t xml:space="preserve"> va </w:t>
      </w:r>
      <w:r w:rsidRPr="00FF430B">
        <w:rPr>
          <w:rFonts w:eastAsia="Calibri"/>
        </w:rPr>
        <w:t>rămâne obligatorie pentru noi ș</w:t>
      </w:r>
      <w:r w:rsidR="00BB1EC7" w:rsidRPr="00FF430B">
        <w:rPr>
          <w:rFonts w:eastAsia="Calibri"/>
        </w:rPr>
        <w:t>i poate fi acceptat</w:t>
      </w:r>
      <w:r w:rsidRPr="00FF430B">
        <w:rPr>
          <w:rFonts w:eastAsia="Calibri"/>
        </w:rPr>
        <w:t>ă</w:t>
      </w:r>
      <w:r w:rsidR="00BB1EC7" w:rsidRPr="00FF430B">
        <w:rPr>
          <w:rFonts w:eastAsia="Calibri"/>
        </w:rPr>
        <w:t xml:space="preserve"> oric</w:t>
      </w:r>
      <w:r w:rsidRPr="00FF430B">
        <w:rPr>
          <w:rFonts w:eastAsia="Calibri"/>
        </w:rPr>
        <w:t>ând î</w:t>
      </w:r>
      <w:r w:rsidR="00BB1EC7"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rPr>
      </w:pPr>
    </w:p>
    <w:p w14:paraId="712DAD08" w14:textId="77777777" w:rsidR="00A20837" w:rsidRPr="00FF430B" w:rsidRDefault="00A20837" w:rsidP="00A20837">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14:paraId="005405BE" w14:textId="77777777" w:rsidR="00A20837" w:rsidRPr="00FF430B" w:rsidRDefault="00A20837" w:rsidP="00A20837">
      <w:pPr>
        <w:jc w:val="right"/>
        <w:rPr>
          <w:noProof w:val="0"/>
          <w:lang w:val="ro-MD"/>
        </w:rPr>
      </w:pPr>
      <w:r w:rsidRPr="00FF430B">
        <w:rPr>
          <w:noProof w:val="0"/>
          <w:lang w:val="ro-MD"/>
        </w:rPr>
        <w:t>la Documentația standard nr._____</w:t>
      </w:r>
    </w:p>
    <w:p w14:paraId="326D0AFD" w14:textId="77777777" w:rsidR="00A20837" w:rsidRPr="00FF430B" w:rsidRDefault="00A20837" w:rsidP="00A20837">
      <w:pPr>
        <w:jc w:val="right"/>
        <w:rPr>
          <w:noProof w:val="0"/>
          <w:lang w:val="ro-MD"/>
        </w:rPr>
      </w:pPr>
      <w:r w:rsidRPr="00FF430B">
        <w:rPr>
          <w:noProof w:val="0"/>
          <w:lang w:val="ro-MD"/>
        </w:rPr>
        <w:t>din “____” ________ 20___</w:t>
      </w:r>
    </w:p>
    <w:p w14:paraId="1C4B51E6" w14:textId="77777777" w:rsidR="00A20837" w:rsidRPr="00FF430B" w:rsidRDefault="00A20837" w:rsidP="00A20837">
      <w:pPr>
        <w:pStyle w:val="BodyText"/>
        <w:tabs>
          <w:tab w:val="left" w:pos="567"/>
        </w:tabs>
        <w:spacing w:line="360" w:lineRule="auto"/>
        <w:rPr>
          <w:rFonts w:ascii="Times New Roman" w:hAnsi="Times New Roman"/>
          <w:szCs w:val="24"/>
          <w:lang w:val="ro-MD"/>
        </w:rPr>
      </w:pPr>
    </w:p>
    <w:p w14:paraId="10919915" w14:textId="77777777" w:rsidR="00A20837" w:rsidRPr="00FF430B" w:rsidRDefault="00A20837" w:rsidP="00A20837">
      <w:pPr>
        <w:pStyle w:val="BodyText"/>
        <w:tabs>
          <w:tab w:val="left" w:pos="567"/>
        </w:tabs>
        <w:rPr>
          <w:rFonts w:ascii="Times New Roman" w:hAnsi="Times New Roman"/>
          <w:b/>
          <w:szCs w:val="24"/>
          <w:lang w:val="ro-MD"/>
        </w:rPr>
      </w:pPr>
    </w:p>
    <w:p w14:paraId="3CAA7AC5" w14:textId="77777777" w:rsidR="00A20837" w:rsidRPr="00FF430B" w:rsidRDefault="00A20837" w:rsidP="00A20837">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73349D9F"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448FD698"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5D286C8B" w14:textId="77777777" w:rsidR="00A20837" w:rsidRPr="00FF430B" w:rsidRDefault="00A20837" w:rsidP="00A20837">
      <w:pPr>
        <w:pStyle w:val="BodyText"/>
        <w:tabs>
          <w:tab w:val="left" w:pos="567"/>
        </w:tabs>
        <w:rPr>
          <w:rFonts w:ascii="Times New Roman" w:hAnsi="Times New Roman"/>
          <w:b/>
          <w:szCs w:val="24"/>
          <w:lang w:val="ro-MD"/>
        </w:rPr>
      </w:pPr>
    </w:p>
    <w:p w14:paraId="72D8FCD7" w14:textId="77777777" w:rsidR="00A20837" w:rsidRPr="00FF430B" w:rsidRDefault="00A20837" w:rsidP="00A20837">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0968B6F9" w14:textId="77777777" w:rsidR="00A20837" w:rsidRPr="00FF430B" w:rsidRDefault="00A20837" w:rsidP="00A20837">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1403378" w14:textId="77777777" w:rsidR="00A20837" w:rsidRPr="00FF430B" w:rsidRDefault="00A20837" w:rsidP="00A20837">
      <w:pPr>
        <w:pStyle w:val="BodyText"/>
        <w:tabs>
          <w:tab w:val="left" w:pos="567"/>
        </w:tabs>
        <w:rPr>
          <w:rFonts w:ascii="Times New Roman" w:hAnsi="Times New Roman"/>
          <w:szCs w:val="24"/>
          <w:lang w:val="ro-MD"/>
        </w:rPr>
      </w:pPr>
    </w:p>
    <w:p w14:paraId="6703413B" w14:textId="77777777" w:rsidR="00A20837" w:rsidRPr="00FF430B" w:rsidRDefault="00A20837" w:rsidP="00A20837">
      <w:pPr>
        <w:pStyle w:val="BodyText"/>
        <w:tabs>
          <w:tab w:val="left" w:pos="567"/>
        </w:tabs>
        <w:rPr>
          <w:rFonts w:ascii="Times New Roman" w:hAnsi="Times New Roman"/>
          <w:szCs w:val="24"/>
          <w:lang w:val="ro-MD"/>
        </w:rPr>
      </w:pPr>
    </w:p>
    <w:p w14:paraId="02EA6EF2"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76AEECB6"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FBC082B"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B922260"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103DA507"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27F0C374" w14:textId="77777777" w:rsidR="00A20837" w:rsidRPr="00FF430B" w:rsidRDefault="00A20837" w:rsidP="00A20837">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5A86FEAC" w14:textId="77777777" w:rsidR="00A20837" w:rsidRPr="00FF430B" w:rsidRDefault="00A20837" w:rsidP="00A20837">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07E4FBE8"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76A0AA93" w14:textId="77777777" w:rsidR="00A20837" w:rsidRPr="00FF430B" w:rsidRDefault="00A20837" w:rsidP="00A20837">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0CBCCB8E"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41D9CDB1"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p>
    <w:p w14:paraId="5BB4E799" w14:textId="77777777" w:rsidR="00A20837" w:rsidRPr="00FF430B" w:rsidRDefault="00A20837" w:rsidP="00A20837">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625D2CA"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3414730A" w14:textId="77777777" w:rsidR="00A20837" w:rsidRPr="00FF430B" w:rsidRDefault="00A20837" w:rsidP="00A20837">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0F8E1071" w14:textId="77777777" w:rsidR="00A20837" w:rsidRPr="00FF430B" w:rsidRDefault="00A20837" w:rsidP="002E61B2">
      <w:pPr>
        <w:pStyle w:val="BodyText"/>
        <w:numPr>
          <w:ilvl w:val="0"/>
          <w:numId w:val="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58196F4E" w14:textId="77777777" w:rsidR="00A20837" w:rsidRPr="00FF430B" w:rsidRDefault="00A20837" w:rsidP="00A20837">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62CFDC46" w14:textId="77777777" w:rsidR="00A20837" w:rsidRPr="00FF430B" w:rsidRDefault="00A20837" w:rsidP="00A20837">
      <w:pPr>
        <w:pStyle w:val="Body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B425A92" w14:textId="77777777" w:rsidR="00A20837" w:rsidRPr="00FF430B" w:rsidRDefault="00A20837" w:rsidP="00A20837">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timp specificată în Anunțul de participare (anexa nr.2),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 în conformitate cu Anunțul de participare (anexa nr.2) 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1B997785" w14:textId="77777777" w:rsidR="00A20837" w:rsidRPr="00FF430B" w:rsidRDefault="00A20837" w:rsidP="002E61B2">
      <w:pPr>
        <w:pStyle w:val="BodyText"/>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698AF30B"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129AE303" w14:textId="77777777" w:rsidR="00A20837" w:rsidRPr="00FF430B" w:rsidRDefault="00A20837" w:rsidP="00A20837">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5B03A0C9" w14:textId="77777777" w:rsidR="00A20837" w:rsidRPr="00FF430B" w:rsidRDefault="00A20837" w:rsidP="002E61B2">
      <w:pPr>
        <w:pStyle w:val="BodyText"/>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353C2FCA" w14:textId="77777777" w:rsidR="00A20837" w:rsidRPr="00FF430B" w:rsidRDefault="00A20837" w:rsidP="00A20837">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61021A05" w14:textId="77777777" w:rsidR="00A20837" w:rsidRPr="00FF430B" w:rsidRDefault="00A20837" w:rsidP="00A20837">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28AD1027" w14:textId="77777777" w:rsidR="00A20837" w:rsidRPr="00FF430B" w:rsidRDefault="00A20837" w:rsidP="00A20837">
      <w:pPr>
        <w:pStyle w:val="BodyText"/>
        <w:tabs>
          <w:tab w:val="left" w:pos="567"/>
        </w:tabs>
        <w:ind w:hanging="502"/>
        <w:rPr>
          <w:rFonts w:ascii="Times New Roman" w:hAnsi="Times New Roman"/>
          <w:szCs w:val="24"/>
          <w:lang w:val="ro-MD"/>
        </w:rPr>
      </w:pPr>
    </w:p>
    <w:p w14:paraId="125175F2" w14:textId="77777777" w:rsidR="00A20837" w:rsidRPr="00FF430B" w:rsidRDefault="00A20837" w:rsidP="00A20837">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documenația</w:t>
      </w:r>
      <w:proofErr w:type="spellEnd"/>
      <w:r w:rsidRPr="00FF430B">
        <w:rPr>
          <w:rFonts w:ascii="Times New Roman" w:hAnsi="Times New Roman"/>
          <w:szCs w:val="24"/>
          <w:lang w:val="ro-MD"/>
        </w:rPr>
        <w:t xml:space="preserve"> de atribuire 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5A268D38"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până la data de _______________________________________</w:t>
      </w:r>
    </w:p>
    <w:p w14:paraId="1404820D"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0BFDE4FF"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76FB82E9" w14:textId="77777777" w:rsidR="00BE49DD" w:rsidRPr="00FF430B" w:rsidRDefault="00BE49DD" w:rsidP="00950D18">
      <w:pPr>
        <w:pStyle w:val="BodyText"/>
        <w:tabs>
          <w:tab w:val="left" w:pos="567"/>
        </w:tabs>
        <w:spacing w:line="360" w:lineRule="auto"/>
        <w:rPr>
          <w:rFonts w:ascii="Times New Roman" w:hAnsi="Times New Roman"/>
          <w:szCs w:val="24"/>
        </w:rPr>
      </w:pPr>
    </w:p>
    <w:p w14:paraId="63EB4698" w14:textId="77777777" w:rsidR="002927B7" w:rsidRDefault="002927B7" w:rsidP="00196AB4">
      <w:pPr>
        <w:spacing w:after="200" w:line="276" w:lineRule="auto"/>
        <w:jc w:val="center"/>
        <w:rPr>
          <w:lang w:eastAsia="zh-CN"/>
        </w:rPr>
      </w:pPr>
      <w:bookmarkStart w:id="2" w:name="_Toc449692097"/>
      <w:bookmarkEnd w:id="1"/>
    </w:p>
    <w:p w14:paraId="273FC523" w14:textId="77777777" w:rsidR="00A20837" w:rsidRDefault="00A20837" w:rsidP="00196AB4">
      <w:pPr>
        <w:spacing w:after="200" w:line="276" w:lineRule="auto"/>
        <w:jc w:val="center"/>
        <w:rPr>
          <w:lang w:eastAsia="zh-CN"/>
        </w:rPr>
      </w:pPr>
    </w:p>
    <w:p w14:paraId="547A93AD" w14:textId="77777777" w:rsidR="00A20837" w:rsidRDefault="00A20837" w:rsidP="00196AB4">
      <w:pPr>
        <w:spacing w:after="200" w:line="276" w:lineRule="auto"/>
        <w:jc w:val="center"/>
        <w:rPr>
          <w:lang w:eastAsia="zh-CN"/>
        </w:rPr>
      </w:pPr>
    </w:p>
    <w:p w14:paraId="7608003D" w14:textId="77777777" w:rsidR="00A20837" w:rsidRDefault="00A20837" w:rsidP="00196AB4">
      <w:pPr>
        <w:spacing w:after="200" w:line="276" w:lineRule="auto"/>
        <w:jc w:val="center"/>
        <w:rPr>
          <w:lang w:eastAsia="zh-CN"/>
        </w:rPr>
      </w:pPr>
    </w:p>
    <w:p w14:paraId="2BFE15C1" w14:textId="77777777" w:rsidR="00A20837" w:rsidRDefault="00A20837" w:rsidP="00196AB4">
      <w:pPr>
        <w:spacing w:after="200" w:line="276" w:lineRule="auto"/>
        <w:jc w:val="center"/>
        <w:rPr>
          <w:lang w:eastAsia="zh-CN"/>
        </w:rPr>
      </w:pPr>
    </w:p>
    <w:p w14:paraId="4D954EAD" w14:textId="77777777" w:rsidR="00A20837" w:rsidRDefault="00A20837" w:rsidP="00196AB4">
      <w:pPr>
        <w:spacing w:after="200" w:line="276" w:lineRule="auto"/>
        <w:jc w:val="center"/>
        <w:rPr>
          <w:lang w:eastAsia="zh-CN"/>
        </w:rPr>
      </w:pPr>
    </w:p>
    <w:p w14:paraId="73F81A36" w14:textId="77777777" w:rsidR="00A20837" w:rsidRDefault="00A20837" w:rsidP="00196AB4">
      <w:pPr>
        <w:spacing w:after="200" w:line="276" w:lineRule="auto"/>
        <w:jc w:val="center"/>
        <w:rPr>
          <w:lang w:eastAsia="zh-CN"/>
        </w:rPr>
      </w:pPr>
    </w:p>
    <w:p w14:paraId="101281E1" w14:textId="77777777" w:rsidR="00A20837" w:rsidRDefault="00A20837" w:rsidP="00196AB4">
      <w:pPr>
        <w:spacing w:after="200" w:line="276" w:lineRule="auto"/>
        <w:jc w:val="center"/>
        <w:rPr>
          <w:lang w:eastAsia="zh-CN"/>
        </w:rPr>
      </w:pPr>
    </w:p>
    <w:p w14:paraId="310D5CBF" w14:textId="77777777" w:rsidR="00A20837" w:rsidRDefault="00A20837" w:rsidP="00196AB4">
      <w:pPr>
        <w:spacing w:after="200" w:line="276" w:lineRule="auto"/>
        <w:jc w:val="center"/>
        <w:rPr>
          <w:lang w:eastAsia="zh-CN"/>
        </w:rPr>
      </w:pPr>
    </w:p>
    <w:p w14:paraId="68ABD437" w14:textId="77777777" w:rsidR="00A20837" w:rsidRDefault="00A20837" w:rsidP="00196AB4">
      <w:pPr>
        <w:spacing w:after="200" w:line="276" w:lineRule="auto"/>
        <w:jc w:val="center"/>
        <w:rPr>
          <w:lang w:eastAsia="zh-CN"/>
        </w:rPr>
      </w:pPr>
    </w:p>
    <w:p w14:paraId="22F9311A" w14:textId="77777777" w:rsidR="00A20837" w:rsidRDefault="00A20837" w:rsidP="00196AB4">
      <w:pPr>
        <w:spacing w:after="200" w:line="276" w:lineRule="auto"/>
        <w:jc w:val="center"/>
        <w:rPr>
          <w:lang w:eastAsia="zh-CN"/>
        </w:rPr>
      </w:pPr>
    </w:p>
    <w:p w14:paraId="4CDD743B" w14:textId="77777777" w:rsidR="00A20837" w:rsidRDefault="00A20837" w:rsidP="00196AB4">
      <w:pPr>
        <w:spacing w:after="200" w:line="276" w:lineRule="auto"/>
        <w:jc w:val="center"/>
        <w:rPr>
          <w:lang w:eastAsia="zh-CN"/>
        </w:rPr>
      </w:pPr>
    </w:p>
    <w:p w14:paraId="66C0E7B4" w14:textId="77777777" w:rsidR="00A20837" w:rsidRDefault="00A20837" w:rsidP="00196AB4">
      <w:pPr>
        <w:spacing w:after="200" w:line="276" w:lineRule="auto"/>
        <w:jc w:val="center"/>
        <w:rPr>
          <w:lang w:eastAsia="zh-CN"/>
        </w:rPr>
      </w:pPr>
    </w:p>
    <w:p w14:paraId="1185D04A" w14:textId="77777777" w:rsidR="00A20837" w:rsidRDefault="00A20837" w:rsidP="00196AB4">
      <w:pPr>
        <w:spacing w:after="200" w:line="276" w:lineRule="auto"/>
        <w:jc w:val="center"/>
        <w:rPr>
          <w:lang w:eastAsia="zh-CN"/>
        </w:rPr>
      </w:pPr>
    </w:p>
    <w:p w14:paraId="55946FF0" w14:textId="77777777" w:rsidR="00A20837" w:rsidRDefault="00A20837" w:rsidP="00196AB4">
      <w:pPr>
        <w:spacing w:after="200" w:line="276" w:lineRule="auto"/>
        <w:jc w:val="center"/>
        <w:rPr>
          <w:lang w:eastAsia="zh-CN"/>
        </w:rPr>
      </w:pPr>
    </w:p>
    <w:p w14:paraId="3A9727D9" w14:textId="77777777" w:rsidR="00A20837" w:rsidRDefault="00A20837" w:rsidP="00196AB4">
      <w:pPr>
        <w:spacing w:after="200" w:line="276" w:lineRule="auto"/>
        <w:jc w:val="center"/>
        <w:rPr>
          <w:lang w:eastAsia="zh-CN"/>
        </w:rPr>
      </w:pPr>
    </w:p>
    <w:p w14:paraId="53E08B9E" w14:textId="77777777" w:rsidR="00A20837" w:rsidRDefault="00A20837" w:rsidP="00196AB4">
      <w:pPr>
        <w:spacing w:after="200" w:line="276" w:lineRule="auto"/>
        <w:jc w:val="center"/>
        <w:rPr>
          <w:lang w:eastAsia="zh-CN"/>
        </w:rPr>
      </w:pPr>
    </w:p>
    <w:p w14:paraId="685919CB" w14:textId="77777777" w:rsidR="00A20837" w:rsidRDefault="00A20837" w:rsidP="00196AB4">
      <w:pPr>
        <w:spacing w:after="200" w:line="276" w:lineRule="auto"/>
        <w:jc w:val="center"/>
        <w:rPr>
          <w:lang w:eastAsia="zh-CN"/>
        </w:rPr>
      </w:pPr>
    </w:p>
    <w:p w14:paraId="3D3F6214" w14:textId="77777777" w:rsidR="00A20837" w:rsidRDefault="00A20837" w:rsidP="00196AB4">
      <w:pPr>
        <w:spacing w:after="200" w:line="276" w:lineRule="auto"/>
        <w:jc w:val="center"/>
        <w:rPr>
          <w:lang w:eastAsia="zh-CN"/>
        </w:rPr>
      </w:pPr>
    </w:p>
    <w:p w14:paraId="43A2713B" w14:textId="77777777" w:rsidR="00A20837" w:rsidRDefault="00A20837" w:rsidP="00196AB4">
      <w:pPr>
        <w:spacing w:after="200" w:line="276" w:lineRule="auto"/>
        <w:jc w:val="center"/>
        <w:rPr>
          <w:lang w:eastAsia="zh-CN"/>
        </w:rPr>
      </w:pPr>
    </w:p>
    <w:p w14:paraId="49DEC7B7" w14:textId="77777777" w:rsidR="00A20837" w:rsidRDefault="00A20837" w:rsidP="00196AB4">
      <w:pPr>
        <w:spacing w:after="200" w:line="276" w:lineRule="auto"/>
        <w:jc w:val="center"/>
        <w:rPr>
          <w:lang w:eastAsia="zh-CN"/>
        </w:rPr>
      </w:pPr>
    </w:p>
    <w:p w14:paraId="52320CFA" w14:textId="77777777" w:rsidR="00A20837" w:rsidRDefault="00A20837" w:rsidP="00A20837">
      <w:pPr>
        <w:spacing w:after="200" w:line="276" w:lineRule="auto"/>
        <w:rPr>
          <w:lang w:eastAsia="zh-CN"/>
        </w:rPr>
      </w:pPr>
    </w:p>
    <w:p w14:paraId="20D9CCAF" w14:textId="77777777" w:rsidR="00E20969" w:rsidRPr="00FF430B" w:rsidRDefault="00E20969"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2"/>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63445B97" w14:textId="77777777" w:rsidR="000E4D7D" w:rsidRPr="00FF430B" w:rsidRDefault="000E4D7D" w:rsidP="00E20969">
      <w:pPr>
        <w:spacing w:line="276" w:lineRule="auto"/>
        <w:rPr>
          <w:rFonts w:eastAsia="PMingLiU"/>
          <w:b/>
          <w:lang w:eastAsia="zh-CN"/>
        </w:rPr>
      </w:pPr>
      <w:bookmarkStart w:id="4" w:name="_Toc449692113"/>
      <w:bookmarkEnd w:id="3"/>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4"/>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
    <w:p w14:paraId="15C3F35D"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E61B2">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E61B2">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E61B2">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E61B2">
      <w:pPr>
        <w:pStyle w:val="ListParagraph"/>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E61B2">
      <w:pPr>
        <w:pStyle w:val="ListParagraph"/>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E61B2">
      <w:pPr>
        <w:pStyle w:val="ListParagraph"/>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lastRenderedPageBreak/>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5C23338C" w14:textId="77777777" w:rsidR="00A20837" w:rsidRDefault="00A20837" w:rsidP="00A1178E">
      <w:pPr>
        <w:tabs>
          <w:tab w:val="left" w:pos="567"/>
        </w:tabs>
        <w:jc w:val="center"/>
        <w:rPr>
          <w:b/>
          <w:color w:val="000000"/>
          <w:w w:val="90"/>
        </w:rPr>
      </w:pPr>
    </w:p>
    <w:p w14:paraId="6BD27B7D" w14:textId="77777777" w:rsidR="00A20837" w:rsidRDefault="00A20837" w:rsidP="00A1178E">
      <w:pPr>
        <w:tabs>
          <w:tab w:val="left" w:pos="567"/>
        </w:tabs>
        <w:jc w:val="center"/>
        <w:rPr>
          <w:b/>
          <w:color w:val="000000"/>
          <w:w w:val="90"/>
        </w:rPr>
      </w:pPr>
    </w:p>
    <w:p w14:paraId="04D8594F" w14:textId="77777777" w:rsidR="00A20837" w:rsidRDefault="00A20837" w:rsidP="00A1178E">
      <w:pPr>
        <w:tabs>
          <w:tab w:val="left" w:pos="567"/>
        </w:tabs>
        <w:jc w:val="center"/>
        <w:rPr>
          <w:b/>
          <w:color w:val="000000"/>
          <w:w w:val="90"/>
        </w:rPr>
      </w:pPr>
    </w:p>
    <w:p w14:paraId="7AE6D894" w14:textId="77777777" w:rsidR="00A20837" w:rsidRDefault="00A20837" w:rsidP="00A1178E">
      <w:pPr>
        <w:tabs>
          <w:tab w:val="left" w:pos="567"/>
        </w:tabs>
        <w:jc w:val="center"/>
        <w:rPr>
          <w:b/>
          <w:color w:val="000000"/>
          <w:w w:val="90"/>
        </w:rPr>
      </w:pPr>
    </w:p>
    <w:p w14:paraId="050F9E67" w14:textId="77777777" w:rsidR="00A20837" w:rsidRDefault="00A20837" w:rsidP="00A1178E">
      <w:pPr>
        <w:tabs>
          <w:tab w:val="left" w:pos="567"/>
        </w:tabs>
        <w:jc w:val="center"/>
        <w:rPr>
          <w:b/>
          <w:color w:val="000000"/>
          <w:w w:val="90"/>
        </w:rPr>
      </w:pPr>
    </w:p>
    <w:p w14:paraId="433C99FA" w14:textId="77777777" w:rsidR="00A20837" w:rsidRDefault="00A20837" w:rsidP="00A1178E">
      <w:pPr>
        <w:tabs>
          <w:tab w:val="left" w:pos="567"/>
        </w:tabs>
        <w:jc w:val="center"/>
        <w:rPr>
          <w:b/>
          <w:color w:val="000000"/>
          <w:w w:val="90"/>
        </w:rPr>
      </w:pPr>
    </w:p>
    <w:p w14:paraId="06EBED61" w14:textId="77777777" w:rsidR="00A20837" w:rsidRDefault="00A20837" w:rsidP="00A1178E">
      <w:pPr>
        <w:tabs>
          <w:tab w:val="left" w:pos="567"/>
        </w:tabs>
        <w:jc w:val="center"/>
        <w:rPr>
          <w:b/>
          <w:color w:val="000000"/>
          <w:w w:val="90"/>
        </w:rPr>
      </w:pPr>
    </w:p>
    <w:p w14:paraId="23FE68BF" w14:textId="77777777" w:rsidR="00A20837" w:rsidRDefault="00A20837" w:rsidP="00A1178E">
      <w:pPr>
        <w:tabs>
          <w:tab w:val="left" w:pos="567"/>
        </w:tabs>
        <w:jc w:val="center"/>
        <w:rPr>
          <w:b/>
          <w:color w:val="000000"/>
          <w:w w:val="90"/>
        </w:rPr>
      </w:pPr>
    </w:p>
    <w:p w14:paraId="72053E4D" w14:textId="77777777" w:rsidR="00A20837" w:rsidRDefault="00A20837" w:rsidP="00A1178E">
      <w:pPr>
        <w:tabs>
          <w:tab w:val="left" w:pos="567"/>
        </w:tabs>
        <w:jc w:val="center"/>
        <w:rPr>
          <w:b/>
          <w:color w:val="000000"/>
          <w:w w:val="90"/>
        </w:rPr>
      </w:pPr>
    </w:p>
    <w:p w14:paraId="4E3404C9" w14:textId="77777777" w:rsidR="00A20837" w:rsidRDefault="00A20837" w:rsidP="00A1178E">
      <w:pPr>
        <w:tabs>
          <w:tab w:val="left" w:pos="567"/>
        </w:tabs>
        <w:jc w:val="center"/>
        <w:rPr>
          <w:b/>
          <w:color w:val="000000"/>
          <w:w w:val="90"/>
        </w:rPr>
      </w:pPr>
    </w:p>
    <w:p w14:paraId="3CA873C1" w14:textId="77777777" w:rsidR="00A20837" w:rsidRDefault="00A20837" w:rsidP="00A1178E">
      <w:pPr>
        <w:tabs>
          <w:tab w:val="left" w:pos="567"/>
        </w:tabs>
        <w:jc w:val="center"/>
        <w:rPr>
          <w:b/>
          <w:color w:val="000000"/>
          <w:w w:val="90"/>
        </w:rPr>
      </w:pPr>
    </w:p>
    <w:p w14:paraId="256D79B3" w14:textId="77777777" w:rsidR="00A20837" w:rsidRDefault="00A20837" w:rsidP="00A1178E">
      <w:pPr>
        <w:tabs>
          <w:tab w:val="left" w:pos="567"/>
        </w:tabs>
        <w:jc w:val="center"/>
        <w:rPr>
          <w:b/>
          <w:color w:val="000000"/>
          <w:w w:val="90"/>
        </w:rPr>
      </w:pPr>
    </w:p>
    <w:p w14:paraId="73E27F8C" w14:textId="77777777" w:rsidR="00A20837" w:rsidRDefault="00A20837" w:rsidP="00A1178E">
      <w:pPr>
        <w:tabs>
          <w:tab w:val="left" w:pos="567"/>
        </w:tabs>
        <w:jc w:val="center"/>
        <w:rPr>
          <w:b/>
          <w:color w:val="000000"/>
          <w:w w:val="90"/>
        </w:rPr>
      </w:pPr>
    </w:p>
    <w:p w14:paraId="53440E8D" w14:textId="77777777" w:rsidR="00A20837" w:rsidRDefault="00A20837" w:rsidP="00A1178E">
      <w:pPr>
        <w:tabs>
          <w:tab w:val="left" w:pos="567"/>
        </w:tabs>
        <w:jc w:val="center"/>
        <w:rPr>
          <w:b/>
          <w:color w:val="000000"/>
          <w:w w:val="90"/>
        </w:rPr>
      </w:pPr>
    </w:p>
    <w:p w14:paraId="74EF1840" w14:textId="77777777" w:rsidR="00A20837" w:rsidRDefault="00A20837" w:rsidP="00A1178E">
      <w:pPr>
        <w:tabs>
          <w:tab w:val="left" w:pos="567"/>
        </w:tabs>
        <w:jc w:val="center"/>
        <w:rPr>
          <w:b/>
          <w:color w:val="000000"/>
          <w:w w:val="90"/>
        </w:rPr>
      </w:pPr>
    </w:p>
    <w:p w14:paraId="13825812" w14:textId="0B8DC028" w:rsidR="00A20837" w:rsidRDefault="00A20837" w:rsidP="00A1178E">
      <w:pPr>
        <w:tabs>
          <w:tab w:val="left" w:pos="567"/>
        </w:tabs>
        <w:jc w:val="center"/>
        <w:rPr>
          <w:b/>
          <w:color w:val="000000"/>
          <w:w w:val="90"/>
        </w:rPr>
      </w:pPr>
    </w:p>
    <w:p w14:paraId="581165F1" w14:textId="2E80BD39" w:rsidR="004F2D80" w:rsidRDefault="004F2D80" w:rsidP="00A1178E">
      <w:pPr>
        <w:tabs>
          <w:tab w:val="left" w:pos="567"/>
        </w:tabs>
        <w:jc w:val="center"/>
        <w:rPr>
          <w:b/>
          <w:color w:val="000000"/>
          <w:w w:val="90"/>
        </w:rPr>
      </w:pPr>
    </w:p>
    <w:p w14:paraId="1BE7F20D" w14:textId="2C3D94FF" w:rsidR="004F2D80" w:rsidRDefault="004F2D80" w:rsidP="00A1178E">
      <w:pPr>
        <w:tabs>
          <w:tab w:val="left" w:pos="567"/>
        </w:tabs>
        <w:jc w:val="center"/>
        <w:rPr>
          <w:b/>
          <w:color w:val="000000"/>
          <w:w w:val="90"/>
        </w:rPr>
      </w:pPr>
    </w:p>
    <w:p w14:paraId="5189BDEC" w14:textId="2C47E4EC" w:rsidR="004F2D80" w:rsidRDefault="004F2D80" w:rsidP="00A1178E">
      <w:pPr>
        <w:tabs>
          <w:tab w:val="left" w:pos="567"/>
        </w:tabs>
        <w:jc w:val="center"/>
        <w:rPr>
          <w:b/>
          <w:color w:val="000000"/>
          <w:w w:val="90"/>
        </w:rPr>
      </w:pPr>
    </w:p>
    <w:p w14:paraId="5D25F192" w14:textId="13B164F4" w:rsidR="004F2D80" w:rsidRDefault="004F2D80" w:rsidP="00A1178E">
      <w:pPr>
        <w:tabs>
          <w:tab w:val="left" w:pos="567"/>
        </w:tabs>
        <w:jc w:val="center"/>
        <w:rPr>
          <w:b/>
          <w:color w:val="000000"/>
          <w:w w:val="90"/>
        </w:rPr>
      </w:pPr>
    </w:p>
    <w:p w14:paraId="177AA23C" w14:textId="56AE971C" w:rsidR="004F2D80" w:rsidRDefault="004F2D80" w:rsidP="00A1178E">
      <w:pPr>
        <w:tabs>
          <w:tab w:val="left" w:pos="567"/>
        </w:tabs>
        <w:jc w:val="center"/>
        <w:rPr>
          <w:b/>
          <w:color w:val="000000"/>
          <w:w w:val="90"/>
        </w:rPr>
      </w:pPr>
    </w:p>
    <w:p w14:paraId="02E7F9AC" w14:textId="1861EF90" w:rsidR="004F2D80" w:rsidRDefault="004F2D80" w:rsidP="00A1178E">
      <w:pPr>
        <w:tabs>
          <w:tab w:val="left" w:pos="567"/>
        </w:tabs>
        <w:jc w:val="center"/>
        <w:rPr>
          <w:b/>
          <w:color w:val="000000"/>
          <w:w w:val="90"/>
        </w:rPr>
      </w:pPr>
    </w:p>
    <w:p w14:paraId="0A797818" w14:textId="77777777" w:rsidR="00A20837" w:rsidRDefault="00A20837" w:rsidP="00A1178E">
      <w:pPr>
        <w:tabs>
          <w:tab w:val="left" w:pos="567"/>
        </w:tabs>
        <w:jc w:val="center"/>
        <w:rPr>
          <w:b/>
          <w:color w:val="000000"/>
          <w:w w:val="90"/>
        </w:rPr>
      </w:pPr>
    </w:p>
    <w:p w14:paraId="1ED121EF" w14:textId="77777777" w:rsidR="004F2D80" w:rsidRPr="004F2D80" w:rsidRDefault="004F2D80" w:rsidP="004F2D80">
      <w:pPr>
        <w:tabs>
          <w:tab w:val="left" w:pos="1260"/>
        </w:tabs>
        <w:ind w:firstLine="720"/>
        <w:contextualSpacing/>
        <w:jc w:val="right"/>
        <w:rPr>
          <w:b/>
          <w:noProof w:val="0"/>
          <w:sz w:val="28"/>
          <w:szCs w:val="28"/>
          <w:lang w:val="en-US" w:eastAsia="ru-RU"/>
        </w:rPr>
      </w:pPr>
      <w:proofErr w:type="spellStart"/>
      <w:r w:rsidRPr="004F2D80">
        <w:rPr>
          <w:noProof w:val="0"/>
          <w:sz w:val="28"/>
          <w:szCs w:val="28"/>
          <w:lang w:val="en-US" w:eastAsia="ru-RU"/>
        </w:rPr>
        <w:t>Anexa</w:t>
      </w:r>
      <w:proofErr w:type="spellEnd"/>
      <w:r w:rsidRPr="004F2D80">
        <w:rPr>
          <w:noProof w:val="0"/>
          <w:sz w:val="28"/>
          <w:szCs w:val="28"/>
          <w:lang w:val="en-US" w:eastAsia="ru-RU"/>
        </w:rPr>
        <w:t xml:space="preserve"> nr. 25</w:t>
      </w:r>
    </w:p>
    <w:p w14:paraId="580F86B2" w14:textId="77777777" w:rsidR="004F2D80" w:rsidRPr="004F2D80" w:rsidRDefault="004F2D80" w:rsidP="004F2D80">
      <w:pPr>
        <w:tabs>
          <w:tab w:val="left" w:pos="1260"/>
        </w:tabs>
        <w:ind w:firstLine="720"/>
        <w:contextualSpacing/>
        <w:jc w:val="center"/>
        <w:rPr>
          <w:b/>
          <w:noProof w:val="0"/>
          <w:lang w:val="en-US" w:eastAsia="ru-RU"/>
        </w:rPr>
      </w:pPr>
      <w:r w:rsidRPr="004F2D80">
        <w:rPr>
          <w:b/>
          <w:noProof w:val="0"/>
          <w:lang w:val="en-US" w:eastAsia="ru-RU"/>
        </w:rPr>
        <w:t>CONTRACT – MODEL</w:t>
      </w:r>
    </w:p>
    <w:p w14:paraId="66AF2F55" w14:textId="77777777" w:rsidR="004F2D80" w:rsidRPr="004F2D80" w:rsidRDefault="004F2D80" w:rsidP="004F2D80">
      <w:pPr>
        <w:tabs>
          <w:tab w:val="left" w:pos="1260"/>
        </w:tabs>
        <w:ind w:firstLine="720"/>
        <w:contextualSpacing/>
        <w:jc w:val="center"/>
        <w:rPr>
          <w:b/>
          <w:caps/>
          <w:noProof w:val="0"/>
          <w:lang w:val="en-US" w:eastAsia="ru-RU"/>
        </w:rPr>
      </w:pPr>
    </w:p>
    <w:p w14:paraId="69B7B375" w14:textId="77777777" w:rsidR="004F2D80" w:rsidRPr="004F2D80" w:rsidRDefault="004F2D80" w:rsidP="004F2D80">
      <w:pPr>
        <w:tabs>
          <w:tab w:val="left" w:pos="1260"/>
        </w:tabs>
        <w:ind w:firstLine="720"/>
        <w:contextualSpacing/>
        <w:jc w:val="center"/>
        <w:rPr>
          <w:b/>
          <w:noProof w:val="0"/>
          <w:lang w:val="en-US" w:eastAsia="ru-RU"/>
        </w:rPr>
      </w:pPr>
      <w:r w:rsidRPr="004F2D80">
        <w:rPr>
          <w:b/>
          <w:caps/>
          <w:noProof w:val="0"/>
          <w:lang w:val="en-US" w:eastAsia="ru-RU"/>
        </w:rPr>
        <w:t>Contract</w:t>
      </w:r>
      <w:r w:rsidRPr="004F2D80">
        <w:rPr>
          <w:b/>
          <w:noProof w:val="0"/>
          <w:lang w:val="en-US" w:eastAsia="ru-RU"/>
        </w:rPr>
        <w:t xml:space="preserve"> DE ANTREPRIZĂ nr.___________</w:t>
      </w:r>
    </w:p>
    <w:p w14:paraId="476C78B4" w14:textId="77777777" w:rsidR="004F2D80" w:rsidRPr="004F2D80" w:rsidRDefault="004F2D80" w:rsidP="004F2D80">
      <w:pPr>
        <w:tabs>
          <w:tab w:val="left" w:pos="1260"/>
        </w:tabs>
        <w:ind w:firstLine="720"/>
        <w:contextualSpacing/>
        <w:jc w:val="both"/>
        <w:rPr>
          <w:noProof w:val="0"/>
          <w:lang w:eastAsia="ru-RU"/>
        </w:rPr>
      </w:pPr>
    </w:p>
    <w:p w14:paraId="275F6C21" w14:textId="77777777" w:rsidR="004F2D80" w:rsidRPr="004F2D80" w:rsidRDefault="004F2D80" w:rsidP="002E61B2">
      <w:pPr>
        <w:numPr>
          <w:ilvl w:val="0"/>
          <w:numId w:val="11"/>
        </w:numPr>
        <w:tabs>
          <w:tab w:val="left" w:pos="540"/>
        </w:tabs>
        <w:ind w:left="0" w:firstLine="0"/>
        <w:contextualSpacing/>
        <w:jc w:val="center"/>
        <w:rPr>
          <w:b/>
          <w:noProof w:val="0"/>
          <w:lang w:eastAsia="ru-RU"/>
        </w:rPr>
      </w:pPr>
      <w:r w:rsidRPr="004F2D80">
        <w:rPr>
          <w:b/>
          <w:noProof w:val="0"/>
          <w:lang w:eastAsia="ru-RU"/>
        </w:rPr>
        <w:t>PARTEA GENERALĂ</w:t>
      </w:r>
    </w:p>
    <w:p w14:paraId="12C4068E" w14:textId="77777777" w:rsidR="004F2D80" w:rsidRPr="004F2D80" w:rsidRDefault="004F2D80" w:rsidP="004F2D80">
      <w:pPr>
        <w:tabs>
          <w:tab w:val="left" w:pos="540"/>
        </w:tabs>
        <w:contextualSpacing/>
        <w:jc w:val="center"/>
        <w:rPr>
          <w:i/>
          <w:noProof w:val="0"/>
          <w:sz w:val="20"/>
          <w:szCs w:val="20"/>
          <w:lang w:eastAsia="ru-RU"/>
        </w:rPr>
      </w:pPr>
      <w:r w:rsidRPr="004F2D80">
        <w:rPr>
          <w:i/>
          <w:noProof w:val="0"/>
          <w:sz w:val="20"/>
          <w:szCs w:val="20"/>
          <w:lang w:eastAsia="ru-RU"/>
        </w:rPr>
        <w:t>(OBLIGATORIE)</w:t>
      </w:r>
    </w:p>
    <w:p w14:paraId="053C43E4" w14:textId="77777777" w:rsidR="004F2D80" w:rsidRPr="004F2D80" w:rsidRDefault="004F2D80" w:rsidP="004F2D80">
      <w:pPr>
        <w:tabs>
          <w:tab w:val="left" w:pos="540"/>
        </w:tabs>
        <w:contextualSpacing/>
        <w:jc w:val="both"/>
        <w:rPr>
          <w:i/>
          <w:noProof w:val="0"/>
          <w:lang w:eastAsia="ru-RU"/>
        </w:rPr>
      </w:pPr>
    </w:p>
    <w:p w14:paraId="74052E2F" w14:textId="77777777" w:rsidR="004F2D80" w:rsidRPr="004F2D80" w:rsidRDefault="004F2D80" w:rsidP="004F2D80">
      <w:pPr>
        <w:tabs>
          <w:tab w:val="left" w:pos="540"/>
        </w:tabs>
        <w:spacing w:after="120"/>
        <w:contextualSpacing/>
        <w:jc w:val="both"/>
        <w:rPr>
          <w:b/>
          <w:noProof w:val="0"/>
          <w:lang w:eastAsia="ru-RU"/>
        </w:rPr>
      </w:pPr>
      <w:r w:rsidRPr="004F2D80">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4F2D80" w:rsidRPr="004F2D80" w14:paraId="09E752BC" w14:textId="77777777" w:rsidTr="000F7236">
        <w:tc>
          <w:tcPr>
            <w:tcW w:w="2553" w:type="pct"/>
          </w:tcPr>
          <w:p w14:paraId="05C9AF4C" w14:textId="77777777" w:rsidR="004F2D80" w:rsidRPr="004F2D80" w:rsidRDefault="004F2D80" w:rsidP="004F2D80">
            <w:pPr>
              <w:tabs>
                <w:tab w:val="left" w:pos="360"/>
              </w:tabs>
              <w:jc w:val="both"/>
              <w:rPr>
                <w:b/>
                <w:noProof w:val="0"/>
                <w:lang w:val="ru-RU" w:eastAsia="ru-RU"/>
              </w:rPr>
            </w:pPr>
            <w:r w:rsidRPr="004F2D80">
              <w:rPr>
                <w:b/>
                <w:noProof w:val="0"/>
                <w:lang w:val="ru-RU" w:eastAsia="ru-RU"/>
              </w:rPr>
              <w:t>Beneficiar</w:t>
            </w:r>
          </w:p>
        </w:tc>
        <w:tc>
          <w:tcPr>
            <w:tcW w:w="2447" w:type="pct"/>
          </w:tcPr>
          <w:p w14:paraId="2556B194" w14:textId="77777777" w:rsidR="004F2D80" w:rsidRPr="004F2D80" w:rsidRDefault="004F2D80" w:rsidP="004F2D80">
            <w:pPr>
              <w:tabs>
                <w:tab w:val="left" w:pos="360"/>
              </w:tabs>
              <w:jc w:val="both"/>
              <w:rPr>
                <w:b/>
                <w:noProof w:val="0"/>
                <w:lang w:val="ru-RU" w:eastAsia="ru-RU"/>
              </w:rPr>
            </w:pPr>
            <w:r w:rsidRPr="004F2D80">
              <w:rPr>
                <w:b/>
                <w:noProof w:val="0"/>
                <w:lang w:val="ru-RU" w:eastAsia="ru-RU"/>
              </w:rPr>
              <w:t>Antreprenor</w:t>
            </w:r>
          </w:p>
        </w:tc>
      </w:tr>
      <w:tr w:rsidR="004F2D80" w:rsidRPr="004F2D80" w14:paraId="6F18258E" w14:textId="77777777" w:rsidTr="000F7236">
        <w:tc>
          <w:tcPr>
            <w:tcW w:w="2553" w:type="pct"/>
          </w:tcPr>
          <w:p w14:paraId="0A5DB338" w14:textId="77777777" w:rsidR="004F2D80" w:rsidRPr="004F2D80" w:rsidRDefault="004F2D80" w:rsidP="004F2D80">
            <w:pPr>
              <w:tabs>
                <w:tab w:val="left" w:pos="360"/>
              </w:tabs>
              <w:jc w:val="both"/>
              <w:rPr>
                <w:noProof w:val="0"/>
                <w:lang w:val="en-US" w:eastAsia="ru-RU"/>
              </w:rPr>
            </w:pPr>
            <w:r w:rsidRPr="004F2D80">
              <w:rPr>
                <w:b/>
                <w:noProof w:val="0"/>
                <w:lang w:val="en-US" w:eastAsia="ru-RU"/>
              </w:rPr>
              <w:t>_________________________</w:t>
            </w:r>
            <w:proofErr w:type="spellStart"/>
            <w:r w:rsidRPr="004F2D80">
              <w:rPr>
                <w:noProof w:val="0"/>
                <w:lang w:val="en-US" w:eastAsia="ru-RU"/>
              </w:rPr>
              <w:t>reprezentat</w:t>
            </w:r>
            <w:proofErr w:type="spellEnd"/>
            <w:r w:rsidRPr="004F2D80">
              <w:rPr>
                <w:noProof w:val="0"/>
                <w:lang w:val="en-US" w:eastAsia="ru-RU"/>
              </w:rPr>
              <w:t xml:space="preserve"> legal </w:t>
            </w:r>
            <w:proofErr w:type="spellStart"/>
            <w:r w:rsidRPr="004F2D80">
              <w:rPr>
                <w:noProof w:val="0"/>
                <w:lang w:val="en-US" w:eastAsia="ru-RU"/>
              </w:rPr>
              <w:t>prin</w:t>
            </w:r>
            <w:proofErr w:type="spellEnd"/>
            <w:r w:rsidRPr="004F2D80">
              <w:rPr>
                <w:b/>
                <w:noProof w:val="0"/>
                <w:lang w:val="en-US" w:eastAsia="ru-RU"/>
              </w:rPr>
              <w:t>___________________</w:t>
            </w:r>
            <w:r w:rsidRPr="004F2D80">
              <w:rPr>
                <w:noProof w:val="0"/>
                <w:lang w:val="en-US" w:eastAsia="ru-RU"/>
              </w:rPr>
              <w:t xml:space="preserve">, </w:t>
            </w:r>
            <w:r w:rsidRPr="004F2D80">
              <w:rPr>
                <w:noProof w:val="0"/>
                <w:lang w:eastAsia="ru-RU"/>
              </w:rPr>
              <w:t>în calitate</w:t>
            </w:r>
            <w:r w:rsidRPr="004F2D80">
              <w:rPr>
                <w:noProof w:val="0"/>
                <w:lang w:val="en-US" w:eastAsia="ru-RU"/>
              </w:rPr>
              <w:t xml:space="preserve"> de </w:t>
            </w:r>
            <w:proofErr w:type="spellStart"/>
            <w:r w:rsidRPr="004F2D80">
              <w:rPr>
                <w:i/>
                <w:noProof w:val="0"/>
                <w:lang w:val="en-US" w:eastAsia="ru-RU"/>
              </w:rPr>
              <w:t>Beneficiar</w:t>
            </w:r>
            <w:proofErr w:type="spellEnd"/>
            <w:r w:rsidRPr="004F2D80">
              <w:rPr>
                <w:noProof w:val="0"/>
                <w:lang w:val="en-US" w:eastAsia="ru-RU"/>
              </w:rPr>
              <w:t>, IDNO,</w:t>
            </w:r>
            <w:r w:rsidRPr="004F2D80">
              <w:rPr>
                <w:i/>
                <w:noProof w:val="0"/>
                <w:lang w:val="en-US" w:eastAsia="ru-RU"/>
              </w:rPr>
              <w:t xml:space="preserve"> </w:t>
            </w:r>
            <w:r w:rsidRPr="004F2D80">
              <w:rPr>
                <w:noProof w:val="0"/>
                <w:lang w:val="en-US" w:eastAsia="ru-RU"/>
              </w:rPr>
              <w:t xml:space="preserve"> pe de o </w:t>
            </w:r>
            <w:proofErr w:type="spellStart"/>
            <w:r w:rsidRPr="004F2D80">
              <w:rPr>
                <w:noProof w:val="0"/>
                <w:lang w:val="en-US" w:eastAsia="ru-RU"/>
              </w:rPr>
              <w:t>parte</w:t>
            </w:r>
            <w:proofErr w:type="spellEnd"/>
            <w:r w:rsidRPr="004F2D80">
              <w:rPr>
                <w:noProof w:val="0"/>
                <w:lang w:val="en-US" w:eastAsia="ru-RU"/>
              </w:rPr>
              <w:t>,</w:t>
            </w:r>
          </w:p>
        </w:tc>
        <w:tc>
          <w:tcPr>
            <w:tcW w:w="2447" w:type="pct"/>
          </w:tcPr>
          <w:p w14:paraId="47B1124E" w14:textId="77777777" w:rsidR="004F2D80" w:rsidRPr="004F2D80" w:rsidRDefault="004F2D80" w:rsidP="004F2D80">
            <w:pPr>
              <w:tabs>
                <w:tab w:val="left" w:pos="360"/>
              </w:tabs>
              <w:jc w:val="both"/>
              <w:rPr>
                <w:noProof w:val="0"/>
                <w:lang w:val="en-US" w:eastAsia="ru-RU"/>
              </w:rPr>
            </w:pPr>
            <w:r w:rsidRPr="004F2D80">
              <w:rPr>
                <w:b/>
                <w:noProof w:val="0"/>
                <w:lang w:val="en-US" w:eastAsia="ru-RU"/>
              </w:rPr>
              <w:t>_______________________</w:t>
            </w:r>
            <w:proofErr w:type="spellStart"/>
            <w:r w:rsidRPr="004F2D80">
              <w:rPr>
                <w:noProof w:val="0"/>
                <w:lang w:val="en-US" w:eastAsia="ru-RU"/>
              </w:rPr>
              <w:t>reprezentat</w:t>
            </w:r>
            <w:proofErr w:type="spellEnd"/>
            <w:r w:rsidRPr="004F2D80">
              <w:rPr>
                <w:noProof w:val="0"/>
                <w:lang w:val="en-US" w:eastAsia="ru-RU"/>
              </w:rPr>
              <w:t xml:space="preserve"> legal </w:t>
            </w:r>
            <w:proofErr w:type="spellStart"/>
            <w:r w:rsidRPr="004F2D80">
              <w:rPr>
                <w:noProof w:val="0"/>
                <w:lang w:val="en-US" w:eastAsia="ru-RU"/>
              </w:rPr>
              <w:t>prin</w:t>
            </w:r>
            <w:proofErr w:type="spellEnd"/>
            <w:r w:rsidRPr="004F2D80">
              <w:rPr>
                <w:b/>
                <w:noProof w:val="0"/>
                <w:lang w:val="en-US" w:eastAsia="ru-RU"/>
              </w:rPr>
              <w:t>___________________</w:t>
            </w:r>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calitate</w:t>
            </w:r>
            <w:proofErr w:type="spellEnd"/>
            <w:r w:rsidRPr="004F2D80">
              <w:rPr>
                <w:noProof w:val="0"/>
                <w:lang w:val="en-US" w:eastAsia="ru-RU"/>
              </w:rPr>
              <w:t xml:space="preserve"> de </w:t>
            </w:r>
            <w:proofErr w:type="spellStart"/>
            <w:r w:rsidRPr="004F2D80">
              <w:rPr>
                <w:i/>
                <w:noProof w:val="0"/>
                <w:lang w:val="en-US" w:eastAsia="ru-RU"/>
              </w:rPr>
              <w:t>Antreprenor</w:t>
            </w:r>
            <w:proofErr w:type="spellEnd"/>
            <w:r w:rsidRPr="004F2D80">
              <w:rPr>
                <w:i/>
                <w:noProof w:val="0"/>
                <w:lang w:val="en-US" w:eastAsia="ru-RU"/>
              </w:rPr>
              <w:t xml:space="preserve">, </w:t>
            </w:r>
            <w:r w:rsidRPr="004F2D80">
              <w:rPr>
                <w:noProof w:val="0"/>
                <w:lang w:val="en-US" w:eastAsia="ru-RU"/>
              </w:rPr>
              <w:t>IDNO</w:t>
            </w:r>
            <w:r w:rsidRPr="004F2D80">
              <w:rPr>
                <w:i/>
                <w:noProof w:val="0"/>
                <w:lang w:val="en-US" w:eastAsia="ru-RU"/>
              </w:rPr>
              <w:t xml:space="preserve">, </w:t>
            </w:r>
            <w:r w:rsidRPr="004F2D80">
              <w:rPr>
                <w:noProof w:val="0"/>
                <w:lang w:val="en-US" w:eastAsia="ru-RU"/>
              </w:rPr>
              <w:t xml:space="preserve"> pe de </w:t>
            </w:r>
            <w:proofErr w:type="spellStart"/>
            <w:r w:rsidRPr="004F2D80">
              <w:rPr>
                <w:noProof w:val="0"/>
                <w:lang w:val="en-US" w:eastAsia="ru-RU"/>
              </w:rPr>
              <w:t>altă</w:t>
            </w:r>
            <w:proofErr w:type="spellEnd"/>
            <w:r w:rsidRPr="004F2D80">
              <w:rPr>
                <w:noProof w:val="0"/>
                <w:lang w:val="en-US" w:eastAsia="ru-RU"/>
              </w:rPr>
              <w:t xml:space="preserve"> </w:t>
            </w:r>
            <w:proofErr w:type="spellStart"/>
            <w:r w:rsidRPr="004F2D80">
              <w:rPr>
                <w:noProof w:val="0"/>
                <w:lang w:val="en-US" w:eastAsia="ru-RU"/>
              </w:rPr>
              <w:t>parte</w:t>
            </w:r>
            <w:proofErr w:type="spellEnd"/>
            <w:r w:rsidRPr="004F2D80">
              <w:rPr>
                <w:noProof w:val="0"/>
                <w:lang w:val="en-US" w:eastAsia="ru-RU"/>
              </w:rPr>
              <w:t>,</w:t>
            </w:r>
          </w:p>
        </w:tc>
      </w:tr>
    </w:tbl>
    <w:p w14:paraId="0C65B605" w14:textId="77777777" w:rsidR="004F2D80" w:rsidRPr="004F2D80" w:rsidRDefault="004F2D80" w:rsidP="004F2D80">
      <w:pPr>
        <w:tabs>
          <w:tab w:val="left" w:pos="1260"/>
        </w:tabs>
        <w:contextualSpacing/>
        <w:jc w:val="both"/>
        <w:rPr>
          <w:noProof w:val="0"/>
          <w:lang w:val="en-US" w:eastAsia="ru-RU"/>
        </w:rPr>
      </w:pPr>
      <w:proofErr w:type="spellStart"/>
      <w:r w:rsidRPr="004F2D80">
        <w:rPr>
          <w:noProof w:val="0"/>
          <w:lang w:val="en-US" w:eastAsia="ru-RU"/>
        </w:rPr>
        <w:t>ambii</w:t>
      </w:r>
      <w:proofErr w:type="spellEnd"/>
      <w:r w:rsidRPr="004F2D80">
        <w:rPr>
          <w:noProof w:val="0"/>
          <w:lang w:val="en-US" w:eastAsia="ru-RU"/>
        </w:rPr>
        <w:t xml:space="preserve"> (</w:t>
      </w:r>
      <w:proofErr w:type="spellStart"/>
      <w:r w:rsidRPr="004F2D80">
        <w:rPr>
          <w:noProof w:val="0"/>
          <w:lang w:val="en-US" w:eastAsia="ru-RU"/>
        </w:rPr>
        <w:t>denumiţi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continuare</w:t>
      </w:r>
      <w:proofErr w:type="spellEnd"/>
      <w:r w:rsidRPr="004F2D80">
        <w:rPr>
          <w:noProof w:val="0"/>
          <w:lang w:val="en-US" w:eastAsia="ru-RU"/>
        </w:rPr>
        <w:t xml:space="preserve"> </w:t>
      </w:r>
      <w:proofErr w:type="spellStart"/>
      <w:r w:rsidRPr="004F2D80">
        <w:rPr>
          <w:i/>
          <w:noProof w:val="0"/>
          <w:lang w:val="en-US" w:eastAsia="ru-RU"/>
        </w:rPr>
        <w:t>Părţi</w:t>
      </w:r>
      <w:proofErr w:type="spellEnd"/>
      <w:r w:rsidRPr="004F2D80">
        <w:rPr>
          <w:noProof w:val="0"/>
          <w:lang w:val="en-US" w:eastAsia="ru-RU"/>
        </w:rPr>
        <w:t xml:space="preserve">), au </w:t>
      </w:r>
      <w:proofErr w:type="spellStart"/>
      <w:r w:rsidRPr="004F2D80">
        <w:rPr>
          <w:noProof w:val="0"/>
          <w:lang w:val="en-US" w:eastAsia="ru-RU"/>
        </w:rPr>
        <w:t>încheiat</w:t>
      </w:r>
      <w:proofErr w:type="spellEnd"/>
      <w:r w:rsidRPr="004F2D80">
        <w:rPr>
          <w:noProof w:val="0"/>
          <w:lang w:val="en-US" w:eastAsia="ru-RU"/>
        </w:rPr>
        <w:t xml:space="preserve"> </w:t>
      </w:r>
      <w:proofErr w:type="spellStart"/>
      <w:r w:rsidRPr="004F2D80">
        <w:rPr>
          <w:noProof w:val="0"/>
          <w:lang w:val="en-US" w:eastAsia="ru-RU"/>
        </w:rPr>
        <w:t>prezentul</w:t>
      </w:r>
      <w:proofErr w:type="spellEnd"/>
      <w:r w:rsidRPr="004F2D80">
        <w:rPr>
          <w:noProof w:val="0"/>
          <w:lang w:val="en-US" w:eastAsia="ru-RU"/>
        </w:rPr>
        <w:t xml:space="preserve"> contract </w:t>
      </w:r>
      <w:proofErr w:type="spellStart"/>
      <w:r w:rsidRPr="004F2D80">
        <w:rPr>
          <w:noProof w:val="0"/>
          <w:lang w:val="en-US" w:eastAsia="ru-RU"/>
        </w:rPr>
        <w:t>referitor</w:t>
      </w:r>
      <w:proofErr w:type="spellEnd"/>
      <w:r w:rsidRPr="004F2D80">
        <w:rPr>
          <w:noProof w:val="0"/>
          <w:lang w:val="en-US" w:eastAsia="ru-RU"/>
        </w:rPr>
        <w:t xml:space="preserve"> la </w:t>
      </w:r>
      <w:proofErr w:type="spellStart"/>
      <w:r w:rsidRPr="004F2D80">
        <w:rPr>
          <w:noProof w:val="0"/>
          <w:lang w:val="en-US" w:eastAsia="ru-RU"/>
        </w:rPr>
        <w:t>următoarele</w:t>
      </w:r>
      <w:proofErr w:type="spellEnd"/>
      <w:r w:rsidRPr="004F2D80">
        <w:rPr>
          <w:noProof w:val="0"/>
          <w:lang w:val="en-US" w:eastAsia="ru-RU"/>
        </w:rPr>
        <w:t>:</w:t>
      </w:r>
    </w:p>
    <w:tbl>
      <w:tblPr>
        <w:tblW w:w="9540" w:type="dxa"/>
        <w:tblLayout w:type="fixed"/>
        <w:tblLook w:val="04A0" w:firstRow="1" w:lastRow="0" w:firstColumn="1" w:lastColumn="0" w:noHBand="0" w:noVBand="1"/>
      </w:tblPr>
      <w:tblGrid>
        <w:gridCol w:w="9540"/>
      </w:tblGrid>
      <w:tr w:rsidR="004F2D80" w:rsidRPr="004F2D80" w14:paraId="4148C28E" w14:textId="77777777" w:rsidTr="000F7236">
        <w:trPr>
          <w:trHeight w:val="697"/>
        </w:trPr>
        <w:tc>
          <w:tcPr>
            <w:tcW w:w="9540" w:type="dxa"/>
            <w:vAlign w:val="center"/>
          </w:tcPr>
          <w:p w14:paraId="350493FE" w14:textId="77777777" w:rsidR="004F2D80" w:rsidRPr="004F2D80" w:rsidRDefault="004F2D80" w:rsidP="004F2D80">
            <w:pPr>
              <w:tabs>
                <w:tab w:val="left" w:pos="360"/>
              </w:tabs>
              <w:jc w:val="both"/>
              <w:rPr>
                <w:noProof w:val="0"/>
                <w:lang w:val="en-US" w:eastAsia="ru-RU"/>
              </w:rPr>
            </w:pPr>
          </w:p>
          <w:p w14:paraId="0BAE3744" w14:textId="77777777" w:rsidR="004F2D80" w:rsidRPr="004F2D80" w:rsidRDefault="004F2D80" w:rsidP="004F2D80">
            <w:pPr>
              <w:tabs>
                <w:tab w:val="left" w:pos="525"/>
                <w:tab w:val="left" w:pos="1134"/>
                <w:tab w:val="left" w:pos="3705"/>
              </w:tabs>
              <w:jc w:val="both"/>
              <w:rPr>
                <w:b/>
                <w:noProof w:val="0"/>
                <w:lang w:val="en-US" w:eastAsia="ru-RU"/>
              </w:rPr>
            </w:pPr>
            <w:r w:rsidRPr="004F2D80">
              <w:rPr>
                <w:b/>
                <w:noProof w:val="0"/>
                <w:lang w:val="en-US" w:eastAsia="ru-RU"/>
              </w:rPr>
              <w:t>1. OBIECTUL CONTRACTULUI</w:t>
            </w:r>
          </w:p>
          <w:p w14:paraId="358AE3D3" w14:textId="77777777" w:rsidR="004F2D80" w:rsidRPr="004F2D80" w:rsidRDefault="004F2D80" w:rsidP="004F2D80">
            <w:pPr>
              <w:tabs>
                <w:tab w:val="left" w:pos="360"/>
              </w:tabs>
              <w:ind w:left="-15" w:right="-15" w:firstLine="15"/>
              <w:jc w:val="both"/>
              <w:rPr>
                <w:noProof w:val="0"/>
                <w:lang w:val="en-US" w:eastAsia="ru-RU"/>
              </w:rPr>
            </w:pPr>
            <w:proofErr w:type="spellStart"/>
            <w:r w:rsidRPr="004F2D80">
              <w:rPr>
                <w:noProof w:val="0"/>
                <w:lang w:val="en-US" w:eastAsia="ru-RU"/>
              </w:rPr>
              <w:t>Antreprenorul</w:t>
            </w:r>
            <w:proofErr w:type="spellEnd"/>
            <w:r w:rsidRPr="004F2D80">
              <w:rPr>
                <w:noProof w:val="0"/>
                <w:lang w:val="en-US" w:eastAsia="ru-RU"/>
              </w:rPr>
              <w:t xml:space="preserve"> se </w:t>
            </w:r>
            <w:proofErr w:type="spellStart"/>
            <w:r w:rsidRPr="004F2D80">
              <w:rPr>
                <w:noProof w:val="0"/>
                <w:lang w:val="en-US" w:eastAsia="ru-RU"/>
              </w:rPr>
              <w:t>obligă</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execute </w:t>
            </w:r>
            <w:proofErr w:type="spellStart"/>
            <w:r w:rsidRPr="004F2D80">
              <w:rPr>
                <w:b/>
                <w:noProof w:val="0"/>
                <w:lang w:val="en-US" w:eastAsia="ru-RU"/>
              </w:rPr>
              <w:t>lucrările</w:t>
            </w:r>
            <w:proofErr w:type="spellEnd"/>
            <w:r w:rsidRPr="004F2D80">
              <w:rPr>
                <w:b/>
                <w:noProof w:val="0"/>
                <w:lang w:val="en-US" w:eastAsia="ru-RU"/>
              </w:rPr>
              <w:t xml:space="preserve"> </w:t>
            </w:r>
            <w:r w:rsidRPr="004F2D80">
              <w:rPr>
                <w:i/>
                <w:noProof w:val="0"/>
                <w:lang w:val="en-US" w:eastAsia="ru-RU"/>
              </w:rPr>
              <w:t xml:space="preserve">______________________________________________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conformitate</w:t>
            </w:r>
            <w:proofErr w:type="spellEnd"/>
            <w:r w:rsidRPr="004F2D80">
              <w:rPr>
                <w:noProof w:val="0"/>
                <w:lang w:val="en-US" w:eastAsia="ru-RU"/>
              </w:rPr>
              <w:t xml:space="preserve"> cu </w:t>
            </w:r>
            <w:proofErr w:type="spellStart"/>
            <w:r w:rsidRPr="004F2D80">
              <w:rPr>
                <w:noProof w:val="0"/>
                <w:lang w:val="en-US" w:eastAsia="ru-RU"/>
              </w:rPr>
              <w:t>prevederile</w:t>
            </w:r>
            <w:proofErr w:type="spellEnd"/>
            <w:r w:rsidRPr="004F2D80">
              <w:rPr>
                <w:noProof w:val="0"/>
                <w:lang w:val="en-US" w:eastAsia="ru-RU"/>
              </w:rPr>
              <w:t xml:space="preserve"> </w:t>
            </w:r>
            <w:proofErr w:type="spellStart"/>
            <w:r w:rsidRPr="004F2D80">
              <w:rPr>
                <w:noProof w:val="0"/>
                <w:lang w:val="en-US" w:eastAsia="ru-RU"/>
              </w:rPr>
              <w:t>proiectului</w:t>
            </w:r>
            <w:proofErr w:type="spellEnd"/>
            <w:r w:rsidRPr="004F2D80">
              <w:rPr>
                <w:noProof w:val="0"/>
                <w:lang w:val="en-US" w:eastAsia="ru-RU"/>
              </w:rPr>
              <w:t xml:space="preserve"> </w:t>
            </w:r>
            <w:proofErr w:type="spellStart"/>
            <w:r w:rsidRPr="004F2D80">
              <w:rPr>
                <w:noProof w:val="0"/>
                <w:lang w:val="en-US" w:eastAsia="ru-RU"/>
              </w:rPr>
              <w:t>tehnic</w:t>
            </w:r>
            <w:proofErr w:type="spellEnd"/>
            <w:r w:rsidRPr="004F2D80">
              <w:rPr>
                <w:noProof w:val="0"/>
                <w:lang w:val="en-US" w:eastAsia="ru-RU"/>
              </w:rPr>
              <w:t xml:space="preserve">, cu </w:t>
            </w:r>
            <w:proofErr w:type="spellStart"/>
            <w:r w:rsidRPr="004F2D80">
              <w:rPr>
                <w:noProof w:val="0"/>
                <w:lang w:val="en-US" w:eastAsia="ru-RU"/>
              </w:rPr>
              <w:t>detaliile</w:t>
            </w:r>
            <w:proofErr w:type="spellEnd"/>
            <w:r w:rsidRPr="004F2D80">
              <w:rPr>
                <w:noProof w:val="0"/>
                <w:lang w:val="en-US" w:eastAsia="ru-RU"/>
              </w:rPr>
              <w:t xml:space="preserve"> de </w:t>
            </w:r>
            <w:proofErr w:type="spellStart"/>
            <w:r w:rsidRPr="004F2D80">
              <w:rPr>
                <w:noProof w:val="0"/>
                <w:lang w:val="en-US" w:eastAsia="ru-RU"/>
              </w:rPr>
              <w:t>execuţie</w:t>
            </w:r>
            <w:proofErr w:type="spellEnd"/>
            <w:r w:rsidRPr="004F2D80">
              <w:rPr>
                <w:noProof w:val="0"/>
                <w:lang w:val="en-US" w:eastAsia="ru-RU"/>
              </w:rPr>
              <w:t xml:space="preserve">, precum </w:t>
            </w:r>
            <w:proofErr w:type="spellStart"/>
            <w:r w:rsidRPr="004F2D80">
              <w:rPr>
                <w:noProof w:val="0"/>
                <w:lang w:val="en-US" w:eastAsia="ru-RU"/>
              </w:rPr>
              <w:t>şi</w:t>
            </w:r>
            <w:proofErr w:type="spellEnd"/>
            <w:r w:rsidRPr="004F2D80">
              <w:rPr>
                <w:noProof w:val="0"/>
                <w:lang w:val="en-US" w:eastAsia="ru-RU"/>
              </w:rPr>
              <w:t xml:space="preserve"> cu </w:t>
            </w:r>
            <w:proofErr w:type="spellStart"/>
            <w:r w:rsidRPr="004F2D80">
              <w:rPr>
                <w:noProof w:val="0"/>
                <w:lang w:val="en-US" w:eastAsia="ru-RU"/>
              </w:rPr>
              <w:t>normativele</w:t>
            </w:r>
            <w:proofErr w:type="spellEnd"/>
            <w:r w:rsidRPr="004F2D80">
              <w:rPr>
                <w:noProof w:val="0"/>
                <w:lang w:val="en-US" w:eastAsia="ru-RU"/>
              </w:rPr>
              <w:t xml:space="preserve">, </w:t>
            </w:r>
            <w:proofErr w:type="spellStart"/>
            <w:r w:rsidRPr="004F2D80">
              <w:rPr>
                <w:noProof w:val="0"/>
                <w:lang w:val="en-US" w:eastAsia="ru-RU"/>
              </w:rPr>
              <w:t>standardele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prescripţiile</w:t>
            </w:r>
            <w:proofErr w:type="spellEnd"/>
            <w:r w:rsidRPr="004F2D80">
              <w:rPr>
                <w:noProof w:val="0"/>
                <w:lang w:val="en-US" w:eastAsia="ru-RU"/>
              </w:rPr>
              <w:t xml:space="preserve"> </w:t>
            </w:r>
            <w:proofErr w:type="spellStart"/>
            <w:r w:rsidRPr="004F2D80">
              <w:rPr>
                <w:noProof w:val="0"/>
                <w:lang w:val="en-US" w:eastAsia="ru-RU"/>
              </w:rPr>
              <w:t>tehnice</w:t>
            </w:r>
            <w:proofErr w:type="spellEnd"/>
            <w:r w:rsidRPr="004F2D80">
              <w:rPr>
                <w:noProof w:val="0"/>
                <w:lang w:val="en-US" w:eastAsia="ru-RU"/>
              </w:rPr>
              <w:t xml:space="preserve">, </w:t>
            </w:r>
            <w:proofErr w:type="spellStart"/>
            <w:r w:rsidRPr="004F2D80">
              <w:rPr>
                <w:noProof w:val="0"/>
                <w:lang w:val="en-US" w:eastAsia="ru-RU"/>
              </w:rPr>
              <w:t>achiziționate</w:t>
            </w:r>
            <w:proofErr w:type="spellEnd"/>
            <w:r w:rsidRPr="004F2D80">
              <w:rPr>
                <w:noProof w:val="0"/>
                <w:lang w:val="en-US" w:eastAsia="ru-RU"/>
              </w:rPr>
              <w:t xml:space="preserve"> conform </w:t>
            </w:r>
            <w:proofErr w:type="spellStart"/>
            <w:r w:rsidRPr="004F2D80">
              <w:rPr>
                <w:noProof w:val="0"/>
                <w:lang w:val="en-US" w:eastAsia="ru-RU"/>
              </w:rPr>
              <w:t>procedurii</w:t>
            </w:r>
            <w:proofErr w:type="spellEnd"/>
            <w:r w:rsidRPr="004F2D80">
              <w:rPr>
                <w:noProof w:val="0"/>
                <w:lang w:val="en-US" w:eastAsia="ru-RU"/>
              </w:rPr>
              <w:t xml:space="preserve"> de </w:t>
            </w:r>
            <w:proofErr w:type="spellStart"/>
            <w:r w:rsidRPr="004F2D80">
              <w:rPr>
                <w:noProof w:val="0"/>
                <w:lang w:val="en-US" w:eastAsia="ru-RU"/>
              </w:rPr>
              <w:t>achiziție</w:t>
            </w:r>
            <w:proofErr w:type="spellEnd"/>
            <w:r w:rsidRPr="004F2D80">
              <w:rPr>
                <w:noProof w:val="0"/>
                <w:lang w:val="en-US" w:eastAsia="ru-RU"/>
              </w:rPr>
              <w:t xml:space="preserve"> </w:t>
            </w:r>
            <w:proofErr w:type="spellStart"/>
            <w:r w:rsidRPr="004F2D80">
              <w:rPr>
                <w:noProof w:val="0"/>
                <w:lang w:val="en-US" w:eastAsia="ru-RU"/>
              </w:rPr>
              <w:t>publică</w:t>
            </w:r>
            <w:proofErr w:type="spellEnd"/>
            <w:r w:rsidRPr="004F2D80">
              <w:rPr>
                <w:noProof w:val="0"/>
                <w:lang w:val="en-US" w:eastAsia="ru-RU"/>
              </w:rPr>
              <w:t xml:space="preserve">                               nr.     </w:t>
            </w:r>
            <w:r w:rsidRPr="004F2D80">
              <w:rPr>
                <w:b/>
                <w:noProof w:val="0"/>
                <w:lang w:val="en-US" w:eastAsia="ru-RU"/>
              </w:rPr>
              <w:t xml:space="preserve">________________ </w:t>
            </w:r>
            <w:r w:rsidRPr="004F2D80">
              <w:rPr>
                <w:noProof w:val="0"/>
                <w:lang w:val="en-US" w:eastAsia="ru-RU"/>
              </w:rPr>
              <w:t xml:space="preserve">din </w:t>
            </w:r>
            <w:r w:rsidRPr="004F2D80">
              <w:rPr>
                <w:b/>
                <w:noProof w:val="0"/>
                <w:lang w:val="en-US" w:eastAsia="ru-RU"/>
              </w:rPr>
              <w:t>___________________</w:t>
            </w:r>
            <w:r w:rsidRPr="004F2D80">
              <w:rPr>
                <w:noProof w:val="0"/>
                <w:lang w:val="en-US" w:eastAsia="ru-RU"/>
              </w:rPr>
              <w:t>,</w:t>
            </w:r>
            <w:r w:rsidRPr="004F2D80">
              <w:rPr>
                <w:b/>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baza</w:t>
            </w:r>
            <w:proofErr w:type="spellEnd"/>
            <w:r w:rsidRPr="004F2D80">
              <w:rPr>
                <w:noProof w:val="0"/>
                <w:lang w:val="en-US" w:eastAsia="ru-RU"/>
              </w:rPr>
              <w:t xml:space="preserve"> </w:t>
            </w:r>
            <w:proofErr w:type="spellStart"/>
            <w:r w:rsidRPr="004F2D80">
              <w:rPr>
                <w:noProof w:val="0"/>
                <w:lang w:val="en-US" w:eastAsia="ru-RU"/>
              </w:rPr>
              <w:t>deciziei</w:t>
            </w:r>
            <w:proofErr w:type="spellEnd"/>
            <w:r w:rsidRPr="004F2D80">
              <w:rPr>
                <w:noProof w:val="0"/>
                <w:lang w:val="en-US" w:eastAsia="ru-RU"/>
              </w:rPr>
              <w:t xml:space="preserve"> </w:t>
            </w:r>
            <w:proofErr w:type="spellStart"/>
            <w:r w:rsidRPr="004F2D80">
              <w:rPr>
                <w:noProof w:val="0"/>
                <w:lang w:val="en-US" w:eastAsia="ru-RU"/>
              </w:rPr>
              <w:t>grupului</w:t>
            </w:r>
            <w:proofErr w:type="spellEnd"/>
            <w:r w:rsidRPr="004F2D80">
              <w:rPr>
                <w:noProof w:val="0"/>
                <w:lang w:val="en-US" w:eastAsia="ru-RU"/>
              </w:rPr>
              <w:t xml:space="preserve"> de </w:t>
            </w:r>
            <w:proofErr w:type="spellStart"/>
            <w:r w:rsidRPr="004F2D80">
              <w:rPr>
                <w:noProof w:val="0"/>
                <w:lang w:val="en-US" w:eastAsia="ru-RU"/>
              </w:rPr>
              <w:t>lucru</w:t>
            </w:r>
            <w:proofErr w:type="spellEnd"/>
            <w:r w:rsidRPr="004F2D80">
              <w:rPr>
                <w:noProof w:val="0"/>
                <w:lang w:val="en-US" w:eastAsia="ru-RU"/>
              </w:rPr>
              <w:t xml:space="preserve"> al </w:t>
            </w:r>
            <w:proofErr w:type="spellStart"/>
            <w:r w:rsidRPr="004F2D80">
              <w:rPr>
                <w:noProof w:val="0"/>
                <w:lang w:val="en-US" w:eastAsia="ru-RU"/>
              </w:rPr>
              <w:t>Beneficiarului</w:t>
            </w:r>
            <w:proofErr w:type="spellEnd"/>
            <w:r w:rsidRPr="004F2D80">
              <w:rPr>
                <w:noProof w:val="0"/>
                <w:lang w:val="en-US" w:eastAsia="ru-RU"/>
              </w:rPr>
              <w:t xml:space="preserve"> nr. </w:t>
            </w:r>
            <w:r w:rsidRPr="004F2D80">
              <w:rPr>
                <w:b/>
                <w:noProof w:val="0"/>
                <w:lang w:val="en-US" w:eastAsia="ru-RU"/>
              </w:rPr>
              <w:t>_____________</w:t>
            </w:r>
            <w:r w:rsidRPr="004F2D80">
              <w:rPr>
                <w:noProof w:val="0"/>
                <w:lang w:val="en-US" w:eastAsia="ru-RU"/>
              </w:rPr>
              <w:t xml:space="preserve"> din </w:t>
            </w:r>
            <w:r w:rsidRPr="004F2D80">
              <w:rPr>
                <w:b/>
                <w:noProof w:val="0"/>
                <w:lang w:val="en-US" w:eastAsia="ru-RU"/>
              </w:rPr>
              <w:t>___________________</w:t>
            </w:r>
            <w:r w:rsidRPr="004F2D80">
              <w:rPr>
                <w:noProof w:val="0"/>
                <w:lang w:val="en-US" w:eastAsia="ru-RU"/>
              </w:rPr>
              <w:t>.</w:t>
            </w:r>
          </w:p>
          <w:p w14:paraId="2C52F15E" w14:textId="77777777" w:rsidR="004F2D80" w:rsidRPr="004F2D80" w:rsidRDefault="004F2D80" w:rsidP="004F2D80">
            <w:pPr>
              <w:tabs>
                <w:tab w:val="left" w:pos="360"/>
              </w:tabs>
              <w:jc w:val="both"/>
              <w:rPr>
                <w:noProof w:val="0"/>
                <w:lang w:val="en-US" w:eastAsia="ru-RU"/>
              </w:rPr>
            </w:pPr>
          </w:p>
          <w:p w14:paraId="05026337" w14:textId="77777777" w:rsidR="004F2D80" w:rsidRPr="004F2D80" w:rsidRDefault="004F2D80" w:rsidP="004F2D80">
            <w:pPr>
              <w:numPr>
                <w:ilvl w:val="0"/>
                <w:numId w:val="3"/>
              </w:numPr>
              <w:tabs>
                <w:tab w:val="left" w:pos="525"/>
                <w:tab w:val="left" w:pos="567"/>
              </w:tabs>
              <w:ind w:left="-15" w:firstLine="0"/>
              <w:jc w:val="both"/>
              <w:rPr>
                <w:b/>
                <w:noProof w:val="0"/>
                <w:lang w:val="en-US" w:eastAsia="ru-RU"/>
              </w:rPr>
            </w:pPr>
            <w:r w:rsidRPr="004F2D80">
              <w:rPr>
                <w:b/>
                <w:noProof w:val="0"/>
                <w:lang w:val="en-US" w:eastAsia="ru-RU"/>
              </w:rPr>
              <w:t>2. DOCUMENTELE CONTRACTULUI</w:t>
            </w:r>
          </w:p>
          <w:p w14:paraId="47A4F412" w14:textId="77777777" w:rsidR="004F2D80" w:rsidRPr="004F2D80" w:rsidRDefault="004F2D80" w:rsidP="004F2D80">
            <w:pPr>
              <w:tabs>
                <w:tab w:val="left" w:pos="360"/>
              </w:tabs>
              <w:jc w:val="both"/>
              <w:rPr>
                <w:noProof w:val="0"/>
                <w:lang w:val="en-US" w:eastAsia="ru-RU"/>
              </w:rPr>
            </w:pPr>
            <w:r w:rsidRPr="004F2D80">
              <w:rPr>
                <w:noProof w:val="0"/>
                <w:lang w:val="en-US" w:eastAsia="ru-RU"/>
              </w:rPr>
              <w:t xml:space="preserve">2.1. </w:t>
            </w:r>
            <w:proofErr w:type="spellStart"/>
            <w:r w:rsidRPr="004F2D80">
              <w:rPr>
                <w:noProof w:val="0"/>
                <w:lang w:val="en-US" w:eastAsia="ru-RU"/>
              </w:rPr>
              <w:t>Următoarele</w:t>
            </w:r>
            <w:proofErr w:type="spellEnd"/>
            <w:r w:rsidRPr="004F2D80">
              <w:rPr>
                <w:noProof w:val="0"/>
                <w:lang w:val="en-US" w:eastAsia="ru-RU"/>
              </w:rPr>
              <w:t xml:space="preserve"> </w:t>
            </w:r>
            <w:proofErr w:type="spellStart"/>
            <w:r w:rsidRPr="004F2D80">
              <w:rPr>
                <w:noProof w:val="0"/>
                <w:lang w:val="en-US" w:eastAsia="ru-RU"/>
              </w:rPr>
              <w:t>documente</w:t>
            </w:r>
            <w:proofErr w:type="spellEnd"/>
            <w:r w:rsidRPr="004F2D80">
              <w:rPr>
                <w:noProof w:val="0"/>
                <w:lang w:val="en-US" w:eastAsia="ru-RU"/>
              </w:rPr>
              <w:t xml:space="preserve"> </w:t>
            </w:r>
            <w:proofErr w:type="spellStart"/>
            <w:r w:rsidRPr="004F2D80">
              <w:rPr>
                <w:noProof w:val="0"/>
                <w:lang w:val="en-US" w:eastAsia="ru-RU"/>
              </w:rPr>
              <w:t>vor</w:t>
            </w:r>
            <w:proofErr w:type="spellEnd"/>
            <w:r w:rsidRPr="004F2D80">
              <w:rPr>
                <w:noProof w:val="0"/>
                <w:lang w:val="en-US" w:eastAsia="ru-RU"/>
              </w:rPr>
              <w:t xml:space="preserve"> fi considerate </w:t>
            </w:r>
            <w:proofErr w:type="spellStart"/>
            <w:r w:rsidRPr="004F2D80">
              <w:rPr>
                <w:noProof w:val="0"/>
                <w:lang w:val="en-US" w:eastAsia="ru-RU"/>
              </w:rPr>
              <w:t>părţi</w:t>
            </w:r>
            <w:proofErr w:type="spellEnd"/>
            <w:r w:rsidRPr="004F2D80">
              <w:rPr>
                <w:noProof w:val="0"/>
                <w:lang w:val="en-US" w:eastAsia="ru-RU"/>
              </w:rPr>
              <w:t xml:space="preserve"> </w:t>
            </w:r>
            <w:proofErr w:type="spellStart"/>
            <w:r w:rsidRPr="004F2D80">
              <w:rPr>
                <w:noProof w:val="0"/>
                <w:lang w:val="en-US" w:eastAsia="ru-RU"/>
              </w:rPr>
              <w:t>componente</w:t>
            </w:r>
            <w:proofErr w:type="spellEnd"/>
            <w:r w:rsidRPr="004F2D80">
              <w:rPr>
                <w:noProof w:val="0"/>
                <w:lang w:val="en-US" w:eastAsia="ru-RU"/>
              </w:rPr>
              <w:t xml:space="preserve"> ale </w:t>
            </w:r>
            <w:proofErr w:type="spellStart"/>
            <w:r w:rsidRPr="004F2D80">
              <w:rPr>
                <w:noProof w:val="0"/>
                <w:lang w:val="en-US" w:eastAsia="ru-RU"/>
              </w:rPr>
              <w:t>Contractului</w:t>
            </w:r>
            <w:proofErr w:type="spellEnd"/>
            <w:r w:rsidRPr="004F2D80">
              <w:rPr>
                <w:noProof w:val="0"/>
                <w:lang w:val="en-US" w:eastAsia="ru-RU"/>
              </w:rPr>
              <w:t>:</w:t>
            </w:r>
          </w:p>
          <w:p w14:paraId="1E342E22" w14:textId="77777777" w:rsidR="004F2D80" w:rsidRPr="004F2D80" w:rsidRDefault="004F2D80" w:rsidP="002E61B2">
            <w:pPr>
              <w:numPr>
                <w:ilvl w:val="0"/>
                <w:numId w:val="13"/>
              </w:numPr>
              <w:tabs>
                <w:tab w:val="left" w:pos="360"/>
              </w:tabs>
              <w:suppressAutoHyphens/>
              <w:ind w:left="-15" w:firstLine="0"/>
              <w:jc w:val="both"/>
              <w:rPr>
                <w:noProof w:val="0"/>
                <w:lang w:val="ru-RU" w:eastAsia="ru-RU"/>
              </w:rPr>
            </w:pPr>
            <w:r w:rsidRPr="004F2D80">
              <w:rPr>
                <w:noProof w:val="0"/>
                <w:lang w:val="ru-RU" w:eastAsia="ru-RU"/>
              </w:rPr>
              <w:t>Formularul contractului;</w:t>
            </w:r>
          </w:p>
          <w:p w14:paraId="52DA8ECA" w14:textId="77777777" w:rsidR="004F2D80" w:rsidRPr="004F2D80" w:rsidRDefault="004F2D80" w:rsidP="002E61B2">
            <w:pPr>
              <w:numPr>
                <w:ilvl w:val="0"/>
                <w:numId w:val="13"/>
              </w:numPr>
              <w:tabs>
                <w:tab w:val="left" w:pos="360"/>
              </w:tabs>
              <w:suppressAutoHyphens/>
              <w:ind w:left="-15" w:firstLine="0"/>
              <w:jc w:val="both"/>
              <w:rPr>
                <w:noProof w:val="0"/>
                <w:lang w:val="en-US" w:eastAsia="ru-RU"/>
              </w:rPr>
            </w:pPr>
            <w:proofErr w:type="spellStart"/>
            <w:r w:rsidRPr="004F2D80">
              <w:rPr>
                <w:noProof w:val="0"/>
                <w:lang w:val="en-US" w:eastAsia="ru-RU"/>
              </w:rPr>
              <w:t>Propunerea</w:t>
            </w:r>
            <w:proofErr w:type="spellEnd"/>
            <w:r w:rsidRPr="004F2D80">
              <w:rPr>
                <w:noProof w:val="0"/>
                <w:lang w:val="en-US" w:eastAsia="ru-RU"/>
              </w:rPr>
              <w:t xml:space="preserve"> </w:t>
            </w:r>
            <w:proofErr w:type="spellStart"/>
            <w:r w:rsidRPr="004F2D80">
              <w:rPr>
                <w:noProof w:val="0"/>
                <w:lang w:val="en-US" w:eastAsia="ru-RU"/>
              </w:rPr>
              <w:t>tehnică</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propunerea</w:t>
            </w:r>
            <w:proofErr w:type="spellEnd"/>
            <w:r w:rsidRPr="004F2D80">
              <w:rPr>
                <w:noProof w:val="0"/>
                <w:lang w:val="en-US" w:eastAsia="ru-RU"/>
              </w:rPr>
              <w:t xml:space="preserve"> </w:t>
            </w:r>
            <w:proofErr w:type="spellStart"/>
            <w:r w:rsidRPr="004F2D80">
              <w:rPr>
                <w:noProof w:val="0"/>
                <w:lang w:val="en-US" w:eastAsia="ru-RU"/>
              </w:rPr>
              <w:t>financiară</w:t>
            </w:r>
            <w:proofErr w:type="spellEnd"/>
            <w:r w:rsidRPr="004F2D80">
              <w:rPr>
                <w:noProof w:val="0"/>
                <w:lang w:val="en-US" w:eastAsia="ru-RU"/>
              </w:rPr>
              <w:t>;</w:t>
            </w:r>
          </w:p>
          <w:p w14:paraId="25A4BD51" w14:textId="77777777" w:rsidR="004F2D80" w:rsidRPr="004F2D80" w:rsidRDefault="004F2D80" w:rsidP="002E61B2">
            <w:pPr>
              <w:numPr>
                <w:ilvl w:val="0"/>
                <w:numId w:val="13"/>
              </w:numPr>
              <w:tabs>
                <w:tab w:val="left" w:pos="360"/>
              </w:tabs>
              <w:suppressAutoHyphens/>
              <w:ind w:left="-15" w:firstLine="0"/>
              <w:jc w:val="both"/>
              <w:rPr>
                <w:noProof w:val="0"/>
                <w:lang w:val="ru-RU" w:eastAsia="ru-RU"/>
              </w:rPr>
            </w:pPr>
            <w:r w:rsidRPr="004F2D80">
              <w:rPr>
                <w:noProof w:val="0"/>
                <w:lang w:val="ru-RU" w:eastAsia="ru-RU"/>
              </w:rPr>
              <w:t>Caietul de sarcini;</w:t>
            </w:r>
          </w:p>
          <w:p w14:paraId="3BFF8F6A" w14:textId="77777777" w:rsidR="004F2D80" w:rsidRPr="004F2D80" w:rsidRDefault="004F2D80" w:rsidP="002E61B2">
            <w:pPr>
              <w:numPr>
                <w:ilvl w:val="0"/>
                <w:numId w:val="13"/>
              </w:numPr>
              <w:tabs>
                <w:tab w:val="left" w:pos="360"/>
              </w:tabs>
              <w:suppressAutoHyphens/>
              <w:ind w:left="-15" w:firstLine="0"/>
              <w:jc w:val="both"/>
              <w:rPr>
                <w:noProof w:val="0"/>
                <w:lang w:val="en-US" w:eastAsia="ru-RU"/>
              </w:rPr>
            </w:pPr>
            <w:proofErr w:type="spellStart"/>
            <w:r w:rsidRPr="004F2D80">
              <w:rPr>
                <w:noProof w:val="0"/>
                <w:lang w:val="en-US" w:eastAsia="ru-RU"/>
              </w:rPr>
              <w:t>Garanția</w:t>
            </w:r>
            <w:proofErr w:type="spellEnd"/>
            <w:r w:rsidRPr="004F2D80">
              <w:rPr>
                <w:noProof w:val="0"/>
                <w:lang w:val="en-US" w:eastAsia="ru-RU"/>
              </w:rPr>
              <w:t xml:space="preserve"> de </w:t>
            </w:r>
            <w:proofErr w:type="spellStart"/>
            <w:r w:rsidRPr="004F2D80">
              <w:rPr>
                <w:noProof w:val="0"/>
                <w:lang w:val="en-US" w:eastAsia="ru-RU"/>
              </w:rPr>
              <w:t>bună</w:t>
            </w:r>
            <w:proofErr w:type="spellEnd"/>
            <w:r w:rsidRPr="004F2D80">
              <w:rPr>
                <w:noProof w:val="0"/>
                <w:lang w:val="en-US" w:eastAsia="ru-RU"/>
              </w:rPr>
              <w:t xml:space="preserve"> </w:t>
            </w:r>
            <w:proofErr w:type="spellStart"/>
            <w:r w:rsidRPr="004F2D80">
              <w:rPr>
                <w:noProof w:val="0"/>
                <w:lang w:val="en-US" w:eastAsia="ru-RU"/>
              </w:rPr>
              <w:t>execuție</w:t>
            </w:r>
            <w:proofErr w:type="spellEnd"/>
            <w:r w:rsidRPr="004F2D80">
              <w:rPr>
                <w:noProof w:val="0"/>
                <w:lang w:val="en-US" w:eastAsia="ru-RU"/>
              </w:rPr>
              <w:t xml:space="preserve"> a </w:t>
            </w:r>
            <w:proofErr w:type="spellStart"/>
            <w:r w:rsidRPr="004F2D80">
              <w:rPr>
                <w:noProof w:val="0"/>
                <w:lang w:val="en-US" w:eastAsia="ru-RU"/>
              </w:rPr>
              <w:t>contractului</w:t>
            </w:r>
            <w:proofErr w:type="spellEnd"/>
            <w:r w:rsidRPr="004F2D80">
              <w:rPr>
                <w:noProof w:val="0"/>
                <w:lang w:val="en-US" w:eastAsia="ru-RU"/>
              </w:rPr>
              <w:t>;</w:t>
            </w:r>
          </w:p>
          <w:p w14:paraId="562D97D1" w14:textId="77777777" w:rsidR="004F2D80" w:rsidRPr="004F2D80" w:rsidRDefault="004F2D80" w:rsidP="002E61B2">
            <w:pPr>
              <w:numPr>
                <w:ilvl w:val="0"/>
                <w:numId w:val="13"/>
              </w:numPr>
              <w:tabs>
                <w:tab w:val="left" w:pos="360"/>
              </w:tabs>
              <w:suppressAutoHyphens/>
              <w:ind w:left="-15" w:firstLine="0"/>
              <w:jc w:val="both"/>
              <w:rPr>
                <w:noProof w:val="0"/>
                <w:lang w:val="en-US" w:eastAsia="ru-RU"/>
              </w:rPr>
            </w:pPr>
            <w:proofErr w:type="spellStart"/>
            <w:r w:rsidRPr="004F2D80">
              <w:rPr>
                <w:noProof w:val="0"/>
                <w:lang w:val="en-US" w:eastAsia="ru-RU"/>
              </w:rPr>
              <w:t>Acordul</w:t>
            </w:r>
            <w:proofErr w:type="spellEnd"/>
            <w:r w:rsidRPr="004F2D80">
              <w:rPr>
                <w:noProof w:val="0"/>
                <w:lang w:val="en-US" w:eastAsia="ru-RU"/>
              </w:rPr>
              <w:t xml:space="preserve"> de </w:t>
            </w:r>
            <w:proofErr w:type="spellStart"/>
            <w:r w:rsidRPr="004F2D80">
              <w:rPr>
                <w:noProof w:val="0"/>
                <w:lang w:val="en-US" w:eastAsia="ru-RU"/>
              </w:rPr>
              <w:t>asociere</w:t>
            </w:r>
            <w:proofErr w:type="spellEnd"/>
            <w:r w:rsidRPr="004F2D80">
              <w:rPr>
                <w:noProof w:val="0"/>
                <w:lang w:val="en-US" w:eastAsia="ru-RU"/>
              </w:rPr>
              <w:t xml:space="preserve"> (</w:t>
            </w:r>
            <w:proofErr w:type="spellStart"/>
            <w:r w:rsidRPr="004F2D80">
              <w:rPr>
                <w:noProof w:val="0"/>
                <w:lang w:val="en-US" w:eastAsia="ru-RU"/>
              </w:rPr>
              <w:t>după</w:t>
            </w:r>
            <w:proofErr w:type="spellEnd"/>
            <w:r w:rsidRPr="004F2D80">
              <w:rPr>
                <w:noProof w:val="0"/>
                <w:lang w:val="en-US" w:eastAsia="ru-RU"/>
              </w:rPr>
              <w:t xml:space="preserve"> </w:t>
            </w:r>
            <w:proofErr w:type="spellStart"/>
            <w:r w:rsidRPr="004F2D80">
              <w:rPr>
                <w:noProof w:val="0"/>
                <w:lang w:val="en-US" w:eastAsia="ru-RU"/>
              </w:rPr>
              <w:t>caz</w:t>
            </w:r>
            <w:proofErr w:type="spellEnd"/>
            <w:r w:rsidRPr="004F2D80">
              <w:rPr>
                <w:noProof w:val="0"/>
                <w:lang w:val="en-US" w:eastAsia="ru-RU"/>
              </w:rPr>
              <w:t>);</w:t>
            </w:r>
          </w:p>
          <w:p w14:paraId="2E26239D" w14:textId="77777777" w:rsidR="004F2D80" w:rsidRPr="004F2D80" w:rsidRDefault="004F2D80" w:rsidP="002E61B2">
            <w:pPr>
              <w:numPr>
                <w:ilvl w:val="0"/>
                <w:numId w:val="13"/>
              </w:numPr>
              <w:tabs>
                <w:tab w:val="left" w:pos="360"/>
              </w:tabs>
              <w:suppressAutoHyphens/>
              <w:ind w:left="-15" w:firstLine="0"/>
              <w:jc w:val="both"/>
              <w:rPr>
                <w:noProof w:val="0"/>
                <w:lang w:val="en-US" w:eastAsia="ru-RU"/>
              </w:rPr>
            </w:pPr>
            <w:proofErr w:type="spellStart"/>
            <w:r w:rsidRPr="004F2D80">
              <w:rPr>
                <w:noProof w:val="0"/>
                <w:lang w:val="en-US" w:eastAsia="ru-RU"/>
              </w:rPr>
              <w:t>Contractele</w:t>
            </w:r>
            <w:proofErr w:type="spellEnd"/>
            <w:r w:rsidRPr="004F2D80">
              <w:rPr>
                <w:noProof w:val="0"/>
                <w:lang w:val="en-US" w:eastAsia="ru-RU"/>
              </w:rPr>
              <w:t xml:space="preserve"> </w:t>
            </w:r>
            <w:proofErr w:type="spellStart"/>
            <w:r w:rsidRPr="004F2D80">
              <w:rPr>
                <w:noProof w:val="0"/>
                <w:lang w:val="en-US" w:eastAsia="ru-RU"/>
              </w:rPr>
              <w:t>încheiate</w:t>
            </w:r>
            <w:proofErr w:type="spellEnd"/>
            <w:r w:rsidRPr="004F2D80">
              <w:rPr>
                <w:noProof w:val="0"/>
                <w:lang w:val="en-US" w:eastAsia="ru-RU"/>
              </w:rPr>
              <w:t xml:space="preserve"> cu </w:t>
            </w:r>
            <w:proofErr w:type="spellStart"/>
            <w:r w:rsidRPr="004F2D80">
              <w:rPr>
                <w:noProof w:val="0"/>
                <w:lang w:val="en-US" w:eastAsia="ru-RU"/>
              </w:rPr>
              <w:t>subcontractanții</w:t>
            </w:r>
            <w:proofErr w:type="spellEnd"/>
            <w:r w:rsidRPr="004F2D80">
              <w:rPr>
                <w:noProof w:val="0"/>
                <w:lang w:val="en-US" w:eastAsia="ru-RU"/>
              </w:rPr>
              <w:t xml:space="preserve"> (</w:t>
            </w:r>
            <w:proofErr w:type="spellStart"/>
            <w:r w:rsidRPr="004F2D80">
              <w:rPr>
                <w:noProof w:val="0"/>
                <w:lang w:val="en-US" w:eastAsia="ru-RU"/>
              </w:rPr>
              <w:t>după</w:t>
            </w:r>
            <w:proofErr w:type="spellEnd"/>
            <w:r w:rsidRPr="004F2D80">
              <w:rPr>
                <w:noProof w:val="0"/>
                <w:lang w:val="en-US" w:eastAsia="ru-RU"/>
              </w:rPr>
              <w:t xml:space="preserve"> </w:t>
            </w:r>
            <w:r w:rsidRPr="004F2D80">
              <w:rPr>
                <w:noProof w:val="0"/>
                <w:lang w:eastAsia="ru-RU"/>
              </w:rPr>
              <w:t>caz</w:t>
            </w:r>
            <w:r w:rsidRPr="004F2D80">
              <w:rPr>
                <w:noProof w:val="0"/>
                <w:lang w:val="en-US" w:eastAsia="ru-RU"/>
              </w:rPr>
              <w:t>);</w:t>
            </w:r>
          </w:p>
          <w:p w14:paraId="08310D17" w14:textId="77777777" w:rsidR="004F2D80" w:rsidRPr="004F2D80" w:rsidRDefault="004F2D80" w:rsidP="002E61B2">
            <w:pPr>
              <w:numPr>
                <w:ilvl w:val="0"/>
                <w:numId w:val="13"/>
              </w:numPr>
              <w:tabs>
                <w:tab w:val="left" w:pos="360"/>
              </w:tabs>
              <w:suppressAutoHyphens/>
              <w:ind w:left="-15" w:firstLine="0"/>
              <w:jc w:val="both"/>
              <w:rPr>
                <w:noProof w:val="0"/>
                <w:lang w:val="en-US" w:eastAsia="ru-RU"/>
              </w:rPr>
            </w:pPr>
            <w:proofErr w:type="spellStart"/>
            <w:r w:rsidRPr="004F2D80">
              <w:rPr>
                <w:noProof w:val="0"/>
                <w:lang w:val="en-US" w:eastAsia="ru-RU"/>
              </w:rPr>
              <w:t>Graficul</w:t>
            </w:r>
            <w:proofErr w:type="spellEnd"/>
            <w:r w:rsidRPr="004F2D80">
              <w:rPr>
                <w:noProof w:val="0"/>
                <w:lang w:val="en-US" w:eastAsia="ru-RU"/>
              </w:rPr>
              <w:t xml:space="preserve"> de </w:t>
            </w:r>
            <w:proofErr w:type="spellStart"/>
            <w:r w:rsidRPr="004F2D80">
              <w:rPr>
                <w:noProof w:val="0"/>
                <w:lang w:val="en-US" w:eastAsia="ru-RU"/>
              </w:rPr>
              <w:t>execuție</w:t>
            </w:r>
            <w:proofErr w:type="spellEnd"/>
            <w:r w:rsidRPr="004F2D80">
              <w:rPr>
                <w:noProof w:val="0"/>
                <w:lang w:val="en-US" w:eastAsia="ru-RU"/>
              </w:rPr>
              <w:t xml:space="preserve"> a </w:t>
            </w:r>
            <w:proofErr w:type="spellStart"/>
            <w:r w:rsidRPr="004F2D80">
              <w:rPr>
                <w:noProof w:val="0"/>
                <w:lang w:val="en-US" w:eastAsia="ru-RU"/>
              </w:rPr>
              <w:t>contractului</w:t>
            </w:r>
            <w:proofErr w:type="spellEnd"/>
            <w:r w:rsidRPr="004F2D80">
              <w:rPr>
                <w:noProof w:val="0"/>
                <w:lang w:val="en-US" w:eastAsia="ru-RU"/>
              </w:rPr>
              <w:t xml:space="preserve"> </w:t>
            </w:r>
            <w:proofErr w:type="spellStart"/>
            <w:r w:rsidRPr="004F2D80">
              <w:rPr>
                <w:noProof w:val="0"/>
                <w:lang w:val="en-US" w:eastAsia="ru-RU"/>
              </w:rPr>
              <w:t>aprobat</w:t>
            </w:r>
            <w:proofErr w:type="spellEnd"/>
            <w:r w:rsidRPr="004F2D80">
              <w:rPr>
                <w:noProof w:val="0"/>
                <w:lang w:val="en-US" w:eastAsia="ru-RU"/>
              </w:rPr>
              <w:t xml:space="preserve"> de </w:t>
            </w:r>
            <w:proofErr w:type="spellStart"/>
            <w:r w:rsidRPr="004F2D80">
              <w:rPr>
                <w:noProof w:val="0"/>
                <w:lang w:val="en-US" w:eastAsia="ru-RU"/>
              </w:rPr>
              <w:t>ambele</w:t>
            </w:r>
            <w:proofErr w:type="spellEnd"/>
            <w:r w:rsidRPr="004F2D80">
              <w:rPr>
                <w:noProof w:val="0"/>
                <w:lang w:val="en-US" w:eastAsia="ru-RU"/>
              </w:rPr>
              <w:t xml:space="preserve"> </w:t>
            </w:r>
            <w:proofErr w:type="spellStart"/>
            <w:r w:rsidRPr="004F2D80">
              <w:rPr>
                <w:noProof w:val="0"/>
                <w:lang w:val="en-US" w:eastAsia="ru-RU"/>
              </w:rPr>
              <w:t>părți</w:t>
            </w:r>
            <w:proofErr w:type="spellEnd"/>
            <w:r w:rsidRPr="004F2D80">
              <w:rPr>
                <w:noProof w:val="0"/>
                <w:lang w:val="en-US" w:eastAsia="ru-RU"/>
              </w:rPr>
              <w:t>.</w:t>
            </w:r>
          </w:p>
          <w:p w14:paraId="5CCFD0AB" w14:textId="77777777" w:rsidR="004F2D80" w:rsidRPr="004F2D80" w:rsidRDefault="004F2D80" w:rsidP="004F2D80">
            <w:pPr>
              <w:tabs>
                <w:tab w:val="left" w:pos="360"/>
              </w:tabs>
              <w:ind w:left="1530"/>
              <w:contextualSpacing/>
              <w:jc w:val="both"/>
              <w:rPr>
                <w:noProof w:val="0"/>
                <w:lang w:val="en-US" w:eastAsia="ru-RU"/>
              </w:rPr>
            </w:pPr>
          </w:p>
          <w:p w14:paraId="2B851B7F" w14:textId="77777777" w:rsidR="004F2D80" w:rsidRPr="004F2D80" w:rsidRDefault="004F2D80" w:rsidP="004F2D80">
            <w:pPr>
              <w:tabs>
                <w:tab w:val="left" w:pos="525"/>
                <w:tab w:val="left" w:pos="3645"/>
              </w:tabs>
              <w:jc w:val="both"/>
              <w:rPr>
                <w:b/>
                <w:noProof w:val="0"/>
                <w:lang w:val="en-US" w:eastAsia="ru-RU"/>
              </w:rPr>
            </w:pPr>
            <w:r w:rsidRPr="004F2D80">
              <w:rPr>
                <w:b/>
                <w:noProof w:val="0"/>
                <w:lang w:val="en-US" w:eastAsia="ru-RU"/>
              </w:rPr>
              <w:t>3. PREȚUL CONTRACTULUI ŞI MODALITĂŢILE DE PLATĂ</w:t>
            </w:r>
          </w:p>
          <w:p w14:paraId="2C7C95C7" w14:textId="77777777" w:rsidR="004F2D80" w:rsidRPr="004F2D80" w:rsidRDefault="004F2D80" w:rsidP="004F2D80">
            <w:pPr>
              <w:jc w:val="both"/>
              <w:rPr>
                <w:noProof w:val="0"/>
                <w:lang w:val="en-US" w:eastAsia="ru-RU"/>
              </w:rPr>
            </w:pPr>
            <w:r w:rsidRPr="004F2D80">
              <w:rPr>
                <w:noProof w:val="0"/>
                <w:lang w:val="en-US" w:eastAsia="ru-RU"/>
              </w:rPr>
              <w:t xml:space="preserve">3.1. </w:t>
            </w:r>
            <w:proofErr w:type="spellStart"/>
            <w:r w:rsidRPr="004F2D80">
              <w:rPr>
                <w:noProof w:val="0"/>
                <w:lang w:val="en-US" w:eastAsia="ru-RU"/>
              </w:rPr>
              <w:t>Prețul</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ce</w:t>
            </w:r>
            <w:proofErr w:type="spellEnd"/>
            <w:r w:rsidRPr="004F2D80">
              <w:rPr>
                <w:noProof w:val="0"/>
                <w:lang w:val="en-US" w:eastAsia="ru-RU"/>
              </w:rPr>
              <w:t xml:space="preserve"> </w:t>
            </w:r>
            <w:proofErr w:type="spellStart"/>
            <w:r w:rsidRPr="004F2D80">
              <w:rPr>
                <w:noProof w:val="0"/>
                <w:lang w:val="en-US" w:eastAsia="ru-RU"/>
              </w:rPr>
              <w:t>reprezintă</w:t>
            </w:r>
            <w:proofErr w:type="spellEnd"/>
            <w:r w:rsidRPr="004F2D80">
              <w:rPr>
                <w:noProof w:val="0"/>
                <w:lang w:val="en-US" w:eastAsia="ru-RU"/>
              </w:rPr>
              <w:t xml:space="preserve"> </w:t>
            </w:r>
            <w:proofErr w:type="spellStart"/>
            <w:r w:rsidRPr="004F2D80">
              <w:rPr>
                <w:noProof w:val="0"/>
                <w:lang w:val="en-US" w:eastAsia="ru-RU"/>
              </w:rPr>
              <w:t>obiectul</w:t>
            </w:r>
            <w:proofErr w:type="spellEnd"/>
            <w:r w:rsidRPr="004F2D80">
              <w:rPr>
                <w:noProof w:val="0"/>
                <w:lang w:val="en-US" w:eastAsia="ru-RU"/>
              </w:rPr>
              <w:t xml:space="preserve"> </w:t>
            </w:r>
            <w:proofErr w:type="spellStart"/>
            <w:r w:rsidRPr="004F2D80">
              <w:rPr>
                <w:noProof w:val="0"/>
                <w:lang w:val="en-US" w:eastAsia="ru-RU"/>
              </w:rPr>
              <w:t>prezentului</w:t>
            </w:r>
            <w:proofErr w:type="spellEnd"/>
            <w:r w:rsidRPr="004F2D80">
              <w:rPr>
                <w:noProof w:val="0"/>
                <w:lang w:val="en-US" w:eastAsia="ru-RU"/>
              </w:rPr>
              <w:t xml:space="preserve"> contract,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stabilit</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lei MDL.</w:t>
            </w:r>
          </w:p>
          <w:p w14:paraId="428AC770" w14:textId="77777777" w:rsidR="004F2D80" w:rsidRPr="004F2D80" w:rsidRDefault="004F2D80" w:rsidP="004F2D80">
            <w:pPr>
              <w:rPr>
                <w:iCs/>
                <w:noProof w:val="0"/>
                <w:color w:val="000000"/>
                <w:lang w:eastAsia="ru-RU"/>
              </w:rPr>
            </w:pPr>
            <w:r w:rsidRPr="004F2D80">
              <w:rPr>
                <w:noProof w:val="0"/>
                <w:lang w:val="en-US" w:eastAsia="ru-RU"/>
              </w:rPr>
              <w:t xml:space="preserve">3.2. </w:t>
            </w:r>
            <w:r w:rsidRPr="004F2D80">
              <w:rPr>
                <w:bCs/>
                <w:iCs/>
                <w:noProof w:val="0"/>
                <w:color w:val="000000"/>
                <w:lang w:eastAsia="ru-RU"/>
              </w:rPr>
              <w:t xml:space="preserve">Prețul prezentului contract este </w:t>
            </w:r>
            <w:proofErr w:type="spellStart"/>
            <w:r w:rsidRPr="004F2D80">
              <w:rPr>
                <w:bCs/>
                <w:iCs/>
                <w:noProof w:val="0"/>
                <w:color w:val="000000"/>
                <w:lang w:eastAsia="ru-RU"/>
              </w:rPr>
              <w:t>de</w:t>
            </w:r>
            <w:r w:rsidRPr="004F2D80">
              <w:rPr>
                <w:iCs/>
                <w:noProof w:val="0"/>
                <w:color w:val="000000"/>
                <w:lang w:eastAsia="ru-RU"/>
              </w:rPr>
              <w:t>_________</w:t>
            </w:r>
            <w:r w:rsidRPr="004F2D80">
              <w:rPr>
                <w:bCs/>
                <w:iCs/>
                <w:noProof w:val="0"/>
                <w:color w:val="000000"/>
                <w:lang w:eastAsia="ru-RU"/>
              </w:rPr>
              <w:t>lei</w:t>
            </w:r>
            <w:proofErr w:type="spellEnd"/>
            <w:r w:rsidRPr="004F2D80">
              <w:rPr>
                <w:bCs/>
                <w:iCs/>
                <w:noProof w:val="0"/>
                <w:color w:val="000000"/>
                <w:lang w:eastAsia="ru-RU"/>
              </w:rPr>
              <w:t xml:space="preserve"> MDL, fără TVA, la care se adaugă cota legală de TVA, după cum urmează:</w:t>
            </w:r>
            <w:r w:rsidRPr="004F2D80">
              <w:rPr>
                <w:iCs/>
                <w:noProof w:val="0"/>
                <w:color w:val="000000"/>
                <w:lang w:eastAsia="ru-RU"/>
              </w:rPr>
              <w:br/>
              <w:t>– valoarea fără TVA:_________ lei MDL;</w:t>
            </w:r>
            <w:r w:rsidRPr="004F2D80">
              <w:rPr>
                <w:iCs/>
                <w:noProof w:val="0"/>
                <w:color w:val="000000"/>
                <w:lang w:eastAsia="ru-RU"/>
              </w:rPr>
              <w:br/>
              <w:t>– TVA _________%: _________ lei MDL;</w:t>
            </w:r>
            <w:r w:rsidRPr="004F2D80">
              <w:rPr>
                <w:iCs/>
                <w:noProof w:val="0"/>
                <w:color w:val="000000"/>
                <w:lang w:eastAsia="ru-RU"/>
              </w:rPr>
              <w:br/>
              <w:t>– valoarea totală cu TVA: _________lei MDL.</w:t>
            </w:r>
          </w:p>
          <w:p w14:paraId="6111ECDA" w14:textId="77777777" w:rsidR="004F2D80" w:rsidRPr="004F2D80" w:rsidRDefault="004F2D80" w:rsidP="004F2D80">
            <w:pPr>
              <w:jc w:val="both"/>
              <w:rPr>
                <w:noProof w:val="0"/>
                <w:lang w:val="en-US" w:eastAsia="ru-RU"/>
              </w:rPr>
            </w:pPr>
            <w:r w:rsidRPr="004F2D80">
              <w:rPr>
                <w:noProof w:val="0"/>
                <w:lang w:val="en-US" w:eastAsia="ru-RU"/>
              </w:rPr>
              <w:t xml:space="preserve">3.3. </w:t>
            </w:r>
            <w:proofErr w:type="spellStart"/>
            <w:r w:rsidRPr="004F2D80">
              <w:rPr>
                <w:noProof w:val="0"/>
                <w:lang w:val="en-US" w:eastAsia="ru-RU"/>
              </w:rPr>
              <w:t>Achitările</w:t>
            </w:r>
            <w:proofErr w:type="spellEnd"/>
            <w:r w:rsidRPr="004F2D80">
              <w:rPr>
                <w:noProof w:val="0"/>
                <w:lang w:val="en-US" w:eastAsia="ru-RU"/>
              </w:rPr>
              <w:t xml:space="preserve"> </w:t>
            </w:r>
            <w:proofErr w:type="spellStart"/>
            <w:r w:rsidRPr="004F2D80">
              <w:rPr>
                <w:noProof w:val="0"/>
                <w:lang w:val="en-US" w:eastAsia="ru-RU"/>
              </w:rPr>
              <w:t>vor</w:t>
            </w:r>
            <w:proofErr w:type="spellEnd"/>
            <w:r w:rsidRPr="004F2D80">
              <w:rPr>
                <w:noProof w:val="0"/>
                <w:lang w:val="en-US" w:eastAsia="ru-RU"/>
              </w:rPr>
              <w:t xml:space="preserve"> fi </w:t>
            </w:r>
            <w:proofErr w:type="spellStart"/>
            <w:r w:rsidRPr="004F2D80">
              <w:rPr>
                <w:noProof w:val="0"/>
                <w:lang w:val="en-US" w:eastAsia="ru-RU"/>
              </w:rPr>
              <w:t>efectuate</w:t>
            </w:r>
            <w:proofErr w:type="spellEnd"/>
            <w:r w:rsidRPr="004F2D80">
              <w:rPr>
                <w:noProof w:val="0"/>
                <w:lang w:val="en-US" w:eastAsia="ru-RU"/>
              </w:rPr>
              <w:t xml:space="preserve"> </w:t>
            </w:r>
            <w:proofErr w:type="spellStart"/>
            <w:r w:rsidRPr="004F2D80">
              <w:rPr>
                <w:noProof w:val="0"/>
                <w:lang w:val="en-US" w:eastAsia="ru-RU"/>
              </w:rPr>
              <w:t>prin</w:t>
            </w:r>
            <w:proofErr w:type="spellEnd"/>
            <w:r w:rsidRPr="004F2D80">
              <w:rPr>
                <w:noProof w:val="0"/>
                <w:lang w:val="en-US" w:eastAsia="ru-RU"/>
              </w:rPr>
              <w:t xml:space="preserve"> transfer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baza</w:t>
            </w:r>
            <w:proofErr w:type="spellEnd"/>
            <w:r w:rsidRPr="004F2D80">
              <w:rPr>
                <w:noProof w:val="0"/>
                <w:lang w:val="en-US" w:eastAsia="ru-RU"/>
              </w:rPr>
              <w:t xml:space="preserve"> </w:t>
            </w:r>
            <w:proofErr w:type="spellStart"/>
            <w:r w:rsidRPr="004F2D80">
              <w:rPr>
                <w:noProof w:val="0"/>
                <w:lang w:val="en-US" w:eastAsia="ru-RU"/>
              </w:rPr>
              <w:t>facturilor</w:t>
            </w:r>
            <w:proofErr w:type="spellEnd"/>
            <w:r w:rsidRPr="004F2D80">
              <w:rPr>
                <w:noProof w:val="0"/>
                <w:lang w:val="en-US" w:eastAsia="ru-RU"/>
              </w:rPr>
              <w:t xml:space="preserve"> </w:t>
            </w:r>
            <w:proofErr w:type="spellStart"/>
            <w:r w:rsidRPr="004F2D80">
              <w:rPr>
                <w:noProof w:val="0"/>
                <w:lang w:val="en-US" w:eastAsia="ru-RU"/>
              </w:rPr>
              <w:t>fiscale</w:t>
            </w:r>
            <w:proofErr w:type="spellEnd"/>
            <w:r w:rsidRPr="004F2D80">
              <w:rPr>
                <w:noProof w:val="0"/>
                <w:lang w:val="en-US" w:eastAsia="ru-RU"/>
              </w:rPr>
              <w:t xml:space="preserve">, </w:t>
            </w:r>
            <w:proofErr w:type="spellStart"/>
            <w:r w:rsidRPr="004F2D80">
              <w:rPr>
                <w:noProof w:val="0"/>
                <w:lang w:val="en-US" w:eastAsia="ru-RU"/>
              </w:rPr>
              <w:t>după</w:t>
            </w:r>
            <w:proofErr w:type="spellEnd"/>
            <w:r w:rsidRPr="004F2D80">
              <w:rPr>
                <w:noProof w:val="0"/>
                <w:lang w:val="en-US" w:eastAsia="ru-RU"/>
              </w:rPr>
              <w:t xml:space="preserve"> </w:t>
            </w:r>
            <w:proofErr w:type="spellStart"/>
            <w:r w:rsidRPr="004F2D80">
              <w:rPr>
                <w:noProof w:val="0"/>
                <w:lang w:val="en-US" w:eastAsia="ru-RU"/>
              </w:rPr>
              <w:t>primirea</w:t>
            </w:r>
            <w:proofErr w:type="spellEnd"/>
            <w:r w:rsidRPr="004F2D80">
              <w:rPr>
                <w:noProof w:val="0"/>
                <w:lang w:val="en-US" w:eastAsia="ru-RU"/>
              </w:rPr>
              <w:t xml:space="preserve"> </w:t>
            </w:r>
            <w:proofErr w:type="spellStart"/>
            <w:r w:rsidRPr="004F2D80">
              <w:rPr>
                <w:noProof w:val="0"/>
                <w:lang w:val="en-US" w:eastAsia="ru-RU"/>
              </w:rPr>
              <w:t>proceselor</w:t>
            </w:r>
            <w:proofErr w:type="spellEnd"/>
            <w:r w:rsidRPr="004F2D80">
              <w:rPr>
                <w:noProof w:val="0"/>
                <w:lang w:val="en-US" w:eastAsia="ru-RU"/>
              </w:rPr>
              <w:t xml:space="preserve">-verbale de </w:t>
            </w:r>
            <w:proofErr w:type="spellStart"/>
            <w:r w:rsidRPr="004F2D80">
              <w:rPr>
                <w:noProof w:val="0"/>
                <w:lang w:val="en-US" w:eastAsia="ru-RU"/>
              </w:rPr>
              <w:t>recepţie</w:t>
            </w:r>
            <w:proofErr w:type="spellEnd"/>
            <w:r w:rsidRPr="004F2D80">
              <w:rPr>
                <w:noProof w:val="0"/>
                <w:lang w:val="en-US" w:eastAsia="ru-RU"/>
              </w:rPr>
              <w:t xml:space="preserve"> a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executate</w:t>
            </w:r>
            <w:proofErr w:type="spellEnd"/>
            <w:r w:rsidRPr="004F2D80">
              <w:rPr>
                <w:noProof w:val="0"/>
                <w:lang w:val="en-US" w:eastAsia="ru-RU"/>
              </w:rPr>
              <w:t xml:space="preserve">, </w:t>
            </w:r>
            <w:proofErr w:type="spellStart"/>
            <w:r w:rsidRPr="004F2D80">
              <w:rPr>
                <w:noProof w:val="0"/>
                <w:lang w:val="en-US" w:eastAsia="ru-RU"/>
              </w:rPr>
              <w:t>semnate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acceptate</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Beneficiar</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decurs</w:t>
            </w:r>
            <w:proofErr w:type="spellEnd"/>
            <w:r w:rsidRPr="004F2D80">
              <w:rPr>
                <w:noProof w:val="0"/>
                <w:lang w:val="en-US" w:eastAsia="ru-RU"/>
              </w:rPr>
              <w:t xml:space="preserve"> de ________</w:t>
            </w:r>
            <w:proofErr w:type="spellStart"/>
            <w:r w:rsidRPr="004F2D80">
              <w:rPr>
                <w:noProof w:val="0"/>
                <w:lang w:val="en-US" w:eastAsia="ru-RU"/>
              </w:rPr>
              <w:t>zile</w:t>
            </w:r>
            <w:proofErr w:type="spellEnd"/>
            <w:r w:rsidRPr="004F2D80">
              <w:rPr>
                <w:noProof w:val="0"/>
                <w:lang w:val="en-US" w:eastAsia="ru-RU"/>
              </w:rPr>
              <w:t>.</w:t>
            </w:r>
          </w:p>
          <w:p w14:paraId="07B846E2" w14:textId="77777777" w:rsidR="004F2D80" w:rsidRPr="004F2D80" w:rsidRDefault="004F2D80" w:rsidP="004F2D80">
            <w:pPr>
              <w:jc w:val="both"/>
              <w:rPr>
                <w:noProof w:val="0"/>
                <w:lang w:val="en-US" w:eastAsia="ru-RU"/>
              </w:rPr>
            </w:pPr>
            <w:r w:rsidRPr="004F2D80">
              <w:rPr>
                <w:noProof w:val="0"/>
                <w:lang w:val="en-US" w:eastAsia="ru-RU"/>
              </w:rPr>
              <w:t xml:space="preserve">3.4.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verifica</w:t>
            </w:r>
            <w:proofErr w:type="spellEnd"/>
            <w:r w:rsidRPr="004F2D80">
              <w:rPr>
                <w:noProof w:val="0"/>
                <w:lang w:val="en-US" w:eastAsia="ru-RU"/>
              </w:rPr>
              <w:t xml:space="preserve"> </w:t>
            </w:r>
            <w:proofErr w:type="spellStart"/>
            <w:r w:rsidRPr="004F2D80">
              <w:rPr>
                <w:noProof w:val="0"/>
                <w:lang w:val="en-US" w:eastAsia="ru-RU"/>
              </w:rPr>
              <w:t>procesele</w:t>
            </w:r>
            <w:proofErr w:type="spellEnd"/>
            <w:r w:rsidRPr="004F2D80">
              <w:rPr>
                <w:noProof w:val="0"/>
                <w:lang w:val="en-US" w:eastAsia="ru-RU"/>
              </w:rPr>
              <w:t xml:space="preserve">-verbale de </w:t>
            </w:r>
            <w:proofErr w:type="spellStart"/>
            <w:r w:rsidRPr="004F2D80">
              <w:rPr>
                <w:noProof w:val="0"/>
                <w:lang w:val="en-US" w:eastAsia="ru-RU"/>
              </w:rPr>
              <w:t>recepție</w:t>
            </w:r>
            <w:proofErr w:type="spellEnd"/>
            <w:r w:rsidRPr="004F2D80">
              <w:rPr>
                <w:noProof w:val="0"/>
                <w:lang w:val="en-US" w:eastAsia="ru-RU"/>
              </w:rPr>
              <w:t xml:space="preserve"> a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executate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termen de ________ </w:t>
            </w:r>
            <w:proofErr w:type="spellStart"/>
            <w:r w:rsidRPr="004F2D80">
              <w:rPr>
                <w:noProof w:val="0"/>
                <w:lang w:val="en-US" w:eastAsia="ru-RU"/>
              </w:rPr>
              <w:t>zile</w:t>
            </w:r>
            <w:proofErr w:type="spellEnd"/>
            <w:r w:rsidRPr="004F2D80">
              <w:rPr>
                <w:noProof w:val="0"/>
                <w:lang w:val="en-US" w:eastAsia="ru-RU"/>
              </w:rPr>
              <w:t xml:space="preserve"> de la </w:t>
            </w:r>
            <w:proofErr w:type="spellStart"/>
            <w:r w:rsidRPr="004F2D80">
              <w:rPr>
                <w:noProof w:val="0"/>
                <w:lang w:val="en-US" w:eastAsia="ru-RU"/>
              </w:rPr>
              <w:t>primirea</w:t>
            </w:r>
            <w:proofErr w:type="spellEnd"/>
            <w:r w:rsidRPr="004F2D80">
              <w:rPr>
                <w:noProof w:val="0"/>
                <w:lang w:val="en-US" w:eastAsia="ru-RU"/>
              </w:rPr>
              <w:t xml:space="preserve"> </w:t>
            </w:r>
            <w:proofErr w:type="spellStart"/>
            <w:r w:rsidRPr="004F2D80">
              <w:rPr>
                <w:noProof w:val="0"/>
                <w:lang w:val="en-US" w:eastAsia="ru-RU"/>
              </w:rPr>
              <w:t>acestora</w:t>
            </w:r>
            <w:proofErr w:type="spellEnd"/>
            <w:r w:rsidRPr="004F2D80">
              <w:rPr>
                <w:noProof w:val="0"/>
                <w:lang w:val="en-US" w:eastAsia="ru-RU"/>
              </w:rPr>
              <w:t xml:space="preserve"> de la </w:t>
            </w:r>
            <w:proofErr w:type="spellStart"/>
            <w:r w:rsidRPr="004F2D80">
              <w:rPr>
                <w:noProof w:val="0"/>
                <w:lang w:val="en-US" w:eastAsia="ru-RU"/>
              </w:rPr>
              <w:t>Antreprenor</w:t>
            </w:r>
            <w:proofErr w:type="spellEnd"/>
            <w:r w:rsidRPr="004F2D80">
              <w:rPr>
                <w:noProof w:val="0"/>
                <w:lang w:val="en-US" w:eastAsia="ru-RU"/>
              </w:rPr>
              <w:t>.</w:t>
            </w:r>
          </w:p>
          <w:p w14:paraId="4383FDDB" w14:textId="77777777" w:rsidR="004F2D80" w:rsidRPr="004F2D80" w:rsidRDefault="004F2D80" w:rsidP="004F2D80">
            <w:pPr>
              <w:jc w:val="both"/>
              <w:rPr>
                <w:noProof w:val="0"/>
                <w:lang w:val="en-US" w:eastAsia="ru-RU"/>
              </w:rPr>
            </w:pPr>
            <w:r w:rsidRPr="004F2D80">
              <w:rPr>
                <w:noProof w:val="0"/>
                <w:lang w:val="en-US" w:eastAsia="ru-RU"/>
              </w:rPr>
              <w:t>3.5.</w:t>
            </w:r>
            <w:r w:rsidRPr="004F2D80">
              <w:rPr>
                <w:iCs/>
                <w:noProof w:val="0"/>
                <w:color w:val="000000"/>
                <w:sz w:val="20"/>
                <w:szCs w:val="20"/>
                <w:lang w:eastAsia="ru-RU"/>
              </w:rPr>
              <w:t xml:space="preserve"> </w:t>
            </w:r>
            <w:r w:rsidRPr="004F2D80">
              <w:rPr>
                <w:iCs/>
                <w:noProof w:val="0"/>
                <w:color w:val="000000"/>
                <w:lang w:eastAsia="ru-RU"/>
              </w:rPr>
              <w:t>Plata facturii finale se va efectua imediat după verificarea și acceptarea situației de plată definitive de către Beneficiar</w:t>
            </w:r>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verificarea</w:t>
            </w:r>
            <w:proofErr w:type="spellEnd"/>
            <w:r w:rsidRPr="004F2D80">
              <w:rPr>
                <w:noProof w:val="0"/>
                <w:lang w:val="en-US" w:eastAsia="ru-RU"/>
              </w:rPr>
              <w:t xml:space="preserve"> se </w:t>
            </w:r>
            <w:proofErr w:type="spellStart"/>
            <w:r w:rsidRPr="004F2D80">
              <w:rPr>
                <w:noProof w:val="0"/>
                <w:lang w:val="en-US" w:eastAsia="ru-RU"/>
              </w:rPr>
              <w:t>prelungeşte</w:t>
            </w:r>
            <w:proofErr w:type="spellEnd"/>
            <w:r w:rsidRPr="004F2D80">
              <w:rPr>
                <w:noProof w:val="0"/>
                <w:lang w:val="en-US" w:eastAsia="ru-RU"/>
              </w:rPr>
              <w:t xml:space="preserve"> din </w:t>
            </w:r>
            <w:proofErr w:type="spellStart"/>
            <w:r w:rsidRPr="004F2D80">
              <w:rPr>
                <w:noProof w:val="0"/>
                <w:lang w:val="en-US" w:eastAsia="ru-RU"/>
              </w:rPr>
              <w:t>diferite</w:t>
            </w:r>
            <w:proofErr w:type="spellEnd"/>
            <w:r w:rsidRPr="004F2D80">
              <w:rPr>
                <w:noProof w:val="0"/>
                <w:lang w:val="en-US" w:eastAsia="ru-RU"/>
              </w:rPr>
              <w:t xml:space="preserve"> motive, </w:t>
            </w:r>
            <w:proofErr w:type="spellStart"/>
            <w:r w:rsidRPr="004F2D80">
              <w:rPr>
                <w:noProof w:val="0"/>
                <w:lang w:val="en-US" w:eastAsia="ru-RU"/>
              </w:rPr>
              <w:t>dar</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special </w:t>
            </w:r>
            <w:proofErr w:type="spellStart"/>
            <w:r w:rsidRPr="004F2D80">
              <w:rPr>
                <w:noProof w:val="0"/>
                <w:lang w:val="en-US" w:eastAsia="ru-RU"/>
              </w:rPr>
              <w:t>datorită</w:t>
            </w:r>
            <w:proofErr w:type="spellEnd"/>
            <w:r w:rsidRPr="004F2D80">
              <w:rPr>
                <w:noProof w:val="0"/>
                <w:lang w:val="en-US" w:eastAsia="ru-RU"/>
              </w:rPr>
              <w:t xml:space="preserve"> </w:t>
            </w:r>
            <w:proofErr w:type="spellStart"/>
            <w:r w:rsidRPr="004F2D80">
              <w:rPr>
                <w:noProof w:val="0"/>
                <w:lang w:val="en-US" w:eastAsia="ru-RU"/>
              </w:rPr>
              <w:t>unor</w:t>
            </w:r>
            <w:proofErr w:type="spellEnd"/>
            <w:r w:rsidRPr="004F2D80">
              <w:rPr>
                <w:noProof w:val="0"/>
                <w:lang w:val="en-US" w:eastAsia="ru-RU"/>
              </w:rPr>
              <w:t xml:space="preserve"> </w:t>
            </w:r>
            <w:proofErr w:type="spellStart"/>
            <w:r w:rsidRPr="004F2D80">
              <w:rPr>
                <w:noProof w:val="0"/>
                <w:lang w:val="en-US" w:eastAsia="ru-RU"/>
              </w:rPr>
              <w:t>eventuale</w:t>
            </w:r>
            <w:proofErr w:type="spellEnd"/>
            <w:r w:rsidRPr="004F2D80">
              <w:rPr>
                <w:noProof w:val="0"/>
                <w:lang w:val="en-US" w:eastAsia="ru-RU"/>
              </w:rPr>
              <w:t xml:space="preserve"> </w:t>
            </w:r>
            <w:proofErr w:type="spellStart"/>
            <w:r w:rsidRPr="004F2D80">
              <w:rPr>
                <w:noProof w:val="0"/>
                <w:lang w:val="en-US" w:eastAsia="ru-RU"/>
              </w:rPr>
              <w:t>litigii</w:t>
            </w:r>
            <w:proofErr w:type="spellEnd"/>
            <w:r w:rsidRPr="004F2D80">
              <w:rPr>
                <w:noProof w:val="0"/>
                <w:lang w:val="en-US" w:eastAsia="ru-RU"/>
              </w:rPr>
              <w:t xml:space="preserve">, </w:t>
            </w:r>
            <w:proofErr w:type="spellStart"/>
            <w:r w:rsidRPr="004F2D80">
              <w:rPr>
                <w:noProof w:val="0"/>
                <w:lang w:val="en-US" w:eastAsia="ru-RU"/>
              </w:rPr>
              <w:t>contravaloarea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care nu sunt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litigiu</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fi </w:t>
            </w:r>
            <w:proofErr w:type="spellStart"/>
            <w:r w:rsidRPr="004F2D80">
              <w:rPr>
                <w:noProof w:val="0"/>
                <w:lang w:val="en-US" w:eastAsia="ru-RU"/>
              </w:rPr>
              <w:t>plătită</w:t>
            </w:r>
            <w:proofErr w:type="spellEnd"/>
            <w:r w:rsidRPr="004F2D80">
              <w:rPr>
                <w:noProof w:val="0"/>
                <w:lang w:val="en-US" w:eastAsia="ru-RU"/>
              </w:rPr>
              <w:t xml:space="preserve"> </w:t>
            </w:r>
            <w:proofErr w:type="spellStart"/>
            <w:r w:rsidRPr="004F2D80">
              <w:rPr>
                <w:noProof w:val="0"/>
                <w:lang w:val="en-US" w:eastAsia="ru-RU"/>
              </w:rPr>
              <w:t>imediat</w:t>
            </w:r>
            <w:proofErr w:type="spellEnd"/>
            <w:r w:rsidRPr="004F2D80">
              <w:rPr>
                <w:noProof w:val="0"/>
                <w:lang w:val="en-US" w:eastAsia="ru-RU"/>
              </w:rPr>
              <w:t xml:space="preserve">. </w:t>
            </w:r>
          </w:p>
          <w:p w14:paraId="39AE856A" w14:textId="77777777" w:rsidR="004F2D80" w:rsidRPr="004F2D80" w:rsidRDefault="004F2D80" w:rsidP="004F2D80">
            <w:pPr>
              <w:jc w:val="both"/>
              <w:rPr>
                <w:noProof w:val="0"/>
                <w:lang w:val="en-US" w:eastAsia="ru-RU"/>
              </w:rPr>
            </w:pPr>
            <w:r w:rsidRPr="004F2D80">
              <w:rPr>
                <w:noProof w:val="0"/>
                <w:lang w:val="en-US" w:eastAsia="ru-RU"/>
              </w:rPr>
              <w:t xml:space="preserve">3.6. </w:t>
            </w:r>
            <w:proofErr w:type="spellStart"/>
            <w:r w:rsidRPr="004F2D80">
              <w:rPr>
                <w:noProof w:val="0"/>
                <w:lang w:val="en-US" w:eastAsia="ru-RU"/>
              </w:rPr>
              <w:t>Lucrările</w:t>
            </w:r>
            <w:proofErr w:type="spellEnd"/>
            <w:r w:rsidRPr="004F2D80">
              <w:rPr>
                <w:noProof w:val="0"/>
                <w:lang w:val="en-US" w:eastAsia="ru-RU"/>
              </w:rPr>
              <w:t xml:space="preserve"> nu </w:t>
            </w:r>
            <w:proofErr w:type="spellStart"/>
            <w:r w:rsidRPr="004F2D80">
              <w:rPr>
                <w:noProof w:val="0"/>
                <w:lang w:val="en-US" w:eastAsia="ru-RU"/>
              </w:rPr>
              <w:t>vor</w:t>
            </w:r>
            <w:proofErr w:type="spellEnd"/>
            <w:r w:rsidRPr="004F2D80">
              <w:rPr>
                <w:noProof w:val="0"/>
                <w:lang w:val="en-US" w:eastAsia="ru-RU"/>
              </w:rPr>
              <w:t xml:space="preserve"> fi considerate </w:t>
            </w:r>
            <w:proofErr w:type="spellStart"/>
            <w:r w:rsidRPr="004F2D80">
              <w:rPr>
                <w:noProof w:val="0"/>
                <w:lang w:val="en-US" w:eastAsia="ru-RU"/>
              </w:rPr>
              <w:t>finalizate</w:t>
            </w:r>
            <w:proofErr w:type="spellEnd"/>
            <w:r w:rsidRPr="004F2D80">
              <w:rPr>
                <w:noProof w:val="0"/>
                <w:lang w:val="en-US" w:eastAsia="ru-RU"/>
              </w:rPr>
              <w:t xml:space="preserve"> </w:t>
            </w:r>
            <w:proofErr w:type="spellStart"/>
            <w:r w:rsidRPr="004F2D80">
              <w:rPr>
                <w:noProof w:val="0"/>
                <w:lang w:val="en-US" w:eastAsia="ru-RU"/>
              </w:rPr>
              <w:t>până</w:t>
            </w:r>
            <w:proofErr w:type="spellEnd"/>
            <w:r w:rsidRPr="004F2D80">
              <w:rPr>
                <w:noProof w:val="0"/>
                <w:lang w:val="en-US" w:eastAsia="ru-RU"/>
              </w:rPr>
              <w:t xml:space="preserve"> </w:t>
            </w:r>
            <w:proofErr w:type="spellStart"/>
            <w:r w:rsidRPr="004F2D80">
              <w:rPr>
                <w:noProof w:val="0"/>
                <w:lang w:val="en-US" w:eastAsia="ru-RU"/>
              </w:rPr>
              <w:t>când</w:t>
            </w:r>
            <w:proofErr w:type="spellEnd"/>
            <w:r w:rsidRPr="004F2D80">
              <w:rPr>
                <w:noProof w:val="0"/>
                <w:lang w:val="en-US" w:eastAsia="ru-RU"/>
              </w:rPr>
              <w:t xml:space="preserve"> </w:t>
            </w:r>
            <w:proofErr w:type="spellStart"/>
            <w:r w:rsidRPr="004F2D80">
              <w:rPr>
                <w:noProof w:val="0"/>
                <w:lang w:val="en-US" w:eastAsia="ru-RU"/>
              </w:rPr>
              <w:t>procesul</w:t>
            </w:r>
            <w:proofErr w:type="spellEnd"/>
            <w:r w:rsidRPr="004F2D80">
              <w:rPr>
                <w:noProof w:val="0"/>
                <w:lang w:val="en-US" w:eastAsia="ru-RU"/>
              </w:rPr>
              <w:t xml:space="preserve">-verbal de </w:t>
            </w:r>
            <w:proofErr w:type="spellStart"/>
            <w:r w:rsidRPr="004F2D80">
              <w:rPr>
                <w:noProof w:val="0"/>
                <w:lang w:val="en-US" w:eastAsia="ru-RU"/>
              </w:rPr>
              <w:t>recepţie</w:t>
            </w:r>
            <w:proofErr w:type="spellEnd"/>
            <w:r w:rsidRPr="004F2D80">
              <w:rPr>
                <w:noProof w:val="0"/>
                <w:lang w:val="en-US" w:eastAsia="ru-RU"/>
              </w:rPr>
              <w:t xml:space="preserve"> la </w:t>
            </w:r>
            <w:proofErr w:type="spellStart"/>
            <w:r w:rsidRPr="004F2D80">
              <w:rPr>
                <w:noProof w:val="0"/>
                <w:lang w:val="en-US" w:eastAsia="ru-RU"/>
              </w:rPr>
              <w:t>terminarea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nu </w:t>
            </w:r>
            <w:proofErr w:type="spellStart"/>
            <w:r w:rsidRPr="004F2D80">
              <w:rPr>
                <w:noProof w:val="0"/>
                <w:lang w:val="en-US" w:eastAsia="ru-RU"/>
              </w:rPr>
              <w:t>va</w:t>
            </w:r>
            <w:proofErr w:type="spellEnd"/>
            <w:r w:rsidRPr="004F2D80">
              <w:rPr>
                <w:noProof w:val="0"/>
                <w:lang w:val="en-US" w:eastAsia="ru-RU"/>
              </w:rPr>
              <w:t xml:space="preserve"> fi </w:t>
            </w:r>
            <w:proofErr w:type="spellStart"/>
            <w:r w:rsidRPr="004F2D80">
              <w:rPr>
                <w:noProof w:val="0"/>
                <w:lang w:val="en-US" w:eastAsia="ru-RU"/>
              </w:rPr>
              <w:t>semnat</w:t>
            </w:r>
            <w:proofErr w:type="spellEnd"/>
            <w:r w:rsidRPr="004F2D80">
              <w:rPr>
                <w:noProof w:val="0"/>
                <w:lang w:val="en-US" w:eastAsia="ru-RU"/>
              </w:rPr>
              <w:t xml:space="preserve"> de </w:t>
            </w:r>
            <w:proofErr w:type="spellStart"/>
            <w:r w:rsidRPr="004F2D80">
              <w:rPr>
                <w:noProof w:val="0"/>
                <w:lang w:val="en-US" w:eastAsia="ru-RU"/>
              </w:rPr>
              <w:t>comisia</w:t>
            </w:r>
            <w:proofErr w:type="spellEnd"/>
            <w:r w:rsidRPr="004F2D80">
              <w:rPr>
                <w:noProof w:val="0"/>
                <w:lang w:val="en-US" w:eastAsia="ru-RU"/>
              </w:rPr>
              <w:t xml:space="preserve"> de </w:t>
            </w:r>
            <w:proofErr w:type="spellStart"/>
            <w:r w:rsidRPr="004F2D80">
              <w:rPr>
                <w:noProof w:val="0"/>
                <w:lang w:val="en-US" w:eastAsia="ru-RU"/>
              </w:rPr>
              <w:t>recepţie</w:t>
            </w:r>
            <w:proofErr w:type="spellEnd"/>
            <w:r w:rsidRPr="004F2D80">
              <w:rPr>
                <w:noProof w:val="0"/>
                <w:lang w:val="en-US" w:eastAsia="ru-RU"/>
              </w:rPr>
              <w:t xml:space="preserve">, care </w:t>
            </w:r>
            <w:proofErr w:type="spellStart"/>
            <w:r w:rsidRPr="004F2D80">
              <w:rPr>
                <w:noProof w:val="0"/>
                <w:lang w:val="en-US" w:eastAsia="ru-RU"/>
              </w:rPr>
              <w:t>confirmă</w:t>
            </w:r>
            <w:proofErr w:type="spellEnd"/>
            <w:r w:rsidRPr="004F2D80">
              <w:rPr>
                <w:noProof w:val="0"/>
                <w:lang w:val="en-US" w:eastAsia="ru-RU"/>
              </w:rPr>
              <w:t xml:space="preserve"> </w:t>
            </w:r>
            <w:proofErr w:type="spellStart"/>
            <w:r w:rsidRPr="004F2D80">
              <w:rPr>
                <w:noProof w:val="0"/>
                <w:lang w:val="en-US" w:eastAsia="ru-RU"/>
              </w:rPr>
              <w:t>că</w:t>
            </w:r>
            <w:proofErr w:type="spellEnd"/>
            <w:r w:rsidRPr="004F2D80">
              <w:rPr>
                <w:noProof w:val="0"/>
                <w:lang w:val="en-US" w:eastAsia="ru-RU"/>
              </w:rPr>
              <w:t xml:space="preserve"> </w:t>
            </w:r>
            <w:proofErr w:type="spellStart"/>
            <w:r w:rsidRPr="004F2D80">
              <w:rPr>
                <w:noProof w:val="0"/>
                <w:lang w:val="en-US" w:eastAsia="ru-RU"/>
              </w:rPr>
              <w:t>lucrările</w:t>
            </w:r>
            <w:proofErr w:type="spellEnd"/>
            <w:r w:rsidRPr="004F2D80">
              <w:rPr>
                <w:noProof w:val="0"/>
                <w:lang w:val="en-US" w:eastAsia="ru-RU"/>
              </w:rPr>
              <w:t xml:space="preserve"> au </w:t>
            </w:r>
            <w:proofErr w:type="spellStart"/>
            <w:r w:rsidRPr="004F2D80">
              <w:rPr>
                <w:noProof w:val="0"/>
                <w:lang w:val="en-US" w:eastAsia="ru-RU"/>
              </w:rPr>
              <w:t>fost</w:t>
            </w:r>
            <w:proofErr w:type="spellEnd"/>
            <w:r w:rsidRPr="004F2D80">
              <w:rPr>
                <w:noProof w:val="0"/>
                <w:lang w:val="en-US" w:eastAsia="ru-RU"/>
              </w:rPr>
              <w:t xml:space="preserve"> </w:t>
            </w:r>
            <w:proofErr w:type="spellStart"/>
            <w:r w:rsidRPr="004F2D80">
              <w:rPr>
                <w:noProof w:val="0"/>
                <w:lang w:val="en-US" w:eastAsia="ru-RU"/>
              </w:rPr>
              <w:t>executate</w:t>
            </w:r>
            <w:proofErr w:type="spellEnd"/>
            <w:r w:rsidRPr="004F2D80">
              <w:rPr>
                <w:noProof w:val="0"/>
                <w:lang w:val="en-US" w:eastAsia="ru-RU"/>
              </w:rPr>
              <w:t xml:space="preserve"> </w:t>
            </w:r>
            <w:r w:rsidRPr="004F2D80">
              <w:rPr>
                <w:noProof w:val="0"/>
                <w:lang w:val="en-US" w:eastAsia="ru-RU"/>
              </w:rPr>
              <w:lastRenderedPageBreak/>
              <w:t xml:space="preserve">conform </w:t>
            </w:r>
            <w:proofErr w:type="spellStart"/>
            <w:r w:rsidRPr="004F2D80">
              <w:rPr>
                <w:noProof w:val="0"/>
                <w:lang w:val="en-US" w:eastAsia="ru-RU"/>
              </w:rPr>
              <w:t>contractului</w:t>
            </w:r>
            <w:proofErr w:type="spellEnd"/>
            <w:r w:rsidRPr="004F2D80">
              <w:rPr>
                <w:noProof w:val="0"/>
                <w:lang w:val="en-US" w:eastAsia="ru-RU"/>
              </w:rPr>
              <w:t>.</w:t>
            </w:r>
          </w:p>
          <w:p w14:paraId="7740F897" w14:textId="77777777" w:rsidR="004F2D80" w:rsidRPr="004F2D80" w:rsidRDefault="004F2D80" w:rsidP="004F2D80">
            <w:pPr>
              <w:jc w:val="both"/>
              <w:rPr>
                <w:noProof w:val="0"/>
                <w:lang w:val="en-US" w:eastAsia="ru-RU"/>
              </w:rPr>
            </w:pPr>
          </w:p>
          <w:p w14:paraId="128DA4D5" w14:textId="77777777" w:rsidR="004F2D80" w:rsidRPr="004F2D80" w:rsidRDefault="004F2D80" w:rsidP="004F2D80">
            <w:pPr>
              <w:numPr>
                <w:ilvl w:val="0"/>
                <w:numId w:val="3"/>
              </w:numPr>
              <w:tabs>
                <w:tab w:val="left" w:pos="567"/>
              </w:tabs>
              <w:ind w:left="0" w:firstLine="0"/>
              <w:jc w:val="both"/>
              <w:rPr>
                <w:b/>
                <w:noProof w:val="0"/>
                <w:lang w:val="en-US" w:eastAsia="ru-RU"/>
              </w:rPr>
            </w:pPr>
            <w:r w:rsidRPr="004F2D80">
              <w:rPr>
                <w:b/>
                <w:noProof w:val="0"/>
                <w:lang w:val="en-US" w:eastAsia="ru-RU"/>
              </w:rPr>
              <w:t>4. DURATA DE EXECUȚIE</w:t>
            </w:r>
          </w:p>
          <w:p w14:paraId="5EF9291D"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4.1. </w:t>
            </w:r>
            <w:proofErr w:type="spellStart"/>
            <w:r w:rsidRPr="004F2D80">
              <w:rPr>
                <w:noProof w:val="0"/>
                <w:lang w:val="en-US" w:eastAsia="ru-RU"/>
              </w:rPr>
              <w:t>Durata</w:t>
            </w:r>
            <w:proofErr w:type="spellEnd"/>
            <w:r w:rsidRPr="004F2D80">
              <w:rPr>
                <w:noProof w:val="0"/>
                <w:lang w:val="en-US" w:eastAsia="ru-RU"/>
              </w:rPr>
              <w:t xml:space="preserve"> de </w:t>
            </w:r>
            <w:proofErr w:type="spellStart"/>
            <w:r w:rsidRPr="004F2D80">
              <w:rPr>
                <w:noProof w:val="0"/>
                <w:lang w:val="en-US" w:eastAsia="ru-RU"/>
              </w:rPr>
              <w:t>execuţie</w:t>
            </w:r>
            <w:proofErr w:type="spellEnd"/>
            <w:r w:rsidRPr="004F2D80">
              <w:rPr>
                <w:noProof w:val="0"/>
                <w:lang w:val="en-US" w:eastAsia="ru-RU"/>
              </w:rPr>
              <w:t xml:space="preserve"> a </w:t>
            </w:r>
            <w:proofErr w:type="spellStart"/>
            <w:r w:rsidRPr="004F2D80">
              <w:rPr>
                <w:noProof w:val="0"/>
                <w:lang w:val="en-US" w:eastAsia="ru-RU"/>
              </w:rPr>
              <w:t>prezentului</w:t>
            </w:r>
            <w:proofErr w:type="spellEnd"/>
            <w:r w:rsidRPr="004F2D80">
              <w:rPr>
                <w:noProof w:val="0"/>
                <w:lang w:val="en-US" w:eastAsia="ru-RU"/>
              </w:rPr>
              <w:t xml:space="preserve"> contract </w:t>
            </w:r>
            <w:proofErr w:type="spellStart"/>
            <w:r w:rsidRPr="004F2D80">
              <w:rPr>
                <w:noProof w:val="0"/>
                <w:lang w:val="en-US" w:eastAsia="ru-RU"/>
              </w:rPr>
              <w:t>este</w:t>
            </w:r>
            <w:proofErr w:type="spellEnd"/>
            <w:r w:rsidRPr="004F2D80">
              <w:rPr>
                <w:noProof w:val="0"/>
                <w:lang w:val="en-US" w:eastAsia="ru-RU"/>
              </w:rPr>
              <w:t xml:space="preserve"> de _________ </w:t>
            </w:r>
            <w:proofErr w:type="spellStart"/>
            <w:r w:rsidRPr="004F2D80">
              <w:rPr>
                <w:noProof w:val="0"/>
                <w:lang w:val="en-US" w:eastAsia="ru-RU"/>
              </w:rPr>
              <w:t>luni</w:t>
            </w:r>
            <w:proofErr w:type="spellEnd"/>
            <w:r w:rsidRPr="004F2D80">
              <w:rPr>
                <w:noProof w:val="0"/>
                <w:lang w:val="en-US" w:eastAsia="ru-RU"/>
              </w:rPr>
              <w:t xml:space="preserve">, </w:t>
            </w:r>
            <w:r w:rsidRPr="004F2D80">
              <w:rPr>
                <w:noProof w:val="0"/>
                <w:lang w:eastAsia="ru-RU"/>
              </w:rPr>
              <w:t>începând de la data prevăzută în Ordinul de începere</w:t>
            </w:r>
            <w:r w:rsidRPr="004F2D80">
              <w:rPr>
                <w:noProof w:val="0"/>
                <w:lang w:val="en-US" w:eastAsia="ru-RU"/>
              </w:rPr>
              <w:t>.</w:t>
            </w:r>
          </w:p>
          <w:p w14:paraId="17AB1E0C"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4.2. </w:t>
            </w:r>
            <w:r w:rsidRPr="004F2D80">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1AAC640A" w14:textId="77777777" w:rsidR="004F2D80" w:rsidRPr="004F2D80" w:rsidRDefault="004F2D80" w:rsidP="004F2D80">
            <w:pPr>
              <w:jc w:val="both"/>
              <w:rPr>
                <w:noProof w:val="0"/>
                <w:lang w:eastAsia="ru-RU"/>
              </w:rPr>
            </w:pPr>
            <w:r w:rsidRPr="004F2D80">
              <w:rPr>
                <w:noProof w:val="0"/>
                <w:lang w:eastAsia="ru-RU"/>
              </w:rPr>
              <w:t>- obținerea autorizației de construire de către Beneficiar;</w:t>
            </w:r>
          </w:p>
          <w:p w14:paraId="62869784" w14:textId="77777777" w:rsidR="004F2D80" w:rsidRPr="004F2D80" w:rsidRDefault="004F2D80" w:rsidP="004F2D80">
            <w:pPr>
              <w:jc w:val="both"/>
              <w:rPr>
                <w:noProof w:val="0"/>
                <w:lang w:eastAsia="ru-RU"/>
              </w:rPr>
            </w:pPr>
            <w:r w:rsidRPr="004F2D80">
              <w:rPr>
                <w:noProof w:val="0"/>
                <w:lang w:eastAsia="ru-RU"/>
              </w:rPr>
              <w:t>- constituirea garanției de bună execuție a contractului;</w:t>
            </w:r>
          </w:p>
          <w:p w14:paraId="606F9285" w14:textId="77777777" w:rsidR="004F2D80" w:rsidRPr="004F2D80" w:rsidRDefault="004F2D80" w:rsidP="004F2D80">
            <w:pPr>
              <w:jc w:val="both"/>
              <w:rPr>
                <w:noProof w:val="0"/>
                <w:lang w:eastAsia="ru-RU"/>
              </w:rPr>
            </w:pPr>
            <w:r w:rsidRPr="004F2D80">
              <w:rPr>
                <w:noProof w:val="0"/>
                <w:lang w:eastAsia="ru-RU"/>
              </w:rPr>
              <w:t>- semnarea procesului–verbal de predare - primire a amplasamentului, liber de orice sarcini care împiedică realizarea obiectului prezentului contract.</w:t>
            </w:r>
          </w:p>
          <w:p w14:paraId="3354E3EA" w14:textId="77777777" w:rsidR="004F2D80" w:rsidRPr="004F2D80" w:rsidRDefault="004F2D80" w:rsidP="004F2D80">
            <w:pPr>
              <w:numPr>
                <w:ilvl w:val="0"/>
                <w:numId w:val="3"/>
              </w:numPr>
              <w:tabs>
                <w:tab w:val="left" w:pos="567"/>
              </w:tabs>
              <w:ind w:left="0" w:firstLine="29"/>
              <w:jc w:val="both"/>
              <w:rPr>
                <w:noProof w:val="0"/>
                <w:lang w:val="en-US" w:eastAsia="ru-RU"/>
              </w:rPr>
            </w:pPr>
            <w:r w:rsidRPr="004F2D80">
              <w:rPr>
                <w:noProof w:val="0"/>
                <w:lang w:val="en-US" w:eastAsia="ru-RU"/>
              </w:rPr>
              <w:t xml:space="preserve">4.3. </w:t>
            </w:r>
            <w:proofErr w:type="spellStart"/>
            <w:r w:rsidRPr="004F2D80">
              <w:rPr>
                <w:noProof w:val="0"/>
                <w:lang w:val="en-US" w:eastAsia="ru-RU"/>
              </w:rPr>
              <w:t>Executarea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se </w:t>
            </w:r>
            <w:proofErr w:type="spellStart"/>
            <w:r w:rsidRPr="004F2D80">
              <w:rPr>
                <w:noProof w:val="0"/>
                <w:lang w:val="en-US" w:eastAsia="ru-RU"/>
              </w:rPr>
              <w:t>va</w:t>
            </w:r>
            <w:proofErr w:type="spellEnd"/>
            <w:r w:rsidRPr="004F2D80">
              <w:rPr>
                <w:noProof w:val="0"/>
                <w:lang w:val="en-US" w:eastAsia="ru-RU"/>
              </w:rPr>
              <w:t xml:space="preserve"> face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succesiunea</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termenele</w:t>
            </w:r>
            <w:proofErr w:type="spellEnd"/>
            <w:r w:rsidRPr="004F2D80">
              <w:rPr>
                <w:noProof w:val="0"/>
                <w:lang w:val="en-US" w:eastAsia="ru-RU"/>
              </w:rPr>
              <w:t xml:space="preserve"> </w:t>
            </w:r>
            <w:proofErr w:type="spellStart"/>
            <w:r w:rsidRPr="004F2D80">
              <w:rPr>
                <w:noProof w:val="0"/>
                <w:lang w:val="en-US" w:eastAsia="ru-RU"/>
              </w:rPr>
              <w:t>stabilite</w:t>
            </w:r>
            <w:proofErr w:type="spellEnd"/>
            <w:r w:rsidRPr="004F2D80">
              <w:rPr>
                <w:noProof w:val="0"/>
                <w:lang w:val="en-US" w:eastAsia="ru-RU"/>
              </w:rPr>
              <w:t xml:space="preserve"> </w:t>
            </w:r>
            <w:proofErr w:type="spellStart"/>
            <w:r w:rsidRPr="004F2D80">
              <w:rPr>
                <w:noProof w:val="0"/>
                <w:lang w:val="en-US" w:eastAsia="ru-RU"/>
              </w:rPr>
              <w:t>prin</w:t>
            </w:r>
            <w:proofErr w:type="spellEnd"/>
            <w:r w:rsidRPr="004F2D80">
              <w:rPr>
                <w:noProof w:val="0"/>
                <w:lang w:val="en-US" w:eastAsia="ru-RU"/>
              </w:rPr>
              <w:t xml:space="preserve"> </w:t>
            </w:r>
            <w:proofErr w:type="spellStart"/>
            <w:r w:rsidRPr="004F2D80">
              <w:rPr>
                <w:noProof w:val="0"/>
                <w:lang w:val="en-US" w:eastAsia="ru-RU"/>
              </w:rPr>
              <w:t>graficul</w:t>
            </w:r>
            <w:proofErr w:type="spellEnd"/>
            <w:r w:rsidRPr="004F2D80">
              <w:rPr>
                <w:noProof w:val="0"/>
                <w:lang w:val="en-US" w:eastAsia="ru-RU"/>
              </w:rPr>
              <w:t xml:space="preserve"> de </w:t>
            </w:r>
            <w:proofErr w:type="spellStart"/>
            <w:r w:rsidRPr="004F2D80">
              <w:rPr>
                <w:noProof w:val="0"/>
                <w:lang w:val="en-US" w:eastAsia="ru-RU"/>
              </w:rPr>
              <w:t>execuție</w:t>
            </w:r>
            <w:proofErr w:type="spellEnd"/>
            <w:r w:rsidRPr="004F2D80">
              <w:rPr>
                <w:noProof w:val="0"/>
                <w:lang w:val="en-US" w:eastAsia="ru-RU"/>
              </w:rPr>
              <w:t xml:space="preserve">, </w:t>
            </w:r>
            <w:proofErr w:type="spellStart"/>
            <w:r w:rsidRPr="004F2D80">
              <w:rPr>
                <w:noProof w:val="0"/>
                <w:lang w:val="en-US" w:eastAsia="ru-RU"/>
              </w:rPr>
              <w:t>alcătuit</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ordinea</w:t>
            </w:r>
            <w:proofErr w:type="spellEnd"/>
            <w:r w:rsidRPr="004F2D80">
              <w:rPr>
                <w:noProof w:val="0"/>
                <w:lang w:val="en-US" w:eastAsia="ru-RU"/>
              </w:rPr>
              <w:t xml:space="preserve"> </w:t>
            </w:r>
            <w:proofErr w:type="spellStart"/>
            <w:r w:rsidRPr="004F2D80">
              <w:rPr>
                <w:noProof w:val="0"/>
                <w:lang w:val="en-US" w:eastAsia="ru-RU"/>
              </w:rPr>
              <w:t>tehnologică</w:t>
            </w:r>
            <w:proofErr w:type="spellEnd"/>
            <w:r w:rsidRPr="004F2D80">
              <w:rPr>
                <w:noProof w:val="0"/>
                <w:lang w:val="en-US" w:eastAsia="ru-RU"/>
              </w:rPr>
              <w:t xml:space="preserve"> de </w:t>
            </w:r>
            <w:proofErr w:type="spellStart"/>
            <w:r w:rsidRPr="004F2D80">
              <w:rPr>
                <w:noProof w:val="0"/>
                <w:lang w:val="en-US" w:eastAsia="ru-RU"/>
              </w:rPr>
              <w:t>execuţie</w:t>
            </w:r>
            <w:proofErr w:type="spellEnd"/>
            <w:r w:rsidRPr="004F2D80">
              <w:rPr>
                <w:noProof w:val="0"/>
                <w:lang w:val="en-US" w:eastAsia="ru-RU"/>
              </w:rPr>
              <w:t xml:space="preserve">, </w:t>
            </w:r>
            <w:proofErr w:type="spellStart"/>
            <w:r w:rsidRPr="004F2D80">
              <w:rPr>
                <w:noProof w:val="0"/>
                <w:lang w:val="en-US" w:eastAsia="ru-RU"/>
              </w:rPr>
              <w:t>anexă</w:t>
            </w:r>
            <w:proofErr w:type="spellEnd"/>
            <w:r w:rsidRPr="004F2D80">
              <w:rPr>
                <w:noProof w:val="0"/>
                <w:lang w:val="en-US" w:eastAsia="ru-RU"/>
              </w:rPr>
              <w:t xml:space="preserve"> la contract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parte</w:t>
            </w:r>
            <w:proofErr w:type="spellEnd"/>
            <w:r w:rsidRPr="004F2D80">
              <w:rPr>
                <w:noProof w:val="0"/>
                <w:lang w:val="en-US" w:eastAsia="ru-RU"/>
              </w:rPr>
              <w:t xml:space="preserve"> </w:t>
            </w:r>
            <w:proofErr w:type="spellStart"/>
            <w:r w:rsidRPr="004F2D80">
              <w:rPr>
                <w:noProof w:val="0"/>
                <w:lang w:val="en-US" w:eastAsia="ru-RU"/>
              </w:rPr>
              <w:t>integrantă</w:t>
            </w:r>
            <w:proofErr w:type="spellEnd"/>
            <w:r w:rsidRPr="004F2D80">
              <w:rPr>
                <w:noProof w:val="0"/>
                <w:lang w:val="en-US" w:eastAsia="ru-RU"/>
              </w:rPr>
              <w:t xml:space="preserve"> a </w:t>
            </w:r>
            <w:proofErr w:type="spellStart"/>
            <w:r w:rsidRPr="004F2D80">
              <w:rPr>
                <w:noProof w:val="0"/>
                <w:lang w:val="en-US" w:eastAsia="ru-RU"/>
              </w:rPr>
              <w:t>acestuia</w:t>
            </w:r>
            <w:proofErr w:type="spellEnd"/>
            <w:r w:rsidRPr="004F2D80">
              <w:rPr>
                <w:noProof w:val="0"/>
                <w:lang w:val="en-US" w:eastAsia="ru-RU"/>
              </w:rPr>
              <w:t>.</w:t>
            </w:r>
          </w:p>
          <w:p w14:paraId="5AB85B8D" w14:textId="77777777" w:rsidR="004F2D80" w:rsidRPr="004F2D80" w:rsidRDefault="004F2D80" w:rsidP="004F2D80">
            <w:pPr>
              <w:numPr>
                <w:ilvl w:val="0"/>
                <w:numId w:val="3"/>
              </w:numPr>
              <w:tabs>
                <w:tab w:val="left" w:pos="567"/>
              </w:tabs>
              <w:ind w:left="0" w:right="-110" w:firstLine="0"/>
              <w:jc w:val="both"/>
              <w:rPr>
                <w:noProof w:val="0"/>
                <w:lang w:val="en-US" w:eastAsia="ru-RU"/>
              </w:rPr>
            </w:pPr>
            <w:r w:rsidRPr="004F2D80">
              <w:rPr>
                <w:noProof w:val="0"/>
                <w:lang w:val="en-US" w:eastAsia="ru-RU"/>
              </w:rPr>
              <w:t xml:space="preserve">4.4. </w:t>
            </w:r>
            <w:proofErr w:type="spellStart"/>
            <w:r w:rsidRPr="004F2D80">
              <w:rPr>
                <w:noProof w:val="0"/>
                <w:lang w:val="en-US" w:eastAsia="ru-RU"/>
              </w:rPr>
              <w:t>Antreprenorul</w:t>
            </w:r>
            <w:proofErr w:type="spellEnd"/>
            <w:r w:rsidRPr="004F2D80">
              <w:rPr>
                <w:noProof w:val="0"/>
                <w:lang w:val="en-US" w:eastAsia="ru-RU"/>
              </w:rPr>
              <w:t xml:space="preserve"> are </w:t>
            </w:r>
            <w:proofErr w:type="spellStart"/>
            <w:r w:rsidRPr="004F2D80">
              <w:rPr>
                <w:noProof w:val="0"/>
                <w:lang w:val="en-US" w:eastAsia="ru-RU"/>
              </w:rPr>
              <w:t>dreptul</w:t>
            </w:r>
            <w:proofErr w:type="spellEnd"/>
            <w:r w:rsidRPr="004F2D80">
              <w:rPr>
                <w:noProof w:val="0"/>
                <w:lang w:val="en-US" w:eastAsia="ru-RU"/>
              </w:rPr>
              <w:t xml:space="preserve"> la </w:t>
            </w:r>
            <w:proofErr w:type="spellStart"/>
            <w:r w:rsidRPr="004F2D80">
              <w:rPr>
                <w:noProof w:val="0"/>
                <w:lang w:val="en-US" w:eastAsia="ru-RU"/>
              </w:rPr>
              <w:t>modificarea</w:t>
            </w:r>
            <w:proofErr w:type="spellEnd"/>
            <w:r w:rsidRPr="004F2D80">
              <w:rPr>
                <w:noProof w:val="0"/>
                <w:lang w:val="en-US" w:eastAsia="ru-RU"/>
              </w:rPr>
              <w:t xml:space="preserve"> </w:t>
            </w:r>
            <w:proofErr w:type="spellStart"/>
            <w:r w:rsidRPr="004F2D80">
              <w:rPr>
                <w:noProof w:val="0"/>
                <w:lang w:val="en-US" w:eastAsia="ru-RU"/>
              </w:rPr>
              <w:t>duratei</w:t>
            </w:r>
            <w:proofErr w:type="spellEnd"/>
            <w:r w:rsidRPr="004F2D80">
              <w:rPr>
                <w:noProof w:val="0"/>
                <w:lang w:val="en-US" w:eastAsia="ru-RU"/>
              </w:rPr>
              <w:t xml:space="preserve"> de </w:t>
            </w:r>
            <w:proofErr w:type="spellStart"/>
            <w:r w:rsidRPr="004F2D80">
              <w:rPr>
                <w:noProof w:val="0"/>
                <w:lang w:val="en-US" w:eastAsia="ru-RU"/>
              </w:rPr>
              <w:t>execuţie</w:t>
            </w:r>
            <w:proofErr w:type="spellEnd"/>
            <w:r w:rsidRPr="004F2D80">
              <w:rPr>
                <w:noProof w:val="0"/>
                <w:lang w:val="en-US" w:eastAsia="ru-RU"/>
              </w:rPr>
              <w:t xml:space="preserve"> </w:t>
            </w:r>
            <w:proofErr w:type="spellStart"/>
            <w:r w:rsidRPr="004F2D80">
              <w:rPr>
                <w:noProof w:val="0"/>
                <w:lang w:val="en-US" w:eastAsia="ru-RU"/>
              </w:rPr>
              <w:t>doar</w:t>
            </w:r>
            <w:proofErr w:type="spellEnd"/>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aceasta</w:t>
            </w:r>
            <w:proofErr w:type="spellEnd"/>
            <w:r w:rsidRPr="004F2D80">
              <w:rPr>
                <w:noProof w:val="0"/>
                <w:lang w:val="en-US" w:eastAsia="ru-RU"/>
              </w:rPr>
              <w:t xml:space="preserve"> nu se </w:t>
            </w:r>
            <w:proofErr w:type="spellStart"/>
            <w:r w:rsidRPr="004F2D80">
              <w:rPr>
                <w:noProof w:val="0"/>
                <w:lang w:val="en-US" w:eastAsia="ru-RU"/>
              </w:rPr>
              <w:t>datorează</w:t>
            </w:r>
            <w:proofErr w:type="spellEnd"/>
            <w:r w:rsidRPr="004F2D80">
              <w:rPr>
                <w:noProof w:val="0"/>
                <w:lang w:val="en-US" w:eastAsia="ru-RU"/>
              </w:rPr>
              <w:t xml:space="preserve"> din culpa </w:t>
            </w:r>
            <w:proofErr w:type="spellStart"/>
            <w:r w:rsidRPr="004F2D80">
              <w:rPr>
                <w:noProof w:val="0"/>
                <w:lang w:val="en-US" w:eastAsia="ru-RU"/>
              </w:rPr>
              <w:t>sa</w:t>
            </w:r>
            <w:proofErr w:type="spellEnd"/>
            <w:r w:rsidRPr="004F2D80">
              <w:rPr>
                <w:noProof w:val="0"/>
                <w:lang w:val="en-US" w:eastAsia="ru-RU"/>
              </w:rPr>
              <w:t>.</w:t>
            </w:r>
          </w:p>
          <w:p w14:paraId="6D9D1E5D"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4.5. </w:t>
            </w:r>
            <w:proofErr w:type="spellStart"/>
            <w:r w:rsidRPr="004F2D80">
              <w:rPr>
                <w:noProof w:val="0"/>
                <w:lang w:val="en-US" w:eastAsia="ru-RU"/>
              </w:rPr>
              <w:t>Perioada</w:t>
            </w:r>
            <w:proofErr w:type="spellEnd"/>
            <w:r w:rsidRPr="004F2D80">
              <w:rPr>
                <w:noProof w:val="0"/>
                <w:lang w:val="en-US" w:eastAsia="ru-RU"/>
              </w:rPr>
              <w:t xml:space="preserve"> de </w:t>
            </w:r>
            <w:proofErr w:type="spellStart"/>
            <w:r w:rsidRPr="004F2D80">
              <w:rPr>
                <w:noProof w:val="0"/>
                <w:lang w:val="en-US" w:eastAsia="ru-RU"/>
              </w:rPr>
              <w:t>execuţie</w:t>
            </w:r>
            <w:proofErr w:type="spellEnd"/>
            <w:r w:rsidRPr="004F2D80">
              <w:rPr>
                <w:noProof w:val="0"/>
                <w:lang w:val="en-US" w:eastAsia="ru-RU"/>
              </w:rPr>
              <w:t xml:space="preserve"> </w:t>
            </w:r>
            <w:proofErr w:type="spellStart"/>
            <w:r w:rsidRPr="004F2D80">
              <w:rPr>
                <w:noProof w:val="0"/>
                <w:lang w:val="en-US" w:eastAsia="ru-RU"/>
              </w:rPr>
              <w:t>poate</w:t>
            </w:r>
            <w:proofErr w:type="spellEnd"/>
            <w:r w:rsidRPr="004F2D80">
              <w:rPr>
                <w:noProof w:val="0"/>
                <w:lang w:val="en-US" w:eastAsia="ru-RU"/>
              </w:rPr>
              <w:t xml:space="preserve"> fi </w:t>
            </w:r>
            <w:proofErr w:type="spellStart"/>
            <w:r w:rsidRPr="004F2D80">
              <w:rPr>
                <w:noProof w:val="0"/>
                <w:lang w:val="en-US" w:eastAsia="ru-RU"/>
              </w:rPr>
              <w:t>prelungită</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suspendată</w:t>
            </w:r>
            <w:proofErr w:type="spellEnd"/>
            <w:r w:rsidRPr="004F2D80">
              <w:rPr>
                <w:noProof w:val="0"/>
                <w:lang w:val="en-US" w:eastAsia="ru-RU"/>
              </w:rPr>
              <w:t xml:space="preserve">, cu </w:t>
            </w:r>
            <w:proofErr w:type="spellStart"/>
            <w:r w:rsidRPr="004F2D80">
              <w:rPr>
                <w:noProof w:val="0"/>
                <w:lang w:val="en-US" w:eastAsia="ru-RU"/>
              </w:rPr>
              <w:t>modificarea</w:t>
            </w:r>
            <w:proofErr w:type="spellEnd"/>
            <w:r w:rsidRPr="004F2D80">
              <w:rPr>
                <w:noProof w:val="0"/>
                <w:lang w:val="en-US" w:eastAsia="ru-RU"/>
              </w:rPr>
              <w:t xml:space="preserve"> </w:t>
            </w:r>
            <w:proofErr w:type="spellStart"/>
            <w:r w:rsidRPr="004F2D80">
              <w:rPr>
                <w:noProof w:val="0"/>
                <w:lang w:val="en-US" w:eastAsia="ru-RU"/>
              </w:rPr>
              <w:t>graficului</w:t>
            </w:r>
            <w:proofErr w:type="spellEnd"/>
            <w:r w:rsidRPr="004F2D80">
              <w:rPr>
                <w:noProof w:val="0"/>
                <w:lang w:val="en-US" w:eastAsia="ru-RU"/>
              </w:rPr>
              <w:t xml:space="preserve"> de </w:t>
            </w:r>
            <w:proofErr w:type="spellStart"/>
            <w:r w:rsidRPr="004F2D80">
              <w:rPr>
                <w:noProof w:val="0"/>
                <w:lang w:val="en-US" w:eastAsia="ru-RU"/>
              </w:rPr>
              <w:t>execuție</w:t>
            </w:r>
            <w:proofErr w:type="spellEnd"/>
            <w:r w:rsidRPr="004F2D80">
              <w:rPr>
                <w:noProof w:val="0"/>
                <w:lang w:val="en-US" w:eastAsia="ru-RU"/>
              </w:rPr>
              <w:t xml:space="preserve"> </w:t>
            </w:r>
            <w:proofErr w:type="spellStart"/>
            <w:r w:rsidRPr="004F2D80">
              <w:rPr>
                <w:noProof w:val="0"/>
                <w:lang w:val="en-US" w:eastAsia="ru-RU"/>
              </w:rPr>
              <w:t>aprobat</w:t>
            </w:r>
            <w:proofErr w:type="spellEnd"/>
            <w:r w:rsidRPr="004F2D80">
              <w:rPr>
                <w:noProof w:val="0"/>
                <w:lang w:val="en-US" w:eastAsia="ru-RU"/>
              </w:rPr>
              <w:t xml:space="preserve"> de </w:t>
            </w:r>
            <w:proofErr w:type="spellStart"/>
            <w:r w:rsidRPr="004F2D80">
              <w:rPr>
                <w:noProof w:val="0"/>
                <w:lang w:val="en-US" w:eastAsia="ru-RU"/>
              </w:rPr>
              <w:t>ambele</w:t>
            </w:r>
            <w:proofErr w:type="spellEnd"/>
            <w:r w:rsidRPr="004F2D80">
              <w:rPr>
                <w:noProof w:val="0"/>
                <w:lang w:val="en-US" w:eastAsia="ru-RU"/>
              </w:rPr>
              <w:t xml:space="preserve"> </w:t>
            </w:r>
            <w:proofErr w:type="spellStart"/>
            <w:r w:rsidRPr="004F2D80">
              <w:rPr>
                <w:noProof w:val="0"/>
                <w:lang w:val="en-US" w:eastAsia="ru-RU"/>
              </w:rPr>
              <w:t>părți</w:t>
            </w:r>
            <w:proofErr w:type="spellEnd"/>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constrângerea</w:t>
            </w:r>
            <w:proofErr w:type="spellEnd"/>
            <w:r w:rsidRPr="004F2D80">
              <w:rPr>
                <w:noProof w:val="0"/>
                <w:lang w:val="en-US" w:eastAsia="ru-RU"/>
              </w:rPr>
              <w:t xml:space="preserve"> </w:t>
            </w:r>
            <w:proofErr w:type="spellStart"/>
            <w:r w:rsidRPr="004F2D80">
              <w:rPr>
                <w:noProof w:val="0"/>
                <w:lang w:val="en-US" w:eastAsia="ru-RU"/>
              </w:rPr>
              <w:t>activităţii</w:t>
            </w:r>
            <w:proofErr w:type="spellEnd"/>
            <w:r w:rsidRPr="004F2D80">
              <w:rPr>
                <w:noProof w:val="0"/>
                <w:lang w:val="en-US" w:eastAsia="ru-RU"/>
              </w:rPr>
              <w:t xml:space="preserve"> se </w:t>
            </w:r>
            <w:proofErr w:type="spellStart"/>
            <w:r w:rsidRPr="004F2D80">
              <w:rPr>
                <w:noProof w:val="0"/>
                <w:lang w:val="en-US" w:eastAsia="ru-RU"/>
              </w:rPr>
              <w:t>datorează</w:t>
            </w:r>
            <w:proofErr w:type="spellEnd"/>
            <w:r w:rsidRPr="004F2D80">
              <w:rPr>
                <w:noProof w:val="0"/>
                <w:lang w:val="en-US" w:eastAsia="ru-RU"/>
              </w:rPr>
              <w:t xml:space="preserve"> </w:t>
            </w:r>
            <w:proofErr w:type="spellStart"/>
            <w:r w:rsidRPr="004F2D80">
              <w:rPr>
                <w:noProof w:val="0"/>
                <w:lang w:val="en-US" w:eastAsia="ru-RU"/>
              </w:rPr>
              <w:t>următoarelor</w:t>
            </w:r>
            <w:proofErr w:type="spellEnd"/>
            <w:r w:rsidRPr="004F2D80">
              <w:rPr>
                <w:noProof w:val="0"/>
                <w:lang w:val="en-US" w:eastAsia="ru-RU"/>
              </w:rPr>
              <w:t xml:space="preserve"> </w:t>
            </w:r>
            <w:proofErr w:type="spellStart"/>
            <w:r w:rsidRPr="004F2D80">
              <w:rPr>
                <w:noProof w:val="0"/>
                <w:lang w:val="en-US" w:eastAsia="ru-RU"/>
              </w:rPr>
              <w:t>cauze</w:t>
            </w:r>
            <w:proofErr w:type="spellEnd"/>
            <w:r w:rsidRPr="004F2D80">
              <w:rPr>
                <w:noProof w:val="0"/>
                <w:lang w:val="en-US" w:eastAsia="ru-RU"/>
              </w:rPr>
              <w:t>:</w:t>
            </w:r>
          </w:p>
          <w:p w14:paraId="3FA2D670"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a) generate de </w:t>
            </w:r>
            <w:proofErr w:type="spellStart"/>
            <w:r w:rsidRPr="004F2D80">
              <w:rPr>
                <w:noProof w:val="0"/>
                <w:lang w:val="en-US" w:eastAsia="ru-RU"/>
              </w:rPr>
              <w:t>Beneficiar</w:t>
            </w:r>
            <w:proofErr w:type="spellEnd"/>
            <w:r w:rsidRPr="004F2D80">
              <w:rPr>
                <w:noProof w:val="0"/>
                <w:lang w:val="en-US" w:eastAsia="ru-RU"/>
              </w:rPr>
              <w:t>;</w:t>
            </w:r>
          </w:p>
          <w:p w14:paraId="65095BE1"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b) </w:t>
            </w:r>
            <w:proofErr w:type="spellStart"/>
            <w:r w:rsidRPr="004F2D80">
              <w:rPr>
                <w:noProof w:val="0"/>
                <w:lang w:val="en-US" w:eastAsia="ru-RU"/>
              </w:rPr>
              <w:t>datorită</w:t>
            </w:r>
            <w:proofErr w:type="spellEnd"/>
            <w:r w:rsidRPr="004F2D80">
              <w:rPr>
                <w:noProof w:val="0"/>
                <w:lang w:val="en-US" w:eastAsia="ru-RU"/>
              </w:rPr>
              <w:t xml:space="preserve"> </w:t>
            </w:r>
            <w:proofErr w:type="spellStart"/>
            <w:r w:rsidRPr="004F2D80">
              <w:rPr>
                <w:noProof w:val="0"/>
                <w:lang w:val="en-US" w:eastAsia="ru-RU"/>
              </w:rPr>
              <w:t>impedimentului</w:t>
            </w:r>
            <w:proofErr w:type="spellEnd"/>
            <w:r w:rsidRPr="004F2D80">
              <w:rPr>
                <w:noProof w:val="0"/>
                <w:lang w:val="en-US" w:eastAsia="ru-RU"/>
              </w:rPr>
              <w:t xml:space="preserve"> care </w:t>
            </w:r>
            <w:proofErr w:type="spellStart"/>
            <w:r w:rsidRPr="004F2D80">
              <w:rPr>
                <w:noProof w:val="0"/>
                <w:lang w:val="en-US" w:eastAsia="ru-RU"/>
              </w:rPr>
              <w:t>justifică</w:t>
            </w:r>
            <w:proofErr w:type="spellEnd"/>
            <w:r w:rsidRPr="004F2D80">
              <w:rPr>
                <w:noProof w:val="0"/>
                <w:lang w:val="en-US" w:eastAsia="ru-RU"/>
              </w:rPr>
              <w:t xml:space="preserve"> </w:t>
            </w:r>
            <w:proofErr w:type="spellStart"/>
            <w:r w:rsidRPr="004F2D80">
              <w:rPr>
                <w:noProof w:val="0"/>
                <w:lang w:val="en-US" w:eastAsia="ru-RU"/>
              </w:rPr>
              <w:t>neexecutarea</w:t>
            </w:r>
            <w:proofErr w:type="spellEnd"/>
            <w:r w:rsidRPr="004F2D80">
              <w:rPr>
                <w:noProof w:val="0"/>
                <w:lang w:val="en-US" w:eastAsia="ru-RU"/>
              </w:rPr>
              <w:t xml:space="preserve"> </w:t>
            </w:r>
            <w:proofErr w:type="spellStart"/>
            <w:r w:rsidRPr="004F2D80">
              <w:rPr>
                <w:noProof w:val="0"/>
                <w:lang w:val="en-US" w:eastAsia="ru-RU"/>
              </w:rPr>
              <w:t>obligației</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altei</w:t>
            </w:r>
            <w:proofErr w:type="spellEnd"/>
            <w:r w:rsidRPr="004F2D80">
              <w:rPr>
                <w:noProof w:val="0"/>
                <w:lang w:val="en-US" w:eastAsia="ru-RU"/>
              </w:rPr>
              <w:t xml:space="preserve"> </w:t>
            </w:r>
            <w:proofErr w:type="spellStart"/>
            <w:r w:rsidRPr="004F2D80">
              <w:rPr>
                <w:noProof w:val="0"/>
                <w:lang w:val="en-US" w:eastAsia="ru-RU"/>
              </w:rPr>
              <w:t>situaţii</w:t>
            </w:r>
            <w:proofErr w:type="spellEnd"/>
            <w:r w:rsidRPr="004F2D80">
              <w:rPr>
                <w:noProof w:val="0"/>
                <w:lang w:val="en-US" w:eastAsia="ru-RU"/>
              </w:rPr>
              <w:t xml:space="preserve"> extreme </w:t>
            </w:r>
            <w:proofErr w:type="spellStart"/>
            <w:r w:rsidRPr="004F2D80">
              <w:rPr>
                <w:noProof w:val="0"/>
                <w:lang w:val="en-US" w:eastAsia="ru-RU"/>
              </w:rPr>
              <w:t>neimputabile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imprevizibile</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Antreprenor</w:t>
            </w:r>
            <w:proofErr w:type="spellEnd"/>
            <w:r w:rsidRPr="004F2D80">
              <w:rPr>
                <w:noProof w:val="0"/>
                <w:lang w:val="en-US" w:eastAsia="ru-RU"/>
              </w:rPr>
              <w:t>;</w:t>
            </w:r>
          </w:p>
          <w:p w14:paraId="3316B4BC"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c) </w:t>
            </w:r>
            <w:proofErr w:type="spellStart"/>
            <w:r w:rsidRPr="004F2D80">
              <w:rPr>
                <w:noProof w:val="0"/>
                <w:lang w:val="en-US" w:eastAsia="ru-RU"/>
              </w:rPr>
              <w:t>influenţei</w:t>
            </w:r>
            <w:proofErr w:type="spellEnd"/>
            <w:r w:rsidRPr="004F2D80">
              <w:rPr>
                <w:noProof w:val="0"/>
                <w:lang w:val="en-US" w:eastAsia="ru-RU"/>
              </w:rPr>
              <w:t xml:space="preserve"> </w:t>
            </w:r>
            <w:proofErr w:type="spellStart"/>
            <w:r w:rsidRPr="004F2D80">
              <w:rPr>
                <w:noProof w:val="0"/>
                <w:lang w:val="en-US" w:eastAsia="ru-RU"/>
              </w:rPr>
              <w:t>factorilor</w:t>
            </w:r>
            <w:proofErr w:type="spellEnd"/>
            <w:r w:rsidRPr="004F2D80">
              <w:rPr>
                <w:noProof w:val="0"/>
                <w:lang w:val="en-US" w:eastAsia="ru-RU"/>
              </w:rPr>
              <w:t xml:space="preserve"> </w:t>
            </w:r>
            <w:proofErr w:type="spellStart"/>
            <w:r w:rsidRPr="004F2D80">
              <w:rPr>
                <w:noProof w:val="0"/>
                <w:lang w:val="en-US" w:eastAsia="ru-RU"/>
              </w:rPr>
              <w:t>climatici</w:t>
            </w:r>
            <w:proofErr w:type="spellEnd"/>
            <w:r w:rsidRPr="004F2D80">
              <w:rPr>
                <w:noProof w:val="0"/>
                <w:lang w:val="en-US" w:eastAsia="ru-RU"/>
              </w:rPr>
              <w:t xml:space="preserve">, care </w:t>
            </w:r>
            <w:proofErr w:type="spellStart"/>
            <w:r w:rsidRPr="004F2D80">
              <w:rPr>
                <w:noProof w:val="0"/>
                <w:lang w:val="en-US" w:eastAsia="ru-RU"/>
              </w:rPr>
              <w:t>duc</w:t>
            </w:r>
            <w:proofErr w:type="spellEnd"/>
            <w:r w:rsidRPr="004F2D80">
              <w:rPr>
                <w:noProof w:val="0"/>
                <w:lang w:val="en-US" w:eastAsia="ru-RU"/>
              </w:rPr>
              <w:t xml:space="preserve"> la </w:t>
            </w:r>
            <w:proofErr w:type="spellStart"/>
            <w:r w:rsidRPr="004F2D80">
              <w:rPr>
                <w:noProof w:val="0"/>
                <w:lang w:val="en-US" w:eastAsia="ru-RU"/>
              </w:rPr>
              <w:t>imposibilitatea</w:t>
            </w:r>
            <w:proofErr w:type="spellEnd"/>
            <w:r w:rsidRPr="004F2D80">
              <w:rPr>
                <w:noProof w:val="0"/>
                <w:lang w:val="en-US" w:eastAsia="ru-RU"/>
              </w:rPr>
              <w:t xml:space="preserve"> </w:t>
            </w:r>
            <w:proofErr w:type="spellStart"/>
            <w:r w:rsidRPr="004F2D80">
              <w:rPr>
                <w:noProof w:val="0"/>
                <w:lang w:val="en-US" w:eastAsia="ru-RU"/>
              </w:rPr>
              <w:t>executării</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stabilite</w:t>
            </w:r>
            <w:proofErr w:type="spellEnd"/>
            <w:r w:rsidRPr="004F2D80">
              <w:rPr>
                <w:noProof w:val="0"/>
                <w:lang w:val="en-US" w:eastAsia="ru-RU"/>
              </w:rPr>
              <w:t xml:space="preserve"> conform </w:t>
            </w:r>
            <w:proofErr w:type="spellStart"/>
            <w:r w:rsidRPr="004F2D80">
              <w:rPr>
                <w:noProof w:val="0"/>
                <w:lang w:val="en-US" w:eastAsia="ru-RU"/>
              </w:rPr>
              <w:t>caietului</w:t>
            </w:r>
            <w:proofErr w:type="spellEnd"/>
            <w:r w:rsidRPr="004F2D80">
              <w:rPr>
                <w:noProof w:val="0"/>
                <w:lang w:val="en-US" w:eastAsia="ru-RU"/>
              </w:rPr>
              <w:t xml:space="preserve"> de </w:t>
            </w:r>
            <w:proofErr w:type="spellStart"/>
            <w:r w:rsidRPr="004F2D80">
              <w:rPr>
                <w:noProof w:val="0"/>
                <w:lang w:val="en-US" w:eastAsia="ru-RU"/>
              </w:rPr>
              <w:t>sarcini</w:t>
            </w:r>
            <w:proofErr w:type="spellEnd"/>
            <w:r w:rsidRPr="004F2D80">
              <w:rPr>
                <w:noProof w:val="0"/>
                <w:lang w:val="en-US" w:eastAsia="ru-RU"/>
              </w:rPr>
              <w:t xml:space="preserve">, or </w:t>
            </w:r>
            <w:proofErr w:type="spellStart"/>
            <w:r w:rsidRPr="004F2D80">
              <w:rPr>
                <w:noProof w:val="0"/>
                <w:lang w:val="en-US" w:eastAsia="ru-RU"/>
              </w:rPr>
              <w:t>executarea</w:t>
            </w:r>
            <w:proofErr w:type="spellEnd"/>
            <w:r w:rsidRPr="004F2D80">
              <w:rPr>
                <w:noProof w:val="0"/>
                <w:lang w:val="en-US" w:eastAsia="ru-RU"/>
              </w:rPr>
              <w:t xml:space="preserve"> lor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asemenea</w:t>
            </w:r>
            <w:proofErr w:type="spellEnd"/>
            <w:r w:rsidRPr="004F2D80">
              <w:rPr>
                <w:noProof w:val="0"/>
                <w:lang w:val="en-US" w:eastAsia="ru-RU"/>
              </w:rPr>
              <w:t xml:space="preserve"> </w:t>
            </w:r>
            <w:proofErr w:type="spellStart"/>
            <w:r w:rsidRPr="004F2D80">
              <w:rPr>
                <w:noProof w:val="0"/>
                <w:lang w:val="en-US" w:eastAsia="ru-RU"/>
              </w:rPr>
              <w:t>codiții</w:t>
            </w:r>
            <w:proofErr w:type="spellEnd"/>
            <w:r w:rsidRPr="004F2D80">
              <w:rPr>
                <w:noProof w:val="0"/>
                <w:lang w:val="en-US" w:eastAsia="ru-RU"/>
              </w:rPr>
              <w:t xml:space="preserve"> </w:t>
            </w:r>
            <w:proofErr w:type="spellStart"/>
            <w:r w:rsidRPr="004F2D80">
              <w:rPr>
                <w:noProof w:val="0"/>
                <w:lang w:val="en-US" w:eastAsia="ru-RU"/>
              </w:rPr>
              <w:t>climaterice</w:t>
            </w:r>
            <w:proofErr w:type="spellEnd"/>
            <w:r w:rsidRPr="004F2D80">
              <w:rPr>
                <w:noProof w:val="0"/>
                <w:lang w:val="en-US" w:eastAsia="ru-RU"/>
              </w:rPr>
              <w:t xml:space="preserve"> se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răsfrânge</w:t>
            </w:r>
            <w:proofErr w:type="spellEnd"/>
            <w:r w:rsidRPr="004F2D80">
              <w:rPr>
                <w:noProof w:val="0"/>
                <w:lang w:val="en-US" w:eastAsia="ru-RU"/>
              </w:rPr>
              <w:t xml:space="preserve"> </w:t>
            </w:r>
            <w:proofErr w:type="spellStart"/>
            <w:r w:rsidRPr="004F2D80">
              <w:rPr>
                <w:noProof w:val="0"/>
                <w:lang w:val="en-US" w:eastAsia="ru-RU"/>
              </w:rPr>
              <w:t>asupra</w:t>
            </w:r>
            <w:proofErr w:type="spellEnd"/>
            <w:r w:rsidRPr="004F2D80">
              <w:rPr>
                <w:noProof w:val="0"/>
                <w:lang w:val="en-US" w:eastAsia="ru-RU"/>
              </w:rPr>
              <w:t xml:space="preserve"> </w:t>
            </w:r>
            <w:proofErr w:type="spellStart"/>
            <w:r w:rsidRPr="004F2D80">
              <w:rPr>
                <w:noProof w:val="0"/>
                <w:lang w:val="en-US" w:eastAsia="ru-RU"/>
              </w:rPr>
              <w:t>calității</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w:t>
            </w:r>
          </w:p>
          <w:p w14:paraId="09205CA7"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d) </w:t>
            </w:r>
            <w:proofErr w:type="spellStart"/>
            <w:r w:rsidRPr="004F2D80">
              <w:rPr>
                <w:noProof w:val="0"/>
                <w:lang w:val="en-US" w:eastAsia="ru-RU"/>
              </w:rPr>
              <w:t>calamităţilor</w:t>
            </w:r>
            <w:proofErr w:type="spellEnd"/>
            <w:r w:rsidRPr="004F2D80">
              <w:rPr>
                <w:noProof w:val="0"/>
                <w:lang w:val="en-US" w:eastAsia="ru-RU"/>
              </w:rPr>
              <w:t xml:space="preserve"> </w:t>
            </w:r>
            <w:proofErr w:type="spellStart"/>
            <w:r w:rsidRPr="004F2D80">
              <w:rPr>
                <w:noProof w:val="0"/>
                <w:lang w:val="en-US" w:eastAsia="ru-RU"/>
              </w:rPr>
              <w:t>naturale</w:t>
            </w:r>
            <w:proofErr w:type="spellEnd"/>
            <w:r w:rsidRPr="004F2D80">
              <w:rPr>
                <w:noProof w:val="0"/>
                <w:lang w:val="en-US" w:eastAsia="ru-RU"/>
              </w:rPr>
              <w:t xml:space="preserve"> </w:t>
            </w:r>
            <w:proofErr w:type="spellStart"/>
            <w:r w:rsidRPr="004F2D80">
              <w:rPr>
                <w:noProof w:val="0"/>
                <w:lang w:val="en-US" w:eastAsia="ru-RU"/>
              </w:rPr>
              <w:t>recunoscute</w:t>
            </w:r>
            <w:proofErr w:type="spellEnd"/>
            <w:r w:rsidRPr="004F2D80">
              <w:rPr>
                <w:noProof w:val="0"/>
                <w:lang w:val="en-US" w:eastAsia="ru-RU"/>
              </w:rPr>
              <w:t xml:space="preserve"> de </w:t>
            </w:r>
            <w:proofErr w:type="spellStart"/>
            <w:r w:rsidRPr="004F2D80">
              <w:rPr>
                <w:noProof w:val="0"/>
                <w:lang w:val="en-US" w:eastAsia="ru-RU"/>
              </w:rPr>
              <w:t>autoritatea</w:t>
            </w:r>
            <w:proofErr w:type="spellEnd"/>
            <w:r w:rsidRPr="004F2D80">
              <w:rPr>
                <w:noProof w:val="0"/>
                <w:lang w:val="en-US" w:eastAsia="ru-RU"/>
              </w:rPr>
              <w:t xml:space="preserve"> </w:t>
            </w:r>
            <w:proofErr w:type="spellStart"/>
            <w:r w:rsidRPr="004F2D80">
              <w:rPr>
                <w:noProof w:val="0"/>
                <w:lang w:val="en-US" w:eastAsia="ru-RU"/>
              </w:rPr>
              <w:t>legală</w:t>
            </w:r>
            <w:proofErr w:type="spellEnd"/>
            <w:r w:rsidRPr="004F2D80">
              <w:rPr>
                <w:noProof w:val="0"/>
                <w:lang w:val="en-US" w:eastAsia="ru-RU"/>
              </w:rPr>
              <w:t>.</w:t>
            </w:r>
          </w:p>
          <w:p w14:paraId="398F29AB"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4.6. Conform </w:t>
            </w:r>
            <w:proofErr w:type="spellStart"/>
            <w:r w:rsidRPr="004F2D80">
              <w:rPr>
                <w:noProof w:val="0"/>
                <w:lang w:val="en-US" w:eastAsia="ru-RU"/>
              </w:rPr>
              <w:t>dispoziţiei</w:t>
            </w:r>
            <w:proofErr w:type="spellEnd"/>
            <w:r w:rsidRPr="004F2D80">
              <w:rPr>
                <w:noProof w:val="0"/>
                <w:lang w:val="en-US" w:eastAsia="ru-RU"/>
              </w:rPr>
              <w:t xml:space="preserve"> </w:t>
            </w:r>
            <w:proofErr w:type="spellStart"/>
            <w:r w:rsidRPr="004F2D80">
              <w:rPr>
                <w:noProof w:val="0"/>
                <w:lang w:val="en-US" w:eastAsia="ru-RU"/>
              </w:rPr>
              <w:t>scrise</w:t>
            </w:r>
            <w:proofErr w:type="spellEnd"/>
            <w:r w:rsidRPr="004F2D80">
              <w:rPr>
                <w:noProof w:val="0"/>
                <w:lang w:val="en-US" w:eastAsia="ru-RU"/>
              </w:rPr>
              <w:t xml:space="preserve"> a </w:t>
            </w:r>
            <w:proofErr w:type="spellStart"/>
            <w:r w:rsidRPr="004F2D80">
              <w:rPr>
                <w:noProof w:val="0"/>
                <w:lang w:val="en-US" w:eastAsia="ru-RU"/>
              </w:rPr>
              <w:t>Beneficiarului</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sista</w:t>
            </w:r>
            <w:proofErr w:type="spellEnd"/>
            <w:r w:rsidRPr="004F2D80">
              <w:rPr>
                <w:noProof w:val="0"/>
                <w:lang w:val="en-US" w:eastAsia="ru-RU"/>
              </w:rPr>
              <w:t xml:space="preserve"> </w:t>
            </w:r>
            <w:proofErr w:type="spellStart"/>
            <w:r w:rsidRPr="004F2D80">
              <w:rPr>
                <w:noProof w:val="0"/>
                <w:lang w:val="en-US" w:eastAsia="ru-RU"/>
              </w:rPr>
              <w:t>execuţia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a </w:t>
            </w:r>
            <w:proofErr w:type="spellStart"/>
            <w:r w:rsidRPr="004F2D80">
              <w:rPr>
                <w:noProof w:val="0"/>
                <w:lang w:val="en-US" w:eastAsia="ru-RU"/>
              </w:rPr>
              <w:t>unor</w:t>
            </w:r>
            <w:proofErr w:type="spellEnd"/>
            <w:r w:rsidRPr="004F2D80">
              <w:rPr>
                <w:noProof w:val="0"/>
                <w:lang w:val="en-US" w:eastAsia="ru-RU"/>
              </w:rPr>
              <w:t xml:space="preserve"> </w:t>
            </w:r>
            <w:proofErr w:type="spellStart"/>
            <w:r w:rsidRPr="004F2D80">
              <w:rPr>
                <w:noProof w:val="0"/>
                <w:lang w:val="en-US" w:eastAsia="ru-RU"/>
              </w:rPr>
              <w:t>părţi</w:t>
            </w:r>
            <w:proofErr w:type="spellEnd"/>
            <w:r w:rsidRPr="004F2D80">
              <w:rPr>
                <w:noProof w:val="0"/>
                <w:lang w:val="en-US" w:eastAsia="ru-RU"/>
              </w:rPr>
              <w:t xml:space="preserve"> ale </w:t>
            </w:r>
            <w:proofErr w:type="spellStart"/>
            <w:r w:rsidRPr="004F2D80">
              <w:rPr>
                <w:noProof w:val="0"/>
                <w:lang w:val="en-US" w:eastAsia="ru-RU"/>
              </w:rPr>
              <w:t>acestora</w:t>
            </w:r>
            <w:proofErr w:type="spellEnd"/>
            <w:r w:rsidRPr="004F2D80">
              <w:rPr>
                <w:noProof w:val="0"/>
                <w:lang w:val="en-US" w:eastAsia="ru-RU"/>
              </w:rPr>
              <w:t xml:space="preserve"> pe o </w:t>
            </w:r>
            <w:proofErr w:type="spellStart"/>
            <w:r w:rsidRPr="004F2D80">
              <w:rPr>
                <w:noProof w:val="0"/>
                <w:lang w:val="en-US" w:eastAsia="ru-RU"/>
              </w:rPr>
              <w:t>durată</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modul</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care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consideră</w:t>
            </w:r>
            <w:proofErr w:type="spellEnd"/>
            <w:r w:rsidRPr="004F2D80">
              <w:rPr>
                <w:noProof w:val="0"/>
                <w:lang w:val="en-US" w:eastAsia="ru-RU"/>
              </w:rPr>
              <w:t xml:space="preserve"> </w:t>
            </w:r>
            <w:proofErr w:type="spellStart"/>
            <w:r w:rsidRPr="004F2D80">
              <w:rPr>
                <w:noProof w:val="0"/>
                <w:lang w:val="en-US" w:eastAsia="ru-RU"/>
              </w:rPr>
              <w:t>oportun</w:t>
            </w:r>
            <w:proofErr w:type="spellEnd"/>
            <w:r w:rsidRPr="004F2D80">
              <w:rPr>
                <w:noProof w:val="0"/>
                <w:lang w:val="en-US" w:eastAsia="ru-RU"/>
              </w:rPr>
              <w:t xml:space="preserve">. Pe </w:t>
            </w:r>
            <w:proofErr w:type="spellStart"/>
            <w:r w:rsidRPr="004F2D80">
              <w:rPr>
                <w:noProof w:val="0"/>
                <w:lang w:val="en-US" w:eastAsia="ru-RU"/>
              </w:rPr>
              <w:t>timpul</w:t>
            </w:r>
            <w:proofErr w:type="spellEnd"/>
            <w:r w:rsidRPr="004F2D80">
              <w:rPr>
                <w:noProof w:val="0"/>
                <w:lang w:val="en-US" w:eastAsia="ru-RU"/>
              </w:rPr>
              <w:t xml:space="preserve"> </w:t>
            </w:r>
            <w:proofErr w:type="spellStart"/>
            <w:r w:rsidRPr="004F2D80">
              <w:rPr>
                <w:noProof w:val="0"/>
                <w:lang w:val="en-US" w:eastAsia="ru-RU"/>
              </w:rPr>
              <w:t>suspendării</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proteja</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conserva</w:t>
            </w:r>
            <w:proofErr w:type="spellEnd"/>
            <w:r w:rsidRPr="004F2D80">
              <w:rPr>
                <w:noProof w:val="0"/>
                <w:lang w:val="en-US" w:eastAsia="ru-RU"/>
              </w:rPr>
              <w:t xml:space="preserve"> </w:t>
            </w:r>
            <w:proofErr w:type="spellStart"/>
            <w:r w:rsidRPr="004F2D80">
              <w:rPr>
                <w:noProof w:val="0"/>
                <w:lang w:val="en-US" w:eastAsia="ru-RU"/>
              </w:rPr>
              <w:t>lucrările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mod </w:t>
            </w:r>
            <w:proofErr w:type="spellStart"/>
            <w:r w:rsidRPr="004F2D80">
              <w:rPr>
                <w:noProof w:val="0"/>
                <w:lang w:val="en-US" w:eastAsia="ru-RU"/>
              </w:rPr>
              <w:t>corespunzător</w:t>
            </w:r>
            <w:proofErr w:type="spellEnd"/>
            <w:r w:rsidRPr="004F2D80">
              <w:rPr>
                <w:noProof w:val="0"/>
                <w:lang w:val="en-US" w:eastAsia="ru-RU"/>
              </w:rPr>
              <w:t xml:space="preserve">, </w:t>
            </w:r>
            <w:proofErr w:type="spellStart"/>
            <w:r w:rsidRPr="004F2D80">
              <w:rPr>
                <w:noProof w:val="0"/>
                <w:lang w:val="en-US" w:eastAsia="ru-RU"/>
              </w:rPr>
              <w:t>aşa</w:t>
            </w:r>
            <w:proofErr w:type="spellEnd"/>
            <w:r w:rsidRPr="004F2D80">
              <w:rPr>
                <w:noProof w:val="0"/>
                <w:lang w:val="en-US" w:eastAsia="ru-RU"/>
              </w:rPr>
              <w:t xml:space="preserve"> cum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dispune</w:t>
            </w:r>
            <w:proofErr w:type="spellEnd"/>
            <w:r w:rsidRPr="004F2D80">
              <w:rPr>
                <w:noProof w:val="0"/>
                <w:lang w:val="en-US" w:eastAsia="ru-RU"/>
              </w:rPr>
              <w:t xml:space="preserve">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Cheltuielile</w:t>
            </w:r>
            <w:proofErr w:type="spellEnd"/>
            <w:r w:rsidRPr="004F2D80">
              <w:rPr>
                <w:noProof w:val="0"/>
                <w:lang w:val="en-US" w:eastAsia="ru-RU"/>
              </w:rPr>
              <w:t xml:space="preserve"> </w:t>
            </w:r>
            <w:proofErr w:type="spellStart"/>
            <w:r w:rsidRPr="004F2D80">
              <w:rPr>
                <w:noProof w:val="0"/>
                <w:lang w:val="en-US" w:eastAsia="ru-RU"/>
              </w:rPr>
              <w:t>suplimentare</w:t>
            </w:r>
            <w:proofErr w:type="spellEnd"/>
            <w:r w:rsidRPr="004F2D80">
              <w:rPr>
                <w:noProof w:val="0"/>
                <w:lang w:val="en-US" w:eastAsia="ru-RU"/>
              </w:rPr>
              <w:t xml:space="preserve"> generate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urma</w:t>
            </w:r>
            <w:proofErr w:type="spellEnd"/>
            <w:r w:rsidRPr="004F2D80">
              <w:rPr>
                <w:noProof w:val="0"/>
                <w:lang w:val="en-US" w:eastAsia="ru-RU"/>
              </w:rPr>
              <w:t xml:space="preserve"> </w:t>
            </w:r>
            <w:proofErr w:type="spellStart"/>
            <w:r w:rsidRPr="004F2D80">
              <w:rPr>
                <w:noProof w:val="0"/>
                <w:lang w:val="en-US" w:eastAsia="ru-RU"/>
              </w:rPr>
              <w:t>sistării</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suportate</w:t>
            </w:r>
            <w:proofErr w:type="spellEnd"/>
            <w:r w:rsidRPr="004F2D80">
              <w:rPr>
                <w:noProof w:val="0"/>
                <w:lang w:val="en-US" w:eastAsia="ru-RU"/>
              </w:rPr>
              <w:t xml:space="preserve"> de </w:t>
            </w:r>
            <w:proofErr w:type="spellStart"/>
            <w:r w:rsidRPr="004F2D80">
              <w:rPr>
                <w:noProof w:val="0"/>
                <w:lang w:val="en-US" w:eastAsia="ru-RU"/>
              </w:rPr>
              <w:t>Antreprenor</w:t>
            </w:r>
            <w:proofErr w:type="spellEnd"/>
            <w:r w:rsidRPr="004F2D80">
              <w:rPr>
                <w:noProof w:val="0"/>
                <w:lang w:val="en-US" w:eastAsia="ru-RU"/>
              </w:rPr>
              <w:t xml:space="preserve"> </w:t>
            </w:r>
            <w:proofErr w:type="spellStart"/>
            <w:r w:rsidRPr="004F2D80">
              <w:rPr>
                <w:noProof w:val="0"/>
                <w:lang w:val="en-US" w:eastAsia="ru-RU"/>
              </w:rPr>
              <w:t>vor</w:t>
            </w:r>
            <w:proofErr w:type="spellEnd"/>
            <w:r w:rsidRPr="004F2D80">
              <w:rPr>
                <w:noProof w:val="0"/>
                <w:lang w:val="en-US" w:eastAsia="ru-RU"/>
              </w:rPr>
              <w:t xml:space="preserve"> fi </w:t>
            </w:r>
            <w:proofErr w:type="spellStart"/>
            <w:r w:rsidRPr="004F2D80">
              <w:rPr>
                <w:noProof w:val="0"/>
                <w:lang w:val="en-US" w:eastAsia="ru-RU"/>
              </w:rPr>
              <w:t>plătite</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Beneficiar</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cazul</w:t>
            </w:r>
            <w:proofErr w:type="spellEnd"/>
            <w:r w:rsidRPr="004F2D80">
              <w:rPr>
                <w:noProof w:val="0"/>
                <w:lang w:val="en-US" w:eastAsia="ru-RU"/>
              </w:rPr>
              <w:t xml:space="preserve"> </w:t>
            </w:r>
            <w:proofErr w:type="spellStart"/>
            <w:r w:rsidRPr="004F2D80">
              <w:rPr>
                <w:noProof w:val="0"/>
                <w:lang w:val="en-US" w:eastAsia="ru-RU"/>
              </w:rPr>
              <w:t>sistării</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a </w:t>
            </w:r>
            <w:proofErr w:type="spellStart"/>
            <w:r w:rsidRPr="004F2D80">
              <w:rPr>
                <w:noProof w:val="0"/>
                <w:lang w:val="en-US" w:eastAsia="ru-RU"/>
              </w:rPr>
              <w:t>unor</w:t>
            </w:r>
            <w:proofErr w:type="spellEnd"/>
            <w:r w:rsidRPr="004F2D80">
              <w:rPr>
                <w:noProof w:val="0"/>
                <w:lang w:val="en-US" w:eastAsia="ru-RU"/>
              </w:rPr>
              <w:t xml:space="preserve"> </w:t>
            </w:r>
            <w:proofErr w:type="spellStart"/>
            <w:r w:rsidRPr="004F2D80">
              <w:rPr>
                <w:noProof w:val="0"/>
                <w:lang w:val="en-US" w:eastAsia="ru-RU"/>
              </w:rPr>
              <w:t>părţi</w:t>
            </w:r>
            <w:proofErr w:type="spellEnd"/>
            <w:r w:rsidRPr="004F2D80">
              <w:rPr>
                <w:noProof w:val="0"/>
                <w:lang w:val="en-US" w:eastAsia="ru-RU"/>
              </w:rPr>
              <w:t xml:space="preserve"> din </w:t>
            </w:r>
            <w:proofErr w:type="spellStart"/>
            <w:r w:rsidRPr="004F2D80">
              <w:rPr>
                <w:noProof w:val="0"/>
                <w:lang w:val="en-US" w:eastAsia="ru-RU"/>
              </w:rPr>
              <w:t>ele</w:t>
            </w:r>
            <w:proofErr w:type="spellEnd"/>
            <w:r w:rsidRPr="004F2D80">
              <w:rPr>
                <w:noProof w:val="0"/>
                <w:lang w:val="en-US" w:eastAsia="ru-RU"/>
              </w:rPr>
              <w:t xml:space="preserve">, din </w:t>
            </w:r>
            <w:proofErr w:type="spellStart"/>
            <w:r w:rsidRPr="004F2D80">
              <w:rPr>
                <w:noProof w:val="0"/>
                <w:lang w:val="en-US" w:eastAsia="ru-RU"/>
              </w:rPr>
              <w:t>iniţiativa</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w:t>
            </w:r>
            <w:proofErr w:type="spellStart"/>
            <w:r w:rsidRPr="004F2D80">
              <w:rPr>
                <w:noProof w:val="0"/>
                <w:lang w:val="en-US" w:eastAsia="ru-RU"/>
              </w:rPr>
              <w:t>acesta</w:t>
            </w:r>
            <w:proofErr w:type="spellEnd"/>
            <w:r w:rsidRPr="004F2D80">
              <w:rPr>
                <w:noProof w:val="0"/>
                <w:lang w:val="en-US" w:eastAsia="ru-RU"/>
              </w:rPr>
              <w:t xml:space="preserve"> </w:t>
            </w:r>
            <w:proofErr w:type="spellStart"/>
            <w:r w:rsidRPr="004F2D80">
              <w:rPr>
                <w:noProof w:val="0"/>
                <w:lang w:val="en-US" w:eastAsia="ru-RU"/>
              </w:rPr>
              <w:t>suportă</w:t>
            </w:r>
            <w:proofErr w:type="spellEnd"/>
            <w:r w:rsidRPr="004F2D80">
              <w:rPr>
                <w:noProof w:val="0"/>
                <w:lang w:val="en-US" w:eastAsia="ru-RU"/>
              </w:rPr>
              <w:t xml:space="preserve"> pe </w:t>
            </w:r>
            <w:proofErr w:type="spellStart"/>
            <w:r w:rsidRPr="004F2D80">
              <w:rPr>
                <w:noProof w:val="0"/>
                <w:lang w:val="en-US" w:eastAsia="ru-RU"/>
              </w:rPr>
              <w:t>timpul</w:t>
            </w:r>
            <w:proofErr w:type="spellEnd"/>
            <w:r w:rsidRPr="004F2D80">
              <w:rPr>
                <w:noProof w:val="0"/>
                <w:lang w:val="en-US" w:eastAsia="ru-RU"/>
              </w:rPr>
              <w:t xml:space="preserve"> </w:t>
            </w:r>
            <w:proofErr w:type="spellStart"/>
            <w:r w:rsidRPr="004F2D80">
              <w:rPr>
                <w:noProof w:val="0"/>
                <w:lang w:val="en-US" w:eastAsia="ru-RU"/>
              </w:rPr>
              <w:t>suspendării</w:t>
            </w:r>
            <w:proofErr w:type="spellEnd"/>
            <w:r w:rsidRPr="004F2D80">
              <w:rPr>
                <w:noProof w:val="0"/>
                <w:lang w:val="en-US" w:eastAsia="ru-RU"/>
              </w:rPr>
              <w:t xml:space="preserve"> </w:t>
            </w:r>
            <w:proofErr w:type="spellStart"/>
            <w:r w:rsidRPr="004F2D80">
              <w:rPr>
                <w:noProof w:val="0"/>
                <w:lang w:val="en-US" w:eastAsia="ru-RU"/>
              </w:rPr>
              <w:t>toate</w:t>
            </w:r>
            <w:proofErr w:type="spellEnd"/>
            <w:r w:rsidRPr="004F2D80">
              <w:rPr>
                <w:noProof w:val="0"/>
                <w:lang w:val="en-US" w:eastAsia="ru-RU"/>
              </w:rPr>
              <w:t xml:space="preserve"> </w:t>
            </w:r>
            <w:proofErr w:type="spellStart"/>
            <w:r w:rsidRPr="004F2D80">
              <w:rPr>
                <w:noProof w:val="0"/>
                <w:lang w:val="en-US" w:eastAsia="ru-RU"/>
              </w:rPr>
              <w:t>cheltuielile</w:t>
            </w:r>
            <w:proofErr w:type="spellEnd"/>
            <w:r w:rsidRPr="004F2D80">
              <w:rPr>
                <w:noProof w:val="0"/>
                <w:lang w:val="en-US" w:eastAsia="ru-RU"/>
              </w:rPr>
              <w:t xml:space="preserve">, </w:t>
            </w:r>
            <w:proofErr w:type="spellStart"/>
            <w:r w:rsidRPr="004F2D80">
              <w:rPr>
                <w:noProof w:val="0"/>
                <w:lang w:val="en-US" w:eastAsia="ru-RU"/>
              </w:rPr>
              <w:t>privind</w:t>
            </w:r>
            <w:proofErr w:type="spellEnd"/>
            <w:r w:rsidRPr="004F2D80">
              <w:rPr>
                <w:noProof w:val="0"/>
                <w:lang w:val="en-US" w:eastAsia="ru-RU"/>
              </w:rPr>
              <w:t xml:space="preserve"> </w:t>
            </w:r>
            <w:proofErr w:type="spellStart"/>
            <w:r w:rsidRPr="004F2D80">
              <w:rPr>
                <w:noProof w:val="0"/>
                <w:lang w:val="en-US" w:eastAsia="ru-RU"/>
              </w:rPr>
              <w:t>protejarea</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conservarea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cu </w:t>
            </w:r>
            <w:proofErr w:type="spellStart"/>
            <w:r w:rsidRPr="004F2D80">
              <w:rPr>
                <w:noProof w:val="0"/>
                <w:lang w:val="en-US" w:eastAsia="ru-RU"/>
              </w:rPr>
              <w:t>bună</w:t>
            </w:r>
            <w:proofErr w:type="spellEnd"/>
            <w:r w:rsidRPr="004F2D80">
              <w:rPr>
                <w:noProof w:val="0"/>
                <w:lang w:val="en-US" w:eastAsia="ru-RU"/>
              </w:rPr>
              <w:t xml:space="preserve"> </w:t>
            </w:r>
            <w:proofErr w:type="spellStart"/>
            <w:r w:rsidRPr="004F2D80">
              <w:rPr>
                <w:noProof w:val="0"/>
                <w:lang w:val="en-US" w:eastAsia="ru-RU"/>
              </w:rPr>
              <w:t>diligenţă</w:t>
            </w:r>
            <w:proofErr w:type="spellEnd"/>
            <w:r w:rsidRPr="004F2D80">
              <w:rPr>
                <w:noProof w:val="0"/>
                <w:lang w:val="en-US" w:eastAsia="ru-RU"/>
              </w:rPr>
              <w:t>.</w:t>
            </w:r>
          </w:p>
          <w:p w14:paraId="443E4509"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4.7. </w:t>
            </w:r>
            <w:proofErr w:type="spellStart"/>
            <w:r w:rsidRPr="004F2D80">
              <w:rPr>
                <w:noProof w:val="0"/>
                <w:lang w:val="en-US" w:eastAsia="ru-RU"/>
              </w:rPr>
              <w:t>Lipsa</w:t>
            </w:r>
            <w:proofErr w:type="spellEnd"/>
            <w:r w:rsidRPr="004F2D80">
              <w:rPr>
                <w:noProof w:val="0"/>
                <w:lang w:val="en-US" w:eastAsia="ru-RU"/>
              </w:rPr>
              <w:t xml:space="preserve"> </w:t>
            </w:r>
            <w:proofErr w:type="spellStart"/>
            <w:r w:rsidRPr="004F2D80">
              <w:rPr>
                <w:noProof w:val="0"/>
                <w:lang w:val="en-US" w:eastAsia="ru-RU"/>
              </w:rPr>
              <w:t>informării</w:t>
            </w:r>
            <w:proofErr w:type="spellEnd"/>
            <w:r w:rsidRPr="004F2D80">
              <w:rPr>
                <w:noProof w:val="0"/>
                <w:lang w:val="en-US" w:eastAsia="ru-RU"/>
              </w:rPr>
              <w:t xml:space="preserve"> </w:t>
            </w:r>
            <w:proofErr w:type="spellStart"/>
            <w:r w:rsidRPr="004F2D80">
              <w:rPr>
                <w:noProof w:val="0"/>
                <w:lang w:val="en-US" w:eastAsia="ru-RU"/>
              </w:rPr>
              <w:t>Beneficiarului</w:t>
            </w:r>
            <w:proofErr w:type="spellEnd"/>
            <w:r w:rsidRPr="004F2D80">
              <w:rPr>
                <w:noProof w:val="0"/>
                <w:lang w:val="en-US" w:eastAsia="ru-RU"/>
              </w:rPr>
              <w:t xml:space="preserve"> face </w:t>
            </w:r>
            <w:proofErr w:type="spellStart"/>
            <w:r w:rsidRPr="004F2D80">
              <w:rPr>
                <w:noProof w:val="0"/>
                <w:lang w:val="en-US" w:eastAsia="ru-RU"/>
              </w:rPr>
              <w:t>inopozabila</w:t>
            </w:r>
            <w:proofErr w:type="spellEnd"/>
            <w:r w:rsidRPr="004F2D80">
              <w:rPr>
                <w:noProof w:val="0"/>
                <w:lang w:val="en-US" w:eastAsia="ru-RU"/>
              </w:rPr>
              <w:t xml:space="preserve"> </w:t>
            </w:r>
            <w:proofErr w:type="spellStart"/>
            <w:r w:rsidRPr="004F2D80">
              <w:rPr>
                <w:noProof w:val="0"/>
                <w:lang w:val="en-US" w:eastAsia="ru-RU"/>
              </w:rPr>
              <w:t>decizia</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de </w:t>
            </w:r>
            <w:proofErr w:type="spellStart"/>
            <w:r w:rsidRPr="004F2D80">
              <w:rPr>
                <w:noProof w:val="0"/>
                <w:lang w:val="en-US" w:eastAsia="ru-RU"/>
              </w:rPr>
              <w:t>sistare</w:t>
            </w:r>
            <w:proofErr w:type="spellEnd"/>
            <w:r w:rsidRPr="004F2D80">
              <w:rPr>
                <w:noProof w:val="0"/>
                <w:lang w:val="en-US" w:eastAsia="ru-RU"/>
              </w:rPr>
              <w:t xml:space="preserve"> a </w:t>
            </w:r>
            <w:proofErr w:type="spellStart"/>
            <w:r w:rsidRPr="004F2D80">
              <w:rPr>
                <w:noProof w:val="0"/>
                <w:lang w:val="en-US" w:eastAsia="ru-RU"/>
              </w:rPr>
              <w:t>lucrărilor</w:t>
            </w:r>
            <w:proofErr w:type="spellEnd"/>
            <w:r w:rsidRPr="004F2D80">
              <w:rPr>
                <w:noProof w:val="0"/>
                <w:lang w:val="en-US" w:eastAsia="ru-RU"/>
              </w:rPr>
              <w:t xml:space="preserve">, cu </w:t>
            </w:r>
            <w:proofErr w:type="spellStart"/>
            <w:r w:rsidRPr="004F2D80">
              <w:rPr>
                <w:noProof w:val="0"/>
                <w:lang w:val="en-US" w:eastAsia="ru-RU"/>
              </w:rPr>
              <w:t>consecinţa</w:t>
            </w:r>
            <w:proofErr w:type="spellEnd"/>
            <w:r w:rsidRPr="004F2D80">
              <w:rPr>
                <w:noProof w:val="0"/>
                <w:lang w:val="en-US" w:eastAsia="ru-RU"/>
              </w:rPr>
              <w:t xml:space="preserve"> </w:t>
            </w:r>
            <w:proofErr w:type="spellStart"/>
            <w:r w:rsidRPr="004F2D80">
              <w:rPr>
                <w:noProof w:val="0"/>
                <w:lang w:val="en-US" w:eastAsia="ru-RU"/>
              </w:rPr>
              <w:t>exercitării</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Beneficiar</w:t>
            </w:r>
            <w:proofErr w:type="spellEnd"/>
            <w:r w:rsidRPr="004F2D80">
              <w:rPr>
                <w:noProof w:val="0"/>
                <w:lang w:val="en-US" w:eastAsia="ru-RU"/>
              </w:rPr>
              <w:t xml:space="preserve"> a </w:t>
            </w:r>
            <w:proofErr w:type="spellStart"/>
            <w:r w:rsidRPr="004F2D80">
              <w:rPr>
                <w:noProof w:val="0"/>
                <w:lang w:val="en-US" w:eastAsia="ru-RU"/>
              </w:rPr>
              <w:t>dreptului</w:t>
            </w:r>
            <w:proofErr w:type="spellEnd"/>
            <w:r w:rsidRPr="004F2D80">
              <w:rPr>
                <w:noProof w:val="0"/>
                <w:lang w:val="en-US" w:eastAsia="ru-RU"/>
              </w:rPr>
              <w:t xml:space="preserve"> de a </w:t>
            </w:r>
            <w:proofErr w:type="spellStart"/>
            <w:r w:rsidRPr="004F2D80">
              <w:rPr>
                <w:noProof w:val="0"/>
                <w:lang w:val="en-US" w:eastAsia="ru-RU"/>
              </w:rPr>
              <w:t>refuza</w:t>
            </w:r>
            <w:proofErr w:type="spellEnd"/>
            <w:r w:rsidRPr="004F2D80">
              <w:rPr>
                <w:noProof w:val="0"/>
                <w:lang w:val="en-US" w:eastAsia="ru-RU"/>
              </w:rPr>
              <w:t xml:space="preserve"> </w:t>
            </w:r>
            <w:proofErr w:type="spellStart"/>
            <w:r w:rsidRPr="004F2D80">
              <w:rPr>
                <w:noProof w:val="0"/>
                <w:lang w:val="en-US" w:eastAsia="ru-RU"/>
              </w:rPr>
              <w:t>prelungirea</w:t>
            </w:r>
            <w:proofErr w:type="spellEnd"/>
            <w:r w:rsidRPr="004F2D80">
              <w:rPr>
                <w:noProof w:val="0"/>
                <w:lang w:val="en-US" w:eastAsia="ru-RU"/>
              </w:rPr>
              <w:t xml:space="preserve"> </w:t>
            </w:r>
            <w:proofErr w:type="spellStart"/>
            <w:r w:rsidRPr="004F2D80">
              <w:rPr>
                <w:noProof w:val="0"/>
                <w:lang w:val="en-US" w:eastAsia="ru-RU"/>
              </w:rPr>
              <w:t>duratei</w:t>
            </w:r>
            <w:proofErr w:type="spellEnd"/>
            <w:r w:rsidRPr="004F2D80">
              <w:rPr>
                <w:noProof w:val="0"/>
                <w:lang w:val="en-US" w:eastAsia="ru-RU"/>
              </w:rPr>
              <w:t xml:space="preserve"> de </w:t>
            </w:r>
            <w:proofErr w:type="spellStart"/>
            <w:r w:rsidRPr="004F2D80">
              <w:rPr>
                <w:noProof w:val="0"/>
                <w:lang w:val="en-US" w:eastAsia="ru-RU"/>
              </w:rPr>
              <w:t>execuţie</w:t>
            </w:r>
            <w:proofErr w:type="spellEnd"/>
            <w:r w:rsidRPr="004F2D80">
              <w:rPr>
                <w:noProof w:val="0"/>
                <w:lang w:val="en-US" w:eastAsia="ru-RU"/>
              </w:rPr>
              <w:t xml:space="preserve"> a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contractate</w:t>
            </w:r>
            <w:proofErr w:type="spellEnd"/>
            <w:r w:rsidRPr="004F2D80">
              <w:rPr>
                <w:noProof w:val="0"/>
                <w:lang w:val="en-US" w:eastAsia="ru-RU"/>
              </w:rPr>
              <w:t>.</w:t>
            </w:r>
          </w:p>
          <w:p w14:paraId="23EB41CA" w14:textId="77777777" w:rsidR="004F2D80" w:rsidRPr="004F2D80" w:rsidRDefault="004F2D80" w:rsidP="004F2D80">
            <w:pPr>
              <w:tabs>
                <w:tab w:val="left" w:pos="360"/>
              </w:tabs>
              <w:jc w:val="both"/>
              <w:rPr>
                <w:noProof w:val="0"/>
                <w:lang w:val="en-US" w:eastAsia="ru-RU"/>
              </w:rPr>
            </w:pPr>
          </w:p>
          <w:p w14:paraId="13479BDB" w14:textId="77777777" w:rsidR="004F2D80" w:rsidRPr="004F2D80" w:rsidRDefault="004F2D80" w:rsidP="004F2D80">
            <w:pPr>
              <w:numPr>
                <w:ilvl w:val="0"/>
                <w:numId w:val="3"/>
              </w:numPr>
              <w:tabs>
                <w:tab w:val="left" w:pos="525"/>
              </w:tabs>
              <w:ind w:left="0" w:firstLine="0"/>
              <w:jc w:val="both"/>
              <w:rPr>
                <w:b/>
                <w:noProof w:val="0"/>
                <w:lang w:val="en-US" w:eastAsia="ru-RU"/>
              </w:rPr>
            </w:pPr>
            <w:r w:rsidRPr="004F2D80">
              <w:rPr>
                <w:b/>
                <w:noProof w:val="0"/>
                <w:lang w:val="en-US" w:eastAsia="ru-RU"/>
              </w:rPr>
              <w:t>5. RECEPŢIA LUCRĂRILOR DE EXECUŢIE</w:t>
            </w:r>
          </w:p>
          <w:p w14:paraId="3D32E040"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5.1. </w:t>
            </w:r>
            <w:proofErr w:type="spellStart"/>
            <w:r w:rsidRPr="004F2D80">
              <w:rPr>
                <w:noProof w:val="0"/>
                <w:lang w:val="en-US" w:eastAsia="ru-RU"/>
              </w:rPr>
              <w:t>Terminarea</w:t>
            </w:r>
            <w:proofErr w:type="spellEnd"/>
            <w:r w:rsidRPr="004F2D80">
              <w:rPr>
                <w:noProof w:val="0"/>
                <w:lang w:val="en-US" w:eastAsia="ru-RU"/>
              </w:rPr>
              <w:t xml:space="preserve"> </w:t>
            </w:r>
            <w:proofErr w:type="spellStart"/>
            <w:r w:rsidRPr="004F2D80">
              <w:rPr>
                <w:noProof w:val="0"/>
                <w:lang w:val="en-US" w:eastAsia="ru-RU"/>
              </w:rPr>
              <w:t>lucrărilor</w:t>
            </w:r>
            <w:proofErr w:type="spellEnd"/>
          </w:p>
          <w:p w14:paraId="63D1B9DC"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5.1.1. </w:t>
            </w:r>
            <w:proofErr w:type="spellStart"/>
            <w:r w:rsidRPr="004F2D80">
              <w:rPr>
                <w:noProof w:val="0"/>
                <w:lang w:val="en-US" w:eastAsia="ru-RU"/>
              </w:rPr>
              <w:t>Totalitatea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cazul</w:t>
            </w:r>
            <w:proofErr w:type="spellEnd"/>
            <w:r w:rsidRPr="004F2D80">
              <w:rPr>
                <w:noProof w:val="0"/>
                <w:lang w:val="en-US" w:eastAsia="ru-RU"/>
              </w:rPr>
              <w:t xml:space="preserve">, </w:t>
            </w:r>
            <w:proofErr w:type="spellStart"/>
            <w:r w:rsidRPr="004F2D80">
              <w:rPr>
                <w:noProof w:val="0"/>
                <w:lang w:val="en-US" w:eastAsia="ru-RU"/>
              </w:rPr>
              <w:t>oricare</w:t>
            </w:r>
            <w:proofErr w:type="spellEnd"/>
            <w:r w:rsidRPr="004F2D80">
              <w:rPr>
                <w:noProof w:val="0"/>
                <w:lang w:val="en-US" w:eastAsia="ru-RU"/>
              </w:rPr>
              <w:t xml:space="preserve"> </w:t>
            </w:r>
            <w:proofErr w:type="spellStart"/>
            <w:r w:rsidRPr="004F2D80">
              <w:rPr>
                <w:noProof w:val="0"/>
                <w:lang w:val="en-US" w:eastAsia="ru-RU"/>
              </w:rPr>
              <w:t>parte</w:t>
            </w:r>
            <w:proofErr w:type="spellEnd"/>
            <w:r w:rsidRPr="004F2D80">
              <w:rPr>
                <w:noProof w:val="0"/>
                <w:lang w:val="en-US" w:eastAsia="ru-RU"/>
              </w:rPr>
              <w:t xml:space="preserve"> din </w:t>
            </w:r>
            <w:proofErr w:type="spellStart"/>
            <w:r w:rsidRPr="004F2D80">
              <w:rPr>
                <w:noProof w:val="0"/>
                <w:lang w:val="en-US" w:eastAsia="ru-RU"/>
              </w:rPr>
              <w:t>acestea</w:t>
            </w:r>
            <w:proofErr w:type="spellEnd"/>
            <w:r w:rsidRPr="004F2D80">
              <w:rPr>
                <w:noProof w:val="0"/>
                <w:lang w:val="en-US" w:eastAsia="ru-RU"/>
              </w:rPr>
              <w:t xml:space="preserve">, </w:t>
            </w:r>
            <w:proofErr w:type="spellStart"/>
            <w:r w:rsidRPr="004F2D80">
              <w:rPr>
                <w:noProof w:val="0"/>
                <w:lang w:val="en-US" w:eastAsia="ru-RU"/>
              </w:rPr>
              <w:t>prevăzute</w:t>
            </w:r>
            <w:proofErr w:type="spellEnd"/>
            <w:r w:rsidRPr="004F2D80">
              <w:rPr>
                <w:noProof w:val="0"/>
                <w:lang w:val="en-US" w:eastAsia="ru-RU"/>
              </w:rPr>
              <w:t xml:space="preserve"> a fi </w:t>
            </w:r>
            <w:proofErr w:type="spellStart"/>
            <w:r w:rsidRPr="004F2D80">
              <w:rPr>
                <w:noProof w:val="0"/>
                <w:lang w:val="en-US" w:eastAsia="ru-RU"/>
              </w:rPr>
              <w:t>finalizate</w:t>
            </w:r>
            <w:proofErr w:type="spellEnd"/>
            <w:r w:rsidRPr="004F2D80">
              <w:rPr>
                <w:noProof w:val="0"/>
                <w:lang w:val="en-US" w:eastAsia="ru-RU"/>
              </w:rPr>
              <w:t xml:space="preserve"> </w:t>
            </w:r>
            <w:proofErr w:type="spellStart"/>
            <w:r w:rsidRPr="004F2D80">
              <w:rPr>
                <w:noProof w:val="0"/>
                <w:lang w:val="en-US" w:eastAsia="ru-RU"/>
              </w:rPr>
              <w:t>într</w:t>
            </w:r>
            <w:proofErr w:type="spellEnd"/>
            <w:r w:rsidRPr="004F2D80">
              <w:rPr>
                <w:noProof w:val="0"/>
                <w:lang w:val="en-US" w:eastAsia="ru-RU"/>
              </w:rPr>
              <w:t xml:space="preserve">-un termen </w:t>
            </w:r>
            <w:proofErr w:type="spellStart"/>
            <w:r w:rsidRPr="004F2D80">
              <w:rPr>
                <w:noProof w:val="0"/>
                <w:lang w:val="en-US" w:eastAsia="ru-RU"/>
              </w:rPr>
              <w:t>stabilit</w:t>
            </w:r>
            <w:proofErr w:type="spellEnd"/>
            <w:r w:rsidRPr="004F2D80">
              <w:rPr>
                <w:noProof w:val="0"/>
                <w:lang w:val="en-US" w:eastAsia="ru-RU"/>
              </w:rPr>
              <w:t xml:space="preserve"> </w:t>
            </w:r>
            <w:proofErr w:type="spellStart"/>
            <w:r w:rsidRPr="004F2D80">
              <w:rPr>
                <w:noProof w:val="0"/>
                <w:lang w:val="en-US" w:eastAsia="ru-RU"/>
              </w:rPr>
              <w:t>prin</w:t>
            </w:r>
            <w:proofErr w:type="spellEnd"/>
            <w:r w:rsidRPr="004F2D80">
              <w:rPr>
                <w:noProof w:val="0"/>
                <w:lang w:val="en-US" w:eastAsia="ru-RU"/>
              </w:rPr>
              <w:t xml:space="preserve"> </w:t>
            </w:r>
            <w:proofErr w:type="spellStart"/>
            <w:r w:rsidRPr="004F2D80">
              <w:rPr>
                <w:noProof w:val="0"/>
                <w:lang w:val="en-US" w:eastAsia="ru-RU"/>
              </w:rPr>
              <w:t>graficul</w:t>
            </w:r>
            <w:proofErr w:type="spellEnd"/>
            <w:r w:rsidRPr="004F2D80">
              <w:rPr>
                <w:noProof w:val="0"/>
                <w:lang w:val="en-US" w:eastAsia="ru-RU"/>
              </w:rPr>
              <w:t xml:space="preserve"> de </w:t>
            </w:r>
            <w:proofErr w:type="spellStart"/>
            <w:r w:rsidRPr="004F2D80">
              <w:rPr>
                <w:noProof w:val="0"/>
                <w:lang w:val="en-US" w:eastAsia="ru-RU"/>
              </w:rPr>
              <w:t>execuție</w:t>
            </w:r>
            <w:proofErr w:type="spellEnd"/>
            <w:r w:rsidRPr="004F2D80">
              <w:rPr>
                <w:noProof w:val="0"/>
                <w:lang w:val="en-US" w:eastAsia="ru-RU"/>
              </w:rPr>
              <w:t xml:space="preserve"> a </w:t>
            </w:r>
            <w:proofErr w:type="spellStart"/>
            <w:r w:rsidRPr="004F2D80">
              <w:rPr>
                <w:noProof w:val="0"/>
                <w:lang w:val="en-US" w:eastAsia="ru-RU"/>
              </w:rPr>
              <w:t>contractului</w:t>
            </w:r>
            <w:proofErr w:type="spellEnd"/>
            <w:r w:rsidRPr="004F2D80">
              <w:rPr>
                <w:noProof w:val="0"/>
                <w:lang w:val="en-US" w:eastAsia="ru-RU"/>
              </w:rPr>
              <w:t xml:space="preserve">, </w:t>
            </w:r>
            <w:proofErr w:type="spellStart"/>
            <w:r w:rsidRPr="004F2D80">
              <w:rPr>
                <w:noProof w:val="0"/>
                <w:lang w:val="en-US" w:eastAsia="ru-RU"/>
              </w:rPr>
              <w:t>trebuie</w:t>
            </w:r>
            <w:proofErr w:type="spellEnd"/>
            <w:r w:rsidRPr="004F2D80">
              <w:rPr>
                <w:noProof w:val="0"/>
                <w:lang w:val="en-US" w:eastAsia="ru-RU"/>
              </w:rPr>
              <w:t xml:space="preserve"> </w:t>
            </w:r>
            <w:proofErr w:type="spellStart"/>
            <w:r w:rsidRPr="004F2D80">
              <w:rPr>
                <w:noProof w:val="0"/>
                <w:lang w:val="en-US" w:eastAsia="ru-RU"/>
              </w:rPr>
              <w:t>finalizate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termenul</w:t>
            </w:r>
            <w:proofErr w:type="spellEnd"/>
            <w:r w:rsidRPr="004F2D80">
              <w:rPr>
                <w:noProof w:val="0"/>
                <w:lang w:val="en-US" w:eastAsia="ru-RU"/>
              </w:rPr>
              <w:t xml:space="preserve"> </w:t>
            </w:r>
            <w:proofErr w:type="spellStart"/>
            <w:r w:rsidRPr="004F2D80">
              <w:rPr>
                <w:noProof w:val="0"/>
                <w:lang w:val="en-US" w:eastAsia="ru-RU"/>
              </w:rPr>
              <w:t>convenit</w:t>
            </w:r>
            <w:proofErr w:type="spellEnd"/>
            <w:r w:rsidRPr="004F2D80">
              <w:rPr>
                <w:noProof w:val="0"/>
                <w:lang w:val="en-US" w:eastAsia="ru-RU"/>
              </w:rPr>
              <w:t xml:space="preserve"> de </w:t>
            </w:r>
            <w:proofErr w:type="spellStart"/>
            <w:r w:rsidRPr="004F2D80">
              <w:rPr>
                <w:noProof w:val="0"/>
                <w:lang w:val="en-US" w:eastAsia="ru-RU"/>
              </w:rPr>
              <w:t>părţi</w:t>
            </w:r>
            <w:proofErr w:type="spellEnd"/>
            <w:r w:rsidRPr="004F2D80">
              <w:rPr>
                <w:noProof w:val="0"/>
                <w:lang w:val="en-US" w:eastAsia="ru-RU"/>
              </w:rPr>
              <w:t xml:space="preserve">, termen care </w:t>
            </w:r>
            <w:proofErr w:type="spellStart"/>
            <w:r w:rsidRPr="004F2D80">
              <w:rPr>
                <w:noProof w:val="0"/>
                <w:lang w:val="en-US" w:eastAsia="ru-RU"/>
              </w:rPr>
              <w:t>curge</w:t>
            </w:r>
            <w:proofErr w:type="spellEnd"/>
            <w:r w:rsidRPr="004F2D80">
              <w:rPr>
                <w:noProof w:val="0"/>
                <w:lang w:val="en-US" w:eastAsia="ru-RU"/>
              </w:rPr>
              <w:t xml:space="preserve"> </w:t>
            </w:r>
            <w:proofErr w:type="spellStart"/>
            <w:r w:rsidRPr="004F2D80">
              <w:rPr>
                <w:noProof w:val="0"/>
                <w:lang w:val="en-US" w:eastAsia="ru-RU"/>
              </w:rPr>
              <w:t>împotriva</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de la data </w:t>
            </w:r>
            <w:proofErr w:type="spellStart"/>
            <w:r w:rsidRPr="004F2D80">
              <w:rPr>
                <w:noProof w:val="0"/>
                <w:lang w:val="en-US" w:eastAsia="ru-RU"/>
              </w:rPr>
              <w:t>precizata</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Ordinul</w:t>
            </w:r>
            <w:proofErr w:type="spellEnd"/>
            <w:r w:rsidRPr="004F2D80">
              <w:rPr>
                <w:noProof w:val="0"/>
                <w:lang w:val="en-US" w:eastAsia="ru-RU"/>
              </w:rPr>
              <w:t xml:space="preserve"> de </w:t>
            </w:r>
            <w:proofErr w:type="spellStart"/>
            <w:r w:rsidRPr="004F2D80">
              <w:rPr>
                <w:noProof w:val="0"/>
                <w:lang w:val="en-US" w:eastAsia="ru-RU"/>
              </w:rPr>
              <w:t>începere</w:t>
            </w:r>
            <w:proofErr w:type="spellEnd"/>
            <w:r w:rsidRPr="004F2D80">
              <w:rPr>
                <w:noProof w:val="0"/>
                <w:lang w:val="en-US" w:eastAsia="ru-RU"/>
              </w:rPr>
              <w:t xml:space="preserve"> a </w:t>
            </w:r>
            <w:proofErr w:type="spellStart"/>
            <w:r w:rsidRPr="004F2D80">
              <w:rPr>
                <w:noProof w:val="0"/>
                <w:lang w:val="en-US" w:eastAsia="ru-RU"/>
              </w:rPr>
              <w:t>lucrărilor</w:t>
            </w:r>
            <w:proofErr w:type="spellEnd"/>
            <w:r w:rsidRPr="004F2D80">
              <w:rPr>
                <w:noProof w:val="0"/>
                <w:lang w:val="en-US" w:eastAsia="ru-RU"/>
              </w:rPr>
              <w:t>.</w:t>
            </w:r>
          </w:p>
          <w:p w14:paraId="7FD4191D"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5.2. </w:t>
            </w:r>
            <w:proofErr w:type="spellStart"/>
            <w:r w:rsidRPr="004F2D80">
              <w:rPr>
                <w:noProof w:val="0"/>
                <w:lang w:val="en-US" w:eastAsia="ru-RU"/>
              </w:rPr>
              <w:t>Înştiinţarea</w:t>
            </w:r>
            <w:proofErr w:type="spellEnd"/>
            <w:r w:rsidRPr="004F2D80">
              <w:rPr>
                <w:noProof w:val="0"/>
                <w:lang w:val="en-US" w:eastAsia="ru-RU"/>
              </w:rPr>
              <w:t xml:space="preserve"> de </w:t>
            </w:r>
            <w:proofErr w:type="spellStart"/>
            <w:r w:rsidRPr="004F2D80">
              <w:rPr>
                <w:noProof w:val="0"/>
                <w:lang w:val="en-US" w:eastAsia="ru-RU"/>
              </w:rPr>
              <w:t>Recepţie</w:t>
            </w:r>
            <w:proofErr w:type="spellEnd"/>
          </w:p>
          <w:p w14:paraId="06D478D5" w14:textId="77777777" w:rsidR="004F2D80" w:rsidRPr="004F2D80" w:rsidRDefault="004F2D80" w:rsidP="004F2D80">
            <w:pPr>
              <w:numPr>
                <w:ilvl w:val="0"/>
                <w:numId w:val="3"/>
              </w:numPr>
              <w:tabs>
                <w:tab w:val="left" w:pos="567"/>
              </w:tabs>
              <w:ind w:left="0" w:firstLine="0"/>
              <w:jc w:val="both"/>
              <w:rPr>
                <w:noProof w:val="0"/>
                <w:lang w:eastAsia="ru-RU"/>
              </w:rPr>
            </w:pPr>
            <w:r w:rsidRPr="004F2D80">
              <w:rPr>
                <w:noProof w:val="0"/>
                <w:lang w:val="en-US" w:eastAsia="ru-RU"/>
              </w:rPr>
              <w:t xml:space="preserve">5.2.1. </w:t>
            </w:r>
            <w:proofErr w:type="spellStart"/>
            <w:r w:rsidRPr="004F2D80">
              <w:rPr>
                <w:noProof w:val="0"/>
                <w:lang w:val="en-US" w:eastAsia="ru-RU"/>
              </w:rPr>
              <w:t>Antreprenorul</w:t>
            </w:r>
            <w:proofErr w:type="spellEnd"/>
            <w:r w:rsidRPr="004F2D80">
              <w:rPr>
                <w:noProof w:val="0"/>
                <w:lang w:val="en-US" w:eastAsia="ru-RU"/>
              </w:rPr>
              <w:t xml:space="preserve"> are </w:t>
            </w:r>
            <w:proofErr w:type="spellStart"/>
            <w:r w:rsidRPr="004F2D80">
              <w:rPr>
                <w:noProof w:val="0"/>
                <w:lang w:val="en-US" w:eastAsia="ru-RU"/>
              </w:rPr>
              <w:t>obligaţia</w:t>
            </w:r>
            <w:proofErr w:type="spellEnd"/>
            <w:r w:rsidRPr="004F2D80">
              <w:rPr>
                <w:noProof w:val="0"/>
                <w:lang w:val="en-US" w:eastAsia="ru-RU"/>
              </w:rPr>
              <w:t xml:space="preserve"> de a </w:t>
            </w:r>
            <w:proofErr w:type="spellStart"/>
            <w:r w:rsidRPr="004F2D80">
              <w:rPr>
                <w:noProof w:val="0"/>
                <w:lang w:val="en-US" w:eastAsia="ru-RU"/>
              </w:rPr>
              <w:t>notifica</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scris</w:t>
            </w:r>
            <w:proofErr w:type="spellEnd"/>
            <w:r w:rsidRPr="004F2D80">
              <w:rPr>
                <w:noProof w:val="0"/>
                <w:lang w:val="en-US" w:eastAsia="ru-RU"/>
              </w:rPr>
              <w:t xml:space="preserve"> </w:t>
            </w:r>
            <w:proofErr w:type="spellStart"/>
            <w:r w:rsidRPr="004F2D80">
              <w:rPr>
                <w:noProof w:val="0"/>
                <w:lang w:val="en-US" w:eastAsia="ru-RU"/>
              </w:rPr>
              <w:t>Beneficiarul</w:t>
            </w:r>
            <w:proofErr w:type="spellEnd"/>
            <w:r w:rsidRPr="004F2D80">
              <w:rPr>
                <w:noProof w:val="0"/>
                <w:lang w:val="en-US" w:eastAsia="ru-RU"/>
              </w:rPr>
              <w:t xml:space="preserve"> cu </w:t>
            </w:r>
            <w:proofErr w:type="spellStart"/>
            <w:r w:rsidRPr="004F2D80">
              <w:rPr>
                <w:noProof w:val="0"/>
                <w:lang w:val="en-US" w:eastAsia="ru-RU"/>
              </w:rPr>
              <w:t>privire</w:t>
            </w:r>
            <w:proofErr w:type="spellEnd"/>
            <w:r w:rsidRPr="004F2D80">
              <w:rPr>
                <w:noProof w:val="0"/>
                <w:lang w:val="en-US" w:eastAsia="ru-RU"/>
              </w:rPr>
              <w:t xml:space="preserve"> la </w:t>
            </w:r>
            <w:proofErr w:type="spellStart"/>
            <w:r w:rsidRPr="004F2D80">
              <w:rPr>
                <w:noProof w:val="0"/>
                <w:lang w:val="en-US" w:eastAsia="ru-RU"/>
              </w:rPr>
              <w:t>îndeplinirea</w:t>
            </w:r>
            <w:proofErr w:type="spellEnd"/>
            <w:r w:rsidRPr="004F2D80">
              <w:rPr>
                <w:noProof w:val="0"/>
                <w:lang w:val="en-US" w:eastAsia="ru-RU"/>
              </w:rPr>
              <w:t xml:space="preserve"> </w:t>
            </w:r>
            <w:proofErr w:type="spellStart"/>
            <w:r w:rsidRPr="004F2D80">
              <w:rPr>
                <w:noProof w:val="0"/>
                <w:lang w:val="en-US" w:eastAsia="ru-RU"/>
              </w:rPr>
              <w:t>condiţiilor</w:t>
            </w:r>
            <w:proofErr w:type="spellEnd"/>
            <w:r w:rsidRPr="004F2D80">
              <w:rPr>
                <w:noProof w:val="0"/>
                <w:lang w:val="en-US" w:eastAsia="ru-RU"/>
              </w:rPr>
              <w:t xml:space="preserve"> de </w:t>
            </w:r>
            <w:proofErr w:type="spellStart"/>
            <w:r w:rsidRPr="004F2D80">
              <w:rPr>
                <w:noProof w:val="0"/>
                <w:lang w:val="en-US" w:eastAsia="ru-RU"/>
              </w:rPr>
              <w:t>recepţie</w:t>
            </w:r>
            <w:proofErr w:type="spellEnd"/>
            <w:r w:rsidRPr="004F2D80">
              <w:rPr>
                <w:noProof w:val="0"/>
                <w:lang w:val="en-US" w:eastAsia="ru-RU"/>
              </w:rPr>
              <w:t xml:space="preserve">, </w:t>
            </w:r>
            <w:proofErr w:type="spellStart"/>
            <w:r w:rsidRPr="004F2D80">
              <w:rPr>
                <w:noProof w:val="0"/>
                <w:lang w:val="en-US" w:eastAsia="ru-RU"/>
              </w:rPr>
              <w:t>solicitând</w:t>
            </w:r>
            <w:proofErr w:type="spellEnd"/>
            <w:r w:rsidRPr="004F2D80">
              <w:rPr>
                <w:noProof w:val="0"/>
                <w:lang w:val="en-US" w:eastAsia="ru-RU"/>
              </w:rPr>
              <w:t xml:space="preserve"> </w:t>
            </w:r>
            <w:proofErr w:type="spellStart"/>
            <w:r w:rsidRPr="004F2D80">
              <w:rPr>
                <w:noProof w:val="0"/>
                <w:lang w:val="en-US" w:eastAsia="ru-RU"/>
              </w:rPr>
              <w:t>acestuia</w:t>
            </w:r>
            <w:proofErr w:type="spellEnd"/>
            <w:r w:rsidRPr="004F2D80">
              <w:rPr>
                <w:noProof w:val="0"/>
                <w:lang w:val="en-US" w:eastAsia="ru-RU"/>
              </w:rPr>
              <w:t xml:space="preserve"> </w:t>
            </w:r>
            <w:proofErr w:type="spellStart"/>
            <w:r w:rsidRPr="004F2D80">
              <w:rPr>
                <w:noProof w:val="0"/>
                <w:lang w:val="en-US" w:eastAsia="ru-RU"/>
              </w:rPr>
              <w:t>convocarea</w:t>
            </w:r>
            <w:proofErr w:type="spellEnd"/>
            <w:r w:rsidRPr="004F2D80">
              <w:rPr>
                <w:noProof w:val="0"/>
                <w:lang w:val="en-US" w:eastAsia="ru-RU"/>
              </w:rPr>
              <w:t xml:space="preserve"> </w:t>
            </w:r>
            <w:proofErr w:type="spellStart"/>
            <w:r w:rsidRPr="004F2D80">
              <w:rPr>
                <w:noProof w:val="0"/>
                <w:lang w:val="en-US" w:eastAsia="ru-RU"/>
              </w:rPr>
              <w:t>comisiei</w:t>
            </w:r>
            <w:proofErr w:type="spellEnd"/>
            <w:r w:rsidRPr="004F2D80">
              <w:rPr>
                <w:noProof w:val="0"/>
                <w:lang w:val="en-US" w:eastAsia="ru-RU"/>
              </w:rPr>
              <w:t xml:space="preserve"> de </w:t>
            </w:r>
            <w:proofErr w:type="spellStart"/>
            <w:r w:rsidRPr="004F2D80">
              <w:rPr>
                <w:noProof w:val="0"/>
                <w:lang w:val="en-US" w:eastAsia="ru-RU"/>
              </w:rPr>
              <w:t>recepţie</w:t>
            </w:r>
            <w:proofErr w:type="spellEnd"/>
            <w:r w:rsidRPr="004F2D80">
              <w:rPr>
                <w:noProof w:val="0"/>
                <w:lang w:val="en-US" w:eastAsia="ru-RU"/>
              </w:rPr>
              <w:t xml:space="preserve"> conform </w:t>
            </w:r>
            <w:proofErr w:type="spellStart"/>
            <w:r w:rsidRPr="004F2D80">
              <w:rPr>
                <w:noProof w:val="0"/>
                <w:lang w:val="en-US" w:eastAsia="ru-RU"/>
              </w:rPr>
              <w:t>prevederilor</w:t>
            </w:r>
            <w:proofErr w:type="spellEnd"/>
            <w:r w:rsidRPr="004F2D80">
              <w:rPr>
                <w:noProof w:val="0"/>
                <w:lang w:val="en-US" w:eastAsia="ru-RU"/>
              </w:rPr>
              <w:t xml:space="preserve"> art.196 din </w:t>
            </w:r>
            <w:r w:rsidRPr="004F2D80">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4F2D80">
              <w:rPr>
                <w:noProof w:val="0"/>
                <w:lang w:eastAsia="ru-RU"/>
              </w:rPr>
              <w:t>terminrea</w:t>
            </w:r>
            <w:proofErr w:type="spellEnd"/>
            <w:r w:rsidRPr="004F2D80">
              <w:rPr>
                <w:noProof w:val="0"/>
                <w:lang w:eastAsia="ru-RU"/>
              </w:rPr>
              <w:t xml:space="preserve"> lucrărilor, în termenii stabiliți de legislație.</w:t>
            </w:r>
          </w:p>
          <w:p w14:paraId="202C2A45"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lastRenderedPageBreak/>
              <w:t xml:space="preserve">5.2.2.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cazul</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care </w:t>
            </w:r>
            <w:proofErr w:type="spellStart"/>
            <w:r w:rsidRPr="004F2D80">
              <w:rPr>
                <w:noProof w:val="0"/>
                <w:lang w:val="en-US" w:eastAsia="ru-RU"/>
              </w:rPr>
              <w:t>Comisia</w:t>
            </w:r>
            <w:proofErr w:type="spellEnd"/>
            <w:r w:rsidRPr="004F2D80">
              <w:rPr>
                <w:noProof w:val="0"/>
                <w:lang w:val="en-US" w:eastAsia="ru-RU"/>
              </w:rPr>
              <w:t xml:space="preserve"> de </w:t>
            </w:r>
            <w:proofErr w:type="spellStart"/>
            <w:r w:rsidRPr="004F2D80">
              <w:rPr>
                <w:noProof w:val="0"/>
                <w:lang w:val="en-US" w:eastAsia="ru-RU"/>
              </w:rPr>
              <w:t>recep</w:t>
            </w:r>
            <w:proofErr w:type="spellEnd"/>
            <w:r w:rsidRPr="004F2D80">
              <w:rPr>
                <w:noProof w:val="0"/>
                <w:lang w:eastAsia="ru-RU"/>
              </w:rPr>
              <w:t>ție</w:t>
            </w:r>
            <w:r w:rsidRPr="004F2D80">
              <w:rPr>
                <w:noProof w:val="0"/>
                <w:lang w:val="en-US" w:eastAsia="ru-RU"/>
              </w:rPr>
              <w:t xml:space="preserve"> </w:t>
            </w:r>
            <w:proofErr w:type="spellStart"/>
            <w:r w:rsidRPr="004F2D80">
              <w:rPr>
                <w:noProof w:val="0"/>
                <w:lang w:val="en-US" w:eastAsia="ru-RU"/>
              </w:rPr>
              <w:t>constată</w:t>
            </w:r>
            <w:proofErr w:type="spellEnd"/>
            <w:r w:rsidRPr="004F2D80">
              <w:rPr>
                <w:noProof w:val="0"/>
                <w:lang w:val="en-US" w:eastAsia="ru-RU"/>
              </w:rPr>
              <w:t xml:space="preserve"> </w:t>
            </w:r>
            <w:proofErr w:type="spellStart"/>
            <w:r w:rsidRPr="004F2D80">
              <w:rPr>
                <w:noProof w:val="0"/>
                <w:lang w:val="en-US" w:eastAsia="ru-RU"/>
              </w:rPr>
              <w:t>că</w:t>
            </w:r>
            <w:proofErr w:type="spellEnd"/>
            <w:r w:rsidRPr="004F2D80">
              <w:rPr>
                <w:noProof w:val="0"/>
                <w:lang w:val="en-US" w:eastAsia="ru-RU"/>
              </w:rPr>
              <w:t xml:space="preserve"> sunt </w:t>
            </w:r>
            <w:proofErr w:type="spellStart"/>
            <w:r w:rsidRPr="004F2D80">
              <w:rPr>
                <w:noProof w:val="0"/>
                <w:lang w:val="en-US" w:eastAsia="ru-RU"/>
              </w:rPr>
              <w:t>lipsuri</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deficienţe</w:t>
            </w:r>
            <w:proofErr w:type="spellEnd"/>
            <w:r w:rsidRPr="004F2D80">
              <w:rPr>
                <w:noProof w:val="0"/>
                <w:lang w:val="en-US" w:eastAsia="ru-RU"/>
              </w:rPr>
              <w:t xml:space="preserve">, </w:t>
            </w:r>
            <w:proofErr w:type="spellStart"/>
            <w:r w:rsidRPr="004F2D80">
              <w:rPr>
                <w:noProof w:val="0"/>
                <w:lang w:val="en-US" w:eastAsia="ru-RU"/>
              </w:rPr>
              <w:t>acestea</w:t>
            </w:r>
            <w:proofErr w:type="spellEnd"/>
            <w:r w:rsidRPr="004F2D80">
              <w:rPr>
                <w:noProof w:val="0"/>
                <w:lang w:val="en-US" w:eastAsia="ru-RU"/>
              </w:rPr>
              <w:t xml:space="preserve"> </w:t>
            </w:r>
            <w:proofErr w:type="spellStart"/>
            <w:r w:rsidRPr="004F2D80">
              <w:rPr>
                <w:noProof w:val="0"/>
                <w:lang w:val="en-US" w:eastAsia="ru-RU"/>
              </w:rPr>
              <w:t>vor</w:t>
            </w:r>
            <w:proofErr w:type="spellEnd"/>
            <w:r w:rsidRPr="004F2D80">
              <w:rPr>
                <w:noProof w:val="0"/>
                <w:lang w:val="en-US" w:eastAsia="ru-RU"/>
              </w:rPr>
              <w:t xml:space="preserve"> fi </w:t>
            </w:r>
            <w:proofErr w:type="spellStart"/>
            <w:r w:rsidRPr="004F2D80">
              <w:rPr>
                <w:noProof w:val="0"/>
                <w:lang w:val="en-US" w:eastAsia="ru-RU"/>
              </w:rPr>
              <w:t>consemnate</w:t>
            </w:r>
            <w:proofErr w:type="spellEnd"/>
            <w:r w:rsidRPr="004F2D80">
              <w:rPr>
                <w:noProof w:val="0"/>
                <w:lang w:val="en-US" w:eastAsia="ru-RU"/>
              </w:rPr>
              <w:t xml:space="preserve"> </w:t>
            </w:r>
            <w:r w:rsidRPr="004F2D80">
              <w:rPr>
                <w:noProof w:val="0"/>
                <w:lang w:eastAsia="ru-RU"/>
              </w:rPr>
              <w:t>î</w:t>
            </w:r>
            <w:proofErr w:type="spellStart"/>
            <w:r w:rsidRPr="004F2D80">
              <w:rPr>
                <w:noProof w:val="0"/>
                <w:lang w:val="en-US" w:eastAsia="ru-RU"/>
              </w:rPr>
              <w:t>ntr</w:t>
            </w:r>
            <w:proofErr w:type="spellEnd"/>
            <w:r w:rsidRPr="004F2D80">
              <w:rPr>
                <w:noProof w:val="0"/>
                <w:lang w:val="en-US" w:eastAsia="ru-RU"/>
              </w:rPr>
              <w:t xml:space="preserve">-un </w:t>
            </w:r>
            <w:proofErr w:type="spellStart"/>
            <w:r w:rsidRPr="004F2D80">
              <w:rPr>
                <w:noProof w:val="0"/>
                <w:lang w:val="en-US" w:eastAsia="ru-RU"/>
              </w:rPr>
              <w:t>proces</w:t>
            </w:r>
            <w:proofErr w:type="spellEnd"/>
            <w:r w:rsidRPr="004F2D80">
              <w:rPr>
                <w:noProof w:val="0"/>
                <w:lang w:val="en-US" w:eastAsia="ru-RU"/>
              </w:rPr>
              <w:t xml:space="preserve">-verbal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notificate</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w:t>
            </w:r>
            <w:proofErr w:type="spellStart"/>
            <w:r w:rsidRPr="004F2D80">
              <w:rPr>
                <w:noProof w:val="0"/>
                <w:lang w:val="en-US" w:eastAsia="ru-RU"/>
              </w:rPr>
              <w:t>stabilindu</w:t>
            </w:r>
            <w:proofErr w:type="spellEnd"/>
            <w:r w:rsidRPr="004F2D80">
              <w:rPr>
                <w:noProof w:val="0"/>
                <w:lang w:val="en-US" w:eastAsia="ru-RU"/>
              </w:rPr>
              <w:t xml:space="preserve">-se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termenele</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remediere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finalizare</w:t>
            </w:r>
            <w:proofErr w:type="spellEnd"/>
            <w:r w:rsidRPr="004F2D80">
              <w:rPr>
                <w:noProof w:val="0"/>
                <w:lang w:val="en-US" w:eastAsia="ru-RU"/>
              </w:rPr>
              <w:t xml:space="preserve"> din </w:t>
            </w:r>
            <w:proofErr w:type="spellStart"/>
            <w:r w:rsidRPr="004F2D80">
              <w:rPr>
                <w:noProof w:val="0"/>
                <w:lang w:val="en-US" w:eastAsia="ru-RU"/>
              </w:rPr>
              <w:t>contul</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sub </w:t>
            </w:r>
            <w:proofErr w:type="spellStart"/>
            <w:r w:rsidRPr="004F2D80">
              <w:rPr>
                <w:noProof w:val="0"/>
                <w:lang w:val="en-US" w:eastAsia="ru-RU"/>
              </w:rPr>
              <w:t>sancțiunea</w:t>
            </w:r>
            <w:proofErr w:type="spellEnd"/>
            <w:r w:rsidRPr="004F2D80">
              <w:rPr>
                <w:noProof w:val="0"/>
                <w:lang w:val="en-US" w:eastAsia="ru-RU"/>
              </w:rPr>
              <w:t xml:space="preserve"> </w:t>
            </w:r>
            <w:proofErr w:type="spellStart"/>
            <w:r w:rsidRPr="004F2D80">
              <w:rPr>
                <w:noProof w:val="0"/>
                <w:lang w:val="en-US" w:eastAsia="ru-RU"/>
              </w:rPr>
              <w:t>perceperii</w:t>
            </w:r>
            <w:proofErr w:type="spellEnd"/>
            <w:r w:rsidRPr="004F2D80">
              <w:rPr>
                <w:noProof w:val="0"/>
                <w:lang w:val="en-US" w:eastAsia="ru-RU"/>
              </w:rPr>
              <w:t xml:space="preserve"> de </w:t>
            </w:r>
            <w:proofErr w:type="spellStart"/>
            <w:r w:rsidRPr="004F2D80">
              <w:rPr>
                <w:noProof w:val="0"/>
                <w:lang w:val="en-US" w:eastAsia="ru-RU"/>
              </w:rPr>
              <w:t>penalități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condițiile</w:t>
            </w:r>
            <w:proofErr w:type="spellEnd"/>
            <w:r w:rsidRPr="004F2D80">
              <w:rPr>
                <w:noProof w:val="0"/>
                <w:lang w:val="en-US" w:eastAsia="ru-RU"/>
              </w:rPr>
              <w:t xml:space="preserve"> </w:t>
            </w:r>
            <w:proofErr w:type="spellStart"/>
            <w:r w:rsidRPr="004F2D80">
              <w:rPr>
                <w:noProof w:val="0"/>
                <w:lang w:val="en-US" w:eastAsia="ru-RU"/>
              </w:rPr>
              <w:t>punctului</w:t>
            </w:r>
            <w:proofErr w:type="spellEnd"/>
            <w:r w:rsidRPr="004F2D80">
              <w:rPr>
                <w:noProof w:val="0"/>
                <w:lang w:val="en-US" w:eastAsia="ru-RU"/>
              </w:rPr>
              <w:t xml:space="preserve"> 15 din </w:t>
            </w:r>
            <w:proofErr w:type="spellStart"/>
            <w:r w:rsidRPr="004F2D80">
              <w:rPr>
                <w:noProof w:val="0"/>
                <w:lang w:val="en-US" w:eastAsia="ru-RU"/>
              </w:rPr>
              <w:t>prezentele</w:t>
            </w:r>
            <w:proofErr w:type="spellEnd"/>
            <w:r w:rsidRPr="004F2D80">
              <w:rPr>
                <w:noProof w:val="0"/>
                <w:lang w:val="en-US" w:eastAsia="ru-RU"/>
              </w:rPr>
              <w:t xml:space="preserve"> </w:t>
            </w:r>
            <w:proofErr w:type="spellStart"/>
            <w:r w:rsidRPr="004F2D80">
              <w:rPr>
                <w:noProof w:val="0"/>
                <w:lang w:val="en-US" w:eastAsia="ru-RU"/>
              </w:rPr>
              <w:t>condiții</w:t>
            </w:r>
            <w:proofErr w:type="spellEnd"/>
            <w:r w:rsidRPr="004F2D80">
              <w:rPr>
                <w:noProof w:val="0"/>
                <w:lang w:val="en-US" w:eastAsia="ru-RU"/>
              </w:rPr>
              <w:t xml:space="preserve"> </w:t>
            </w:r>
            <w:proofErr w:type="spellStart"/>
            <w:r w:rsidRPr="004F2D80">
              <w:rPr>
                <w:noProof w:val="0"/>
                <w:lang w:val="en-US" w:eastAsia="ru-RU"/>
              </w:rPr>
              <w:t>contractuale</w:t>
            </w:r>
            <w:proofErr w:type="spellEnd"/>
            <w:r w:rsidRPr="004F2D80">
              <w:rPr>
                <w:noProof w:val="0"/>
                <w:lang w:val="en-US" w:eastAsia="ru-RU"/>
              </w:rPr>
              <w:t>.</w:t>
            </w:r>
          </w:p>
          <w:p w14:paraId="595E56F5"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5.2.3. </w:t>
            </w:r>
            <w:proofErr w:type="spellStart"/>
            <w:r w:rsidRPr="004F2D80">
              <w:rPr>
                <w:noProof w:val="0"/>
                <w:lang w:val="en-US" w:eastAsia="ru-RU"/>
              </w:rPr>
              <w:t>Comisia</w:t>
            </w:r>
            <w:proofErr w:type="spellEnd"/>
            <w:r w:rsidRPr="004F2D80">
              <w:rPr>
                <w:noProof w:val="0"/>
                <w:lang w:val="en-US" w:eastAsia="ru-RU"/>
              </w:rPr>
              <w:t xml:space="preserve"> de </w:t>
            </w:r>
            <w:proofErr w:type="spellStart"/>
            <w:r w:rsidRPr="004F2D80">
              <w:rPr>
                <w:noProof w:val="0"/>
                <w:lang w:val="en-US" w:eastAsia="ru-RU"/>
              </w:rPr>
              <w:t>recepţie</w:t>
            </w:r>
            <w:proofErr w:type="spellEnd"/>
            <w:r w:rsidRPr="004F2D80">
              <w:rPr>
                <w:noProof w:val="0"/>
                <w:lang w:val="en-US" w:eastAsia="ru-RU"/>
              </w:rPr>
              <w:t xml:space="preserve"> are </w:t>
            </w:r>
            <w:proofErr w:type="spellStart"/>
            <w:r w:rsidRPr="004F2D80">
              <w:rPr>
                <w:noProof w:val="0"/>
                <w:lang w:val="en-US" w:eastAsia="ru-RU"/>
              </w:rPr>
              <w:t>obligaţia</w:t>
            </w:r>
            <w:proofErr w:type="spellEnd"/>
            <w:r w:rsidRPr="004F2D80">
              <w:rPr>
                <w:noProof w:val="0"/>
                <w:lang w:val="en-US" w:eastAsia="ru-RU"/>
              </w:rPr>
              <w:t xml:space="preserve"> de a </w:t>
            </w:r>
            <w:proofErr w:type="spellStart"/>
            <w:r w:rsidRPr="004F2D80">
              <w:rPr>
                <w:noProof w:val="0"/>
                <w:lang w:val="en-US" w:eastAsia="ru-RU"/>
              </w:rPr>
              <w:t>constata</w:t>
            </w:r>
            <w:proofErr w:type="spellEnd"/>
            <w:r w:rsidRPr="004F2D80">
              <w:rPr>
                <w:noProof w:val="0"/>
                <w:lang w:val="en-US" w:eastAsia="ru-RU"/>
              </w:rPr>
              <w:t xml:space="preserve"> </w:t>
            </w:r>
            <w:proofErr w:type="spellStart"/>
            <w:r w:rsidRPr="004F2D80">
              <w:rPr>
                <w:noProof w:val="0"/>
                <w:lang w:val="en-US" w:eastAsia="ru-RU"/>
              </w:rPr>
              <w:t>executarea</w:t>
            </w:r>
            <w:proofErr w:type="spellEnd"/>
            <w:r w:rsidRPr="004F2D80">
              <w:rPr>
                <w:noProof w:val="0"/>
                <w:lang w:val="en-US" w:eastAsia="ru-RU"/>
              </w:rPr>
              <w:t xml:space="preserve"> </w:t>
            </w:r>
            <w:proofErr w:type="spellStart"/>
            <w:r w:rsidRPr="004F2D80">
              <w:rPr>
                <w:noProof w:val="0"/>
                <w:lang w:val="en-US" w:eastAsia="ru-RU"/>
              </w:rPr>
              <w:t>completă</w:t>
            </w:r>
            <w:proofErr w:type="spellEnd"/>
            <w:r w:rsidRPr="004F2D80">
              <w:rPr>
                <w:noProof w:val="0"/>
                <w:lang w:val="en-US" w:eastAsia="ru-RU"/>
              </w:rPr>
              <w:t xml:space="preserve"> a </w:t>
            </w:r>
            <w:proofErr w:type="spellStart"/>
            <w:r w:rsidRPr="004F2D80">
              <w:rPr>
                <w:noProof w:val="0"/>
                <w:lang w:val="en-US" w:eastAsia="ru-RU"/>
              </w:rPr>
              <w:t>tuturor</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prevăzute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prezentul</w:t>
            </w:r>
            <w:proofErr w:type="spellEnd"/>
            <w:r w:rsidRPr="004F2D80">
              <w:rPr>
                <w:noProof w:val="0"/>
                <w:lang w:val="en-US" w:eastAsia="ru-RU"/>
              </w:rPr>
              <w:t xml:space="preserve"> contract, </w:t>
            </w:r>
            <w:proofErr w:type="spellStart"/>
            <w:r w:rsidRPr="004F2D80">
              <w:rPr>
                <w:noProof w:val="0"/>
                <w:lang w:val="en-US" w:eastAsia="ru-RU"/>
              </w:rPr>
              <w:t>prin</w:t>
            </w:r>
            <w:proofErr w:type="spellEnd"/>
            <w:r w:rsidRPr="004F2D80">
              <w:rPr>
                <w:noProof w:val="0"/>
                <w:lang w:val="en-US" w:eastAsia="ru-RU"/>
              </w:rPr>
              <w:t xml:space="preserve"> </w:t>
            </w:r>
            <w:proofErr w:type="spellStart"/>
            <w:r w:rsidRPr="004F2D80">
              <w:rPr>
                <w:noProof w:val="0"/>
                <w:lang w:val="en-US" w:eastAsia="ru-RU"/>
              </w:rPr>
              <w:t>corelarea</w:t>
            </w:r>
            <w:proofErr w:type="spellEnd"/>
            <w:r w:rsidRPr="004F2D80">
              <w:rPr>
                <w:noProof w:val="0"/>
                <w:lang w:val="en-US" w:eastAsia="ru-RU"/>
              </w:rPr>
              <w:t xml:space="preserve"> </w:t>
            </w:r>
            <w:proofErr w:type="spellStart"/>
            <w:r w:rsidRPr="004F2D80">
              <w:rPr>
                <w:noProof w:val="0"/>
                <w:lang w:val="en-US" w:eastAsia="ru-RU"/>
              </w:rPr>
              <w:t>prevederilor</w:t>
            </w:r>
            <w:proofErr w:type="spellEnd"/>
            <w:r w:rsidRPr="004F2D80">
              <w:rPr>
                <w:noProof w:val="0"/>
                <w:lang w:val="en-US" w:eastAsia="ru-RU"/>
              </w:rPr>
              <w:t xml:space="preserve"> </w:t>
            </w:r>
            <w:proofErr w:type="spellStart"/>
            <w:r w:rsidRPr="004F2D80">
              <w:rPr>
                <w:noProof w:val="0"/>
                <w:lang w:val="en-US" w:eastAsia="ru-RU"/>
              </w:rPr>
              <w:t>acestuia</w:t>
            </w:r>
            <w:proofErr w:type="spellEnd"/>
            <w:r w:rsidRPr="004F2D80">
              <w:rPr>
                <w:noProof w:val="0"/>
                <w:lang w:val="en-US" w:eastAsia="ru-RU"/>
              </w:rPr>
              <w:t xml:space="preserve"> cu </w:t>
            </w:r>
            <w:proofErr w:type="spellStart"/>
            <w:r w:rsidRPr="004F2D80">
              <w:rPr>
                <w:noProof w:val="0"/>
                <w:lang w:val="en-US" w:eastAsia="ru-RU"/>
              </w:rPr>
              <w:t>documentaţia</w:t>
            </w:r>
            <w:proofErr w:type="spellEnd"/>
            <w:r w:rsidRPr="004F2D80">
              <w:rPr>
                <w:noProof w:val="0"/>
                <w:lang w:val="en-US" w:eastAsia="ru-RU"/>
              </w:rPr>
              <w:t xml:space="preserve"> de </w:t>
            </w:r>
            <w:proofErr w:type="spellStart"/>
            <w:r w:rsidRPr="004F2D80">
              <w:rPr>
                <w:noProof w:val="0"/>
                <w:lang w:val="en-US" w:eastAsia="ru-RU"/>
              </w:rPr>
              <w:t>execuţie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cu </w:t>
            </w:r>
            <w:proofErr w:type="spellStart"/>
            <w:r w:rsidRPr="004F2D80">
              <w:rPr>
                <w:noProof w:val="0"/>
                <w:lang w:val="en-US" w:eastAsia="ru-RU"/>
              </w:rPr>
              <w:t>reglementările</w:t>
            </w:r>
            <w:proofErr w:type="spellEnd"/>
            <w:r w:rsidRPr="004F2D80">
              <w:rPr>
                <w:noProof w:val="0"/>
                <w:lang w:val="en-US" w:eastAsia="ru-RU"/>
              </w:rPr>
              <w:t xml:space="preserve"> </w:t>
            </w:r>
            <w:proofErr w:type="spellStart"/>
            <w:r w:rsidRPr="004F2D80">
              <w:rPr>
                <w:noProof w:val="0"/>
                <w:lang w:val="en-US" w:eastAsia="ru-RU"/>
              </w:rPr>
              <w:t>specifice</w:t>
            </w:r>
            <w:proofErr w:type="spellEnd"/>
            <w:r w:rsidRPr="004F2D80">
              <w:rPr>
                <w:noProof w:val="0"/>
                <w:lang w:val="en-US" w:eastAsia="ru-RU"/>
              </w:rPr>
              <w:t xml:space="preserve">, cu </w:t>
            </w:r>
            <w:proofErr w:type="spellStart"/>
            <w:r w:rsidRPr="004F2D80">
              <w:rPr>
                <w:noProof w:val="0"/>
                <w:lang w:val="en-US" w:eastAsia="ru-RU"/>
              </w:rPr>
              <w:t>respectarea</w:t>
            </w:r>
            <w:proofErr w:type="spellEnd"/>
            <w:r w:rsidRPr="004F2D80">
              <w:rPr>
                <w:noProof w:val="0"/>
                <w:lang w:val="en-US" w:eastAsia="ru-RU"/>
              </w:rPr>
              <w:t xml:space="preserve"> </w:t>
            </w:r>
            <w:proofErr w:type="spellStart"/>
            <w:r w:rsidRPr="004F2D80">
              <w:rPr>
                <w:noProof w:val="0"/>
                <w:lang w:val="en-US" w:eastAsia="ru-RU"/>
              </w:rPr>
              <w:t>exigenţelor</w:t>
            </w:r>
            <w:proofErr w:type="spellEnd"/>
            <w:r w:rsidRPr="004F2D80">
              <w:rPr>
                <w:noProof w:val="0"/>
                <w:lang w:val="en-US" w:eastAsia="ru-RU"/>
              </w:rPr>
              <w:t xml:space="preserve"> </w:t>
            </w:r>
            <w:proofErr w:type="spellStart"/>
            <w:r w:rsidRPr="004F2D80">
              <w:rPr>
                <w:noProof w:val="0"/>
                <w:lang w:val="en-US" w:eastAsia="ru-RU"/>
              </w:rPr>
              <w:t>prevăzute</w:t>
            </w:r>
            <w:proofErr w:type="spellEnd"/>
            <w:r w:rsidRPr="004F2D80">
              <w:rPr>
                <w:noProof w:val="0"/>
                <w:lang w:val="en-US" w:eastAsia="ru-RU"/>
              </w:rPr>
              <w:t xml:space="preserve"> de </w:t>
            </w:r>
            <w:proofErr w:type="spellStart"/>
            <w:r w:rsidRPr="004F2D80">
              <w:rPr>
                <w:noProof w:val="0"/>
                <w:lang w:val="en-US" w:eastAsia="ru-RU"/>
              </w:rPr>
              <w:t>lege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funcţie</w:t>
            </w:r>
            <w:proofErr w:type="spellEnd"/>
            <w:r w:rsidRPr="004F2D80">
              <w:rPr>
                <w:noProof w:val="0"/>
                <w:lang w:val="en-US" w:eastAsia="ru-RU"/>
              </w:rPr>
              <w:t xml:space="preserve"> de </w:t>
            </w:r>
            <w:proofErr w:type="spellStart"/>
            <w:r w:rsidRPr="004F2D80">
              <w:rPr>
                <w:noProof w:val="0"/>
                <w:lang w:val="en-US" w:eastAsia="ru-RU"/>
              </w:rPr>
              <w:t>constatările</w:t>
            </w:r>
            <w:proofErr w:type="spellEnd"/>
            <w:r w:rsidRPr="004F2D80">
              <w:rPr>
                <w:noProof w:val="0"/>
                <w:lang w:val="en-US" w:eastAsia="ru-RU"/>
              </w:rPr>
              <w:t xml:space="preserve"> </w:t>
            </w:r>
            <w:proofErr w:type="spellStart"/>
            <w:r w:rsidRPr="004F2D80">
              <w:rPr>
                <w:noProof w:val="0"/>
                <w:lang w:val="en-US" w:eastAsia="ru-RU"/>
              </w:rPr>
              <w:t>făcute</w:t>
            </w:r>
            <w:proofErr w:type="spellEnd"/>
            <w:r w:rsidRPr="004F2D80">
              <w:rPr>
                <w:noProof w:val="0"/>
                <w:lang w:val="en-US" w:eastAsia="ru-RU"/>
              </w:rPr>
              <w:t xml:space="preserve">, </w:t>
            </w:r>
            <w:proofErr w:type="spellStart"/>
            <w:r w:rsidRPr="004F2D80">
              <w:rPr>
                <w:noProof w:val="0"/>
                <w:lang w:val="en-US" w:eastAsia="ru-RU"/>
              </w:rPr>
              <w:t>Beneficiarul</w:t>
            </w:r>
            <w:proofErr w:type="spellEnd"/>
            <w:r w:rsidRPr="004F2D80">
              <w:rPr>
                <w:noProof w:val="0"/>
                <w:lang w:val="en-US" w:eastAsia="ru-RU"/>
              </w:rPr>
              <w:t xml:space="preserve"> are </w:t>
            </w:r>
            <w:proofErr w:type="spellStart"/>
            <w:r w:rsidRPr="004F2D80">
              <w:rPr>
                <w:noProof w:val="0"/>
                <w:lang w:val="en-US" w:eastAsia="ru-RU"/>
              </w:rPr>
              <w:t>dreptul</w:t>
            </w:r>
            <w:proofErr w:type="spellEnd"/>
            <w:r w:rsidRPr="004F2D80">
              <w:rPr>
                <w:noProof w:val="0"/>
                <w:lang w:val="en-US" w:eastAsia="ru-RU"/>
              </w:rPr>
              <w:t xml:space="preserve"> de a </w:t>
            </w:r>
            <w:proofErr w:type="spellStart"/>
            <w:r w:rsidRPr="004F2D80">
              <w:rPr>
                <w:noProof w:val="0"/>
                <w:lang w:val="en-US" w:eastAsia="ru-RU"/>
              </w:rPr>
              <w:t>admite</w:t>
            </w:r>
            <w:proofErr w:type="spellEnd"/>
            <w:r w:rsidRPr="004F2D80">
              <w:rPr>
                <w:noProof w:val="0"/>
                <w:lang w:val="en-US" w:eastAsia="ru-RU"/>
              </w:rPr>
              <w:t xml:space="preserve">, cu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fără</w:t>
            </w:r>
            <w:proofErr w:type="spellEnd"/>
            <w:r w:rsidRPr="004F2D80">
              <w:rPr>
                <w:noProof w:val="0"/>
                <w:lang w:val="en-US" w:eastAsia="ru-RU"/>
              </w:rPr>
              <w:t xml:space="preserve"> </w:t>
            </w:r>
            <w:proofErr w:type="spellStart"/>
            <w:r w:rsidRPr="004F2D80">
              <w:rPr>
                <w:noProof w:val="0"/>
                <w:lang w:val="en-US" w:eastAsia="ru-RU"/>
              </w:rPr>
              <w:t>obiecții</w:t>
            </w:r>
            <w:proofErr w:type="spellEnd"/>
            <w:r w:rsidRPr="004F2D80">
              <w:rPr>
                <w:noProof w:val="0"/>
                <w:lang w:val="en-US" w:eastAsia="ru-RU"/>
              </w:rPr>
              <w:t xml:space="preserve">, a </w:t>
            </w:r>
            <w:proofErr w:type="spellStart"/>
            <w:r w:rsidRPr="004F2D80">
              <w:rPr>
                <w:noProof w:val="0"/>
                <w:lang w:val="en-US" w:eastAsia="ru-RU"/>
              </w:rPr>
              <w:t>amâna</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de a </w:t>
            </w:r>
            <w:proofErr w:type="spellStart"/>
            <w:r w:rsidRPr="004F2D80">
              <w:rPr>
                <w:noProof w:val="0"/>
                <w:lang w:val="en-US" w:eastAsia="ru-RU"/>
              </w:rPr>
              <w:t>respinge</w:t>
            </w:r>
            <w:proofErr w:type="spellEnd"/>
            <w:r w:rsidRPr="004F2D80">
              <w:rPr>
                <w:noProof w:val="0"/>
                <w:lang w:val="en-US" w:eastAsia="ru-RU"/>
              </w:rPr>
              <w:t xml:space="preserve"> </w:t>
            </w:r>
            <w:proofErr w:type="spellStart"/>
            <w:r w:rsidRPr="004F2D80">
              <w:rPr>
                <w:noProof w:val="0"/>
                <w:lang w:val="en-US" w:eastAsia="ru-RU"/>
              </w:rPr>
              <w:t>recepţia</w:t>
            </w:r>
            <w:proofErr w:type="spellEnd"/>
            <w:r w:rsidRPr="004F2D80">
              <w:rPr>
                <w:noProof w:val="0"/>
                <w:lang w:val="en-US" w:eastAsia="ru-RU"/>
              </w:rPr>
              <w:t>.</w:t>
            </w:r>
            <w:r w:rsidRPr="004F2D80">
              <w:rPr>
                <w:noProof w:val="0"/>
                <w:color w:val="333333"/>
                <w:shd w:val="clear" w:color="auto" w:fill="FFFFFF"/>
                <w:lang w:val="en-US" w:eastAsia="ru-RU"/>
              </w:rPr>
              <w:t xml:space="preserve"> </w:t>
            </w:r>
          </w:p>
          <w:p w14:paraId="133AD032"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5.2.4.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proceda</w:t>
            </w:r>
            <w:proofErr w:type="spellEnd"/>
            <w:r w:rsidRPr="004F2D80">
              <w:rPr>
                <w:noProof w:val="0"/>
                <w:lang w:val="en-US" w:eastAsia="ru-RU"/>
              </w:rPr>
              <w:t xml:space="preserve"> la </w:t>
            </w:r>
            <w:proofErr w:type="spellStart"/>
            <w:r w:rsidRPr="004F2D80">
              <w:rPr>
                <w:noProof w:val="0"/>
                <w:lang w:val="en-US" w:eastAsia="ru-RU"/>
              </w:rPr>
              <w:t>recepţia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potrivit</w:t>
            </w:r>
            <w:proofErr w:type="spellEnd"/>
            <w:r w:rsidRPr="004F2D80">
              <w:rPr>
                <w:noProof w:val="0"/>
                <w:lang w:val="en-US" w:eastAsia="ru-RU"/>
              </w:rPr>
              <w:t xml:space="preserve"> </w:t>
            </w:r>
            <w:proofErr w:type="spellStart"/>
            <w:r w:rsidRPr="004F2D80">
              <w:rPr>
                <w:noProof w:val="0"/>
                <w:lang w:val="en-US" w:eastAsia="ru-RU"/>
              </w:rPr>
              <w:t>actelor</w:t>
            </w:r>
            <w:proofErr w:type="spellEnd"/>
            <w:r w:rsidRPr="004F2D80">
              <w:rPr>
                <w:noProof w:val="0"/>
                <w:lang w:val="en-US" w:eastAsia="ru-RU"/>
              </w:rPr>
              <w:t xml:space="preserve"> normative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înştiinţa</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referitor</w:t>
            </w:r>
            <w:proofErr w:type="spellEnd"/>
            <w:r w:rsidRPr="004F2D80">
              <w:rPr>
                <w:noProof w:val="0"/>
                <w:lang w:val="en-US" w:eastAsia="ru-RU"/>
              </w:rPr>
              <w:t xml:space="preserve"> la </w:t>
            </w:r>
            <w:proofErr w:type="spellStart"/>
            <w:r w:rsidRPr="004F2D80">
              <w:rPr>
                <w:noProof w:val="0"/>
                <w:lang w:val="en-US" w:eastAsia="ru-RU"/>
              </w:rPr>
              <w:t>decizia</w:t>
            </w:r>
            <w:proofErr w:type="spellEnd"/>
            <w:r w:rsidRPr="004F2D80">
              <w:rPr>
                <w:noProof w:val="0"/>
                <w:lang w:val="en-US" w:eastAsia="ru-RU"/>
              </w:rPr>
              <w:t xml:space="preserve"> </w:t>
            </w:r>
            <w:proofErr w:type="spellStart"/>
            <w:r w:rsidRPr="004F2D80">
              <w:rPr>
                <w:noProof w:val="0"/>
                <w:lang w:val="en-US" w:eastAsia="ru-RU"/>
              </w:rPr>
              <w:t>sa</w:t>
            </w:r>
            <w:proofErr w:type="spellEnd"/>
            <w:r w:rsidRPr="004F2D80">
              <w:rPr>
                <w:noProof w:val="0"/>
                <w:lang w:val="en-US" w:eastAsia="ru-RU"/>
              </w:rPr>
              <w:t xml:space="preserve">, </w:t>
            </w:r>
            <w:proofErr w:type="spellStart"/>
            <w:r w:rsidRPr="004F2D80">
              <w:rPr>
                <w:noProof w:val="0"/>
                <w:lang w:val="en-US" w:eastAsia="ru-RU"/>
              </w:rPr>
              <w:t>transmiţând</w:t>
            </w:r>
            <w:proofErr w:type="spellEnd"/>
            <w:r w:rsidRPr="004F2D80">
              <w:rPr>
                <w:noProof w:val="0"/>
                <w:lang w:val="en-US" w:eastAsia="ru-RU"/>
              </w:rPr>
              <w:t xml:space="preserve"> </w:t>
            </w:r>
            <w:proofErr w:type="spellStart"/>
            <w:r w:rsidRPr="004F2D80">
              <w:rPr>
                <w:noProof w:val="0"/>
                <w:lang w:val="en-US" w:eastAsia="ru-RU"/>
              </w:rPr>
              <w:t>acestuia</w:t>
            </w:r>
            <w:proofErr w:type="spellEnd"/>
            <w:r w:rsidRPr="004F2D80">
              <w:rPr>
                <w:noProof w:val="0"/>
                <w:lang w:val="en-US" w:eastAsia="ru-RU"/>
              </w:rPr>
              <w:t xml:space="preserve"> o </w:t>
            </w:r>
            <w:proofErr w:type="spellStart"/>
            <w:r w:rsidRPr="004F2D80">
              <w:rPr>
                <w:noProof w:val="0"/>
                <w:lang w:val="en-US" w:eastAsia="ru-RU"/>
              </w:rPr>
              <w:t>copie</w:t>
            </w:r>
            <w:proofErr w:type="spellEnd"/>
            <w:r w:rsidRPr="004F2D80">
              <w:rPr>
                <w:noProof w:val="0"/>
                <w:lang w:val="en-US" w:eastAsia="ru-RU"/>
              </w:rPr>
              <w:t xml:space="preserve"> a </w:t>
            </w:r>
            <w:proofErr w:type="spellStart"/>
            <w:r w:rsidRPr="004F2D80">
              <w:rPr>
                <w:noProof w:val="0"/>
                <w:lang w:val="en-US" w:eastAsia="ru-RU"/>
              </w:rPr>
              <w:t>procesului</w:t>
            </w:r>
            <w:proofErr w:type="spellEnd"/>
            <w:r w:rsidRPr="004F2D80">
              <w:rPr>
                <w:noProof w:val="0"/>
                <w:lang w:val="en-US" w:eastAsia="ru-RU"/>
              </w:rPr>
              <w:t xml:space="preserve"> verbal de </w:t>
            </w:r>
            <w:proofErr w:type="spellStart"/>
            <w:r w:rsidRPr="004F2D80">
              <w:rPr>
                <w:noProof w:val="0"/>
                <w:lang w:val="en-US" w:eastAsia="ru-RU"/>
              </w:rPr>
              <w:t>recepţie</w:t>
            </w:r>
            <w:proofErr w:type="spellEnd"/>
            <w:r w:rsidRPr="004F2D80">
              <w:rPr>
                <w:noProof w:val="0"/>
                <w:lang w:val="en-US" w:eastAsia="ru-RU"/>
              </w:rPr>
              <w:t xml:space="preserve"> la </w:t>
            </w:r>
            <w:proofErr w:type="spellStart"/>
            <w:r w:rsidRPr="004F2D80">
              <w:rPr>
                <w:noProof w:val="0"/>
                <w:lang w:val="en-US" w:eastAsia="ru-RU"/>
              </w:rPr>
              <w:t>terminarea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w:t>
            </w:r>
          </w:p>
          <w:p w14:paraId="5251C3D0"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5.2.5.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finaliza</w:t>
            </w:r>
            <w:proofErr w:type="spellEnd"/>
            <w:r w:rsidRPr="004F2D80">
              <w:rPr>
                <w:noProof w:val="0"/>
                <w:lang w:val="en-US" w:eastAsia="ru-RU"/>
              </w:rPr>
              <w:t xml:space="preserve"> cu </w:t>
            </w:r>
            <w:proofErr w:type="spellStart"/>
            <w:r w:rsidRPr="004F2D80">
              <w:rPr>
                <w:noProof w:val="0"/>
                <w:lang w:val="en-US" w:eastAsia="ru-RU"/>
              </w:rPr>
              <w:t>promptitudine</w:t>
            </w:r>
            <w:proofErr w:type="spellEnd"/>
            <w:r w:rsidRPr="004F2D80">
              <w:rPr>
                <w:noProof w:val="0"/>
                <w:lang w:val="en-US" w:eastAsia="ru-RU"/>
              </w:rPr>
              <w:t xml:space="preserve"> </w:t>
            </w:r>
            <w:proofErr w:type="spellStart"/>
            <w:r w:rsidRPr="004F2D80">
              <w:rPr>
                <w:noProof w:val="0"/>
                <w:lang w:val="en-US" w:eastAsia="ru-RU"/>
              </w:rPr>
              <w:t>lucrările</w:t>
            </w:r>
            <w:proofErr w:type="spellEnd"/>
            <w:r w:rsidRPr="004F2D80">
              <w:rPr>
                <w:noProof w:val="0"/>
                <w:lang w:val="en-US" w:eastAsia="ru-RU"/>
              </w:rPr>
              <w:t xml:space="preserve"> </w:t>
            </w:r>
            <w:proofErr w:type="spellStart"/>
            <w:r w:rsidRPr="004F2D80">
              <w:rPr>
                <w:noProof w:val="0"/>
                <w:lang w:val="en-US" w:eastAsia="ru-RU"/>
              </w:rPr>
              <w:t>neterminate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necorespunzătoare</w:t>
            </w:r>
            <w:proofErr w:type="spellEnd"/>
            <w:r w:rsidRPr="004F2D80">
              <w:rPr>
                <w:noProof w:val="0"/>
                <w:lang w:val="en-US" w:eastAsia="ru-RU"/>
              </w:rPr>
              <w:t xml:space="preserve"> din </w:t>
            </w:r>
            <w:proofErr w:type="spellStart"/>
            <w:r w:rsidRPr="004F2D80">
              <w:rPr>
                <w:noProof w:val="0"/>
                <w:lang w:val="en-US" w:eastAsia="ru-RU"/>
              </w:rPr>
              <w:t>punct</w:t>
            </w:r>
            <w:proofErr w:type="spellEnd"/>
            <w:r w:rsidRPr="004F2D80">
              <w:rPr>
                <w:noProof w:val="0"/>
                <w:lang w:val="en-US" w:eastAsia="ru-RU"/>
              </w:rPr>
              <w:t xml:space="preserve"> de </w:t>
            </w:r>
            <w:proofErr w:type="spellStart"/>
            <w:r w:rsidRPr="004F2D80">
              <w:rPr>
                <w:noProof w:val="0"/>
                <w:lang w:val="en-US" w:eastAsia="ru-RU"/>
              </w:rPr>
              <w:t>vedere</w:t>
            </w:r>
            <w:proofErr w:type="spellEnd"/>
            <w:r w:rsidRPr="004F2D80">
              <w:rPr>
                <w:noProof w:val="0"/>
                <w:lang w:val="en-US" w:eastAsia="ru-RU"/>
              </w:rPr>
              <w:t xml:space="preserve"> </w:t>
            </w:r>
            <w:proofErr w:type="spellStart"/>
            <w:r w:rsidRPr="004F2D80">
              <w:rPr>
                <w:noProof w:val="0"/>
                <w:lang w:val="en-US" w:eastAsia="ru-RU"/>
              </w:rPr>
              <w:t>calitativ</w:t>
            </w:r>
            <w:proofErr w:type="spellEnd"/>
            <w:r w:rsidRPr="004F2D80">
              <w:rPr>
                <w:noProof w:val="0"/>
                <w:lang w:val="en-US" w:eastAsia="ru-RU"/>
              </w:rPr>
              <w:t xml:space="preserve"> indicate de </w:t>
            </w:r>
            <w:proofErr w:type="spellStart"/>
            <w:r w:rsidRPr="004F2D80">
              <w:rPr>
                <w:noProof w:val="0"/>
                <w:lang w:val="en-US" w:eastAsia="ru-RU"/>
              </w:rPr>
              <w:t>comisia</w:t>
            </w:r>
            <w:proofErr w:type="spellEnd"/>
            <w:r w:rsidRPr="004F2D80">
              <w:rPr>
                <w:noProof w:val="0"/>
                <w:lang w:val="en-US" w:eastAsia="ru-RU"/>
              </w:rPr>
              <w:t xml:space="preserve"> de </w:t>
            </w:r>
            <w:proofErr w:type="spellStart"/>
            <w:r w:rsidRPr="004F2D80">
              <w:rPr>
                <w:noProof w:val="0"/>
                <w:lang w:val="en-US" w:eastAsia="ru-RU"/>
              </w:rPr>
              <w:t>recepţie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elibera</w:t>
            </w:r>
            <w:proofErr w:type="spellEnd"/>
            <w:r w:rsidRPr="004F2D80">
              <w:rPr>
                <w:noProof w:val="0"/>
                <w:lang w:val="en-US" w:eastAsia="ru-RU"/>
              </w:rPr>
              <w:t xml:space="preserve"> </w:t>
            </w:r>
            <w:proofErr w:type="spellStart"/>
            <w:r w:rsidRPr="004F2D80">
              <w:rPr>
                <w:noProof w:val="0"/>
                <w:lang w:val="en-US" w:eastAsia="ru-RU"/>
              </w:rPr>
              <w:t>șantierul</w:t>
            </w:r>
            <w:proofErr w:type="spellEnd"/>
            <w:r w:rsidRPr="004F2D80">
              <w:rPr>
                <w:noProof w:val="0"/>
                <w:lang w:val="en-US" w:eastAsia="ru-RU"/>
              </w:rPr>
              <w:t xml:space="preserve">, conform </w:t>
            </w:r>
            <w:proofErr w:type="spellStart"/>
            <w:r w:rsidRPr="004F2D80">
              <w:rPr>
                <w:noProof w:val="0"/>
                <w:lang w:val="en-US" w:eastAsia="ru-RU"/>
              </w:rPr>
              <w:t>termenului</w:t>
            </w:r>
            <w:proofErr w:type="spellEnd"/>
            <w:r w:rsidRPr="004F2D80">
              <w:rPr>
                <w:noProof w:val="0"/>
                <w:lang w:val="en-US" w:eastAsia="ru-RU"/>
              </w:rPr>
              <w:t xml:space="preserve"> </w:t>
            </w:r>
            <w:proofErr w:type="spellStart"/>
            <w:r w:rsidRPr="004F2D80">
              <w:rPr>
                <w:noProof w:val="0"/>
                <w:lang w:val="en-US" w:eastAsia="ru-RU"/>
              </w:rPr>
              <w:t>stabilit</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procesul</w:t>
            </w:r>
            <w:proofErr w:type="spellEnd"/>
            <w:r w:rsidRPr="004F2D80">
              <w:rPr>
                <w:noProof w:val="0"/>
                <w:lang w:val="en-US" w:eastAsia="ru-RU"/>
              </w:rPr>
              <w:t xml:space="preserve"> verbal de </w:t>
            </w:r>
            <w:proofErr w:type="spellStart"/>
            <w:r w:rsidRPr="004F2D80">
              <w:rPr>
                <w:noProof w:val="0"/>
                <w:lang w:val="en-US" w:eastAsia="ru-RU"/>
              </w:rPr>
              <w:t>recepție</w:t>
            </w:r>
            <w:proofErr w:type="spellEnd"/>
            <w:r w:rsidRPr="004F2D80">
              <w:rPr>
                <w:noProof w:val="0"/>
                <w:lang w:val="en-US" w:eastAsia="ru-RU"/>
              </w:rPr>
              <w:t xml:space="preserve"> la </w:t>
            </w:r>
            <w:proofErr w:type="spellStart"/>
            <w:r w:rsidRPr="004F2D80">
              <w:rPr>
                <w:noProof w:val="0"/>
                <w:lang w:val="en-US" w:eastAsia="ru-RU"/>
              </w:rPr>
              <w:t>terminarea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w:t>
            </w:r>
          </w:p>
          <w:p w14:paraId="25D1DE80"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5.2.6. </w:t>
            </w:r>
            <w:proofErr w:type="spellStart"/>
            <w:r w:rsidRPr="004F2D80">
              <w:rPr>
                <w:noProof w:val="0"/>
                <w:lang w:val="en-US" w:eastAsia="ru-RU"/>
              </w:rPr>
              <w:t>Recepţia</w:t>
            </w:r>
            <w:proofErr w:type="spellEnd"/>
            <w:r w:rsidRPr="004F2D80">
              <w:rPr>
                <w:noProof w:val="0"/>
                <w:lang w:val="en-US" w:eastAsia="ru-RU"/>
              </w:rPr>
              <w:t xml:space="preserve"> </w:t>
            </w:r>
            <w:proofErr w:type="spellStart"/>
            <w:r w:rsidRPr="004F2D80">
              <w:rPr>
                <w:noProof w:val="0"/>
                <w:lang w:val="en-US" w:eastAsia="ru-RU"/>
              </w:rPr>
              <w:t>finală</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fi </w:t>
            </w:r>
            <w:proofErr w:type="spellStart"/>
            <w:r w:rsidRPr="004F2D80">
              <w:rPr>
                <w:noProof w:val="0"/>
                <w:lang w:val="en-US" w:eastAsia="ru-RU"/>
              </w:rPr>
              <w:t>efectuată</w:t>
            </w:r>
            <w:proofErr w:type="spellEnd"/>
            <w:r w:rsidRPr="004F2D80">
              <w:rPr>
                <w:noProof w:val="0"/>
                <w:lang w:val="en-US" w:eastAsia="ru-RU"/>
              </w:rPr>
              <w:t xml:space="preserve"> conform </w:t>
            </w:r>
            <w:proofErr w:type="spellStart"/>
            <w:r w:rsidRPr="004F2D80">
              <w:rPr>
                <w:noProof w:val="0"/>
                <w:lang w:val="en-US" w:eastAsia="ru-RU"/>
              </w:rPr>
              <w:t>prevederilor</w:t>
            </w:r>
            <w:proofErr w:type="spellEnd"/>
            <w:r w:rsidRPr="004F2D80">
              <w:rPr>
                <w:noProof w:val="0"/>
                <w:lang w:val="en-US" w:eastAsia="ru-RU"/>
              </w:rPr>
              <w:t xml:space="preserve"> </w:t>
            </w:r>
            <w:proofErr w:type="spellStart"/>
            <w:r w:rsidRPr="004F2D80">
              <w:rPr>
                <w:noProof w:val="0"/>
                <w:lang w:val="en-US" w:eastAsia="ru-RU"/>
              </w:rPr>
              <w:t>actelor</w:t>
            </w:r>
            <w:proofErr w:type="spellEnd"/>
            <w:r w:rsidRPr="004F2D80">
              <w:rPr>
                <w:noProof w:val="0"/>
                <w:lang w:val="en-US" w:eastAsia="ru-RU"/>
              </w:rPr>
              <w:t xml:space="preserve"> normative. </w:t>
            </w:r>
          </w:p>
          <w:p w14:paraId="7F51A977" w14:textId="77777777" w:rsidR="004F2D80" w:rsidRPr="004F2D80" w:rsidRDefault="004F2D80" w:rsidP="004F2D80">
            <w:pPr>
              <w:numPr>
                <w:ilvl w:val="0"/>
                <w:numId w:val="3"/>
              </w:numPr>
              <w:tabs>
                <w:tab w:val="left" w:pos="567"/>
              </w:tabs>
              <w:ind w:left="0" w:firstLine="0"/>
              <w:jc w:val="both"/>
              <w:rPr>
                <w:noProof w:val="0"/>
                <w:lang w:val="en-US" w:eastAsia="ru-RU"/>
              </w:rPr>
            </w:pPr>
          </w:p>
          <w:p w14:paraId="7ADF39AE" w14:textId="77777777" w:rsidR="004F2D80" w:rsidRPr="004F2D80" w:rsidRDefault="004F2D80" w:rsidP="004F2D80">
            <w:pPr>
              <w:tabs>
                <w:tab w:val="left" w:pos="525"/>
              </w:tabs>
              <w:jc w:val="both"/>
              <w:rPr>
                <w:b/>
                <w:noProof w:val="0"/>
                <w:lang w:val="en-US" w:eastAsia="ru-RU"/>
              </w:rPr>
            </w:pPr>
            <w:r w:rsidRPr="004F2D80">
              <w:rPr>
                <w:b/>
                <w:noProof w:val="0"/>
                <w:lang w:val="en-US" w:eastAsia="ru-RU"/>
              </w:rPr>
              <w:t>6. REMEDIEREA DEFECTELOR</w:t>
            </w:r>
          </w:p>
          <w:p w14:paraId="60B4C75D" w14:textId="77777777" w:rsidR="004F2D80" w:rsidRPr="004F2D80" w:rsidRDefault="004F2D80" w:rsidP="004F2D80">
            <w:pPr>
              <w:jc w:val="both"/>
              <w:rPr>
                <w:noProof w:val="0"/>
                <w:lang w:val="en-US" w:eastAsia="ru-RU"/>
              </w:rPr>
            </w:pPr>
            <w:r w:rsidRPr="004F2D80">
              <w:rPr>
                <w:noProof w:val="0"/>
                <w:lang w:val="en-US" w:eastAsia="ru-RU"/>
              </w:rPr>
              <w:t xml:space="preserve">6.1.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orice</w:t>
            </w:r>
            <w:proofErr w:type="spellEnd"/>
            <w:r w:rsidRPr="004F2D80">
              <w:rPr>
                <w:noProof w:val="0"/>
                <w:lang w:val="en-US" w:eastAsia="ru-RU"/>
              </w:rPr>
              <w:t xml:space="preserve"> moment </w:t>
            </w:r>
            <w:proofErr w:type="spellStart"/>
            <w:r w:rsidRPr="004F2D80">
              <w:rPr>
                <w:noProof w:val="0"/>
                <w:lang w:val="en-US" w:eastAsia="ru-RU"/>
              </w:rPr>
              <w:t>înainte</w:t>
            </w:r>
            <w:proofErr w:type="spellEnd"/>
            <w:r w:rsidRPr="004F2D80">
              <w:rPr>
                <w:noProof w:val="0"/>
                <w:lang w:val="en-US" w:eastAsia="ru-RU"/>
              </w:rPr>
              <w:t xml:space="preserve"> de </w:t>
            </w:r>
            <w:proofErr w:type="spellStart"/>
            <w:r w:rsidRPr="004F2D80">
              <w:rPr>
                <w:noProof w:val="0"/>
                <w:lang w:val="en-US" w:eastAsia="ru-RU"/>
              </w:rPr>
              <w:t>expirarea</w:t>
            </w:r>
            <w:proofErr w:type="spellEnd"/>
            <w:r w:rsidRPr="004F2D80">
              <w:rPr>
                <w:noProof w:val="0"/>
                <w:lang w:val="en-US" w:eastAsia="ru-RU"/>
              </w:rPr>
              <w:t xml:space="preserve"> </w:t>
            </w:r>
            <w:proofErr w:type="spellStart"/>
            <w:r w:rsidRPr="004F2D80">
              <w:rPr>
                <w:noProof w:val="0"/>
                <w:lang w:val="en-US" w:eastAsia="ru-RU"/>
              </w:rPr>
              <w:t>perioadei</w:t>
            </w:r>
            <w:proofErr w:type="spellEnd"/>
            <w:r w:rsidRPr="004F2D80">
              <w:rPr>
                <w:noProof w:val="0"/>
                <w:lang w:val="en-US" w:eastAsia="ru-RU"/>
              </w:rPr>
              <w:t xml:space="preserve"> </w:t>
            </w:r>
            <w:proofErr w:type="spellStart"/>
            <w:r w:rsidRPr="004F2D80">
              <w:rPr>
                <w:noProof w:val="0"/>
                <w:lang w:val="en-US" w:eastAsia="ru-RU"/>
              </w:rPr>
              <w:t>stabilite</w:t>
            </w:r>
            <w:proofErr w:type="spellEnd"/>
            <w:r w:rsidRPr="004F2D80">
              <w:rPr>
                <w:noProof w:val="0"/>
                <w:lang w:val="en-US" w:eastAsia="ru-RU"/>
              </w:rPr>
              <w:t xml:space="preserve"> la </w:t>
            </w:r>
            <w:proofErr w:type="spellStart"/>
            <w:r w:rsidRPr="004F2D80">
              <w:rPr>
                <w:noProof w:val="0"/>
                <w:lang w:val="en-US" w:eastAsia="ru-RU"/>
              </w:rPr>
              <w:t>punctul</w:t>
            </w:r>
            <w:proofErr w:type="spellEnd"/>
            <w:r w:rsidRPr="004F2D80">
              <w:rPr>
                <w:noProof w:val="0"/>
                <w:lang w:val="en-US" w:eastAsia="ru-RU"/>
              </w:rPr>
              <w:t xml:space="preserve"> 13 din </w:t>
            </w:r>
            <w:proofErr w:type="spellStart"/>
            <w:r w:rsidRPr="004F2D80">
              <w:rPr>
                <w:noProof w:val="0"/>
                <w:lang w:val="en-US" w:eastAsia="ru-RU"/>
              </w:rPr>
              <w:t>prezentele</w:t>
            </w:r>
            <w:proofErr w:type="spellEnd"/>
            <w:r w:rsidRPr="004F2D80">
              <w:rPr>
                <w:noProof w:val="0"/>
                <w:lang w:val="en-US" w:eastAsia="ru-RU"/>
              </w:rPr>
              <w:t xml:space="preserve"> </w:t>
            </w:r>
            <w:proofErr w:type="spellStart"/>
            <w:r w:rsidRPr="004F2D80">
              <w:rPr>
                <w:noProof w:val="0"/>
                <w:lang w:val="en-US" w:eastAsia="ru-RU"/>
              </w:rPr>
              <w:t>condiții</w:t>
            </w:r>
            <w:proofErr w:type="spellEnd"/>
            <w:r w:rsidRPr="004F2D80">
              <w:rPr>
                <w:noProof w:val="0"/>
                <w:lang w:val="en-US" w:eastAsia="ru-RU"/>
              </w:rPr>
              <w:t xml:space="preserve"> </w:t>
            </w:r>
            <w:proofErr w:type="spellStart"/>
            <w:r w:rsidRPr="004F2D80">
              <w:rPr>
                <w:noProof w:val="0"/>
                <w:lang w:val="en-US" w:eastAsia="ru-RU"/>
              </w:rPr>
              <w:t>contractuale</w:t>
            </w:r>
            <w:proofErr w:type="spellEnd"/>
            <w:r w:rsidRPr="004F2D80">
              <w:rPr>
                <w:noProof w:val="0"/>
                <w:lang w:val="en-US" w:eastAsia="ru-RU"/>
              </w:rPr>
              <w:t xml:space="preserve">,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poate</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înştiinţeze</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cu </w:t>
            </w:r>
            <w:proofErr w:type="spellStart"/>
            <w:r w:rsidRPr="004F2D80">
              <w:rPr>
                <w:noProof w:val="0"/>
                <w:lang w:val="en-US" w:eastAsia="ru-RU"/>
              </w:rPr>
              <w:t>privire</w:t>
            </w:r>
            <w:proofErr w:type="spellEnd"/>
            <w:r w:rsidRPr="004F2D80">
              <w:rPr>
                <w:noProof w:val="0"/>
                <w:lang w:val="en-US" w:eastAsia="ru-RU"/>
              </w:rPr>
              <w:t xml:space="preserve"> la </w:t>
            </w:r>
            <w:proofErr w:type="spellStart"/>
            <w:r w:rsidRPr="004F2D80">
              <w:rPr>
                <w:noProof w:val="0"/>
                <w:lang w:val="en-US" w:eastAsia="ru-RU"/>
              </w:rPr>
              <w:t>orice</w:t>
            </w:r>
            <w:proofErr w:type="spellEnd"/>
            <w:r w:rsidRPr="004F2D80">
              <w:rPr>
                <w:noProof w:val="0"/>
                <w:lang w:val="en-US" w:eastAsia="ru-RU"/>
              </w:rPr>
              <w:t xml:space="preserve"> </w:t>
            </w:r>
            <w:proofErr w:type="spellStart"/>
            <w:r w:rsidRPr="004F2D80">
              <w:rPr>
                <w:noProof w:val="0"/>
                <w:lang w:val="en-US" w:eastAsia="ru-RU"/>
              </w:rPr>
              <w:t>defecte</w:t>
            </w:r>
            <w:proofErr w:type="spellEnd"/>
            <w:r w:rsidRPr="004F2D80">
              <w:rPr>
                <w:noProof w:val="0"/>
                <w:lang w:val="en-US" w:eastAsia="ru-RU"/>
              </w:rPr>
              <w:t xml:space="preserve">, fie </w:t>
            </w:r>
            <w:proofErr w:type="spellStart"/>
            <w:r w:rsidRPr="004F2D80">
              <w:rPr>
                <w:noProof w:val="0"/>
                <w:lang w:val="en-US" w:eastAsia="ru-RU"/>
              </w:rPr>
              <w:t>ele</w:t>
            </w:r>
            <w:proofErr w:type="spellEnd"/>
            <w:r w:rsidRPr="004F2D80">
              <w:rPr>
                <w:noProof w:val="0"/>
                <w:lang w:val="en-US" w:eastAsia="ru-RU"/>
              </w:rPr>
              <w:t xml:space="preserve"> </w:t>
            </w:r>
            <w:proofErr w:type="spellStart"/>
            <w:r w:rsidRPr="004F2D80">
              <w:rPr>
                <w:noProof w:val="0"/>
                <w:lang w:val="en-US" w:eastAsia="ru-RU"/>
              </w:rPr>
              <w:t>aparente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ascunse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lucrări</w:t>
            </w:r>
            <w:proofErr w:type="spellEnd"/>
            <w:r w:rsidRPr="004F2D80">
              <w:rPr>
                <w:noProof w:val="0"/>
                <w:lang w:val="en-US" w:eastAsia="ru-RU"/>
              </w:rPr>
              <w:t xml:space="preserve"> </w:t>
            </w:r>
            <w:proofErr w:type="spellStart"/>
            <w:r w:rsidRPr="004F2D80">
              <w:rPr>
                <w:noProof w:val="0"/>
                <w:lang w:val="en-US" w:eastAsia="ru-RU"/>
              </w:rPr>
              <w:t>nefinalizate</w:t>
            </w:r>
            <w:proofErr w:type="spellEnd"/>
            <w:r w:rsidRPr="004F2D80">
              <w:rPr>
                <w:noProof w:val="0"/>
                <w:lang w:val="en-US" w:eastAsia="ru-RU"/>
              </w:rPr>
              <w:t>.</w:t>
            </w:r>
          </w:p>
          <w:p w14:paraId="12511E11" w14:textId="77777777" w:rsidR="004F2D80" w:rsidRPr="004F2D80" w:rsidRDefault="004F2D80" w:rsidP="004F2D80">
            <w:pPr>
              <w:jc w:val="both"/>
              <w:rPr>
                <w:noProof w:val="0"/>
                <w:lang w:val="en-US" w:eastAsia="ru-RU"/>
              </w:rPr>
            </w:pPr>
            <w:r w:rsidRPr="004F2D80">
              <w:rPr>
                <w:noProof w:val="0"/>
                <w:lang w:val="en-US" w:eastAsia="ru-RU"/>
              </w:rPr>
              <w:t xml:space="preserve">6.2.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remedia</w:t>
            </w:r>
            <w:proofErr w:type="spellEnd"/>
            <w:r w:rsidRPr="004F2D80">
              <w:rPr>
                <w:noProof w:val="0"/>
                <w:lang w:val="en-US" w:eastAsia="ru-RU"/>
              </w:rPr>
              <w:t xml:space="preserve">, </w:t>
            </w:r>
            <w:proofErr w:type="spellStart"/>
            <w:r w:rsidRPr="004F2D80">
              <w:rPr>
                <w:noProof w:val="0"/>
                <w:lang w:val="en-US" w:eastAsia="ru-RU"/>
              </w:rPr>
              <w:t>fără</w:t>
            </w:r>
            <w:proofErr w:type="spellEnd"/>
            <w:r w:rsidRPr="004F2D80">
              <w:rPr>
                <w:noProof w:val="0"/>
                <w:lang w:val="en-US" w:eastAsia="ru-RU"/>
              </w:rPr>
              <w:t xml:space="preserve"> </w:t>
            </w:r>
            <w:proofErr w:type="spellStart"/>
            <w:r w:rsidRPr="004F2D80">
              <w:rPr>
                <w:noProof w:val="0"/>
                <w:lang w:val="en-US" w:eastAsia="ru-RU"/>
              </w:rPr>
              <w:t>costuri</w:t>
            </w:r>
            <w:proofErr w:type="spellEnd"/>
            <w:r w:rsidRPr="004F2D80">
              <w:rPr>
                <w:noProof w:val="0"/>
                <w:lang w:val="en-US" w:eastAsia="ru-RU"/>
              </w:rPr>
              <w:t xml:space="preserve"> </w:t>
            </w:r>
            <w:proofErr w:type="spellStart"/>
            <w:r w:rsidRPr="004F2D80">
              <w:rPr>
                <w:noProof w:val="0"/>
                <w:lang w:val="en-US" w:eastAsia="ru-RU"/>
              </w:rPr>
              <w:t>suplimentare</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Beneficiar</w:t>
            </w:r>
            <w:proofErr w:type="spellEnd"/>
            <w:r w:rsidRPr="004F2D80">
              <w:rPr>
                <w:noProof w:val="0"/>
                <w:lang w:val="en-US" w:eastAsia="ru-RU"/>
              </w:rPr>
              <w:t xml:space="preserve">, </w:t>
            </w:r>
            <w:proofErr w:type="spellStart"/>
            <w:r w:rsidRPr="004F2D80">
              <w:rPr>
                <w:noProof w:val="0"/>
                <w:lang w:val="en-US" w:eastAsia="ru-RU"/>
              </w:rPr>
              <w:t>orice</w:t>
            </w:r>
            <w:proofErr w:type="spellEnd"/>
            <w:r w:rsidRPr="004F2D80">
              <w:rPr>
                <w:noProof w:val="0"/>
                <w:lang w:val="en-US" w:eastAsia="ru-RU"/>
              </w:rPr>
              <w:t xml:space="preserve"> </w:t>
            </w:r>
            <w:proofErr w:type="spellStart"/>
            <w:r w:rsidRPr="004F2D80">
              <w:rPr>
                <w:noProof w:val="0"/>
                <w:lang w:val="en-US" w:eastAsia="ru-RU"/>
              </w:rPr>
              <w:t>defecte</w:t>
            </w:r>
            <w:proofErr w:type="spellEnd"/>
            <w:r w:rsidRPr="004F2D80">
              <w:rPr>
                <w:noProof w:val="0"/>
                <w:lang w:val="en-US" w:eastAsia="ru-RU"/>
              </w:rPr>
              <w:t xml:space="preserve"> </w:t>
            </w:r>
            <w:proofErr w:type="spellStart"/>
            <w:r w:rsidRPr="004F2D80">
              <w:rPr>
                <w:noProof w:val="0"/>
                <w:lang w:val="en-US" w:eastAsia="ru-RU"/>
              </w:rPr>
              <w:t>datorate</w:t>
            </w:r>
            <w:proofErr w:type="spellEnd"/>
            <w:r w:rsidRPr="004F2D80">
              <w:rPr>
                <w:noProof w:val="0"/>
                <w:lang w:val="en-US" w:eastAsia="ru-RU"/>
              </w:rPr>
              <w:t xml:space="preserve"> </w:t>
            </w:r>
            <w:proofErr w:type="spellStart"/>
            <w:r w:rsidRPr="004F2D80">
              <w:rPr>
                <w:noProof w:val="0"/>
                <w:lang w:val="en-US" w:eastAsia="ru-RU"/>
              </w:rPr>
              <w:t>faptului</w:t>
            </w:r>
            <w:proofErr w:type="spellEnd"/>
            <w:r w:rsidRPr="004F2D80">
              <w:rPr>
                <w:noProof w:val="0"/>
                <w:lang w:val="en-US" w:eastAsia="ru-RU"/>
              </w:rPr>
              <w:t xml:space="preserve"> </w:t>
            </w:r>
            <w:proofErr w:type="spellStart"/>
            <w:r w:rsidRPr="004F2D80">
              <w:rPr>
                <w:noProof w:val="0"/>
                <w:lang w:val="en-US" w:eastAsia="ru-RU"/>
              </w:rPr>
              <w:t>că</w:t>
            </w:r>
            <w:proofErr w:type="spellEnd"/>
            <w:r w:rsidRPr="004F2D80">
              <w:rPr>
                <w:noProof w:val="0"/>
                <w:lang w:val="en-US" w:eastAsia="ru-RU"/>
              </w:rPr>
              <w:t xml:space="preserve"> </w:t>
            </w:r>
            <w:proofErr w:type="spellStart"/>
            <w:r w:rsidRPr="004F2D80">
              <w:rPr>
                <w:noProof w:val="0"/>
                <w:lang w:val="en-US" w:eastAsia="ru-RU"/>
              </w:rPr>
              <w:t>materialele</w:t>
            </w:r>
            <w:proofErr w:type="spellEnd"/>
            <w:r w:rsidRPr="004F2D80">
              <w:rPr>
                <w:noProof w:val="0"/>
                <w:lang w:val="en-US" w:eastAsia="ru-RU"/>
              </w:rPr>
              <w:t xml:space="preserve">, </w:t>
            </w:r>
            <w:proofErr w:type="spellStart"/>
            <w:r w:rsidRPr="004F2D80">
              <w:rPr>
                <w:noProof w:val="0"/>
                <w:lang w:val="en-US" w:eastAsia="ru-RU"/>
              </w:rPr>
              <w:t>echipamentele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calitatea</w:t>
            </w:r>
            <w:proofErr w:type="spellEnd"/>
            <w:r w:rsidRPr="004F2D80">
              <w:rPr>
                <w:noProof w:val="0"/>
                <w:lang w:val="en-US" w:eastAsia="ru-RU"/>
              </w:rPr>
              <w:t xml:space="preserve"> </w:t>
            </w:r>
            <w:proofErr w:type="spellStart"/>
            <w:r w:rsidRPr="004F2D80">
              <w:rPr>
                <w:noProof w:val="0"/>
                <w:lang w:val="en-US" w:eastAsia="ru-RU"/>
              </w:rPr>
              <w:t>execuţiei</w:t>
            </w:r>
            <w:proofErr w:type="spellEnd"/>
            <w:r w:rsidRPr="004F2D80">
              <w:rPr>
                <w:noProof w:val="0"/>
                <w:lang w:val="en-US" w:eastAsia="ru-RU"/>
              </w:rPr>
              <w:t xml:space="preserve"> nu sunt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conformitate</w:t>
            </w:r>
            <w:proofErr w:type="spellEnd"/>
            <w:r w:rsidRPr="004F2D80">
              <w:rPr>
                <w:noProof w:val="0"/>
                <w:lang w:val="en-US" w:eastAsia="ru-RU"/>
              </w:rPr>
              <w:t xml:space="preserve"> cu </w:t>
            </w:r>
            <w:proofErr w:type="spellStart"/>
            <w:r w:rsidRPr="004F2D80">
              <w:rPr>
                <w:noProof w:val="0"/>
                <w:lang w:val="en-US" w:eastAsia="ru-RU"/>
              </w:rPr>
              <w:t>prevederile</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w:t>
            </w:r>
          </w:p>
          <w:p w14:paraId="4CFB3F80" w14:textId="77777777" w:rsidR="004F2D80" w:rsidRPr="004F2D80" w:rsidRDefault="004F2D80" w:rsidP="004F2D80">
            <w:pPr>
              <w:jc w:val="both"/>
              <w:rPr>
                <w:noProof w:val="0"/>
                <w:lang w:val="en-US" w:eastAsia="ru-RU"/>
              </w:rPr>
            </w:pPr>
            <w:r w:rsidRPr="004F2D80">
              <w:rPr>
                <w:noProof w:val="0"/>
                <w:lang w:val="en-US" w:eastAsia="ru-RU"/>
              </w:rPr>
              <w:t xml:space="preserve">6.3. </w:t>
            </w:r>
            <w:proofErr w:type="spellStart"/>
            <w:r w:rsidRPr="004F2D80">
              <w:rPr>
                <w:noProof w:val="0"/>
                <w:lang w:val="en-US" w:eastAsia="ru-RU"/>
              </w:rPr>
              <w:t>Remedierea</w:t>
            </w:r>
            <w:proofErr w:type="spellEnd"/>
            <w:r w:rsidRPr="004F2D80">
              <w:rPr>
                <w:noProof w:val="0"/>
                <w:lang w:val="en-US" w:eastAsia="ru-RU"/>
              </w:rPr>
              <w:t xml:space="preserve"> </w:t>
            </w:r>
            <w:proofErr w:type="spellStart"/>
            <w:r w:rsidRPr="004F2D80">
              <w:rPr>
                <w:noProof w:val="0"/>
                <w:lang w:val="en-US" w:eastAsia="ru-RU"/>
              </w:rPr>
              <w:t>defectelor</w:t>
            </w:r>
            <w:proofErr w:type="spellEnd"/>
            <w:r w:rsidRPr="004F2D80">
              <w:rPr>
                <w:noProof w:val="0"/>
                <w:lang w:val="en-US" w:eastAsia="ru-RU"/>
              </w:rPr>
              <w:t xml:space="preserve"> </w:t>
            </w:r>
            <w:proofErr w:type="spellStart"/>
            <w:r w:rsidRPr="004F2D80">
              <w:rPr>
                <w:noProof w:val="0"/>
                <w:lang w:val="en-US" w:eastAsia="ru-RU"/>
              </w:rPr>
              <w:t>calitative</w:t>
            </w:r>
            <w:proofErr w:type="spellEnd"/>
            <w:r w:rsidRPr="004F2D80">
              <w:rPr>
                <w:noProof w:val="0"/>
                <w:lang w:val="en-US" w:eastAsia="ru-RU"/>
              </w:rPr>
              <w:t xml:space="preserve"> </w:t>
            </w:r>
            <w:proofErr w:type="spellStart"/>
            <w:r w:rsidRPr="004F2D80">
              <w:rPr>
                <w:noProof w:val="0"/>
                <w:lang w:val="en-US" w:eastAsia="ru-RU"/>
              </w:rPr>
              <w:t>apărute</w:t>
            </w:r>
            <w:proofErr w:type="spellEnd"/>
            <w:r w:rsidRPr="004F2D80">
              <w:rPr>
                <w:noProof w:val="0"/>
                <w:lang w:val="en-US" w:eastAsia="ru-RU"/>
              </w:rPr>
              <w:t xml:space="preserve"> din vina </w:t>
            </w:r>
            <w:proofErr w:type="spellStart"/>
            <w:r w:rsidRPr="004F2D80">
              <w:rPr>
                <w:noProof w:val="0"/>
                <w:lang w:val="en-US" w:eastAsia="ru-RU"/>
              </w:rPr>
              <w:t>Antreprenorului</w:t>
            </w:r>
            <w:proofErr w:type="spellEnd"/>
            <w:r w:rsidRPr="004F2D80">
              <w:rPr>
                <w:noProof w:val="0"/>
                <w:lang w:val="en-US" w:eastAsia="ru-RU"/>
              </w:rPr>
              <w:t xml:space="preserve">, </w:t>
            </w:r>
            <w:proofErr w:type="spellStart"/>
            <w:r w:rsidRPr="004F2D80">
              <w:rPr>
                <w:noProof w:val="0"/>
                <w:lang w:val="en-US" w:eastAsia="ru-RU"/>
              </w:rPr>
              <w:t>atât</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perioada</w:t>
            </w:r>
            <w:proofErr w:type="spellEnd"/>
            <w:r w:rsidRPr="004F2D80">
              <w:rPr>
                <w:noProof w:val="0"/>
                <w:lang w:val="en-US" w:eastAsia="ru-RU"/>
              </w:rPr>
              <w:t xml:space="preserve"> de </w:t>
            </w:r>
            <w:proofErr w:type="spellStart"/>
            <w:r w:rsidRPr="004F2D80">
              <w:rPr>
                <w:noProof w:val="0"/>
                <w:lang w:val="en-US" w:eastAsia="ru-RU"/>
              </w:rPr>
              <w:t>execuţie</w:t>
            </w:r>
            <w:proofErr w:type="spellEnd"/>
            <w:r w:rsidRPr="004F2D80">
              <w:rPr>
                <w:noProof w:val="0"/>
                <w:lang w:val="en-US" w:eastAsia="ru-RU"/>
              </w:rPr>
              <w:t xml:space="preserve">, </w:t>
            </w:r>
            <w:proofErr w:type="spellStart"/>
            <w:r w:rsidRPr="004F2D80">
              <w:rPr>
                <w:noProof w:val="0"/>
                <w:lang w:val="en-US" w:eastAsia="ru-RU"/>
              </w:rPr>
              <w:t>cât</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perioada</w:t>
            </w:r>
            <w:proofErr w:type="spellEnd"/>
            <w:r w:rsidRPr="004F2D80">
              <w:rPr>
                <w:noProof w:val="0"/>
                <w:lang w:val="en-US" w:eastAsia="ru-RU"/>
              </w:rPr>
              <w:t xml:space="preserve"> de </w:t>
            </w:r>
            <w:proofErr w:type="spellStart"/>
            <w:r w:rsidRPr="004F2D80">
              <w:rPr>
                <w:noProof w:val="0"/>
                <w:lang w:val="en-US" w:eastAsia="ru-RU"/>
              </w:rPr>
              <w:t>garanţie</w:t>
            </w:r>
            <w:proofErr w:type="spellEnd"/>
            <w:r w:rsidRPr="004F2D80">
              <w:rPr>
                <w:noProof w:val="0"/>
                <w:lang w:val="en-US" w:eastAsia="ru-RU"/>
              </w:rPr>
              <w:t xml:space="preserve"> </w:t>
            </w:r>
            <w:proofErr w:type="spellStart"/>
            <w:r w:rsidRPr="004F2D80">
              <w:rPr>
                <w:noProof w:val="0"/>
                <w:lang w:val="en-US" w:eastAsia="ru-RU"/>
              </w:rPr>
              <w:t>stabilită</w:t>
            </w:r>
            <w:proofErr w:type="spellEnd"/>
            <w:r w:rsidRPr="004F2D80">
              <w:rPr>
                <w:noProof w:val="0"/>
                <w:lang w:val="en-US" w:eastAsia="ru-RU"/>
              </w:rPr>
              <w:t xml:space="preserve">, se face pe </w:t>
            </w:r>
            <w:proofErr w:type="spellStart"/>
            <w:r w:rsidRPr="004F2D80">
              <w:rPr>
                <w:noProof w:val="0"/>
                <w:lang w:val="en-US" w:eastAsia="ru-RU"/>
              </w:rPr>
              <w:t>cheltuiala</w:t>
            </w:r>
            <w:proofErr w:type="spellEnd"/>
            <w:r w:rsidRPr="004F2D80">
              <w:rPr>
                <w:noProof w:val="0"/>
                <w:lang w:val="en-US" w:eastAsia="ru-RU"/>
              </w:rPr>
              <w:t xml:space="preserve"> </w:t>
            </w:r>
            <w:proofErr w:type="spellStart"/>
            <w:r w:rsidRPr="004F2D80">
              <w:rPr>
                <w:noProof w:val="0"/>
                <w:lang w:val="en-US" w:eastAsia="ru-RU"/>
              </w:rPr>
              <w:t>acestuia</w:t>
            </w:r>
            <w:proofErr w:type="spellEnd"/>
            <w:r w:rsidRPr="004F2D80">
              <w:rPr>
                <w:noProof w:val="0"/>
                <w:lang w:val="en-US" w:eastAsia="ru-RU"/>
              </w:rPr>
              <w:t xml:space="preserve"> </w:t>
            </w:r>
            <w:proofErr w:type="spellStart"/>
            <w:r w:rsidRPr="004F2D80">
              <w:rPr>
                <w:noProof w:val="0"/>
                <w:lang w:val="en-US" w:eastAsia="ru-RU"/>
              </w:rPr>
              <w:t>potrivit</w:t>
            </w:r>
            <w:proofErr w:type="spellEnd"/>
            <w:r w:rsidRPr="004F2D80">
              <w:rPr>
                <w:noProof w:val="0"/>
                <w:lang w:val="en-US" w:eastAsia="ru-RU"/>
              </w:rPr>
              <w:t xml:space="preserve"> </w:t>
            </w:r>
            <w:proofErr w:type="spellStart"/>
            <w:r w:rsidRPr="004F2D80">
              <w:rPr>
                <w:noProof w:val="0"/>
                <w:lang w:val="en-US" w:eastAsia="ru-RU"/>
              </w:rPr>
              <w:t>actelor</w:t>
            </w:r>
            <w:proofErr w:type="spellEnd"/>
            <w:r w:rsidRPr="004F2D80">
              <w:rPr>
                <w:noProof w:val="0"/>
                <w:lang w:val="en-US" w:eastAsia="ru-RU"/>
              </w:rPr>
              <w:t xml:space="preserve"> normative.</w:t>
            </w:r>
          </w:p>
          <w:p w14:paraId="5DBFFCB9" w14:textId="77777777" w:rsidR="004F2D80" w:rsidRPr="004F2D80" w:rsidRDefault="004F2D80" w:rsidP="004F2D80">
            <w:pPr>
              <w:numPr>
                <w:ilvl w:val="0"/>
                <w:numId w:val="3"/>
              </w:numPr>
              <w:tabs>
                <w:tab w:val="left" w:pos="567"/>
              </w:tabs>
              <w:ind w:left="0" w:firstLine="0"/>
              <w:jc w:val="both"/>
              <w:rPr>
                <w:noProof w:val="0"/>
                <w:lang w:val="en-US" w:eastAsia="ru-RU"/>
              </w:rPr>
            </w:pPr>
          </w:p>
          <w:p w14:paraId="294F1C47" w14:textId="77777777" w:rsidR="004F2D80" w:rsidRPr="004F2D80" w:rsidRDefault="004F2D80" w:rsidP="004F2D80">
            <w:pPr>
              <w:numPr>
                <w:ilvl w:val="0"/>
                <w:numId w:val="3"/>
              </w:numPr>
              <w:tabs>
                <w:tab w:val="left" w:pos="525"/>
              </w:tabs>
              <w:ind w:left="0" w:firstLine="0"/>
              <w:jc w:val="both"/>
              <w:rPr>
                <w:noProof w:val="0"/>
                <w:lang w:val="en-US" w:eastAsia="ru-RU"/>
              </w:rPr>
            </w:pPr>
            <w:r w:rsidRPr="004F2D80">
              <w:rPr>
                <w:b/>
                <w:noProof w:val="0"/>
                <w:lang w:val="en-US" w:eastAsia="ru-RU"/>
              </w:rPr>
              <w:t>7. DREPTURILE ŞI OBLIGAŢIUNILE ANTREPRENORULUI ŞI ALE BENEFICIARULUI</w:t>
            </w:r>
          </w:p>
          <w:p w14:paraId="5AFC85D1" w14:textId="77777777" w:rsidR="004F2D80" w:rsidRPr="004F2D80" w:rsidRDefault="004F2D80" w:rsidP="004F2D80">
            <w:pPr>
              <w:tabs>
                <w:tab w:val="left" w:pos="2625"/>
              </w:tabs>
              <w:spacing w:after="200"/>
              <w:contextualSpacing/>
              <w:jc w:val="both"/>
              <w:rPr>
                <w:noProof w:val="0"/>
                <w:lang w:val="en-US" w:eastAsia="ru-RU"/>
              </w:rPr>
            </w:pPr>
            <w:r w:rsidRPr="004F2D80">
              <w:rPr>
                <w:noProof w:val="0"/>
                <w:lang w:val="en-US" w:eastAsia="ru-RU"/>
              </w:rPr>
              <w:t xml:space="preserve">7.1. </w:t>
            </w:r>
            <w:proofErr w:type="spellStart"/>
            <w:r w:rsidRPr="004F2D80">
              <w:rPr>
                <w:noProof w:val="0"/>
                <w:lang w:val="en-US" w:eastAsia="ru-RU"/>
              </w:rPr>
              <w:t>Întreaga</w:t>
            </w:r>
            <w:proofErr w:type="spellEnd"/>
            <w:r w:rsidRPr="004F2D80">
              <w:rPr>
                <w:noProof w:val="0"/>
                <w:lang w:val="en-US" w:eastAsia="ru-RU"/>
              </w:rPr>
              <w:t xml:space="preserve"> </w:t>
            </w:r>
            <w:proofErr w:type="spellStart"/>
            <w:r w:rsidRPr="004F2D80">
              <w:rPr>
                <w:noProof w:val="0"/>
                <w:lang w:val="en-US" w:eastAsia="ru-RU"/>
              </w:rPr>
              <w:t>documentaţie</w:t>
            </w:r>
            <w:proofErr w:type="spellEnd"/>
            <w:r w:rsidRPr="004F2D80">
              <w:rPr>
                <w:noProof w:val="0"/>
                <w:lang w:val="en-US" w:eastAsia="ru-RU"/>
              </w:rPr>
              <w:t xml:space="preserve"> </w:t>
            </w:r>
            <w:proofErr w:type="spellStart"/>
            <w:r w:rsidRPr="004F2D80">
              <w:rPr>
                <w:noProof w:val="0"/>
                <w:lang w:val="en-US" w:eastAsia="ru-RU"/>
              </w:rPr>
              <w:t>necesară</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executarea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contractate</w:t>
            </w:r>
            <w:proofErr w:type="spellEnd"/>
            <w:r w:rsidRPr="004F2D80">
              <w:rPr>
                <w:noProof w:val="0"/>
                <w:lang w:val="en-US" w:eastAsia="ru-RU"/>
              </w:rPr>
              <w:t xml:space="preserve"> se </w:t>
            </w:r>
            <w:proofErr w:type="spellStart"/>
            <w:r w:rsidRPr="004F2D80">
              <w:rPr>
                <w:noProof w:val="0"/>
                <w:lang w:val="en-US" w:eastAsia="ru-RU"/>
              </w:rPr>
              <w:t>pune</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Beneficiar</w:t>
            </w:r>
            <w:proofErr w:type="spellEnd"/>
            <w:r w:rsidRPr="004F2D80">
              <w:rPr>
                <w:noProof w:val="0"/>
                <w:lang w:val="en-US" w:eastAsia="ru-RU"/>
              </w:rPr>
              <w:t xml:space="preserve"> la </w:t>
            </w:r>
            <w:proofErr w:type="spellStart"/>
            <w:r w:rsidRPr="004F2D80">
              <w:rPr>
                <w:noProof w:val="0"/>
                <w:lang w:val="en-US" w:eastAsia="ru-RU"/>
              </w:rPr>
              <w:t>dispoziţia</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două</w:t>
            </w:r>
            <w:proofErr w:type="spellEnd"/>
            <w:r w:rsidRPr="004F2D80">
              <w:rPr>
                <w:noProof w:val="0"/>
                <w:lang w:val="en-US" w:eastAsia="ru-RU"/>
              </w:rPr>
              <w:t xml:space="preserve"> </w:t>
            </w:r>
            <w:proofErr w:type="spellStart"/>
            <w:r w:rsidRPr="004F2D80">
              <w:rPr>
                <w:noProof w:val="0"/>
                <w:lang w:val="en-US" w:eastAsia="ru-RU"/>
              </w:rPr>
              <w:t>exemplare</w:t>
            </w:r>
            <w:proofErr w:type="spellEnd"/>
            <w:r w:rsidRPr="004F2D80">
              <w:rPr>
                <w:noProof w:val="0"/>
                <w:lang w:val="en-US" w:eastAsia="ru-RU"/>
              </w:rPr>
              <w:t>.</w:t>
            </w:r>
          </w:p>
          <w:p w14:paraId="24A67B58" w14:textId="77777777" w:rsidR="004F2D80" w:rsidRPr="004F2D80" w:rsidRDefault="004F2D80" w:rsidP="004F2D80">
            <w:pPr>
              <w:tabs>
                <w:tab w:val="left" w:pos="2625"/>
              </w:tabs>
              <w:spacing w:after="200"/>
              <w:contextualSpacing/>
              <w:jc w:val="both"/>
              <w:rPr>
                <w:noProof w:val="0"/>
                <w:lang w:val="en-US" w:eastAsia="ru-RU"/>
              </w:rPr>
            </w:pPr>
            <w:r w:rsidRPr="004F2D80">
              <w:rPr>
                <w:noProof w:val="0"/>
                <w:lang w:val="en-US" w:eastAsia="ru-RU"/>
              </w:rPr>
              <w:t xml:space="preserve">7.2. </w:t>
            </w:r>
            <w:proofErr w:type="spellStart"/>
            <w:r w:rsidRPr="004F2D80">
              <w:rPr>
                <w:noProof w:val="0"/>
                <w:lang w:val="en-US" w:eastAsia="ru-RU"/>
              </w:rPr>
              <w:t>Antreprenorul</w:t>
            </w:r>
            <w:proofErr w:type="spellEnd"/>
            <w:r w:rsidRPr="004F2D80">
              <w:rPr>
                <w:noProof w:val="0"/>
                <w:lang w:val="en-US" w:eastAsia="ru-RU"/>
              </w:rPr>
              <w:t xml:space="preserve"> are </w:t>
            </w:r>
            <w:proofErr w:type="spellStart"/>
            <w:r w:rsidRPr="004F2D80">
              <w:rPr>
                <w:noProof w:val="0"/>
                <w:lang w:val="en-US" w:eastAsia="ru-RU"/>
              </w:rPr>
              <w:t>obligaţia</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execute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finalizeze</w:t>
            </w:r>
            <w:proofErr w:type="spellEnd"/>
            <w:r w:rsidRPr="004F2D80">
              <w:rPr>
                <w:noProof w:val="0"/>
                <w:lang w:val="en-US" w:eastAsia="ru-RU"/>
              </w:rPr>
              <w:t xml:space="preserve"> </w:t>
            </w:r>
            <w:proofErr w:type="spellStart"/>
            <w:r w:rsidRPr="004F2D80">
              <w:rPr>
                <w:noProof w:val="0"/>
                <w:lang w:val="en-US" w:eastAsia="ru-RU"/>
              </w:rPr>
              <w:t>lucrarea</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termenele</w:t>
            </w:r>
            <w:proofErr w:type="spellEnd"/>
            <w:r w:rsidRPr="004F2D80">
              <w:rPr>
                <w:noProof w:val="0"/>
                <w:lang w:val="en-US" w:eastAsia="ru-RU"/>
              </w:rPr>
              <w:t xml:space="preserve"> </w:t>
            </w:r>
            <w:proofErr w:type="spellStart"/>
            <w:r w:rsidRPr="004F2D80">
              <w:rPr>
                <w:noProof w:val="0"/>
                <w:lang w:val="en-US" w:eastAsia="ru-RU"/>
              </w:rPr>
              <w:t>stabilite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contract, cu </w:t>
            </w:r>
            <w:proofErr w:type="spellStart"/>
            <w:r w:rsidRPr="004F2D80">
              <w:rPr>
                <w:noProof w:val="0"/>
                <w:lang w:val="en-US" w:eastAsia="ru-RU"/>
              </w:rPr>
              <w:t>respectarea</w:t>
            </w:r>
            <w:proofErr w:type="spellEnd"/>
            <w:r w:rsidRPr="004F2D80">
              <w:rPr>
                <w:noProof w:val="0"/>
                <w:lang w:val="en-US" w:eastAsia="ru-RU"/>
              </w:rPr>
              <w:t xml:space="preserve"> </w:t>
            </w:r>
            <w:proofErr w:type="spellStart"/>
            <w:r w:rsidRPr="004F2D80">
              <w:rPr>
                <w:noProof w:val="0"/>
                <w:lang w:val="en-US" w:eastAsia="ru-RU"/>
              </w:rPr>
              <w:t>proiectului</w:t>
            </w:r>
            <w:proofErr w:type="spellEnd"/>
            <w:r w:rsidRPr="004F2D80">
              <w:rPr>
                <w:noProof w:val="0"/>
                <w:lang w:val="en-US" w:eastAsia="ru-RU"/>
              </w:rPr>
              <w:t xml:space="preserve">, </w:t>
            </w:r>
            <w:proofErr w:type="spellStart"/>
            <w:r w:rsidRPr="004F2D80">
              <w:rPr>
                <w:noProof w:val="0"/>
                <w:lang w:val="en-US" w:eastAsia="ru-RU"/>
              </w:rPr>
              <w:t>documentaţiei</w:t>
            </w:r>
            <w:proofErr w:type="spellEnd"/>
            <w:r w:rsidRPr="004F2D80">
              <w:rPr>
                <w:noProof w:val="0"/>
                <w:lang w:val="en-US" w:eastAsia="ru-RU"/>
              </w:rPr>
              <w:t xml:space="preserve"> de </w:t>
            </w:r>
            <w:proofErr w:type="spellStart"/>
            <w:r w:rsidRPr="004F2D80">
              <w:rPr>
                <w:noProof w:val="0"/>
                <w:lang w:val="en-US" w:eastAsia="ru-RU"/>
              </w:rPr>
              <w:t>execuţie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prevederilor</w:t>
            </w:r>
            <w:proofErr w:type="spellEnd"/>
            <w:r w:rsidRPr="004F2D80">
              <w:rPr>
                <w:noProof w:val="0"/>
                <w:lang w:val="en-US" w:eastAsia="ru-RU"/>
              </w:rPr>
              <w:t xml:space="preserve"> </w:t>
            </w:r>
            <w:proofErr w:type="spellStart"/>
            <w:r w:rsidRPr="004F2D80">
              <w:rPr>
                <w:noProof w:val="0"/>
                <w:lang w:val="en-US" w:eastAsia="ru-RU"/>
              </w:rPr>
              <w:t>actelor</w:t>
            </w:r>
            <w:proofErr w:type="spellEnd"/>
            <w:r w:rsidRPr="004F2D80">
              <w:rPr>
                <w:noProof w:val="0"/>
                <w:lang w:val="en-US" w:eastAsia="ru-RU"/>
              </w:rPr>
              <w:t xml:space="preserve"> normative </w:t>
            </w:r>
            <w:proofErr w:type="spellStart"/>
            <w:r w:rsidRPr="004F2D80">
              <w:rPr>
                <w:noProof w:val="0"/>
                <w:lang w:val="en-US" w:eastAsia="ru-RU"/>
              </w:rPr>
              <w:t>aplicabile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domeniul</w:t>
            </w:r>
            <w:proofErr w:type="spellEnd"/>
            <w:r w:rsidRPr="004F2D80">
              <w:rPr>
                <w:noProof w:val="0"/>
                <w:lang w:val="en-US" w:eastAsia="ru-RU"/>
              </w:rPr>
              <w:t xml:space="preserve"> </w:t>
            </w:r>
            <w:proofErr w:type="spellStart"/>
            <w:r w:rsidRPr="004F2D80">
              <w:rPr>
                <w:noProof w:val="0"/>
                <w:lang w:val="en-US" w:eastAsia="ru-RU"/>
              </w:rPr>
              <w:t>construcţiilor</w:t>
            </w:r>
            <w:proofErr w:type="spellEnd"/>
            <w:r w:rsidRPr="004F2D80">
              <w:rPr>
                <w:noProof w:val="0"/>
                <w:lang w:val="en-US" w:eastAsia="ru-RU"/>
              </w:rPr>
              <w:t xml:space="preserve">, precum </w:t>
            </w:r>
            <w:proofErr w:type="spellStart"/>
            <w:r w:rsidRPr="004F2D80">
              <w:rPr>
                <w:noProof w:val="0"/>
                <w:lang w:val="en-US" w:eastAsia="ru-RU"/>
              </w:rPr>
              <w:t>și</w:t>
            </w:r>
            <w:proofErr w:type="spellEnd"/>
            <w:r w:rsidRPr="004F2D80">
              <w:rPr>
                <w:noProof w:val="0"/>
                <w:lang w:val="en-US" w:eastAsia="ru-RU"/>
              </w:rPr>
              <w:t xml:space="preserve"> a </w:t>
            </w:r>
            <w:proofErr w:type="spellStart"/>
            <w:r w:rsidRPr="004F2D80">
              <w:rPr>
                <w:noProof w:val="0"/>
                <w:lang w:val="en-US" w:eastAsia="ru-RU"/>
              </w:rPr>
              <w:t>Certificatului</w:t>
            </w:r>
            <w:proofErr w:type="spellEnd"/>
            <w:r w:rsidRPr="004F2D80">
              <w:rPr>
                <w:noProof w:val="0"/>
                <w:lang w:val="en-US" w:eastAsia="ru-RU"/>
              </w:rPr>
              <w:t xml:space="preserve"> de urbanism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proiectare</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a </w:t>
            </w:r>
            <w:proofErr w:type="spellStart"/>
            <w:r w:rsidRPr="004F2D80">
              <w:rPr>
                <w:noProof w:val="0"/>
                <w:lang w:val="en-US" w:eastAsia="ru-RU"/>
              </w:rPr>
              <w:t>Autorizației</w:t>
            </w:r>
            <w:proofErr w:type="spellEnd"/>
            <w:r w:rsidRPr="004F2D80">
              <w:rPr>
                <w:noProof w:val="0"/>
                <w:lang w:val="en-US" w:eastAsia="ru-RU"/>
              </w:rPr>
              <w:t xml:space="preserve"> de </w:t>
            </w:r>
            <w:proofErr w:type="spellStart"/>
            <w:r w:rsidRPr="004F2D80">
              <w:rPr>
                <w:noProof w:val="0"/>
                <w:lang w:val="en-US" w:eastAsia="ru-RU"/>
              </w:rPr>
              <w:t>construire</w:t>
            </w:r>
            <w:proofErr w:type="spellEnd"/>
            <w:r w:rsidRPr="004F2D80">
              <w:rPr>
                <w:noProof w:val="0"/>
                <w:lang w:val="en-US" w:eastAsia="ru-RU"/>
              </w:rPr>
              <w:t xml:space="preserve">. </w:t>
            </w:r>
          </w:p>
          <w:p w14:paraId="21D69F56" w14:textId="77777777" w:rsidR="004F2D80" w:rsidRPr="004F2D80" w:rsidRDefault="004F2D80" w:rsidP="004F2D80">
            <w:pPr>
              <w:tabs>
                <w:tab w:val="left" w:pos="2625"/>
              </w:tabs>
              <w:spacing w:after="200"/>
              <w:contextualSpacing/>
              <w:jc w:val="both"/>
              <w:rPr>
                <w:noProof w:val="0"/>
                <w:lang w:val="en-US" w:eastAsia="ru-RU"/>
              </w:rPr>
            </w:pPr>
            <w:r w:rsidRPr="004F2D80">
              <w:rPr>
                <w:noProof w:val="0"/>
                <w:lang w:val="en-US" w:eastAsia="ru-RU"/>
              </w:rPr>
              <w:t xml:space="preserve">7.3.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executa</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întreţine</w:t>
            </w:r>
            <w:proofErr w:type="spellEnd"/>
            <w:r w:rsidRPr="004F2D80">
              <w:rPr>
                <w:noProof w:val="0"/>
                <w:lang w:val="en-US" w:eastAsia="ru-RU"/>
              </w:rPr>
              <w:t xml:space="preserve"> </w:t>
            </w:r>
            <w:proofErr w:type="spellStart"/>
            <w:r w:rsidRPr="004F2D80">
              <w:rPr>
                <w:noProof w:val="0"/>
                <w:lang w:val="en-US" w:eastAsia="ru-RU"/>
              </w:rPr>
              <w:t>toate</w:t>
            </w:r>
            <w:proofErr w:type="spellEnd"/>
            <w:r w:rsidRPr="004F2D80">
              <w:rPr>
                <w:noProof w:val="0"/>
                <w:lang w:val="en-US" w:eastAsia="ru-RU"/>
              </w:rPr>
              <w:t xml:space="preserve"> </w:t>
            </w:r>
            <w:proofErr w:type="spellStart"/>
            <w:r w:rsidRPr="004F2D80">
              <w:rPr>
                <w:noProof w:val="0"/>
                <w:lang w:val="en-US" w:eastAsia="ru-RU"/>
              </w:rPr>
              <w:t>lucrările</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asigura</w:t>
            </w:r>
            <w:proofErr w:type="spellEnd"/>
            <w:r w:rsidRPr="004F2D80">
              <w:rPr>
                <w:noProof w:val="0"/>
                <w:lang w:val="en-US" w:eastAsia="ru-RU"/>
              </w:rPr>
              <w:t xml:space="preserve"> </w:t>
            </w:r>
            <w:proofErr w:type="spellStart"/>
            <w:r w:rsidRPr="004F2D80">
              <w:rPr>
                <w:noProof w:val="0"/>
                <w:lang w:val="en-US" w:eastAsia="ru-RU"/>
              </w:rPr>
              <w:t>forţa</w:t>
            </w:r>
            <w:proofErr w:type="spellEnd"/>
            <w:r w:rsidRPr="004F2D80">
              <w:rPr>
                <w:noProof w:val="0"/>
                <w:lang w:val="en-US" w:eastAsia="ru-RU"/>
              </w:rPr>
              <w:t xml:space="preserve"> de </w:t>
            </w:r>
            <w:proofErr w:type="spellStart"/>
            <w:r w:rsidRPr="004F2D80">
              <w:rPr>
                <w:noProof w:val="0"/>
                <w:lang w:val="en-US" w:eastAsia="ru-RU"/>
              </w:rPr>
              <w:t>muncă</w:t>
            </w:r>
            <w:proofErr w:type="spellEnd"/>
            <w:r w:rsidRPr="004F2D80">
              <w:rPr>
                <w:noProof w:val="0"/>
                <w:lang w:val="en-US" w:eastAsia="ru-RU"/>
              </w:rPr>
              <w:t xml:space="preserve">, </w:t>
            </w:r>
            <w:proofErr w:type="spellStart"/>
            <w:r w:rsidRPr="004F2D80">
              <w:rPr>
                <w:noProof w:val="0"/>
                <w:lang w:val="en-US" w:eastAsia="ru-RU"/>
              </w:rPr>
              <w:t>materialele</w:t>
            </w:r>
            <w:proofErr w:type="spellEnd"/>
            <w:r w:rsidRPr="004F2D80">
              <w:rPr>
                <w:noProof w:val="0"/>
                <w:lang w:val="en-US" w:eastAsia="ru-RU"/>
              </w:rPr>
              <w:t xml:space="preserve">, </w:t>
            </w:r>
            <w:proofErr w:type="spellStart"/>
            <w:r w:rsidRPr="004F2D80">
              <w:rPr>
                <w:noProof w:val="0"/>
                <w:lang w:val="en-US" w:eastAsia="ru-RU"/>
              </w:rPr>
              <w:t>utilajele</w:t>
            </w:r>
            <w:proofErr w:type="spellEnd"/>
            <w:r w:rsidRPr="004F2D80">
              <w:rPr>
                <w:noProof w:val="0"/>
                <w:lang w:val="en-US" w:eastAsia="ru-RU"/>
              </w:rPr>
              <w:t xml:space="preserve"> de </w:t>
            </w:r>
            <w:proofErr w:type="spellStart"/>
            <w:r w:rsidRPr="004F2D80">
              <w:rPr>
                <w:noProof w:val="0"/>
                <w:lang w:val="en-US" w:eastAsia="ru-RU"/>
              </w:rPr>
              <w:t>construcţii</w:t>
            </w:r>
            <w:proofErr w:type="spellEnd"/>
            <w:r w:rsidRPr="004F2D80">
              <w:rPr>
                <w:noProof w:val="0"/>
                <w:lang w:val="en-US" w:eastAsia="ru-RU"/>
              </w:rPr>
              <w:t xml:space="preserve">, </w:t>
            </w:r>
            <w:proofErr w:type="spellStart"/>
            <w:r w:rsidRPr="004F2D80">
              <w:rPr>
                <w:noProof w:val="0"/>
                <w:lang w:val="en-US" w:eastAsia="ru-RU"/>
              </w:rPr>
              <w:t>instalațiile</w:t>
            </w:r>
            <w:proofErr w:type="spellEnd"/>
            <w:r w:rsidRPr="004F2D80">
              <w:rPr>
                <w:noProof w:val="0"/>
                <w:lang w:val="en-US" w:eastAsia="ru-RU"/>
              </w:rPr>
              <w:t xml:space="preserve">, </w:t>
            </w:r>
            <w:proofErr w:type="spellStart"/>
            <w:r w:rsidRPr="004F2D80">
              <w:rPr>
                <w:noProof w:val="0"/>
                <w:lang w:val="en-US" w:eastAsia="ru-RU"/>
              </w:rPr>
              <w:t>echipamentele</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toate</w:t>
            </w:r>
            <w:proofErr w:type="spellEnd"/>
            <w:r w:rsidRPr="004F2D80">
              <w:rPr>
                <w:noProof w:val="0"/>
                <w:lang w:val="en-US" w:eastAsia="ru-RU"/>
              </w:rPr>
              <w:t xml:space="preserve"> </w:t>
            </w:r>
            <w:proofErr w:type="spellStart"/>
            <w:r w:rsidRPr="004F2D80">
              <w:rPr>
                <w:noProof w:val="0"/>
                <w:lang w:val="en-US" w:eastAsia="ru-RU"/>
              </w:rPr>
              <w:t>celelalte</w:t>
            </w:r>
            <w:proofErr w:type="spellEnd"/>
            <w:r w:rsidRPr="004F2D80">
              <w:rPr>
                <w:noProof w:val="0"/>
                <w:lang w:val="en-US" w:eastAsia="ru-RU"/>
              </w:rPr>
              <w:t xml:space="preserve"> </w:t>
            </w:r>
            <w:proofErr w:type="spellStart"/>
            <w:r w:rsidRPr="004F2D80">
              <w:rPr>
                <w:noProof w:val="0"/>
                <w:lang w:val="en-US" w:eastAsia="ru-RU"/>
              </w:rPr>
              <w:t>obiecte</w:t>
            </w:r>
            <w:proofErr w:type="spellEnd"/>
            <w:r w:rsidRPr="004F2D80">
              <w:rPr>
                <w:noProof w:val="0"/>
                <w:lang w:val="en-US" w:eastAsia="ru-RU"/>
              </w:rPr>
              <w:t xml:space="preserve"> fie de </w:t>
            </w:r>
            <w:proofErr w:type="spellStart"/>
            <w:r w:rsidRPr="004F2D80">
              <w:rPr>
                <w:noProof w:val="0"/>
                <w:lang w:val="en-US" w:eastAsia="ru-RU"/>
              </w:rPr>
              <w:t>natură</w:t>
            </w:r>
            <w:proofErr w:type="spellEnd"/>
            <w:r w:rsidRPr="004F2D80">
              <w:rPr>
                <w:noProof w:val="0"/>
                <w:lang w:val="en-US" w:eastAsia="ru-RU"/>
              </w:rPr>
              <w:t xml:space="preserve"> </w:t>
            </w:r>
            <w:proofErr w:type="spellStart"/>
            <w:r w:rsidRPr="004F2D80">
              <w:rPr>
                <w:noProof w:val="0"/>
                <w:lang w:val="en-US" w:eastAsia="ru-RU"/>
              </w:rPr>
              <w:t>provizorie</w:t>
            </w:r>
            <w:proofErr w:type="spellEnd"/>
            <w:r w:rsidRPr="004F2D80">
              <w:rPr>
                <w:noProof w:val="0"/>
                <w:lang w:val="en-US" w:eastAsia="ru-RU"/>
              </w:rPr>
              <w:t xml:space="preserve">, fie definitive </w:t>
            </w:r>
            <w:proofErr w:type="spellStart"/>
            <w:r w:rsidRPr="004F2D80">
              <w:rPr>
                <w:noProof w:val="0"/>
                <w:lang w:val="en-US" w:eastAsia="ru-RU"/>
              </w:rPr>
              <w:t>cerute</w:t>
            </w:r>
            <w:proofErr w:type="spellEnd"/>
            <w:r w:rsidRPr="004F2D80">
              <w:rPr>
                <w:noProof w:val="0"/>
                <w:lang w:val="en-US" w:eastAsia="ru-RU"/>
              </w:rPr>
              <w:t xml:space="preserve"> de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contract,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măsura</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care </w:t>
            </w:r>
            <w:proofErr w:type="spellStart"/>
            <w:r w:rsidRPr="004F2D80">
              <w:rPr>
                <w:noProof w:val="0"/>
                <w:lang w:val="en-US" w:eastAsia="ru-RU"/>
              </w:rPr>
              <w:t>necesitatea</w:t>
            </w:r>
            <w:proofErr w:type="spellEnd"/>
            <w:r w:rsidRPr="004F2D80">
              <w:rPr>
                <w:noProof w:val="0"/>
                <w:lang w:val="en-US" w:eastAsia="ru-RU"/>
              </w:rPr>
              <w:t xml:space="preserve"> </w:t>
            </w:r>
            <w:proofErr w:type="spellStart"/>
            <w:r w:rsidRPr="004F2D80">
              <w:rPr>
                <w:noProof w:val="0"/>
                <w:lang w:val="en-US" w:eastAsia="ru-RU"/>
              </w:rPr>
              <w:t>asigurării</w:t>
            </w:r>
            <w:proofErr w:type="spellEnd"/>
            <w:r w:rsidRPr="004F2D80">
              <w:rPr>
                <w:noProof w:val="0"/>
                <w:lang w:val="en-US" w:eastAsia="ru-RU"/>
              </w:rPr>
              <w:t xml:space="preserve"> </w:t>
            </w:r>
            <w:proofErr w:type="spellStart"/>
            <w:r w:rsidRPr="004F2D80">
              <w:rPr>
                <w:noProof w:val="0"/>
                <w:lang w:val="en-US" w:eastAsia="ru-RU"/>
              </w:rPr>
              <w:t>acestora</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prevăzută</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contract </w:t>
            </w:r>
            <w:proofErr w:type="spellStart"/>
            <w:r w:rsidRPr="004F2D80">
              <w:rPr>
                <w:noProof w:val="0"/>
                <w:lang w:val="en-US" w:eastAsia="ru-RU"/>
              </w:rPr>
              <w:t>sau</w:t>
            </w:r>
            <w:proofErr w:type="spellEnd"/>
            <w:r w:rsidRPr="004F2D80">
              <w:rPr>
                <w:noProof w:val="0"/>
                <w:lang w:val="en-US" w:eastAsia="ru-RU"/>
              </w:rPr>
              <w:t xml:space="preserve"> se </w:t>
            </w:r>
            <w:proofErr w:type="spellStart"/>
            <w:r w:rsidRPr="004F2D80">
              <w:rPr>
                <w:noProof w:val="0"/>
                <w:lang w:val="en-US" w:eastAsia="ru-RU"/>
              </w:rPr>
              <w:t>poate</w:t>
            </w:r>
            <w:proofErr w:type="spellEnd"/>
            <w:r w:rsidRPr="004F2D80">
              <w:rPr>
                <w:noProof w:val="0"/>
                <w:lang w:val="en-US" w:eastAsia="ru-RU"/>
              </w:rPr>
              <w:t xml:space="preserve"> deduce </w:t>
            </w:r>
            <w:proofErr w:type="spellStart"/>
            <w:r w:rsidRPr="004F2D80">
              <w:rPr>
                <w:noProof w:val="0"/>
                <w:lang w:val="en-US" w:eastAsia="ru-RU"/>
              </w:rPr>
              <w:t>în</w:t>
            </w:r>
            <w:proofErr w:type="spellEnd"/>
            <w:r w:rsidRPr="004F2D80">
              <w:rPr>
                <w:noProof w:val="0"/>
                <w:lang w:val="en-US" w:eastAsia="ru-RU"/>
              </w:rPr>
              <w:t xml:space="preserve"> mod </w:t>
            </w:r>
            <w:proofErr w:type="spellStart"/>
            <w:r w:rsidRPr="004F2D80">
              <w:rPr>
                <w:noProof w:val="0"/>
                <w:lang w:val="en-US" w:eastAsia="ru-RU"/>
              </w:rPr>
              <w:t>rezonabil</w:t>
            </w:r>
            <w:proofErr w:type="spellEnd"/>
            <w:r w:rsidRPr="004F2D80">
              <w:rPr>
                <w:noProof w:val="0"/>
                <w:lang w:val="en-US" w:eastAsia="ru-RU"/>
              </w:rPr>
              <w:t xml:space="preserve"> din contract. </w:t>
            </w:r>
            <w:proofErr w:type="spellStart"/>
            <w:r w:rsidRPr="004F2D80">
              <w:rPr>
                <w:noProof w:val="0"/>
                <w:lang w:val="en-US" w:eastAsia="ru-RU"/>
              </w:rPr>
              <w:t>Acesta</w:t>
            </w:r>
            <w:proofErr w:type="spellEnd"/>
            <w:r w:rsidRPr="004F2D80">
              <w:rPr>
                <w:noProof w:val="0"/>
                <w:lang w:val="en-US" w:eastAsia="ru-RU"/>
              </w:rPr>
              <w:t xml:space="preserve"> </w:t>
            </w:r>
            <w:proofErr w:type="spellStart"/>
            <w:r w:rsidRPr="004F2D80">
              <w:rPr>
                <w:noProof w:val="0"/>
                <w:lang w:val="en-US" w:eastAsia="ru-RU"/>
              </w:rPr>
              <w:t>îşi</w:t>
            </w:r>
            <w:proofErr w:type="spellEnd"/>
            <w:r w:rsidRPr="004F2D80">
              <w:rPr>
                <w:noProof w:val="0"/>
                <w:lang w:val="en-US" w:eastAsia="ru-RU"/>
              </w:rPr>
              <w:t xml:space="preserve"> </w:t>
            </w:r>
            <w:proofErr w:type="spellStart"/>
            <w:r w:rsidRPr="004F2D80">
              <w:rPr>
                <w:noProof w:val="0"/>
                <w:lang w:val="en-US" w:eastAsia="ru-RU"/>
              </w:rPr>
              <w:t>asumă</w:t>
            </w:r>
            <w:proofErr w:type="spellEnd"/>
            <w:r w:rsidRPr="004F2D80">
              <w:rPr>
                <w:noProof w:val="0"/>
                <w:lang w:val="en-US" w:eastAsia="ru-RU"/>
              </w:rPr>
              <w:t xml:space="preserve"> </w:t>
            </w:r>
            <w:proofErr w:type="spellStart"/>
            <w:r w:rsidRPr="004F2D80">
              <w:rPr>
                <w:noProof w:val="0"/>
                <w:lang w:val="en-US" w:eastAsia="ru-RU"/>
              </w:rPr>
              <w:t>întreaga</w:t>
            </w:r>
            <w:proofErr w:type="spellEnd"/>
            <w:r w:rsidRPr="004F2D80">
              <w:rPr>
                <w:noProof w:val="0"/>
                <w:lang w:val="en-US" w:eastAsia="ru-RU"/>
              </w:rPr>
              <w:t xml:space="preserve"> </w:t>
            </w:r>
            <w:proofErr w:type="spellStart"/>
            <w:r w:rsidRPr="004F2D80">
              <w:rPr>
                <w:noProof w:val="0"/>
                <w:lang w:val="en-US" w:eastAsia="ru-RU"/>
              </w:rPr>
              <w:t>responsabilitate</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toate</w:t>
            </w:r>
            <w:proofErr w:type="spellEnd"/>
            <w:r w:rsidRPr="004F2D80">
              <w:rPr>
                <w:noProof w:val="0"/>
                <w:lang w:val="en-US" w:eastAsia="ru-RU"/>
              </w:rPr>
              <w:t xml:space="preserve"> </w:t>
            </w:r>
            <w:proofErr w:type="spellStart"/>
            <w:r w:rsidRPr="004F2D80">
              <w:rPr>
                <w:noProof w:val="0"/>
                <w:lang w:val="en-US" w:eastAsia="ru-RU"/>
              </w:rPr>
              <w:t>operaţiunile</w:t>
            </w:r>
            <w:proofErr w:type="spellEnd"/>
            <w:r w:rsidRPr="004F2D80">
              <w:rPr>
                <w:noProof w:val="0"/>
                <w:lang w:val="en-US" w:eastAsia="ru-RU"/>
              </w:rPr>
              <w:t xml:space="preserve"> </w:t>
            </w:r>
            <w:proofErr w:type="spellStart"/>
            <w:r w:rsidRPr="004F2D80">
              <w:rPr>
                <w:noProof w:val="0"/>
                <w:lang w:val="en-US" w:eastAsia="ru-RU"/>
              </w:rPr>
              <w:t>executate</w:t>
            </w:r>
            <w:proofErr w:type="spellEnd"/>
            <w:r w:rsidRPr="004F2D80">
              <w:rPr>
                <w:noProof w:val="0"/>
                <w:lang w:val="en-US" w:eastAsia="ru-RU"/>
              </w:rPr>
              <w:t xml:space="preserve"> pe </w:t>
            </w:r>
            <w:proofErr w:type="spellStart"/>
            <w:r w:rsidRPr="004F2D80">
              <w:rPr>
                <w:noProof w:val="0"/>
                <w:lang w:val="en-US" w:eastAsia="ru-RU"/>
              </w:rPr>
              <w:t>şantier</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procedeele</w:t>
            </w:r>
            <w:proofErr w:type="spellEnd"/>
            <w:r w:rsidRPr="004F2D80">
              <w:rPr>
                <w:noProof w:val="0"/>
                <w:lang w:val="en-US" w:eastAsia="ru-RU"/>
              </w:rPr>
              <w:t xml:space="preserve"> de </w:t>
            </w:r>
            <w:proofErr w:type="spellStart"/>
            <w:r w:rsidRPr="004F2D80">
              <w:rPr>
                <w:noProof w:val="0"/>
                <w:lang w:val="en-US" w:eastAsia="ru-RU"/>
              </w:rPr>
              <w:t>execuţie</w:t>
            </w:r>
            <w:proofErr w:type="spellEnd"/>
            <w:r w:rsidRPr="004F2D80">
              <w:rPr>
                <w:noProof w:val="0"/>
                <w:lang w:val="en-US" w:eastAsia="ru-RU"/>
              </w:rPr>
              <w:t xml:space="preserve"> </w:t>
            </w:r>
            <w:proofErr w:type="spellStart"/>
            <w:r w:rsidRPr="004F2D80">
              <w:rPr>
                <w:noProof w:val="0"/>
                <w:lang w:val="en-US" w:eastAsia="ru-RU"/>
              </w:rPr>
              <w:t>utilizate</w:t>
            </w:r>
            <w:proofErr w:type="spellEnd"/>
            <w:r w:rsidRPr="004F2D80">
              <w:rPr>
                <w:noProof w:val="0"/>
                <w:lang w:val="en-US" w:eastAsia="ru-RU"/>
              </w:rPr>
              <w:t>.</w:t>
            </w:r>
          </w:p>
          <w:p w14:paraId="41AB5AD8" w14:textId="77777777" w:rsidR="004F2D80" w:rsidRPr="004F2D80" w:rsidRDefault="004F2D80" w:rsidP="004F2D80">
            <w:pPr>
              <w:tabs>
                <w:tab w:val="left" w:pos="2625"/>
              </w:tabs>
              <w:spacing w:after="200"/>
              <w:contextualSpacing/>
              <w:jc w:val="both"/>
              <w:rPr>
                <w:noProof w:val="0"/>
                <w:lang w:val="en-US" w:eastAsia="ru-RU"/>
              </w:rPr>
            </w:pPr>
            <w:r w:rsidRPr="004F2D80">
              <w:rPr>
                <w:noProof w:val="0"/>
                <w:lang w:val="en-US" w:eastAsia="ru-RU"/>
              </w:rPr>
              <w:t xml:space="preserve">7.4. </w:t>
            </w:r>
            <w:proofErr w:type="spellStart"/>
            <w:r w:rsidRPr="004F2D80">
              <w:rPr>
                <w:noProof w:val="0"/>
                <w:lang w:val="en-US" w:eastAsia="ru-RU"/>
              </w:rPr>
              <w:t>Documentaţia</w:t>
            </w:r>
            <w:proofErr w:type="spellEnd"/>
            <w:r w:rsidRPr="004F2D80">
              <w:rPr>
                <w:noProof w:val="0"/>
                <w:lang w:val="en-US" w:eastAsia="ru-RU"/>
              </w:rPr>
              <w:t xml:space="preserve"> </w:t>
            </w:r>
            <w:proofErr w:type="spellStart"/>
            <w:r w:rsidRPr="004F2D80">
              <w:rPr>
                <w:noProof w:val="0"/>
                <w:lang w:val="en-US" w:eastAsia="ru-RU"/>
              </w:rPr>
              <w:t>pusă</w:t>
            </w:r>
            <w:proofErr w:type="spellEnd"/>
            <w:r w:rsidRPr="004F2D80">
              <w:rPr>
                <w:noProof w:val="0"/>
                <w:lang w:val="en-US" w:eastAsia="ru-RU"/>
              </w:rPr>
              <w:t xml:space="preserve"> la </w:t>
            </w:r>
            <w:proofErr w:type="spellStart"/>
            <w:r w:rsidRPr="004F2D80">
              <w:rPr>
                <w:noProof w:val="0"/>
                <w:lang w:val="en-US" w:eastAsia="ru-RU"/>
              </w:rPr>
              <w:t>dispoziţia</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se </w:t>
            </w:r>
            <w:proofErr w:type="spellStart"/>
            <w:r w:rsidRPr="004F2D80">
              <w:rPr>
                <w:noProof w:val="0"/>
                <w:lang w:val="en-US" w:eastAsia="ru-RU"/>
              </w:rPr>
              <w:t>repartizează</w:t>
            </w:r>
            <w:proofErr w:type="spellEnd"/>
            <w:r w:rsidRPr="004F2D80">
              <w:rPr>
                <w:noProof w:val="0"/>
                <w:lang w:val="en-US" w:eastAsia="ru-RU"/>
              </w:rPr>
              <w:t xml:space="preserve"> </w:t>
            </w:r>
            <w:proofErr w:type="spellStart"/>
            <w:r w:rsidRPr="004F2D80">
              <w:rPr>
                <w:noProof w:val="0"/>
                <w:lang w:val="en-US" w:eastAsia="ru-RU"/>
              </w:rPr>
              <w:t>astfel</w:t>
            </w:r>
            <w:proofErr w:type="spellEnd"/>
            <w:r w:rsidRPr="004F2D80">
              <w:rPr>
                <w:noProof w:val="0"/>
                <w:lang w:val="en-US" w:eastAsia="ru-RU"/>
              </w:rPr>
              <w:t xml:space="preserve">: </w:t>
            </w:r>
          </w:p>
          <w:p w14:paraId="65C8D793"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a) un exemplar </w:t>
            </w:r>
            <w:proofErr w:type="spellStart"/>
            <w:r w:rsidRPr="004F2D80">
              <w:rPr>
                <w:noProof w:val="0"/>
                <w:lang w:val="en-US" w:eastAsia="ru-RU"/>
              </w:rPr>
              <w:t>rămâne</w:t>
            </w:r>
            <w:proofErr w:type="spellEnd"/>
            <w:r w:rsidRPr="004F2D80">
              <w:rPr>
                <w:noProof w:val="0"/>
                <w:lang w:val="en-US" w:eastAsia="ru-RU"/>
              </w:rPr>
              <w:t xml:space="preserve"> la </w:t>
            </w:r>
            <w:proofErr w:type="spellStart"/>
            <w:r w:rsidRPr="004F2D80">
              <w:rPr>
                <w:noProof w:val="0"/>
                <w:lang w:val="en-US" w:eastAsia="ru-RU"/>
              </w:rPr>
              <w:t>dispoziţia</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w:t>
            </w:r>
          </w:p>
          <w:p w14:paraId="65030AB3" w14:textId="77777777" w:rsidR="004F2D80" w:rsidRPr="004F2D80" w:rsidRDefault="004F2D80" w:rsidP="004F2D80">
            <w:pPr>
              <w:tabs>
                <w:tab w:val="left" w:pos="1276"/>
              </w:tabs>
              <w:jc w:val="both"/>
              <w:rPr>
                <w:noProof w:val="0"/>
                <w:lang w:val="en-US" w:eastAsia="ru-RU"/>
              </w:rPr>
            </w:pPr>
            <w:r w:rsidRPr="004F2D80">
              <w:rPr>
                <w:noProof w:val="0"/>
                <w:lang w:val="en-US" w:eastAsia="ru-RU"/>
              </w:rPr>
              <w:t>b) un exemplar</w:t>
            </w:r>
            <w:r w:rsidRPr="004F2D80">
              <w:rPr>
                <w:noProof w:val="0"/>
                <w:lang w:eastAsia="ru-RU"/>
              </w:rPr>
              <w:t xml:space="preserve"> </w:t>
            </w:r>
            <w:proofErr w:type="spellStart"/>
            <w:r w:rsidRPr="004F2D80">
              <w:rPr>
                <w:noProof w:val="0"/>
                <w:lang w:val="en-US" w:eastAsia="ru-RU"/>
              </w:rPr>
              <w:t>va</w:t>
            </w:r>
            <w:proofErr w:type="spellEnd"/>
            <w:r w:rsidRPr="004F2D80">
              <w:rPr>
                <w:noProof w:val="0"/>
                <w:lang w:val="en-US" w:eastAsia="ru-RU"/>
              </w:rPr>
              <w:t xml:space="preserve"> fi </w:t>
            </w:r>
            <w:proofErr w:type="spellStart"/>
            <w:r w:rsidRPr="004F2D80">
              <w:rPr>
                <w:noProof w:val="0"/>
                <w:lang w:val="en-US" w:eastAsia="ru-RU"/>
              </w:rPr>
              <w:t>ţinut</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acesta</w:t>
            </w:r>
            <w:proofErr w:type="spellEnd"/>
            <w:r w:rsidRPr="004F2D80">
              <w:rPr>
                <w:noProof w:val="0"/>
                <w:lang w:val="en-US" w:eastAsia="ru-RU"/>
              </w:rPr>
              <w:t xml:space="preserve"> la </w:t>
            </w:r>
            <w:proofErr w:type="spellStart"/>
            <w:r w:rsidRPr="004F2D80">
              <w:rPr>
                <w:noProof w:val="0"/>
                <w:lang w:val="en-US" w:eastAsia="ru-RU"/>
              </w:rPr>
              <w:t>dispoziţie</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consultare</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Inspectoratul</w:t>
            </w:r>
            <w:proofErr w:type="spellEnd"/>
            <w:r w:rsidRPr="004F2D80">
              <w:rPr>
                <w:noProof w:val="0"/>
                <w:lang w:val="en-US" w:eastAsia="ru-RU"/>
              </w:rPr>
              <w:t xml:space="preserve"> </w:t>
            </w:r>
            <w:proofErr w:type="spellStart"/>
            <w:r w:rsidRPr="004F2D80">
              <w:rPr>
                <w:noProof w:val="0"/>
                <w:lang w:val="en-US" w:eastAsia="ru-RU"/>
              </w:rPr>
              <w:t>Național</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Supraveghere</w:t>
            </w:r>
            <w:proofErr w:type="spellEnd"/>
            <w:r w:rsidRPr="004F2D80">
              <w:rPr>
                <w:noProof w:val="0"/>
                <w:lang w:val="en-US" w:eastAsia="ru-RU"/>
              </w:rPr>
              <w:t xml:space="preserve"> </w:t>
            </w:r>
            <w:proofErr w:type="spellStart"/>
            <w:r w:rsidRPr="004F2D80">
              <w:rPr>
                <w:noProof w:val="0"/>
                <w:lang w:val="en-US" w:eastAsia="ru-RU"/>
              </w:rPr>
              <w:t>Tehnică</w:t>
            </w:r>
            <w:proofErr w:type="spellEnd"/>
            <w:r w:rsidRPr="004F2D80">
              <w:rPr>
                <w:noProof w:val="0"/>
                <w:lang w:val="en-US" w:eastAsia="ru-RU"/>
              </w:rPr>
              <w:t xml:space="preserve">, precum </w:t>
            </w:r>
            <w:proofErr w:type="spellStart"/>
            <w:r w:rsidRPr="004F2D80">
              <w:rPr>
                <w:noProof w:val="0"/>
                <w:lang w:val="en-US" w:eastAsia="ru-RU"/>
              </w:rPr>
              <w:t>şi</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alte</w:t>
            </w:r>
            <w:proofErr w:type="spellEnd"/>
            <w:r w:rsidRPr="004F2D80">
              <w:rPr>
                <w:noProof w:val="0"/>
                <w:lang w:val="en-US" w:eastAsia="ru-RU"/>
              </w:rPr>
              <w:t xml:space="preserve"> </w:t>
            </w:r>
            <w:proofErr w:type="spellStart"/>
            <w:r w:rsidRPr="004F2D80">
              <w:rPr>
                <w:noProof w:val="0"/>
                <w:lang w:val="en-US" w:eastAsia="ru-RU"/>
              </w:rPr>
              <w:t>persoane</w:t>
            </w:r>
            <w:proofErr w:type="spellEnd"/>
            <w:r w:rsidRPr="004F2D80">
              <w:rPr>
                <w:noProof w:val="0"/>
                <w:lang w:val="en-US" w:eastAsia="ru-RU"/>
              </w:rPr>
              <w:t xml:space="preserve"> </w:t>
            </w:r>
            <w:proofErr w:type="spellStart"/>
            <w:r w:rsidRPr="004F2D80">
              <w:rPr>
                <w:noProof w:val="0"/>
                <w:lang w:val="en-US" w:eastAsia="ru-RU"/>
              </w:rPr>
              <w:t>autorizate</w:t>
            </w:r>
            <w:proofErr w:type="spellEnd"/>
            <w:r w:rsidRPr="004F2D80">
              <w:rPr>
                <w:noProof w:val="0"/>
                <w:lang w:val="en-US" w:eastAsia="ru-RU"/>
              </w:rPr>
              <w:t xml:space="preserve">, </w:t>
            </w:r>
            <w:proofErr w:type="spellStart"/>
            <w:r w:rsidRPr="004F2D80">
              <w:rPr>
                <w:noProof w:val="0"/>
                <w:lang w:val="en-US" w:eastAsia="ru-RU"/>
              </w:rPr>
              <w:t>inclusiv</w:t>
            </w:r>
            <w:proofErr w:type="spellEnd"/>
            <w:r w:rsidRPr="004F2D80">
              <w:rPr>
                <w:noProof w:val="0"/>
                <w:lang w:val="en-US" w:eastAsia="ru-RU"/>
              </w:rPr>
              <w:t xml:space="preserve"> </w:t>
            </w:r>
            <w:proofErr w:type="spellStart"/>
            <w:r w:rsidRPr="004F2D80">
              <w:rPr>
                <w:noProof w:val="0"/>
                <w:lang w:val="en-US" w:eastAsia="ru-RU"/>
              </w:rPr>
              <w:t>dirigintele</w:t>
            </w:r>
            <w:proofErr w:type="spellEnd"/>
            <w:r w:rsidRPr="004F2D80">
              <w:rPr>
                <w:noProof w:val="0"/>
                <w:lang w:val="en-US" w:eastAsia="ru-RU"/>
              </w:rPr>
              <w:t xml:space="preserve"> de </w:t>
            </w:r>
            <w:proofErr w:type="spellStart"/>
            <w:r w:rsidRPr="004F2D80">
              <w:rPr>
                <w:noProof w:val="0"/>
                <w:lang w:val="en-US" w:eastAsia="ru-RU"/>
              </w:rPr>
              <w:t>șantier</w:t>
            </w:r>
            <w:proofErr w:type="spellEnd"/>
            <w:r w:rsidRPr="004F2D80">
              <w:rPr>
                <w:noProof w:val="0"/>
                <w:lang w:val="en-US" w:eastAsia="ru-RU"/>
              </w:rPr>
              <w:t xml:space="preserve">. </w:t>
            </w:r>
          </w:p>
          <w:p w14:paraId="40BE6F3C"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7.5. </w:t>
            </w:r>
            <w:proofErr w:type="spellStart"/>
            <w:r w:rsidRPr="004F2D80">
              <w:rPr>
                <w:noProof w:val="0"/>
                <w:lang w:val="en-US" w:eastAsia="ru-RU"/>
              </w:rPr>
              <w:t>Oferta</w:t>
            </w:r>
            <w:proofErr w:type="spellEnd"/>
            <w:r w:rsidRPr="004F2D80">
              <w:rPr>
                <w:noProof w:val="0"/>
                <w:lang w:val="en-US" w:eastAsia="ru-RU"/>
              </w:rPr>
              <w:t xml:space="preserve"> </w:t>
            </w:r>
            <w:proofErr w:type="spellStart"/>
            <w:r w:rsidRPr="004F2D80">
              <w:rPr>
                <w:noProof w:val="0"/>
                <w:lang w:val="en-US" w:eastAsia="ru-RU"/>
              </w:rPr>
              <w:t>adjudecată</w:t>
            </w:r>
            <w:proofErr w:type="spellEnd"/>
            <w:r w:rsidRPr="004F2D80">
              <w:rPr>
                <w:noProof w:val="0"/>
                <w:lang w:val="en-US" w:eastAsia="ru-RU"/>
              </w:rPr>
              <w:t xml:space="preserve"> face </w:t>
            </w:r>
            <w:proofErr w:type="spellStart"/>
            <w:r w:rsidRPr="004F2D80">
              <w:rPr>
                <w:noProof w:val="0"/>
                <w:lang w:val="en-US" w:eastAsia="ru-RU"/>
              </w:rPr>
              <w:t>parte</w:t>
            </w:r>
            <w:proofErr w:type="spellEnd"/>
            <w:r w:rsidRPr="004F2D80">
              <w:rPr>
                <w:noProof w:val="0"/>
                <w:lang w:val="en-US" w:eastAsia="ru-RU"/>
              </w:rPr>
              <w:t xml:space="preserve"> </w:t>
            </w:r>
            <w:proofErr w:type="spellStart"/>
            <w:r w:rsidRPr="004F2D80">
              <w:rPr>
                <w:noProof w:val="0"/>
                <w:lang w:val="en-US" w:eastAsia="ru-RU"/>
              </w:rPr>
              <w:t>integrantă</w:t>
            </w:r>
            <w:proofErr w:type="spellEnd"/>
            <w:r w:rsidRPr="004F2D80">
              <w:rPr>
                <w:noProof w:val="0"/>
                <w:lang w:val="en-US" w:eastAsia="ru-RU"/>
              </w:rPr>
              <w:t xml:space="preserve"> din contract. </w:t>
            </w:r>
            <w:proofErr w:type="spellStart"/>
            <w:r w:rsidRPr="004F2D80">
              <w:rPr>
                <w:noProof w:val="0"/>
                <w:lang w:val="en-US" w:eastAsia="ru-RU"/>
              </w:rPr>
              <w:t>Ea</w:t>
            </w:r>
            <w:proofErr w:type="spellEnd"/>
            <w:r w:rsidRPr="004F2D80">
              <w:rPr>
                <w:noProof w:val="0"/>
                <w:lang w:val="en-US" w:eastAsia="ru-RU"/>
              </w:rPr>
              <w:t xml:space="preserve"> </w:t>
            </w:r>
            <w:proofErr w:type="spellStart"/>
            <w:r w:rsidRPr="004F2D80">
              <w:rPr>
                <w:noProof w:val="0"/>
                <w:lang w:val="en-US" w:eastAsia="ru-RU"/>
              </w:rPr>
              <w:t>trebuie</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fie </w:t>
            </w:r>
            <w:proofErr w:type="spellStart"/>
            <w:r w:rsidRPr="004F2D80">
              <w:rPr>
                <w:noProof w:val="0"/>
                <w:lang w:val="en-US" w:eastAsia="ru-RU"/>
              </w:rPr>
              <w:t>corectă</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completă</w:t>
            </w:r>
            <w:proofErr w:type="spellEnd"/>
            <w:r w:rsidRPr="004F2D80">
              <w:rPr>
                <w:noProof w:val="0"/>
                <w:lang w:val="en-US" w:eastAsia="ru-RU"/>
              </w:rPr>
              <w:t xml:space="preserve">. </w:t>
            </w:r>
            <w:proofErr w:type="spellStart"/>
            <w:r w:rsidRPr="004F2D80">
              <w:rPr>
                <w:noProof w:val="0"/>
                <w:lang w:val="en-US" w:eastAsia="ru-RU"/>
              </w:rPr>
              <w:t>Preţurile</w:t>
            </w:r>
            <w:proofErr w:type="spellEnd"/>
            <w:r w:rsidRPr="004F2D80">
              <w:rPr>
                <w:noProof w:val="0"/>
                <w:lang w:val="en-US" w:eastAsia="ru-RU"/>
              </w:rPr>
              <w:t xml:space="preserve"> </w:t>
            </w:r>
            <w:proofErr w:type="spellStart"/>
            <w:r w:rsidRPr="004F2D80">
              <w:rPr>
                <w:noProof w:val="0"/>
                <w:lang w:val="en-US" w:eastAsia="ru-RU"/>
              </w:rPr>
              <w:t>stabilite</w:t>
            </w:r>
            <w:proofErr w:type="spellEnd"/>
            <w:r w:rsidRPr="004F2D80">
              <w:rPr>
                <w:noProof w:val="0"/>
                <w:lang w:val="en-US" w:eastAsia="ru-RU"/>
              </w:rPr>
              <w:t xml:space="preserve"> </w:t>
            </w:r>
            <w:proofErr w:type="spellStart"/>
            <w:r w:rsidRPr="004F2D80">
              <w:rPr>
                <w:noProof w:val="0"/>
                <w:lang w:val="en-US" w:eastAsia="ru-RU"/>
              </w:rPr>
              <w:t>vor</w:t>
            </w:r>
            <w:proofErr w:type="spellEnd"/>
            <w:r w:rsidRPr="004F2D80">
              <w:rPr>
                <w:noProof w:val="0"/>
                <w:lang w:val="en-US" w:eastAsia="ru-RU"/>
              </w:rPr>
              <w:t xml:space="preserve"> </w:t>
            </w:r>
            <w:proofErr w:type="spellStart"/>
            <w:r w:rsidRPr="004F2D80">
              <w:rPr>
                <w:noProof w:val="0"/>
                <w:lang w:val="en-US" w:eastAsia="ru-RU"/>
              </w:rPr>
              <w:t>acoperi</w:t>
            </w:r>
            <w:proofErr w:type="spellEnd"/>
            <w:r w:rsidRPr="004F2D80">
              <w:rPr>
                <w:noProof w:val="0"/>
                <w:lang w:val="en-US" w:eastAsia="ru-RU"/>
              </w:rPr>
              <w:t xml:space="preserve"> </w:t>
            </w:r>
            <w:proofErr w:type="spellStart"/>
            <w:r w:rsidRPr="004F2D80">
              <w:rPr>
                <w:noProof w:val="0"/>
                <w:lang w:val="en-US" w:eastAsia="ru-RU"/>
              </w:rPr>
              <w:t>toate</w:t>
            </w:r>
            <w:proofErr w:type="spellEnd"/>
            <w:r w:rsidRPr="004F2D80">
              <w:rPr>
                <w:noProof w:val="0"/>
                <w:lang w:val="en-US" w:eastAsia="ru-RU"/>
              </w:rPr>
              <w:t xml:space="preserve"> </w:t>
            </w:r>
            <w:proofErr w:type="spellStart"/>
            <w:r w:rsidRPr="004F2D80">
              <w:rPr>
                <w:noProof w:val="0"/>
                <w:lang w:val="en-US" w:eastAsia="ru-RU"/>
              </w:rPr>
              <w:t>obligaţiunile</w:t>
            </w:r>
            <w:proofErr w:type="spellEnd"/>
            <w:r w:rsidRPr="004F2D80">
              <w:rPr>
                <w:noProof w:val="0"/>
                <w:lang w:val="en-US" w:eastAsia="ru-RU"/>
              </w:rPr>
              <w:t xml:space="preserve"> din contract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toate</w:t>
            </w:r>
            <w:proofErr w:type="spellEnd"/>
            <w:r w:rsidRPr="004F2D80">
              <w:rPr>
                <w:noProof w:val="0"/>
                <w:lang w:val="en-US" w:eastAsia="ru-RU"/>
              </w:rPr>
              <w:t xml:space="preserve"> </w:t>
            </w:r>
            <w:proofErr w:type="spellStart"/>
            <w:r w:rsidRPr="004F2D80">
              <w:rPr>
                <w:noProof w:val="0"/>
                <w:lang w:val="en-US" w:eastAsia="ru-RU"/>
              </w:rPr>
              <w:t>operaţiunile</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terminarea</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întreţinerea</w:t>
            </w:r>
            <w:proofErr w:type="spellEnd"/>
            <w:r w:rsidRPr="004F2D80">
              <w:rPr>
                <w:noProof w:val="0"/>
                <w:lang w:val="en-US" w:eastAsia="ru-RU"/>
              </w:rPr>
              <w:t xml:space="preserve"> </w:t>
            </w:r>
            <w:proofErr w:type="spellStart"/>
            <w:r w:rsidRPr="004F2D80">
              <w:rPr>
                <w:noProof w:val="0"/>
                <w:lang w:val="en-US" w:eastAsia="ru-RU"/>
              </w:rPr>
              <w:t>corespunzătoare</w:t>
            </w:r>
            <w:proofErr w:type="spellEnd"/>
            <w:r w:rsidRPr="004F2D80">
              <w:rPr>
                <w:noProof w:val="0"/>
                <w:lang w:val="en-US" w:eastAsia="ru-RU"/>
              </w:rPr>
              <w:t xml:space="preserve"> a </w:t>
            </w:r>
            <w:proofErr w:type="spellStart"/>
            <w:r w:rsidRPr="004F2D80">
              <w:rPr>
                <w:noProof w:val="0"/>
                <w:lang w:val="en-US" w:eastAsia="ru-RU"/>
              </w:rPr>
              <w:t>lucrărilor</w:t>
            </w:r>
            <w:proofErr w:type="spellEnd"/>
            <w:r w:rsidRPr="004F2D80">
              <w:rPr>
                <w:noProof w:val="0"/>
                <w:lang w:val="en-US" w:eastAsia="ru-RU"/>
              </w:rPr>
              <w:t xml:space="preserve">, conform </w:t>
            </w:r>
            <w:proofErr w:type="spellStart"/>
            <w:r w:rsidRPr="004F2D80">
              <w:rPr>
                <w:noProof w:val="0"/>
                <w:lang w:val="en-US" w:eastAsia="ru-RU"/>
              </w:rPr>
              <w:t>cerințelor</w:t>
            </w:r>
            <w:proofErr w:type="spellEnd"/>
            <w:r w:rsidRPr="004F2D80">
              <w:rPr>
                <w:noProof w:val="0"/>
                <w:lang w:val="en-US" w:eastAsia="ru-RU"/>
              </w:rPr>
              <w:t xml:space="preserve"> </w:t>
            </w:r>
            <w:proofErr w:type="spellStart"/>
            <w:r w:rsidRPr="004F2D80">
              <w:rPr>
                <w:noProof w:val="0"/>
                <w:lang w:val="en-US" w:eastAsia="ru-RU"/>
              </w:rPr>
              <w:t>stabilite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contract. </w:t>
            </w:r>
          </w:p>
          <w:p w14:paraId="64BE3473"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7.6.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Beneficiarul</w:t>
            </w:r>
            <w:proofErr w:type="spellEnd"/>
            <w:r w:rsidRPr="004F2D80">
              <w:rPr>
                <w:noProof w:val="0"/>
                <w:lang w:val="en-US" w:eastAsia="ru-RU"/>
              </w:rPr>
              <w:t xml:space="preserve"> nu </w:t>
            </w:r>
            <w:proofErr w:type="spellStart"/>
            <w:r w:rsidRPr="004F2D80">
              <w:rPr>
                <w:noProof w:val="0"/>
                <w:lang w:val="en-US" w:eastAsia="ru-RU"/>
              </w:rPr>
              <w:t>emite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timp</w:t>
            </w:r>
            <w:proofErr w:type="spellEnd"/>
            <w:r w:rsidRPr="004F2D80">
              <w:rPr>
                <w:noProof w:val="0"/>
                <w:lang w:val="en-US" w:eastAsia="ru-RU"/>
              </w:rPr>
              <w:t xml:space="preserve"> util </w:t>
            </w:r>
            <w:proofErr w:type="spellStart"/>
            <w:r w:rsidRPr="004F2D80">
              <w:rPr>
                <w:noProof w:val="0"/>
                <w:lang w:val="en-US" w:eastAsia="ru-RU"/>
              </w:rPr>
              <w:t>dispoziţii</w:t>
            </w:r>
            <w:proofErr w:type="spellEnd"/>
            <w:r w:rsidRPr="004F2D80">
              <w:rPr>
                <w:noProof w:val="0"/>
                <w:lang w:val="en-US" w:eastAsia="ru-RU"/>
              </w:rPr>
              <w:t xml:space="preserve"> </w:t>
            </w:r>
            <w:proofErr w:type="spellStart"/>
            <w:r w:rsidRPr="004F2D80">
              <w:rPr>
                <w:noProof w:val="0"/>
                <w:lang w:val="en-US" w:eastAsia="ru-RU"/>
              </w:rPr>
              <w:t>suplimentare</w:t>
            </w:r>
            <w:proofErr w:type="spellEnd"/>
            <w:r w:rsidRPr="004F2D80">
              <w:rPr>
                <w:noProof w:val="0"/>
                <w:lang w:val="en-US" w:eastAsia="ru-RU"/>
              </w:rPr>
              <w:t xml:space="preserve"> care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conţină</w:t>
            </w:r>
            <w:proofErr w:type="spellEnd"/>
            <w:r w:rsidRPr="004F2D80">
              <w:rPr>
                <w:noProof w:val="0"/>
                <w:lang w:val="en-US" w:eastAsia="ru-RU"/>
              </w:rPr>
              <w:t xml:space="preserve"> </w:t>
            </w:r>
            <w:proofErr w:type="spellStart"/>
            <w:r w:rsidRPr="004F2D80">
              <w:rPr>
                <w:noProof w:val="0"/>
                <w:lang w:val="en-US" w:eastAsia="ru-RU"/>
              </w:rPr>
              <w:t>instrucţiuni</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aprobări</w:t>
            </w:r>
            <w:proofErr w:type="spellEnd"/>
            <w:r w:rsidRPr="004F2D80">
              <w:rPr>
                <w:noProof w:val="0"/>
                <w:lang w:val="en-US" w:eastAsia="ru-RU"/>
              </w:rPr>
              <w:t xml:space="preserve">, </w:t>
            </w:r>
            <w:proofErr w:type="spellStart"/>
            <w:r w:rsidRPr="004F2D80">
              <w:rPr>
                <w:noProof w:val="0"/>
                <w:lang w:val="en-US" w:eastAsia="ru-RU"/>
              </w:rPr>
              <w:t>ordine</w:t>
            </w:r>
            <w:proofErr w:type="spellEnd"/>
            <w:r w:rsidRPr="004F2D80">
              <w:rPr>
                <w:noProof w:val="0"/>
                <w:lang w:val="en-US" w:eastAsia="ru-RU"/>
              </w:rPr>
              <w:t xml:space="preserve">, directive,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detalii</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notifica</w:t>
            </w:r>
            <w:proofErr w:type="spellEnd"/>
            <w:r w:rsidRPr="004F2D80">
              <w:rPr>
                <w:noProof w:val="0"/>
                <w:lang w:val="en-US" w:eastAsia="ru-RU"/>
              </w:rPr>
              <w:t xml:space="preserve">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prin</w:t>
            </w:r>
            <w:proofErr w:type="spellEnd"/>
            <w:r w:rsidRPr="004F2D80">
              <w:rPr>
                <w:noProof w:val="0"/>
                <w:lang w:val="en-US" w:eastAsia="ru-RU"/>
              </w:rPr>
              <w:t xml:space="preserve"> </w:t>
            </w:r>
            <w:proofErr w:type="spellStart"/>
            <w:r w:rsidRPr="004F2D80">
              <w:rPr>
                <w:noProof w:val="0"/>
                <w:lang w:val="en-US" w:eastAsia="ru-RU"/>
              </w:rPr>
              <w:t>scrisori</w:t>
            </w:r>
            <w:proofErr w:type="spellEnd"/>
            <w:r w:rsidRPr="004F2D80">
              <w:rPr>
                <w:noProof w:val="0"/>
                <w:lang w:val="en-US" w:eastAsia="ru-RU"/>
              </w:rPr>
              <w:t xml:space="preserve">, de </w:t>
            </w:r>
            <w:proofErr w:type="spellStart"/>
            <w:r w:rsidRPr="004F2D80">
              <w:rPr>
                <w:noProof w:val="0"/>
                <w:lang w:val="en-US" w:eastAsia="ru-RU"/>
              </w:rPr>
              <w:t>câte</w:t>
            </w:r>
            <w:proofErr w:type="spellEnd"/>
            <w:r w:rsidRPr="004F2D80">
              <w:rPr>
                <w:noProof w:val="0"/>
                <w:lang w:val="en-US" w:eastAsia="ru-RU"/>
              </w:rPr>
              <w:t xml:space="preserve"> </w:t>
            </w:r>
            <w:proofErr w:type="spellStart"/>
            <w:r w:rsidRPr="004F2D80">
              <w:rPr>
                <w:noProof w:val="0"/>
                <w:lang w:val="en-US" w:eastAsia="ru-RU"/>
              </w:rPr>
              <w:t>ori</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posibil</w:t>
            </w:r>
            <w:proofErr w:type="spellEnd"/>
            <w:r w:rsidRPr="004F2D80">
              <w:rPr>
                <w:noProof w:val="0"/>
                <w:lang w:val="en-US" w:eastAsia="ru-RU"/>
              </w:rPr>
              <w:t xml:space="preserve">, </w:t>
            </w:r>
            <w:proofErr w:type="spellStart"/>
            <w:r w:rsidRPr="004F2D80">
              <w:rPr>
                <w:noProof w:val="0"/>
                <w:lang w:val="en-US" w:eastAsia="ru-RU"/>
              </w:rPr>
              <w:t>că</w:t>
            </w:r>
            <w:proofErr w:type="spellEnd"/>
            <w:r w:rsidRPr="004F2D80">
              <w:rPr>
                <w:noProof w:val="0"/>
                <w:lang w:val="en-US" w:eastAsia="ru-RU"/>
              </w:rPr>
              <w:t xml:space="preserve"> </w:t>
            </w:r>
            <w:proofErr w:type="spellStart"/>
            <w:r w:rsidRPr="004F2D80">
              <w:rPr>
                <w:noProof w:val="0"/>
                <w:lang w:val="en-US" w:eastAsia="ru-RU"/>
              </w:rPr>
              <w:t>acestea</w:t>
            </w:r>
            <w:proofErr w:type="spellEnd"/>
            <w:r w:rsidRPr="004F2D80">
              <w:rPr>
                <w:noProof w:val="0"/>
                <w:lang w:val="en-US" w:eastAsia="ru-RU"/>
              </w:rPr>
              <w:t xml:space="preserve"> pot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provoace</w:t>
            </w:r>
            <w:proofErr w:type="spellEnd"/>
            <w:r w:rsidRPr="004F2D80">
              <w:rPr>
                <w:noProof w:val="0"/>
                <w:lang w:val="en-US" w:eastAsia="ru-RU"/>
              </w:rPr>
              <w:t xml:space="preserve"> </w:t>
            </w:r>
            <w:proofErr w:type="spellStart"/>
            <w:r w:rsidRPr="004F2D80">
              <w:rPr>
                <w:noProof w:val="0"/>
                <w:lang w:val="en-US" w:eastAsia="ru-RU"/>
              </w:rPr>
              <w:t>întârzieri</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întreruperi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desfăşurarea</w:t>
            </w:r>
            <w:proofErr w:type="spellEnd"/>
            <w:r w:rsidRPr="004F2D80">
              <w:rPr>
                <w:noProof w:val="0"/>
                <w:lang w:val="en-US" w:eastAsia="ru-RU"/>
              </w:rPr>
              <w:t xml:space="preserve"> </w:t>
            </w:r>
            <w:proofErr w:type="spellStart"/>
            <w:r w:rsidRPr="004F2D80">
              <w:rPr>
                <w:noProof w:val="0"/>
                <w:lang w:val="en-US" w:eastAsia="ru-RU"/>
              </w:rPr>
              <w:lastRenderedPageBreak/>
              <w:t>lucrărilor</w:t>
            </w:r>
            <w:proofErr w:type="spellEnd"/>
            <w:r w:rsidRPr="004F2D80">
              <w:rPr>
                <w:noProof w:val="0"/>
                <w:lang w:val="en-US" w:eastAsia="ru-RU"/>
              </w:rPr>
              <w:t xml:space="preserve">. </w:t>
            </w:r>
            <w:proofErr w:type="spellStart"/>
            <w:r w:rsidRPr="004F2D80">
              <w:rPr>
                <w:noProof w:val="0"/>
                <w:lang w:val="en-US" w:eastAsia="ru-RU"/>
              </w:rPr>
              <w:t>Notificarea</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conţine</w:t>
            </w:r>
            <w:proofErr w:type="spellEnd"/>
            <w:r w:rsidRPr="004F2D80">
              <w:rPr>
                <w:noProof w:val="0"/>
                <w:lang w:val="en-US" w:eastAsia="ru-RU"/>
              </w:rPr>
              <w:t xml:space="preserve"> </w:t>
            </w:r>
            <w:proofErr w:type="spellStart"/>
            <w:r w:rsidRPr="004F2D80">
              <w:rPr>
                <w:noProof w:val="0"/>
                <w:lang w:val="en-US" w:eastAsia="ru-RU"/>
              </w:rPr>
              <w:t>detaliile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dispoziţiile</w:t>
            </w:r>
            <w:proofErr w:type="spellEnd"/>
            <w:r w:rsidRPr="004F2D80">
              <w:rPr>
                <w:noProof w:val="0"/>
                <w:lang w:val="en-US" w:eastAsia="ru-RU"/>
              </w:rPr>
              <w:t xml:space="preserve"> care se </w:t>
            </w:r>
            <w:proofErr w:type="spellStart"/>
            <w:r w:rsidRPr="004F2D80">
              <w:rPr>
                <w:noProof w:val="0"/>
                <w:lang w:val="en-US" w:eastAsia="ru-RU"/>
              </w:rPr>
              <w:t>solicită</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specifica</w:t>
            </w:r>
            <w:proofErr w:type="spellEnd"/>
            <w:r w:rsidRPr="004F2D80">
              <w:rPr>
                <w:noProof w:val="0"/>
                <w:lang w:val="en-US" w:eastAsia="ru-RU"/>
              </w:rPr>
              <w:t xml:space="preserve"> data la care </w:t>
            </w:r>
            <w:proofErr w:type="spellStart"/>
            <w:r w:rsidRPr="004F2D80">
              <w:rPr>
                <w:noProof w:val="0"/>
                <w:lang w:val="en-US" w:eastAsia="ru-RU"/>
              </w:rPr>
              <w:t>acestea</w:t>
            </w:r>
            <w:proofErr w:type="spellEnd"/>
            <w:r w:rsidRPr="004F2D80">
              <w:rPr>
                <w:noProof w:val="0"/>
                <w:lang w:val="en-US" w:eastAsia="ru-RU"/>
              </w:rPr>
              <w:t xml:space="preserve"> au </w:t>
            </w:r>
            <w:proofErr w:type="spellStart"/>
            <w:r w:rsidRPr="004F2D80">
              <w:rPr>
                <w:noProof w:val="0"/>
                <w:lang w:val="en-US" w:eastAsia="ru-RU"/>
              </w:rPr>
              <w:t>fost</w:t>
            </w:r>
            <w:proofErr w:type="spellEnd"/>
            <w:r w:rsidRPr="004F2D80">
              <w:rPr>
                <w:noProof w:val="0"/>
                <w:lang w:val="en-US" w:eastAsia="ru-RU"/>
              </w:rPr>
              <w:t xml:space="preserve"> </w:t>
            </w:r>
            <w:proofErr w:type="spellStart"/>
            <w:r w:rsidRPr="004F2D80">
              <w:rPr>
                <w:noProof w:val="0"/>
                <w:lang w:val="en-US" w:eastAsia="ru-RU"/>
              </w:rPr>
              <w:t>necesare</w:t>
            </w:r>
            <w:proofErr w:type="spellEnd"/>
            <w:r w:rsidRPr="004F2D80">
              <w:rPr>
                <w:noProof w:val="0"/>
                <w:lang w:val="en-US" w:eastAsia="ru-RU"/>
              </w:rPr>
              <w:t xml:space="preserve">, precum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întârzierile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întreruperile</w:t>
            </w:r>
            <w:proofErr w:type="spellEnd"/>
            <w:r w:rsidRPr="004F2D80">
              <w:rPr>
                <w:noProof w:val="0"/>
                <w:lang w:val="en-US" w:eastAsia="ru-RU"/>
              </w:rPr>
              <w:t xml:space="preserve"> </w:t>
            </w:r>
            <w:proofErr w:type="spellStart"/>
            <w:r w:rsidRPr="004F2D80">
              <w:rPr>
                <w:noProof w:val="0"/>
                <w:lang w:val="en-US" w:eastAsia="ru-RU"/>
              </w:rPr>
              <w:t>ce</w:t>
            </w:r>
            <w:proofErr w:type="spellEnd"/>
            <w:r w:rsidRPr="004F2D80">
              <w:rPr>
                <w:noProof w:val="0"/>
                <w:lang w:val="en-US" w:eastAsia="ru-RU"/>
              </w:rPr>
              <w:t xml:space="preserve"> </w:t>
            </w:r>
            <w:proofErr w:type="spellStart"/>
            <w:r w:rsidRPr="004F2D80">
              <w:rPr>
                <w:noProof w:val="0"/>
                <w:lang w:val="en-US" w:eastAsia="ru-RU"/>
              </w:rPr>
              <w:t>survin</w:t>
            </w:r>
            <w:proofErr w:type="spellEnd"/>
            <w:r w:rsidRPr="004F2D80">
              <w:rPr>
                <w:noProof w:val="0"/>
                <w:lang w:val="en-US" w:eastAsia="ru-RU"/>
              </w:rPr>
              <w:t xml:space="preserve"> </w:t>
            </w:r>
            <w:proofErr w:type="spellStart"/>
            <w:r w:rsidRPr="004F2D80">
              <w:rPr>
                <w:noProof w:val="0"/>
                <w:lang w:val="en-US" w:eastAsia="ru-RU"/>
              </w:rPr>
              <w:t>datorită</w:t>
            </w:r>
            <w:proofErr w:type="spellEnd"/>
            <w:r w:rsidRPr="004F2D80">
              <w:rPr>
                <w:noProof w:val="0"/>
                <w:lang w:val="en-US" w:eastAsia="ru-RU"/>
              </w:rPr>
              <w:t xml:space="preserve"> </w:t>
            </w:r>
            <w:proofErr w:type="spellStart"/>
            <w:r w:rsidRPr="004F2D80">
              <w:rPr>
                <w:noProof w:val="0"/>
                <w:lang w:val="en-US" w:eastAsia="ru-RU"/>
              </w:rPr>
              <w:t>lipsei</w:t>
            </w:r>
            <w:proofErr w:type="spellEnd"/>
            <w:r w:rsidRPr="004F2D80">
              <w:rPr>
                <w:noProof w:val="0"/>
                <w:lang w:val="en-US" w:eastAsia="ru-RU"/>
              </w:rPr>
              <w:t xml:space="preserve"> </w:t>
            </w:r>
            <w:proofErr w:type="spellStart"/>
            <w:r w:rsidRPr="004F2D80">
              <w:rPr>
                <w:noProof w:val="0"/>
                <w:lang w:val="en-US" w:eastAsia="ru-RU"/>
              </w:rPr>
              <w:t>acestor</w:t>
            </w:r>
            <w:proofErr w:type="spellEnd"/>
            <w:r w:rsidRPr="004F2D80">
              <w:rPr>
                <w:noProof w:val="0"/>
                <w:lang w:val="en-US" w:eastAsia="ru-RU"/>
              </w:rPr>
              <w:t xml:space="preserve"> </w:t>
            </w:r>
            <w:proofErr w:type="spellStart"/>
            <w:r w:rsidRPr="004F2D80">
              <w:rPr>
                <w:noProof w:val="0"/>
                <w:lang w:val="en-US" w:eastAsia="ru-RU"/>
              </w:rPr>
              <w:t>documente</w:t>
            </w:r>
            <w:proofErr w:type="spellEnd"/>
            <w:r w:rsidRPr="004F2D80">
              <w:rPr>
                <w:noProof w:val="0"/>
                <w:lang w:val="en-US" w:eastAsia="ru-RU"/>
              </w:rPr>
              <w:t xml:space="preserve">. </w:t>
            </w:r>
          </w:p>
          <w:p w14:paraId="6FEF0FF1"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7.7.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garantează</w:t>
            </w:r>
            <w:proofErr w:type="spellEnd"/>
            <w:r w:rsidRPr="004F2D80">
              <w:rPr>
                <w:noProof w:val="0"/>
                <w:lang w:val="en-US" w:eastAsia="ru-RU"/>
              </w:rPr>
              <w:t xml:space="preserve"> </w:t>
            </w:r>
            <w:proofErr w:type="spellStart"/>
            <w:r w:rsidRPr="004F2D80">
              <w:rPr>
                <w:noProof w:val="0"/>
                <w:lang w:val="en-US" w:eastAsia="ru-RU"/>
              </w:rPr>
              <w:t>că</w:t>
            </w:r>
            <w:proofErr w:type="spellEnd"/>
            <w:r w:rsidRPr="004F2D80">
              <w:rPr>
                <w:noProof w:val="0"/>
                <w:lang w:val="en-US" w:eastAsia="ru-RU"/>
              </w:rPr>
              <w:t xml:space="preserve">, la data </w:t>
            </w:r>
            <w:proofErr w:type="spellStart"/>
            <w:r w:rsidRPr="004F2D80">
              <w:rPr>
                <w:noProof w:val="0"/>
                <w:lang w:val="en-US" w:eastAsia="ru-RU"/>
              </w:rPr>
              <w:t>recepţiei</w:t>
            </w:r>
            <w:proofErr w:type="spellEnd"/>
            <w:r w:rsidRPr="004F2D80">
              <w:rPr>
                <w:noProof w:val="0"/>
                <w:lang w:val="en-US" w:eastAsia="ru-RU"/>
              </w:rPr>
              <w:t xml:space="preserve">, </w:t>
            </w:r>
            <w:proofErr w:type="spellStart"/>
            <w:r w:rsidRPr="004F2D80">
              <w:rPr>
                <w:noProof w:val="0"/>
                <w:lang w:val="en-US" w:eastAsia="ru-RU"/>
              </w:rPr>
              <w:t>lucrarea</w:t>
            </w:r>
            <w:proofErr w:type="spellEnd"/>
            <w:r w:rsidRPr="004F2D80">
              <w:rPr>
                <w:noProof w:val="0"/>
                <w:lang w:val="en-US" w:eastAsia="ru-RU"/>
              </w:rPr>
              <w:t xml:space="preserve"> </w:t>
            </w:r>
            <w:proofErr w:type="spellStart"/>
            <w:r w:rsidRPr="004F2D80">
              <w:rPr>
                <w:noProof w:val="0"/>
                <w:lang w:val="en-US" w:eastAsia="ru-RU"/>
              </w:rPr>
              <w:t>executată</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avea</w:t>
            </w:r>
            <w:proofErr w:type="spellEnd"/>
            <w:r w:rsidRPr="004F2D80">
              <w:rPr>
                <w:noProof w:val="0"/>
                <w:lang w:val="en-US" w:eastAsia="ru-RU"/>
              </w:rPr>
              <w:t xml:space="preserve"> </w:t>
            </w:r>
            <w:proofErr w:type="spellStart"/>
            <w:r w:rsidRPr="004F2D80">
              <w:rPr>
                <w:noProof w:val="0"/>
                <w:lang w:val="en-US" w:eastAsia="ru-RU"/>
              </w:rPr>
              <w:t>cel</w:t>
            </w:r>
            <w:proofErr w:type="spellEnd"/>
            <w:r w:rsidRPr="004F2D80">
              <w:rPr>
                <w:noProof w:val="0"/>
                <w:lang w:val="en-US" w:eastAsia="ru-RU"/>
              </w:rPr>
              <w:t xml:space="preserve"> </w:t>
            </w:r>
            <w:proofErr w:type="spellStart"/>
            <w:r w:rsidRPr="004F2D80">
              <w:rPr>
                <w:noProof w:val="0"/>
                <w:lang w:val="en-US" w:eastAsia="ru-RU"/>
              </w:rPr>
              <w:t>puțin</w:t>
            </w:r>
            <w:proofErr w:type="spellEnd"/>
            <w:r w:rsidRPr="004F2D80">
              <w:rPr>
                <w:noProof w:val="0"/>
                <w:lang w:val="en-US" w:eastAsia="ru-RU"/>
              </w:rPr>
              <w:t xml:space="preserve"> </w:t>
            </w:r>
            <w:proofErr w:type="spellStart"/>
            <w:r w:rsidRPr="004F2D80">
              <w:rPr>
                <w:noProof w:val="0"/>
                <w:lang w:val="en-US" w:eastAsia="ru-RU"/>
              </w:rPr>
              <w:t>caracteristicile</w:t>
            </w:r>
            <w:proofErr w:type="spellEnd"/>
            <w:r w:rsidRPr="004F2D80">
              <w:rPr>
                <w:noProof w:val="0"/>
                <w:lang w:val="en-US" w:eastAsia="ru-RU"/>
              </w:rPr>
              <w:t xml:space="preserve">  </w:t>
            </w:r>
            <w:proofErr w:type="spellStart"/>
            <w:r w:rsidRPr="004F2D80">
              <w:rPr>
                <w:noProof w:val="0"/>
                <w:lang w:val="en-US" w:eastAsia="ru-RU"/>
              </w:rPr>
              <w:t>tehnice</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calităţile</w:t>
            </w:r>
            <w:proofErr w:type="spellEnd"/>
            <w:r w:rsidRPr="004F2D80">
              <w:rPr>
                <w:noProof w:val="0"/>
                <w:lang w:val="en-US" w:eastAsia="ru-RU"/>
              </w:rPr>
              <w:t xml:space="preserve"> stipulate </w:t>
            </w:r>
            <w:proofErr w:type="spellStart"/>
            <w:r w:rsidRPr="004F2D80">
              <w:rPr>
                <w:noProof w:val="0"/>
                <w:lang w:val="en-US" w:eastAsia="ru-RU"/>
              </w:rPr>
              <w:t>în</w:t>
            </w:r>
            <w:proofErr w:type="spellEnd"/>
            <w:r w:rsidRPr="004F2D80">
              <w:rPr>
                <w:noProof w:val="0"/>
                <w:lang w:val="en-US" w:eastAsia="ru-RU"/>
              </w:rPr>
              <w:t xml:space="preserve"> contract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declarate</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Antreprenor</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ofertă</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corespunde</w:t>
            </w:r>
            <w:proofErr w:type="spellEnd"/>
            <w:r w:rsidRPr="004F2D80">
              <w:rPr>
                <w:noProof w:val="0"/>
                <w:lang w:val="en-US" w:eastAsia="ru-RU"/>
              </w:rPr>
              <w:t xml:space="preserve"> </w:t>
            </w:r>
            <w:proofErr w:type="spellStart"/>
            <w:r w:rsidRPr="004F2D80">
              <w:rPr>
                <w:noProof w:val="0"/>
                <w:lang w:val="en-US" w:eastAsia="ru-RU"/>
              </w:rPr>
              <w:t>reglementărilor</w:t>
            </w:r>
            <w:proofErr w:type="spellEnd"/>
            <w:r w:rsidRPr="004F2D80">
              <w:rPr>
                <w:noProof w:val="0"/>
                <w:lang w:val="en-US" w:eastAsia="ru-RU"/>
              </w:rPr>
              <w:t xml:space="preserve"> </w:t>
            </w:r>
            <w:proofErr w:type="spellStart"/>
            <w:r w:rsidRPr="004F2D80">
              <w:rPr>
                <w:noProof w:val="0"/>
                <w:lang w:val="en-US" w:eastAsia="ru-RU"/>
              </w:rPr>
              <w:t>tehnice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nu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afectată</w:t>
            </w:r>
            <w:proofErr w:type="spellEnd"/>
            <w:r w:rsidRPr="004F2D80">
              <w:rPr>
                <w:noProof w:val="0"/>
                <w:lang w:val="en-US" w:eastAsia="ru-RU"/>
              </w:rPr>
              <w:t xml:space="preserve"> de </w:t>
            </w:r>
            <w:proofErr w:type="spellStart"/>
            <w:r w:rsidRPr="004F2D80">
              <w:rPr>
                <w:noProof w:val="0"/>
                <w:lang w:val="en-US" w:eastAsia="ru-RU"/>
              </w:rPr>
              <w:t>vicii</w:t>
            </w:r>
            <w:proofErr w:type="spellEnd"/>
            <w:r w:rsidRPr="004F2D80">
              <w:rPr>
                <w:noProof w:val="0"/>
                <w:lang w:val="en-US" w:eastAsia="ru-RU"/>
              </w:rPr>
              <w:t xml:space="preserve"> care </w:t>
            </w:r>
            <w:proofErr w:type="spellStart"/>
            <w:r w:rsidRPr="004F2D80">
              <w:rPr>
                <w:noProof w:val="0"/>
                <w:lang w:val="en-US" w:eastAsia="ru-RU"/>
              </w:rPr>
              <w:t>ar</w:t>
            </w:r>
            <w:proofErr w:type="spellEnd"/>
            <w:r w:rsidRPr="004F2D80">
              <w:rPr>
                <w:noProof w:val="0"/>
                <w:lang w:val="en-US" w:eastAsia="ru-RU"/>
              </w:rPr>
              <w:t xml:space="preserve"> </w:t>
            </w:r>
            <w:proofErr w:type="spellStart"/>
            <w:r w:rsidRPr="004F2D80">
              <w:rPr>
                <w:noProof w:val="0"/>
                <w:lang w:val="en-US" w:eastAsia="ru-RU"/>
              </w:rPr>
              <w:t>diminua</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chiar</w:t>
            </w:r>
            <w:proofErr w:type="spellEnd"/>
            <w:r w:rsidRPr="004F2D80">
              <w:rPr>
                <w:noProof w:val="0"/>
                <w:lang w:val="en-US" w:eastAsia="ru-RU"/>
              </w:rPr>
              <w:t xml:space="preserve"> </w:t>
            </w:r>
            <w:proofErr w:type="spellStart"/>
            <w:r w:rsidRPr="004F2D80">
              <w:rPr>
                <w:noProof w:val="0"/>
                <w:lang w:val="en-US" w:eastAsia="ru-RU"/>
              </w:rPr>
              <w:t>anula</w:t>
            </w:r>
            <w:proofErr w:type="spellEnd"/>
            <w:r w:rsidRPr="004F2D80">
              <w:rPr>
                <w:noProof w:val="0"/>
                <w:lang w:val="en-US" w:eastAsia="ru-RU"/>
              </w:rPr>
              <w:t xml:space="preserve"> </w:t>
            </w:r>
            <w:proofErr w:type="spellStart"/>
            <w:r w:rsidRPr="004F2D80">
              <w:rPr>
                <w:noProof w:val="0"/>
                <w:lang w:val="en-US" w:eastAsia="ru-RU"/>
              </w:rPr>
              <w:t>valoarea</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posibilitatea</w:t>
            </w:r>
            <w:proofErr w:type="spellEnd"/>
            <w:r w:rsidRPr="004F2D80">
              <w:rPr>
                <w:noProof w:val="0"/>
                <w:lang w:val="en-US" w:eastAsia="ru-RU"/>
              </w:rPr>
              <w:t xml:space="preserve"> de </w:t>
            </w:r>
            <w:proofErr w:type="spellStart"/>
            <w:r w:rsidRPr="004F2D80">
              <w:rPr>
                <w:noProof w:val="0"/>
                <w:lang w:val="en-US" w:eastAsia="ru-RU"/>
              </w:rPr>
              <w:t>utilizare</w:t>
            </w:r>
            <w:proofErr w:type="spellEnd"/>
            <w:r w:rsidRPr="004F2D80">
              <w:rPr>
                <w:noProof w:val="0"/>
                <w:lang w:val="en-US" w:eastAsia="ru-RU"/>
              </w:rPr>
              <w:t xml:space="preserve">, conform </w:t>
            </w:r>
            <w:proofErr w:type="spellStart"/>
            <w:r w:rsidRPr="004F2D80">
              <w:rPr>
                <w:noProof w:val="0"/>
                <w:lang w:val="en-US" w:eastAsia="ru-RU"/>
              </w:rPr>
              <w:t>condiţiilor</w:t>
            </w:r>
            <w:proofErr w:type="spellEnd"/>
            <w:r w:rsidRPr="004F2D80">
              <w:rPr>
                <w:noProof w:val="0"/>
                <w:lang w:val="en-US" w:eastAsia="ru-RU"/>
              </w:rPr>
              <w:t xml:space="preserve"> </w:t>
            </w:r>
            <w:proofErr w:type="spellStart"/>
            <w:r w:rsidRPr="004F2D80">
              <w:rPr>
                <w:noProof w:val="0"/>
                <w:lang w:val="en-US" w:eastAsia="ru-RU"/>
              </w:rPr>
              <w:t>normale</w:t>
            </w:r>
            <w:proofErr w:type="spellEnd"/>
            <w:r w:rsidRPr="004F2D80">
              <w:rPr>
                <w:noProof w:val="0"/>
                <w:lang w:val="en-US" w:eastAsia="ru-RU"/>
              </w:rPr>
              <w:t xml:space="preserve"> de </w:t>
            </w:r>
            <w:proofErr w:type="spellStart"/>
            <w:r w:rsidRPr="004F2D80">
              <w:rPr>
                <w:noProof w:val="0"/>
                <w:lang w:val="en-US" w:eastAsia="ru-RU"/>
              </w:rPr>
              <w:t>folosire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a </w:t>
            </w:r>
            <w:proofErr w:type="spellStart"/>
            <w:r w:rsidRPr="004F2D80">
              <w:rPr>
                <w:noProof w:val="0"/>
                <w:lang w:val="en-US" w:eastAsia="ru-RU"/>
              </w:rPr>
              <w:t>celor</w:t>
            </w:r>
            <w:proofErr w:type="spellEnd"/>
            <w:r w:rsidRPr="004F2D80">
              <w:rPr>
                <w:noProof w:val="0"/>
                <w:lang w:val="en-US" w:eastAsia="ru-RU"/>
              </w:rPr>
              <w:t xml:space="preserve"> </w:t>
            </w:r>
            <w:proofErr w:type="spellStart"/>
            <w:r w:rsidRPr="004F2D80">
              <w:rPr>
                <w:noProof w:val="0"/>
                <w:lang w:val="en-US" w:eastAsia="ru-RU"/>
              </w:rPr>
              <w:t>explicite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contract. </w:t>
            </w:r>
          </w:p>
          <w:p w14:paraId="41438D88"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7.8. La </w:t>
            </w:r>
            <w:proofErr w:type="spellStart"/>
            <w:r w:rsidRPr="004F2D80">
              <w:rPr>
                <w:noProof w:val="0"/>
                <w:lang w:val="en-US" w:eastAsia="ru-RU"/>
              </w:rPr>
              <w:t>lucrările</w:t>
            </w:r>
            <w:proofErr w:type="spellEnd"/>
            <w:r w:rsidRPr="004F2D80">
              <w:rPr>
                <w:noProof w:val="0"/>
                <w:lang w:val="en-US" w:eastAsia="ru-RU"/>
              </w:rPr>
              <w:t xml:space="preserve"> la care se fac </w:t>
            </w:r>
            <w:proofErr w:type="spellStart"/>
            <w:r w:rsidRPr="004F2D80">
              <w:rPr>
                <w:noProof w:val="0"/>
                <w:lang w:val="en-US" w:eastAsia="ru-RU"/>
              </w:rPr>
              <w:t>încercări</w:t>
            </w:r>
            <w:proofErr w:type="spellEnd"/>
            <w:r w:rsidRPr="004F2D80">
              <w:rPr>
                <w:noProof w:val="0"/>
                <w:lang w:val="en-US" w:eastAsia="ru-RU"/>
              </w:rPr>
              <w:t xml:space="preserve">, se </w:t>
            </w:r>
            <w:proofErr w:type="spellStart"/>
            <w:r w:rsidRPr="004F2D80">
              <w:rPr>
                <w:noProof w:val="0"/>
                <w:lang w:val="en-US" w:eastAsia="ru-RU"/>
              </w:rPr>
              <w:t>consideră</w:t>
            </w:r>
            <w:proofErr w:type="spellEnd"/>
            <w:r w:rsidRPr="004F2D80">
              <w:rPr>
                <w:noProof w:val="0"/>
                <w:lang w:val="en-US" w:eastAsia="ru-RU"/>
              </w:rPr>
              <w:t xml:space="preserve"> </w:t>
            </w:r>
            <w:proofErr w:type="spellStart"/>
            <w:r w:rsidRPr="004F2D80">
              <w:rPr>
                <w:noProof w:val="0"/>
                <w:lang w:val="en-US" w:eastAsia="ru-RU"/>
              </w:rPr>
              <w:t>calitatea</w:t>
            </w:r>
            <w:proofErr w:type="spellEnd"/>
            <w:r w:rsidRPr="004F2D80">
              <w:rPr>
                <w:noProof w:val="0"/>
                <w:lang w:val="en-US" w:eastAsia="ru-RU"/>
              </w:rPr>
              <w:t xml:space="preserve"> </w:t>
            </w:r>
            <w:proofErr w:type="spellStart"/>
            <w:r w:rsidRPr="004F2D80">
              <w:rPr>
                <w:noProof w:val="0"/>
                <w:lang w:val="en-US" w:eastAsia="ru-RU"/>
              </w:rPr>
              <w:t>probei</w:t>
            </w:r>
            <w:proofErr w:type="spellEnd"/>
            <w:r w:rsidRPr="004F2D80">
              <w:rPr>
                <w:noProof w:val="0"/>
                <w:lang w:val="en-US" w:eastAsia="ru-RU"/>
              </w:rPr>
              <w:t xml:space="preserve"> </w:t>
            </w:r>
            <w:proofErr w:type="spellStart"/>
            <w:r w:rsidRPr="004F2D80">
              <w:rPr>
                <w:noProof w:val="0"/>
                <w:lang w:val="en-US" w:eastAsia="ru-RU"/>
              </w:rPr>
              <w:t>îndeplinită</w:t>
            </w:r>
            <w:proofErr w:type="spellEnd"/>
            <w:r w:rsidRPr="004F2D80">
              <w:rPr>
                <w:noProof w:val="0"/>
                <w:lang w:val="en-US" w:eastAsia="ru-RU"/>
              </w:rPr>
              <w:t xml:space="preserve"> </w:t>
            </w:r>
            <w:proofErr w:type="spellStart"/>
            <w:r w:rsidRPr="004F2D80">
              <w:rPr>
                <w:noProof w:val="0"/>
                <w:lang w:val="en-US" w:eastAsia="ru-RU"/>
              </w:rPr>
              <w:t>atâta</w:t>
            </w:r>
            <w:proofErr w:type="spellEnd"/>
            <w:r w:rsidRPr="004F2D80">
              <w:rPr>
                <w:noProof w:val="0"/>
                <w:lang w:val="en-US" w:eastAsia="ru-RU"/>
              </w:rPr>
              <w:t xml:space="preserve"> </w:t>
            </w:r>
            <w:proofErr w:type="spellStart"/>
            <w:r w:rsidRPr="004F2D80">
              <w:rPr>
                <w:noProof w:val="0"/>
                <w:lang w:val="en-US" w:eastAsia="ru-RU"/>
              </w:rPr>
              <w:t>timp</w:t>
            </w:r>
            <w:proofErr w:type="spellEnd"/>
            <w:r w:rsidRPr="004F2D80">
              <w:rPr>
                <w:noProof w:val="0"/>
                <w:lang w:val="en-US" w:eastAsia="ru-RU"/>
              </w:rPr>
              <w:t xml:space="preserve"> </w:t>
            </w:r>
            <w:proofErr w:type="spellStart"/>
            <w:r w:rsidRPr="004F2D80">
              <w:rPr>
                <w:noProof w:val="0"/>
                <w:lang w:val="en-US" w:eastAsia="ru-RU"/>
              </w:rPr>
              <w:t>cât</w:t>
            </w:r>
            <w:proofErr w:type="spellEnd"/>
            <w:r w:rsidRPr="004F2D80">
              <w:rPr>
                <w:noProof w:val="0"/>
                <w:lang w:val="en-US" w:eastAsia="ru-RU"/>
              </w:rPr>
              <w:t xml:space="preserve"> </w:t>
            </w:r>
            <w:proofErr w:type="spellStart"/>
            <w:r w:rsidRPr="004F2D80">
              <w:rPr>
                <w:noProof w:val="0"/>
                <w:lang w:val="en-US" w:eastAsia="ru-RU"/>
              </w:rPr>
              <w:t>rezultatele</w:t>
            </w:r>
            <w:proofErr w:type="spellEnd"/>
            <w:r w:rsidRPr="004F2D80">
              <w:rPr>
                <w:noProof w:val="0"/>
                <w:lang w:val="en-US" w:eastAsia="ru-RU"/>
              </w:rPr>
              <w:t xml:space="preserve"> se </w:t>
            </w:r>
            <w:proofErr w:type="spellStart"/>
            <w:r w:rsidRPr="004F2D80">
              <w:rPr>
                <w:noProof w:val="0"/>
                <w:lang w:val="en-US" w:eastAsia="ru-RU"/>
              </w:rPr>
              <w:t>înscriu</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limitele</w:t>
            </w:r>
            <w:proofErr w:type="spellEnd"/>
            <w:r w:rsidRPr="004F2D80">
              <w:rPr>
                <w:noProof w:val="0"/>
                <w:lang w:val="en-US" w:eastAsia="ru-RU"/>
              </w:rPr>
              <w:t xml:space="preserve"> </w:t>
            </w:r>
            <w:proofErr w:type="spellStart"/>
            <w:r w:rsidRPr="004F2D80">
              <w:rPr>
                <w:noProof w:val="0"/>
                <w:lang w:val="en-US" w:eastAsia="ru-RU"/>
              </w:rPr>
              <w:t>admise</w:t>
            </w:r>
            <w:proofErr w:type="spellEnd"/>
            <w:r w:rsidRPr="004F2D80">
              <w:rPr>
                <w:noProof w:val="0"/>
                <w:lang w:val="en-US" w:eastAsia="ru-RU"/>
              </w:rPr>
              <w:t xml:space="preserve"> </w:t>
            </w:r>
            <w:proofErr w:type="spellStart"/>
            <w:r w:rsidRPr="004F2D80">
              <w:rPr>
                <w:noProof w:val="0"/>
                <w:lang w:val="en-US" w:eastAsia="ru-RU"/>
              </w:rPr>
              <w:t>prin</w:t>
            </w:r>
            <w:proofErr w:type="spellEnd"/>
            <w:r w:rsidRPr="004F2D80">
              <w:rPr>
                <w:noProof w:val="0"/>
                <w:lang w:val="en-US" w:eastAsia="ru-RU"/>
              </w:rPr>
              <w:t xml:space="preserve"> </w:t>
            </w:r>
            <w:proofErr w:type="spellStart"/>
            <w:r w:rsidRPr="004F2D80">
              <w:rPr>
                <w:noProof w:val="0"/>
                <w:lang w:val="en-US" w:eastAsia="ru-RU"/>
              </w:rPr>
              <w:t>reglementările</w:t>
            </w:r>
            <w:proofErr w:type="spellEnd"/>
            <w:r w:rsidRPr="004F2D80">
              <w:rPr>
                <w:noProof w:val="0"/>
                <w:lang w:val="en-US" w:eastAsia="ru-RU"/>
              </w:rPr>
              <w:t xml:space="preserve"> </w:t>
            </w:r>
            <w:proofErr w:type="spellStart"/>
            <w:r w:rsidRPr="004F2D80">
              <w:rPr>
                <w:noProof w:val="0"/>
                <w:lang w:val="en-US" w:eastAsia="ru-RU"/>
              </w:rPr>
              <w:t>tehnice</w:t>
            </w:r>
            <w:proofErr w:type="spellEnd"/>
            <w:r w:rsidRPr="004F2D80">
              <w:rPr>
                <w:noProof w:val="0"/>
                <w:lang w:val="en-US" w:eastAsia="ru-RU"/>
              </w:rPr>
              <w:t xml:space="preserve">. </w:t>
            </w:r>
          </w:p>
          <w:p w14:paraId="57997358" w14:textId="77777777" w:rsidR="004F2D80" w:rsidRPr="004F2D80" w:rsidRDefault="004F2D80" w:rsidP="004F2D80">
            <w:pPr>
              <w:tabs>
                <w:tab w:val="left" w:pos="1276"/>
              </w:tabs>
              <w:jc w:val="both"/>
              <w:rPr>
                <w:noProof w:val="0"/>
                <w:lang w:val="en-US" w:eastAsia="ru-RU"/>
              </w:rPr>
            </w:pPr>
            <w:r w:rsidRPr="004F2D80">
              <w:rPr>
                <w:noProof w:val="0"/>
                <w:lang w:val="en-US" w:eastAsia="ru-RU"/>
              </w:rPr>
              <w:t>7.9.</w:t>
            </w:r>
            <w:r w:rsidRPr="004F2D80">
              <w:rPr>
                <w:noProof w:val="0"/>
                <w:sz w:val="20"/>
                <w:szCs w:val="20"/>
                <w:lang w:val="en-US" w:eastAsia="ru-RU"/>
              </w:rPr>
              <w:t xml:space="preserve">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asigura</w:t>
            </w:r>
            <w:proofErr w:type="spellEnd"/>
            <w:r w:rsidRPr="004F2D80">
              <w:rPr>
                <w:noProof w:val="0"/>
                <w:lang w:val="en-US" w:eastAsia="ru-RU"/>
              </w:rPr>
              <w:t xml:space="preserve"> </w:t>
            </w:r>
            <w:proofErr w:type="spellStart"/>
            <w:r w:rsidRPr="004F2D80">
              <w:rPr>
                <w:noProof w:val="0"/>
                <w:lang w:val="en-US" w:eastAsia="ru-RU"/>
              </w:rPr>
              <w:t>supraveghea</w:t>
            </w:r>
            <w:proofErr w:type="spellEnd"/>
            <w:r w:rsidRPr="004F2D80">
              <w:rPr>
                <w:noProof w:val="0"/>
                <w:lang w:val="en-US" w:eastAsia="ru-RU"/>
              </w:rPr>
              <w:t xml:space="preserve"> </w:t>
            </w:r>
            <w:proofErr w:type="spellStart"/>
            <w:r w:rsidRPr="004F2D80">
              <w:rPr>
                <w:noProof w:val="0"/>
                <w:lang w:val="en-US" w:eastAsia="ru-RU"/>
              </w:rPr>
              <w:t>desfăşurării</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conformitate</w:t>
            </w:r>
            <w:proofErr w:type="spellEnd"/>
            <w:r w:rsidRPr="004F2D80">
              <w:rPr>
                <w:noProof w:val="0"/>
                <w:lang w:val="en-US" w:eastAsia="ru-RU"/>
              </w:rPr>
              <w:t xml:space="preserve"> cu </w:t>
            </w:r>
            <w:proofErr w:type="spellStart"/>
            <w:r w:rsidRPr="004F2D80">
              <w:rPr>
                <w:noProof w:val="0"/>
                <w:lang w:val="en-US" w:eastAsia="ru-RU"/>
              </w:rPr>
              <w:t>prevederile</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w:t>
            </w:r>
            <w:proofErr w:type="spellStart"/>
            <w:r w:rsidRPr="004F2D80">
              <w:rPr>
                <w:noProof w:val="0"/>
                <w:lang w:val="en-US" w:eastAsia="ru-RU"/>
              </w:rPr>
              <w:t>prin</w:t>
            </w:r>
            <w:proofErr w:type="spellEnd"/>
            <w:r w:rsidRPr="004F2D80">
              <w:rPr>
                <w:noProof w:val="0"/>
                <w:lang w:val="en-US" w:eastAsia="ru-RU"/>
              </w:rPr>
              <w:t xml:space="preserve"> </w:t>
            </w:r>
            <w:proofErr w:type="spellStart"/>
            <w:r w:rsidRPr="004F2D80">
              <w:rPr>
                <w:noProof w:val="0"/>
                <w:lang w:val="en-US" w:eastAsia="ru-RU"/>
              </w:rPr>
              <w:t>diriginți</w:t>
            </w:r>
            <w:proofErr w:type="spellEnd"/>
            <w:r w:rsidRPr="004F2D80">
              <w:rPr>
                <w:noProof w:val="0"/>
                <w:lang w:val="en-US" w:eastAsia="ru-RU"/>
              </w:rPr>
              <w:t xml:space="preserve"> de </w:t>
            </w:r>
            <w:proofErr w:type="spellStart"/>
            <w:r w:rsidRPr="004F2D80">
              <w:rPr>
                <w:noProof w:val="0"/>
                <w:lang w:val="en-US" w:eastAsia="ru-RU"/>
              </w:rPr>
              <w:t>șantier</w:t>
            </w:r>
            <w:proofErr w:type="spellEnd"/>
            <w:r w:rsidRPr="004F2D80">
              <w:rPr>
                <w:noProof w:val="0"/>
                <w:lang w:val="en-US" w:eastAsia="ru-RU"/>
              </w:rPr>
              <w:t xml:space="preserve"> </w:t>
            </w:r>
            <w:proofErr w:type="spellStart"/>
            <w:r w:rsidRPr="004F2D80">
              <w:rPr>
                <w:noProof w:val="0"/>
                <w:lang w:val="en-US" w:eastAsia="ru-RU"/>
              </w:rPr>
              <w:t>atestaţi</w:t>
            </w:r>
            <w:proofErr w:type="spellEnd"/>
            <w:r w:rsidRPr="004F2D80">
              <w:rPr>
                <w:noProof w:val="0"/>
                <w:lang w:val="en-US" w:eastAsia="ru-RU"/>
              </w:rPr>
              <w:t xml:space="preserve">, </w:t>
            </w:r>
            <w:proofErr w:type="spellStart"/>
            <w:r w:rsidRPr="004F2D80">
              <w:rPr>
                <w:noProof w:val="0"/>
                <w:lang w:val="en-US" w:eastAsia="ru-RU"/>
              </w:rPr>
              <w:t>inclusiv</w:t>
            </w:r>
            <w:proofErr w:type="spellEnd"/>
            <w:r w:rsidRPr="004F2D80">
              <w:rPr>
                <w:noProof w:val="0"/>
                <w:lang w:val="en-US" w:eastAsia="ru-RU"/>
              </w:rPr>
              <w:t xml:space="preserve"> </w:t>
            </w:r>
            <w:proofErr w:type="spellStart"/>
            <w:r w:rsidRPr="004F2D80">
              <w:rPr>
                <w:noProof w:val="0"/>
                <w:lang w:val="en-US" w:eastAsia="ru-RU"/>
              </w:rPr>
              <w:t>prin</w:t>
            </w:r>
            <w:proofErr w:type="spellEnd"/>
            <w:r w:rsidRPr="004F2D80">
              <w:rPr>
                <w:noProof w:val="0"/>
                <w:lang w:val="en-US" w:eastAsia="ru-RU"/>
              </w:rPr>
              <w:t xml:space="preserve"> </w:t>
            </w:r>
            <w:proofErr w:type="spellStart"/>
            <w:r w:rsidRPr="004F2D80">
              <w:rPr>
                <w:noProof w:val="0"/>
                <w:lang w:val="en-US" w:eastAsia="ru-RU"/>
              </w:rPr>
              <w:t>intermediul</w:t>
            </w:r>
            <w:proofErr w:type="spellEnd"/>
            <w:r w:rsidRPr="004F2D80">
              <w:rPr>
                <w:noProof w:val="0"/>
                <w:lang w:val="en-US" w:eastAsia="ru-RU"/>
              </w:rPr>
              <w:t xml:space="preserve"> </w:t>
            </w:r>
            <w:proofErr w:type="spellStart"/>
            <w:r w:rsidRPr="004F2D80">
              <w:rPr>
                <w:noProof w:val="0"/>
                <w:lang w:val="en-US" w:eastAsia="ru-RU"/>
              </w:rPr>
              <w:t>altor</w:t>
            </w:r>
            <w:proofErr w:type="spellEnd"/>
            <w:r w:rsidRPr="004F2D80">
              <w:rPr>
                <w:noProof w:val="0"/>
                <w:lang w:val="en-US" w:eastAsia="ru-RU"/>
              </w:rPr>
              <w:t xml:space="preserve"> </w:t>
            </w:r>
            <w:proofErr w:type="spellStart"/>
            <w:r w:rsidRPr="004F2D80">
              <w:rPr>
                <w:noProof w:val="0"/>
                <w:lang w:val="en-US" w:eastAsia="ru-RU"/>
              </w:rPr>
              <w:t>angajați</w:t>
            </w:r>
            <w:proofErr w:type="spellEnd"/>
            <w:r w:rsidRPr="004F2D80">
              <w:rPr>
                <w:noProof w:val="0"/>
                <w:lang w:val="en-US" w:eastAsia="ru-RU"/>
              </w:rPr>
              <w:t xml:space="preserve"> ai </w:t>
            </w:r>
            <w:proofErr w:type="spellStart"/>
            <w:r w:rsidRPr="004F2D80">
              <w:rPr>
                <w:noProof w:val="0"/>
                <w:lang w:val="en-US" w:eastAsia="ru-RU"/>
              </w:rPr>
              <w:t>Befeciarului</w:t>
            </w:r>
            <w:proofErr w:type="spellEnd"/>
            <w:r w:rsidRPr="004F2D80">
              <w:rPr>
                <w:noProof w:val="0"/>
                <w:lang w:val="en-US" w:eastAsia="ru-RU"/>
              </w:rPr>
              <w:t xml:space="preserve"> </w:t>
            </w:r>
            <w:proofErr w:type="spellStart"/>
            <w:r w:rsidRPr="004F2D80">
              <w:rPr>
                <w:noProof w:val="0"/>
                <w:lang w:val="en-US" w:eastAsia="ru-RU"/>
              </w:rPr>
              <w:t>desemnați</w:t>
            </w:r>
            <w:proofErr w:type="spellEnd"/>
            <w:r w:rsidRPr="004F2D80">
              <w:rPr>
                <w:noProof w:val="0"/>
                <w:lang w:val="en-US" w:eastAsia="ru-RU"/>
              </w:rPr>
              <w:t xml:space="preserve">. </w:t>
            </w:r>
            <w:proofErr w:type="spellStart"/>
            <w:r w:rsidRPr="004F2D80">
              <w:rPr>
                <w:noProof w:val="0"/>
                <w:lang w:val="en-US" w:eastAsia="ru-RU"/>
              </w:rPr>
              <w:t>Acestora</w:t>
            </w:r>
            <w:proofErr w:type="spellEnd"/>
            <w:r w:rsidRPr="004F2D80">
              <w:rPr>
                <w:noProof w:val="0"/>
                <w:lang w:val="en-US" w:eastAsia="ru-RU"/>
              </w:rPr>
              <w:t xml:space="preserve"> li se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asigura</w:t>
            </w:r>
            <w:proofErr w:type="spellEnd"/>
            <w:r w:rsidRPr="004F2D80">
              <w:rPr>
                <w:noProof w:val="0"/>
                <w:lang w:val="en-US" w:eastAsia="ru-RU"/>
              </w:rPr>
              <w:t xml:space="preserve"> </w:t>
            </w:r>
            <w:proofErr w:type="spellStart"/>
            <w:r w:rsidRPr="004F2D80">
              <w:rPr>
                <w:noProof w:val="0"/>
                <w:lang w:val="en-US" w:eastAsia="ru-RU"/>
              </w:rPr>
              <w:t>accesul</w:t>
            </w:r>
            <w:proofErr w:type="spellEnd"/>
            <w:r w:rsidRPr="004F2D80">
              <w:rPr>
                <w:noProof w:val="0"/>
                <w:lang w:val="en-US" w:eastAsia="ru-RU"/>
              </w:rPr>
              <w:t xml:space="preserve"> la </w:t>
            </w:r>
            <w:proofErr w:type="spellStart"/>
            <w:r w:rsidRPr="004F2D80">
              <w:rPr>
                <w:noProof w:val="0"/>
                <w:lang w:val="en-US" w:eastAsia="ru-RU"/>
              </w:rPr>
              <w:t>locul</w:t>
            </w:r>
            <w:proofErr w:type="spellEnd"/>
            <w:r w:rsidRPr="004F2D80">
              <w:rPr>
                <w:noProof w:val="0"/>
                <w:lang w:val="en-US" w:eastAsia="ru-RU"/>
              </w:rPr>
              <w:t xml:space="preserve"> de </w:t>
            </w:r>
            <w:proofErr w:type="spellStart"/>
            <w:r w:rsidRPr="004F2D80">
              <w:rPr>
                <w:noProof w:val="0"/>
                <w:lang w:val="en-US" w:eastAsia="ru-RU"/>
              </w:rPr>
              <w:t>muncă</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ateliere</w:t>
            </w:r>
            <w:proofErr w:type="spellEnd"/>
            <w:r w:rsidRPr="004F2D80">
              <w:rPr>
                <w:noProof w:val="0"/>
                <w:lang w:val="en-US" w:eastAsia="ru-RU"/>
              </w:rPr>
              <w:t xml:space="preserve">, </w:t>
            </w:r>
            <w:proofErr w:type="spellStart"/>
            <w:r w:rsidRPr="004F2D80">
              <w:rPr>
                <w:noProof w:val="0"/>
                <w:lang w:val="en-US" w:eastAsia="ru-RU"/>
              </w:rPr>
              <w:t>depozite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oriunde</w:t>
            </w:r>
            <w:proofErr w:type="spellEnd"/>
            <w:r w:rsidRPr="004F2D80">
              <w:rPr>
                <w:noProof w:val="0"/>
                <w:lang w:val="en-US" w:eastAsia="ru-RU"/>
              </w:rPr>
              <w:t xml:space="preserve"> se </w:t>
            </w:r>
            <w:proofErr w:type="spellStart"/>
            <w:r w:rsidRPr="004F2D80">
              <w:rPr>
                <w:noProof w:val="0"/>
                <w:lang w:val="en-US" w:eastAsia="ru-RU"/>
              </w:rPr>
              <w:t>desfăşoară</w:t>
            </w:r>
            <w:proofErr w:type="spellEnd"/>
            <w:r w:rsidRPr="004F2D80">
              <w:rPr>
                <w:noProof w:val="0"/>
                <w:lang w:val="en-US" w:eastAsia="ru-RU"/>
              </w:rPr>
              <w:t xml:space="preserve"> </w:t>
            </w:r>
            <w:proofErr w:type="spellStart"/>
            <w:r w:rsidRPr="004F2D80">
              <w:rPr>
                <w:noProof w:val="0"/>
                <w:lang w:val="en-US" w:eastAsia="ru-RU"/>
              </w:rPr>
              <w:t>activităţi</w:t>
            </w:r>
            <w:proofErr w:type="spellEnd"/>
            <w:r w:rsidRPr="004F2D80">
              <w:rPr>
                <w:noProof w:val="0"/>
                <w:lang w:val="en-US" w:eastAsia="ru-RU"/>
              </w:rPr>
              <w:t xml:space="preserve"> legate de </w:t>
            </w:r>
            <w:proofErr w:type="spellStart"/>
            <w:r w:rsidRPr="004F2D80">
              <w:rPr>
                <w:noProof w:val="0"/>
                <w:lang w:val="en-US" w:eastAsia="ru-RU"/>
              </w:rPr>
              <w:t>realizarea</w:t>
            </w:r>
            <w:proofErr w:type="spellEnd"/>
            <w:r w:rsidRPr="004F2D80">
              <w:rPr>
                <w:noProof w:val="0"/>
                <w:lang w:val="en-US" w:eastAsia="ru-RU"/>
              </w:rPr>
              <w:t xml:space="preserve"> </w:t>
            </w:r>
            <w:proofErr w:type="spellStart"/>
            <w:r w:rsidRPr="004F2D80">
              <w:rPr>
                <w:noProof w:val="0"/>
                <w:lang w:val="en-US" w:eastAsia="ru-RU"/>
              </w:rPr>
              <w:t>obligaţiilor</w:t>
            </w:r>
            <w:proofErr w:type="spellEnd"/>
            <w:r w:rsidRPr="004F2D80">
              <w:rPr>
                <w:noProof w:val="0"/>
                <w:lang w:val="en-US" w:eastAsia="ru-RU"/>
              </w:rPr>
              <w:t xml:space="preserve"> </w:t>
            </w:r>
            <w:proofErr w:type="spellStart"/>
            <w:r w:rsidRPr="004F2D80">
              <w:rPr>
                <w:noProof w:val="0"/>
                <w:lang w:val="en-US" w:eastAsia="ru-RU"/>
              </w:rPr>
              <w:t>contractuale</w:t>
            </w:r>
            <w:proofErr w:type="spellEnd"/>
            <w:r w:rsidRPr="004F2D80">
              <w:rPr>
                <w:noProof w:val="0"/>
                <w:lang w:val="en-US" w:eastAsia="ru-RU"/>
              </w:rPr>
              <w:t xml:space="preserve">. La </w:t>
            </w:r>
            <w:proofErr w:type="spellStart"/>
            <w:r w:rsidRPr="004F2D80">
              <w:rPr>
                <w:noProof w:val="0"/>
                <w:lang w:val="en-US" w:eastAsia="ru-RU"/>
              </w:rPr>
              <w:t>cerere</w:t>
            </w:r>
            <w:proofErr w:type="spellEnd"/>
            <w:r w:rsidRPr="004F2D80">
              <w:rPr>
                <w:noProof w:val="0"/>
                <w:lang w:val="en-US" w:eastAsia="ru-RU"/>
              </w:rPr>
              <w:t xml:space="preserve">, </w:t>
            </w:r>
            <w:proofErr w:type="spellStart"/>
            <w:r w:rsidRPr="004F2D80">
              <w:rPr>
                <w:noProof w:val="0"/>
                <w:lang w:val="en-US" w:eastAsia="ru-RU"/>
              </w:rPr>
              <w:t>trebuie</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i</w:t>
            </w:r>
            <w:proofErr w:type="spellEnd"/>
            <w:r w:rsidRPr="004F2D80">
              <w:rPr>
                <w:noProof w:val="0"/>
                <w:lang w:val="en-US" w:eastAsia="ru-RU"/>
              </w:rPr>
              <w:t xml:space="preserve"> se </w:t>
            </w:r>
            <w:proofErr w:type="spellStart"/>
            <w:r w:rsidRPr="004F2D80">
              <w:rPr>
                <w:noProof w:val="0"/>
                <w:lang w:val="en-US" w:eastAsia="ru-RU"/>
              </w:rPr>
              <w:t>pună</w:t>
            </w:r>
            <w:proofErr w:type="spellEnd"/>
            <w:r w:rsidRPr="004F2D80">
              <w:rPr>
                <w:noProof w:val="0"/>
                <w:lang w:val="en-US" w:eastAsia="ru-RU"/>
              </w:rPr>
              <w:t xml:space="preserve"> la </w:t>
            </w:r>
            <w:proofErr w:type="spellStart"/>
            <w:r w:rsidRPr="004F2D80">
              <w:rPr>
                <w:noProof w:val="0"/>
                <w:lang w:val="en-US" w:eastAsia="ru-RU"/>
              </w:rPr>
              <w:t>dispoziţie</w:t>
            </w:r>
            <w:proofErr w:type="spellEnd"/>
            <w:r w:rsidRPr="004F2D80">
              <w:rPr>
                <w:noProof w:val="0"/>
                <w:lang w:val="en-US" w:eastAsia="ru-RU"/>
              </w:rPr>
              <w:t xml:space="preserve"> </w:t>
            </w:r>
            <w:proofErr w:type="spellStart"/>
            <w:r w:rsidRPr="004F2D80">
              <w:rPr>
                <w:noProof w:val="0"/>
                <w:lang w:val="en-US" w:eastAsia="ru-RU"/>
              </w:rPr>
              <w:t>desenele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documentaţia</w:t>
            </w:r>
            <w:proofErr w:type="spellEnd"/>
            <w:r w:rsidRPr="004F2D80">
              <w:rPr>
                <w:noProof w:val="0"/>
                <w:lang w:val="en-US" w:eastAsia="ru-RU"/>
              </w:rPr>
              <w:t xml:space="preserve"> de </w:t>
            </w:r>
            <w:proofErr w:type="spellStart"/>
            <w:r w:rsidRPr="004F2D80">
              <w:rPr>
                <w:noProof w:val="0"/>
                <w:lang w:val="en-US" w:eastAsia="ru-RU"/>
              </w:rPr>
              <w:t>execuţie</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examinare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i</w:t>
            </w:r>
            <w:proofErr w:type="spellEnd"/>
            <w:r w:rsidRPr="004F2D80">
              <w:rPr>
                <w:noProof w:val="0"/>
                <w:lang w:val="en-US" w:eastAsia="ru-RU"/>
              </w:rPr>
              <w:t xml:space="preserve"> se </w:t>
            </w:r>
            <w:proofErr w:type="spellStart"/>
            <w:r w:rsidRPr="004F2D80">
              <w:rPr>
                <w:noProof w:val="0"/>
                <w:lang w:val="en-US" w:eastAsia="ru-RU"/>
              </w:rPr>
              <w:t>dea</w:t>
            </w:r>
            <w:proofErr w:type="spellEnd"/>
            <w:r w:rsidRPr="004F2D80">
              <w:rPr>
                <w:noProof w:val="0"/>
                <w:lang w:val="en-US" w:eastAsia="ru-RU"/>
              </w:rPr>
              <w:t xml:space="preserve"> </w:t>
            </w:r>
            <w:proofErr w:type="spellStart"/>
            <w:r w:rsidRPr="004F2D80">
              <w:rPr>
                <w:noProof w:val="0"/>
                <w:lang w:val="en-US" w:eastAsia="ru-RU"/>
              </w:rPr>
              <w:t>toate</w:t>
            </w:r>
            <w:proofErr w:type="spellEnd"/>
            <w:r w:rsidRPr="004F2D80">
              <w:rPr>
                <w:noProof w:val="0"/>
                <w:lang w:val="en-US" w:eastAsia="ru-RU"/>
              </w:rPr>
              <w:t xml:space="preserve"> </w:t>
            </w:r>
            <w:proofErr w:type="spellStart"/>
            <w:r w:rsidRPr="004F2D80">
              <w:rPr>
                <w:noProof w:val="0"/>
                <w:lang w:val="en-US" w:eastAsia="ru-RU"/>
              </w:rPr>
              <w:t>lămuririle</w:t>
            </w:r>
            <w:proofErr w:type="spellEnd"/>
            <w:r w:rsidRPr="004F2D80">
              <w:rPr>
                <w:noProof w:val="0"/>
                <w:lang w:val="en-US" w:eastAsia="ru-RU"/>
              </w:rPr>
              <w:t xml:space="preserve">, </w:t>
            </w:r>
            <w:proofErr w:type="spellStart"/>
            <w:r w:rsidRPr="004F2D80">
              <w:rPr>
                <w:noProof w:val="0"/>
                <w:lang w:val="en-US" w:eastAsia="ru-RU"/>
              </w:rPr>
              <w:t>condiţia</w:t>
            </w:r>
            <w:proofErr w:type="spellEnd"/>
            <w:r w:rsidRPr="004F2D80">
              <w:rPr>
                <w:noProof w:val="0"/>
                <w:lang w:val="en-US" w:eastAsia="ru-RU"/>
              </w:rPr>
              <w:t xml:space="preserve"> </w:t>
            </w:r>
            <w:proofErr w:type="spellStart"/>
            <w:r w:rsidRPr="004F2D80">
              <w:rPr>
                <w:noProof w:val="0"/>
                <w:lang w:val="en-US" w:eastAsia="ru-RU"/>
              </w:rPr>
              <w:t>fiind</w:t>
            </w:r>
            <w:proofErr w:type="spellEnd"/>
            <w:r w:rsidRPr="004F2D80">
              <w:rPr>
                <w:noProof w:val="0"/>
                <w:lang w:val="en-US" w:eastAsia="ru-RU"/>
              </w:rPr>
              <w:t xml:space="preserve"> ca </w:t>
            </w:r>
            <w:proofErr w:type="spellStart"/>
            <w:r w:rsidRPr="004F2D80">
              <w:rPr>
                <w:noProof w:val="0"/>
                <w:lang w:val="en-US" w:eastAsia="ru-RU"/>
              </w:rPr>
              <w:t>prin</w:t>
            </w:r>
            <w:proofErr w:type="spellEnd"/>
            <w:r w:rsidRPr="004F2D80">
              <w:rPr>
                <w:noProof w:val="0"/>
                <w:lang w:val="en-US" w:eastAsia="ru-RU"/>
              </w:rPr>
              <w:t xml:space="preserve"> </w:t>
            </w:r>
            <w:proofErr w:type="spellStart"/>
            <w:r w:rsidRPr="004F2D80">
              <w:rPr>
                <w:noProof w:val="0"/>
                <w:lang w:val="en-US" w:eastAsia="ru-RU"/>
              </w:rPr>
              <w:t>aceasta</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nu se </w:t>
            </w:r>
            <w:proofErr w:type="spellStart"/>
            <w:r w:rsidRPr="004F2D80">
              <w:rPr>
                <w:noProof w:val="0"/>
                <w:lang w:val="en-US" w:eastAsia="ru-RU"/>
              </w:rPr>
              <w:t>dezvăluie</w:t>
            </w:r>
            <w:proofErr w:type="spellEnd"/>
            <w:r w:rsidRPr="004F2D80">
              <w:rPr>
                <w:noProof w:val="0"/>
                <w:lang w:val="en-US" w:eastAsia="ru-RU"/>
              </w:rPr>
              <w:t xml:space="preserve"> </w:t>
            </w:r>
            <w:proofErr w:type="spellStart"/>
            <w:r w:rsidRPr="004F2D80">
              <w:rPr>
                <w:noProof w:val="0"/>
                <w:lang w:val="en-US" w:eastAsia="ru-RU"/>
              </w:rPr>
              <w:t>informația</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nu fie </w:t>
            </w:r>
            <w:proofErr w:type="spellStart"/>
            <w:r w:rsidRPr="004F2D80">
              <w:rPr>
                <w:noProof w:val="0"/>
                <w:lang w:val="en-US" w:eastAsia="ru-RU"/>
              </w:rPr>
              <w:t>utilizată</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scopuri</w:t>
            </w:r>
            <w:proofErr w:type="spellEnd"/>
            <w:r w:rsidRPr="004F2D80">
              <w:rPr>
                <w:noProof w:val="0"/>
                <w:lang w:val="en-US" w:eastAsia="ru-RU"/>
              </w:rPr>
              <w:t xml:space="preserve"> </w:t>
            </w:r>
            <w:proofErr w:type="spellStart"/>
            <w:r w:rsidRPr="004F2D80">
              <w:rPr>
                <w:noProof w:val="0"/>
                <w:lang w:val="en-US" w:eastAsia="ru-RU"/>
              </w:rPr>
              <w:t>proprii</w:t>
            </w:r>
            <w:proofErr w:type="spellEnd"/>
            <w:r w:rsidRPr="004F2D80">
              <w:rPr>
                <w:noProof w:val="0"/>
                <w:lang w:val="en-US" w:eastAsia="ru-RU"/>
              </w:rPr>
              <w:t xml:space="preserve">, </w:t>
            </w:r>
            <w:proofErr w:type="spellStart"/>
            <w:r w:rsidRPr="004F2D80">
              <w:rPr>
                <w:noProof w:val="0"/>
                <w:lang w:val="en-US" w:eastAsia="ru-RU"/>
              </w:rPr>
              <w:t>indiferent</w:t>
            </w:r>
            <w:proofErr w:type="spellEnd"/>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contractul</w:t>
            </w:r>
            <w:proofErr w:type="spellEnd"/>
            <w:r w:rsidRPr="004F2D80">
              <w:rPr>
                <w:noProof w:val="0"/>
                <w:lang w:val="en-US" w:eastAsia="ru-RU"/>
              </w:rPr>
              <w:t xml:space="preserve"> a </w:t>
            </w:r>
            <w:proofErr w:type="spellStart"/>
            <w:r w:rsidRPr="004F2D80">
              <w:rPr>
                <w:noProof w:val="0"/>
                <w:lang w:val="en-US" w:eastAsia="ru-RU"/>
              </w:rPr>
              <w:t>fost</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nu </w:t>
            </w:r>
            <w:proofErr w:type="spellStart"/>
            <w:r w:rsidRPr="004F2D80">
              <w:rPr>
                <w:noProof w:val="0"/>
                <w:lang w:val="en-US" w:eastAsia="ru-RU"/>
              </w:rPr>
              <w:t>încheiat</w:t>
            </w:r>
            <w:proofErr w:type="spellEnd"/>
            <w:r w:rsidRPr="004F2D80">
              <w:rPr>
                <w:noProof w:val="0"/>
                <w:lang w:val="en-US" w:eastAsia="ru-RU"/>
              </w:rPr>
              <w:t xml:space="preserve">. </w:t>
            </w:r>
          </w:p>
          <w:p w14:paraId="34EAE81D"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7.10.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autorizat</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emită</w:t>
            </w:r>
            <w:proofErr w:type="spellEnd"/>
            <w:r w:rsidRPr="004F2D80">
              <w:rPr>
                <w:noProof w:val="0"/>
                <w:lang w:val="en-US" w:eastAsia="ru-RU"/>
              </w:rPr>
              <w:t xml:space="preserve"> </w:t>
            </w:r>
            <w:proofErr w:type="spellStart"/>
            <w:r w:rsidRPr="004F2D80">
              <w:rPr>
                <w:noProof w:val="0"/>
                <w:lang w:val="en-US" w:eastAsia="ru-RU"/>
              </w:rPr>
              <w:t>dispoziţiile</w:t>
            </w:r>
            <w:proofErr w:type="spellEnd"/>
            <w:r w:rsidRPr="004F2D80">
              <w:rPr>
                <w:noProof w:val="0"/>
                <w:lang w:val="en-US" w:eastAsia="ru-RU"/>
              </w:rPr>
              <w:t xml:space="preserve"> pe care le </w:t>
            </w:r>
            <w:proofErr w:type="spellStart"/>
            <w:r w:rsidRPr="004F2D80">
              <w:rPr>
                <w:noProof w:val="0"/>
                <w:lang w:val="en-US" w:eastAsia="ru-RU"/>
              </w:rPr>
              <w:t>consideră</w:t>
            </w:r>
            <w:proofErr w:type="spellEnd"/>
            <w:r w:rsidRPr="004F2D80">
              <w:rPr>
                <w:noProof w:val="0"/>
                <w:lang w:val="en-US" w:eastAsia="ru-RU"/>
              </w:rPr>
              <w:t xml:space="preserve"> </w:t>
            </w:r>
            <w:proofErr w:type="spellStart"/>
            <w:r w:rsidRPr="004F2D80">
              <w:rPr>
                <w:noProof w:val="0"/>
                <w:lang w:val="en-US" w:eastAsia="ru-RU"/>
              </w:rPr>
              <w:t>necesare</w:t>
            </w:r>
            <w:proofErr w:type="spellEnd"/>
            <w:r w:rsidRPr="004F2D80">
              <w:rPr>
                <w:noProof w:val="0"/>
                <w:lang w:val="en-US" w:eastAsia="ru-RU"/>
              </w:rPr>
              <w:t xml:space="preserve"> </w:t>
            </w:r>
            <w:proofErr w:type="spellStart"/>
            <w:r w:rsidRPr="004F2D80">
              <w:rPr>
                <w:noProof w:val="0"/>
                <w:lang w:val="en-US" w:eastAsia="ru-RU"/>
              </w:rPr>
              <w:t>executării</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cu </w:t>
            </w:r>
            <w:proofErr w:type="spellStart"/>
            <w:r w:rsidRPr="004F2D80">
              <w:rPr>
                <w:noProof w:val="0"/>
                <w:lang w:val="en-US" w:eastAsia="ru-RU"/>
              </w:rPr>
              <w:t>respectarea</w:t>
            </w:r>
            <w:proofErr w:type="spellEnd"/>
            <w:r w:rsidRPr="004F2D80">
              <w:rPr>
                <w:noProof w:val="0"/>
                <w:lang w:val="en-US" w:eastAsia="ru-RU"/>
              </w:rPr>
              <w:t xml:space="preserve"> </w:t>
            </w:r>
            <w:proofErr w:type="spellStart"/>
            <w:r w:rsidRPr="004F2D80">
              <w:rPr>
                <w:noProof w:val="0"/>
                <w:lang w:val="en-US" w:eastAsia="ru-RU"/>
              </w:rPr>
              <w:t>drepturilor</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w:t>
            </w:r>
            <w:proofErr w:type="spellStart"/>
            <w:r w:rsidRPr="004F2D80">
              <w:rPr>
                <w:noProof w:val="0"/>
                <w:lang w:val="en-US" w:eastAsia="ru-RU"/>
              </w:rPr>
              <w:t>Dispoziţiile</w:t>
            </w:r>
            <w:proofErr w:type="spellEnd"/>
            <w:r w:rsidRPr="004F2D80">
              <w:rPr>
                <w:noProof w:val="0"/>
                <w:lang w:val="en-US" w:eastAsia="ru-RU"/>
              </w:rPr>
              <w:t xml:space="preserve"> se </w:t>
            </w:r>
            <w:proofErr w:type="spellStart"/>
            <w:r w:rsidRPr="004F2D80">
              <w:rPr>
                <w:noProof w:val="0"/>
                <w:lang w:val="en-US" w:eastAsia="ru-RU"/>
              </w:rPr>
              <w:t>adresează</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principiu</w:t>
            </w:r>
            <w:proofErr w:type="spellEnd"/>
            <w:r w:rsidRPr="004F2D80">
              <w:rPr>
                <w:noProof w:val="0"/>
                <w:lang w:val="en-US" w:eastAsia="ru-RU"/>
              </w:rPr>
              <w:t xml:space="preserve"> </w:t>
            </w:r>
            <w:proofErr w:type="spellStart"/>
            <w:r w:rsidRPr="004F2D80">
              <w:rPr>
                <w:noProof w:val="0"/>
                <w:lang w:val="en-US" w:eastAsia="ru-RU"/>
              </w:rPr>
              <w:t>numai</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responsabilului</w:t>
            </w:r>
            <w:proofErr w:type="spellEnd"/>
            <w:r w:rsidRPr="004F2D80">
              <w:rPr>
                <w:noProof w:val="0"/>
                <w:lang w:val="en-US" w:eastAsia="ru-RU"/>
              </w:rPr>
              <w:t xml:space="preserve"> </w:t>
            </w:r>
            <w:proofErr w:type="spellStart"/>
            <w:r w:rsidRPr="004F2D80">
              <w:rPr>
                <w:noProof w:val="0"/>
                <w:lang w:val="en-US" w:eastAsia="ru-RU"/>
              </w:rPr>
              <w:t>tehnic</w:t>
            </w:r>
            <w:proofErr w:type="spellEnd"/>
            <w:r w:rsidRPr="004F2D80">
              <w:rPr>
                <w:noProof w:val="0"/>
                <w:lang w:val="en-US" w:eastAsia="ru-RU"/>
              </w:rPr>
              <w:t xml:space="preserve">, cu </w:t>
            </w:r>
            <w:proofErr w:type="spellStart"/>
            <w:r w:rsidRPr="004F2D80">
              <w:rPr>
                <w:noProof w:val="0"/>
                <w:lang w:val="en-US" w:eastAsia="ru-RU"/>
              </w:rPr>
              <w:t>excepţia</w:t>
            </w:r>
            <w:proofErr w:type="spellEnd"/>
            <w:r w:rsidRPr="004F2D80">
              <w:rPr>
                <w:noProof w:val="0"/>
                <w:lang w:val="en-US" w:eastAsia="ru-RU"/>
              </w:rPr>
              <w:t xml:space="preserve"> </w:t>
            </w:r>
            <w:proofErr w:type="spellStart"/>
            <w:r w:rsidRPr="004F2D80">
              <w:rPr>
                <w:noProof w:val="0"/>
                <w:lang w:val="en-US" w:eastAsia="ru-RU"/>
              </w:rPr>
              <w:t>cazurilor</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care </w:t>
            </w:r>
            <w:proofErr w:type="spellStart"/>
            <w:r w:rsidRPr="004F2D80">
              <w:rPr>
                <w:noProof w:val="0"/>
                <w:lang w:val="en-US" w:eastAsia="ru-RU"/>
              </w:rPr>
              <w:t>trebuie</w:t>
            </w:r>
            <w:proofErr w:type="spellEnd"/>
            <w:r w:rsidRPr="004F2D80">
              <w:rPr>
                <w:noProof w:val="0"/>
                <w:lang w:val="en-US" w:eastAsia="ru-RU"/>
              </w:rPr>
              <w:t xml:space="preserve"> de </w:t>
            </w:r>
            <w:proofErr w:type="spellStart"/>
            <w:r w:rsidRPr="004F2D80">
              <w:rPr>
                <w:noProof w:val="0"/>
                <w:lang w:val="en-US" w:eastAsia="ru-RU"/>
              </w:rPr>
              <w:t>intervenit</w:t>
            </w:r>
            <w:proofErr w:type="spellEnd"/>
            <w:r w:rsidRPr="004F2D80">
              <w:rPr>
                <w:noProof w:val="0"/>
                <w:lang w:val="en-US" w:eastAsia="ru-RU"/>
              </w:rPr>
              <w:t xml:space="preserve"> </w:t>
            </w:r>
            <w:proofErr w:type="spellStart"/>
            <w:r w:rsidRPr="004F2D80">
              <w:rPr>
                <w:noProof w:val="0"/>
                <w:lang w:val="en-US" w:eastAsia="ru-RU"/>
              </w:rPr>
              <w:t>împotriva</w:t>
            </w:r>
            <w:proofErr w:type="spellEnd"/>
            <w:r w:rsidRPr="004F2D80">
              <w:rPr>
                <w:noProof w:val="0"/>
                <w:lang w:val="en-US" w:eastAsia="ru-RU"/>
              </w:rPr>
              <w:t xml:space="preserve"> </w:t>
            </w:r>
            <w:proofErr w:type="spellStart"/>
            <w:r w:rsidRPr="004F2D80">
              <w:rPr>
                <w:noProof w:val="0"/>
                <w:lang w:val="en-US" w:eastAsia="ru-RU"/>
              </w:rPr>
              <w:t>unui</w:t>
            </w:r>
            <w:proofErr w:type="spellEnd"/>
            <w:r w:rsidRPr="004F2D80">
              <w:rPr>
                <w:noProof w:val="0"/>
                <w:lang w:val="en-US" w:eastAsia="ru-RU"/>
              </w:rPr>
              <w:t xml:space="preserve"> </w:t>
            </w:r>
            <w:proofErr w:type="spellStart"/>
            <w:r w:rsidRPr="004F2D80">
              <w:rPr>
                <w:noProof w:val="0"/>
                <w:lang w:val="en-US" w:eastAsia="ru-RU"/>
              </w:rPr>
              <w:t>pericol</w:t>
            </w:r>
            <w:proofErr w:type="spellEnd"/>
            <w:r w:rsidRPr="004F2D80">
              <w:rPr>
                <w:noProof w:val="0"/>
                <w:lang w:val="en-US" w:eastAsia="ru-RU"/>
              </w:rPr>
              <w:t xml:space="preserve"> </w:t>
            </w:r>
            <w:proofErr w:type="spellStart"/>
            <w:r w:rsidRPr="004F2D80">
              <w:rPr>
                <w:noProof w:val="0"/>
                <w:lang w:val="en-US" w:eastAsia="ru-RU"/>
              </w:rPr>
              <w:t>iminent</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declarat</w:t>
            </w:r>
            <w:proofErr w:type="spellEnd"/>
            <w:r w:rsidRPr="004F2D80">
              <w:rPr>
                <w:noProof w:val="0"/>
                <w:lang w:val="en-US" w:eastAsia="ru-RU"/>
              </w:rPr>
              <w:t xml:space="preserve">. </w:t>
            </w:r>
            <w:proofErr w:type="spellStart"/>
            <w:r w:rsidRPr="004F2D80">
              <w:rPr>
                <w:noProof w:val="0"/>
                <w:lang w:val="en-US" w:eastAsia="ru-RU"/>
              </w:rPr>
              <w:t>Beneficiarului</w:t>
            </w:r>
            <w:proofErr w:type="spellEnd"/>
            <w:r w:rsidRPr="004F2D80">
              <w:rPr>
                <w:noProof w:val="0"/>
                <w:lang w:val="en-US" w:eastAsia="ru-RU"/>
              </w:rPr>
              <w:t xml:space="preserve"> </w:t>
            </w:r>
            <w:proofErr w:type="spellStart"/>
            <w:r w:rsidRPr="004F2D80">
              <w:rPr>
                <w:noProof w:val="0"/>
                <w:lang w:val="en-US" w:eastAsia="ru-RU"/>
              </w:rPr>
              <w:t>trebuie</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i</w:t>
            </w:r>
            <w:proofErr w:type="spellEnd"/>
            <w:r w:rsidRPr="004F2D80">
              <w:rPr>
                <w:noProof w:val="0"/>
                <w:lang w:val="en-US" w:eastAsia="ru-RU"/>
              </w:rPr>
              <w:t xml:space="preserve"> se </w:t>
            </w:r>
            <w:proofErr w:type="spellStart"/>
            <w:r w:rsidRPr="004F2D80">
              <w:rPr>
                <w:noProof w:val="0"/>
                <w:lang w:val="en-US" w:eastAsia="ru-RU"/>
              </w:rPr>
              <w:t>comunice</w:t>
            </w:r>
            <w:proofErr w:type="spellEnd"/>
            <w:r w:rsidRPr="004F2D80">
              <w:rPr>
                <w:noProof w:val="0"/>
                <w:lang w:val="en-US" w:eastAsia="ru-RU"/>
              </w:rPr>
              <w:t xml:space="preserve"> </w:t>
            </w:r>
            <w:proofErr w:type="spellStart"/>
            <w:r w:rsidRPr="004F2D80">
              <w:rPr>
                <w:noProof w:val="0"/>
                <w:lang w:val="en-US" w:eastAsia="ru-RU"/>
              </w:rPr>
              <w:t>numele</w:t>
            </w:r>
            <w:proofErr w:type="spellEnd"/>
            <w:r w:rsidRPr="004F2D80">
              <w:rPr>
                <w:noProof w:val="0"/>
                <w:lang w:val="en-US" w:eastAsia="ru-RU"/>
              </w:rPr>
              <w:t xml:space="preserve"> </w:t>
            </w:r>
            <w:proofErr w:type="spellStart"/>
            <w:r w:rsidRPr="004F2D80">
              <w:rPr>
                <w:noProof w:val="0"/>
                <w:lang w:val="en-US" w:eastAsia="ru-RU"/>
              </w:rPr>
              <w:t>Responsabilului</w:t>
            </w:r>
            <w:proofErr w:type="spellEnd"/>
            <w:r w:rsidRPr="004F2D80">
              <w:rPr>
                <w:noProof w:val="0"/>
                <w:lang w:val="en-US" w:eastAsia="ru-RU"/>
              </w:rPr>
              <w:t xml:space="preserve"> </w:t>
            </w:r>
            <w:proofErr w:type="spellStart"/>
            <w:r w:rsidRPr="004F2D80">
              <w:rPr>
                <w:noProof w:val="0"/>
                <w:lang w:val="en-US" w:eastAsia="ru-RU"/>
              </w:rPr>
              <w:t>tehnic</w:t>
            </w:r>
            <w:proofErr w:type="spellEnd"/>
            <w:r w:rsidRPr="004F2D80">
              <w:rPr>
                <w:noProof w:val="0"/>
                <w:lang w:val="en-US" w:eastAsia="ru-RU"/>
              </w:rPr>
              <w:t xml:space="preserve"> </w:t>
            </w:r>
            <w:proofErr w:type="spellStart"/>
            <w:r w:rsidRPr="004F2D80">
              <w:rPr>
                <w:noProof w:val="0"/>
                <w:lang w:val="en-US" w:eastAsia="ru-RU"/>
              </w:rPr>
              <w:t>atestat</w:t>
            </w:r>
            <w:proofErr w:type="spellEnd"/>
            <w:r w:rsidRPr="004F2D80">
              <w:rPr>
                <w:noProof w:val="0"/>
                <w:lang w:val="en-US" w:eastAsia="ru-RU"/>
              </w:rPr>
              <w:t xml:space="preserve"> </w:t>
            </w:r>
            <w:proofErr w:type="spellStart"/>
            <w:r w:rsidRPr="004F2D80">
              <w:rPr>
                <w:noProof w:val="0"/>
                <w:lang w:val="en-US" w:eastAsia="ru-RU"/>
              </w:rPr>
              <w:t>tehnico-profesional</w:t>
            </w:r>
            <w:proofErr w:type="spellEnd"/>
            <w:r w:rsidRPr="004F2D80">
              <w:rPr>
                <w:noProof w:val="0"/>
                <w:lang w:val="en-US" w:eastAsia="ru-RU"/>
              </w:rPr>
              <w:t xml:space="preserve">, care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dirija</w:t>
            </w:r>
            <w:proofErr w:type="spellEnd"/>
            <w:r w:rsidRPr="004F2D80">
              <w:rPr>
                <w:noProof w:val="0"/>
                <w:lang w:val="en-US" w:eastAsia="ru-RU"/>
              </w:rPr>
              <w:t xml:space="preserve"> </w:t>
            </w:r>
            <w:proofErr w:type="spellStart"/>
            <w:r w:rsidRPr="004F2D80">
              <w:rPr>
                <w:noProof w:val="0"/>
                <w:lang w:val="en-US" w:eastAsia="ru-RU"/>
              </w:rPr>
              <w:t>execuţia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verifica</w:t>
            </w:r>
            <w:proofErr w:type="spellEnd"/>
            <w:r w:rsidRPr="004F2D80">
              <w:rPr>
                <w:noProof w:val="0"/>
                <w:lang w:val="en-US" w:eastAsia="ru-RU"/>
              </w:rPr>
              <w:t xml:space="preserve"> </w:t>
            </w:r>
            <w:proofErr w:type="spellStart"/>
            <w:r w:rsidRPr="004F2D80">
              <w:rPr>
                <w:noProof w:val="0"/>
                <w:lang w:val="en-US" w:eastAsia="ru-RU"/>
              </w:rPr>
              <w:t>calitatea</w:t>
            </w:r>
            <w:proofErr w:type="spellEnd"/>
            <w:r w:rsidRPr="004F2D80">
              <w:rPr>
                <w:noProof w:val="0"/>
                <w:lang w:val="en-US" w:eastAsia="ru-RU"/>
              </w:rPr>
              <w:t xml:space="preserve"> lor din </w:t>
            </w:r>
            <w:proofErr w:type="spellStart"/>
            <w:r w:rsidRPr="004F2D80">
              <w:rPr>
                <w:noProof w:val="0"/>
                <w:lang w:val="en-US" w:eastAsia="ru-RU"/>
              </w:rPr>
              <w:t>partea</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w:t>
            </w:r>
          </w:p>
          <w:p w14:paraId="32D75EA7"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7.11.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consideră</w:t>
            </w:r>
            <w:proofErr w:type="spellEnd"/>
            <w:r w:rsidRPr="004F2D80">
              <w:rPr>
                <w:noProof w:val="0"/>
                <w:lang w:val="en-US" w:eastAsia="ru-RU"/>
              </w:rPr>
              <w:t xml:space="preserve"> </w:t>
            </w:r>
            <w:proofErr w:type="spellStart"/>
            <w:r w:rsidRPr="004F2D80">
              <w:rPr>
                <w:noProof w:val="0"/>
                <w:lang w:val="en-US" w:eastAsia="ru-RU"/>
              </w:rPr>
              <w:t>că</w:t>
            </w:r>
            <w:proofErr w:type="spellEnd"/>
            <w:r w:rsidRPr="004F2D80">
              <w:rPr>
                <w:noProof w:val="0"/>
                <w:lang w:val="en-US" w:eastAsia="ru-RU"/>
              </w:rPr>
              <w:t xml:space="preserve"> </w:t>
            </w:r>
            <w:proofErr w:type="spellStart"/>
            <w:r w:rsidRPr="004F2D80">
              <w:rPr>
                <w:noProof w:val="0"/>
                <w:lang w:val="en-US" w:eastAsia="ru-RU"/>
              </w:rPr>
              <w:t>dispoziţiile</w:t>
            </w:r>
            <w:proofErr w:type="spellEnd"/>
            <w:r w:rsidRPr="004F2D80">
              <w:rPr>
                <w:noProof w:val="0"/>
                <w:lang w:val="en-US" w:eastAsia="ru-RU"/>
              </w:rPr>
              <w:t xml:space="preserve"> </w:t>
            </w:r>
            <w:proofErr w:type="spellStart"/>
            <w:r w:rsidRPr="004F2D80">
              <w:rPr>
                <w:noProof w:val="0"/>
                <w:lang w:val="en-US" w:eastAsia="ru-RU"/>
              </w:rPr>
              <w:t>Beneficiarului</w:t>
            </w:r>
            <w:proofErr w:type="spellEnd"/>
            <w:r w:rsidRPr="004F2D80">
              <w:rPr>
                <w:noProof w:val="0"/>
                <w:lang w:val="en-US" w:eastAsia="ru-RU"/>
              </w:rPr>
              <w:t xml:space="preserve"> sunt </w:t>
            </w:r>
            <w:proofErr w:type="spellStart"/>
            <w:r w:rsidRPr="004F2D80">
              <w:rPr>
                <w:noProof w:val="0"/>
                <w:lang w:val="en-US" w:eastAsia="ru-RU"/>
              </w:rPr>
              <w:t>nejustificate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inoportune</w:t>
            </w:r>
            <w:proofErr w:type="spellEnd"/>
            <w:r w:rsidRPr="004F2D80">
              <w:rPr>
                <w:noProof w:val="0"/>
                <w:lang w:val="en-US" w:eastAsia="ru-RU"/>
              </w:rPr>
              <w:t xml:space="preserve">, </w:t>
            </w:r>
            <w:proofErr w:type="spellStart"/>
            <w:r w:rsidRPr="004F2D80">
              <w:rPr>
                <w:noProof w:val="0"/>
                <w:lang w:val="en-US" w:eastAsia="ru-RU"/>
              </w:rPr>
              <w:t>el</w:t>
            </w:r>
            <w:proofErr w:type="spellEnd"/>
            <w:r w:rsidRPr="004F2D80">
              <w:rPr>
                <w:noProof w:val="0"/>
                <w:lang w:val="en-US" w:eastAsia="ru-RU"/>
              </w:rPr>
              <w:t xml:space="preserve"> </w:t>
            </w:r>
            <w:proofErr w:type="spellStart"/>
            <w:r w:rsidRPr="004F2D80">
              <w:rPr>
                <w:noProof w:val="0"/>
                <w:lang w:val="en-US" w:eastAsia="ru-RU"/>
              </w:rPr>
              <w:t>poate</w:t>
            </w:r>
            <w:proofErr w:type="spellEnd"/>
            <w:r w:rsidRPr="004F2D80">
              <w:rPr>
                <w:noProof w:val="0"/>
                <w:lang w:val="en-US" w:eastAsia="ru-RU"/>
              </w:rPr>
              <w:t xml:space="preserve"> </w:t>
            </w:r>
            <w:proofErr w:type="spellStart"/>
            <w:r w:rsidRPr="004F2D80">
              <w:rPr>
                <w:noProof w:val="0"/>
                <w:lang w:val="en-US" w:eastAsia="ru-RU"/>
              </w:rPr>
              <w:t>înainta</w:t>
            </w:r>
            <w:proofErr w:type="spellEnd"/>
            <w:r w:rsidRPr="004F2D80">
              <w:rPr>
                <w:noProof w:val="0"/>
                <w:lang w:val="en-US" w:eastAsia="ru-RU"/>
              </w:rPr>
              <w:t xml:space="preserve"> </w:t>
            </w:r>
            <w:proofErr w:type="spellStart"/>
            <w:r w:rsidRPr="004F2D80">
              <w:rPr>
                <w:noProof w:val="0"/>
                <w:lang w:val="en-US" w:eastAsia="ru-RU"/>
              </w:rPr>
              <w:t>obiecţii</w:t>
            </w:r>
            <w:proofErr w:type="spellEnd"/>
            <w:r w:rsidRPr="004F2D80">
              <w:rPr>
                <w:noProof w:val="0"/>
                <w:lang w:val="en-US" w:eastAsia="ru-RU"/>
              </w:rPr>
              <w:t xml:space="preserve">, </w:t>
            </w:r>
            <w:proofErr w:type="spellStart"/>
            <w:r w:rsidRPr="004F2D80">
              <w:rPr>
                <w:noProof w:val="0"/>
                <w:lang w:val="en-US" w:eastAsia="ru-RU"/>
              </w:rPr>
              <w:t>dar</w:t>
            </w:r>
            <w:proofErr w:type="spellEnd"/>
            <w:r w:rsidRPr="004F2D80">
              <w:rPr>
                <w:noProof w:val="0"/>
                <w:lang w:val="en-US" w:eastAsia="ru-RU"/>
              </w:rPr>
              <w:t xml:space="preserve"> </w:t>
            </w:r>
            <w:proofErr w:type="spellStart"/>
            <w:r w:rsidRPr="004F2D80">
              <w:rPr>
                <w:noProof w:val="0"/>
                <w:lang w:val="en-US" w:eastAsia="ru-RU"/>
              </w:rPr>
              <w:t>acestea</w:t>
            </w:r>
            <w:proofErr w:type="spellEnd"/>
            <w:r w:rsidRPr="004F2D80">
              <w:rPr>
                <w:noProof w:val="0"/>
                <w:lang w:val="en-US" w:eastAsia="ru-RU"/>
              </w:rPr>
              <w:t xml:space="preserve"> nu </w:t>
            </w:r>
            <w:proofErr w:type="spellStart"/>
            <w:r w:rsidRPr="004F2D80">
              <w:rPr>
                <w:noProof w:val="0"/>
                <w:lang w:val="en-US" w:eastAsia="ru-RU"/>
              </w:rPr>
              <w:t>îl</w:t>
            </w:r>
            <w:proofErr w:type="spellEnd"/>
            <w:r w:rsidRPr="004F2D80">
              <w:rPr>
                <w:noProof w:val="0"/>
                <w:lang w:val="en-US" w:eastAsia="ru-RU"/>
              </w:rPr>
              <w:t xml:space="preserve"> </w:t>
            </w:r>
            <w:proofErr w:type="spellStart"/>
            <w:r w:rsidRPr="004F2D80">
              <w:rPr>
                <w:noProof w:val="0"/>
                <w:lang w:val="en-US" w:eastAsia="ru-RU"/>
              </w:rPr>
              <w:t>scutește</w:t>
            </w:r>
            <w:proofErr w:type="spellEnd"/>
            <w:r w:rsidRPr="004F2D80">
              <w:rPr>
                <w:noProof w:val="0"/>
                <w:lang w:val="en-US" w:eastAsia="ru-RU"/>
              </w:rPr>
              <w:t xml:space="preserve"> de </w:t>
            </w:r>
            <w:proofErr w:type="spellStart"/>
            <w:r w:rsidRPr="004F2D80">
              <w:rPr>
                <w:noProof w:val="0"/>
                <w:lang w:val="en-US" w:eastAsia="ru-RU"/>
              </w:rPr>
              <w:t>obligația</w:t>
            </w:r>
            <w:proofErr w:type="spellEnd"/>
            <w:r w:rsidRPr="004F2D80">
              <w:rPr>
                <w:noProof w:val="0"/>
                <w:lang w:val="en-US" w:eastAsia="ru-RU"/>
              </w:rPr>
              <w:t xml:space="preserve"> de a </w:t>
            </w:r>
            <w:proofErr w:type="spellStart"/>
            <w:r w:rsidRPr="004F2D80">
              <w:rPr>
                <w:noProof w:val="0"/>
                <w:lang w:val="en-US" w:eastAsia="ru-RU"/>
              </w:rPr>
              <w:t>executa</w:t>
            </w:r>
            <w:proofErr w:type="spellEnd"/>
            <w:r w:rsidRPr="004F2D80">
              <w:rPr>
                <w:noProof w:val="0"/>
                <w:lang w:val="en-US" w:eastAsia="ru-RU"/>
              </w:rPr>
              <w:t xml:space="preserve"> </w:t>
            </w:r>
            <w:proofErr w:type="spellStart"/>
            <w:r w:rsidRPr="004F2D80">
              <w:rPr>
                <w:noProof w:val="0"/>
                <w:lang w:val="en-US" w:eastAsia="ru-RU"/>
              </w:rPr>
              <w:t>dispoziţiile</w:t>
            </w:r>
            <w:proofErr w:type="spellEnd"/>
            <w:r w:rsidRPr="004F2D80">
              <w:rPr>
                <w:noProof w:val="0"/>
                <w:lang w:val="en-US" w:eastAsia="ru-RU"/>
              </w:rPr>
              <w:t xml:space="preserve"> </w:t>
            </w:r>
            <w:proofErr w:type="spellStart"/>
            <w:r w:rsidRPr="004F2D80">
              <w:rPr>
                <w:noProof w:val="0"/>
                <w:lang w:val="en-US" w:eastAsia="ru-RU"/>
              </w:rPr>
              <w:t>primite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afara </w:t>
            </w:r>
            <w:proofErr w:type="spellStart"/>
            <w:r w:rsidRPr="004F2D80">
              <w:rPr>
                <w:noProof w:val="0"/>
                <w:lang w:val="en-US" w:eastAsia="ru-RU"/>
              </w:rPr>
              <w:t>cazului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care </w:t>
            </w:r>
            <w:proofErr w:type="spellStart"/>
            <w:r w:rsidRPr="004F2D80">
              <w:rPr>
                <w:noProof w:val="0"/>
                <w:lang w:val="en-US" w:eastAsia="ru-RU"/>
              </w:rPr>
              <w:t>ele</w:t>
            </w:r>
            <w:proofErr w:type="spellEnd"/>
            <w:r w:rsidRPr="004F2D80">
              <w:rPr>
                <w:noProof w:val="0"/>
                <w:lang w:val="en-US" w:eastAsia="ru-RU"/>
              </w:rPr>
              <w:t xml:space="preserve"> </w:t>
            </w:r>
            <w:proofErr w:type="spellStart"/>
            <w:r w:rsidRPr="004F2D80">
              <w:rPr>
                <w:noProof w:val="0"/>
                <w:lang w:val="en-US" w:eastAsia="ru-RU"/>
              </w:rPr>
              <w:t>contravin</w:t>
            </w:r>
            <w:proofErr w:type="spellEnd"/>
            <w:r w:rsidRPr="004F2D80">
              <w:rPr>
                <w:noProof w:val="0"/>
                <w:lang w:val="en-US" w:eastAsia="ru-RU"/>
              </w:rPr>
              <w:t xml:space="preserve"> </w:t>
            </w:r>
            <w:proofErr w:type="spellStart"/>
            <w:r w:rsidRPr="004F2D80">
              <w:rPr>
                <w:noProof w:val="0"/>
                <w:lang w:val="en-US" w:eastAsia="ru-RU"/>
              </w:rPr>
              <w:t>prevederilor</w:t>
            </w:r>
            <w:proofErr w:type="spellEnd"/>
            <w:r w:rsidRPr="004F2D80">
              <w:rPr>
                <w:noProof w:val="0"/>
                <w:lang w:val="en-US" w:eastAsia="ru-RU"/>
              </w:rPr>
              <w:t xml:space="preserve"> </w:t>
            </w:r>
            <w:proofErr w:type="spellStart"/>
            <w:r w:rsidRPr="004F2D80">
              <w:rPr>
                <w:noProof w:val="0"/>
                <w:lang w:val="en-US" w:eastAsia="ru-RU"/>
              </w:rPr>
              <w:t>legale</w:t>
            </w:r>
            <w:proofErr w:type="spellEnd"/>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prin</w:t>
            </w:r>
            <w:proofErr w:type="spellEnd"/>
            <w:r w:rsidRPr="004F2D80">
              <w:rPr>
                <w:noProof w:val="0"/>
                <w:lang w:val="en-US" w:eastAsia="ru-RU"/>
              </w:rPr>
              <w:t xml:space="preserve"> </w:t>
            </w:r>
            <w:proofErr w:type="spellStart"/>
            <w:r w:rsidRPr="004F2D80">
              <w:rPr>
                <w:noProof w:val="0"/>
                <w:lang w:val="en-US" w:eastAsia="ru-RU"/>
              </w:rPr>
              <w:t>executarea</w:t>
            </w:r>
            <w:proofErr w:type="spellEnd"/>
            <w:r w:rsidRPr="004F2D80">
              <w:rPr>
                <w:noProof w:val="0"/>
                <w:lang w:val="en-US" w:eastAsia="ru-RU"/>
              </w:rPr>
              <w:t xml:space="preserve"> </w:t>
            </w:r>
            <w:proofErr w:type="spellStart"/>
            <w:r w:rsidRPr="004F2D80">
              <w:rPr>
                <w:noProof w:val="0"/>
                <w:lang w:val="en-US" w:eastAsia="ru-RU"/>
              </w:rPr>
              <w:t>dispoziţiilor</w:t>
            </w:r>
            <w:proofErr w:type="spellEnd"/>
            <w:r w:rsidRPr="004F2D80">
              <w:rPr>
                <w:noProof w:val="0"/>
                <w:lang w:val="en-US" w:eastAsia="ru-RU"/>
              </w:rPr>
              <w:t xml:space="preserve"> </w:t>
            </w:r>
            <w:proofErr w:type="spellStart"/>
            <w:r w:rsidRPr="004F2D80">
              <w:rPr>
                <w:noProof w:val="0"/>
                <w:lang w:val="en-US" w:eastAsia="ru-RU"/>
              </w:rPr>
              <w:t>Beneficiarului</w:t>
            </w:r>
            <w:proofErr w:type="spellEnd"/>
            <w:r w:rsidRPr="004F2D80">
              <w:rPr>
                <w:noProof w:val="0"/>
                <w:lang w:val="en-US" w:eastAsia="ru-RU"/>
              </w:rPr>
              <w:t xml:space="preserve"> se </w:t>
            </w:r>
            <w:proofErr w:type="spellStart"/>
            <w:r w:rsidRPr="004F2D80">
              <w:rPr>
                <w:noProof w:val="0"/>
                <w:lang w:val="en-US" w:eastAsia="ru-RU"/>
              </w:rPr>
              <w:t>creează</w:t>
            </w:r>
            <w:proofErr w:type="spellEnd"/>
            <w:r w:rsidRPr="004F2D80">
              <w:rPr>
                <w:noProof w:val="0"/>
                <w:lang w:val="en-US" w:eastAsia="ru-RU"/>
              </w:rPr>
              <w:t xml:space="preserve"> </w:t>
            </w:r>
            <w:proofErr w:type="spellStart"/>
            <w:r w:rsidRPr="004F2D80">
              <w:rPr>
                <w:noProof w:val="0"/>
                <w:lang w:val="en-US" w:eastAsia="ru-RU"/>
              </w:rPr>
              <w:t>dificultăţi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execuţie</w:t>
            </w:r>
            <w:proofErr w:type="spellEnd"/>
            <w:r w:rsidRPr="004F2D80">
              <w:rPr>
                <w:noProof w:val="0"/>
                <w:lang w:val="en-US" w:eastAsia="ru-RU"/>
              </w:rPr>
              <w:t xml:space="preserve">, care </w:t>
            </w:r>
            <w:proofErr w:type="spellStart"/>
            <w:r w:rsidRPr="004F2D80">
              <w:rPr>
                <w:noProof w:val="0"/>
                <w:lang w:val="en-US" w:eastAsia="ru-RU"/>
              </w:rPr>
              <w:t>generează</w:t>
            </w:r>
            <w:proofErr w:type="spellEnd"/>
            <w:r w:rsidRPr="004F2D80">
              <w:rPr>
                <w:noProof w:val="0"/>
                <w:lang w:val="en-US" w:eastAsia="ru-RU"/>
              </w:rPr>
              <w:t xml:space="preserve"> </w:t>
            </w:r>
            <w:proofErr w:type="spellStart"/>
            <w:r w:rsidRPr="004F2D80">
              <w:rPr>
                <w:noProof w:val="0"/>
                <w:lang w:val="en-US" w:eastAsia="ru-RU"/>
              </w:rPr>
              <w:t>cheltuieli</w:t>
            </w:r>
            <w:proofErr w:type="spellEnd"/>
            <w:r w:rsidRPr="004F2D80">
              <w:rPr>
                <w:noProof w:val="0"/>
                <w:lang w:val="en-US" w:eastAsia="ru-RU"/>
              </w:rPr>
              <w:t xml:space="preserve"> </w:t>
            </w:r>
            <w:proofErr w:type="spellStart"/>
            <w:r w:rsidRPr="004F2D80">
              <w:rPr>
                <w:noProof w:val="0"/>
                <w:lang w:val="en-US" w:eastAsia="ru-RU"/>
              </w:rPr>
              <w:t>suplimentare</w:t>
            </w:r>
            <w:proofErr w:type="spellEnd"/>
            <w:r w:rsidRPr="004F2D80">
              <w:rPr>
                <w:noProof w:val="0"/>
                <w:lang w:val="en-US" w:eastAsia="ru-RU"/>
              </w:rPr>
              <w:t xml:space="preserve">, </w:t>
            </w:r>
            <w:proofErr w:type="spellStart"/>
            <w:r w:rsidRPr="004F2D80">
              <w:rPr>
                <w:noProof w:val="0"/>
                <w:lang w:val="en-US" w:eastAsia="ru-RU"/>
              </w:rPr>
              <w:t>acestea</w:t>
            </w:r>
            <w:proofErr w:type="spellEnd"/>
            <w:r w:rsidRPr="004F2D80">
              <w:rPr>
                <w:noProof w:val="0"/>
                <w:lang w:val="en-US" w:eastAsia="ru-RU"/>
              </w:rPr>
              <w:t xml:space="preserve"> </w:t>
            </w:r>
            <w:proofErr w:type="spellStart"/>
            <w:r w:rsidRPr="004F2D80">
              <w:rPr>
                <w:noProof w:val="0"/>
                <w:lang w:val="en-US" w:eastAsia="ru-RU"/>
              </w:rPr>
              <w:t>vor</w:t>
            </w:r>
            <w:proofErr w:type="spellEnd"/>
            <w:r w:rsidRPr="004F2D80">
              <w:rPr>
                <w:noProof w:val="0"/>
                <w:lang w:val="en-US" w:eastAsia="ru-RU"/>
              </w:rPr>
              <w:t xml:space="preserve"> fi </w:t>
            </w:r>
            <w:proofErr w:type="spellStart"/>
            <w:r w:rsidRPr="004F2D80">
              <w:rPr>
                <w:noProof w:val="0"/>
                <w:lang w:val="en-US" w:eastAsia="ru-RU"/>
              </w:rPr>
              <w:t>suportate</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Beneficiar</w:t>
            </w:r>
            <w:proofErr w:type="spellEnd"/>
            <w:r w:rsidRPr="004F2D80">
              <w:rPr>
                <w:noProof w:val="0"/>
                <w:lang w:val="en-US" w:eastAsia="ru-RU"/>
              </w:rPr>
              <w:t xml:space="preserve">. </w:t>
            </w:r>
          </w:p>
          <w:p w14:paraId="0B56F667"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7.12. </w:t>
            </w:r>
            <w:proofErr w:type="spellStart"/>
            <w:r w:rsidRPr="004F2D80">
              <w:rPr>
                <w:noProof w:val="0"/>
                <w:lang w:val="en-US" w:eastAsia="ru-RU"/>
              </w:rPr>
              <w:t>Trasarea</w:t>
            </w:r>
            <w:proofErr w:type="spellEnd"/>
            <w:r w:rsidRPr="004F2D80">
              <w:rPr>
                <w:noProof w:val="0"/>
                <w:lang w:val="en-US" w:eastAsia="ru-RU"/>
              </w:rPr>
              <w:t xml:space="preserve"> </w:t>
            </w:r>
            <w:proofErr w:type="spellStart"/>
            <w:r w:rsidRPr="004F2D80">
              <w:rPr>
                <w:noProof w:val="0"/>
                <w:lang w:val="en-US" w:eastAsia="ru-RU"/>
              </w:rPr>
              <w:t>axelor</w:t>
            </w:r>
            <w:proofErr w:type="spellEnd"/>
            <w:r w:rsidRPr="004F2D80">
              <w:rPr>
                <w:noProof w:val="0"/>
                <w:lang w:val="en-US" w:eastAsia="ru-RU"/>
              </w:rPr>
              <w:t xml:space="preserve"> </w:t>
            </w:r>
            <w:proofErr w:type="spellStart"/>
            <w:r w:rsidRPr="004F2D80">
              <w:rPr>
                <w:noProof w:val="0"/>
                <w:lang w:val="en-US" w:eastAsia="ru-RU"/>
              </w:rPr>
              <w:t>principale</w:t>
            </w:r>
            <w:proofErr w:type="spellEnd"/>
            <w:r w:rsidRPr="004F2D80">
              <w:rPr>
                <w:noProof w:val="0"/>
                <w:lang w:val="en-US" w:eastAsia="ru-RU"/>
              </w:rPr>
              <w:t xml:space="preserve">, </w:t>
            </w:r>
            <w:proofErr w:type="spellStart"/>
            <w:r w:rsidRPr="004F2D80">
              <w:rPr>
                <w:noProof w:val="0"/>
                <w:lang w:val="en-US" w:eastAsia="ru-RU"/>
              </w:rPr>
              <w:t>bornelor</w:t>
            </w:r>
            <w:proofErr w:type="spellEnd"/>
            <w:r w:rsidRPr="004F2D80">
              <w:rPr>
                <w:noProof w:val="0"/>
                <w:lang w:val="en-US" w:eastAsia="ru-RU"/>
              </w:rPr>
              <w:t xml:space="preserve"> de </w:t>
            </w:r>
            <w:proofErr w:type="spellStart"/>
            <w:r w:rsidRPr="004F2D80">
              <w:rPr>
                <w:noProof w:val="0"/>
                <w:lang w:val="en-US" w:eastAsia="ru-RU"/>
              </w:rPr>
              <w:t>referinţă</w:t>
            </w:r>
            <w:proofErr w:type="spellEnd"/>
            <w:r w:rsidRPr="004F2D80">
              <w:rPr>
                <w:noProof w:val="0"/>
                <w:lang w:val="en-US" w:eastAsia="ru-RU"/>
              </w:rPr>
              <w:t xml:space="preserve">, </w:t>
            </w:r>
            <w:proofErr w:type="spellStart"/>
            <w:r w:rsidRPr="004F2D80">
              <w:rPr>
                <w:noProof w:val="0"/>
                <w:lang w:val="en-US" w:eastAsia="ru-RU"/>
              </w:rPr>
              <w:t>căilor</w:t>
            </w:r>
            <w:proofErr w:type="spellEnd"/>
            <w:r w:rsidRPr="004F2D80">
              <w:rPr>
                <w:noProof w:val="0"/>
                <w:lang w:val="en-US" w:eastAsia="ru-RU"/>
              </w:rPr>
              <w:t xml:space="preserve"> de </w:t>
            </w:r>
            <w:proofErr w:type="spellStart"/>
            <w:r w:rsidRPr="004F2D80">
              <w:rPr>
                <w:noProof w:val="0"/>
                <w:lang w:val="en-US" w:eastAsia="ru-RU"/>
              </w:rPr>
              <w:t>circulaţie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limitelor</w:t>
            </w:r>
            <w:proofErr w:type="spellEnd"/>
            <w:r w:rsidRPr="004F2D80">
              <w:rPr>
                <w:noProof w:val="0"/>
                <w:lang w:val="en-US" w:eastAsia="ru-RU"/>
              </w:rPr>
              <w:t xml:space="preserve"> </w:t>
            </w:r>
            <w:proofErr w:type="spellStart"/>
            <w:r w:rsidRPr="004F2D80">
              <w:rPr>
                <w:noProof w:val="0"/>
                <w:lang w:val="en-US" w:eastAsia="ru-RU"/>
              </w:rPr>
              <w:t>terenului</w:t>
            </w:r>
            <w:proofErr w:type="spellEnd"/>
            <w:r w:rsidRPr="004F2D80">
              <w:rPr>
                <w:noProof w:val="0"/>
                <w:lang w:val="en-US" w:eastAsia="ru-RU"/>
              </w:rPr>
              <w:t xml:space="preserve"> pus la </w:t>
            </w:r>
            <w:proofErr w:type="spellStart"/>
            <w:r w:rsidRPr="004F2D80">
              <w:rPr>
                <w:noProof w:val="0"/>
                <w:lang w:val="en-US" w:eastAsia="ru-RU"/>
              </w:rPr>
              <w:t>dispoziţia</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precum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materializarea</w:t>
            </w:r>
            <w:proofErr w:type="spellEnd"/>
            <w:r w:rsidRPr="004F2D80">
              <w:rPr>
                <w:noProof w:val="0"/>
                <w:lang w:val="en-US" w:eastAsia="ru-RU"/>
              </w:rPr>
              <w:t xml:space="preserve"> </w:t>
            </w:r>
            <w:proofErr w:type="spellStart"/>
            <w:r w:rsidRPr="004F2D80">
              <w:rPr>
                <w:noProof w:val="0"/>
                <w:lang w:val="en-US" w:eastAsia="ru-RU"/>
              </w:rPr>
              <w:t>cotelor</w:t>
            </w:r>
            <w:proofErr w:type="spellEnd"/>
            <w:r w:rsidRPr="004F2D80">
              <w:rPr>
                <w:noProof w:val="0"/>
                <w:lang w:val="en-US" w:eastAsia="ru-RU"/>
              </w:rPr>
              <w:t xml:space="preserve"> de </w:t>
            </w:r>
            <w:proofErr w:type="spellStart"/>
            <w:r w:rsidRPr="004F2D80">
              <w:rPr>
                <w:noProof w:val="0"/>
                <w:lang w:val="en-US" w:eastAsia="ru-RU"/>
              </w:rPr>
              <w:t>nivel</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imediata</w:t>
            </w:r>
            <w:proofErr w:type="spellEnd"/>
            <w:r w:rsidRPr="004F2D80">
              <w:rPr>
                <w:noProof w:val="0"/>
                <w:lang w:val="en-US" w:eastAsia="ru-RU"/>
              </w:rPr>
              <w:t xml:space="preserve"> </w:t>
            </w:r>
            <w:proofErr w:type="spellStart"/>
            <w:r w:rsidRPr="004F2D80">
              <w:rPr>
                <w:noProof w:val="0"/>
                <w:lang w:val="en-US" w:eastAsia="ru-RU"/>
              </w:rPr>
              <w:t>apropiere</w:t>
            </w:r>
            <w:proofErr w:type="spellEnd"/>
            <w:r w:rsidRPr="004F2D80">
              <w:rPr>
                <w:noProof w:val="0"/>
                <w:lang w:val="en-US" w:eastAsia="ru-RU"/>
              </w:rPr>
              <w:t xml:space="preserve"> a </w:t>
            </w:r>
            <w:proofErr w:type="spellStart"/>
            <w:r w:rsidRPr="004F2D80">
              <w:rPr>
                <w:noProof w:val="0"/>
                <w:lang w:val="en-US" w:eastAsia="ru-RU"/>
              </w:rPr>
              <w:t>terenului</w:t>
            </w:r>
            <w:proofErr w:type="spellEnd"/>
            <w:r w:rsidRPr="004F2D80">
              <w:rPr>
                <w:noProof w:val="0"/>
                <w:lang w:val="en-US" w:eastAsia="ru-RU"/>
              </w:rPr>
              <w:t xml:space="preserve">, sunt </w:t>
            </w:r>
            <w:proofErr w:type="spellStart"/>
            <w:r w:rsidRPr="004F2D80">
              <w:rPr>
                <w:noProof w:val="0"/>
                <w:lang w:val="en-US" w:eastAsia="ru-RU"/>
              </w:rPr>
              <w:t>obligaţiuni</w:t>
            </w:r>
            <w:proofErr w:type="spellEnd"/>
            <w:r w:rsidRPr="004F2D80">
              <w:rPr>
                <w:noProof w:val="0"/>
                <w:lang w:val="en-US" w:eastAsia="ru-RU"/>
              </w:rPr>
              <w:t xml:space="preserve"> ale </w:t>
            </w:r>
            <w:proofErr w:type="spellStart"/>
            <w:r w:rsidRPr="004F2D80">
              <w:rPr>
                <w:noProof w:val="0"/>
                <w:lang w:val="en-US" w:eastAsia="ru-RU"/>
              </w:rPr>
              <w:t>Antreprenorului</w:t>
            </w:r>
            <w:proofErr w:type="spellEnd"/>
            <w:r w:rsidRPr="004F2D80">
              <w:rPr>
                <w:noProof w:val="0"/>
                <w:lang w:val="en-US" w:eastAsia="ru-RU"/>
              </w:rPr>
              <w:t xml:space="preserve">. </w:t>
            </w:r>
          </w:p>
          <w:p w14:paraId="223776B5"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7.13.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verificarea</w:t>
            </w:r>
            <w:proofErr w:type="spellEnd"/>
            <w:r w:rsidRPr="004F2D80">
              <w:rPr>
                <w:noProof w:val="0"/>
                <w:lang w:val="en-US" w:eastAsia="ru-RU"/>
              </w:rPr>
              <w:t xml:space="preserve"> </w:t>
            </w:r>
            <w:proofErr w:type="spellStart"/>
            <w:r w:rsidRPr="004F2D80">
              <w:rPr>
                <w:noProof w:val="0"/>
                <w:lang w:val="en-US" w:eastAsia="ru-RU"/>
              </w:rPr>
              <w:t>trasării</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Beneficiar</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proiectant</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obligat</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protejeze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păstreze</w:t>
            </w:r>
            <w:proofErr w:type="spellEnd"/>
            <w:r w:rsidRPr="004F2D80">
              <w:rPr>
                <w:noProof w:val="0"/>
                <w:lang w:val="en-US" w:eastAsia="ru-RU"/>
              </w:rPr>
              <w:t xml:space="preserve"> </w:t>
            </w:r>
            <w:proofErr w:type="spellStart"/>
            <w:r w:rsidRPr="004F2D80">
              <w:rPr>
                <w:noProof w:val="0"/>
                <w:lang w:val="en-US" w:eastAsia="ru-RU"/>
              </w:rPr>
              <w:t>toate</w:t>
            </w:r>
            <w:proofErr w:type="spellEnd"/>
            <w:r w:rsidRPr="004F2D80">
              <w:rPr>
                <w:noProof w:val="0"/>
                <w:lang w:val="en-US" w:eastAsia="ru-RU"/>
              </w:rPr>
              <w:t xml:space="preserve"> </w:t>
            </w:r>
            <w:proofErr w:type="spellStart"/>
            <w:r w:rsidRPr="004F2D80">
              <w:rPr>
                <w:noProof w:val="0"/>
                <w:lang w:val="en-US" w:eastAsia="ru-RU"/>
              </w:rPr>
              <w:t>reperele</w:t>
            </w:r>
            <w:proofErr w:type="spellEnd"/>
            <w:r w:rsidRPr="004F2D80">
              <w:rPr>
                <w:noProof w:val="0"/>
                <w:lang w:val="en-US" w:eastAsia="ru-RU"/>
              </w:rPr>
              <w:t xml:space="preserve">, </w:t>
            </w:r>
            <w:proofErr w:type="spellStart"/>
            <w:r w:rsidRPr="004F2D80">
              <w:rPr>
                <w:noProof w:val="0"/>
                <w:lang w:val="en-US" w:eastAsia="ru-RU"/>
              </w:rPr>
              <w:t>bornele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alte</w:t>
            </w:r>
            <w:proofErr w:type="spellEnd"/>
            <w:r w:rsidRPr="004F2D80">
              <w:rPr>
                <w:noProof w:val="0"/>
                <w:lang w:val="en-US" w:eastAsia="ru-RU"/>
              </w:rPr>
              <w:t xml:space="preserve"> </w:t>
            </w:r>
            <w:proofErr w:type="spellStart"/>
            <w:r w:rsidRPr="004F2D80">
              <w:rPr>
                <w:noProof w:val="0"/>
                <w:lang w:val="en-US" w:eastAsia="ru-RU"/>
              </w:rPr>
              <w:t>obiecte</w:t>
            </w:r>
            <w:proofErr w:type="spellEnd"/>
            <w:r w:rsidRPr="004F2D80">
              <w:rPr>
                <w:noProof w:val="0"/>
                <w:lang w:val="en-US" w:eastAsia="ru-RU"/>
              </w:rPr>
              <w:t xml:space="preserve"> </w:t>
            </w:r>
            <w:proofErr w:type="spellStart"/>
            <w:r w:rsidRPr="004F2D80">
              <w:rPr>
                <w:noProof w:val="0"/>
                <w:lang w:val="en-US" w:eastAsia="ru-RU"/>
              </w:rPr>
              <w:t>folosite</w:t>
            </w:r>
            <w:proofErr w:type="spellEnd"/>
            <w:r w:rsidRPr="004F2D80">
              <w:rPr>
                <w:noProof w:val="0"/>
                <w:lang w:val="en-US" w:eastAsia="ru-RU"/>
              </w:rPr>
              <w:t xml:space="preserve"> la </w:t>
            </w:r>
            <w:proofErr w:type="spellStart"/>
            <w:r w:rsidRPr="004F2D80">
              <w:rPr>
                <w:noProof w:val="0"/>
                <w:lang w:val="en-US" w:eastAsia="ru-RU"/>
              </w:rPr>
              <w:t>trasarea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
          <w:p w14:paraId="44D1B474"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7.14. </w:t>
            </w:r>
            <w:proofErr w:type="spellStart"/>
            <w:r w:rsidRPr="004F2D80">
              <w:rPr>
                <w:noProof w:val="0"/>
                <w:lang w:val="en-US" w:eastAsia="ru-RU"/>
              </w:rPr>
              <w:t>Ridicările</w:t>
            </w:r>
            <w:proofErr w:type="spellEnd"/>
            <w:r w:rsidRPr="004F2D80">
              <w:rPr>
                <w:noProof w:val="0"/>
                <w:lang w:val="en-US" w:eastAsia="ru-RU"/>
              </w:rPr>
              <w:t xml:space="preserve"> de </w:t>
            </w:r>
            <w:proofErr w:type="spellStart"/>
            <w:r w:rsidRPr="004F2D80">
              <w:rPr>
                <w:noProof w:val="0"/>
                <w:lang w:val="en-US" w:eastAsia="ru-RU"/>
              </w:rPr>
              <w:t>teren</w:t>
            </w:r>
            <w:proofErr w:type="spellEnd"/>
            <w:r w:rsidRPr="004F2D80">
              <w:rPr>
                <w:noProof w:val="0"/>
                <w:lang w:val="en-US" w:eastAsia="ru-RU"/>
              </w:rPr>
              <w:t xml:space="preserve">, </w:t>
            </w:r>
            <w:proofErr w:type="spellStart"/>
            <w:r w:rsidRPr="004F2D80">
              <w:rPr>
                <w:noProof w:val="0"/>
                <w:lang w:val="en-US" w:eastAsia="ru-RU"/>
              </w:rPr>
              <w:t>trasările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cotele</w:t>
            </w:r>
            <w:proofErr w:type="spellEnd"/>
            <w:r w:rsidRPr="004F2D80">
              <w:rPr>
                <w:noProof w:val="0"/>
                <w:lang w:val="en-US" w:eastAsia="ru-RU"/>
              </w:rPr>
              <w:t xml:space="preserve"> de </w:t>
            </w:r>
            <w:proofErr w:type="spellStart"/>
            <w:r w:rsidRPr="004F2D80">
              <w:rPr>
                <w:noProof w:val="0"/>
                <w:lang w:val="en-US" w:eastAsia="ru-RU"/>
              </w:rPr>
              <w:t>nivel</w:t>
            </w:r>
            <w:proofErr w:type="spellEnd"/>
            <w:r w:rsidRPr="004F2D80">
              <w:rPr>
                <w:noProof w:val="0"/>
                <w:lang w:val="en-US" w:eastAsia="ru-RU"/>
              </w:rPr>
              <w:t xml:space="preserve">, precum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alte</w:t>
            </w:r>
            <w:proofErr w:type="spellEnd"/>
            <w:r w:rsidRPr="004F2D80">
              <w:rPr>
                <w:noProof w:val="0"/>
                <w:lang w:val="en-US" w:eastAsia="ru-RU"/>
              </w:rPr>
              <w:t xml:space="preserve"> </w:t>
            </w:r>
            <w:proofErr w:type="spellStart"/>
            <w:r w:rsidRPr="004F2D80">
              <w:rPr>
                <w:noProof w:val="0"/>
                <w:lang w:val="en-US" w:eastAsia="ru-RU"/>
              </w:rPr>
              <w:t>documente</w:t>
            </w:r>
            <w:proofErr w:type="spellEnd"/>
            <w:r w:rsidRPr="004F2D80">
              <w:rPr>
                <w:noProof w:val="0"/>
                <w:lang w:val="en-US" w:eastAsia="ru-RU"/>
              </w:rPr>
              <w:t xml:space="preserve"> </w:t>
            </w:r>
            <w:proofErr w:type="spellStart"/>
            <w:r w:rsidRPr="004F2D80">
              <w:rPr>
                <w:noProof w:val="0"/>
                <w:lang w:val="en-US" w:eastAsia="ru-RU"/>
              </w:rPr>
              <w:t>puse</w:t>
            </w:r>
            <w:proofErr w:type="spellEnd"/>
            <w:r w:rsidRPr="004F2D80">
              <w:rPr>
                <w:noProof w:val="0"/>
                <w:lang w:val="en-US" w:eastAsia="ru-RU"/>
              </w:rPr>
              <w:t xml:space="preserve"> la </w:t>
            </w:r>
            <w:proofErr w:type="spellStart"/>
            <w:r w:rsidRPr="004F2D80">
              <w:rPr>
                <w:noProof w:val="0"/>
                <w:lang w:val="en-US" w:eastAsia="ru-RU"/>
              </w:rPr>
              <w:t>dispoziţia</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Beneficiar</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executarea</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sunt </w:t>
            </w:r>
            <w:proofErr w:type="spellStart"/>
            <w:r w:rsidRPr="004F2D80">
              <w:rPr>
                <w:noProof w:val="0"/>
                <w:lang w:val="en-US" w:eastAsia="ru-RU"/>
              </w:rPr>
              <w:t>hotărâtoare</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obligat</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verifice</w:t>
            </w:r>
            <w:proofErr w:type="spellEnd"/>
            <w:r w:rsidRPr="004F2D80">
              <w:rPr>
                <w:noProof w:val="0"/>
                <w:lang w:val="en-US" w:eastAsia="ru-RU"/>
              </w:rPr>
              <w:t xml:space="preserve"> </w:t>
            </w:r>
            <w:proofErr w:type="spellStart"/>
            <w:r w:rsidRPr="004F2D80">
              <w:rPr>
                <w:noProof w:val="0"/>
                <w:lang w:val="en-US" w:eastAsia="ru-RU"/>
              </w:rPr>
              <w:t>documentele</w:t>
            </w:r>
            <w:proofErr w:type="spellEnd"/>
            <w:r w:rsidRPr="004F2D80">
              <w:rPr>
                <w:noProof w:val="0"/>
                <w:lang w:val="en-US" w:eastAsia="ru-RU"/>
              </w:rPr>
              <w:t xml:space="preserve"> </w:t>
            </w:r>
            <w:proofErr w:type="spellStart"/>
            <w:r w:rsidRPr="004F2D80">
              <w:rPr>
                <w:noProof w:val="0"/>
                <w:lang w:val="en-US" w:eastAsia="ru-RU"/>
              </w:rPr>
              <w:t>primite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înştiinţeze</w:t>
            </w:r>
            <w:proofErr w:type="spellEnd"/>
            <w:r w:rsidRPr="004F2D80">
              <w:rPr>
                <w:noProof w:val="0"/>
                <w:lang w:val="en-US" w:eastAsia="ru-RU"/>
              </w:rPr>
              <w:t xml:space="preserve"> </w:t>
            </w:r>
            <w:proofErr w:type="spellStart"/>
            <w:r w:rsidRPr="004F2D80">
              <w:rPr>
                <w:noProof w:val="0"/>
                <w:lang w:val="en-US" w:eastAsia="ru-RU"/>
              </w:rPr>
              <w:t>Beneficiarul</w:t>
            </w:r>
            <w:proofErr w:type="spellEnd"/>
            <w:r w:rsidRPr="004F2D80">
              <w:rPr>
                <w:noProof w:val="0"/>
                <w:lang w:val="en-US" w:eastAsia="ru-RU"/>
              </w:rPr>
              <w:t xml:space="preserve"> cu </w:t>
            </w:r>
            <w:proofErr w:type="spellStart"/>
            <w:r w:rsidRPr="004F2D80">
              <w:rPr>
                <w:noProof w:val="0"/>
                <w:lang w:val="en-US" w:eastAsia="ru-RU"/>
              </w:rPr>
              <w:t>privire</w:t>
            </w:r>
            <w:proofErr w:type="spellEnd"/>
            <w:r w:rsidRPr="004F2D80">
              <w:rPr>
                <w:noProof w:val="0"/>
                <w:lang w:val="en-US" w:eastAsia="ru-RU"/>
              </w:rPr>
              <w:t xml:space="preserve"> la </w:t>
            </w:r>
            <w:proofErr w:type="spellStart"/>
            <w:r w:rsidRPr="004F2D80">
              <w:rPr>
                <w:noProof w:val="0"/>
                <w:lang w:val="en-US" w:eastAsia="ru-RU"/>
              </w:rPr>
              <w:t>erorile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inexactităţile</w:t>
            </w:r>
            <w:proofErr w:type="spellEnd"/>
            <w:r w:rsidRPr="004F2D80">
              <w:rPr>
                <w:noProof w:val="0"/>
                <w:lang w:val="en-US" w:eastAsia="ru-RU"/>
              </w:rPr>
              <w:t xml:space="preserve"> </w:t>
            </w:r>
            <w:proofErr w:type="spellStart"/>
            <w:r w:rsidRPr="004F2D80">
              <w:rPr>
                <w:noProof w:val="0"/>
                <w:lang w:val="en-US" w:eastAsia="ru-RU"/>
              </w:rPr>
              <w:t>constatate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presupuse</w:t>
            </w:r>
            <w:proofErr w:type="spellEnd"/>
            <w:r w:rsidRPr="004F2D80">
              <w:rPr>
                <w:noProof w:val="0"/>
                <w:lang w:val="en-US" w:eastAsia="ru-RU"/>
              </w:rPr>
              <w:t xml:space="preserve">. </w:t>
            </w:r>
          </w:p>
          <w:p w14:paraId="3C04908C"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7.15. </w:t>
            </w:r>
            <w:proofErr w:type="spellStart"/>
            <w:r w:rsidRPr="004F2D80">
              <w:rPr>
                <w:noProof w:val="0"/>
                <w:lang w:val="en-US" w:eastAsia="ru-RU"/>
              </w:rPr>
              <w:t>Antreprenorul</w:t>
            </w:r>
            <w:proofErr w:type="spellEnd"/>
            <w:r w:rsidRPr="004F2D80">
              <w:rPr>
                <w:noProof w:val="0"/>
                <w:lang w:val="en-US" w:eastAsia="ru-RU"/>
              </w:rPr>
              <w:t xml:space="preserve"> are </w:t>
            </w:r>
            <w:proofErr w:type="spellStart"/>
            <w:r w:rsidRPr="004F2D80">
              <w:rPr>
                <w:noProof w:val="0"/>
                <w:lang w:val="en-US" w:eastAsia="ru-RU"/>
              </w:rPr>
              <w:t>obligaţia</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stabilească</w:t>
            </w:r>
            <w:proofErr w:type="spellEnd"/>
            <w:r w:rsidRPr="004F2D80">
              <w:rPr>
                <w:noProof w:val="0"/>
                <w:lang w:val="en-US" w:eastAsia="ru-RU"/>
              </w:rPr>
              <w:t xml:space="preserve"> </w:t>
            </w:r>
            <w:proofErr w:type="spellStart"/>
            <w:r w:rsidRPr="004F2D80">
              <w:rPr>
                <w:noProof w:val="0"/>
                <w:lang w:val="en-US" w:eastAsia="ru-RU"/>
              </w:rPr>
              <w:t>toate</w:t>
            </w:r>
            <w:proofErr w:type="spellEnd"/>
            <w:r w:rsidRPr="004F2D80">
              <w:rPr>
                <w:noProof w:val="0"/>
                <w:lang w:val="en-US" w:eastAsia="ru-RU"/>
              </w:rPr>
              <w:t xml:space="preserve"> </w:t>
            </w:r>
            <w:proofErr w:type="spellStart"/>
            <w:r w:rsidRPr="004F2D80">
              <w:rPr>
                <w:noProof w:val="0"/>
                <w:lang w:val="en-US" w:eastAsia="ru-RU"/>
              </w:rPr>
              <w:t>relaţiile</w:t>
            </w:r>
            <w:proofErr w:type="spellEnd"/>
            <w:r w:rsidRPr="004F2D80">
              <w:rPr>
                <w:noProof w:val="0"/>
                <w:lang w:val="en-US" w:eastAsia="ru-RU"/>
              </w:rPr>
              <w:t xml:space="preserve"> care </w:t>
            </w:r>
            <w:proofErr w:type="spellStart"/>
            <w:r w:rsidRPr="004F2D80">
              <w:rPr>
                <w:noProof w:val="0"/>
                <w:lang w:val="en-US" w:eastAsia="ru-RU"/>
              </w:rPr>
              <w:t>reglementează</w:t>
            </w:r>
            <w:proofErr w:type="spellEnd"/>
            <w:r w:rsidRPr="004F2D80">
              <w:rPr>
                <w:noProof w:val="0"/>
                <w:lang w:val="en-US" w:eastAsia="ru-RU"/>
              </w:rPr>
              <w:t xml:space="preserve"> </w:t>
            </w:r>
            <w:proofErr w:type="spellStart"/>
            <w:r w:rsidRPr="004F2D80">
              <w:rPr>
                <w:noProof w:val="0"/>
                <w:lang w:val="en-US" w:eastAsia="ru-RU"/>
              </w:rPr>
              <w:t>raporturile</w:t>
            </w:r>
            <w:proofErr w:type="spellEnd"/>
            <w:r w:rsidRPr="004F2D80">
              <w:rPr>
                <w:noProof w:val="0"/>
                <w:lang w:val="en-US" w:eastAsia="ru-RU"/>
              </w:rPr>
              <w:t xml:space="preserve"> cu </w:t>
            </w:r>
            <w:proofErr w:type="spellStart"/>
            <w:r w:rsidRPr="004F2D80">
              <w:rPr>
                <w:noProof w:val="0"/>
                <w:lang w:val="en-US" w:eastAsia="ru-RU"/>
              </w:rPr>
              <w:t>subantreprenorii</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răspunzător</w:t>
            </w:r>
            <w:proofErr w:type="spellEnd"/>
            <w:r w:rsidRPr="004F2D80">
              <w:rPr>
                <w:noProof w:val="0"/>
                <w:lang w:val="en-US" w:eastAsia="ru-RU"/>
              </w:rPr>
              <w:t xml:space="preserve"> </w:t>
            </w:r>
            <w:proofErr w:type="spellStart"/>
            <w:r w:rsidRPr="004F2D80">
              <w:rPr>
                <w:noProof w:val="0"/>
                <w:lang w:val="en-US" w:eastAsia="ru-RU"/>
              </w:rPr>
              <w:t>faţă</w:t>
            </w:r>
            <w:proofErr w:type="spellEnd"/>
            <w:r w:rsidRPr="004F2D80">
              <w:rPr>
                <w:noProof w:val="0"/>
                <w:lang w:val="en-US" w:eastAsia="ru-RU"/>
              </w:rPr>
              <w:t xml:space="preserve"> de </w:t>
            </w:r>
            <w:proofErr w:type="spellStart"/>
            <w:r w:rsidRPr="004F2D80">
              <w:rPr>
                <w:noProof w:val="0"/>
                <w:lang w:val="en-US" w:eastAsia="ru-RU"/>
              </w:rPr>
              <w:t>Beneficiar</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respectarea</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subantreprenorii</w:t>
            </w:r>
            <w:proofErr w:type="spellEnd"/>
            <w:r w:rsidRPr="004F2D80">
              <w:rPr>
                <w:noProof w:val="0"/>
                <w:lang w:val="en-US" w:eastAsia="ru-RU"/>
              </w:rPr>
              <w:t xml:space="preserve"> a </w:t>
            </w:r>
            <w:proofErr w:type="spellStart"/>
            <w:r w:rsidRPr="004F2D80">
              <w:rPr>
                <w:noProof w:val="0"/>
                <w:lang w:val="en-US" w:eastAsia="ru-RU"/>
              </w:rPr>
              <w:t>prevederilor</w:t>
            </w:r>
            <w:proofErr w:type="spellEnd"/>
            <w:r w:rsidRPr="004F2D80">
              <w:rPr>
                <w:noProof w:val="0"/>
                <w:lang w:val="en-US" w:eastAsia="ru-RU"/>
              </w:rPr>
              <w:t xml:space="preserve"> </w:t>
            </w:r>
            <w:proofErr w:type="spellStart"/>
            <w:r w:rsidRPr="004F2D80">
              <w:rPr>
                <w:noProof w:val="0"/>
                <w:lang w:val="en-US" w:eastAsia="ru-RU"/>
              </w:rPr>
              <w:t>legale</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obligațiunilor</w:t>
            </w:r>
            <w:proofErr w:type="spellEnd"/>
            <w:r w:rsidRPr="004F2D80">
              <w:rPr>
                <w:noProof w:val="0"/>
                <w:lang w:val="en-US" w:eastAsia="ru-RU"/>
              </w:rPr>
              <w:t xml:space="preserve"> </w:t>
            </w:r>
            <w:proofErr w:type="spellStart"/>
            <w:r w:rsidRPr="004F2D80">
              <w:rPr>
                <w:noProof w:val="0"/>
                <w:lang w:val="en-US" w:eastAsia="ru-RU"/>
              </w:rPr>
              <w:t>contractuale</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profesionale</w:t>
            </w:r>
            <w:proofErr w:type="spellEnd"/>
            <w:r w:rsidRPr="004F2D80">
              <w:rPr>
                <w:noProof w:val="0"/>
                <w:lang w:val="en-US" w:eastAsia="ru-RU"/>
              </w:rPr>
              <w:t xml:space="preserve">. </w:t>
            </w:r>
          </w:p>
          <w:p w14:paraId="162A0C80"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7.16. Pe </w:t>
            </w:r>
            <w:proofErr w:type="spellStart"/>
            <w:r w:rsidRPr="004F2D80">
              <w:rPr>
                <w:noProof w:val="0"/>
                <w:lang w:val="en-US" w:eastAsia="ru-RU"/>
              </w:rPr>
              <w:t>parcursul</w:t>
            </w:r>
            <w:proofErr w:type="spellEnd"/>
            <w:r w:rsidRPr="004F2D80">
              <w:rPr>
                <w:noProof w:val="0"/>
                <w:lang w:val="en-US" w:eastAsia="ru-RU"/>
              </w:rPr>
              <w:t xml:space="preserve"> </w:t>
            </w:r>
            <w:proofErr w:type="spellStart"/>
            <w:r w:rsidRPr="004F2D80">
              <w:rPr>
                <w:noProof w:val="0"/>
                <w:lang w:val="en-US" w:eastAsia="ru-RU"/>
              </w:rPr>
              <w:t>executării</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Beneficiarul</w:t>
            </w:r>
            <w:proofErr w:type="spellEnd"/>
            <w:r w:rsidRPr="004F2D80">
              <w:rPr>
                <w:noProof w:val="0"/>
                <w:lang w:val="en-US" w:eastAsia="ru-RU"/>
              </w:rPr>
              <w:t xml:space="preserve"> are </w:t>
            </w:r>
            <w:proofErr w:type="spellStart"/>
            <w:r w:rsidRPr="004F2D80">
              <w:rPr>
                <w:noProof w:val="0"/>
                <w:lang w:val="en-US" w:eastAsia="ru-RU"/>
              </w:rPr>
              <w:t>dreptul</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dispună</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scris</w:t>
            </w:r>
            <w:proofErr w:type="spellEnd"/>
            <w:r w:rsidRPr="004F2D80">
              <w:rPr>
                <w:noProof w:val="0"/>
                <w:lang w:val="en-US" w:eastAsia="ru-RU"/>
              </w:rPr>
              <w:t xml:space="preserve">: </w:t>
            </w:r>
          </w:p>
          <w:p w14:paraId="662E4278" w14:textId="77777777" w:rsidR="004F2D80" w:rsidRPr="004F2D80" w:rsidRDefault="004F2D80" w:rsidP="002E61B2">
            <w:pPr>
              <w:numPr>
                <w:ilvl w:val="0"/>
                <w:numId w:val="12"/>
              </w:numPr>
              <w:tabs>
                <w:tab w:val="left" w:pos="345"/>
              </w:tabs>
              <w:ind w:left="0" w:firstLine="0"/>
              <w:contextualSpacing/>
              <w:jc w:val="both"/>
              <w:rPr>
                <w:noProof w:val="0"/>
                <w:lang w:val="en-US" w:eastAsia="ru-RU"/>
              </w:rPr>
            </w:pPr>
            <w:proofErr w:type="spellStart"/>
            <w:r w:rsidRPr="004F2D80">
              <w:rPr>
                <w:noProof w:val="0"/>
                <w:lang w:val="en-US" w:eastAsia="ru-RU"/>
              </w:rPr>
              <w:t>îndepărtarea</w:t>
            </w:r>
            <w:proofErr w:type="spellEnd"/>
            <w:r w:rsidRPr="004F2D80">
              <w:rPr>
                <w:noProof w:val="0"/>
                <w:lang w:val="en-US" w:eastAsia="ru-RU"/>
              </w:rPr>
              <w:t xml:space="preserve"> de pe </w:t>
            </w:r>
            <w:proofErr w:type="spellStart"/>
            <w:r w:rsidRPr="004F2D80">
              <w:rPr>
                <w:noProof w:val="0"/>
                <w:lang w:val="en-US" w:eastAsia="ru-RU"/>
              </w:rPr>
              <w:t>şantier</w:t>
            </w:r>
            <w:proofErr w:type="spellEnd"/>
            <w:r w:rsidRPr="004F2D80">
              <w:rPr>
                <w:noProof w:val="0"/>
                <w:lang w:val="en-US" w:eastAsia="ru-RU"/>
              </w:rPr>
              <w:t xml:space="preserve"> a </w:t>
            </w:r>
            <w:proofErr w:type="spellStart"/>
            <w:r w:rsidRPr="004F2D80">
              <w:rPr>
                <w:noProof w:val="0"/>
                <w:lang w:val="en-US" w:eastAsia="ru-RU"/>
              </w:rPr>
              <w:t>oricăror</w:t>
            </w:r>
            <w:proofErr w:type="spellEnd"/>
            <w:r w:rsidRPr="004F2D80">
              <w:rPr>
                <w:noProof w:val="0"/>
                <w:lang w:val="en-US" w:eastAsia="ru-RU"/>
              </w:rPr>
              <w:t xml:space="preserve"> </w:t>
            </w:r>
            <w:proofErr w:type="spellStart"/>
            <w:r w:rsidRPr="004F2D80">
              <w:rPr>
                <w:noProof w:val="0"/>
                <w:lang w:val="en-US" w:eastAsia="ru-RU"/>
              </w:rPr>
              <w:t>materiale</w:t>
            </w:r>
            <w:proofErr w:type="spellEnd"/>
            <w:r w:rsidRPr="004F2D80">
              <w:rPr>
                <w:noProof w:val="0"/>
                <w:lang w:val="en-US" w:eastAsia="ru-RU"/>
              </w:rPr>
              <w:t xml:space="preserve"> care sunt </w:t>
            </w:r>
            <w:proofErr w:type="spellStart"/>
            <w:r w:rsidRPr="004F2D80">
              <w:rPr>
                <w:noProof w:val="0"/>
                <w:lang w:val="en-US" w:eastAsia="ru-RU"/>
              </w:rPr>
              <w:t>calitativ</w:t>
            </w:r>
            <w:proofErr w:type="spellEnd"/>
            <w:r w:rsidRPr="004F2D80">
              <w:rPr>
                <w:noProof w:val="0"/>
                <w:lang w:val="en-US" w:eastAsia="ru-RU"/>
              </w:rPr>
              <w:t xml:space="preserve"> </w:t>
            </w:r>
            <w:proofErr w:type="spellStart"/>
            <w:r w:rsidRPr="004F2D80">
              <w:rPr>
                <w:noProof w:val="0"/>
                <w:lang w:val="en-US" w:eastAsia="ru-RU"/>
              </w:rPr>
              <w:t>necorespunzătoare</w:t>
            </w:r>
            <w:proofErr w:type="spellEnd"/>
            <w:r w:rsidRPr="004F2D80">
              <w:rPr>
                <w:noProof w:val="0"/>
                <w:lang w:val="en-US" w:eastAsia="ru-RU"/>
              </w:rPr>
              <w:t xml:space="preserve">; </w:t>
            </w:r>
          </w:p>
          <w:p w14:paraId="17B8E9BC" w14:textId="77777777" w:rsidR="004F2D80" w:rsidRPr="004F2D80" w:rsidRDefault="004F2D80" w:rsidP="002E61B2">
            <w:pPr>
              <w:numPr>
                <w:ilvl w:val="0"/>
                <w:numId w:val="12"/>
              </w:numPr>
              <w:tabs>
                <w:tab w:val="left" w:pos="345"/>
              </w:tabs>
              <w:ind w:left="0" w:firstLine="0"/>
              <w:jc w:val="both"/>
              <w:rPr>
                <w:noProof w:val="0"/>
                <w:lang w:val="en-US" w:eastAsia="ru-RU"/>
              </w:rPr>
            </w:pPr>
            <w:proofErr w:type="spellStart"/>
            <w:r w:rsidRPr="004F2D80">
              <w:rPr>
                <w:noProof w:val="0"/>
                <w:lang w:val="en-US" w:eastAsia="ru-RU"/>
              </w:rPr>
              <w:t>înlocuirea</w:t>
            </w:r>
            <w:proofErr w:type="spellEnd"/>
            <w:r w:rsidRPr="004F2D80">
              <w:rPr>
                <w:noProof w:val="0"/>
                <w:lang w:val="en-US" w:eastAsia="ru-RU"/>
              </w:rPr>
              <w:t xml:space="preserve"> </w:t>
            </w:r>
            <w:proofErr w:type="spellStart"/>
            <w:r w:rsidRPr="004F2D80">
              <w:rPr>
                <w:noProof w:val="0"/>
                <w:lang w:val="en-US" w:eastAsia="ru-RU"/>
              </w:rPr>
              <w:t>materialelor</w:t>
            </w:r>
            <w:proofErr w:type="spellEnd"/>
            <w:r w:rsidRPr="004F2D80">
              <w:rPr>
                <w:noProof w:val="0"/>
                <w:lang w:val="en-US" w:eastAsia="ru-RU"/>
              </w:rPr>
              <w:t xml:space="preserve"> </w:t>
            </w:r>
            <w:proofErr w:type="spellStart"/>
            <w:r w:rsidRPr="004F2D80">
              <w:rPr>
                <w:noProof w:val="0"/>
                <w:lang w:val="en-US" w:eastAsia="ru-RU"/>
              </w:rPr>
              <w:t>necorespunzătoare</w:t>
            </w:r>
            <w:proofErr w:type="spellEnd"/>
            <w:r w:rsidRPr="004F2D80">
              <w:rPr>
                <w:noProof w:val="0"/>
                <w:lang w:val="en-US" w:eastAsia="ru-RU"/>
              </w:rPr>
              <w:t xml:space="preserve"> </w:t>
            </w:r>
            <w:proofErr w:type="spellStart"/>
            <w:r w:rsidRPr="004F2D80">
              <w:rPr>
                <w:noProof w:val="0"/>
                <w:lang w:val="en-US" w:eastAsia="ru-RU"/>
              </w:rPr>
              <w:t>calitativ</w:t>
            </w:r>
            <w:proofErr w:type="spellEnd"/>
            <w:r w:rsidRPr="004F2D80">
              <w:rPr>
                <w:noProof w:val="0"/>
                <w:lang w:val="en-US" w:eastAsia="ru-RU"/>
              </w:rPr>
              <w:t xml:space="preserve"> cu </w:t>
            </w:r>
            <w:proofErr w:type="spellStart"/>
            <w:r w:rsidRPr="004F2D80">
              <w:rPr>
                <w:noProof w:val="0"/>
                <w:lang w:val="en-US" w:eastAsia="ru-RU"/>
              </w:rPr>
              <w:t>altele</w:t>
            </w:r>
            <w:proofErr w:type="spellEnd"/>
            <w:r w:rsidRPr="004F2D80">
              <w:rPr>
                <w:noProof w:val="0"/>
                <w:lang w:val="en-US" w:eastAsia="ru-RU"/>
              </w:rPr>
              <w:t xml:space="preserve"> </w:t>
            </w:r>
            <w:proofErr w:type="spellStart"/>
            <w:r w:rsidRPr="004F2D80">
              <w:rPr>
                <w:noProof w:val="0"/>
                <w:lang w:val="en-US" w:eastAsia="ru-RU"/>
              </w:rPr>
              <w:t>corespunzătoare</w:t>
            </w:r>
            <w:proofErr w:type="spellEnd"/>
            <w:r w:rsidRPr="004F2D80">
              <w:rPr>
                <w:noProof w:val="0"/>
                <w:lang w:val="en-US" w:eastAsia="ru-RU"/>
              </w:rPr>
              <w:t xml:space="preserve">; </w:t>
            </w:r>
          </w:p>
          <w:p w14:paraId="2BEB999B" w14:textId="77777777" w:rsidR="004F2D80" w:rsidRPr="004F2D80" w:rsidRDefault="004F2D80" w:rsidP="002E61B2">
            <w:pPr>
              <w:numPr>
                <w:ilvl w:val="0"/>
                <w:numId w:val="12"/>
              </w:numPr>
              <w:tabs>
                <w:tab w:val="left" w:pos="345"/>
              </w:tabs>
              <w:ind w:left="0" w:firstLine="0"/>
              <w:jc w:val="both"/>
              <w:rPr>
                <w:noProof w:val="0"/>
                <w:lang w:val="en-US" w:eastAsia="ru-RU"/>
              </w:rPr>
            </w:pPr>
            <w:proofErr w:type="spellStart"/>
            <w:r w:rsidRPr="004F2D80">
              <w:rPr>
                <w:noProof w:val="0"/>
                <w:lang w:val="en-US" w:eastAsia="ru-RU"/>
              </w:rPr>
              <w:t>îndepărtarea</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refacerea</w:t>
            </w:r>
            <w:proofErr w:type="spellEnd"/>
            <w:r w:rsidRPr="004F2D80">
              <w:rPr>
                <w:noProof w:val="0"/>
                <w:lang w:val="en-US" w:eastAsia="ru-RU"/>
              </w:rPr>
              <w:t xml:space="preserve"> </w:t>
            </w:r>
            <w:proofErr w:type="spellStart"/>
            <w:r w:rsidRPr="004F2D80">
              <w:rPr>
                <w:noProof w:val="0"/>
                <w:lang w:val="en-US" w:eastAsia="ru-RU"/>
              </w:rPr>
              <w:t>oricărei</w:t>
            </w:r>
            <w:proofErr w:type="spellEnd"/>
            <w:r w:rsidRPr="004F2D80">
              <w:rPr>
                <w:noProof w:val="0"/>
                <w:lang w:val="en-US" w:eastAsia="ru-RU"/>
              </w:rPr>
              <w:t xml:space="preserve"> </w:t>
            </w:r>
            <w:proofErr w:type="spellStart"/>
            <w:r w:rsidRPr="004F2D80">
              <w:rPr>
                <w:noProof w:val="0"/>
                <w:lang w:val="en-US" w:eastAsia="ru-RU"/>
              </w:rPr>
              <w:t>lucrări</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părţi</w:t>
            </w:r>
            <w:proofErr w:type="spellEnd"/>
            <w:r w:rsidRPr="004F2D80">
              <w:rPr>
                <w:noProof w:val="0"/>
                <w:lang w:val="en-US" w:eastAsia="ru-RU"/>
              </w:rPr>
              <w:t xml:space="preserve"> de </w:t>
            </w:r>
            <w:proofErr w:type="spellStart"/>
            <w:r w:rsidRPr="004F2D80">
              <w:rPr>
                <w:noProof w:val="0"/>
                <w:lang w:val="en-US" w:eastAsia="ru-RU"/>
              </w:rPr>
              <w:t>lucrare</w:t>
            </w:r>
            <w:proofErr w:type="spellEnd"/>
            <w:r w:rsidRPr="004F2D80">
              <w:rPr>
                <w:noProof w:val="0"/>
                <w:lang w:val="en-US" w:eastAsia="ru-RU"/>
              </w:rPr>
              <w:t xml:space="preserve"> </w:t>
            </w:r>
            <w:proofErr w:type="spellStart"/>
            <w:r w:rsidRPr="004F2D80">
              <w:rPr>
                <w:noProof w:val="0"/>
                <w:lang w:val="en-US" w:eastAsia="ru-RU"/>
              </w:rPr>
              <w:t>necorespunzătoare</w:t>
            </w:r>
            <w:proofErr w:type="spellEnd"/>
            <w:r w:rsidRPr="004F2D80">
              <w:rPr>
                <w:noProof w:val="0"/>
                <w:lang w:val="en-US" w:eastAsia="ru-RU"/>
              </w:rPr>
              <w:t xml:space="preserve"> din </w:t>
            </w:r>
            <w:proofErr w:type="spellStart"/>
            <w:r w:rsidRPr="004F2D80">
              <w:rPr>
                <w:noProof w:val="0"/>
                <w:lang w:val="en-US" w:eastAsia="ru-RU"/>
              </w:rPr>
              <w:t>punct</w:t>
            </w:r>
            <w:proofErr w:type="spellEnd"/>
            <w:r w:rsidRPr="004F2D80">
              <w:rPr>
                <w:noProof w:val="0"/>
                <w:lang w:val="en-US" w:eastAsia="ru-RU"/>
              </w:rPr>
              <w:t xml:space="preserve"> de </w:t>
            </w:r>
            <w:proofErr w:type="spellStart"/>
            <w:r w:rsidRPr="004F2D80">
              <w:rPr>
                <w:noProof w:val="0"/>
                <w:lang w:val="en-US" w:eastAsia="ru-RU"/>
              </w:rPr>
              <w:t>vedere</w:t>
            </w:r>
            <w:proofErr w:type="spellEnd"/>
            <w:r w:rsidRPr="004F2D80">
              <w:rPr>
                <w:noProof w:val="0"/>
                <w:lang w:val="en-US" w:eastAsia="ru-RU"/>
              </w:rPr>
              <w:t xml:space="preserve"> </w:t>
            </w:r>
            <w:proofErr w:type="spellStart"/>
            <w:r w:rsidRPr="004F2D80">
              <w:rPr>
                <w:noProof w:val="0"/>
                <w:lang w:val="en-US" w:eastAsia="ru-RU"/>
              </w:rPr>
              <w:t>calitativ</w:t>
            </w:r>
            <w:proofErr w:type="spellEnd"/>
            <w:r w:rsidRPr="004F2D80">
              <w:rPr>
                <w:noProof w:val="0"/>
                <w:lang w:val="en-US" w:eastAsia="ru-RU"/>
              </w:rPr>
              <w:t xml:space="preserve">. </w:t>
            </w:r>
          </w:p>
          <w:p w14:paraId="08708DA7" w14:textId="77777777" w:rsidR="004F2D80" w:rsidRPr="004F2D80" w:rsidRDefault="004F2D80" w:rsidP="004F2D80">
            <w:pPr>
              <w:tabs>
                <w:tab w:val="left" w:pos="314"/>
              </w:tabs>
              <w:jc w:val="both"/>
              <w:rPr>
                <w:noProof w:val="0"/>
                <w:lang w:val="en-US" w:eastAsia="ru-RU"/>
              </w:rPr>
            </w:pPr>
            <w:r w:rsidRPr="004F2D80">
              <w:rPr>
                <w:noProof w:val="0"/>
                <w:lang w:val="en-US" w:eastAsia="ru-RU"/>
              </w:rPr>
              <w:t xml:space="preserve">7.17.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cazul</w:t>
            </w:r>
            <w:proofErr w:type="spellEnd"/>
            <w:r w:rsidRPr="004F2D80">
              <w:rPr>
                <w:noProof w:val="0"/>
                <w:lang w:val="en-US" w:eastAsia="ru-RU"/>
              </w:rPr>
              <w:t xml:space="preserve"> </w:t>
            </w:r>
            <w:proofErr w:type="spellStart"/>
            <w:r w:rsidRPr="004F2D80">
              <w:rPr>
                <w:noProof w:val="0"/>
                <w:lang w:val="en-US" w:eastAsia="ru-RU"/>
              </w:rPr>
              <w:t>neexecutării</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Antreprenor</w:t>
            </w:r>
            <w:proofErr w:type="spellEnd"/>
            <w:r w:rsidRPr="004F2D80">
              <w:rPr>
                <w:noProof w:val="0"/>
                <w:lang w:val="en-US" w:eastAsia="ru-RU"/>
              </w:rPr>
              <w:t xml:space="preserve"> a </w:t>
            </w:r>
            <w:proofErr w:type="spellStart"/>
            <w:r w:rsidRPr="004F2D80">
              <w:rPr>
                <w:noProof w:val="0"/>
                <w:lang w:val="en-US" w:eastAsia="ru-RU"/>
              </w:rPr>
              <w:t>dispoziţiilor</w:t>
            </w:r>
            <w:proofErr w:type="spellEnd"/>
            <w:r w:rsidRPr="004F2D80">
              <w:rPr>
                <w:noProof w:val="0"/>
                <w:lang w:val="en-US" w:eastAsia="ru-RU"/>
              </w:rPr>
              <w:t xml:space="preserve"> din </w:t>
            </w:r>
            <w:proofErr w:type="spellStart"/>
            <w:r w:rsidRPr="004F2D80">
              <w:rPr>
                <w:noProof w:val="0"/>
                <w:lang w:val="en-US" w:eastAsia="ru-RU"/>
              </w:rPr>
              <w:t>punctul</w:t>
            </w:r>
            <w:proofErr w:type="spellEnd"/>
            <w:r w:rsidRPr="004F2D80">
              <w:rPr>
                <w:noProof w:val="0"/>
                <w:lang w:val="en-US" w:eastAsia="ru-RU"/>
              </w:rPr>
              <w:t xml:space="preserve"> 4.1.,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poate</w:t>
            </w:r>
            <w:proofErr w:type="spellEnd"/>
            <w:r w:rsidRPr="004F2D80">
              <w:rPr>
                <w:noProof w:val="0"/>
                <w:lang w:val="en-US" w:eastAsia="ru-RU"/>
              </w:rPr>
              <w:t xml:space="preserve"> </w:t>
            </w:r>
            <w:proofErr w:type="spellStart"/>
            <w:r w:rsidRPr="004F2D80">
              <w:rPr>
                <w:noProof w:val="0"/>
                <w:lang w:val="en-US" w:eastAsia="ru-RU"/>
              </w:rPr>
              <w:t>opri</w:t>
            </w:r>
            <w:proofErr w:type="spellEnd"/>
            <w:r w:rsidRPr="004F2D80">
              <w:rPr>
                <w:noProof w:val="0"/>
                <w:lang w:val="en-US" w:eastAsia="ru-RU"/>
              </w:rPr>
              <w:t xml:space="preserve"> </w:t>
            </w:r>
            <w:proofErr w:type="spellStart"/>
            <w:r w:rsidRPr="004F2D80">
              <w:rPr>
                <w:noProof w:val="0"/>
                <w:lang w:val="en-US" w:eastAsia="ru-RU"/>
              </w:rPr>
              <w:t>lucrările</w:t>
            </w:r>
            <w:proofErr w:type="spellEnd"/>
            <w:r w:rsidRPr="004F2D80">
              <w:rPr>
                <w:noProof w:val="0"/>
                <w:lang w:val="en-US" w:eastAsia="ru-RU"/>
              </w:rPr>
              <w:t xml:space="preserve">, </w:t>
            </w:r>
            <w:proofErr w:type="spellStart"/>
            <w:r w:rsidRPr="004F2D80">
              <w:rPr>
                <w:noProof w:val="0"/>
                <w:lang w:val="en-US" w:eastAsia="ru-RU"/>
              </w:rPr>
              <w:t>prin</w:t>
            </w:r>
            <w:proofErr w:type="spellEnd"/>
            <w:r w:rsidRPr="004F2D80">
              <w:rPr>
                <w:noProof w:val="0"/>
                <w:lang w:val="en-US" w:eastAsia="ru-RU"/>
              </w:rPr>
              <w:t xml:space="preserve"> </w:t>
            </w:r>
            <w:proofErr w:type="spellStart"/>
            <w:r w:rsidRPr="004F2D80">
              <w:rPr>
                <w:noProof w:val="0"/>
                <w:lang w:val="en-US" w:eastAsia="ru-RU"/>
              </w:rPr>
              <w:t>rezoluțiunea</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condiţiile</w:t>
            </w:r>
            <w:proofErr w:type="spellEnd"/>
            <w:r w:rsidRPr="004F2D80">
              <w:rPr>
                <w:noProof w:val="0"/>
                <w:lang w:val="en-US" w:eastAsia="ru-RU"/>
              </w:rPr>
              <w:t xml:space="preserve"> </w:t>
            </w:r>
            <w:proofErr w:type="spellStart"/>
            <w:r w:rsidRPr="004F2D80">
              <w:rPr>
                <w:noProof w:val="0"/>
                <w:lang w:val="en-US" w:eastAsia="ru-RU"/>
              </w:rPr>
              <w:t>legii</w:t>
            </w:r>
            <w:proofErr w:type="spellEnd"/>
            <w:r w:rsidRPr="004F2D80">
              <w:rPr>
                <w:noProof w:val="0"/>
                <w:lang w:val="en-US" w:eastAsia="ru-RU"/>
              </w:rPr>
              <w:t xml:space="preserve">, </w:t>
            </w:r>
            <w:proofErr w:type="spellStart"/>
            <w:r w:rsidRPr="004F2D80">
              <w:rPr>
                <w:noProof w:val="0"/>
                <w:lang w:val="en-US" w:eastAsia="ru-RU"/>
              </w:rPr>
              <w:t>totodată</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compensează</w:t>
            </w:r>
            <w:proofErr w:type="spellEnd"/>
            <w:r w:rsidRPr="004F2D80">
              <w:rPr>
                <w:noProof w:val="0"/>
                <w:lang w:val="en-US" w:eastAsia="ru-RU"/>
              </w:rPr>
              <w:t xml:space="preserve"> </w:t>
            </w:r>
            <w:proofErr w:type="spellStart"/>
            <w:r w:rsidRPr="004F2D80">
              <w:rPr>
                <w:noProof w:val="0"/>
                <w:lang w:val="en-US" w:eastAsia="ru-RU"/>
              </w:rPr>
              <w:t>cheltuielile</w:t>
            </w:r>
            <w:proofErr w:type="spellEnd"/>
            <w:r w:rsidRPr="004F2D80">
              <w:rPr>
                <w:noProof w:val="0"/>
                <w:lang w:val="en-US" w:eastAsia="ru-RU"/>
              </w:rPr>
              <w:t xml:space="preserve"> </w:t>
            </w:r>
            <w:proofErr w:type="spellStart"/>
            <w:r w:rsidRPr="004F2D80">
              <w:rPr>
                <w:noProof w:val="0"/>
                <w:lang w:val="en-US" w:eastAsia="ru-RU"/>
              </w:rPr>
              <w:t>aferente</w:t>
            </w:r>
            <w:proofErr w:type="spellEnd"/>
            <w:r w:rsidRPr="004F2D80">
              <w:rPr>
                <w:noProof w:val="0"/>
                <w:lang w:val="en-US" w:eastAsia="ru-RU"/>
              </w:rPr>
              <w:t xml:space="preserve"> </w:t>
            </w:r>
            <w:proofErr w:type="spellStart"/>
            <w:r w:rsidRPr="004F2D80">
              <w:rPr>
                <w:noProof w:val="0"/>
                <w:lang w:val="en-US" w:eastAsia="ru-RU"/>
              </w:rPr>
              <w:t>suportate</w:t>
            </w:r>
            <w:proofErr w:type="spellEnd"/>
            <w:r w:rsidRPr="004F2D80">
              <w:rPr>
                <w:noProof w:val="0"/>
                <w:lang w:val="en-US" w:eastAsia="ru-RU"/>
              </w:rPr>
              <w:t xml:space="preserve"> de </w:t>
            </w:r>
            <w:proofErr w:type="spellStart"/>
            <w:r w:rsidRPr="004F2D80">
              <w:rPr>
                <w:noProof w:val="0"/>
                <w:lang w:val="en-US" w:eastAsia="ru-RU"/>
              </w:rPr>
              <w:t>Beneficiar</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legătură</w:t>
            </w:r>
            <w:proofErr w:type="spellEnd"/>
            <w:r w:rsidRPr="004F2D80">
              <w:rPr>
                <w:noProof w:val="0"/>
                <w:lang w:val="en-US" w:eastAsia="ru-RU"/>
              </w:rPr>
              <w:t xml:space="preserve"> cu </w:t>
            </w:r>
            <w:proofErr w:type="spellStart"/>
            <w:r w:rsidRPr="004F2D80">
              <w:rPr>
                <w:noProof w:val="0"/>
                <w:lang w:val="en-US" w:eastAsia="ru-RU"/>
              </w:rPr>
              <w:t>faptul</w:t>
            </w:r>
            <w:proofErr w:type="spellEnd"/>
            <w:r w:rsidRPr="004F2D80">
              <w:rPr>
                <w:noProof w:val="0"/>
                <w:lang w:val="en-US" w:eastAsia="ru-RU"/>
              </w:rPr>
              <w:t xml:space="preserve"> </w:t>
            </w:r>
            <w:proofErr w:type="spellStart"/>
            <w:r w:rsidRPr="004F2D80">
              <w:rPr>
                <w:noProof w:val="0"/>
                <w:lang w:val="en-US" w:eastAsia="ru-RU"/>
              </w:rPr>
              <w:t>neexecutării</w:t>
            </w:r>
            <w:proofErr w:type="spellEnd"/>
            <w:r w:rsidRPr="004F2D80">
              <w:rPr>
                <w:noProof w:val="0"/>
                <w:lang w:val="en-US" w:eastAsia="ru-RU"/>
              </w:rPr>
              <w:t xml:space="preserve">. </w:t>
            </w:r>
          </w:p>
          <w:p w14:paraId="60F6F7F0" w14:textId="77777777" w:rsidR="004F2D80" w:rsidRPr="004F2D80" w:rsidRDefault="004F2D80" w:rsidP="004F2D80">
            <w:pPr>
              <w:tabs>
                <w:tab w:val="left" w:pos="314"/>
              </w:tabs>
              <w:jc w:val="both"/>
              <w:rPr>
                <w:noProof w:val="0"/>
                <w:lang w:val="en-US" w:eastAsia="ru-RU"/>
              </w:rPr>
            </w:pPr>
            <w:r w:rsidRPr="004F2D80">
              <w:rPr>
                <w:noProof w:val="0"/>
                <w:lang w:val="en-US" w:eastAsia="ru-RU"/>
              </w:rPr>
              <w:t xml:space="preserve">7.18.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cazul</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care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timpul</w:t>
            </w:r>
            <w:proofErr w:type="spellEnd"/>
            <w:r w:rsidRPr="004F2D80">
              <w:rPr>
                <w:noProof w:val="0"/>
                <w:lang w:val="en-US" w:eastAsia="ru-RU"/>
              </w:rPr>
              <w:t xml:space="preserve"> </w:t>
            </w:r>
            <w:proofErr w:type="spellStart"/>
            <w:r w:rsidRPr="004F2D80">
              <w:rPr>
                <w:noProof w:val="0"/>
                <w:lang w:val="en-US" w:eastAsia="ru-RU"/>
              </w:rPr>
              <w:t>executării</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pe </w:t>
            </w:r>
            <w:proofErr w:type="spellStart"/>
            <w:r w:rsidRPr="004F2D80">
              <w:rPr>
                <w:noProof w:val="0"/>
                <w:lang w:val="en-US" w:eastAsia="ru-RU"/>
              </w:rPr>
              <w:t>amplasamente</w:t>
            </w:r>
            <w:proofErr w:type="spellEnd"/>
            <w:r w:rsidRPr="004F2D80">
              <w:rPr>
                <w:noProof w:val="0"/>
                <w:lang w:val="en-US" w:eastAsia="ru-RU"/>
              </w:rPr>
              <w:t xml:space="preserve"> se </w:t>
            </w:r>
            <w:proofErr w:type="spellStart"/>
            <w:r w:rsidRPr="004F2D80">
              <w:rPr>
                <w:noProof w:val="0"/>
                <w:lang w:val="en-US" w:eastAsia="ru-RU"/>
              </w:rPr>
              <w:t>descoperă</w:t>
            </w:r>
            <w:proofErr w:type="spellEnd"/>
            <w:r w:rsidRPr="004F2D80">
              <w:rPr>
                <w:noProof w:val="0"/>
                <w:lang w:val="en-US" w:eastAsia="ru-RU"/>
              </w:rPr>
              <w:t xml:space="preserve"> </w:t>
            </w:r>
            <w:proofErr w:type="spellStart"/>
            <w:r w:rsidRPr="004F2D80">
              <w:rPr>
                <w:noProof w:val="0"/>
                <w:lang w:val="en-US" w:eastAsia="ru-RU"/>
              </w:rPr>
              <w:t>valori</w:t>
            </w:r>
            <w:proofErr w:type="spellEnd"/>
            <w:r w:rsidRPr="004F2D80">
              <w:rPr>
                <w:noProof w:val="0"/>
                <w:lang w:val="en-US" w:eastAsia="ru-RU"/>
              </w:rPr>
              <w:t xml:space="preserve"> </w:t>
            </w:r>
            <w:proofErr w:type="spellStart"/>
            <w:r w:rsidRPr="004F2D80">
              <w:rPr>
                <w:noProof w:val="0"/>
                <w:lang w:val="en-US" w:eastAsia="ru-RU"/>
              </w:rPr>
              <w:t>istorice</w:t>
            </w:r>
            <w:proofErr w:type="spellEnd"/>
            <w:r w:rsidRPr="004F2D80">
              <w:rPr>
                <w:noProof w:val="0"/>
                <w:lang w:val="en-US" w:eastAsia="ru-RU"/>
              </w:rPr>
              <w:t xml:space="preserve">, </w:t>
            </w:r>
            <w:proofErr w:type="spellStart"/>
            <w:r w:rsidRPr="004F2D80">
              <w:rPr>
                <w:noProof w:val="0"/>
                <w:lang w:val="en-US" w:eastAsia="ru-RU"/>
              </w:rPr>
              <w:t>artistice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ştiinţifice</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obligat</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oprească</w:t>
            </w:r>
            <w:proofErr w:type="spellEnd"/>
            <w:r w:rsidRPr="004F2D80">
              <w:rPr>
                <w:noProof w:val="0"/>
                <w:lang w:val="en-US" w:eastAsia="ru-RU"/>
              </w:rPr>
              <w:t xml:space="preserve"> </w:t>
            </w:r>
            <w:proofErr w:type="spellStart"/>
            <w:r w:rsidRPr="004F2D80">
              <w:rPr>
                <w:noProof w:val="0"/>
                <w:lang w:val="en-US" w:eastAsia="ru-RU"/>
              </w:rPr>
              <w:t>execuţia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zona </w:t>
            </w:r>
            <w:proofErr w:type="spellStart"/>
            <w:r w:rsidRPr="004F2D80">
              <w:rPr>
                <w:noProof w:val="0"/>
                <w:lang w:val="en-US" w:eastAsia="ru-RU"/>
              </w:rPr>
              <w:t>respectivă</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comunice</w:t>
            </w:r>
            <w:proofErr w:type="spellEnd"/>
            <w:r w:rsidRPr="004F2D80">
              <w:rPr>
                <w:noProof w:val="0"/>
                <w:lang w:val="en-US" w:eastAsia="ru-RU"/>
              </w:rPr>
              <w:t xml:space="preserve"> </w:t>
            </w:r>
            <w:proofErr w:type="spellStart"/>
            <w:r w:rsidRPr="004F2D80">
              <w:rPr>
                <w:noProof w:val="0"/>
                <w:lang w:val="en-US" w:eastAsia="ru-RU"/>
              </w:rPr>
              <w:t>Beneficiarului</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autorităților</w:t>
            </w:r>
            <w:proofErr w:type="spellEnd"/>
            <w:r w:rsidRPr="004F2D80">
              <w:rPr>
                <w:noProof w:val="0"/>
                <w:lang w:val="en-US" w:eastAsia="ru-RU"/>
              </w:rPr>
              <w:t xml:space="preserve"> de </w:t>
            </w:r>
            <w:proofErr w:type="spellStart"/>
            <w:r w:rsidRPr="004F2D80">
              <w:rPr>
                <w:noProof w:val="0"/>
                <w:lang w:val="en-US" w:eastAsia="ru-RU"/>
              </w:rPr>
              <w:t>specialitate</w:t>
            </w:r>
            <w:proofErr w:type="spellEnd"/>
            <w:r w:rsidRPr="004F2D80">
              <w:rPr>
                <w:noProof w:val="0"/>
                <w:lang w:val="en-US" w:eastAsia="ru-RU"/>
              </w:rPr>
              <w:t xml:space="preserve"> </w:t>
            </w:r>
            <w:proofErr w:type="spellStart"/>
            <w:r w:rsidRPr="004F2D80">
              <w:rPr>
                <w:noProof w:val="0"/>
                <w:lang w:val="en-US" w:eastAsia="ru-RU"/>
              </w:rPr>
              <w:t>responsabile</w:t>
            </w:r>
            <w:proofErr w:type="spellEnd"/>
            <w:r w:rsidRPr="004F2D80">
              <w:rPr>
                <w:noProof w:val="0"/>
                <w:lang w:val="en-US" w:eastAsia="ru-RU"/>
              </w:rPr>
              <w:t xml:space="preserve">. </w:t>
            </w:r>
          </w:p>
          <w:p w14:paraId="7D929BD5" w14:textId="77777777" w:rsidR="004F2D80" w:rsidRPr="004F2D80" w:rsidRDefault="004F2D80" w:rsidP="004F2D80">
            <w:pPr>
              <w:tabs>
                <w:tab w:val="left" w:pos="314"/>
              </w:tabs>
              <w:jc w:val="both"/>
              <w:rPr>
                <w:noProof w:val="0"/>
                <w:lang w:val="en-US" w:eastAsia="ru-RU"/>
              </w:rPr>
            </w:pPr>
            <w:r w:rsidRPr="004F2D80">
              <w:rPr>
                <w:noProof w:val="0"/>
                <w:lang w:val="en-US" w:eastAsia="ru-RU"/>
              </w:rPr>
              <w:t xml:space="preserve">7.19.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timpul</w:t>
            </w:r>
            <w:proofErr w:type="spellEnd"/>
            <w:r w:rsidRPr="004F2D80">
              <w:rPr>
                <w:noProof w:val="0"/>
                <w:lang w:val="en-US" w:eastAsia="ru-RU"/>
              </w:rPr>
              <w:t xml:space="preserve"> </w:t>
            </w:r>
            <w:proofErr w:type="spellStart"/>
            <w:r w:rsidRPr="004F2D80">
              <w:rPr>
                <w:noProof w:val="0"/>
                <w:lang w:val="en-US" w:eastAsia="ru-RU"/>
              </w:rPr>
              <w:t>desfăşurării</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are </w:t>
            </w:r>
            <w:proofErr w:type="spellStart"/>
            <w:r w:rsidRPr="004F2D80">
              <w:rPr>
                <w:noProof w:val="0"/>
                <w:lang w:val="en-US" w:eastAsia="ru-RU"/>
              </w:rPr>
              <w:t>obligaţia</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menţină</w:t>
            </w:r>
            <w:proofErr w:type="spellEnd"/>
            <w:r w:rsidRPr="004F2D80">
              <w:rPr>
                <w:noProof w:val="0"/>
                <w:lang w:val="en-US" w:eastAsia="ru-RU"/>
              </w:rPr>
              <w:t xml:space="preserve"> </w:t>
            </w:r>
            <w:proofErr w:type="spellStart"/>
            <w:r w:rsidRPr="004F2D80">
              <w:rPr>
                <w:noProof w:val="0"/>
                <w:lang w:val="en-US" w:eastAsia="ru-RU"/>
              </w:rPr>
              <w:t>căile</w:t>
            </w:r>
            <w:proofErr w:type="spellEnd"/>
            <w:r w:rsidRPr="004F2D80">
              <w:rPr>
                <w:noProof w:val="0"/>
                <w:lang w:val="en-US" w:eastAsia="ru-RU"/>
              </w:rPr>
              <w:t xml:space="preserve"> de </w:t>
            </w:r>
            <w:proofErr w:type="spellStart"/>
            <w:r w:rsidRPr="004F2D80">
              <w:rPr>
                <w:noProof w:val="0"/>
                <w:lang w:val="en-US" w:eastAsia="ru-RU"/>
              </w:rPr>
              <w:t>acces</w:t>
            </w:r>
            <w:proofErr w:type="spellEnd"/>
            <w:r w:rsidRPr="004F2D80">
              <w:rPr>
                <w:noProof w:val="0"/>
                <w:lang w:val="en-US" w:eastAsia="ru-RU"/>
              </w:rPr>
              <w:t xml:space="preserve"> </w:t>
            </w:r>
            <w:proofErr w:type="spellStart"/>
            <w:r w:rsidRPr="004F2D80">
              <w:rPr>
                <w:noProof w:val="0"/>
                <w:lang w:val="en-US" w:eastAsia="ru-RU"/>
              </w:rPr>
              <w:t>libere</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retragă</w:t>
            </w:r>
            <w:proofErr w:type="spellEnd"/>
            <w:r w:rsidRPr="004F2D80">
              <w:rPr>
                <w:noProof w:val="0"/>
                <w:lang w:val="en-US" w:eastAsia="ru-RU"/>
              </w:rPr>
              <w:t xml:space="preserve"> </w:t>
            </w:r>
            <w:proofErr w:type="spellStart"/>
            <w:r w:rsidRPr="004F2D80">
              <w:rPr>
                <w:noProof w:val="0"/>
                <w:lang w:val="en-US" w:eastAsia="ru-RU"/>
              </w:rPr>
              <w:t>utilajele</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îndepărteze</w:t>
            </w:r>
            <w:proofErr w:type="spellEnd"/>
            <w:r w:rsidRPr="004F2D80">
              <w:rPr>
                <w:noProof w:val="0"/>
                <w:lang w:val="en-US" w:eastAsia="ru-RU"/>
              </w:rPr>
              <w:t xml:space="preserve"> </w:t>
            </w:r>
            <w:proofErr w:type="spellStart"/>
            <w:r w:rsidRPr="004F2D80">
              <w:rPr>
                <w:noProof w:val="0"/>
                <w:lang w:val="en-US" w:eastAsia="ru-RU"/>
              </w:rPr>
              <w:t>surplusurile</w:t>
            </w:r>
            <w:proofErr w:type="spellEnd"/>
            <w:r w:rsidRPr="004F2D80">
              <w:rPr>
                <w:noProof w:val="0"/>
                <w:lang w:val="en-US" w:eastAsia="ru-RU"/>
              </w:rPr>
              <w:t xml:space="preserve"> de </w:t>
            </w:r>
            <w:proofErr w:type="spellStart"/>
            <w:r w:rsidRPr="004F2D80">
              <w:rPr>
                <w:noProof w:val="0"/>
                <w:lang w:val="en-US" w:eastAsia="ru-RU"/>
              </w:rPr>
              <w:t>materiale</w:t>
            </w:r>
            <w:proofErr w:type="spellEnd"/>
            <w:r w:rsidRPr="004F2D80">
              <w:rPr>
                <w:noProof w:val="0"/>
                <w:lang w:val="en-US" w:eastAsia="ru-RU"/>
              </w:rPr>
              <w:t xml:space="preserve">, </w:t>
            </w:r>
            <w:proofErr w:type="spellStart"/>
            <w:r w:rsidRPr="004F2D80">
              <w:rPr>
                <w:noProof w:val="0"/>
                <w:lang w:val="en-US" w:eastAsia="ru-RU"/>
              </w:rPr>
              <w:t>deşeuri</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lucrări</w:t>
            </w:r>
            <w:proofErr w:type="spellEnd"/>
            <w:r w:rsidRPr="004F2D80">
              <w:rPr>
                <w:noProof w:val="0"/>
                <w:lang w:val="en-US" w:eastAsia="ru-RU"/>
              </w:rPr>
              <w:t xml:space="preserve"> </w:t>
            </w:r>
            <w:proofErr w:type="spellStart"/>
            <w:r w:rsidRPr="004F2D80">
              <w:rPr>
                <w:noProof w:val="0"/>
                <w:lang w:val="en-US" w:eastAsia="ru-RU"/>
              </w:rPr>
              <w:t>provizorii</w:t>
            </w:r>
            <w:proofErr w:type="spellEnd"/>
            <w:r w:rsidRPr="004F2D80">
              <w:rPr>
                <w:noProof w:val="0"/>
                <w:lang w:val="en-US" w:eastAsia="ru-RU"/>
              </w:rPr>
              <w:t xml:space="preserve"> </w:t>
            </w:r>
            <w:r w:rsidRPr="004F2D80">
              <w:rPr>
                <w:noProof w:val="0"/>
                <w:lang w:val="en-US" w:eastAsia="ru-RU"/>
              </w:rPr>
              <w:lastRenderedPageBreak/>
              <w:t xml:space="preserve">de </w:t>
            </w:r>
            <w:proofErr w:type="spellStart"/>
            <w:r w:rsidRPr="004F2D80">
              <w:rPr>
                <w:noProof w:val="0"/>
                <w:lang w:val="en-US" w:eastAsia="ru-RU"/>
              </w:rPr>
              <w:t>orice</w:t>
            </w:r>
            <w:proofErr w:type="spellEnd"/>
            <w:r w:rsidRPr="004F2D80">
              <w:rPr>
                <w:noProof w:val="0"/>
                <w:lang w:val="en-US" w:eastAsia="ru-RU"/>
              </w:rPr>
              <w:t xml:space="preserve"> </w:t>
            </w:r>
            <w:proofErr w:type="spellStart"/>
            <w:r w:rsidRPr="004F2D80">
              <w:rPr>
                <w:noProof w:val="0"/>
                <w:lang w:val="en-US" w:eastAsia="ru-RU"/>
              </w:rPr>
              <w:t>fel</w:t>
            </w:r>
            <w:proofErr w:type="spellEnd"/>
            <w:r w:rsidRPr="004F2D80">
              <w:rPr>
                <w:noProof w:val="0"/>
                <w:lang w:val="en-US" w:eastAsia="ru-RU"/>
              </w:rPr>
              <w:t xml:space="preserve">, care nu sunt </w:t>
            </w:r>
            <w:proofErr w:type="spellStart"/>
            <w:r w:rsidRPr="004F2D80">
              <w:rPr>
                <w:noProof w:val="0"/>
                <w:lang w:val="en-US" w:eastAsia="ru-RU"/>
              </w:rPr>
              <w:t>necesare</w:t>
            </w:r>
            <w:proofErr w:type="spellEnd"/>
            <w:r w:rsidRPr="004F2D80">
              <w:rPr>
                <w:noProof w:val="0"/>
                <w:lang w:val="en-US" w:eastAsia="ru-RU"/>
              </w:rPr>
              <w:t xml:space="preserve">, </w:t>
            </w:r>
            <w:proofErr w:type="spellStart"/>
            <w:r w:rsidRPr="004F2D80">
              <w:rPr>
                <w:noProof w:val="0"/>
                <w:lang w:val="en-US" w:eastAsia="ru-RU"/>
              </w:rPr>
              <w:t>iar</w:t>
            </w:r>
            <w:proofErr w:type="spellEnd"/>
            <w:r w:rsidRPr="004F2D80">
              <w:rPr>
                <w:noProof w:val="0"/>
                <w:lang w:val="en-US" w:eastAsia="ru-RU"/>
              </w:rPr>
              <w:t xml:space="preserve"> la </w:t>
            </w:r>
            <w:proofErr w:type="spellStart"/>
            <w:r w:rsidRPr="004F2D80">
              <w:rPr>
                <w:noProof w:val="0"/>
                <w:lang w:val="en-US" w:eastAsia="ru-RU"/>
              </w:rPr>
              <w:t>terminarea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evacua</w:t>
            </w:r>
            <w:proofErr w:type="spellEnd"/>
            <w:r w:rsidRPr="004F2D80">
              <w:rPr>
                <w:noProof w:val="0"/>
                <w:lang w:val="en-US" w:eastAsia="ru-RU"/>
              </w:rPr>
              <w:t xml:space="preserve"> de pe </w:t>
            </w:r>
            <w:proofErr w:type="spellStart"/>
            <w:r w:rsidRPr="004F2D80">
              <w:rPr>
                <w:noProof w:val="0"/>
                <w:lang w:val="en-US" w:eastAsia="ru-RU"/>
              </w:rPr>
              <w:t>şantier</w:t>
            </w:r>
            <w:proofErr w:type="spellEnd"/>
            <w:r w:rsidRPr="004F2D80">
              <w:rPr>
                <w:noProof w:val="0"/>
                <w:lang w:val="en-US" w:eastAsia="ru-RU"/>
              </w:rPr>
              <w:t xml:space="preserve"> </w:t>
            </w:r>
            <w:proofErr w:type="spellStart"/>
            <w:r w:rsidRPr="004F2D80">
              <w:rPr>
                <w:noProof w:val="0"/>
                <w:lang w:val="en-US" w:eastAsia="ru-RU"/>
              </w:rPr>
              <w:t>toate</w:t>
            </w:r>
            <w:proofErr w:type="spellEnd"/>
            <w:r w:rsidRPr="004F2D80">
              <w:rPr>
                <w:noProof w:val="0"/>
                <w:lang w:val="en-US" w:eastAsia="ru-RU"/>
              </w:rPr>
              <w:t xml:space="preserve"> </w:t>
            </w:r>
            <w:proofErr w:type="spellStart"/>
            <w:r w:rsidRPr="004F2D80">
              <w:rPr>
                <w:noProof w:val="0"/>
                <w:lang w:val="en-US" w:eastAsia="ru-RU"/>
              </w:rPr>
              <w:t>utilajele</w:t>
            </w:r>
            <w:proofErr w:type="spellEnd"/>
            <w:r w:rsidRPr="004F2D80">
              <w:rPr>
                <w:noProof w:val="0"/>
                <w:lang w:val="en-US" w:eastAsia="ru-RU"/>
              </w:rPr>
              <w:t xml:space="preserve"> de </w:t>
            </w:r>
            <w:proofErr w:type="spellStart"/>
            <w:r w:rsidRPr="004F2D80">
              <w:rPr>
                <w:noProof w:val="0"/>
                <w:lang w:val="en-US" w:eastAsia="ru-RU"/>
              </w:rPr>
              <w:t>construcţie</w:t>
            </w:r>
            <w:proofErr w:type="spellEnd"/>
            <w:r w:rsidRPr="004F2D80">
              <w:rPr>
                <w:noProof w:val="0"/>
                <w:lang w:val="en-US" w:eastAsia="ru-RU"/>
              </w:rPr>
              <w:t xml:space="preserve">, </w:t>
            </w:r>
            <w:proofErr w:type="spellStart"/>
            <w:r w:rsidRPr="004F2D80">
              <w:rPr>
                <w:noProof w:val="0"/>
                <w:lang w:val="en-US" w:eastAsia="ru-RU"/>
              </w:rPr>
              <w:t>surplusurile</w:t>
            </w:r>
            <w:proofErr w:type="spellEnd"/>
            <w:r w:rsidRPr="004F2D80">
              <w:rPr>
                <w:noProof w:val="0"/>
                <w:lang w:val="en-US" w:eastAsia="ru-RU"/>
              </w:rPr>
              <w:t xml:space="preserve"> de </w:t>
            </w:r>
            <w:proofErr w:type="spellStart"/>
            <w:r w:rsidRPr="004F2D80">
              <w:rPr>
                <w:noProof w:val="0"/>
                <w:lang w:val="en-US" w:eastAsia="ru-RU"/>
              </w:rPr>
              <w:t>materiale</w:t>
            </w:r>
            <w:proofErr w:type="spellEnd"/>
            <w:r w:rsidRPr="004F2D80">
              <w:rPr>
                <w:noProof w:val="0"/>
                <w:lang w:val="en-US" w:eastAsia="ru-RU"/>
              </w:rPr>
              <w:t xml:space="preserve">, </w:t>
            </w:r>
            <w:proofErr w:type="spellStart"/>
            <w:r w:rsidRPr="004F2D80">
              <w:rPr>
                <w:noProof w:val="0"/>
                <w:lang w:val="en-US" w:eastAsia="ru-RU"/>
              </w:rPr>
              <w:t>deşeurile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lucrările</w:t>
            </w:r>
            <w:proofErr w:type="spellEnd"/>
            <w:r w:rsidRPr="004F2D80">
              <w:rPr>
                <w:noProof w:val="0"/>
                <w:lang w:val="en-US" w:eastAsia="ru-RU"/>
              </w:rPr>
              <w:t xml:space="preserve"> </w:t>
            </w:r>
            <w:proofErr w:type="spellStart"/>
            <w:r w:rsidRPr="004F2D80">
              <w:rPr>
                <w:noProof w:val="0"/>
                <w:lang w:val="en-US" w:eastAsia="ru-RU"/>
              </w:rPr>
              <w:t>provizorii</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readuce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stare </w:t>
            </w:r>
            <w:proofErr w:type="spellStart"/>
            <w:r w:rsidRPr="004F2D80">
              <w:rPr>
                <w:noProof w:val="0"/>
                <w:lang w:val="en-US" w:eastAsia="ru-RU"/>
              </w:rPr>
              <w:t>inițială</w:t>
            </w:r>
            <w:proofErr w:type="spellEnd"/>
            <w:r w:rsidRPr="004F2D80">
              <w:rPr>
                <w:noProof w:val="0"/>
                <w:lang w:val="en-US" w:eastAsia="ru-RU"/>
              </w:rPr>
              <w:t xml:space="preserve"> </w:t>
            </w:r>
            <w:proofErr w:type="spellStart"/>
            <w:r w:rsidRPr="004F2D80">
              <w:rPr>
                <w:noProof w:val="0"/>
                <w:lang w:val="en-US" w:eastAsia="ru-RU"/>
              </w:rPr>
              <w:t>toate</w:t>
            </w:r>
            <w:proofErr w:type="spellEnd"/>
            <w:r w:rsidRPr="004F2D80">
              <w:rPr>
                <w:noProof w:val="0"/>
                <w:lang w:val="en-US" w:eastAsia="ru-RU"/>
              </w:rPr>
              <w:t xml:space="preserve"> </w:t>
            </w:r>
            <w:proofErr w:type="spellStart"/>
            <w:r w:rsidRPr="004F2D80">
              <w:rPr>
                <w:noProof w:val="0"/>
                <w:lang w:val="en-US" w:eastAsia="ru-RU"/>
              </w:rPr>
              <w:t>sectoarele</w:t>
            </w:r>
            <w:proofErr w:type="spellEnd"/>
            <w:r w:rsidRPr="004F2D80">
              <w:rPr>
                <w:noProof w:val="0"/>
                <w:lang w:val="en-US" w:eastAsia="ru-RU"/>
              </w:rPr>
              <w:t xml:space="preserve"> pe care le-a </w:t>
            </w:r>
            <w:proofErr w:type="spellStart"/>
            <w:r w:rsidRPr="004F2D80">
              <w:rPr>
                <w:noProof w:val="0"/>
                <w:lang w:val="en-US" w:eastAsia="ru-RU"/>
              </w:rPr>
              <w:t>utilizat</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legătură</w:t>
            </w:r>
            <w:proofErr w:type="spellEnd"/>
            <w:r w:rsidRPr="004F2D80">
              <w:rPr>
                <w:noProof w:val="0"/>
                <w:lang w:val="en-US" w:eastAsia="ru-RU"/>
              </w:rPr>
              <w:t xml:space="preserve"> cu </w:t>
            </w:r>
            <w:proofErr w:type="spellStart"/>
            <w:r w:rsidRPr="004F2D80">
              <w:rPr>
                <w:noProof w:val="0"/>
                <w:lang w:val="en-US" w:eastAsia="ru-RU"/>
              </w:rPr>
              <w:t>executarea</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w:t>
            </w:r>
          </w:p>
          <w:p w14:paraId="7C713EEC" w14:textId="77777777" w:rsidR="004F2D80" w:rsidRPr="004F2D80" w:rsidRDefault="004F2D80" w:rsidP="004F2D80">
            <w:pPr>
              <w:tabs>
                <w:tab w:val="left" w:pos="314"/>
              </w:tabs>
              <w:jc w:val="both"/>
              <w:rPr>
                <w:noProof w:val="0"/>
                <w:lang w:val="en-US" w:eastAsia="ru-RU"/>
              </w:rPr>
            </w:pPr>
            <w:r w:rsidRPr="004F2D80">
              <w:rPr>
                <w:noProof w:val="0"/>
                <w:lang w:val="en-US" w:eastAsia="ru-RU"/>
              </w:rPr>
              <w:t xml:space="preserve">7.20. </w:t>
            </w:r>
            <w:proofErr w:type="spellStart"/>
            <w:r w:rsidRPr="004F2D80">
              <w:rPr>
                <w:noProof w:val="0"/>
                <w:lang w:val="en-US" w:eastAsia="ru-RU"/>
              </w:rPr>
              <w:t>Lucrările</w:t>
            </w:r>
            <w:proofErr w:type="spellEnd"/>
            <w:r w:rsidRPr="004F2D80">
              <w:rPr>
                <w:noProof w:val="0"/>
                <w:lang w:val="en-US" w:eastAsia="ru-RU"/>
              </w:rPr>
              <w:t xml:space="preserve"> </w:t>
            </w:r>
            <w:proofErr w:type="spellStart"/>
            <w:r w:rsidRPr="004F2D80">
              <w:rPr>
                <w:noProof w:val="0"/>
                <w:lang w:val="en-US" w:eastAsia="ru-RU"/>
              </w:rPr>
              <w:t>suplimentare</w:t>
            </w:r>
            <w:proofErr w:type="spellEnd"/>
            <w:r w:rsidRPr="004F2D80">
              <w:rPr>
                <w:noProof w:val="0"/>
                <w:lang w:val="en-US" w:eastAsia="ru-RU"/>
              </w:rPr>
              <w:t xml:space="preserve"> </w:t>
            </w:r>
            <w:proofErr w:type="spellStart"/>
            <w:r w:rsidRPr="004F2D80">
              <w:rPr>
                <w:noProof w:val="0"/>
                <w:lang w:val="en-US" w:eastAsia="ru-RU"/>
              </w:rPr>
              <w:t>față</w:t>
            </w:r>
            <w:proofErr w:type="spellEnd"/>
            <w:r w:rsidRPr="004F2D80">
              <w:rPr>
                <w:noProof w:val="0"/>
                <w:lang w:val="en-US" w:eastAsia="ru-RU"/>
              </w:rPr>
              <w:t xml:space="preserve"> de </w:t>
            </w:r>
            <w:proofErr w:type="spellStart"/>
            <w:r w:rsidRPr="004F2D80">
              <w:rPr>
                <w:noProof w:val="0"/>
                <w:lang w:val="en-US" w:eastAsia="ru-RU"/>
              </w:rPr>
              <w:t>cele</w:t>
            </w:r>
            <w:proofErr w:type="spellEnd"/>
            <w:r w:rsidRPr="004F2D80">
              <w:rPr>
                <w:noProof w:val="0"/>
                <w:lang w:val="en-US" w:eastAsia="ru-RU"/>
              </w:rPr>
              <w:t xml:space="preserve"> </w:t>
            </w:r>
            <w:proofErr w:type="spellStart"/>
            <w:r w:rsidRPr="004F2D80">
              <w:rPr>
                <w:noProof w:val="0"/>
                <w:lang w:val="en-US" w:eastAsia="ru-RU"/>
              </w:rPr>
              <w:t>contractate</w:t>
            </w:r>
            <w:proofErr w:type="spellEnd"/>
            <w:r w:rsidRPr="004F2D80">
              <w:rPr>
                <w:noProof w:val="0"/>
                <w:lang w:val="en-US" w:eastAsia="ru-RU"/>
              </w:rPr>
              <w:t xml:space="preserve">, considerate </w:t>
            </w:r>
            <w:proofErr w:type="spellStart"/>
            <w:r w:rsidRPr="004F2D80">
              <w:rPr>
                <w:noProof w:val="0"/>
                <w:lang w:val="en-US" w:eastAsia="ru-RU"/>
              </w:rPr>
              <w:t>necesare</w:t>
            </w:r>
            <w:proofErr w:type="spellEnd"/>
            <w:r w:rsidRPr="004F2D80">
              <w:rPr>
                <w:noProof w:val="0"/>
                <w:lang w:val="en-US" w:eastAsia="ru-RU"/>
              </w:rPr>
              <w:t xml:space="preserve"> de </w:t>
            </w:r>
            <w:proofErr w:type="spellStart"/>
            <w:r w:rsidRPr="004F2D80">
              <w:rPr>
                <w:noProof w:val="0"/>
                <w:lang w:val="en-US" w:eastAsia="ru-RU"/>
              </w:rPr>
              <w:t>Antreprenor</w:t>
            </w:r>
            <w:proofErr w:type="spellEnd"/>
            <w:r w:rsidRPr="004F2D80">
              <w:rPr>
                <w:noProof w:val="0"/>
                <w:lang w:val="en-US" w:eastAsia="ru-RU"/>
              </w:rPr>
              <w:t xml:space="preserve">, nu pot fi </w:t>
            </w:r>
            <w:proofErr w:type="spellStart"/>
            <w:r w:rsidRPr="004F2D80">
              <w:rPr>
                <w:noProof w:val="0"/>
                <w:lang w:val="en-US" w:eastAsia="ru-RU"/>
              </w:rPr>
              <w:t>demarate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executate</w:t>
            </w:r>
            <w:proofErr w:type="spellEnd"/>
            <w:r w:rsidRPr="004F2D80">
              <w:rPr>
                <w:noProof w:val="0"/>
                <w:lang w:val="en-US" w:eastAsia="ru-RU"/>
              </w:rPr>
              <w:t xml:space="preserve"> </w:t>
            </w:r>
            <w:proofErr w:type="spellStart"/>
            <w:r w:rsidRPr="004F2D80">
              <w:rPr>
                <w:noProof w:val="0"/>
                <w:lang w:val="en-US" w:eastAsia="ru-RU"/>
              </w:rPr>
              <w:t>fără</w:t>
            </w:r>
            <w:proofErr w:type="spellEnd"/>
            <w:r w:rsidRPr="004F2D80">
              <w:rPr>
                <w:noProof w:val="0"/>
                <w:lang w:val="en-US" w:eastAsia="ru-RU"/>
              </w:rPr>
              <w:t xml:space="preserve"> </w:t>
            </w:r>
            <w:proofErr w:type="spellStart"/>
            <w:r w:rsidRPr="004F2D80">
              <w:rPr>
                <w:noProof w:val="0"/>
                <w:lang w:val="en-US" w:eastAsia="ru-RU"/>
              </w:rPr>
              <w:t>modificarea</w:t>
            </w:r>
            <w:proofErr w:type="spellEnd"/>
            <w:r w:rsidRPr="004F2D80">
              <w:rPr>
                <w:noProof w:val="0"/>
                <w:lang w:val="en-US" w:eastAsia="ru-RU"/>
              </w:rPr>
              <w:t xml:space="preserve"> </w:t>
            </w:r>
            <w:proofErr w:type="spellStart"/>
            <w:r w:rsidRPr="004F2D80">
              <w:rPr>
                <w:noProof w:val="0"/>
                <w:lang w:val="en-US" w:eastAsia="ru-RU"/>
              </w:rPr>
              <w:t>prin</w:t>
            </w:r>
            <w:proofErr w:type="spellEnd"/>
            <w:r w:rsidRPr="004F2D80">
              <w:rPr>
                <w:noProof w:val="0"/>
                <w:lang w:val="en-US" w:eastAsia="ru-RU"/>
              </w:rPr>
              <w:t xml:space="preserve"> Acord </w:t>
            </w:r>
            <w:proofErr w:type="spellStart"/>
            <w:r w:rsidRPr="004F2D80">
              <w:rPr>
                <w:noProof w:val="0"/>
                <w:lang w:val="en-US" w:eastAsia="ru-RU"/>
              </w:rPr>
              <w:t>adițional</w:t>
            </w:r>
            <w:proofErr w:type="spellEnd"/>
            <w:r w:rsidRPr="004F2D80">
              <w:rPr>
                <w:noProof w:val="0"/>
                <w:lang w:val="en-US" w:eastAsia="ru-RU"/>
              </w:rPr>
              <w:t xml:space="preserve"> a </w:t>
            </w:r>
            <w:proofErr w:type="spellStart"/>
            <w:r w:rsidRPr="004F2D80">
              <w:rPr>
                <w:noProof w:val="0"/>
                <w:lang w:val="en-US" w:eastAsia="ru-RU"/>
              </w:rPr>
              <w:t>prezentului</w:t>
            </w:r>
            <w:proofErr w:type="spellEnd"/>
            <w:r w:rsidRPr="004F2D80">
              <w:rPr>
                <w:noProof w:val="0"/>
                <w:lang w:val="en-US" w:eastAsia="ru-RU"/>
              </w:rPr>
              <w:t xml:space="preserve"> contract. </w:t>
            </w:r>
          </w:p>
          <w:p w14:paraId="1F87F061" w14:textId="77777777" w:rsidR="004F2D80" w:rsidRPr="004F2D80" w:rsidRDefault="004F2D80" w:rsidP="004F2D80">
            <w:pPr>
              <w:tabs>
                <w:tab w:val="left" w:pos="314"/>
              </w:tabs>
              <w:jc w:val="both"/>
              <w:rPr>
                <w:noProof w:val="0"/>
                <w:lang w:val="en-US" w:eastAsia="ru-RU"/>
              </w:rPr>
            </w:pPr>
            <w:r w:rsidRPr="004F2D80">
              <w:rPr>
                <w:noProof w:val="0"/>
                <w:lang w:val="en-US" w:eastAsia="ru-RU"/>
              </w:rPr>
              <w:t xml:space="preserve">7.21.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răspunde</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defectele</w:t>
            </w:r>
            <w:proofErr w:type="spellEnd"/>
            <w:r w:rsidRPr="004F2D80">
              <w:rPr>
                <w:noProof w:val="0"/>
                <w:lang w:val="en-US" w:eastAsia="ru-RU"/>
              </w:rPr>
              <w:t xml:space="preserve"> </w:t>
            </w:r>
            <w:proofErr w:type="spellStart"/>
            <w:r w:rsidRPr="004F2D80">
              <w:rPr>
                <w:noProof w:val="0"/>
                <w:lang w:val="en-US" w:eastAsia="ru-RU"/>
              </w:rPr>
              <w:t>ascunse</w:t>
            </w:r>
            <w:proofErr w:type="spellEnd"/>
            <w:r w:rsidRPr="004F2D80">
              <w:rPr>
                <w:noProof w:val="0"/>
                <w:lang w:val="en-US" w:eastAsia="ru-RU"/>
              </w:rPr>
              <w:t xml:space="preserve"> ale </w:t>
            </w:r>
            <w:proofErr w:type="spellStart"/>
            <w:r w:rsidRPr="004F2D80">
              <w:rPr>
                <w:noProof w:val="0"/>
                <w:lang w:val="en-US" w:eastAsia="ru-RU"/>
              </w:rPr>
              <w:t>construcției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conformitate</w:t>
            </w:r>
            <w:proofErr w:type="spellEnd"/>
            <w:r w:rsidRPr="004F2D80">
              <w:rPr>
                <w:noProof w:val="0"/>
                <w:lang w:val="en-US" w:eastAsia="ru-RU"/>
              </w:rPr>
              <w:t xml:space="preserve"> cu </w:t>
            </w:r>
            <w:proofErr w:type="spellStart"/>
            <w:r w:rsidRPr="004F2D80">
              <w:rPr>
                <w:noProof w:val="0"/>
                <w:lang w:val="en-US" w:eastAsia="ru-RU"/>
              </w:rPr>
              <w:t>prevederile</w:t>
            </w:r>
            <w:proofErr w:type="spellEnd"/>
            <w:r w:rsidRPr="004F2D80">
              <w:rPr>
                <w:noProof w:val="0"/>
                <w:lang w:val="en-US" w:eastAsia="ru-RU"/>
              </w:rPr>
              <w:t xml:space="preserve"> </w:t>
            </w:r>
            <w:proofErr w:type="spellStart"/>
            <w:r w:rsidRPr="004F2D80">
              <w:rPr>
                <w:noProof w:val="0"/>
                <w:lang w:val="en-US" w:eastAsia="ru-RU"/>
              </w:rPr>
              <w:t>actelor</w:t>
            </w:r>
            <w:proofErr w:type="spellEnd"/>
            <w:r w:rsidRPr="004F2D80">
              <w:rPr>
                <w:noProof w:val="0"/>
                <w:lang w:val="en-US" w:eastAsia="ru-RU"/>
              </w:rPr>
              <w:t xml:space="preserve"> normative.</w:t>
            </w:r>
          </w:p>
          <w:p w14:paraId="3D1D6A77" w14:textId="77777777" w:rsidR="004F2D80" w:rsidRPr="004F2D80" w:rsidRDefault="004F2D80" w:rsidP="004F2D80">
            <w:pPr>
              <w:numPr>
                <w:ilvl w:val="0"/>
                <w:numId w:val="3"/>
              </w:numPr>
              <w:tabs>
                <w:tab w:val="left" w:pos="525"/>
              </w:tabs>
              <w:ind w:left="0" w:firstLine="0"/>
              <w:jc w:val="both"/>
              <w:rPr>
                <w:noProof w:val="0"/>
                <w:lang w:val="en-US" w:eastAsia="ru-RU"/>
              </w:rPr>
            </w:pPr>
            <w:r w:rsidRPr="004F2D80">
              <w:rPr>
                <w:noProof w:val="0"/>
                <w:lang w:val="en-US" w:eastAsia="ru-RU"/>
              </w:rPr>
              <w:t xml:space="preserve">7.22.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trebuie</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obţină</w:t>
            </w:r>
            <w:proofErr w:type="spellEnd"/>
            <w:r w:rsidRPr="004F2D80">
              <w:rPr>
                <w:noProof w:val="0"/>
                <w:lang w:val="en-US" w:eastAsia="ru-RU"/>
              </w:rPr>
              <w:t xml:space="preserve">, pe propria </w:t>
            </w:r>
            <w:proofErr w:type="spellStart"/>
            <w:r w:rsidRPr="004F2D80">
              <w:rPr>
                <w:noProof w:val="0"/>
                <w:lang w:val="en-US" w:eastAsia="ru-RU"/>
              </w:rPr>
              <w:t>cheltuială</w:t>
            </w:r>
            <w:proofErr w:type="spellEnd"/>
            <w:r w:rsidRPr="004F2D80">
              <w:rPr>
                <w:noProof w:val="0"/>
                <w:lang w:val="en-US" w:eastAsia="ru-RU"/>
              </w:rPr>
              <w:t xml:space="preserve">, </w:t>
            </w:r>
            <w:proofErr w:type="spellStart"/>
            <w:r w:rsidRPr="004F2D80">
              <w:rPr>
                <w:noProof w:val="0"/>
                <w:lang w:val="en-US" w:eastAsia="ru-RU"/>
              </w:rPr>
              <w:t>toate</w:t>
            </w:r>
            <w:proofErr w:type="spellEnd"/>
            <w:r w:rsidRPr="004F2D80">
              <w:rPr>
                <w:noProof w:val="0"/>
                <w:lang w:val="en-US" w:eastAsia="ru-RU"/>
              </w:rPr>
              <w:t xml:space="preserve"> </w:t>
            </w:r>
            <w:proofErr w:type="spellStart"/>
            <w:r w:rsidRPr="004F2D80">
              <w:rPr>
                <w:noProof w:val="0"/>
                <w:lang w:val="en-US" w:eastAsia="ru-RU"/>
              </w:rPr>
              <w:t>avizele</w:t>
            </w:r>
            <w:proofErr w:type="spellEnd"/>
            <w:r w:rsidRPr="004F2D80">
              <w:rPr>
                <w:noProof w:val="0"/>
                <w:lang w:val="en-US" w:eastAsia="ru-RU"/>
              </w:rPr>
              <w:t xml:space="preserve">, </w:t>
            </w:r>
            <w:proofErr w:type="spellStart"/>
            <w:r w:rsidRPr="004F2D80">
              <w:rPr>
                <w:noProof w:val="0"/>
                <w:lang w:val="en-US" w:eastAsia="ru-RU"/>
              </w:rPr>
              <w:t>autorizaţiile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aprobările</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plătească</w:t>
            </w:r>
            <w:proofErr w:type="spellEnd"/>
            <w:r w:rsidRPr="004F2D80">
              <w:rPr>
                <w:noProof w:val="0"/>
                <w:lang w:val="en-US" w:eastAsia="ru-RU"/>
              </w:rPr>
              <w:t xml:space="preserve"> </w:t>
            </w:r>
            <w:proofErr w:type="spellStart"/>
            <w:r w:rsidRPr="004F2D80">
              <w:rPr>
                <w:noProof w:val="0"/>
                <w:lang w:val="en-US" w:eastAsia="ru-RU"/>
              </w:rPr>
              <w:t>toate</w:t>
            </w:r>
            <w:proofErr w:type="spellEnd"/>
            <w:r w:rsidRPr="004F2D80">
              <w:rPr>
                <w:noProof w:val="0"/>
                <w:lang w:val="en-US" w:eastAsia="ru-RU"/>
              </w:rPr>
              <w:t xml:space="preserve"> </w:t>
            </w:r>
            <w:proofErr w:type="spellStart"/>
            <w:r w:rsidRPr="004F2D80">
              <w:rPr>
                <w:noProof w:val="0"/>
                <w:lang w:val="en-US" w:eastAsia="ru-RU"/>
              </w:rPr>
              <w:t>taxele</w:t>
            </w:r>
            <w:proofErr w:type="spellEnd"/>
            <w:r w:rsidRPr="004F2D80">
              <w:rPr>
                <w:noProof w:val="0"/>
                <w:lang w:val="en-US" w:eastAsia="ru-RU"/>
              </w:rPr>
              <w:t xml:space="preserve"> </w:t>
            </w:r>
            <w:proofErr w:type="spellStart"/>
            <w:r w:rsidRPr="004F2D80">
              <w:rPr>
                <w:noProof w:val="0"/>
                <w:lang w:val="en-US" w:eastAsia="ru-RU"/>
              </w:rPr>
              <w:t>necesare</w:t>
            </w:r>
            <w:proofErr w:type="spellEnd"/>
            <w:r w:rsidRPr="004F2D80">
              <w:rPr>
                <w:noProof w:val="0"/>
                <w:lang w:val="en-US" w:eastAsia="ru-RU"/>
              </w:rPr>
              <w:t xml:space="preserve"> legate de </w:t>
            </w:r>
            <w:proofErr w:type="spellStart"/>
            <w:r w:rsidRPr="004F2D80">
              <w:rPr>
                <w:noProof w:val="0"/>
                <w:lang w:val="en-US" w:eastAsia="ru-RU"/>
              </w:rPr>
              <w:t>execuţia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precum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bunuri</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drepturi</w:t>
            </w:r>
            <w:proofErr w:type="spellEnd"/>
            <w:r w:rsidRPr="004F2D80">
              <w:rPr>
                <w:noProof w:val="0"/>
                <w:lang w:val="en-US" w:eastAsia="ru-RU"/>
              </w:rPr>
              <w:t xml:space="preserve"> </w:t>
            </w:r>
            <w:proofErr w:type="spellStart"/>
            <w:r w:rsidRPr="004F2D80">
              <w:rPr>
                <w:noProof w:val="0"/>
                <w:lang w:val="en-US" w:eastAsia="ru-RU"/>
              </w:rPr>
              <w:t>afectate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care pot fi </w:t>
            </w:r>
            <w:proofErr w:type="spellStart"/>
            <w:r w:rsidRPr="004F2D80">
              <w:rPr>
                <w:noProof w:val="0"/>
                <w:lang w:val="en-US" w:eastAsia="ru-RU"/>
              </w:rPr>
              <w:t>afectate</w:t>
            </w:r>
            <w:proofErr w:type="spellEnd"/>
            <w:r w:rsidRPr="004F2D80">
              <w:rPr>
                <w:noProof w:val="0"/>
                <w:lang w:val="en-US" w:eastAsia="ru-RU"/>
              </w:rPr>
              <w:t xml:space="preserve"> de </w:t>
            </w:r>
            <w:proofErr w:type="spellStart"/>
            <w:r w:rsidRPr="004F2D80">
              <w:rPr>
                <w:noProof w:val="0"/>
                <w:lang w:val="en-US" w:eastAsia="ru-RU"/>
              </w:rPr>
              <w:t>execuţia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w:t>
            </w:r>
          </w:p>
          <w:p w14:paraId="2C8A3E09" w14:textId="77777777" w:rsidR="004F2D80" w:rsidRPr="004F2D80" w:rsidRDefault="004F2D80" w:rsidP="004F2D80">
            <w:pPr>
              <w:numPr>
                <w:ilvl w:val="0"/>
                <w:numId w:val="3"/>
              </w:numPr>
              <w:tabs>
                <w:tab w:val="left" w:pos="525"/>
              </w:tabs>
              <w:ind w:left="0" w:firstLine="0"/>
              <w:jc w:val="both"/>
              <w:rPr>
                <w:noProof w:val="0"/>
                <w:lang w:val="en-US" w:eastAsia="ru-RU"/>
              </w:rPr>
            </w:pPr>
          </w:p>
          <w:p w14:paraId="4E7A9AD6" w14:textId="77777777" w:rsidR="004F2D80" w:rsidRPr="004F2D80" w:rsidRDefault="004F2D80" w:rsidP="004F2D80">
            <w:pPr>
              <w:numPr>
                <w:ilvl w:val="0"/>
                <w:numId w:val="3"/>
              </w:numPr>
              <w:tabs>
                <w:tab w:val="left" w:pos="525"/>
              </w:tabs>
              <w:ind w:left="0" w:firstLine="0"/>
              <w:jc w:val="both"/>
              <w:rPr>
                <w:b/>
                <w:noProof w:val="0"/>
                <w:lang w:val="en-US" w:eastAsia="ru-RU"/>
              </w:rPr>
            </w:pPr>
            <w:r w:rsidRPr="004F2D80">
              <w:rPr>
                <w:b/>
                <w:noProof w:val="0"/>
                <w:lang w:val="en-US" w:eastAsia="ru-RU"/>
              </w:rPr>
              <w:t>8. MODIFICĂRI</w:t>
            </w:r>
          </w:p>
          <w:p w14:paraId="5092ED17" w14:textId="77777777" w:rsidR="004F2D80" w:rsidRPr="004F2D80" w:rsidRDefault="004F2D80" w:rsidP="004F2D80">
            <w:pPr>
              <w:tabs>
                <w:tab w:val="left" w:pos="360"/>
              </w:tabs>
              <w:jc w:val="both"/>
              <w:rPr>
                <w:noProof w:val="0"/>
                <w:lang w:val="en-US" w:eastAsia="ru-RU"/>
              </w:rPr>
            </w:pPr>
            <w:proofErr w:type="spellStart"/>
            <w:r w:rsidRPr="004F2D80">
              <w:rPr>
                <w:noProof w:val="0"/>
                <w:lang w:val="en-US" w:eastAsia="ru-RU"/>
              </w:rPr>
              <w:t>Modificarea</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de </w:t>
            </w:r>
            <w:proofErr w:type="spellStart"/>
            <w:r w:rsidRPr="004F2D80">
              <w:rPr>
                <w:noProof w:val="0"/>
                <w:lang w:val="en-US" w:eastAsia="ru-RU"/>
              </w:rPr>
              <w:t>achiziţie</w:t>
            </w:r>
            <w:proofErr w:type="spellEnd"/>
            <w:r w:rsidRPr="004F2D80">
              <w:rPr>
                <w:noProof w:val="0"/>
                <w:lang w:val="en-US" w:eastAsia="ru-RU"/>
              </w:rPr>
              <w:t xml:space="preserve"> </w:t>
            </w:r>
            <w:proofErr w:type="spellStart"/>
            <w:r w:rsidRPr="004F2D80">
              <w:rPr>
                <w:noProof w:val="0"/>
                <w:lang w:val="en-US" w:eastAsia="ru-RU"/>
              </w:rPr>
              <w:t>publică</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cursul</w:t>
            </w:r>
            <w:proofErr w:type="spellEnd"/>
            <w:r w:rsidRPr="004F2D80">
              <w:rPr>
                <w:noProof w:val="0"/>
                <w:lang w:val="en-US" w:eastAsia="ru-RU"/>
              </w:rPr>
              <w:t xml:space="preserve"> </w:t>
            </w:r>
            <w:proofErr w:type="spellStart"/>
            <w:r w:rsidRPr="004F2D80">
              <w:rPr>
                <w:noProof w:val="0"/>
                <w:lang w:val="en-US" w:eastAsia="ru-RU"/>
              </w:rPr>
              <w:t>perioadei</w:t>
            </w:r>
            <w:proofErr w:type="spellEnd"/>
            <w:r w:rsidRPr="004F2D80">
              <w:rPr>
                <w:noProof w:val="0"/>
                <w:lang w:val="en-US" w:eastAsia="ru-RU"/>
              </w:rPr>
              <w:t xml:space="preserve"> sale de </w:t>
            </w:r>
            <w:proofErr w:type="spellStart"/>
            <w:r w:rsidRPr="004F2D80">
              <w:rPr>
                <w:noProof w:val="0"/>
                <w:lang w:val="en-US" w:eastAsia="ru-RU"/>
              </w:rPr>
              <w:t>valabilitate</w:t>
            </w:r>
            <w:proofErr w:type="spellEnd"/>
            <w:r w:rsidRPr="004F2D80">
              <w:rPr>
                <w:noProof w:val="0"/>
                <w:lang w:val="en-US" w:eastAsia="ru-RU"/>
              </w:rPr>
              <w:t xml:space="preserve">, se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efectua</w:t>
            </w:r>
            <w:proofErr w:type="spellEnd"/>
            <w:r w:rsidRPr="004F2D80">
              <w:rPr>
                <w:noProof w:val="0"/>
                <w:lang w:val="en-US" w:eastAsia="ru-RU"/>
              </w:rPr>
              <w:t xml:space="preserve"> conform </w:t>
            </w:r>
            <w:proofErr w:type="spellStart"/>
            <w:r w:rsidRPr="004F2D80">
              <w:rPr>
                <w:noProof w:val="0"/>
                <w:lang w:val="en-US" w:eastAsia="ru-RU"/>
              </w:rPr>
              <w:t>prevederilor</w:t>
            </w:r>
            <w:proofErr w:type="spellEnd"/>
            <w:r w:rsidRPr="004F2D80">
              <w:rPr>
                <w:noProof w:val="0"/>
                <w:lang w:val="en-US" w:eastAsia="ru-RU"/>
              </w:rPr>
              <w:t xml:space="preserve"> </w:t>
            </w:r>
            <w:proofErr w:type="spellStart"/>
            <w:r w:rsidRPr="004F2D80">
              <w:rPr>
                <w:noProof w:val="0"/>
                <w:lang w:val="en-US" w:eastAsia="ru-RU"/>
              </w:rPr>
              <w:t>actelor</w:t>
            </w:r>
            <w:proofErr w:type="spellEnd"/>
            <w:r w:rsidRPr="004F2D80">
              <w:rPr>
                <w:noProof w:val="0"/>
                <w:lang w:val="en-US" w:eastAsia="ru-RU"/>
              </w:rPr>
              <w:t xml:space="preserve"> normative </w:t>
            </w:r>
            <w:proofErr w:type="spellStart"/>
            <w:r w:rsidRPr="004F2D80">
              <w:rPr>
                <w:noProof w:val="0"/>
                <w:lang w:val="en-US" w:eastAsia="ru-RU"/>
              </w:rPr>
              <w:t>aplicabile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domeniul</w:t>
            </w:r>
            <w:proofErr w:type="spellEnd"/>
            <w:r w:rsidRPr="004F2D80">
              <w:rPr>
                <w:noProof w:val="0"/>
                <w:lang w:val="en-US" w:eastAsia="ru-RU"/>
              </w:rPr>
              <w:t xml:space="preserve"> </w:t>
            </w:r>
            <w:proofErr w:type="spellStart"/>
            <w:r w:rsidRPr="004F2D80">
              <w:rPr>
                <w:noProof w:val="0"/>
                <w:lang w:val="en-US" w:eastAsia="ru-RU"/>
              </w:rPr>
              <w:t>achiziţiilor</w:t>
            </w:r>
            <w:proofErr w:type="spellEnd"/>
            <w:r w:rsidRPr="004F2D80">
              <w:rPr>
                <w:noProof w:val="0"/>
                <w:lang w:val="en-US" w:eastAsia="ru-RU"/>
              </w:rPr>
              <w:t xml:space="preserve"> </w:t>
            </w:r>
            <w:proofErr w:type="spellStart"/>
            <w:r w:rsidRPr="004F2D80">
              <w:rPr>
                <w:noProof w:val="0"/>
                <w:lang w:val="en-US" w:eastAsia="ru-RU"/>
              </w:rPr>
              <w:t>publice</w:t>
            </w:r>
            <w:proofErr w:type="spellEnd"/>
            <w:r w:rsidRPr="004F2D80">
              <w:rPr>
                <w:noProof w:val="0"/>
                <w:lang w:val="en-US" w:eastAsia="ru-RU"/>
              </w:rPr>
              <w:t xml:space="preserve">, </w:t>
            </w:r>
            <w:proofErr w:type="spellStart"/>
            <w:r w:rsidRPr="004F2D80">
              <w:rPr>
                <w:noProof w:val="0"/>
                <w:lang w:val="en-US" w:eastAsia="ru-RU"/>
              </w:rPr>
              <w:t>prin</w:t>
            </w:r>
            <w:proofErr w:type="spellEnd"/>
            <w:r w:rsidRPr="004F2D80">
              <w:rPr>
                <w:noProof w:val="0"/>
                <w:lang w:val="en-US" w:eastAsia="ru-RU"/>
              </w:rPr>
              <w:t xml:space="preserve"> </w:t>
            </w:r>
            <w:proofErr w:type="spellStart"/>
            <w:r w:rsidRPr="004F2D80">
              <w:rPr>
                <w:noProof w:val="0"/>
                <w:lang w:val="en-US" w:eastAsia="ru-RU"/>
              </w:rPr>
              <w:t>acord</w:t>
            </w:r>
            <w:proofErr w:type="spellEnd"/>
            <w:r w:rsidRPr="004F2D80">
              <w:rPr>
                <w:noProof w:val="0"/>
                <w:lang w:val="en-US" w:eastAsia="ru-RU"/>
              </w:rPr>
              <w:t xml:space="preserve"> </w:t>
            </w:r>
            <w:proofErr w:type="spellStart"/>
            <w:r w:rsidRPr="004F2D80">
              <w:rPr>
                <w:noProof w:val="0"/>
                <w:lang w:val="en-US" w:eastAsia="ru-RU"/>
              </w:rPr>
              <w:t>adiţional</w:t>
            </w:r>
            <w:proofErr w:type="spellEnd"/>
            <w:r w:rsidRPr="004F2D80">
              <w:rPr>
                <w:noProof w:val="0"/>
                <w:lang w:val="en-US" w:eastAsia="ru-RU"/>
              </w:rPr>
              <w:t xml:space="preserve"> la </w:t>
            </w:r>
            <w:proofErr w:type="spellStart"/>
            <w:r w:rsidRPr="004F2D80">
              <w:rPr>
                <w:noProof w:val="0"/>
                <w:lang w:val="en-US" w:eastAsia="ru-RU"/>
              </w:rPr>
              <w:t>prezentul</w:t>
            </w:r>
            <w:proofErr w:type="spellEnd"/>
            <w:r w:rsidRPr="004F2D80">
              <w:rPr>
                <w:noProof w:val="0"/>
                <w:lang w:val="en-US" w:eastAsia="ru-RU"/>
              </w:rPr>
              <w:t xml:space="preserve"> contract.</w:t>
            </w:r>
          </w:p>
          <w:p w14:paraId="2F9E7408" w14:textId="77777777" w:rsidR="004F2D80" w:rsidRPr="004F2D80" w:rsidRDefault="004F2D80" w:rsidP="004F2D80">
            <w:pPr>
              <w:tabs>
                <w:tab w:val="left" w:pos="360"/>
              </w:tabs>
              <w:jc w:val="both"/>
              <w:rPr>
                <w:noProof w:val="0"/>
                <w:lang w:val="en-US" w:eastAsia="ru-RU"/>
              </w:rPr>
            </w:pPr>
          </w:p>
          <w:p w14:paraId="6CD6273A" w14:textId="77777777" w:rsidR="004F2D80" w:rsidRPr="004F2D80" w:rsidRDefault="004F2D80" w:rsidP="004F2D80">
            <w:pPr>
              <w:tabs>
                <w:tab w:val="left" w:pos="360"/>
              </w:tabs>
              <w:jc w:val="both"/>
              <w:rPr>
                <w:noProof w:val="0"/>
                <w:lang w:val="en-US" w:eastAsia="ru-RU"/>
              </w:rPr>
            </w:pPr>
            <w:r w:rsidRPr="004F2D80">
              <w:rPr>
                <w:b/>
                <w:noProof w:val="0"/>
                <w:lang w:val="en-US" w:eastAsia="ru-RU"/>
              </w:rPr>
              <w:t>9. AJUSTAREA PREŢULUI CONTRACTULUI</w:t>
            </w:r>
          </w:p>
          <w:p w14:paraId="6EABD17B" w14:textId="77777777" w:rsidR="004F2D80" w:rsidRPr="004F2D80" w:rsidRDefault="004F2D80" w:rsidP="004F2D80">
            <w:pPr>
              <w:jc w:val="both"/>
              <w:rPr>
                <w:noProof w:val="0"/>
                <w:lang w:eastAsia="ru-RU"/>
              </w:rPr>
            </w:pPr>
            <w:r w:rsidRPr="004F2D80">
              <w:rPr>
                <w:noProof w:val="0"/>
                <w:lang w:val="en-US" w:eastAsia="ru-RU"/>
              </w:rPr>
              <w:t xml:space="preserve">9.1. </w:t>
            </w:r>
            <w:r w:rsidRPr="004F2D80">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4F2D80">
              <w:rPr>
                <w:noProof w:val="0"/>
                <w:lang w:eastAsia="ru-RU"/>
              </w:rPr>
              <w:t>achiziţiilor</w:t>
            </w:r>
            <w:proofErr w:type="spellEnd"/>
            <w:r w:rsidRPr="004F2D80">
              <w:rPr>
                <w:noProof w:val="0"/>
                <w:lang w:eastAsia="ru-RU"/>
              </w:rPr>
              <w:t xml:space="preserve"> publice. </w:t>
            </w:r>
          </w:p>
          <w:p w14:paraId="50904DCC" w14:textId="77777777" w:rsidR="004F2D80" w:rsidRPr="004F2D80" w:rsidRDefault="004F2D80" w:rsidP="004F2D80">
            <w:pPr>
              <w:tabs>
                <w:tab w:val="left" w:pos="360"/>
              </w:tabs>
              <w:jc w:val="both"/>
              <w:rPr>
                <w:noProof w:val="0"/>
                <w:lang w:val="en-US" w:eastAsia="ru-RU"/>
              </w:rPr>
            </w:pPr>
            <w:r w:rsidRPr="004F2D80">
              <w:rPr>
                <w:noProof w:val="0"/>
                <w:lang w:eastAsia="ru-RU"/>
              </w:rPr>
              <w:t>9.2.</w:t>
            </w:r>
            <w:r w:rsidRPr="004F2D80">
              <w:rPr>
                <w:noProof w:val="0"/>
                <w:color w:val="333333"/>
                <w:shd w:val="clear" w:color="auto" w:fill="FFFFFF"/>
                <w:lang w:eastAsia="ru-RU"/>
              </w:rPr>
              <w:t xml:space="preserve"> </w:t>
            </w:r>
            <w:r w:rsidRPr="004F2D80">
              <w:rPr>
                <w:noProof w:val="0"/>
                <w:lang w:eastAsia="ru-RU"/>
              </w:rPr>
              <w:t xml:space="preserve">Ajustarea valorii prezentului contract de achiziție se va efectua ținând cont de rata inflației sau deflației/în baza actualizării prețurilor de cost (modalitate stabilită de comun acord </w:t>
            </w:r>
            <w:r w:rsidRPr="004F2D80">
              <w:rPr>
                <w:noProof w:val="0"/>
                <w:color w:val="333333"/>
                <w:shd w:val="clear" w:color="auto" w:fill="FFFFFF"/>
                <w:lang w:eastAsia="ru-RU"/>
              </w:rPr>
              <w:t>între părți la semnarea acestuia și nu poate fi modificată pe durata executării</w:t>
            </w:r>
            <w:r w:rsidRPr="004F2D80">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B057D86" w14:textId="77777777" w:rsidR="004F2D80" w:rsidRPr="004F2D80" w:rsidRDefault="004F2D80" w:rsidP="004F2D80">
            <w:pPr>
              <w:tabs>
                <w:tab w:val="left" w:pos="360"/>
              </w:tabs>
              <w:jc w:val="both"/>
              <w:rPr>
                <w:noProof w:val="0"/>
                <w:lang w:val="en-US" w:eastAsia="ru-RU"/>
              </w:rPr>
            </w:pPr>
          </w:p>
          <w:p w14:paraId="2CAD6588" w14:textId="77777777" w:rsidR="004F2D80" w:rsidRPr="004F2D80" w:rsidRDefault="004F2D80" w:rsidP="004F2D80">
            <w:pPr>
              <w:tabs>
                <w:tab w:val="left" w:pos="555"/>
                <w:tab w:val="left" w:pos="4365"/>
              </w:tabs>
              <w:jc w:val="both"/>
              <w:rPr>
                <w:b/>
                <w:noProof w:val="0"/>
                <w:lang w:val="en-US" w:eastAsia="ru-RU"/>
              </w:rPr>
            </w:pPr>
            <w:r w:rsidRPr="004F2D80">
              <w:rPr>
                <w:b/>
                <w:noProof w:val="0"/>
                <w:lang w:val="en-US" w:eastAsia="ru-RU"/>
              </w:rPr>
              <w:t xml:space="preserve">10. ANTREPRENORUL ŞI SUBANTREPRENORII </w:t>
            </w:r>
          </w:p>
          <w:p w14:paraId="131CE2CF" w14:textId="77777777" w:rsidR="004F2D80" w:rsidRPr="004F2D80" w:rsidRDefault="004F2D80" w:rsidP="004F2D80">
            <w:pPr>
              <w:tabs>
                <w:tab w:val="left" w:pos="4365"/>
              </w:tabs>
              <w:jc w:val="both"/>
              <w:rPr>
                <w:noProof w:val="0"/>
                <w:lang w:val="en-US" w:eastAsia="ru-RU"/>
              </w:rPr>
            </w:pPr>
            <w:r w:rsidRPr="004F2D80">
              <w:rPr>
                <w:noProof w:val="0"/>
                <w:lang w:val="en-US" w:eastAsia="ru-RU"/>
              </w:rPr>
              <w:t xml:space="preserve">10.1. La </w:t>
            </w:r>
            <w:proofErr w:type="spellStart"/>
            <w:r w:rsidRPr="004F2D80">
              <w:rPr>
                <w:noProof w:val="0"/>
                <w:lang w:val="en-US" w:eastAsia="ru-RU"/>
              </w:rPr>
              <w:t>încheierea</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atunci</w:t>
            </w:r>
            <w:proofErr w:type="spellEnd"/>
            <w:r w:rsidRPr="004F2D80">
              <w:rPr>
                <w:noProof w:val="0"/>
                <w:lang w:val="en-US" w:eastAsia="ru-RU"/>
              </w:rPr>
              <w:t xml:space="preserve"> </w:t>
            </w:r>
            <w:proofErr w:type="spellStart"/>
            <w:r w:rsidRPr="004F2D80">
              <w:rPr>
                <w:noProof w:val="0"/>
                <w:lang w:val="en-US" w:eastAsia="ru-RU"/>
              </w:rPr>
              <w:t>când</w:t>
            </w:r>
            <w:proofErr w:type="spellEnd"/>
            <w:r w:rsidRPr="004F2D80">
              <w:rPr>
                <w:noProof w:val="0"/>
                <w:lang w:val="en-US" w:eastAsia="ru-RU"/>
              </w:rPr>
              <w:t xml:space="preserve"> se </w:t>
            </w:r>
            <w:proofErr w:type="spellStart"/>
            <w:r w:rsidRPr="004F2D80">
              <w:rPr>
                <w:noProof w:val="0"/>
                <w:lang w:val="en-US" w:eastAsia="ru-RU"/>
              </w:rPr>
              <w:t>introduc</w:t>
            </w:r>
            <w:proofErr w:type="spellEnd"/>
            <w:r w:rsidRPr="004F2D80">
              <w:rPr>
                <w:noProof w:val="0"/>
                <w:lang w:val="en-US" w:eastAsia="ru-RU"/>
              </w:rPr>
              <w:t xml:space="preserve"> </w:t>
            </w:r>
            <w:proofErr w:type="spellStart"/>
            <w:r w:rsidRPr="004F2D80">
              <w:rPr>
                <w:noProof w:val="0"/>
                <w:lang w:val="en-US" w:eastAsia="ru-RU"/>
              </w:rPr>
              <w:t>noi</w:t>
            </w:r>
            <w:proofErr w:type="spellEnd"/>
            <w:r w:rsidRPr="004F2D80">
              <w:rPr>
                <w:noProof w:val="0"/>
                <w:lang w:val="en-US" w:eastAsia="ru-RU"/>
              </w:rPr>
              <w:t xml:space="preserve"> </w:t>
            </w:r>
            <w:proofErr w:type="spellStart"/>
            <w:r w:rsidRPr="004F2D80">
              <w:rPr>
                <w:noProof w:val="0"/>
                <w:lang w:val="en-US" w:eastAsia="ru-RU"/>
              </w:rPr>
              <w:t>subcontractanţi</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obligatorie</w:t>
            </w:r>
            <w:proofErr w:type="spellEnd"/>
            <w:r w:rsidRPr="004F2D80">
              <w:rPr>
                <w:noProof w:val="0"/>
                <w:lang w:val="en-US" w:eastAsia="ru-RU"/>
              </w:rPr>
              <w:t xml:space="preserve"> </w:t>
            </w:r>
            <w:proofErr w:type="spellStart"/>
            <w:r w:rsidRPr="004F2D80">
              <w:rPr>
                <w:noProof w:val="0"/>
                <w:lang w:val="en-US" w:eastAsia="ru-RU"/>
              </w:rPr>
              <w:t>furnizarea</w:t>
            </w:r>
            <w:proofErr w:type="spellEnd"/>
            <w:r w:rsidRPr="004F2D80">
              <w:rPr>
                <w:noProof w:val="0"/>
                <w:lang w:val="en-US" w:eastAsia="ru-RU"/>
              </w:rPr>
              <w:t xml:space="preserv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Beneficiar</w:t>
            </w:r>
            <w:proofErr w:type="spellEnd"/>
            <w:r w:rsidRPr="004F2D80">
              <w:rPr>
                <w:noProof w:val="0"/>
                <w:lang w:val="en-US" w:eastAsia="ru-RU"/>
              </w:rPr>
              <w:t xml:space="preserve"> a </w:t>
            </w:r>
            <w:proofErr w:type="spellStart"/>
            <w:r w:rsidRPr="004F2D80">
              <w:rPr>
                <w:noProof w:val="0"/>
                <w:lang w:val="en-US" w:eastAsia="ru-RU"/>
              </w:rPr>
              <w:t>contractelor</w:t>
            </w:r>
            <w:proofErr w:type="spellEnd"/>
            <w:r w:rsidRPr="004F2D80">
              <w:rPr>
                <w:noProof w:val="0"/>
                <w:lang w:val="en-US" w:eastAsia="ru-RU"/>
              </w:rPr>
              <w:t xml:space="preserve"> </w:t>
            </w:r>
            <w:proofErr w:type="spellStart"/>
            <w:r w:rsidRPr="004F2D80">
              <w:rPr>
                <w:noProof w:val="0"/>
                <w:lang w:val="en-US" w:eastAsia="ru-RU"/>
              </w:rPr>
              <w:t>încheiate</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Antreprenor</w:t>
            </w:r>
            <w:proofErr w:type="spellEnd"/>
            <w:r w:rsidRPr="004F2D80">
              <w:rPr>
                <w:noProof w:val="0"/>
                <w:lang w:val="en-US" w:eastAsia="ru-RU"/>
              </w:rPr>
              <w:t xml:space="preserve"> cu </w:t>
            </w:r>
            <w:proofErr w:type="spellStart"/>
            <w:r w:rsidRPr="004F2D80">
              <w:rPr>
                <w:noProof w:val="0"/>
                <w:lang w:val="en-US" w:eastAsia="ru-RU"/>
              </w:rPr>
              <w:t>subcontractanţii</w:t>
            </w:r>
            <w:proofErr w:type="spellEnd"/>
            <w:r w:rsidRPr="004F2D80">
              <w:rPr>
                <w:noProof w:val="0"/>
                <w:lang w:val="en-US" w:eastAsia="ru-RU"/>
              </w:rPr>
              <w:t xml:space="preserve"> </w:t>
            </w:r>
            <w:proofErr w:type="spellStart"/>
            <w:r w:rsidRPr="004F2D80">
              <w:rPr>
                <w:noProof w:val="0"/>
                <w:lang w:val="en-US" w:eastAsia="ru-RU"/>
              </w:rPr>
              <w:t>nominalizaţi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ofertă</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declaraţi</w:t>
            </w:r>
            <w:proofErr w:type="spellEnd"/>
            <w:r w:rsidRPr="004F2D80">
              <w:rPr>
                <w:noProof w:val="0"/>
                <w:lang w:val="en-US" w:eastAsia="ru-RU"/>
              </w:rPr>
              <w:t xml:space="preserve"> ulterior, </w:t>
            </w:r>
            <w:proofErr w:type="spellStart"/>
            <w:r w:rsidRPr="004F2D80">
              <w:rPr>
                <w:noProof w:val="0"/>
                <w:lang w:val="en-US" w:eastAsia="ru-RU"/>
              </w:rPr>
              <w:t>astfel</w:t>
            </w:r>
            <w:proofErr w:type="spellEnd"/>
            <w:r w:rsidRPr="004F2D80">
              <w:rPr>
                <w:noProof w:val="0"/>
                <w:lang w:val="en-US" w:eastAsia="ru-RU"/>
              </w:rPr>
              <w:t xml:space="preserve"> </w:t>
            </w:r>
            <w:proofErr w:type="spellStart"/>
            <w:r w:rsidRPr="004F2D80">
              <w:rPr>
                <w:noProof w:val="0"/>
                <w:lang w:val="en-US" w:eastAsia="ru-RU"/>
              </w:rPr>
              <w:t>încât</w:t>
            </w:r>
            <w:proofErr w:type="spellEnd"/>
            <w:r w:rsidRPr="004F2D80">
              <w:rPr>
                <w:noProof w:val="0"/>
                <w:lang w:val="en-US" w:eastAsia="ru-RU"/>
              </w:rPr>
              <w:t xml:space="preserve"> </w:t>
            </w:r>
            <w:proofErr w:type="spellStart"/>
            <w:r w:rsidRPr="004F2D80">
              <w:rPr>
                <w:noProof w:val="0"/>
                <w:lang w:val="en-US" w:eastAsia="ru-RU"/>
              </w:rPr>
              <w:t>activităţile</w:t>
            </w:r>
            <w:proofErr w:type="spellEnd"/>
            <w:r w:rsidRPr="004F2D80">
              <w:rPr>
                <w:noProof w:val="0"/>
                <w:lang w:val="en-US" w:eastAsia="ru-RU"/>
              </w:rPr>
              <w:t xml:space="preserve"> </w:t>
            </w:r>
            <w:proofErr w:type="spellStart"/>
            <w:r w:rsidRPr="004F2D80">
              <w:rPr>
                <w:noProof w:val="0"/>
                <w:lang w:val="en-US" w:eastAsia="ru-RU"/>
              </w:rPr>
              <w:t>ce</w:t>
            </w:r>
            <w:proofErr w:type="spellEnd"/>
            <w:r w:rsidRPr="004F2D80">
              <w:rPr>
                <w:noProof w:val="0"/>
                <w:lang w:val="en-US" w:eastAsia="ru-RU"/>
              </w:rPr>
              <w:t xml:space="preserve"> </w:t>
            </w:r>
            <w:proofErr w:type="spellStart"/>
            <w:r w:rsidRPr="004F2D80">
              <w:rPr>
                <w:noProof w:val="0"/>
                <w:lang w:val="en-US" w:eastAsia="ru-RU"/>
              </w:rPr>
              <w:t>revin</w:t>
            </w:r>
            <w:proofErr w:type="spellEnd"/>
            <w:r w:rsidRPr="004F2D80">
              <w:rPr>
                <w:noProof w:val="0"/>
                <w:lang w:val="en-US" w:eastAsia="ru-RU"/>
              </w:rPr>
              <w:t xml:space="preserve"> </w:t>
            </w:r>
            <w:proofErr w:type="spellStart"/>
            <w:r w:rsidRPr="004F2D80">
              <w:rPr>
                <w:noProof w:val="0"/>
                <w:lang w:val="en-US" w:eastAsia="ru-RU"/>
              </w:rPr>
              <w:t>acestora</w:t>
            </w:r>
            <w:proofErr w:type="spellEnd"/>
            <w:r w:rsidRPr="004F2D80">
              <w:rPr>
                <w:noProof w:val="0"/>
                <w:lang w:val="en-US" w:eastAsia="ru-RU"/>
              </w:rPr>
              <w:t xml:space="preserve">, precum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sumele</w:t>
            </w:r>
            <w:proofErr w:type="spellEnd"/>
            <w:r w:rsidRPr="004F2D80">
              <w:rPr>
                <w:noProof w:val="0"/>
                <w:lang w:val="en-US" w:eastAsia="ru-RU"/>
              </w:rPr>
              <w:t xml:space="preserve"> </w:t>
            </w:r>
            <w:proofErr w:type="spellStart"/>
            <w:r w:rsidRPr="004F2D80">
              <w:rPr>
                <w:noProof w:val="0"/>
                <w:lang w:val="en-US" w:eastAsia="ru-RU"/>
              </w:rPr>
              <w:t>aferente</w:t>
            </w:r>
            <w:proofErr w:type="spellEnd"/>
            <w:r w:rsidRPr="004F2D80">
              <w:rPr>
                <w:noProof w:val="0"/>
                <w:lang w:val="en-US" w:eastAsia="ru-RU"/>
              </w:rPr>
              <w:t xml:space="preserve"> </w:t>
            </w:r>
            <w:proofErr w:type="spellStart"/>
            <w:r w:rsidRPr="004F2D80">
              <w:rPr>
                <w:noProof w:val="0"/>
                <w:lang w:val="en-US" w:eastAsia="ru-RU"/>
              </w:rPr>
              <w:t>prestaţiilor</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fie </w:t>
            </w:r>
            <w:proofErr w:type="spellStart"/>
            <w:r w:rsidRPr="004F2D80">
              <w:rPr>
                <w:noProof w:val="0"/>
                <w:lang w:val="en-US" w:eastAsia="ru-RU"/>
              </w:rPr>
              <w:t>cuprinse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contract </w:t>
            </w:r>
            <w:proofErr w:type="spellStart"/>
            <w:r w:rsidRPr="004F2D80">
              <w:rPr>
                <w:noProof w:val="0"/>
                <w:lang w:val="en-US" w:eastAsia="ru-RU"/>
              </w:rPr>
              <w:t>devenind</w:t>
            </w:r>
            <w:proofErr w:type="spellEnd"/>
            <w:r w:rsidRPr="004F2D80">
              <w:rPr>
                <w:noProof w:val="0"/>
                <w:lang w:val="en-US" w:eastAsia="ru-RU"/>
              </w:rPr>
              <w:t xml:space="preserve"> </w:t>
            </w:r>
            <w:proofErr w:type="spellStart"/>
            <w:r w:rsidRPr="004F2D80">
              <w:rPr>
                <w:noProof w:val="0"/>
                <w:lang w:val="en-US" w:eastAsia="ru-RU"/>
              </w:rPr>
              <w:t>anexe</w:t>
            </w:r>
            <w:proofErr w:type="spellEnd"/>
            <w:r w:rsidRPr="004F2D80">
              <w:rPr>
                <w:noProof w:val="0"/>
                <w:lang w:val="en-US" w:eastAsia="ru-RU"/>
              </w:rPr>
              <w:t xml:space="preserve"> ale </w:t>
            </w:r>
            <w:proofErr w:type="spellStart"/>
            <w:r w:rsidRPr="004F2D80">
              <w:rPr>
                <w:noProof w:val="0"/>
                <w:lang w:val="en-US" w:eastAsia="ru-RU"/>
              </w:rPr>
              <w:t>acestuia</w:t>
            </w:r>
            <w:proofErr w:type="spellEnd"/>
            <w:r w:rsidRPr="004F2D80">
              <w:rPr>
                <w:noProof w:val="0"/>
                <w:lang w:val="en-US" w:eastAsia="ru-RU"/>
              </w:rPr>
              <w:t xml:space="preserve">. </w:t>
            </w:r>
            <w:proofErr w:type="spellStart"/>
            <w:r w:rsidRPr="004F2D80">
              <w:rPr>
                <w:noProof w:val="0"/>
                <w:lang w:val="en-US" w:eastAsia="ru-RU"/>
              </w:rPr>
              <w:t>Ele</w:t>
            </w:r>
            <w:proofErr w:type="spellEnd"/>
            <w:r w:rsidRPr="004F2D80">
              <w:rPr>
                <w:noProof w:val="0"/>
                <w:lang w:val="en-US" w:eastAsia="ru-RU"/>
              </w:rPr>
              <w:t xml:space="preserve"> </w:t>
            </w:r>
            <w:proofErr w:type="spellStart"/>
            <w:r w:rsidRPr="004F2D80">
              <w:rPr>
                <w:noProof w:val="0"/>
                <w:lang w:val="en-US" w:eastAsia="ru-RU"/>
              </w:rPr>
              <w:t>trebuie</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cuprindă</w:t>
            </w:r>
            <w:proofErr w:type="spellEnd"/>
            <w:r w:rsidRPr="004F2D80">
              <w:rPr>
                <w:noProof w:val="0"/>
                <w:lang w:val="en-US" w:eastAsia="ru-RU"/>
              </w:rPr>
              <w:t xml:space="preserve"> </w:t>
            </w:r>
            <w:proofErr w:type="spellStart"/>
            <w:r w:rsidRPr="004F2D80">
              <w:rPr>
                <w:noProof w:val="0"/>
                <w:lang w:val="en-US" w:eastAsia="ru-RU"/>
              </w:rPr>
              <w:t>obligatoriu</w:t>
            </w:r>
            <w:proofErr w:type="spellEnd"/>
            <w:r w:rsidRPr="004F2D80">
              <w:rPr>
                <w:noProof w:val="0"/>
                <w:lang w:val="en-US" w:eastAsia="ru-RU"/>
              </w:rPr>
              <w:t xml:space="preserve">, </w:t>
            </w:r>
            <w:proofErr w:type="spellStart"/>
            <w:r w:rsidRPr="004F2D80">
              <w:rPr>
                <w:noProof w:val="0"/>
                <w:lang w:val="en-US" w:eastAsia="ru-RU"/>
              </w:rPr>
              <w:t>însa</w:t>
            </w:r>
            <w:proofErr w:type="spellEnd"/>
            <w:r w:rsidRPr="004F2D80">
              <w:rPr>
                <w:noProof w:val="0"/>
                <w:lang w:val="en-US" w:eastAsia="ru-RU"/>
              </w:rPr>
              <w:t xml:space="preserve"> </w:t>
            </w:r>
            <w:proofErr w:type="spellStart"/>
            <w:r w:rsidRPr="004F2D80">
              <w:rPr>
                <w:noProof w:val="0"/>
                <w:lang w:val="en-US" w:eastAsia="ru-RU"/>
              </w:rPr>
              <w:t>fără</w:t>
            </w:r>
            <w:proofErr w:type="spellEnd"/>
            <w:r w:rsidRPr="004F2D80">
              <w:rPr>
                <w:noProof w:val="0"/>
                <w:lang w:val="en-US" w:eastAsia="ru-RU"/>
              </w:rPr>
              <w:t xml:space="preserve"> a se </w:t>
            </w:r>
            <w:proofErr w:type="spellStart"/>
            <w:r w:rsidRPr="004F2D80">
              <w:rPr>
                <w:noProof w:val="0"/>
                <w:lang w:val="en-US" w:eastAsia="ru-RU"/>
              </w:rPr>
              <w:t>limita</w:t>
            </w:r>
            <w:proofErr w:type="spellEnd"/>
            <w:r w:rsidRPr="004F2D80">
              <w:rPr>
                <w:noProof w:val="0"/>
                <w:lang w:val="en-US" w:eastAsia="ru-RU"/>
              </w:rPr>
              <w:t xml:space="preserve">: </w:t>
            </w:r>
            <w:proofErr w:type="spellStart"/>
            <w:r w:rsidRPr="004F2D80">
              <w:rPr>
                <w:noProof w:val="0"/>
                <w:lang w:val="en-US" w:eastAsia="ru-RU"/>
              </w:rPr>
              <w:t>denumirea</w:t>
            </w:r>
            <w:proofErr w:type="spellEnd"/>
            <w:r w:rsidRPr="004F2D80">
              <w:rPr>
                <w:noProof w:val="0"/>
                <w:lang w:val="en-US" w:eastAsia="ru-RU"/>
              </w:rPr>
              <w:t xml:space="preserve"> </w:t>
            </w:r>
            <w:proofErr w:type="spellStart"/>
            <w:r w:rsidRPr="004F2D80">
              <w:rPr>
                <w:noProof w:val="0"/>
                <w:lang w:val="en-US" w:eastAsia="ru-RU"/>
              </w:rPr>
              <w:t>subcontractanţilor</w:t>
            </w:r>
            <w:proofErr w:type="spellEnd"/>
            <w:r w:rsidRPr="004F2D80">
              <w:rPr>
                <w:noProof w:val="0"/>
                <w:lang w:val="en-US" w:eastAsia="ru-RU"/>
              </w:rPr>
              <w:t xml:space="preserve">, </w:t>
            </w:r>
            <w:proofErr w:type="spellStart"/>
            <w:r w:rsidRPr="004F2D80">
              <w:rPr>
                <w:noProof w:val="0"/>
                <w:lang w:val="en-US" w:eastAsia="ru-RU"/>
              </w:rPr>
              <w:t>reprezentanţii</w:t>
            </w:r>
            <w:proofErr w:type="spellEnd"/>
            <w:r w:rsidRPr="004F2D80">
              <w:rPr>
                <w:noProof w:val="0"/>
                <w:lang w:val="en-US" w:eastAsia="ru-RU"/>
              </w:rPr>
              <w:t xml:space="preserve"> </w:t>
            </w:r>
            <w:proofErr w:type="spellStart"/>
            <w:r w:rsidRPr="004F2D80">
              <w:rPr>
                <w:noProof w:val="0"/>
                <w:lang w:val="en-US" w:eastAsia="ru-RU"/>
              </w:rPr>
              <w:t>legali</w:t>
            </w:r>
            <w:proofErr w:type="spellEnd"/>
            <w:r w:rsidRPr="004F2D80">
              <w:rPr>
                <w:noProof w:val="0"/>
                <w:lang w:val="en-US" w:eastAsia="ru-RU"/>
              </w:rPr>
              <w:t xml:space="preserve"> ai </w:t>
            </w:r>
            <w:proofErr w:type="spellStart"/>
            <w:r w:rsidRPr="004F2D80">
              <w:rPr>
                <w:noProof w:val="0"/>
                <w:lang w:val="en-US" w:eastAsia="ru-RU"/>
              </w:rPr>
              <w:t>noilor</w:t>
            </w:r>
            <w:proofErr w:type="spellEnd"/>
            <w:r w:rsidRPr="004F2D80">
              <w:rPr>
                <w:noProof w:val="0"/>
                <w:lang w:val="en-US" w:eastAsia="ru-RU"/>
              </w:rPr>
              <w:t xml:space="preserve"> </w:t>
            </w:r>
            <w:proofErr w:type="spellStart"/>
            <w:r w:rsidRPr="004F2D80">
              <w:rPr>
                <w:noProof w:val="0"/>
                <w:lang w:val="en-US" w:eastAsia="ru-RU"/>
              </w:rPr>
              <w:t>subcontractanţi</w:t>
            </w:r>
            <w:proofErr w:type="spellEnd"/>
            <w:r w:rsidRPr="004F2D80">
              <w:rPr>
                <w:noProof w:val="0"/>
                <w:lang w:val="en-US" w:eastAsia="ru-RU"/>
              </w:rPr>
              <w:t xml:space="preserve">, </w:t>
            </w:r>
            <w:proofErr w:type="spellStart"/>
            <w:r w:rsidRPr="004F2D80">
              <w:rPr>
                <w:noProof w:val="0"/>
                <w:lang w:val="en-US" w:eastAsia="ru-RU"/>
              </w:rPr>
              <w:t>datele</w:t>
            </w:r>
            <w:proofErr w:type="spellEnd"/>
            <w:r w:rsidRPr="004F2D80">
              <w:rPr>
                <w:noProof w:val="0"/>
                <w:lang w:val="en-US" w:eastAsia="ru-RU"/>
              </w:rPr>
              <w:t xml:space="preserve"> de contact, </w:t>
            </w:r>
            <w:proofErr w:type="spellStart"/>
            <w:r w:rsidRPr="004F2D80">
              <w:rPr>
                <w:noProof w:val="0"/>
                <w:lang w:val="en-US" w:eastAsia="ru-RU"/>
              </w:rPr>
              <w:t>activităţile</w:t>
            </w:r>
            <w:proofErr w:type="spellEnd"/>
            <w:r w:rsidRPr="004F2D80">
              <w:rPr>
                <w:noProof w:val="0"/>
                <w:lang w:val="en-US" w:eastAsia="ru-RU"/>
              </w:rPr>
              <w:t xml:space="preserve"> </w:t>
            </w:r>
            <w:proofErr w:type="spellStart"/>
            <w:r w:rsidRPr="004F2D80">
              <w:rPr>
                <w:noProof w:val="0"/>
                <w:lang w:val="en-US" w:eastAsia="ru-RU"/>
              </w:rPr>
              <w:t>ce</w:t>
            </w:r>
            <w:proofErr w:type="spellEnd"/>
            <w:r w:rsidRPr="004F2D80">
              <w:rPr>
                <w:noProof w:val="0"/>
                <w:lang w:val="en-US" w:eastAsia="ru-RU"/>
              </w:rPr>
              <w:t xml:space="preserve"> </w:t>
            </w:r>
            <w:proofErr w:type="spellStart"/>
            <w:r w:rsidRPr="004F2D80">
              <w:rPr>
                <w:noProof w:val="0"/>
                <w:lang w:val="en-US" w:eastAsia="ru-RU"/>
              </w:rPr>
              <w:t>urmeazã</w:t>
            </w:r>
            <w:proofErr w:type="spellEnd"/>
            <w:r w:rsidRPr="004F2D80">
              <w:rPr>
                <w:noProof w:val="0"/>
                <w:lang w:val="en-US" w:eastAsia="ru-RU"/>
              </w:rPr>
              <w:t xml:space="preserve"> a fi </w:t>
            </w:r>
            <w:proofErr w:type="spellStart"/>
            <w:r w:rsidRPr="004F2D80">
              <w:rPr>
                <w:noProof w:val="0"/>
                <w:lang w:val="en-US" w:eastAsia="ru-RU"/>
              </w:rPr>
              <w:t>sucontractate</w:t>
            </w:r>
            <w:proofErr w:type="spellEnd"/>
            <w:r w:rsidRPr="004F2D80">
              <w:rPr>
                <w:noProof w:val="0"/>
                <w:lang w:val="en-US" w:eastAsia="ru-RU"/>
              </w:rPr>
              <w:t xml:space="preserve">, </w:t>
            </w:r>
            <w:proofErr w:type="spellStart"/>
            <w:r w:rsidRPr="004F2D80">
              <w:rPr>
                <w:noProof w:val="0"/>
                <w:lang w:val="en-US" w:eastAsia="ru-RU"/>
              </w:rPr>
              <w:t>valoarea</w:t>
            </w:r>
            <w:proofErr w:type="spellEnd"/>
            <w:r w:rsidRPr="004F2D80">
              <w:rPr>
                <w:noProof w:val="0"/>
                <w:lang w:val="en-US" w:eastAsia="ru-RU"/>
              </w:rPr>
              <w:t xml:space="preserve"> </w:t>
            </w:r>
            <w:proofErr w:type="spellStart"/>
            <w:r w:rsidRPr="004F2D80">
              <w:rPr>
                <w:noProof w:val="0"/>
                <w:lang w:val="en-US" w:eastAsia="ru-RU"/>
              </w:rPr>
              <w:t>aferentă</w:t>
            </w:r>
            <w:proofErr w:type="spellEnd"/>
            <w:r w:rsidRPr="004F2D80">
              <w:rPr>
                <w:noProof w:val="0"/>
                <w:lang w:val="en-US" w:eastAsia="ru-RU"/>
              </w:rPr>
              <w:t xml:space="preserve"> </w:t>
            </w:r>
            <w:proofErr w:type="spellStart"/>
            <w:r w:rsidRPr="004F2D80">
              <w:rPr>
                <w:noProof w:val="0"/>
                <w:lang w:val="en-US" w:eastAsia="ru-RU"/>
              </w:rPr>
              <w:t>prestaţiilor</w:t>
            </w:r>
            <w:proofErr w:type="spellEnd"/>
            <w:r w:rsidRPr="004F2D80">
              <w:rPr>
                <w:noProof w:val="0"/>
                <w:lang w:val="en-US" w:eastAsia="ru-RU"/>
              </w:rPr>
              <w:t xml:space="preserve">, </w:t>
            </w:r>
            <w:proofErr w:type="spellStart"/>
            <w:r w:rsidRPr="004F2D80">
              <w:rPr>
                <w:noProof w:val="0"/>
                <w:lang w:val="en-US" w:eastAsia="ru-RU"/>
              </w:rPr>
              <w:t>opțiunea</w:t>
            </w:r>
            <w:proofErr w:type="spellEnd"/>
            <w:r w:rsidRPr="004F2D80">
              <w:rPr>
                <w:noProof w:val="0"/>
                <w:lang w:val="en-US" w:eastAsia="ru-RU"/>
              </w:rPr>
              <w:t xml:space="preserve"> de a fi </w:t>
            </w:r>
            <w:proofErr w:type="spellStart"/>
            <w:r w:rsidRPr="004F2D80">
              <w:rPr>
                <w:noProof w:val="0"/>
                <w:lang w:val="en-US" w:eastAsia="ru-RU"/>
              </w:rPr>
              <w:t>plătiți</w:t>
            </w:r>
            <w:proofErr w:type="spellEnd"/>
            <w:r w:rsidRPr="004F2D80">
              <w:rPr>
                <w:noProof w:val="0"/>
                <w:lang w:val="en-US" w:eastAsia="ru-RU"/>
              </w:rPr>
              <w:t xml:space="preserve"> direct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Beneficiar</w:t>
            </w:r>
            <w:proofErr w:type="spellEnd"/>
            <w:r w:rsidRPr="004F2D80">
              <w:rPr>
                <w:noProof w:val="0"/>
                <w:lang w:val="en-US" w:eastAsia="ru-RU"/>
              </w:rPr>
              <w:t>.</w:t>
            </w:r>
          </w:p>
          <w:p w14:paraId="5635CEDA" w14:textId="77777777" w:rsidR="004F2D80" w:rsidRPr="004F2D80" w:rsidRDefault="004F2D80" w:rsidP="004F2D80">
            <w:pPr>
              <w:tabs>
                <w:tab w:val="left" w:pos="4365"/>
              </w:tabs>
              <w:spacing w:before="240" w:after="240"/>
              <w:contextualSpacing/>
              <w:jc w:val="both"/>
              <w:rPr>
                <w:noProof w:val="0"/>
                <w:lang w:val="en-US" w:eastAsia="ru-RU"/>
              </w:rPr>
            </w:pPr>
            <w:r w:rsidRPr="004F2D80">
              <w:rPr>
                <w:noProof w:val="0"/>
                <w:lang w:val="en-US" w:eastAsia="ru-RU"/>
              </w:rPr>
              <w:t xml:space="preserve">10.2. </w:t>
            </w:r>
            <w:proofErr w:type="spellStart"/>
            <w:r w:rsidRPr="004F2D80">
              <w:rPr>
                <w:noProof w:val="0"/>
                <w:lang w:val="en-US" w:eastAsia="ru-RU"/>
              </w:rPr>
              <w:t>Antreprenorul</w:t>
            </w:r>
            <w:proofErr w:type="spellEnd"/>
            <w:r w:rsidRPr="004F2D80">
              <w:rPr>
                <w:noProof w:val="0"/>
                <w:lang w:val="en-US" w:eastAsia="ru-RU"/>
              </w:rPr>
              <w:t xml:space="preserve"> nu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avea</w:t>
            </w:r>
            <w:proofErr w:type="spellEnd"/>
            <w:r w:rsidRPr="004F2D80">
              <w:rPr>
                <w:noProof w:val="0"/>
                <w:lang w:val="en-US" w:eastAsia="ru-RU"/>
              </w:rPr>
              <w:t xml:space="preserve"> </w:t>
            </w:r>
            <w:proofErr w:type="spellStart"/>
            <w:r w:rsidRPr="004F2D80">
              <w:rPr>
                <w:noProof w:val="0"/>
                <w:lang w:val="en-US" w:eastAsia="ru-RU"/>
              </w:rPr>
              <w:t>dreptul</w:t>
            </w:r>
            <w:proofErr w:type="spellEnd"/>
            <w:r w:rsidRPr="004F2D80">
              <w:rPr>
                <w:noProof w:val="0"/>
                <w:lang w:val="en-US" w:eastAsia="ru-RU"/>
              </w:rPr>
              <w:t xml:space="preserve"> de a </w:t>
            </w:r>
            <w:proofErr w:type="spellStart"/>
            <w:r w:rsidRPr="004F2D80">
              <w:rPr>
                <w:noProof w:val="0"/>
                <w:lang w:val="en-US" w:eastAsia="ru-RU"/>
              </w:rPr>
              <w:t>înlocui</w:t>
            </w:r>
            <w:proofErr w:type="spellEnd"/>
            <w:r w:rsidRPr="004F2D80">
              <w:rPr>
                <w:noProof w:val="0"/>
                <w:lang w:val="en-US" w:eastAsia="ru-RU"/>
              </w:rPr>
              <w:t>/</w:t>
            </w:r>
            <w:proofErr w:type="spellStart"/>
            <w:r w:rsidRPr="004F2D80">
              <w:rPr>
                <w:noProof w:val="0"/>
                <w:lang w:val="en-US" w:eastAsia="ru-RU"/>
              </w:rPr>
              <w:t>implica</w:t>
            </w:r>
            <w:proofErr w:type="spellEnd"/>
            <w:r w:rsidRPr="004F2D80">
              <w:rPr>
                <w:noProof w:val="0"/>
                <w:lang w:val="en-US" w:eastAsia="ru-RU"/>
              </w:rPr>
              <w:t xml:space="preserve"> </w:t>
            </w:r>
            <w:proofErr w:type="spellStart"/>
            <w:r w:rsidRPr="004F2D80">
              <w:rPr>
                <w:noProof w:val="0"/>
                <w:lang w:val="en-US" w:eastAsia="ru-RU"/>
              </w:rPr>
              <w:t>niciun</w:t>
            </w:r>
            <w:proofErr w:type="spellEnd"/>
            <w:r w:rsidRPr="004F2D80">
              <w:rPr>
                <w:noProof w:val="0"/>
                <w:lang w:val="en-US" w:eastAsia="ru-RU"/>
              </w:rPr>
              <w:t xml:space="preserve"> </w:t>
            </w:r>
            <w:proofErr w:type="spellStart"/>
            <w:r w:rsidRPr="004F2D80">
              <w:rPr>
                <w:noProof w:val="0"/>
                <w:lang w:val="en-US" w:eastAsia="ru-RU"/>
              </w:rPr>
              <w:t>subcontractant</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perioada</w:t>
            </w:r>
            <w:proofErr w:type="spellEnd"/>
            <w:r w:rsidRPr="004F2D80">
              <w:rPr>
                <w:noProof w:val="0"/>
                <w:lang w:val="en-US" w:eastAsia="ru-RU"/>
              </w:rPr>
              <w:t xml:space="preserve"> de </w:t>
            </w:r>
            <w:proofErr w:type="spellStart"/>
            <w:r w:rsidRPr="004F2D80">
              <w:rPr>
                <w:noProof w:val="0"/>
                <w:lang w:val="en-US" w:eastAsia="ru-RU"/>
              </w:rPr>
              <w:t>execuție</w:t>
            </w:r>
            <w:proofErr w:type="spellEnd"/>
            <w:r w:rsidRPr="004F2D80">
              <w:rPr>
                <w:noProof w:val="0"/>
                <w:lang w:val="en-US" w:eastAsia="ru-RU"/>
              </w:rPr>
              <w:t xml:space="preserve"> a </w:t>
            </w:r>
            <w:proofErr w:type="spellStart"/>
            <w:r w:rsidRPr="004F2D80">
              <w:rPr>
                <w:noProof w:val="0"/>
                <w:lang w:val="en-US" w:eastAsia="ru-RU"/>
              </w:rPr>
              <w:t>contractului</w:t>
            </w:r>
            <w:proofErr w:type="spellEnd"/>
            <w:r w:rsidRPr="004F2D80">
              <w:rPr>
                <w:noProof w:val="0"/>
                <w:lang w:val="en-US" w:eastAsia="ru-RU"/>
              </w:rPr>
              <w:t xml:space="preserve"> </w:t>
            </w:r>
            <w:proofErr w:type="spellStart"/>
            <w:r w:rsidRPr="004F2D80">
              <w:rPr>
                <w:noProof w:val="0"/>
                <w:lang w:val="en-US" w:eastAsia="ru-RU"/>
              </w:rPr>
              <w:t>fără</w:t>
            </w:r>
            <w:proofErr w:type="spellEnd"/>
            <w:r w:rsidRPr="004F2D80">
              <w:rPr>
                <w:noProof w:val="0"/>
                <w:lang w:val="en-US" w:eastAsia="ru-RU"/>
              </w:rPr>
              <w:t xml:space="preserve"> </w:t>
            </w:r>
            <w:proofErr w:type="spellStart"/>
            <w:r w:rsidRPr="004F2D80">
              <w:rPr>
                <w:noProof w:val="0"/>
                <w:lang w:val="en-US" w:eastAsia="ru-RU"/>
              </w:rPr>
              <w:t>acordul</w:t>
            </w:r>
            <w:proofErr w:type="spellEnd"/>
            <w:r w:rsidRPr="004F2D80">
              <w:rPr>
                <w:noProof w:val="0"/>
                <w:lang w:val="en-US" w:eastAsia="ru-RU"/>
              </w:rPr>
              <w:t xml:space="preserve"> </w:t>
            </w:r>
            <w:proofErr w:type="spellStart"/>
            <w:r w:rsidRPr="004F2D80">
              <w:rPr>
                <w:noProof w:val="0"/>
                <w:lang w:val="en-US" w:eastAsia="ru-RU"/>
              </w:rPr>
              <w:t>prealabil</w:t>
            </w:r>
            <w:proofErr w:type="spellEnd"/>
            <w:r w:rsidRPr="004F2D80">
              <w:rPr>
                <w:noProof w:val="0"/>
                <w:lang w:val="en-US" w:eastAsia="ru-RU"/>
              </w:rPr>
              <w:t xml:space="preserve"> al </w:t>
            </w:r>
            <w:proofErr w:type="spellStart"/>
            <w:r w:rsidRPr="004F2D80">
              <w:rPr>
                <w:noProof w:val="0"/>
                <w:lang w:val="en-US" w:eastAsia="ru-RU"/>
              </w:rPr>
              <w:t>Beneficiarului</w:t>
            </w:r>
            <w:proofErr w:type="spellEnd"/>
            <w:r w:rsidRPr="004F2D80">
              <w:rPr>
                <w:noProof w:val="0"/>
                <w:lang w:val="en-US" w:eastAsia="ru-RU"/>
              </w:rPr>
              <w:t xml:space="preserve">. </w:t>
            </w:r>
            <w:proofErr w:type="spellStart"/>
            <w:r w:rsidRPr="004F2D80">
              <w:rPr>
                <w:noProof w:val="0"/>
                <w:lang w:val="en-US" w:eastAsia="ru-RU"/>
              </w:rPr>
              <w:t>Orice</w:t>
            </w:r>
            <w:proofErr w:type="spellEnd"/>
            <w:r w:rsidRPr="004F2D80">
              <w:rPr>
                <w:noProof w:val="0"/>
                <w:lang w:val="en-US" w:eastAsia="ru-RU"/>
              </w:rPr>
              <w:t xml:space="preserve"> </w:t>
            </w:r>
            <w:proofErr w:type="spellStart"/>
            <w:r w:rsidRPr="004F2D80">
              <w:rPr>
                <w:noProof w:val="0"/>
                <w:lang w:val="en-US" w:eastAsia="ru-RU"/>
              </w:rPr>
              <w:t>solicitare</w:t>
            </w:r>
            <w:proofErr w:type="spellEnd"/>
            <w:r w:rsidRPr="004F2D80">
              <w:rPr>
                <w:noProof w:val="0"/>
                <w:lang w:val="en-US" w:eastAsia="ru-RU"/>
              </w:rPr>
              <w:t xml:space="preserve"> </w:t>
            </w:r>
            <w:proofErr w:type="spellStart"/>
            <w:r w:rsidRPr="004F2D80">
              <w:rPr>
                <w:noProof w:val="0"/>
                <w:lang w:val="en-US" w:eastAsia="ru-RU"/>
              </w:rPr>
              <w:t>privind</w:t>
            </w:r>
            <w:proofErr w:type="spellEnd"/>
            <w:r w:rsidRPr="004F2D80">
              <w:rPr>
                <w:noProof w:val="0"/>
                <w:lang w:val="en-US" w:eastAsia="ru-RU"/>
              </w:rPr>
              <w:t xml:space="preserve"> </w:t>
            </w:r>
            <w:proofErr w:type="spellStart"/>
            <w:r w:rsidRPr="004F2D80">
              <w:rPr>
                <w:noProof w:val="0"/>
                <w:lang w:val="en-US" w:eastAsia="ru-RU"/>
              </w:rPr>
              <w:t>înlocuirea</w:t>
            </w:r>
            <w:proofErr w:type="spellEnd"/>
            <w:r w:rsidRPr="004F2D80">
              <w:rPr>
                <w:noProof w:val="0"/>
                <w:lang w:val="en-US" w:eastAsia="ru-RU"/>
              </w:rPr>
              <w:t>/</w:t>
            </w:r>
            <w:proofErr w:type="spellStart"/>
            <w:r w:rsidRPr="004F2D80">
              <w:rPr>
                <w:noProof w:val="0"/>
                <w:lang w:val="en-US" w:eastAsia="ru-RU"/>
              </w:rPr>
              <w:t>implicarea</w:t>
            </w:r>
            <w:proofErr w:type="spellEnd"/>
            <w:r w:rsidRPr="004F2D80">
              <w:rPr>
                <w:noProof w:val="0"/>
                <w:lang w:val="en-US" w:eastAsia="ru-RU"/>
              </w:rPr>
              <w:t xml:space="preserve"> de </w:t>
            </w:r>
            <w:proofErr w:type="spellStart"/>
            <w:r w:rsidRPr="004F2D80">
              <w:rPr>
                <w:noProof w:val="0"/>
                <w:lang w:val="en-US" w:eastAsia="ru-RU"/>
              </w:rPr>
              <w:t>noi</w:t>
            </w:r>
            <w:proofErr w:type="spellEnd"/>
            <w:r w:rsidRPr="004F2D80">
              <w:rPr>
                <w:noProof w:val="0"/>
                <w:lang w:val="en-US" w:eastAsia="ru-RU"/>
              </w:rPr>
              <w:t xml:space="preserve"> </w:t>
            </w:r>
            <w:proofErr w:type="spellStart"/>
            <w:r w:rsidRPr="004F2D80">
              <w:rPr>
                <w:noProof w:val="0"/>
                <w:lang w:val="en-US" w:eastAsia="ru-RU"/>
              </w:rPr>
              <w:t>subcontractanţi</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fi </w:t>
            </w:r>
            <w:proofErr w:type="spellStart"/>
            <w:r w:rsidRPr="004F2D80">
              <w:rPr>
                <w:noProof w:val="0"/>
                <w:lang w:val="en-US" w:eastAsia="ru-RU"/>
              </w:rPr>
              <w:t>înaintată</w:t>
            </w:r>
            <w:proofErr w:type="spellEnd"/>
            <w:r w:rsidRPr="004F2D80">
              <w:rPr>
                <w:noProof w:val="0"/>
                <w:lang w:val="en-US" w:eastAsia="ru-RU"/>
              </w:rPr>
              <w:t xml:space="preserve"> de </w:t>
            </w:r>
            <w:proofErr w:type="spellStart"/>
            <w:r w:rsidRPr="004F2D80">
              <w:rPr>
                <w:noProof w:val="0"/>
                <w:lang w:val="en-US" w:eastAsia="ru-RU"/>
              </w:rPr>
              <w:t>catre</w:t>
            </w:r>
            <w:proofErr w:type="spellEnd"/>
            <w:r w:rsidRPr="004F2D80">
              <w:rPr>
                <w:noProof w:val="0"/>
                <w:lang w:val="en-US" w:eastAsia="ru-RU"/>
              </w:rPr>
              <w:t xml:space="preserve"> </w:t>
            </w:r>
            <w:proofErr w:type="spellStart"/>
            <w:r w:rsidRPr="004F2D80">
              <w:rPr>
                <w:noProof w:val="0"/>
                <w:lang w:val="en-US" w:eastAsia="ru-RU"/>
              </w:rPr>
              <w:t>Antreprenor</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vederea</w:t>
            </w:r>
            <w:proofErr w:type="spellEnd"/>
            <w:r w:rsidRPr="004F2D80">
              <w:rPr>
                <w:noProof w:val="0"/>
                <w:lang w:val="en-US" w:eastAsia="ru-RU"/>
              </w:rPr>
              <w:t xml:space="preserve"> </w:t>
            </w:r>
            <w:proofErr w:type="spellStart"/>
            <w:r w:rsidRPr="004F2D80">
              <w:rPr>
                <w:noProof w:val="0"/>
                <w:lang w:val="en-US" w:eastAsia="ru-RU"/>
              </w:rPr>
              <w:t>obţinerii</w:t>
            </w:r>
            <w:proofErr w:type="spellEnd"/>
            <w:r w:rsidRPr="004F2D80">
              <w:rPr>
                <w:noProof w:val="0"/>
                <w:lang w:val="en-US" w:eastAsia="ru-RU"/>
              </w:rPr>
              <w:t xml:space="preserve"> </w:t>
            </w:r>
            <w:proofErr w:type="spellStart"/>
            <w:r w:rsidRPr="004F2D80">
              <w:rPr>
                <w:noProof w:val="0"/>
                <w:lang w:val="en-US" w:eastAsia="ru-RU"/>
              </w:rPr>
              <w:t>acordului</w:t>
            </w:r>
            <w:proofErr w:type="spellEnd"/>
            <w:r w:rsidRPr="004F2D80">
              <w:rPr>
                <w:noProof w:val="0"/>
                <w:lang w:val="en-US" w:eastAsia="ru-RU"/>
              </w:rPr>
              <w:t xml:space="preserve"> </w:t>
            </w:r>
            <w:proofErr w:type="spellStart"/>
            <w:r w:rsidRPr="004F2D80">
              <w:rPr>
                <w:noProof w:val="0"/>
                <w:lang w:val="en-US" w:eastAsia="ru-RU"/>
              </w:rPr>
              <w:t>Beneficiarului</w:t>
            </w:r>
            <w:proofErr w:type="spellEnd"/>
            <w:r w:rsidRPr="004F2D80">
              <w:rPr>
                <w:noProof w:val="0"/>
                <w:lang w:val="en-US" w:eastAsia="ru-RU"/>
              </w:rPr>
              <w:t xml:space="preserve"> </w:t>
            </w:r>
            <w:proofErr w:type="spellStart"/>
            <w:r w:rsidRPr="004F2D80">
              <w:rPr>
                <w:noProof w:val="0"/>
                <w:lang w:val="en-US" w:eastAsia="ru-RU"/>
              </w:rPr>
              <w:t>într</w:t>
            </w:r>
            <w:proofErr w:type="spellEnd"/>
            <w:r w:rsidRPr="004F2D80">
              <w:rPr>
                <w:noProof w:val="0"/>
                <w:lang w:val="en-US" w:eastAsia="ru-RU"/>
              </w:rPr>
              <w:t xml:space="preserve">-un termen </w:t>
            </w:r>
            <w:proofErr w:type="spellStart"/>
            <w:r w:rsidRPr="004F2D80">
              <w:rPr>
                <w:noProof w:val="0"/>
                <w:lang w:val="en-US" w:eastAsia="ru-RU"/>
              </w:rPr>
              <w:t>rezonabil</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care nu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putea</w:t>
            </w:r>
            <w:proofErr w:type="spellEnd"/>
            <w:r w:rsidRPr="004F2D80">
              <w:rPr>
                <w:noProof w:val="0"/>
                <w:lang w:val="en-US" w:eastAsia="ru-RU"/>
              </w:rPr>
              <w:t xml:space="preserve"> fi </w:t>
            </w:r>
            <w:proofErr w:type="spellStart"/>
            <w:r w:rsidRPr="004F2D80">
              <w:rPr>
                <w:noProof w:val="0"/>
                <w:lang w:val="en-US" w:eastAsia="ru-RU"/>
              </w:rPr>
              <w:t>mai</w:t>
            </w:r>
            <w:proofErr w:type="spellEnd"/>
            <w:r w:rsidRPr="004F2D80">
              <w:rPr>
                <w:noProof w:val="0"/>
                <w:lang w:val="en-US" w:eastAsia="ru-RU"/>
              </w:rPr>
              <w:t xml:space="preserve"> mic de 15 </w:t>
            </w:r>
            <w:proofErr w:type="spellStart"/>
            <w:r w:rsidRPr="004F2D80">
              <w:rPr>
                <w:noProof w:val="0"/>
                <w:lang w:val="en-US" w:eastAsia="ru-RU"/>
              </w:rPr>
              <w:t>zile</w:t>
            </w:r>
            <w:proofErr w:type="spellEnd"/>
            <w:r w:rsidRPr="004F2D80">
              <w:rPr>
                <w:noProof w:val="0"/>
                <w:lang w:val="en-US" w:eastAsia="ru-RU"/>
              </w:rPr>
              <w:t xml:space="preserve"> </w:t>
            </w:r>
            <w:proofErr w:type="spellStart"/>
            <w:r w:rsidRPr="004F2D80">
              <w:rPr>
                <w:noProof w:val="0"/>
                <w:lang w:val="en-US" w:eastAsia="ru-RU"/>
              </w:rPr>
              <w:t>înainte</w:t>
            </w:r>
            <w:proofErr w:type="spellEnd"/>
            <w:r w:rsidRPr="004F2D80">
              <w:rPr>
                <w:noProof w:val="0"/>
                <w:lang w:val="en-US" w:eastAsia="ru-RU"/>
              </w:rPr>
              <w:t xml:space="preserve"> de </w:t>
            </w:r>
            <w:proofErr w:type="spellStart"/>
            <w:r w:rsidRPr="004F2D80">
              <w:rPr>
                <w:noProof w:val="0"/>
                <w:lang w:val="en-US" w:eastAsia="ru-RU"/>
              </w:rPr>
              <w:t>momentul</w:t>
            </w:r>
            <w:proofErr w:type="spellEnd"/>
            <w:r w:rsidRPr="004F2D80">
              <w:rPr>
                <w:noProof w:val="0"/>
                <w:lang w:val="en-US" w:eastAsia="ru-RU"/>
              </w:rPr>
              <w:t xml:space="preserve"> </w:t>
            </w:r>
            <w:proofErr w:type="spellStart"/>
            <w:r w:rsidRPr="004F2D80">
              <w:rPr>
                <w:noProof w:val="0"/>
                <w:lang w:val="en-US" w:eastAsia="ru-RU"/>
              </w:rPr>
              <w:t>începerii</w:t>
            </w:r>
            <w:proofErr w:type="spellEnd"/>
            <w:r w:rsidRPr="004F2D80">
              <w:rPr>
                <w:noProof w:val="0"/>
                <w:lang w:val="en-US" w:eastAsia="ru-RU"/>
              </w:rPr>
              <w:t xml:space="preserve"> </w:t>
            </w:r>
            <w:proofErr w:type="spellStart"/>
            <w:r w:rsidRPr="004F2D80">
              <w:rPr>
                <w:noProof w:val="0"/>
                <w:lang w:val="en-US" w:eastAsia="ru-RU"/>
              </w:rPr>
              <w:t>activităţii</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noii</w:t>
            </w:r>
            <w:proofErr w:type="spellEnd"/>
            <w:r w:rsidRPr="004F2D80">
              <w:rPr>
                <w:noProof w:val="0"/>
                <w:lang w:val="en-US" w:eastAsia="ru-RU"/>
              </w:rPr>
              <w:t xml:space="preserve"> </w:t>
            </w:r>
            <w:proofErr w:type="spellStart"/>
            <w:r w:rsidRPr="004F2D80">
              <w:rPr>
                <w:noProof w:val="0"/>
                <w:lang w:val="en-US" w:eastAsia="ru-RU"/>
              </w:rPr>
              <w:t>subcontractanţi</w:t>
            </w:r>
            <w:proofErr w:type="spellEnd"/>
            <w:r w:rsidRPr="004F2D80">
              <w:rPr>
                <w:noProof w:val="0"/>
                <w:lang w:val="en-US" w:eastAsia="ru-RU"/>
              </w:rPr>
              <w:t xml:space="preserve">. </w:t>
            </w:r>
          </w:p>
          <w:p w14:paraId="694D6F1D" w14:textId="77777777" w:rsidR="004F2D80" w:rsidRPr="004F2D80" w:rsidRDefault="004F2D80" w:rsidP="004F2D80">
            <w:pPr>
              <w:tabs>
                <w:tab w:val="left" w:pos="4365"/>
              </w:tabs>
              <w:spacing w:before="240" w:after="240"/>
              <w:contextualSpacing/>
              <w:jc w:val="both"/>
              <w:rPr>
                <w:noProof w:val="0"/>
                <w:lang w:eastAsia="ru-RU"/>
              </w:rPr>
            </w:pPr>
            <w:r w:rsidRPr="004F2D80">
              <w:rPr>
                <w:noProof w:val="0"/>
                <w:lang w:val="en-US" w:eastAsia="ru-RU"/>
              </w:rPr>
              <w:t xml:space="preserve">10.3.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vederea</w:t>
            </w:r>
            <w:proofErr w:type="spellEnd"/>
            <w:r w:rsidRPr="004F2D80">
              <w:rPr>
                <w:noProof w:val="0"/>
                <w:lang w:val="en-US" w:eastAsia="ru-RU"/>
              </w:rPr>
              <w:t xml:space="preserve"> </w:t>
            </w:r>
            <w:proofErr w:type="spellStart"/>
            <w:r w:rsidRPr="004F2D80">
              <w:rPr>
                <w:noProof w:val="0"/>
                <w:lang w:val="en-US" w:eastAsia="ru-RU"/>
              </w:rPr>
              <w:t>obţinerii</w:t>
            </w:r>
            <w:proofErr w:type="spellEnd"/>
            <w:r w:rsidRPr="004F2D80">
              <w:rPr>
                <w:noProof w:val="0"/>
                <w:lang w:val="en-US" w:eastAsia="ru-RU"/>
              </w:rPr>
              <w:t xml:space="preserve"> </w:t>
            </w:r>
            <w:proofErr w:type="spellStart"/>
            <w:r w:rsidRPr="004F2D80">
              <w:rPr>
                <w:noProof w:val="0"/>
                <w:lang w:val="en-US" w:eastAsia="ru-RU"/>
              </w:rPr>
              <w:t>acordului</w:t>
            </w:r>
            <w:proofErr w:type="spellEnd"/>
            <w:r w:rsidRPr="004F2D80">
              <w:rPr>
                <w:noProof w:val="0"/>
                <w:lang w:val="en-US" w:eastAsia="ru-RU"/>
              </w:rPr>
              <w:t xml:space="preserve"> </w:t>
            </w:r>
            <w:proofErr w:type="spellStart"/>
            <w:r w:rsidRPr="004F2D80">
              <w:rPr>
                <w:noProof w:val="0"/>
                <w:lang w:val="en-US" w:eastAsia="ru-RU"/>
              </w:rPr>
              <w:t>Beneficiarului</w:t>
            </w:r>
            <w:proofErr w:type="spellEnd"/>
            <w:r w:rsidRPr="004F2D80">
              <w:rPr>
                <w:noProof w:val="0"/>
                <w:lang w:val="en-US" w:eastAsia="ru-RU"/>
              </w:rPr>
              <w:t xml:space="preserve">, </w:t>
            </w:r>
            <w:proofErr w:type="spellStart"/>
            <w:r w:rsidRPr="004F2D80">
              <w:rPr>
                <w:noProof w:val="0"/>
                <w:lang w:val="en-US" w:eastAsia="ru-RU"/>
              </w:rPr>
              <w:t>noii</w:t>
            </w:r>
            <w:proofErr w:type="spellEnd"/>
            <w:r w:rsidRPr="004F2D80">
              <w:rPr>
                <w:noProof w:val="0"/>
                <w:lang w:val="en-US" w:eastAsia="ru-RU"/>
              </w:rPr>
              <w:t xml:space="preserve"> </w:t>
            </w:r>
            <w:proofErr w:type="spellStart"/>
            <w:r w:rsidRPr="004F2D80">
              <w:rPr>
                <w:noProof w:val="0"/>
                <w:lang w:val="en-US" w:eastAsia="ru-RU"/>
              </w:rPr>
              <w:t>subcontractanţi</w:t>
            </w:r>
            <w:proofErr w:type="spellEnd"/>
            <w:r w:rsidRPr="004F2D80">
              <w:rPr>
                <w:noProof w:val="0"/>
                <w:lang w:val="en-US" w:eastAsia="ru-RU"/>
              </w:rPr>
              <w:t xml:space="preserve"> sunt obligati </w:t>
            </w:r>
            <w:proofErr w:type="spellStart"/>
            <w:r w:rsidRPr="004F2D80">
              <w:rPr>
                <w:noProof w:val="0"/>
                <w:lang w:val="en-US" w:eastAsia="ru-RU"/>
              </w:rPr>
              <w:t>sã</w:t>
            </w:r>
            <w:proofErr w:type="spellEnd"/>
            <w:r w:rsidRPr="004F2D80">
              <w:rPr>
                <w:noProof w:val="0"/>
                <w:lang w:val="en-US" w:eastAsia="ru-RU"/>
              </w:rPr>
              <w:t xml:space="preserve"> </w:t>
            </w:r>
            <w:proofErr w:type="spellStart"/>
            <w:r w:rsidRPr="004F2D80">
              <w:rPr>
                <w:noProof w:val="0"/>
                <w:lang w:val="en-US" w:eastAsia="ru-RU"/>
              </w:rPr>
              <w:t>prezinte</w:t>
            </w:r>
            <w:proofErr w:type="spellEnd"/>
            <w:r w:rsidRPr="004F2D80">
              <w:rPr>
                <w:noProof w:val="0"/>
                <w:lang w:val="en-US" w:eastAsia="ru-RU"/>
              </w:rPr>
              <w:t xml:space="preserve"> la </w:t>
            </w:r>
            <w:proofErr w:type="spellStart"/>
            <w:r w:rsidRPr="004F2D80">
              <w:rPr>
                <w:noProof w:val="0"/>
                <w:lang w:val="en-US" w:eastAsia="ru-RU"/>
              </w:rPr>
              <w:t>solicitare</w:t>
            </w:r>
            <w:proofErr w:type="spellEnd"/>
            <w:r w:rsidRPr="004F2D80">
              <w:rPr>
                <w:noProof w:val="0"/>
                <w:lang w:val="en-US" w:eastAsia="ru-RU"/>
              </w:rPr>
              <w:t xml:space="preserve">, </w:t>
            </w:r>
            <w:proofErr w:type="spellStart"/>
            <w:r w:rsidRPr="004F2D80">
              <w:rPr>
                <w:noProof w:val="0"/>
                <w:lang w:val="en-US" w:eastAsia="ru-RU"/>
              </w:rPr>
              <w:t>informații</w:t>
            </w:r>
            <w:proofErr w:type="spellEnd"/>
            <w:r w:rsidRPr="004F2D80">
              <w:rPr>
                <w:noProof w:val="0"/>
                <w:lang w:val="en-US" w:eastAsia="ru-RU"/>
              </w:rPr>
              <w:t xml:space="preserve"> cu </w:t>
            </w:r>
            <w:proofErr w:type="spellStart"/>
            <w:r w:rsidRPr="004F2D80">
              <w:rPr>
                <w:noProof w:val="0"/>
                <w:lang w:val="en-US" w:eastAsia="ru-RU"/>
              </w:rPr>
              <w:t>privire</w:t>
            </w:r>
            <w:proofErr w:type="spellEnd"/>
            <w:r w:rsidRPr="004F2D80">
              <w:rPr>
                <w:noProof w:val="0"/>
                <w:lang w:val="en-US" w:eastAsia="ru-RU"/>
              </w:rPr>
              <w:t xml:space="preserve"> la </w:t>
            </w:r>
            <w:proofErr w:type="spellStart"/>
            <w:r w:rsidRPr="004F2D80">
              <w:rPr>
                <w:noProof w:val="0"/>
                <w:lang w:val="en-US" w:eastAsia="ru-RU"/>
              </w:rPr>
              <w:t>activitățile</w:t>
            </w:r>
            <w:proofErr w:type="spellEnd"/>
            <w:r w:rsidRPr="004F2D80">
              <w:rPr>
                <w:noProof w:val="0"/>
                <w:lang w:val="en-US" w:eastAsia="ru-RU"/>
              </w:rPr>
              <w:t xml:space="preserve"> </w:t>
            </w:r>
            <w:proofErr w:type="spellStart"/>
            <w:r w:rsidRPr="004F2D80">
              <w:rPr>
                <w:noProof w:val="0"/>
                <w:lang w:val="en-US" w:eastAsia="ru-RU"/>
              </w:rPr>
              <w:t>ce</w:t>
            </w:r>
            <w:proofErr w:type="spellEnd"/>
            <w:r w:rsidRPr="004F2D80">
              <w:rPr>
                <w:noProof w:val="0"/>
                <w:lang w:val="en-US" w:eastAsia="ru-RU"/>
              </w:rPr>
              <w:t xml:space="preserve"> </w:t>
            </w:r>
            <w:proofErr w:type="spellStart"/>
            <w:r w:rsidRPr="004F2D80">
              <w:rPr>
                <w:noProof w:val="0"/>
                <w:lang w:val="en-US" w:eastAsia="ru-RU"/>
              </w:rPr>
              <w:t>urmează</w:t>
            </w:r>
            <w:proofErr w:type="spellEnd"/>
            <w:r w:rsidRPr="004F2D80">
              <w:rPr>
                <w:noProof w:val="0"/>
                <w:lang w:val="en-US" w:eastAsia="ru-RU"/>
              </w:rPr>
              <w:t xml:space="preserve"> a fi </w:t>
            </w:r>
            <w:proofErr w:type="spellStart"/>
            <w:r w:rsidRPr="004F2D80">
              <w:rPr>
                <w:noProof w:val="0"/>
                <w:lang w:val="en-US" w:eastAsia="ru-RU"/>
              </w:rPr>
              <w:t>subcontractate</w:t>
            </w:r>
            <w:proofErr w:type="spellEnd"/>
            <w:r w:rsidRPr="004F2D80">
              <w:rPr>
                <w:noProof w:val="0"/>
                <w:lang w:val="en-US" w:eastAsia="ru-RU"/>
              </w:rPr>
              <w:t xml:space="preserve">, </w:t>
            </w:r>
            <w:proofErr w:type="spellStart"/>
            <w:r w:rsidRPr="004F2D80">
              <w:rPr>
                <w:noProof w:val="0"/>
                <w:lang w:val="en-US" w:eastAsia="ru-RU"/>
              </w:rPr>
              <w:t>proporționale</w:t>
            </w:r>
            <w:proofErr w:type="spellEnd"/>
            <w:r w:rsidRPr="004F2D80">
              <w:rPr>
                <w:noProof w:val="0"/>
                <w:lang w:val="en-US" w:eastAsia="ru-RU"/>
              </w:rPr>
              <w:t xml:space="preserve"> </w:t>
            </w:r>
            <w:proofErr w:type="spellStart"/>
            <w:r w:rsidRPr="004F2D80">
              <w:rPr>
                <w:noProof w:val="0"/>
                <w:lang w:val="en-US" w:eastAsia="ru-RU"/>
              </w:rPr>
              <w:t>cerințelor</w:t>
            </w:r>
            <w:proofErr w:type="spellEnd"/>
            <w:r w:rsidRPr="004F2D80">
              <w:rPr>
                <w:noProof w:val="0"/>
                <w:lang w:val="en-US" w:eastAsia="ru-RU"/>
              </w:rPr>
              <w:t xml:space="preserve"> </w:t>
            </w:r>
            <w:proofErr w:type="spellStart"/>
            <w:r w:rsidRPr="004F2D80">
              <w:rPr>
                <w:noProof w:val="0"/>
                <w:lang w:val="en-US" w:eastAsia="ru-RU"/>
              </w:rPr>
              <w:t>impuse</w:t>
            </w:r>
            <w:proofErr w:type="spellEnd"/>
            <w:r w:rsidRPr="004F2D80">
              <w:rPr>
                <w:noProof w:val="0"/>
                <w:lang w:val="en-US" w:eastAsia="ru-RU"/>
              </w:rPr>
              <w:t xml:space="preserve"> </w:t>
            </w:r>
            <w:proofErr w:type="spellStart"/>
            <w:r w:rsidRPr="004F2D80">
              <w:rPr>
                <w:noProof w:val="0"/>
                <w:lang w:val="en-US" w:eastAsia="ru-RU"/>
              </w:rPr>
              <w:t>inițial</w:t>
            </w:r>
            <w:proofErr w:type="spellEnd"/>
            <w:r w:rsidRPr="004F2D80">
              <w:rPr>
                <w:noProof w:val="0"/>
                <w:lang w:val="en-US" w:eastAsia="ru-RU"/>
              </w:rPr>
              <w:t xml:space="preserve"> </w:t>
            </w:r>
            <w:proofErr w:type="spellStart"/>
            <w:r w:rsidRPr="004F2D80">
              <w:rPr>
                <w:noProof w:val="0"/>
                <w:lang w:val="en-US" w:eastAsia="ru-RU"/>
              </w:rPr>
              <w:t>prin</w:t>
            </w:r>
            <w:proofErr w:type="spellEnd"/>
            <w:r w:rsidRPr="004F2D80">
              <w:rPr>
                <w:noProof w:val="0"/>
                <w:lang w:val="en-US" w:eastAsia="ru-RU"/>
              </w:rPr>
              <w:t xml:space="preserve"> </w:t>
            </w:r>
            <w:r w:rsidRPr="004F2D80">
              <w:rPr>
                <w:noProof w:val="0"/>
                <w:lang w:eastAsia="ru-RU"/>
              </w:rPr>
              <w:t>documentația de atribuire.</w:t>
            </w:r>
          </w:p>
          <w:p w14:paraId="5AAC9748" w14:textId="77777777" w:rsidR="004F2D80" w:rsidRPr="004F2D80" w:rsidRDefault="004F2D80" w:rsidP="004F2D80">
            <w:pPr>
              <w:tabs>
                <w:tab w:val="left" w:pos="4365"/>
              </w:tabs>
              <w:spacing w:before="240" w:after="240"/>
              <w:contextualSpacing/>
              <w:jc w:val="both"/>
              <w:rPr>
                <w:noProof w:val="0"/>
                <w:lang w:val="en-US" w:eastAsia="ru-RU"/>
              </w:rPr>
            </w:pPr>
            <w:r w:rsidRPr="004F2D80">
              <w:rPr>
                <w:noProof w:val="0"/>
                <w:lang w:val="en-US" w:eastAsia="ru-RU"/>
              </w:rPr>
              <w:t xml:space="preserve">10.4. </w:t>
            </w:r>
            <w:proofErr w:type="spellStart"/>
            <w:r w:rsidRPr="004F2D80">
              <w:rPr>
                <w:noProof w:val="0"/>
                <w:lang w:val="en-US" w:eastAsia="ru-RU"/>
              </w:rPr>
              <w:t>Înlocuirea</w:t>
            </w:r>
            <w:proofErr w:type="spellEnd"/>
            <w:r w:rsidRPr="004F2D80">
              <w:rPr>
                <w:noProof w:val="0"/>
                <w:lang w:val="en-US" w:eastAsia="ru-RU"/>
              </w:rPr>
              <w:t>/</w:t>
            </w:r>
            <w:proofErr w:type="spellStart"/>
            <w:r w:rsidRPr="004F2D80">
              <w:rPr>
                <w:noProof w:val="0"/>
                <w:lang w:val="en-US" w:eastAsia="ru-RU"/>
              </w:rPr>
              <w:t>implicarea</w:t>
            </w:r>
            <w:proofErr w:type="spellEnd"/>
            <w:r w:rsidRPr="004F2D80">
              <w:rPr>
                <w:noProof w:val="0"/>
                <w:lang w:val="en-US" w:eastAsia="ru-RU"/>
              </w:rPr>
              <w:t xml:space="preserve"> de </w:t>
            </w:r>
            <w:proofErr w:type="spellStart"/>
            <w:r w:rsidRPr="004F2D80">
              <w:rPr>
                <w:noProof w:val="0"/>
                <w:lang w:val="en-US" w:eastAsia="ru-RU"/>
              </w:rPr>
              <w:t>noi</w:t>
            </w:r>
            <w:proofErr w:type="spellEnd"/>
            <w:r w:rsidRPr="004F2D80">
              <w:rPr>
                <w:noProof w:val="0"/>
                <w:lang w:val="en-US" w:eastAsia="ru-RU"/>
              </w:rPr>
              <w:t xml:space="preserve"> </w:t>
            </w:r>
            <w:proofErr w:type="spellStart"/>
            <w:r w:rsidRPr="004F2D80">
              <w:rPr>
                <w:noProof w:val="0"/>
                <w:lang w:val="en-US" w:eastAsia="ru-RU"/>
              </w:rPr>
              <w:t>subcontractanţi</w:t>
            </w:r>
            <w:proofErr w:type="spellEnd"/>
            <w:r w:rsidRPr="004F2D80">
              <w:rPr>
                <w:noProof w:val="0"/>
                <w:lang w:val="en-US" w:eastAsia="ru-RU"/>
              </w:rPr>
              <w:t xml:space="preserve"> nu </w:t>
            </w:r>
            <w:proofErr w:type="spellStart"/>
            <w:r w:rsidRPr="004F2D80">
              <w:rPr>
                <w:noProof w:val="0"/>
                <w:lang w:val="en-US" w:eastAsia="ru-RU"/>
              </w:rPr>
              <w:t>diminueaza</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nici</w:t>
            </w:r>
            <w:proofErr w:type="spellEnd"/>
            <w:r w:rsidRPr="004F2D80">
              <w:rPr>
                <w:noProof w:val="0"/>
                <w:lang w:val="en-US" w:eastAsia="ru-RU"/>
              </w:rPr>
              <w:t xml:space="preserve"> o </w:t>
            </w:r>
            <w:proofErr w:type="spellStart"/>
            <w:r w:rsidRPr="004F2D80">
              <w:rPr>
                <w:noProof w:val="0"/>
                <w:lang w:val="en-US" w:eastAsia="ru-RU"/>
              </w:rPr>
              <w:t>situaţie</w:t>
            </w:r>
            <w:proofErr w:type="spellEnd"/>
            <w:r w:rsidRPr="004F2D80">
              <w:rPr>
                <w:noProof w:val="0"/>
                <w:lang w:val="en-US" w:eastAsia="ru-RU"/>
              </w:rPr>
              <w:t xml:space="preserve"> </w:t>
            </w:r>
            <w:proofErr w:type="spellStart"/>
            <w:r w:rsidRPr="004F2D80">
              <w:rPr>
                <w:noProof w:val="0"/>
                <w:lang w:val="en-US" w:eastAsia="ru-RU"/>
              </w:rPr>
              <w:t>răspunderea</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ceea</w:t>
            </w:r>
            <w:proofErr w:type="spellEnd"/>
            <w:r w:rsidRPr="004F2D80">
              <w:rPr>
                <w:noProof w:val="0"/>
                <w:lang w:val="en-US" w:eastAsia="ru-RU"/>
              </w:rPr>
              <w:t xml:space="preserve"> </w:t>
            </w:r>
            <w:proofErr w:type="spellStart"/>
            <w:r w:rsidRPr="004F2D80">
              <w:rPr>
                <w:noProof w:val="0"/>
                <w:lang w:val="en-US" w:eastAsia="ru-RU"/>
              </w:rPr>
              <w:t>ce</w:t>
            </w:r>
            <w:proofErr w:type="spellEnd"/>
            <w:r w:rsidRPr="004F2D80">
              <w:rPr>
                <w:noProof w:val="0"/>
                <w:lang w:val="en-US" w:eastAsia="ru-RU"/>
              </w:rPr>
              <w:t xml:space="preserve"> </w:t>
            </w:r>
            <w:proofErr w:type="spellStart"/>
            <w:r w:rsidRPr="004F2D80">
              <w:rPr>
                <w:noProof w:val="0"/>
                <w:lang w:val="en-US" w:eastAsia="ru-RU"/>
              </w:rPr>
              <w:t>priveşte</w:t>
            </w:r>
            <w:proofErr w:type="spellEnd"/>
            <w:r w:rsidRPr="004F2D80">
              <w:rPr>
                <w:noProof w:val="0"/>
                <w:lang w:val="en-US" w:eastAsia="ru-RU"/>
              </w:rPr>
              <w:t xml:space="preserve"> </w:t>
            </w:r>
            <w:proofErr w:type="spellStart"/>
            <w:r w:rsidRPr="004F2D80">
              <w:rPr>
                <w:noProof w:val="0"/>
                <w:lang w:val="en-US" w:eastAsia="ru-RU"/>
              </w:rPr>
              <w:t>modul</w:t>
            </w:r>
            <w:proofErr w:type="spellEnd"/>
            <w:r w:rsidRPr="004F2D80">
              <w:rPr>
                <w:noProof w:val="0"/>
                <w:lang w:val="en-US" w:eastAsia="ru-RU"/>
              </w:rPr>
              <w:t xml:space="preserve"> de </w:t>
            </w:r>
            <w:proofErr w:type="spellStart"/>
            <w:r w:rsidRPr="004F2D80">
              <w:rPr>
                <w:noProof w:val="0"/>
                <w:lang w:val="en-US" w:eastAsia="ru-RU"/>
              </w:rPr>
              <w:t>îndeplinire</w:t>
            </w:r>
            <w:proofErr w:type="spellEnd"/>
            <w:r w:rsidRPr="004F2D80">
              <w:rPr>
                <w:noProof w:val="0"/>
                <w:lang w:val="en-US" w:eastAsia="ru-RU"/>
              </w:rPr>
              <w:t xml:space="preserve"> a </w:t>
            </w:r>
            <w:proofErr w:type="spellStart"/>
            <w:r w:rsidRPr="004F2D80">
              <w:rPr>
                <w:noProof w:val="0"/>
                <w:lang w:val="en-US" w:eastAsia="ru-RU"/>
              </w:rPr>
              <w:t>contractului</w:t>
            </w:r>
            <w:proofErr w:type="spellEnd"/>
            <w:r w:rsidRPr="004F2D80">
              <w:rPr>
                <w:noProof w:val="0"/>
                <w:lang w:val="en-US" w:eastAsia="ru-RU"/>
              </w:rPr>
              <w:t>.</w:t>
            </w:r>
          </w:p>
          <w:p w14:paraId="2A3486A4" w14:textId="77777777" w:rsidR="004F2D80" w:rsidRPr="004F2D80" w:rsidRDefault="004F2D80" w:rsidP="004F2D80">
            <w:pPr>
              <w:tabs>
                <w:tab w:val="left" w:pos="4365"/>
              </w:tabs>
              <w:spacing w:before="240" w:after="240"/>
              <w:contextualSpacing/>
              <w:jc w:val="both"/>
              <w:rPr>
                <w:noProof w:val="0"/>
                <w:lang w:val="en-US" w:eastAsia="ru-RU"/>
              </w:rPr>
            </w:pPr>
            <w:r w:rsidRPr="004F2D80">
              <w:rPr>
                <w:noProof w:val="0"/>
                <w:lang w:val="en-US" w:eastAsia="ru-RU"/>
              </w:rPr>
              <w:t xml:space="preserve">10.5. </w:t>
            </w:r>
            <w:proofErr w:type="spellStart"/>
            <w:r w:rsidRPr="004F2D80">
              <w:rPr>
                <w:noProof w:val="0"/>
                <w:lang w:val="en-US" w:eastAsia="ru-RU"/>
              </w:rPr>
              <w:t>Angajarea</w:t>
            </w:r>
            <w:proofErr w:type="spellEnd"/>
            <w:r w:rsidRPr="004F2D80">
              <w:rPr>
                <w:noProof w:val="0"/>
                <w:lang w:val="en-US" w:eastAsia="ru-RU"/>
              </w:rPr>
              <w:t xml:space="preserve"> </w:t>
            </w:r>
            <w:proofErr w:type="spellStart"/>
            <w:r w:rsidRPr="004F2D80">
              <w:rPr>
                <w:noProof w:val="0"/>
                <w:lang w:val="en-US" w:eastAsia="ru-RU"/>
              </w:rPr>
              <w:t>forţei</w:t>
            </w:r>
            <w:proofErr w:type="spellEnd"/>
            <w:r w:rsidRPr="004F2D80">
              <w:rPr>
                <w:noProof w:val="0"/>
                <w:lang w:val="en-US" w:eastAsia="ru-RU"/>
              </w:rPr>
              <w:t xml:space="preserve"> de </w:t>
            </w:r>
            <w:proofErr w:type="spellStart"/>
            <w:r w:rsidRPr="004F2D80">
              <w:rPr>
                <w:noProof w:val="0"/>
                <w:lang w:val="en-US" w:eastAsia="ru-RU"/>
              </w:rPr>
              <w:t>muncă</w:t>
            </w:r>
            <w:proofErr w:type="spellEnd"/>
            <w:r w:rsidRPr="004F2D80">
              <w:rPr>
                <w:noProof w:val="0"/>
                <w:lang w:val="en-US" w:eastAsia="ru-RU"/>
              </w:rPr>
              <w:t xml:space="preserve"> pe </w:t>
            </w:r>
            <w:proofErr w:type="spellStart"/>
            <w:r w:rsidRPr="004F2D80">
              <w:rPr>
                <w:noProof w:val="0"/>
                <w:lang w:val="en-US" w:eastAsia="ru-RU"/>
              </w:rPr>
              <w:t>bază</w:t>
            </w:r>
            <w:proofErr w:type="spellEnd"/>
            <w:r w:rsidRPr="004F2D80">
              <w:rPr>
                <w:noProof w:val="0"/>
                <w:lang w:val="en-US" w:eastAsia="ru-RU"/>
              </w:rPr>
              <w:t xml:space="preserve"> de </w:t>
            </w:r>
            <w:proofErr w:type="spellStart"/>
            <w:r w:rsidRPr="004F2D80">
              <w:rPr>
                <w:noProof w:val="0"/>
                <w:lang w:val="en-US" w:eastAsia="ru-RU"/>
              </w:rPr>
              <w:t>acord</w:t>
            </w:r>
            <w:proofErr w:type="spellEnd"/>
            <w:r w:rsidRPr="004F2D80">
              <w:rPr>
                <w:noProof w:val="0"/>
                <w:lang w:val="en-US" w:eastAsia="ru-RU"/>
              </w:rPr>
              <w:t xml:space="preserve"> nu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considerată</w:t>
            </w:r>
            <w:proofErr w:type="spellEnd"/>
            <w:r w:rsidRPr="004F2D80">
              <w:rPr>
                <w:noProof w:val="0"/>
                <w:lang w:val="en-US" w:eastAsia="ru-RU"/>
              </w:rPr>
              <w:t xml:space="preserve"> </w:t>
            </w:r>
            <w:proofErr w:type="spellStart"/>
            <w:r w:rsidRPr="004F2D80">
              <w:rPr>
                <w:noProof w:val="0"/>
                <w:lang w:val="en-US" w:eastAsia="ru-RU"/>
              </w:rPr>
              <w:t>obiectul</w:t>
            </w:r>
            <w:proofErr w:type="spellEnd"/>
            <w:r w:rsidRPr="004F2D80">
              <w:rPr>
                <w:noProof w:val="0"/>
                <w:lang w:val="en-US" w:eastAsia="ru-RU"/>
              </w:rPr>
              <w:t xml:space="preserve"> </w:t>
            </w:r>
            <w:proofErr w:type="spellStart"/>
            <w:r w:rsidRPr="004F2D80">
              <w:rPr>
                <w:noProof w:val="0"/>
                <w:lang w:val="en-US" w:eastAsia="ru-RU"/>
              </w:rPr>
              <w:t>unei</w:t>
            </w:r>
            <w:proofErr w:type="spellEnd"/>
            <w:r w:rsidRPr="004F2D80">
              <w:rPr>
                <w:noProof w:val="0"/>
                <w:lang w:val="en-US" w:eastAsia="ru-RU"/>
              </w:rPr>
              <w:t xml:space="preserve"> </w:t>
            </w:r>
            <w:proofErr w:type="spellStart"/>
            <w:r w:rsidRPr="004F2D80">
              <w:rPr>
                <w:noProof w:val="0"/>
                <w:lang w:val="en-US" w:eastAsia="ru-RU"/>
              </w:rPr>
              <w:t>subcontractări</w:t>
            </w:r>
            <w:proofErr w:type="spellEnd"/>
            <w:r w:rsidRPr="004F2D80">
              <w:rPr>
                <w:noProof w:val="0"/>
                <w:lang w:val="en-US" w:eastAsia="ru-RU"/>
              </w:rPr>
              <w:t>.</w:t>
            </w:r>
          </w:p>
          <w:p w14:paraId="3C1E011E" w14:textId="77777777" w:rsidR="004F2D80" w:rsidRPr="004F2D80" w:rsidRDefault="004F2D80" w:rsidP="004F2D80">
            <w:pPr>
              <w:tabs>
                <w:tab w:val="left" w:pos="4365"/>
              </w:tabs>
              <w:jc w:val="both"/>
              <w:rPr>
                <w:b/>
                <w:noProof w:val="0"/>
                <w:lang w:val="en-US" w:eastAsia="ru-RU"/>
              </w:rPr>
            </w:pPr>
          </w:p>
          <w:p w14:paraId="661DB6EF" w14:textId="77777777" w:rsidR="004F2D80" w:rsidRPr="004F2D80" w:rsidRDefault="004F2D80" w:rsidP="004F2D80">
            <w:pPr>
              <w:tabs>
                <w:tab w:val="left" w:pos="4365"/>
              </w:tabs>
              <w:jc w:val="both"/>
              <w:rPr>
                <w:noProof w:val="0"/>
                <w:lang w:val="en-US" w:eastAsia="ru-RU"/>
              </w:rPr>
            </w:pPr>
            <w:r w:rsidRPr="004F2D80">
              <w:rPr>
                <w:b/>
                <w:noProof w:val="0"/>
                <w:lang w:val="en-US" w:eastAsia="ru-RU"/>
              </w:rPr>
              <w:t>11. FORȚA DE MUNCĂ</w:t>
            </w:r>
          </w:p>
          <w:p w14:paraId="1CFFE344" w14:textId="77777777" w:rsidR="004F2D80" w:rsidRPr="004F2D80" w:rsidRDefault="004F2D80" w:rsidP="004F2D80">
            <w:pPr>
              <w:tabs>
                <w:tab w:val="left" w:pos="795"/>
              </w:tabs>
              <w:ind w:left="-14"/>
              <w:contextualSpacing/>
              <w:jc w:val="both"/>
              <w:rPr>
                <w:noProof w:val="0"/>
                <w:lang w:val="en-US" w:eastAsia="ru-RU"/>
              </w:rPr>
            </w:pP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subantreprenorii</w:t>
            </w:r>
            <w:proofErr w:type="spellEnd"/>
            <w:r w:rsidRPr="004F2D80">
              <w:rPr>
                <w:noProof w:val="0"/>
                <w:lang w:val="en-US" w:eastAsia="ru-RU"/>
              </w:rPr>
              <w:t xml:space="preserve"> </w:t>
            </w:r>
            <w:proofErr w:type="spellStart"/>
            <w:r w:rsidRPr="004F2D80">
              <w:rPr>
                <w:noProof w:val="0"/>
                <w:lang w:val="en-US" w:eastAsia="ru-RU"/>
              </w:rPr>
              <w:t>vor</w:t>
            </w:r>
            <w:proofErr w:type="spellEnd"/>
            <w:r w:rsidRPr="004F2D80">
              <w:rPr>
                <w:noProof w:val="0"/>
                <w:lang w:val="en-US" w:eastAsia="ru-RU"/>
              </w:rPr>
              <w:t xml:space="preserve"> </w:t>
            </w:r>
            <w:proofErr w:type="spellStart"/>
            <w:r w:rsidRPr="004F2D80">
              <w:rPr>
                <w:noProof w:val="0"/>
                <w:lang w:val="en-US" w:eastAsia="ru-RU"/>
              </w:rPr>
              <w:t>îndeplini</w:t>
            </w:r>
            <w:proofErr w:type="spellEnd"/>
            <w:r w:rsidRPr="004F2D80">
              <w:rPr>
                <w:noProof w:val="0"/>
                <w:lang w:val="en-US" w:eastAsia="ru-RU"/>
              </w:rPr>
              <w:t xml:space="preserve"> </w:t>
            </w:r>
            <w:proofErr w:type="spellStart"/>
            <w:r w:rsidRPr="004F2D80">
              <w:rPr>
                <w:noProof w:val="0"/>
                <w:lang w:val="en-US" w:eastAsia="ru-RU"/>
              </w:rPr>
              <w:t>toate</w:t>
            </w:r>
            <w:proofErr w:type="spellEnd"/>
            <w:r w:rsidRPr="004F2D80">
              <w:rPr>
                <w:noProof w:val="0"/>
                <w:lang w:val="en-US" w:eastAsia="ru-RU"/>
              </w:rPr>
              <w:t xml:space="preserve"> </w:t>
            </w:r>
            <w:proofErr w:type="spellStart"/>
            <w:r w:rsidRPr="004F2D80">
              <w:rPr>
                <w:noProof w:val="0"/>
                <w:lang w:val="en-US" w:eastAsia="ru-RU"/>
              </w:rPr>
              <w:t>formalităţile</w:t>
            </w:r>
            <w:proofErr w:type="spellEnd"/>
            <w:r w:rsidRPr="004F2D80">
              <w:rPr>
                <w:noProof w:val="0"/>
                <w:lang w:val="en-US" w:eastAsia="ru-RU"/>
              </w:rPr>
              <w:t xml:space="preserve"> </w:t>
            </w:r>
            <w:proofErr w:type="spellStart"/>
            <w:r w:rsidRPr="004F2D80">
              <w:rPr>
                <w:noProof w:val="0"/>
                <w:lang w:val="en-US" w:eastAsia="ru-RU"/>
              </w:rPr>
              <w:t>necesare</w:t>
            </w:r>
            <w:proofErr w:type="spellEnd"/>
            <w:r w:rsidRPr="004F2D80">
              <w:rPr>
                <w:noProof w:val="0"/>
                <w:lang w:val="en-US" w:eastAsia="ru-RU"/>
              </w:rPr>
              <w:t xml:space="preserve"> </w:t>
            </w:r>
            <w:proofErr w:type="spellStart"/>
            <w:r w:rsidRPr="004F2D80">
              <w:rPr>
                <w:noProof w:val="0"/>
                <w:lang w:val="en-US" w:eastAsia="ru-RU"/>
              </w:rPr>
              <w:t>angajării</w:t>
            </w:r>
            <w:proofErr w:type="spellEnd"/>
            <w:r w:rsidRPr="004F2D80">
              <w:rPr>
                <w:noProof w:val="0"/>
                <w:lang w:val="en-US" w:eastAsia="ru-RU"/>
              </w:rPr>
              <w:t xml:space="preserve"> </w:t>
            </w:r>
            <w:proofErr w:type="spellStart"/>
            <w:r w:rsidRPr="004F2D80">
              <w:rPr>
                <w:noProof w:val="0"/>
                <w:lang w:val="en-US" w:eastAsia="ru-RU"/>
              </w:rPr>
              <w:t>întregii</w:t>
            </w:r>
            <w:proofErr w:type="spellEnd"/>
            <w:r w:rsidRPr="004F2D80">
              <w:rPr>
                <w:noProof w:val="0"/>
                <w:lang w:val="en-US" w:eastAsia="ru-RU"/>
              </w:rPr>
              <w:t xml:space="preserve"> </w:t>
            </w:r>
            <w:proofErr w:type="spellStart"/>
            <w:r w:rsidRPr="004F2D80">
              <w:rPr>
                <w:noProof w:val="0"/>
                <w:lang w:val="en-US" w:eastAsia="ru-RU"/>
              </w:rPr>
              <w:t>forţe</w:t>
            </w:r>
            <w:proofErr w:type="spellEnd"/>
            <w:r w:rsidRPr="004F2D80">
              <w:rPr>
                <w:noProof w:val="0"/>
                <w:lang w:val="en-US" w:eastAsia="ru-RU"/>
              </w:rPr>
              <w:t xml:space="preserve"> de </w:t>
            </w:r>
            <w:proofErr w:type="spellStart"/>
            <w:r w:rsidRPr="004F2D80">
              <w:rPr>
                <w:noProof w:val="0"/>
                <w:lang w:val="en-US" w:eastAsia="ru-RU"/>
              </w:rPr>
              <w:t>muncă</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executarea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contractate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conformitate</w:t>
            </w:r>
            <w:proofErr w:type="spellEnd"/>
            <w:r w:rsidRPr="004F2D80">
              <w:rPr>
                <w:noProof w:val="0"/>
                <w:lang w:val="en-US" w:eastAsia="ru-RU"/>
              </w:rPr>
              <w:t xml:space="preserve"> cu </w:t>
            </w:r>
            <w:proofErr w:type="spellStart"/>
            <w:r w:rsidRPr="004F2D80">
              <w:rPr>
                <w:noProof w:val="0"/>
                <w:lang w:val="en-US" w:eastAsia="ru-RU"/>
              </w:rPr>
              <w:t>prevederile</w:t>
            </w:r>
            <w:proofErr w:type="spellEnd"/>
            <w:r w:rsidRPr="004F2D80">
              <w:rPr>
                <w:noProof w:val="0"/>
                <w:lang w:val="en-US" w:eastAsia="ru-RU"/>
              </w:rPr>
              <w:t xml:space="preserve"> </w:t>
            </w:r>
            <w:proofErr w:type="spellStart"/>
            <w:r w:rsidRPr="004F2D80">
              <w:rPr>
                <w:noProof w:val="0"/>
                <w:lang w:val="en-US" w:eastAsia="ru-RU"/>
              </w:rPr>
              <w:t>actelor</w:t>
            </w:r>
            <w:proofErr w:type="spellEnd"/>
            <w:r w:rsidRPr="004F2D80">
              <w:rPr>
                <w:noProof w:val="0"/>
                <w:lang w:val="en-US" w:eastAsia="ru-RU"/>
              </w:rPr>
              <w:t xml:space="preserve"> normative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domeniul</w:t>
            </w:r>
            <w:proofErr w:type="spellEnd"/>
            <w:r w:rsidRPr="004F2D80">
              <w:rPr>
                <w:noProof w:val="0"/>
                <w:lang w:val="en-US" w:eastAsia="ru-RU"/>
              </w:rPr>
              <w:t xml:space="preserve"> </w:t>
            </w:r>
            <w:r w:rsidRPr="004F2D80">
              <w:rPr>
                <w:noProof w:val="0"/>
                <w:lang w:eastAsia="ru-RU"/>
              </w:rPr>
              <w:t xml:space="preserve">securității </w:t>
            </w:r>
            <w:proofErr w:type="spellStart"/>
            <w:r w:rsidRPr="004F2D80">
              <w:rPr>
                <w:noProof w:val="0"/>
                <w:lang w:eastAsia="ru-RU"/>
              </w:rPr>
              <w:t>şi</w:t>
            </w:r>
            <w:proofErr w:type="spellEnd"/>
            <w:r w:rsidRPr="004F2D80">
              <w:rPr>
                <w:noProof w:val="0"/>
                <w:lang w:eastAsia="ru-RU"/>
              </w:rPr>
              <w:t xml:space="preserve"> sănătății în muncă</w:t>
            </w:r>
            <w:r w:rsidRPr="004F2D80">
              <w:rPr>
                <w:noProof w:val="0"/>
                <w:lang w:val="en-US" w:eastAsia="ru-RU"/>
              </w:rPr>
              <w:t>.</w:t>
            </w:r>
          </w:p>
          <w:p w14:paraId="1FBE6585" w14:textId="77777777" w:rsidR="004F2D80" w:rsidRPr="004F2D80" w:rsidRDefault="004F2D80" w:rsidP="004F2D80">
            <w:pPr>
              <w:tabs>
                <w:tab w:val="left" w:pos="795"/>
              </w:tabs>
              <w:ind w:left="-15"/>
              <w:contextualSpacing/>
              <w:jc w:val="both"/>
              <w:rPr>
                <w:noProof w:val="0"/>
                <w:lang w:val="en-US" w:eastAsia="ru-RU"/>
              </w:rPr>
            </w:pPr>
          </w:p>
          <w:p w14:paraId="66497389" w14:textId="77777777" w:rsidR="004F2D80" w:rsidRPr="004F2D80" w:rsidRDefault="004F2D80" w:rsidP="004F2D80">
            <w:pPr>
              <w:tabs>
                <w:tab w:val="left" w:pos="795"/>
              </w:tabs>
              <w:jc w:val="both"/>
              <w:rPr>
                <w:noProof w:val="0"/>
                <w:lang w:val="en-US" w:eastAsia="ru-RU"/>
              </w:rPr>
            </w:pPr>
            <w:r w:rsidRPr="004F2D80">
              <w:rPr>
                <w:b/>
                <w:noProof w:val="0"/>
                <w:lang w:val="en-US" w:eastAsia="ru-RU"/>
              </w:rPr>
              <w:lastRenderedPageBreak/>
              <w:t>12. MATERIALELE ŞI EXECUŢIA LUCRĂRILOR</w:t>
            </w:r>
          </w:p>
          <w:p w14:paraId="2AE22EE7" w14:textId="77777777" w:rsidR="004F2D80" w:rsidRPr="004F2D80" w:rsidRDefault="004F2D80" w:rsidP="004F2D80">
            <w:pPr>
              <w:numPr>
                <w:ilvl w:val="0"/>
                <w:numId w:val="3"/>
              </w:numPr>
              <w:tabs>
                <w:tab w:val="left" w:pos="0"/>
              </w:tabs>
              <w:ind w:left="0" w:firstLine="0"/>
              <w:jc w:val="both"/>
              <w:rPr>
                <w:noProof w:val="0"/>
                <w:lang w:val="en-US" w:eastAsia="ru-RU"/>
              </w:rPr>
            </w:pPr>
            <w:r w:rsidRPr="004F2D80">
              <w:rPr>
                <w:noProof w:val="0"/>
                <w:lang w:val="en-US" w:eastAsia="ru-RU"/>
              </w:rPr>
              <w:t xml:space="preserve">12.1. </w:t>
            </w:r>
            <w:proofErr w:type="spellStart"/>
            <w:r w:rsidRPr="004F2D80">
              <w:rPr>
                <w:noProof w:val="0"/>
                <w:lang w:val="en-US" w:eastAsia="ru-RU"/>
              </w:rPr>
              <w:t>Materialele</w:t>
            </w:r>
            <w:proofErr w:type="spellEnd"/>
            <w:r w:rsidRPr="004F2D80">
              <w:rPr>
                <w:noProof w:val="0"/>
                <w:lang w:val="en-US" w:eastAsia="ru-RU"/>
              </w:rPr>
              <w:t xml:space="preserve"> </w:t>
            </w:r>
            <w:proofErr w:type="spellStart"/>
            <w:r w:rsidRPr="004F2D80">
              <w:rPr>
                <w:noProof w:val="0"/>
                <w:lang w:val="en-US" w:eastAsia="ru-RU"/>
              </w:rPr>
              <w:t>vor</w:t>
            </w:r>
            <w:proofErr w:type="spellEnd"/>
            <w:r w:rsidRPr="004F2D80">
              <w:rPr>
                <w:noProof w:val="0"/>
                <w:lang w:val="en-US" w:eastAsia="ru-RU"/>
              </w:rPr>
              <w:t xml:space="preserve"> fi de </w:t>
            </w:r>
            <w:proofErr w:type="spellStart"/>
            <w:r w:rsidRPr="004F2D80">
              <w:rPr>
                <w:noProof w:val="0"/>
                <w:lang w:val="en-US" w:eastAsia="ru-RU"/>
              </w:rPr>
              <w:t>calitatea</w:t>
            </w:r>
            <w:proofErr w:type="spellEnd"/>
            <w:r w:rsidRPr="004F2D80">
              <w:rPr>
                <w:noProof w:val="0"/>
                <w:lang w:val="en-US" w:eastAsia="ru-RU"/>
              </w:rPr>
              <w:t xml:space="preserve"> </w:t>
            </w:r>
            <w:proofErr w:type="spellStart"/>
            <w:r w:rsidRPr="004F2D80">
              <w:rPr>
                <w:noProof w:val="0"/>
                <w:lang w:val="en-US" w:eastAsia="ru-RU"/>
              </w:rPr>
              <w:t>prevăzută</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documentaţia</w:t>
            </w:r>
            <w:proofErr w:type="spellEnd"/>
            <w:r w:rsidRPr="004F2D80">
              <w:rPr>
                <w:noProof w:val="0"/>
                <w:lang w:val="en-US" w:eastAsia="ru-RU"/>
              </w:rPr>
              <w:t xml:space="preserve"> de </w:t>
            </w:r>
            <w:proofErr w:type="spellStart"/>
            <w:r w:rsidRPr="004F2D80">
              <w:rPr>
                <w:noProof w:val="0"/>
                <w:lang w:val="en-US" w:eastAsia="ru-RU"/>
              </w:rPr>
              <w:t>executare</w:t>
            </w:r>
            <w:proofErr w:type="spellEnd"/>
            <w:r w:rsidRPr="004F2D80">
              <w:rPr>
                <w:noProof w:val="0"/>
                <w:lang w:val="en-US" w:eastAsia="ru-RU"/>
              </w:rPr>
              <w:t xml:space="preserve">, </w:t>
            </w:r>
            <w:proofErr w:type="spellStart"/>
            <w:r w:rsidRPr="004F2D80">
              <w:rPr>
                <w:noProof w:val="0"/>
                <w:lang w:val="en-US" w:eastAsia="ru-RU"/>
              </w:rPr>
              <w:t>urmând</w:t>
            </w:r>
            <w:proofErr w:type="spellEnd"/>
            <w:r w:rsidRPr="004F2D80">
              <w:rPr>
                <w:noProof w:val="0"/>
                <w:lang w:val="en-US" w:eastAsia="ru-RU"/>
              </w:rPr>
              <w:t xml:space="preserve"> a fi </w:t>
            </w:r>
            <w:proofErr w:type="spellStart"/>
            <w:r w:rsidRPr="004F2D80">
              <w:rPr>
                <w:noProof w:val="0"/>
                <w:lang w:val="en-US" w:eastAsia="ru-RU"/>
              </w:rPr>
              <w:t>supuse</w:t>
            </w:r>
            <w:proofErr w:type="spellEnd"/>
            <w:r w:rsidRPr="004F2D80">
              <w:rPr>
                <w:noProof w:val="0"/>
                <w:lang w:val="en-US" w:eastAsia="ru-RU"/>
              </w:rPr>
              <w:t xml:space="preserve"> periodic la diverse </w:t>
            </w:r>
            <w:proofErr w:type="spellStart"/>
            <w:r w:rsidRPr="004F2D80">
              <w:rPr>
                <w:noProof w:val="0"/>
                <w:lang w:val="en-US" w:eastAsia="ru-RU"/>
              </w:rPr>
              <w:t>testări</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proiectantul</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ce</w:t>
            </w:r>
            <w:proofErr w:type="spellEnd"/>
            <w:r w:rsidRPr="004F2D80">
              <w:rPr>
                <w:noProof w:val="0"/>
                <w:lang w:val="en-US" w:eastAsia="ru-RU"/>
              </w:rPr>
              <w:t xml:space="preserve"> le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solicita</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asigura</w:t>
            </w:r>
            <w:proofErr w:type="spellEnd"/>
            <w:r w:rsidRPr="004F2D80">
              <w:rPr>
                <w:noProof w:val="0"/>
                <w:lang w:val="en-US" w:eastAsia="ru-RU"/>
              </w:rPr>
              <w:t xml:space="preserve">, la </w:t>
            </w:r>
            <w:proofErr w:type="spellStart"/>
            <w:r w:rsidRPr="004F2D80">
              <w:rPr>
                <w:noProof w:val="0"/>
                <w:lang w:val="en-US" w:eastAsia="ru-RU"/>
              </w:rPr>
              <w:t>cerere</w:t>
            </w:r>
            <w:proofErr w:type="spellEnd"/>
            <w:r w:rsidRPr="004F2D80">
              <w:rPr>
                <w:noProof w:val="0"/>
                <w:lang w:val="en-US" w:eastAsia="ru-RU"/>
              </w:rPr>
              <w:t xml:space="preserve">, </w:t>
            </w:r>
            <w:proofErr w:type="spellStart"/>
            <w:r w:rsidRPr="004F2D80">
              <w:rPr>
                <w:noProof w:val="0"/>
                <w:lang w:val="en-US" w:eastAsia="ru-RU"/>
              </w:rPr>
              <w:t>forţa</w:t>
            </w:r>
            <w:proofErr w:type="spellEnd"/>
            <w:r w:rsidRPr="004F2D80">
              <w:rPr>
                <w:noProof w:val="0"/>
                <w:lang w:val="en-US" w:eastAsia="ru-RU"/>
              </w:rPr>
              <w:t xml:space="preserve"> de </w:t>
            </w:r>
            <w:proofErr w:type="spellStart"/>
            <w:r w:rsidRPr="004F2D80">
              <w:rPr>
                <w:noProof w:val="0"/>
                <w:lang w:val="en-US" w:eastAsia="ru-RU"/>
              </w:rPr>
              <w:t>muncă</w:t>
            </w:r>
            <w:proofErr w:type="spellEnd"/>
            <w:r w:rsidRPr="004F2D80">
              <w:rPr>
                <w:noProof w:val="0"/>
                <w:lang w:val="en-US" w:eastAsia="ru-RU"/>
              </w:rPr>
              <w:t xml:space="preserve">, </w:t>
            </w:r>
            <w:proofErr w:type="spellStart"/>
            <w:r w:rsidRPr="004F2D80">
              <w:rPr>
                <w:noProof w:val="0"/>
                <w:lang w:val="en-US" w:eastAsia="ru-RU"/>
              </w:rPr>
              <w:t>instrumentele</w:t>
            </w:r>
            <w:proofErr w:type="spellEnd"/>
            <w:r w:rsidRPr="004F2D80">
              <w:rPr>
                <w:noProof w:val="0"/>
                <w:lang w:val="en-US" w:eastAsia="ru-RU"/>
              </w:rPr>
              <w:t xml:space="preserve">, </w:t>
            </w:r>
            <w:proofErr w:type="spellStart"/>
            <w:r w:rsidRPr="004F2D80">
              <w:rPr>
                <w:noProof w:val="0"/>
                <w:lang w:val="en-US" w:eastAsia="ru-RU"/>
              </w:rPr>
              <w:t>utilajul</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materialele</w:t>
            </w:r>
            <w:proofErr w:type="spellEnd"/>
            <w:r w:rsidRPr="004F2D80">
              <w:rPr>
                <w:noProof w:val="0"/>
                <w:lang w:val="en-US" w:eastAsia="ru-RU"/>
              </w:rPr>
              <w:t xml:space="preserve"> </w:t>
            </w:r>
            <w:proofErr w:type="spellStart"/>
            <w:r w:rsidRPr="004F2D80">
              <w:rPr>
                <w:noProof w:val="0"/>
                <w:lang w:val="en-US" w:eastAsia="ru-RU"/>
              </w:rPr>
              <w:t>necesare</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examinarea</w:t>
            </w:r>
            <w:proofErr w:type="spellEnd"/>
            <w:r w:rsidRPr="004F2D80">
              <w:rPr>
                <w:noProof w:val="0"/>
                <w:lang w:val="en-US" w:eastAsia="ru-RU"/>
              </w:rPr>
              <w:t xml:space="preserve">, </w:t>
            </w:r>
            <w:proofErr w:type="spellStart"/>
            <w:r w:rsidRPr="004F2D80">
              <w:rPr>
                <w:noProof w:val="0"/>
                <w:lang w:val="en-US" w:eastAsia="ru-RU"/>
              </w:rPr>
              <w:t>măsurarea</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testarea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
          <w:p w14:paraId="422E2F7B" w14:textId="77777777" w:rsidR="004F2D80" w:rsidRPr="004F2D80" w:rsidRDefault="004F2D80" w:rsidP="004F2D80">
            <w:pPr>
              <w:numPr>
                <w:ilvl w:val="0"/>
                <w:numId w:val="3"/>
              </w:numPr>
              <w:tabs>
                <w:tab w:val="left" w:pos="0"/>
              </w:tabs>
              <w:ind w:left="0" w:firstLine="0"/>
              <w:jc w:val="both"/>
              <w:rPr>
                <w:noProof w:val="0"/>
                <w:lang w:val="en-US" w:eastAsia="ru-RU"/>
              </w:rPr>
            </w:pPr>
            <w:r w:rsidRPr="004F2D80">
              <w:rPr>
                <w:noProof w:val="0"/>
                <w:lang w:val="en-US" w:eastAsia="ru-RU"/>
              </w:rPr>
              <w:t xml:space="preserve">12.2. </w:t>
            </w:r>
            <w:proofErr w:type="spellStart"/>
            <w:r w:rsidRPr="004F2D80">
              <w:rPr>
                <w:noProof w:val="0"/>
                <w:lang w:val="en-US" w:eastAsia="ru-RU"/>
              </w:rPr>
              <w:t>Costul</w:t>
            </w:r>
            <w:proofErr w:type="spellEnd"/>
            <w:r w:rsidRPr="004F2D80">
              <w:rPr>
                <w:noProof w:val="0"/>
                <w:lang w:val="en-US" w:eastAsia="ru-RU"/>
              </w:rPr>
              <w:t xml:space="preserve"> </w:t>
            </w:r>
            <w:proofErr w:type="spellStart"/>
            <w:r w:rsidRPr="004F2D80">
              <w:rPr>
                <w:noProof w:val="0"/>
                <w:lang w:val="en-US" w:eastAsia="ru-RU"/>
              </w:rPr>
              <w:t>probelor</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încercărilor</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fi </w:t>
            </w:r>
            <w:proofErr w:type="spellStart"/>
            <w:r w:rsidRPr="004F2D80">
              <w:rPr>
                <w:noProof w:val="0"/>
                <w:lang w:val="en-US" w:eastAsia="ru-RU"/>
              </w:rPr>
              <w:t>suportat</w:t>
            </w:r>
            <w:proofErr w:type="spellEnd"/>
            <w:r w:rsidRPr="004F2D80">
              <w:rPr>
                <w:noProof w:val="0"/>
                <w:lang w:val="en-US" w:eastAsia="ru-RU"/>
              </w:rPr>
              <w:t xml:space="preserve"> de </w:t>
            </w:r>
            <w:proofErr w:type="spellStart"/>
            <w:r w:rsidRPr="004F2D80">
              <w:rPr>
                <w:noProof w:val="0"/>
                <w:lang w:val="en-US" w:eastAsia="ru-RU"/>
              </w:rPr>
              <w:t>Antreprenor</w:t>
            </w:r>
            <w:proofErr w:type="spellEnd"/>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acesta</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prevăzut</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documentaţie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caz</w:t>
            </w:r>
            <w:proofErr w:type="spellEnd"/>
            <w:r w:rsidRPr="004F2D80">
              <w:rPr>
                <w:noProof w:val="0"/>
                <w:lang w:val="en-US" w:eastAsia="ru-RU"/>
              </w:rPr>
              <w:t xml:space="preserve"> </w:t>
            </w:r>
            <w:proofErr w:type="spellStart"/>
            <w:r w:rsidRPr="004F2D80">
              <w:rPr>
                <w:noProof w:val="0"/>
                <w:lang w:val="en-US" w:eastAsia="ru-RU"/>
              </w:rPr>
              <w:t>contrar</w:t>
            </w:r>
            <w:proofErr w:type="spellEnd"/>
            <w:r w:rsidRPr="004F2D80">
              <w:rPr>
                <w:noProof w:val="0"/>
                <w:lang w:val="en-US" w:eastAsia="ru-RU"/>
              </w:rPr>
              <w:t xml:space="preserve"> </w:t>
            </w:r>
            <w:proofErr w:type="spellStart"/>
            <w:r w:rsidRPr="004F2D80">
              <w:rPr>
                <w:noProof w:val="0"/>
                <w:lang w:val="en-US" w:eastAsia="ru-RU"/>
              </w:rPr>
              <w:t>cheltuielile</w:t>
            </w:r>
            <w:proofErr w:type="spellEnd"/>
            <w:r w:rsidRPr="004F2D80">
              <w:rPr>
                <w:noProof w:val="0"/>
                <w:lang w:val="en-US" w:eastAsia="ru-RU"/>
              </w:rPr>
              <w:t xml:space="preserve"> </w:t>
            </w:r>
            <w:proofErr w:type="spellStart"/>
            <w:r w:rsidRPr="004F2D80">
              <w:rPr>
                <w:noProof w:val="0"/>
                <w:lang w:val="en-US" w:eastAsia="ru-RU"/>
              </w:rPr>
              <w:t>vor</w:t>
            </w:r>
            <w:proofErr w:type="spellEnd"/>
            <w:r w:rsidRPr="004F2D80">
              <w:rPr>
                <w:noProof w:val="0"/>
                <w:lang w:val="en-US" w:eastAsia="ru-RU"/>
              </w:rPr>
              <w:t xml:space="preserve"> fi </w:t>
            </w:r>
            <w:proofErr w:type="spellStart"/>
            <w:r w:rsidRPr="004F2D80">
              <w:rPr>
                <w:noProof w:val="0"/>
                <w:lang w:val="en-US" w:eastAsia="ru-RU"/>
              </w:rPr>
              <w:t>suportate</w:t>
            </w:r>
            <w:proofErr w:type="spellEnd"/>
            <w:r w:rsidRPr="004F2D80">
              <w:rPr>
                <w:noProof w:val="0"/>
                <w:lang w:val="en-US" w:eastAsia="ru-RU"/>
              </w:rPr>
              <w:t xml:space="preserve"> de </w:t>
            </w:r>
            <w:proofErr w:type="spellStart"/>
            <w:r w:rsidRPr="004F2D80">
              <w:rPr>
                <w:noProof w:val="0"/>
                <w:lang w:val="en-US" w:eastAsia="ru-RU"/>
              </w:rPr>
              <w:t>Beneficiar</w:t>
            </w:r>
            <w:proofErr w:type="spellEnd"/>
            <w:r w:rsidRPr="004F2D80">
              <w:rPr>
                <w:noProof w:val="0"/>
                <w:lang w:val="en-US" w:eastAsia="ru-RU"/>
              </w:rPr>
              <w:t xml:space="preserve">. </w:t>
            </w:r>
          </w:p>
          <w:p w14:paraId="00E05A2E" w14:textId="77777777" w:rsidR="004F2D80" w:rsidRPr="004F2D80" w:rsidRDefault="004F2D80" w:rsidP="004F2D80">
            <w:pPr>
              <w:numPr>
                <w:ilvl w:val="0"/>
                <w:numId w:val="3"/>
              </w:numPr>
              <w:tabs>
                <w:tab w:val="left" w:pos="284"/>
              </w:tabs>
              <w:ind w:left="0" w:firstLine="0"/>
              <w:jc w:val="both"/>
              <w:rPr>
                <w:noProof w:val="0"/>
                <w:lang w:val="en-US" w:eastAsia="ru-RU"/>
              </w:rPr>
            </w:pPr>
            <w:r w:rsidRPr="004F2D80">
              <w:rPr>
                <w:noProof w:val="0"/>
                <w:lang w:val="en-US" w:eastAsia="ru-RU"/>
              </w:rPr>
              <w:t xml:space="preserve">12.3. </w:t>
            </w:r>
            <w:proofErr w:type="spellStart"/>
            <w:r w:rsidRPr="004F2D80">
              <w:rPr>
                <w:noProof w:val="0"/>
                <w:lang w:val="en-US" w:eastAsia="ru-RU"/>
              </w:rPr>
              <w:t>Costul</w:t>
            </w:r>
            <w:proofErr w:type="spellEnd"/>
            <w:r w:rsidRPr="004F2D80">
              <w:rPr>
                <w:noProof w:val="0"/>
                <w:lang w:val="en-US" w:eastAsia="ru-RU"/>
              </w:rPr>
              <w:t xml:space="preserve"> </w:t>
            </w:r>
            <w:proofErr w:type="spellStart"/>
            <w:r w:rsidRPr="004F2D80">
              <w:rPr>
                <w:noProof w:val="0"/>
                <w:lang w:val="en-US" w:eastAsia="ru-RU"/>
              </w:rPr>
              <w:t>probelor</w:t>
            </w:r>
            <w:proofErr w:type="spellEnd"/>
            <w:r w:rsidRPr="004F2D80">
              <w:rPr>
                <w:noProof w:val="0"/>
                <w:lang w:val="en-US" w:eastAsia="ru-RU"/>
              </w:rPr>
              <w:t xml:space="preserve"> </w:t>
            </w:r>
            <w:proofErr w:type="spellStart"/>
            <w:r w:rsidRPr="004F2D80">
              <w:rPr>
                <w:noProof w:val="0"/>
                <w:lang w:val="en-US" w:eastAsia="ru-RU"/>
              </w:rPr>
              <w:t>neprevăzute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comandate</w:t>
            </w:r>
            <w:proofErr w:type="spellEnd"/>
            <w:r w:rsidRPr="004F2D80">
              <w:rPr>
                <w:noProof w:val="0"/>
                <w:lang w:val="en-US" w:eastAsia="ru-RU"/>
              </w:rPr>
              <w:t xml:space="preserve"> de </w:t>
            </w:r>
            <w:proofErr w:type="spellStart"/>
            <w:r w:rsidRPr="004F2D80">
              <w:rPr>
                <w:noProof w:val="0"/>
                <w:lang w:val="en-US" w:eastAsia="ru-RU"/>
              </w:rPr>
              <w:t>Beneficiar</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verificarea</w:t>
            </w:r>
            <w:proofErr w:type="spellEnd"/>
            <w:r w:rsidRPr="004F2D80">
              <w:rPr>
                <w:noProof w:val="0"/>
                <w:lang w:val="en-US" w:eastAsia="ru-RU"/>
              </w:rPr>
              <w:t xml:space="preserve"> </w:t>
            </w:r>
            <w:proofErr w:type="spellStart"/>
            <w:r w:rsidRPr="004F2D80">
              <w:rPr>
                <w:noProof w:val="0"/>
                <w:lang w:val="en-US" w:eastAsia="ru-RU"/>
              </w:rPr>
              <w:t>unor</w:t>
            </w:r>
            <w:proofErr w:type="spellEnd"/>
            <w:r w:rsidRPr="004F2D80">
              <w:rPr>
                <w:noProof w:val="0"/>
                <w:lang w:val="en-US" w:eastAsia="ru-RU"/>
              </w:rPr>
              <w:t xml:space="preserve"> </w:t>
            </w:r>
            <w:proofErr w:type="spellStart"/>
            <w:r w:rsidRPr="004F2D80">
              <w:rPr>
                <w:noProof w:val="0"/>
                <w:lang w:val="en-US" w:eastAsia="ru-RU"/>
              </w:rPr>
              <w:t>lucrări</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materiale</w:t>
            </w:r>
            <w:proofErr w:type="spellEnd"/>
            <w:r w:rsidRPr="004F2D80">
              <w:rPr>
                <w:noProof w:val="0"/>
                <w:lang w:val="en-US" w:eastAsia="ru-RU"/>
              </w:rPr>
              <w:t xml:space="preserve"> </w:t>
            </w:r>
            <w:proofErr w:type="spellStart"/>
            <w:r w:rsidRPr="004F2D80">
              <w:rPr>
                <w:noProof w:val="0"/>
                <w:lang w:val="en-US" w:eastAsia="ru-RU"/>
              </w:rPr>
              <w:t>puse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operă</w:t>
            </w:r>
            <w:proofErr w:type="spellEnd"/>
            <w:r w:rsidRPr="004F2D80">
              <w:rPr>
                <w:noProof w:val="0"/>
                <w:lang w:val="en-US" w:eastAsia="ru-RU"/>
              </w:rPr>
              <w:t xml:space="preserve"> </w:t>
            </w:r>
            <w:proofErr w:type="spellStart"/>
            <w:r w:rsidRPr="004F2D80">
              <w:rPr>
                <w:noProof w:val="0"/>
                <w:lang w:val="en-US" w:eastAsia="ru-RU"/>
              </w:rPr>
              <w:t>vor</w:t>
            </w:r>
            <w:proofErr w:type="spellEnd"/>
            <w:r w:rsidRPr="004F2D80">
              <w:rPr>
                <w:noProof w:val="0"/>
                <w:lang w:val="en-US" w:eastAsia="ru-RU"/>
              </w:rPr>
              <w:t xml:space="preserve"> fi </w:t>
            </w:r>
            <w:proofErr w:type="spellStart"/>
            <w:r w:rsidRPr="004F2D80">
              <w:rPr>
                <w:noProof w:val="0"/>
                <w:lang w:val="en-US" w:eastAsia="ru-RU"/>
              </w:rPr>
              <w:t>suportate</w:t>
            </w:r>
            <w:proofErr w:type="spellEnd"/>
            <w:r w:rsidRPr="004F2D80">
              <w:rPr>
                <w:noProof w:val="0"/>
                <w:lang w:val="en-US" w:eastAsia="ru-RU"/>
              </w:rPr>
              <w:t xml:space="preserve"> de </w:t>
            </w:r>
            <w:proofErr w:type="spellStart"/>
            <w:r w:rsidRPr="004F2D80">
              <w:rPr>
                <w:noProof w:val="0"/>
                <w:lang w:val="en-US" w:eastAsia="ru-RU"/>
              </w:rPr>
              <w:t>Antreprenor</w:t>
            </w:r>
            <w:proofErr w:type="spellEnd"/>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se </w:t>
            </w:r>
            <w:proofErr w:type="spellStart"/>
            <w:r w:rsidRPr="004F2D80">
              <w:rPr>
                <w:noProof w:val="0"/>
                <w:lang w:val="en-US" w:eastAsia="ru-RU"/>
              </w:rPr>
              <w:t>dovedeşte</w:t>
            </w:r>
            <w:proofErr w:type="spellEnd"/>
            <w:r w:rsidRPr="004F2D80">
              <w:rPr>
                <w:noProof w:val="0"/>
                <w:lang w:val="en-US" w:eastAsia="ru-RU"/>
              </w:rPr>
              <w:t xml:space="preserve"> </w:t>
            </w:r>
            <w:proofErr w:type="spellStart"/>
            <w:r w:rsidRPr="004F2D80">
              <w:rPr>
                <w:noProof w:val="0"/>
                <w:lang w:val="en-US" w:eastAsia="ru-RU"/>
              </w:rPr>
              <w:t>că</w:t>
            </w:r>
            <w:proofErr w:type="spellEnd"/>
            <w:r w:rsidRPr="004F2D80">
              <w:rPr>
                <w:noProof w:val="0"/>
                <w:lang w:val="en-US" w:eastAsia="ru-RU"/>
              </w:rPr>
              <w:t xml:space="preserve"> </w:t>
            </w:r>
            <w:proofErr w:type="spellStart"/>
            <w:r w:rsidRPr="004F2D80">
              <w:rPr>
                <w:noProof w:val="0"/>
                <w:lang w:val="en-US" w:eastAsia="ru-RU"/>
              </w:rPr>
              <w:t>materialele</w:t>
            </w:r>
            <w:proofErr w:type="spellEnd"/>
            <w:r w:rsidRPr="004F2D80">
              <w:rPr>
                <w:noProof w:val="0"/>
                <w:lang w:val="en-US" w:eastAsia="ru-RU"/>
              </w:rPr>
              <w:t xml:space="preserve"> nu sunt </w:t>
            </w:r>
            <w:proofErr w:type="spellStart"/>
            <w:r w:rsidRPr="004F2D80">
              <w:rPr>
                <w:noProof w:val="0"/>
                <w:lang w:val="en-US" w:eastAsia="ru-RU"/>
              </w:rPr>
              <w:t>corespunzător</w:t>
            </w:r>
            <w:proofErr w:type="spellEnd"/>
            <w:r w:rsidRPr="004F2D80">
              <w:rPr>
                <w:noProof w:val="0"/>
                <w:lang w:val="en-US" w:eastAsia="ru-RU"/>
              </w:rPr>
              <w:t xml:space="preserve"> </w:t>
            </w:r>
            <w:proofErr w:type="spellStart"/>
            <w:r w:rsidRPr="004F2D80">
              <w:rPr>
                <w:noProof w:val="0"/>
                <w:lang w:val="en-US" w:eastAsia="ru-RU"/>
              </w:rPr>
              <w:t>calitative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manopera</w:t>
            </w:r>
            <w:proofErr w:type="spellEnd"/>
            <w:r w:rsidRPr="004F2D80">
              <w:rPr>
                <w:noProof w:val="0"/>
                <w:lang w:val="en-US" w:eastAsia="ru-RU"/>
              </w:rPr>
              <w:t xml:space="preserve"> nu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conformitate</w:t>
            </w:r>
            <w:proofErr w:type="spellEnd"/>
            <w:r w:rsidRPr="004F2D80">
              <w:rPr>
                <w:noProof w:val="0"/>
                <w:lang w:val="en-US" w:eastAsia="ru-RU"/>
              </w:rPr>
              <w:t xml:space="preserve"> cu </w:t>
            </w:r>
            <w:proofErr w:type="spellStart"/>
            <w:r w:rsidRPr="004F2D80">
              <w:rPr>
                <w:noProof w:val="0"/>
                <w:lang w:val="en-US" w:eastAsia="ru-RU"/>
              </w:rPr>
              <w:t>prevederile</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caz</w:t>
            </w:r>
            <w:proofErr w:type="spellEnd"/>
            <w:r w:rsidRPr="004F2D80">
              <w:rPr>
                <w:noProof w:val="0"/>
                <w:lang w:val="en-US" w:eastAsia="ru-RU"/>
              </w:rPr>
              <w:t xml:space="preserve"> </w:t>
            </w:r>
            <w:proofErr w:type="spellStart"/>
            <w:r w:rsidRPr="004F2D80">
              <w:rPr>
                <w:noProof w:val="0"/>
                <w:lang w:val="en-US" w:eastAsia="ru-RU"/>
              </w:rPr>
              <w:t>contrar</w:t>
            </w:r>
            <w:proofErr w:type="spellEnd"/>
            <w:r w:rsidRPr="004F2D80">
              <w:rPr>
                <w:noProof w:val="0"/>
                <w:lang w:val="en-US" w:eastAsia="ru-RU"/>
              </w:rPr>
              <w:t xml:space="preserve">,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suporta</w:t>
            </w:r>
            <w:proofErr w:type="spellEnd"/>
            <w:r w:rsidRPr="004F2D80">
              <w:rPr>
                <w:noProof w:val="0"/>
                <w:lang w:val="en-US" w:eastAsia="ru-RU"/>
              </w:rPr>
              <w:t xml:space="preserve"> </w:t>
            </w:r>
            <w:proofErr w:type="spellStart"/>
            <w:r w:rsidRPr="004F2D80">
              <w:rPr>
                <w:noProof w:val="0"/>
                <w:lang w:val="en-US" w:eastAsia="ru-RU"/>
              </w:rPr>
              <w:t>aceste</w:t>
            </w:r>
            <w:proofErr w:type="spellEnd"/>
            <w:r w:rsidRPr="004F2D80">
              <w:rPr>
                <w:noProof w:val="0"/>
                <w:lang w:val="en-US" w:eastAsia="ru-RU"/>
              </w:rPr>
              <w:t xml:space="preserve"> </w:t>
            </w:r>
            <w:proofErr w:type="spellStart"/>
            <w:r w:rsidRPr="004F2D80">
              <w:rPr>
                <w:noProof w:val="0"/>
                <w:lang w:val="en-US" w:eastAsia="ru-RU"/>
              </w:rPr>
              <w:t>cheltuieli</w:t>
            </w:r>
            <w:proofErr w:type="spellEnd"/>
            <w:r w:rsidRPr="004F2D80">
              <w:rPr>
                <w:noProof w:val="0"/>
                <w:lang w:val="en-US" w:eastAsia="ru-RU"/>
              </w:rPr>
              <w:t xml:space="preserve">. </w:t>
            </w:r>
          </w:p>
          <w:p w14:paraId="39F037AE" w14:textId="77777777" w:rsidR="004F2D80" w:rsidRPr="004F2D80" w:rsidRDefault="004F2D80" w:rsidP="004F2D80">
            <w:pPr>
              <w:numPr>
                <w:ilvl w:val="0"/>
                <w:numId w:val="3"/>
              </w:numPr>
              <w:tabs>
                <w:tab w:val="left" w:pos="284"/>
              </w:tabs>
              <w:ind w:left="0" w:firstLine="0"/>
              <w:jc w:val="both"/>
              <w:rPr>
                <w:noProof w:val="0"/>
                <w:lang w:val="en-US" w:eastAsia="ru-RU"/>
              </w:rPr>
            </w:pPr>
            <w:r w:rsidRPr="004F2D80">
              <w:rPr>
                <w:noProof w:val="0"/>
                <w:lang w:val="en-US" w:eastAsia="ru-RU"/>
              </w:rPr>
              <w:t xml:space="preserve">12.4.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proiectantul</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orice</w:t>
            </w:r>
            <w:proofErr w:type="spellEnd"/>
            <w:r w:rsidRPr="004F2D80">
              <w:rPr>
                <w:noProof w:val="0"/>
                <w:lang w:val="en-US" w:eastAsia="ru-RU"/>
              </w:rPr>
              <w:t xml:space="preserve"> </w:t>
            </w:r>
            <w:proofErr w:type="spellStart"/>
            <w:r w:rsidRPr="004F2D80">
              <w:rPr>
                <w:noProof w:val="0"/>
                <w:lang w:val="en-US" w:eastAsia="ru-RU"/>
              </w:rPr>
              <w:t>altă</w:t>
            </w:r>
            <w:proofErr w:type="spellEnd"/>
            <w:r w:rsidRPr="004F2D80">
              <w:rPr>
                <w:noProof w:val="0"/>
                <w:lang w:val="en-US" w:eastAsia="ru-RU"/>
              </w:rPr>
              <w:t xml:space="preserve"> </w:t>
            </w:r>
            <w:proofErr w:type="spellStart"/>
            <w:r w:rsidRPr="004F2D80">
              <w:rPr>
                <w:noProof w:val="0"/>
                <w:lang w:val="en-US" w:eastAsia="ru-RU"/>
              </w:rPr>
              <w:t>persoană</w:t>
            </w:r>
            <w:proofErr w:type="spellEnd"/>
            <w:r w:rsidRPr="004F2D80">
              <w:rPr>
                <w:noProof w:val="0"/>
                <w:lang w:val="en-US" w:eastAsia="ru-RU"/>
              </w:rPr>
              <w:t xml:space="preserve"> </w:t>
            </w:r>
            <w:proofErr w:type="spellStart"/>
            <w:r w:rsidRPr="004F2D80">
              <w:rPr>
                <w:noProof w:val="0"/>
                <w:lang w:val="en-US" w:eastAsia="ru-RU"/>
              </w:rPr>
              <w:t>autorizată</w:t>
            </w:r>
            <w:proofErr w:type="spellEnd"/>
            <w:r w:rsidRPr="004F2D80">
              <w:rPr>
                <w:noProof w:val="0"/>
                <w:lang w:val="en-US" w:eastAsia="ru-RU"/>
              </w:rPr>
              <w:t xml:space="preserve"> de </w:t>
            </w:r>
            <w:proofErr w:type="spellStart"/>
            <w:r w:rsidRPr="004F2D80">
              <w:rPr>
                <w:noProof w:val="0"/>
                <w:lang w:val="en-US" w:eastAsia="ru-RU"/>
              </w:rPr>
              <w:t>aceştia</w:t>
            </w:r>
            <w:proofErr w:type="spellEnd"/>
            <w:r w:rsidRPr="004F2D80">
              <w:rPr>
                <w:noProof w:val="0"/>
                <w:lang w:val="en-US" w:eastAsia="ru-RU"/>
              </w:rPr>
              <w:t xml:space="preserve"> au </w:t>
            </w:r>
            <w:proofErr w:type="spellStart"/>
            <w:r w:rsidRPr="004F2D80">
              <w:rPr>
                <w:noProof w:val="0"/>
                <w:lang w:val="en-US" w:eastAsia="ru-RU"/>
              </w:rPr>
              <w:t>acces</w:t>
            </w:r>
            <w:proofErr w:type="spellEnd"/>
            <w:r w:rsidRPr="004F2D80">
              <w:rPr>
                <w:noProof w:val="0"/>
                <w:lang w:val="en-US" w:eastAsia="ru-RU"/>
              </w:rPr>
              <w:t xml:space="preserve"> tot </w:t>
            </w:r>
            <w:proofErr w:type="spellStart"/>
            <w:r w:rsidRPr="004F2D80">
              <w:rPr>
                <w:noProof w:val="0"/>
                <w:lang w:val="en-US" w:eastAsia="ru-RU"/>
              </w:rPr>
              <w:t>timpul</w:t>
            </w:r>
            <w:proofErr w:type="spellEnd"/>
            <w:r w:rsidRPr="004F2D80">
              <w:rPr>
                <w:noProof w:val="0"/>
                <w:lang w:val="en-US" w:eastAsia="ru-RU"/>
              </w:rPr>
              <w:t xml:space="preserve"> la </w:t>
            </w:r>
            <w:proofErr w:type="spellStart"/>
            <w:r w:rsidRPr="004F2D80">
              <w:rPr>
                <w:noProof w:val="0"/>
                <w:lang w:val="en-US" w:eastAsia="ru-RU"/>
              </w:rPr>
              <w:t>lucrări</w:t>
            </w:r>
            <w:proofErr w:type="spellEnd"/>
            <w:r w:rsidRPr="004F2D80">
              <w:rPr>
                <w:noProof w:val="0"/>
                <w:lang w:val="en-US" w:eastAsia="ru-RU"/>
              </w:rPr>
              <w:t xml:space="preserve"> pe </w:t>
            </w:r>
            <w:proofErr w:type="spellStart"/>
            <w:r w:rsidRPr="004F2D80">
              <w:rPr>
                <w:noProof w:val="0"/>
                <w:lang w:val="en-US" w:eastAsia="ru-RU"/>
              </w:rPr>
              <w:t>şantier</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locurile</w:t>
            </w:r>
            <w:proofErr w:type="spellEnd"/>
            <w:r w:rsidRPr="004F2D80">
              <w:rPr>
                <w:noProof w:val="0"/>
                <w:lang w:val="en-US" w:eastAsia="ru-RU"/>
              </w:rPr>
              <w:t xml:space="preserve"> </w:t>
            </w:r>
            <w:proofErr w:type="spellStart"/>
            <w:r w:rsidRPr="004F2D80">
              <w:rPr>
                <w:noProof w:val="0"/>
                <w:lang w:val="en-US" w:eastAsia="ru-RU"/>
              </w:rPr>
              <w:t>unde</w:t>
            </w:r>
            <w:proofErr w:type="spellEnd"/>
            <w:r w:rsidRPr="004F2D80">
              <w:rPr>
                <w:noProof w:val="0"/>
                <w:lang w:val="en-US" w:eastAsia="ru-RU"/>
              </w:rPr>
              <w:t xml:space="preserve"> se </w:t>
            </w:r>
            <w:proofErr w:type="spellStart"/>
            <w:r w:rsidRPr="004F2D80">
              <w:rPr>
                <w:noProof w:val="0"/>
                <w:lang w:val="en-US" w:eastAsia="ru-RU"/>
              </w:rPr>
              <w:t>pregăteşte</w:t>
            </w:r>
            <w:proofErr w:type="spellEnd"/>
            <w:r w:rsidRPr="004F2D80">
              <w:rPr>
                <w:noProof w:val="0"/>
                <w:lang w:val="en-US" w:eastAsia="ru-RU"/>
              </w:rPr>
              <w:t xml:space="preserve"> </w:t>
            </w:r>
            <w:proofErr w:type="spellStart"/>
            <w:r w:rsidRPr="004F2D80">
              <w:rPr>
                <w:noProof w:val="0"/>
                <w:lang w:val="en-US" w:eastAsia="ru-RU"/>
              </w:rPr>
              <w:t>lucrarea</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depozite</w:t>
            </w:r>
            <w:proofErr w:type="spellEnd"/>
            <w:r w:rsidRPr="004F2D80">
              <w:rPr>
                <w:noProof w:val="0"/>
                <w:lang w:val="en-US" w:eastAsia="ru-RU"/>
              </w:rPr>
              <w:t xml:space="preserve"> de </w:t>
            </w:r>
            <w:proofErr w:type="spellStart"/>
            <w:r w:rsidRPr="004F2D80">
              <w:rPr>
                <w:noProof w:val="0"/>
                <w:lang w:val="en-US" w:eastAsia="ru-RU"/>
              </w:rPr>
              <w:t>materiale</w:t>
            </w:r>
            <w:proofErr w:type="spellEnd"/>
            <w:r w:rsidRPr="004F2D80">
              <w:rPr>
                <w:noProof w:val="0"/>
                <w:lang w:val="en-US" w:eastAsia="ru-RU"/>
              </w:rPr>
              <w:t xml:space="preserve"> prefabricate. </w:t>
            </w:r>
          </w:p>
          <w:p w14:paraId="4F94E50E" w14:textId="77777777" w:rsidR="004F2D80" w:rsidRPr="004F2D80" w:rsidRDefault="004F2D80" w:rsidP="004F2D80">
            <w:pPr>
              <w:numPr>
                <w:ilvl w:val="0"/>
                <w:numId w:val="3"/>
              </w:numPr>
              <w:tabs>
                <w:tab w:val="left" w:pos="284"/>
              </w:tabs>
              <w:ind w:left="0" w:firstLine="0"/>
              <w:jc w:val="both"/>
              <w:rPr>
                <w:noProof w:val="0"/>
                <w:lang w:val="en-US" w:eastAsia="ru-RU"/>
              </w:rPr>
            </w:pPr>
            <w:r w:rsidRPr="004F2D80">
              <w:rPr>
                <w:noProof w:val="0"/>
                <w:lang w:val="en-US" w:eastAsia="ru-RU"/>
              </w:rPr>
              <w:t xml:space="preserve">12.5. </w:t>
            </w:r>
            <w:proofErr w:type="spellStart"/>
            <w:r w:rsidRPr="004F2D80">
              <w:rPr>
                <w:noProof w:val="0"/>
                <w:lang w:val="en-US" w:eastAsia="ru-RU"/>
              </w:rPr>
              <w:t>Lucrările</w:t>
            </w:r>
            <w:proofErr w:type="spellEnd"/>
            <w:r w:rsidRPr="004F2D80">
              <w:rPr>
                <w:noProof w:val="0"/>
                <w:lang w:val="en-US" w:eastAsia="ru-RU"/>
              </w:rPr>
              <w:t xml:space="preserve"> care </w:t>
            </w:r>
            <w:proofErr w:type="spellStart"/>
            <w:r w:rsidRPr="004F2D80">
              <w:rPr>
                <w:noProof w:val="0"/>
                <w:lang w:val="en-US" w:eastAsia="ru-RU"/>
              </w:rPr>
              <w:t>devin</w:t>
            </w:r>
            <w:proofErr w:type="spellEnd"/>
            <w:r w:rsidRPr="004F2D80">
              <w:rPr>
                <w:noProof w:val="0"/>
                <w:lang w:val="en-US" w:eastAsia="ru-RU"/>
              </w:rPr>
              <w:t xml:space="preserve"> </w:t>
            </w:r>
            <w:proofErr w:type="spellStart"/>
            <w:r w:rsidRPr="004F2D80">
              <w:rPr>
                <w:noProof w:val="0"/>
                <w:lang w:val="en-US" w:eastAsia="ru-RU"/>
              </w:rPr>
              <w:t>ascunse</w:t>
            </w:r>
            <w:proofErr w:type="spellEnd"/>
            <w:r w:rsidRPr="004F2D80">
              <w:rPr>
                <w:noProof w:val="0"/>
                <w:lang w:val="en-US" w:eastAsia="ru-RU"/>
              </w:rPr>
              <w:t xml:space="preserve"> nu </w:t>
            </w:r>
            <w:proofErr w:type="spellStart"/>
            <w:r w:rsidRPr="004F2D80">
              <w:rPr>
                <w:noProof w:val="0"/>
                <w:lang w:val="en-US" w:eastAsia="ru-RU"/>
              </w:rPr>
              <w:t>vor</w:t>
            </w:r>
            <w:proofErr w:type="spellEnd"/>
            <w:r w:rsidRPr="004F2D80">
              <w:rPr>
                <w:noProof w:val="0"/>
                <w:lang w:val="en-US" w:eastAsia="ru-RU"/>
              </w:rPr>
              <w:t xml:space="preserve"> fi </w:t>
            </w:r>
            <w:proofErr w:type="spellStart"/>
            <w:r w:rsidRPr="004F2D80">
              <w:rPr>
                <w:noProof w:val="0"/>
                <w:lang w:val="en-US" w:eastAsia="ru-RU"/>
              </w:rPr>
              <w:t>acoperite</w:t>
            </w:r>
            <w:proofErr w:type="spellEnd"/>
            <w:r w:rsidRPr="004F2D80">
              <w:rPr>
                <w:noProof w:val="0"/>
                <w:lang w:val="en-US" w:eastAsia="ru-RU"/>
              </w:rPr>
              <w:t xml:space="preserve"> </w:t>
            </w:r>
            <w:proofErr w:type="spellStart"/>
            <w:r w:rsidRPr="004F2D80">
              <w:rPr>
                <w:noProof w:val="0"/>
                <w:lang w:val="en-US" w:eastAsia="ru-RU"/>
              </w:rPr>
              <w:t>fără</w:t>
            </w:r>
            <w:proofErr w:type="spellEnd"/>
            <w:r w:rsidRPr="004F2D80">
              <w:rPr>
                <w:noProof w:val="0"/>
                <w:lang w:val="en-US" w:eastAsia="ru-RU"/>
              </w:rPr>
              <w:t xml:space="preserve"> </w:t>
            </w:r>
            <w:proofErr w:type="spellStart"/>
            <w:r w:rsidRPr="004F2D80">
              <w:rPr>
                <w:noProof w:val="0"/>
                <w:lang w:val="en-US" w:eastAsia="ru-RU"/>
              </w:rPr>
              <w:t>aprobarea</w:t>
            </w:r>
            <w:proofErr w:type="spellEnd"/>
            <w:r w:rsidRPr="004F2D80">
              <w:rPr>
                <w:noProof w:val="0"/>
                <w:lang w:val="en-US" w:eastAsia="ru-RU"/>
              </w:rPr>
              <w:t xml:space="preserve"> </w:t>
            </w:r>
            <w:proofErr w:type="spellStart"/>
            <w:r w:rsidRPr="004F2D80">
              <w:rPr>
                <w:noProof w:val="0"/>
                <w:lang w:val="en-US" w:eastAsia="ru-RU"/>
              </w:rPr>
              <w:t>Dirigintelui</w:t>
            </w:r>
            <w:proofErr w:type="spellEnd"/>
            <w:r w:rsidRPr="004F2D80">
              <w:rPr>
                <w:noProof w:val="0"/>
                <w:lang w:val="en-US" w:eastAsia="ru-RU"/>
              </w:rPr>
              <w:t xml:space="preserve"> de </w:t>
            </w:r>
            <w:proofErr w:type="spellStart"/>
            <w:r w:rsidRPr="004F2D80">
              <w:rPr>
                <w:noProof w:val="0"/>
                <w:lang w:val="en-US" w:eastAsia="ru-RU"/>
              </w:rPr>
              <w:t>șantier</w:t>
            </w:r>
            <w:proofErr w:type="spellEnd"/>
            <w:r w:rsidRPr="004F2D80">
              <w:rPr>
                <w:noProof w:val="0"/>
                <w:lang w:val="en-US" w:eastAsia="ru-RU"/>
              </w:rPr>
              <w:t xml:space="preserve"> </w:t>
            </w:r>
            <w:proofErr w:type="spellStart"/>
            <w:r w:rsidRPr="004F2D80">
              <w:rPr>
                <w:noProof w:val="0"/>
                <w:lang w:val="en-US" w:eastAsia="ru-RU"/>
              </w:rPr>
              <w:t>atestat</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după</w:t>
            </w:r>
            <w:proofErr w:type="spellEnd"/>
            <w:r w:rsidRPr="004F2D80">
              <w:rPr>
                <w:noProof w:val="0"/>
                <w:lang w:val="en-US" w:eastAsia="ru-RU"/>
              </w:rPr>
              <w:t xml:space="preserve"> </w:t>
            </w:r>
            <w:proofErr w:type="spellStart"/>
            <w:r w:rsidRPr="004F2D80">
              <w:rPr>
                <w:noProof w:val="0"/>
                <w:lang w:val="en-US" w:eastAsia="ru-RU"/>
              </w:rPr>
              <w:t>caz</w:t>
            </w:r>
            <w:proofErr w:type="spellEnd"/>
            <w:r w:rsidRPr="004F2D80">
              <w:rPr>
                <w:noProof w:val="0"/>
                <w:lang w:val="en-US" w:eastAsia="ru-RU"/>
              </w:rPr>
              <w:t xml:space="preserve">, a </w:t>
            </w:r>
            <w:proofErr w:type="spellStart"/>
            <w:r w:rsidRPr="004F2D80">
              <w:rPr>
                <w:noProof w:val="0"/>
                <w:lang w:val="en-US" w:eastAsia="ru-RU"/>
              </w:rPr>
              <w:t>proiectantului</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asigurând</w:t>
            </w:r>
            <w:proofErr w:type="spellEnd"/>
            <w:r w:rsidRPr="004F2D80">
              <w:rPr>
                <w:noProof w:val="0"/>
                <w:lang w:val="en-US" w:eastAsia="ru-RU"/>
              </w:rPr>
              <w:t xml:space="preserve"> </w:t>
            </w:r>
            <w:proofErr w:type="spellStart"/>
            <w:r w:rsidRPr="004F2D80">
              <w:rPr>
                <w:noProof w:val="0"/>
                <w:lang w:val="en-US" w:eastAsia="ru-RU"/>
              </w:rPr>
              <w:t>posibilitatea</w:t>
            </w:r>
            <w:proofErr w:type="spellEnd"/>
            <w:r w:rsidRPr="004F2D80">
              <w:rPr>
                <w:noProof w:val="0"/>
                <w:lang w:val="en-US" w:eastAsia="ru-RU"/>
              </w:rPr>
              <w:t xml:space="preserve"> </w:t>
            </w:r>
            <w:proofErr w:type="spellStart"/>
            <w:r w:rsidRPr="004F2D80">
              <w:rPr>
                <w:noProof w:val="0"/>
                <w:lang w:val="en-US" w:eastAsia="ru-RU"/>
              </w:rPr>
              <w:t>acestora</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examineze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urmărească</w:t>
            </w:r>
            <w:proofErr w:type="spellEnd"/>
            <w:r w:rsidRPr="004F2D80">
              <w:rPr>
                <w:noProof w:val="0"/>
                <w:lang w:val="en-US" w:eastAsia="ru-RU"/>
              </w:rPr>
              <w:t xml:space="preserve"> </w:t>
            </w:r>
            <w:proofErr w:type="spellStart"/>
            <w:r w:rsidRPr="004F2D80">
              <w:rPr>
                <w:noProof w:val="0"/>
                <w:lang w:val="en-US" w:eastAsia="ru-RU"/>
              </w:rPr>
              <w:t>orice</w:t>
            </w:r>
            <w:proofErr w:type="spellEnd"/>
            <w:r w:rsidRPr="004F2D80">
              <w:rPr>
                <w:noProof w:val="0"/>
                <w:lang w:val="en-US" w:eastAsia="ru-RU"/>
              </w:rPr>
              <w:t xml:space="preserve"> </w:t>
            </w:r>
            <w:proofErr w:type="spellStart"/>
            <w:r w:rsidRPr="004F2D80">
              <w:rPr>
                <w:noProof w:val="0"/>
                <w:lang w:val="en-US" w:eastAsia="ru-RU"/>
              </w:rPr>
              <w:t>lucrare</w:t>
            </w:r>
            <w:proofErr w:type="spellEnd"/>
            <w:r w:rsidRPr="004F2D80">
              <w:rPr>
                <w:noProof w:val="0"/>
                <w:lang w:val="en-US" w:eastAsia="ru-RU"/>
              </w:rPr>
              <w:t xml:space="preserve"> care </w:t>
            </w:r>
            <w:proofErr w:type="spellStart"/>
            <w:r w:rsidRPr="004F2D80">
              <w:rPr>
                <w:noProof w:val="0"/>
                <w:lang w:val="en-US" w:eastAsia="ru-RU"/>
              </w:rPr>
              <w:t>urmează</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fie </w:t>
            </w:r>
            <w:proofErr w:type="spellStart"/>
            <w:r w:rsidRPr="004F2D80">
              <w:rPr>
                <w:noProof w:val="0"/>
                <w:lang w:val="en-US" w:eastAsia="ru-RU"/>
              </w:rPr>
              <w:t>ascunsă</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anunţa</w:t>
            </w:r>
            <w:proofErr w:type="spellEnd"/>
            <w:r w:rsidRPr="004F2D80">
              <w:rPr>
                <w:noProof w:val="0"/>
                <w:lang w:val="en-US" w:eastAsia="ru-RU"/>
              </w:rPr>
              <w:t xml:space="preserve"> </w:t>
            </w:r>
            <w:proofErr w:type="spellStart"/>
            <w:r w:rsidRPr="004F2D80">
              <w:rPr>
                <w:noProof w:val="0"/>
                <w:lang w:val="en-US" w:eastAsia="ru-RU"/>
              </w:rPr>
              <w:t>dirigintele</w:t>
            </w:r>
            <w:proofErr w:type="spellEnd"/>
            <w:r w:rsidRPr="004F2D80">
              <w:rPr>
                <w:noProof w:val="0"/>
                <w:lang w:val="en-US" w:eastAsia="ru-RU"/>
              </w:rPr>
              <w:t xml:space="preserve"> de </w:t>
            </w:r>
            <w:proofErr w:type="spellStart"/>
            <w:r w:rsidRPr="004F2D80">
              <w:rPr>
                <w:noProof w:val="0"/>
                <w:lang w:val="en-US" w:eastAsia="ru-RU"/>
              </w:rPr>
              <w:t>șantier</w:t>
            </w:r>
            <w:proofErr w:type="spellEnd"/>
            <w:r w:rsidRPr="004F2D80" w:rsidDel="001A2B64">
              <w:rPr>
                <w:noProof w:val="0"/>
                <w:lang w:val="en-US" w:eastAsia="ru-RU"/>
              </w:rPr>
              <w:t xml:space="preserve"> </w:t>
            </w:r>
            <w:proofErr w:type="spellStart"/>
            <w:r w:rsidRPr="004F2D80">
              <w:rPr>
                <w:noProof w:val="0"/>
                <w:lang w:val="en-US" w:eastAsia="ru-RU"/>
              </w:rPr>
              <w:t>atestat</w:t>
            </w:r>
            <w:proofErr w:type="spellEnd"/>
            <w:r w:rsidRPr="004F2D80">
              <w:rPr>
                <w:noProof w:val="0"/>
                <w:lang w:val="en-US" w:eastAsia="ru-RU"/>
              </w:rPr>
              <w:t xml:space="preserve">, </w:t>
            </w:r>
            <w:proofErr w:type="spellStart"/>
            <w:r w:rsidRPr="004F2D80">
              <w:rPr>
                <w:noProof w:val="0"/>
                <w:lang w:val="en-US" w:eastAsia="ru-RU"/>
              </w:rPr>
              <w:t>proiectantul</w:t>
            </w:r>
            <w:proofErr w:type="spellEnd"/>
            <w:r w:rsidRPr="004F2D80">
              <w:rPr>
                <w:noProof w:val="0"/>
                <w:lang w:val="en-US" w:eastAsia="ru-RU"/>
              </w:rPr>
              <w:t xml:space="preserve"> </w:t>
            </w:r>
            <w:proofErr w:type="spellStart"/>
            <w:r w:rsidRPr="004F2D80">
              <w:rPr>
                <w:noProof w:val="0"/>
                <w:lang w:val="en-US" w:eastAsia="ru-RU"/>
              </w:rPr>
              <w:t>ori</w:t>
            </w:r>
            <w:proofErr w:type="spellEnd"/>
            <w:r w:rsidRPr="004F2D80">
              <w:rPr>
                <w:noProof w:val="0"/>
                <w:lang w:val="en-US" w:eastAsia="ru-RU"/>
              </w:rPr>
              <w:t xml:space="preserve"> de </w:t>
            </w:r>
            <w:proofErr w:type="spellStart"/>
            <w:r w:rsidRPr="004F2D80">
              <w:rPr>
                <w:noProof w:val="0"/>
                <w:lang w:val="en-US" w:eastAsia="ru-RU"/>
              </w:rPr>
              <w:t>câte</w:t>
            </w:r>
            <w:proofErr w:type="spellEnd"/>
            <w:r w:rsidRPr="004F2D80">
              <w:rPr>
                <w:noProof w:val="0"/>
                <w:lang w:val="en-US" w:eastAsia="ru-RU"/>
              </w:rPr>
              <w:t xml:space="preserve"> </w:t>
            </w:r>
            <w:proofErr w:type="spellStart"/>
            <w:r w:rsidRPr="004F2D80">
              <w:rPr>
                <w:noProof w:val="0"/>
                <w:lang w:val="en-US" w:eastAsia="ru-RU"/>
              </w:rPr>
              <w:t>ori</w:t>
            </w:r>
            <w:proofErr w:type="spellEnd"/>
            <w:r w:rsidRPr="004F2D80">
              <w:rPr>
                <w:noProof w:val="0"/>
                <w:lang w:val="en-US" w:eastAsia="ru-RU"/>
              </w:rPr>
              <w:t xml:space="preserve"> </w:t>
            </w:r>
            <w:proofErr w:type="spellStart"/>
            <w:r w:rsidRPr="004F2D80">
              <w:rPr>
                <w:noProof w:val="0"/>
                <w:lang w:val="en-US" w:eastAsia="ru-RU"/>
              </w:rPr>
              <w:t>astfel</w:t>
            </w:r>
            <w:proofErr w:type="spellEnd"/>
            <w:r w:rsidRPr="004F2D80">
              <w:rPr>
                <w:noProof w:val="0"/>
                <w:lang w:val="en-US" w:eastAsia="ru-RU"/>
              </w:rPr>
              <w:t xml:space="preserve"> de </w:t>
            </w:r>
            <w:proofErr w:type="spellStart"/>
            <w:r w:rsidRPr="004F2D80">
              <w:rPr>
                <w:noProof w:val="0"/>
                <w:lang w:val="en-US" w:eastAsia="ru-RU"/>
              </w:rPr>
              <w:t>lucrări</w:t>
            </w:r>
            <w:proofErr w:type="spellEnd"/>
            <w:r w:rsidRPr="004F2D80">
              <w:rPr>
                <w:noProof w:val="0"/>
                <w:lang w:val="en-US" w:eastAsia="ru-RU"/>
              </w:rPr>
              <w:t xml:space="preserve">, </w:t>
            </w:r>
            <w:proofErr w:type="spellStart"/>
            <w:r w:rsidRPr="004F2D80">
              <w:rPr>
                <w:noProof w:val="0"/>
                <w:lang w:val="en-US" w:eastAsia="ru-RU"/>
              </w:rPr>
              <w:t>inclusiv</w:t>
            </w:r>
            <w:proofErr w:type="spellEnd"/>
            <w:r w:rsidRPr="004F2D80">
              <w:rPr>
                <w:noProof w:val="0"/>
                <w:lang w:val="en-US" w:eastAsia="ru-RU"/>
              </w:rPr>
              <w:t xml:space="preserve"> </w:t>
            </w:r>
            <w:proofErr w:type="spellStart"/>
            <w:r w:rsidRPr="004F2D80">
              <w:rPr>
                <w:noProof w:val="0"/>
                <w:lang w:val="en-US" w:eastAsia="ru-RU"/>
              </w:rPr>
              <w:t>fundaţiile</w:t>
            </w:r>
            <w:proofErr w:type="spellEnd"/>
            <w:r w:rsidRPr="004F2D80">
              <w:rPr>
                <w:noProof w:val="0"/>
                <w:lang w:val="en-US" w:eastAsia="ru-RU"/>
              </w:rPr>
              <w:t xml:space="preserve"> </w:t>
            </w:r>
            <w:proofErr w:type="spellStart"/>
            <w:r w:rsidRPr="004F2D80">
              <w:rPr>
                <w:noProof w:val="0"/>
                <w:lang w:val="en-US" w:eastAsia="ru-RU"/>
              </w:rPr>
              <w:t>clădirii</w:t>
            </w:r>
            <w:proofErr w:type="spellEnd"/>
            <w:r w:rsidRPr="004F2D80">
              <w:rPr>
                <w:noProof w:val="0"/>
                <w:lang w:val="en-US" w:eastAsia="ru-RU"/>
              </w:rPr>
              <w:t xml:space="preserve">, sunt </w:t>
            </w:r>
            <w:proofErr w:type="spellStart"/>
            <w:r w:rsidRPr="004F2D80">
              <w:rPr>
                <w:noProof w:val="0"/>
                <w:lang w:val="en-US" w:eastAsia="ru-RU"/>
              </w:rPr>
              <w:t>gata</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a fi examinate. </w:t>
            </w:r>
            <w:proofErr w:type="spellStart"/>
            <w:r w:rsidRPr="004F2D80">
              <w:rPr>
                <w:noProof w:val="0"/>
                <w:lang w:val="en-US" w:eastAsia="ru-RU"/>
              </w:rPr>
              <w:t>Dirigintele</w:t>
            </w:r>
            <w:proofErr w:type="spellEnd"/>
            <w:r w:rsidRPr="004F2D80">
              <w:rPr>
                <w:noProof w:val="0"/>
                <w:lang w:val="en-US" w:eastAsia="ru-RU"/>
              </w:rPr>
              <w:t xml:space="preserve"> de </w:t>
            </w:r>
            <w:proofErr w:type="spellStart"/>
            <w:r w:rsidRPr="004F2D80">
              <w:rPr>
                <w:noProof w:val="0"/>
                <w:lang w:val="en-US" w:eastAsia="ru-RU"/>
              </w:rPr>
              <w:t>șantier</w:t>
            </w:r>
            <w:proofErr w:type="spellEnd"/>
            <w:r w:rsidRPr="004F2D80" w:rsidDel="001A2B64">
              <w:rPr>
                <w:noProof w:val="0"/>
                <w:lang w:val="en-US" w:eastAsia="ru-RU"/>
              </w:rPr>
              <w:t xml:space="preserve"> </w:t>
            </w:r>
            <w:proofErr w:type="spellStart"/>
            <w:r w:rsidRPr="004F2D80">
              <w:rPr>
                <w:noProof w:val="0"/>
                <w:lang w:val="en-US" w:eastAsia="ru-RU"/>
              </w:rPr>
              <w:t>atestat</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proiectantul</w:t>
            </w:r>
            <w:proofErr w:type="spellEnd"/>
            <w:r w:rsidRPr="004F2D80">
              <w:rPr>
                <w:noProof w:val="0"/>
                <w:lang w:val="en-US" w:eastAsia="ru-RU"/>
              </w:rPr>
              <w:t xml:space="preserve"> </w:t>
            </w:r>
            <w:proofErr w:type="spellStart"/>
            <w:r w:rsidRPr="004F2D80">
              <w:rPr>
                <w:noProof w:val="0"/>
                <w:lang w:val="en-US" w:eastAsia="ru-RU"/>
              </w:rPr>
              <w:t>vor</w:t>
            </w:r>
            <w:proofErr w:type="spellEnd"/>
            <w:r w:rsidRPr="004F2D80">
              <w:rPr>
                <w:noProof w:val="0"/>
                <w:lang w:val="en-US" w:eastAsia="ru-RU"/>
              </w:rPr>
              <w:t xml:space="preserve"> </w:t>
            </w:r>
            <w:proofErr w:type="spellStart"/>
            <w:r w:rsidRPr="004F2D80">
              <w:rPr>
                <w:noProof w:val="0"/>
                <w:lang w:val="en-US" w:eastAsia="ru-RU"/>
              </w:rPr>
              <w:t>participa</w:t>
            </w:r>
            <w:proofErr w:type="spellEnd"/>
            <w:r w:rsidRPr="004F2D80">
              <w:rPr>
                <w:noProof w:val="0"/>
                <w:lang w:val="en-US" w:eastAsia="ru-RU"/>
              </w:rPr>
              <w:t xml:space="preserve"> la </w:t>
            </w:r>
            <w:proofErr w:type="spellStart"/>
            <w:r w:rsidRPr="004F2D80">
              <w:rPr>
                <w:noProof w:val="0"/>
                <w:lang w:val="en-US" w:eastAsia="ru-RU"/>
              </w:rPr>
              <w:t>examinarea</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măsurarea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
          <w:p w14:paraId="1E241D09" w14:textId="77777777" w:rsidR="004F2D80" w:rsidRPr="004F2D80" w:rsidRDefault="004F2D80" w:rsidP="004F2D80">
            <w:pPr>
              <w:numPr>
                <w:ilvl w:val="0"/>
                <w:numId w:val="3"/>
              </w:numPr>
              <w:tabs>
                <w:tab w:val="left" w:pos="284"/>
              </w:tabs>
              <w:ind w:left="0" w:firstLine="0"/>
              <w:jc w:val="both"/>
              <w:rPr>
                <w:noProof w:val="0"/>
                <w:lang w:val="en-US" w:eastAsia="ru-RU"/>
              </w:rPr>
            </w:pPr>
            <w:r w:rsidRPr="004F2D80">
              <w:rPr>
                <w:noProof w:val="0"/>
                <w:lang w:val="en-US" w:eastAsia="ru-RU"/>
              </w:rPr>
              <w:t xml:space="preserve">12.6.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dezveli</w:t>
            </w:r>
            <w:proofErr w:type="spellEnd"/>
            <w:r w:rsidRPr="004F2D80">
              <w:rPr>
                <w:noProof w:val="0"/>
                <w:lang w:val="en-US" w:eastAsia="ru-RU"/>
              </w:rPr>
              <w:t xml:space="preserve"> </w:t>
            </w:r>
            <w:proofErr w:type="spellStart"/>
            <w:r w:rsidRPr="004F2D80">
              <w:rPr>
                <w:noProof w:val="0"/>
                <w:lang w:val="en-US" w:eastAsia="ru-RU"/>
              </w:rPr>
              <w:t>orice</w:t>
            </w:r>
            <w:proofErr w:type="spellEnd"/>
            <w:r w:rsidRPr="004F2D80">
              <w:rPr>
                <w:noProof w:val="0"/>
                <w:lang w:val="en-US" w:eastAsia="ru-RU"/>
              </w:rPr>
              <w:t xml:space="preserve"> </w:t>
            </w:r>
            <w:proofErr w:type="spellStart"/>
            <w:r w:rsidRPr="004F2D80">
              <w:rPr>
                <w:noProof w:val="0"/>
                <w:lang w:val="en-US" w:eastAsia="ru-RU"/>
              </w:rPr>
              <w:t>parte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părţi</w:t>
            </w:r>
            <w:proofErr w:type="spellEnd"/>
            <w:r w:rsidRPr="004F2D80">
              <w:rPr>
                <w:noProof w:val="0"/>
                <w:lang w:val="en-US" w:eastAsia="ru-RU"/>
              </w:rPr>
              <w:t xml:space="preserve"> de </w:t>
            </w:r>
            <w:proofErr w:type="spellStart"/>
            <w:r w:rsidRPr="004F2D80">
              <w:rPr>
                <w:noProof w:val="0"/>
                <w:lang w:val="en-US" w:eastAsia="ru-RU"/>
              </w:rPr>
              <w:t>lucrare</w:t>
            </w:r>
            <w:proofErr w:type="spellEnd"/>
            <w:r w:rsidRPr="004F2D80">
              <w:rPr>
                <w:noProof w:val="0"/>
                <w:lang w:val="en-US" w:eastAsia="ru-RU"/>
              </w:rPr>
              <w:t xml:space="preserve"> la </w:t>
            </w:r>
            <w:proofErr w:type="spellStart"/>
            <w:r w:rsidRPr="004F2D80">
              <w:rPr>
                <w:noProof w:val="0"/>
                <w:lang w:val="en-US" w:eastAsia="ru-RU"/>
              </w:rPr>
              <w:t>dispoziţia</w:t>
            </w:r>
            <w:proofErr w:type="spellEnd"/>
            <w:r w:rsidRPr="004F2D80">
              <w:rPr>
                <w:noProof w:val="0"/>
                <w:lang w:val="en-US" w:eastAsia="ru-RU"/>
              </w:rPr>
              <w:t xml:space="preserve"> </w:t>
            </w:r>
            <w:proofErr w:type="spellStart"/>
            <w:r w:rsidRPr="004F2D80">
              <w:rPr>
                <w:noProof w:val="0"/>
                <w:lang w:val="en-US" w:eastAsia="ru-RU"/>
              </w:rPr>
              <w:t>Beneficiarului</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reface </w:t>
            </w:r>
            <w:proofErr w:type="spellStart"/>
            <w:r w:rsidRPr="004F2D80">
              <w:rPr>
                <w:noProof w:val="0"/>
                <w:lang w:val="en-US" w:eastAsia="ru-RU"/>
              </w:rPr>
              <w:t>această</w:t>
            </w:r>
            <w:proofErr w:type="spellEnd"/>
            <w:r w:rsidRPr="004F2D80">
              <w:rPr>
                <w:noProof w:val="0"/>
                <w:lang w:val="en-US" w:eastAsia="ru-RU"/>
              </w:rPr>
              <w:t xml:space="preserve"> </w:t>
            </w:r>
            <w:proofErr w:type="spellStart"/>
            <w:r w:rsidRPr="004F2D80">
              <w:rPr>
                <w:noProof w:val="0"/>
                <w:lang w:val="en-US" w:eastAsia="ru-RU"/>
              </w:rPr>
              <w:t>parte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părţi</w:t>
            </w:r>
            <w:proofErr w:type="spellEnd"/>
            <w:r w:rsidRPr="004F2D80">
              <w:rPr>
                <w:noProof w:val="0"/>
                <w:lang w:val="en-US" w:eastAsia="ru-RU"/>
              </w:rPr>
              <w:t xml:space="preserve"> de </w:t>
            </w:r>
            <w:proofErr w:type="spellStart"/>
            <w:r w:rsidRPr="004F2D80">
              <w:rPr>
                <w:noProof w:val="0"/>
                <w:lang w:val="en-US" w:eastAsia="ru-RU"/>
              </w:rPr>
              <w:t>lucrare</w:t>
            </w:r>
            <w:proofErr w:type="spellEnd"/>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cazul</w:t>
            </w:r>
            <w:proofErr w:type="spellEnd"/>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se </w:t>
            </w:r>
            <w:proofErr w:type="spellStart"/>
            <w:r w:rsidRPr="004F2D80">
              <w:rPr>
                <w:noProof w:val="0"/>
                <w:lang w:val="en-US" w:eastAsia="ru-RU"/>
              </w:rPr>
              <w:t>constată</w:t>
            </w:r>
            <w:proofErr w:type="spellEnd"/>
            <w:r w:rsidRPr="004F2D80">
              <w:rPr>
                <w:noProof w:val="0"/>
                <w:lang w:val="en-US" w:eastAsia="ru-RU"/>
              </w:rPr>
              <w:t xml:space="preserve"> </w:t>
            </w:r>
            <w:proofErr w:type="spellStart"/>
            <w:r w:rsidRPr="004F2D80">
              <w:rPr>
                <w:noProof w:val="0"/>
                <w:lang w:val="en-US" w:eastAsia="ru-RU"/>
              </w:rPr>
              <w:t>că</w:t>
            </w:r>
            <w:proofErr w:type="spellEnd"/>
            <w:r w:rsidRPr="004F2D80">
              <w:rPr>
                <w:noProof w:val="0"/>
                <w:lang w:val="en-US" w:eastAsia="ru-RU"/>
              </w:rPr>
              <w:t xml:space="preserve"> </w:t>
            </w:r>
            <w:proofErr w:type="spellStart"/>
            <w:r w:rsidRPr="004F2D80">
              <w:rPr>
                <w:noProof w:val="0"/>
                <w:lang w:val="en-US" w:eastAsia="ru-RU"/>
              </w:rPr>
              <w:t>lucrările</w:t>
            </w:r>
            <w:proofErr w:type="spellEnd"/>
            <w:r w:rsidRPr="004F2D80">
              <w:rPr>
                <w:noProof w:val="0"/>
                <w:lang w:val="en-US" w:eastAsia="ru-RU"/>
              </w:rPr>
              <w:t xml:space="preserve"> au </w:t>
            </w:r>
            <w:proofErr w:type="spellStart"/>
            <w:r w:rsidRPr="004F2D80">
              <w:rPr>
                <w:noProof w:val="0"/>
                <w:lang w:val="en-US" w:eastAsia="ru-RU"/>
              </w:rPr>
              <w:t>fost</w:t>
            </w:r>
            <w:proofErr w:type="spellEnd"/>
            <w:r w:rsidRPr="004F2D80">
              <w:rPr>
                <w:noProof w:val="0"/>
                <w:lang w:val="en-US" w:eastAsia="ru-RU"/>
              </w:rPr>
              <w:t xml:space="preserve"> de </w:t>
            </w:r>
            <w:proofErr w:type="spellStart"/>
            <w:r w:rsidRPr="004F2D80">
              <w:rPr>
                <w:noProof w:val="0"/>
                <w:lang w:val="en-US" w:eastAsia="ru-RU"/>
              </w:rPr>
              <w:t>calitate</w:t>
            </w:r>
            <w:proofErr w:type="spellEnd"/>
            <w:r w:rsidRPr="004F2D80">
              <w:rPr>
                <w:noProof w:val="0"/>
                <w:lang w:val="en-US" w:eastAsia="ru-RU"/>
              </w:rPr>
              <w:t xml:space="preserve"> </w:t>
            </w:r>
            <w:proofErr w:type="spellStart"/>
            <w:r w:rsidRPr="004F2D80">
              <w:rPr>
                <w:noProof w:val="0"/>
                <w:lang w:val="en-US" w:eastAsia="ru-RU"/>
              </w:rPr>
              <w:t>corespunzătoare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realizate</w:t>
            </w:r>
            <w:proofErr w:type="spellEnd"/>
            <w:r w:rsidRPr="004F2D80">
              <w:rPr>
                <w:noProof w:val="0"/>
                <w:lang w:val="en-US" w:eastAsia="ru-RU"/>
              </w:rPr>
              <w:t xml:space="preserve"> conform </w:t>
            </w:r>
            <w:proofErr w:type="spellStart"/>
            <w:r w:rsidRPr="004F2D80">
              <w:rPr>
                <w:noProof w:val="0"/>
                <w:lang w:val="en-US" w:eastAsia="ru-RU"/>
              </w:rPr>
              <w:t>documentaţiei</w:t>
            </w:r>
            <w:proofErr w:type="spellEnd"/>
            <w:r w:rsidRPr="004F2D80">
              <w:rPr>
                <w:noProof w:val="0"/>
                <w:lang w:val="en-US" w:eastAsia="ru-RU"/>
              </w:rPr>
              <w:t xml:space="preserve"> de </w:t>
            </w:r>
            <w:proofErr w:type="spellStart"/>
            <w:r w:rsidRPr="004F2D80">
              <w:rPr>
                <w:noProof w:val="0"/>
                <w:lang w:val="en-US" w:eastAsia="ru-RU"/>
              </w:rPr>
              <w:t>execuţie</w:t>
            </w:r>
            <w:proofErr w:type="spellEnd"/>
            <w:r w:rsidRPr="004F2D80">
              <w:rPr>
                <w:noProof w:val="0"/>
                <w:lang w:val="en-US" w:eastAsia="ru-RU"/>
              </w:rPr>
              <w:t xml:space="preserve">, </w:t>
            </w:r>
            <w:proofErr w:type="spellStart"/>
            <w:r w:rsidRPr="004F2D80">
              <w:rPr>
                <w:noProof w:val="0"/>
                <w:lang w:val="en-US" w:eastAsia="ru-RU"/>
              </w:rPr>
              <w:t>dezvelirea</w:t>
            </w:r>
            <w:proofErr w:type="spellEnd"/>
            <w:r w:rsidRPr="004F2D80">
              <w:rPr>
                <w:noProof w:val="0"/>
                <w:lang w:val="en-US" w:eastAsia="ru-RU"/>
              </w:rPr>
              <w:t xml:space="preserve">, </w:t>
            </w:r>
            <w:proofErr w:type="spellStart"/>
            <w:r w:rsidRPr="004F2D80">
              <w:rPr>
                <w:noProof w:val="0"/>
                <w:lang w:val="en-US" w:eastAsia="ru-RU"/>
              </w:rPr>
              <w:t>refacerea</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repararea</w:t>
            </w:r>
            <w:proofErr w:type="spellEnd"/>
            <w:r w:rsidRPr="004F2D80">
              <w:rPr>
                <w:noProof w:val="0"/>
                <w:lang w:val="en-US" w:eastAsia="ru-RU"/>
              </w:rPr>
              <w:t xml:space="preserve"> </w:t>
            </w:r>
            <w:proofErr w:type="spellStart"/>
            <w:r w:rsidRPr="004F2D80">
              <w:rPr>
                <w:noProof w:val="0"/>
                <w:lang w:val="en-US" w:eastAsia="ru-RU"/>
              </w:rPr>
              <w:t>vor</w:t>
            </w:r>
            <w:proofErr w:type="spellEnd"/>
            <w:r w:rsidRPr="004F2D80">
              <w:rPr>
                <w:noProof w:val="0"/>
                <w:lang w:val="en-US" w:eastAsia="ru-RU"/>
              </w:rPr>
              <w:t xml:space="preserve"> fi </w:t>
            </w:r>
            <w:proofErr w:type="spellStart"/>
            <w:r w:rsidRPr="004F2D80">
              <w:rPr>
                <w:noProof w:val="0"/>
                <w:lang w:val="en-US" w:eastAsia="ru-RU"/>
              </w:rPr>
              <w:t>suportate</w:t>
            </w:r>
            <w:proofErr w:type="spellEnd"/>
            <w:r w:rsidRPr="004F2D80">
              <w:rPr>
                <w:noProof w:val="0"/>
                <w:lang w:val="en-US" w:eastAsia="ru-RU"/>
              </w:rPr>
              <w:t xml:space="preserve"> de </w:t>
            </w:r>
            <w:proofErr w:type="spellStart"/>
            <w:r w:rsidRPr="004F2D80">
              <w:rPr>
                <w:noProof w:val="0"/>
                <w:lang w:val="en-US" w:eastAsia="ru-RU"/>
              </w:rPr>
              <w:t>Beneficiar</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caz</w:t>
            </w:r>
            <w:proofErr w:type="spellEnd"/>
            <w:r w:rsidRPr="004F2D80">
              <w:rPr>
                <w:noProof w:val="0"/>
                <w:lang w:val="en-US" w:eastAsia="ru-RU"/>
              </w:rPr>
              <w:t xml:space="preserve"> </w:t>
            </w:r>
            <w:proofErr w:type="spellStart"/>
            <w:r w:rsidRPr="004F2D80">
              <w:rPr>
                <w:noProof w:val="0"/>
                <w:lang w:val="en-US" w:eastAsia="ru-RU"/>
              </w:rPr>
              <w:t>contrar</w:t>
            </w:r>
            <w:proofErr w:type="spellEnd"/>
            <w:r w:rsidRPr="004F2D80">
              <w:rPr>
                <w:noProof w:val="0"/>
                <w:lang w:val="en-US" w:eastAsia="ru-RU"/>
              </w:rPr>
              <w:t xml:space="preserve">, de </w:t>
            </w:r>
            <w:proofErr w:type="spellStart"/>
            <w:r w:rsidRPr="004F2D80">
              <w:rPr>
                <w:noProof w:val="0"/>
                <w:lang w:val="en-US" w:eastAsia="ru-RU"/>
              </w:rPr>
              <w:t>Antreprenor</w:t>
            </w:r>
            <w:proofErr w:type="spellEnd"/>
            <w:r w:rsidRPr="004F2D80">
              <w:rPr>
                <w:noProof w:val="0"/>
                <w:lang w:val="en-US" w:eastAsia="ru-RU"/>
              </w:rPr>
              <w:t xml:space="preserve">. </w:t>
            </w:r>
          </w:p>
          <w:p w14:paraId="6A7A98AA" w14:textId="77777777" w:rsidR="004F2D80" w:rsidRPr="004F2D80" w:rsidRDefault="004F2D80" w:rsidP="004F2D80">
            <w:pPr>
              <w:numPr>
                <w:ilvl w:val="0"/>
                <w:numId w:val="3"/>
              </w:numPr>
              <w:tabs>
                <w:tab w:val="left" w:pos="284"/>
              </w:tabs>
              <w:ind w:left="0" w:firstLine="0"/>
              <w:jc w:val="both"/>
              <w:rPr>
                <w:noProof w:val="0"/>
                <w:lang w:val="en-US" w:eastAsia="ru-RU"/>
              </w:rPr>
            </w:pPr>
            <w:r w:rsidRPr="004F2D80">
              <w:rPr>
                <w:noProof w:val="0"/>
                <w:lang w:val="en-US" w:eastAsia="ru-RU"/>
              </w:rPr>
              <w:t xml:space="preserve">12.7. </w:t>
            </w:r>
            <w:proofErr w:type="spellStart"/>
            <w:r w:rsidRPr="004F2D80">
              <w:rPr>
                <w:noProof w:val="0"/>
                <w:lang w:val="en-US" w:eastAsia="ru-RU"/>
              </w:rPr>
              <w:t>Costurile</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consumul</w:t>
            </w:r>
            <w:proofErr w:type="spellEnd"/>
            <w:r w:rsidRPr="004F2D80">
              <w:rPr>
                <w:noProof w:val="0"/>
                <w:lang w:val="en-US" w:eastAsia="ru-RU"/>
              </w:rPr>
              <w:t xml:space="preserve"> de </w:t>
            </w:r>
            <w:proofErr w:type="spellStart"/>
            <w:r w:rsidRPr="004F2D80">
              <w:rPr>
                <w:noProof w:val="0"/>
                <w:lang w:val="en-US" w:eastAsia="ru-RU"/>
              </w:rPr>
              <w:t>utilităţi</w:t>
            </w:r>
            <w:proofErr w:type="spellEnd"/>
            <w:r w:rsidRPr="004F2D80">
              <w:rPr>
                <w:noProof w:val="0"/>
                <w:lang w:val="en-US" w:eastAsia="ru-RU"/>
              </w:rPr>
              <w:t xml:space="preserve">, precum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cel</w:t>
            </w:r>
            <w:proofErr w:type="spellEnd"/>
            <w:r w:rsidRPr="004F2D80">
              <w:rPr>
                <w:noProof w:val="0"/>
                <w:lang w:val="en-US" w:eastAsia="ru-RU"/>
              </w:rPr>
              <w:t xml:space="preserve"> al </w:t>
            </w:r>
            <w:proofErr w:type="spellStart"/>
            <w:r w:rsidRPr="004F2D80">
              <w:rPr>
                <w:noProof w:val="0"/>
                <w:lang w:val="en-US" w:eastAsia="ru-RU"/>
              </w:rPr>
              <w:t>contoarelor</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al </w:t>
            </w:r>
            <w:proofErr w:type="spellStart"/>
            <w:r w:rsidRPr="004F2D80">
              <w:rPr>
                <w:noProof w:val="0"/>
                <w:lang w:val="en-US" w:eastAsia="ru-RU"/>
              </w:rPr>
              <w:t>altor</w:t>
            </w:r>
            <w:proofErr w:type="spellEnd"/>
            <w:r w:rsidRPr="004F2D80">
              <w:rPr>
                <w:noProof w:val="0"/>
                <w:lang w:val="en-US" w:eastAsia="ru-RU"/>
              </w:rPr>
              <w:t xml:space="preserve"> </w:t>
            </w:r>
            <w:proofErr w:type="spellStart"/>
            <w:r w:rsidRPr="004F2D80">
              <w:rPr>
                <w:noProof w:val="0"/>
                <w:lang w:val="en-US" w:eastAsia="ru-RU"/>
              </w:rPr>
              <w:t>aparate</w:t>
            </w:r>
            <w:proofErr w:type="spellEnd"/>
            <w:r w:rsidRPr="004F2D80">
              <w:rPr>
                <w:noProof w:val="0"/>
                <w:lang w:val="en-US" w:eastAsia="ru-RU"/>
              </w:rPr>
              <w:t xml:space="preserve"> de </w:t>
            </w:r>
            <w:proofErr w:type="spellStart"/>
            <w:r w:rsidRPr="004F2D80">
              <w:rPr>
                <w:noProof w:val="0"/>
                <w:lang w:val="en-US" w:eastAsia="ru-RU"/>
              </w:rPr>
              <w:t>măsurat</w:t>
            </w:r>
            <w:proofErr w:type="spellEnd"/>
            <w:r w:rsidRPr="004F2D80">
              <w:rPr>
                <w:noProof w:val="0"/>
                <w:lang w:val="en-US" w:eastAsia="ru-RU"/>
              </w:rPr>
              <w:t xml:space="preserve"> se </w:t>
            </w:r>
            <w:proofErr w:type="spellStart"/>
            <w:r w:rsidRPr="004F2D80">
              <w:rPr>
                <w:noProof w:val="0"/>
                <w:lang w:val="en-US" w:eastAsia="ru-RU"/>
              </w:rPr>
              <w:t>suportă</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Antreprenor</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cazul</w:t>
            </w:r>
            <w:proofErr w:type="spellEnd"/>
            <w:r w:rsidRPr="004F2D80">
              <w:rPr>
                <w:noProof w:val="0"/>
                <w:lang w:val="en-US" w:eastAsia="ru-RU"/>
              </w:rPr>
              <w:t xml:space="preserve"> </w:t>
            </w:r>
            <w:proofErr w:type="spellStart"/>
            <w:r w:rsidRPr="004F2D80">
              <w:rPr>
                <w:noProof w:val="0"/>
                <w:lang w:val="en-US" w:eastAsia="ru-RU"/>
              </w:rPr>
              <w:t>mai</w:t>
            </w:r>
            <w:proofErr w:type="spellEnd"/>
            <w:r w:rsidRPr="004F2D80">
              <w:rPr>
                <w:noProof w:val="0"/>
                <w:lang w:val="en-US" w:eastAsia="ru-RU"/>
              </w:rPr>
              <w:t xml:space="preserve"> </w:t>
            </w:r>
            <w:proofErr w:type="spellStart"/>
            <w:r w:rsidRPr="004F2D80">
              <w:rPr>
                <w:noProof w:val="0"/>
                <w:lang w:val="en-US" w:eastAsia="ru-RU"/>
              </w:rPr>
              <w:t>multor</w:t>
            </w:r>
            <w:proofErr w:type="spellEnd"/>
            <w:r w:rsidRPr="004F2D80">
              <w:rPr>
                <w:noProof w:val="0"/>
                <w:lang w:val="en-US" w:eastAsia="ru-RU"/>
              </w:rPr>
              <w:t xml:space="preserve"> </w:t>
            </w:r>
            <w:proofErr w:type="spellStart"/>
            <w:r w:rsidRPr="004F2D80">
              <w:rPr>
                <w:noProof w:val="0"/>
                <w:lang w:val="en-US" w:eastAsia="ru-RU"/>
              </w:rPr>
              <w:t>antreprenori</w:t>
            </w:r>
            <w:proofErr w:type="spellEnd"/>
            <w:r w:rsidRPr="004F2D80">
              <w:rPr>
                <w:noProof w:val="0"/>
                <w:lang w:val="en-US" w:eastAsia="ru-RU"/>
              </w:rPr>
              <w:t xml:space="preserve">, </w:t>
            </w:r>
            <w:proofErr w:type="spellStart"/>
            <w:r w:rsidRPr="004F2D80">
              <w:rPr>
                <w:noProof w:val="0"/>
                <w:lang w:val="en-US" w:eastAsia="ru-RU"/>
              </w:rPr>
              <w:t>costurile</w:t>
            </w:r>
            <w:proofErr w:type="spellEnd"/>
            <w:r w:rsidRPr="004F2D80">
              <w:rPr>
                <w:noProof w:val="0"/>
                <w:lang w:val="en-US" w:eastAsia="ru-RU"/>
              </w:rPr>
              <w:t xml:space="preserve"> se </w:t>
            </w:r>
            <w:proofErr w:type="spellStart"/>
            <w:r w:rsidRPr="004F2D80">
              <w:rPr>
                <w:noProof w:val="0"/>
                <w:lang w:val="en-US" w:eastAsia="ru-RU"/>
              </w:rPr>
              <w:t>suportă</w:t>
            </w:r>
            <w:proofErr w:type="spellEnd"/>
            <w:r w:rsidRPr="004F2D80">
              <w:rPr>
                <w:noProof w:val="0"/>
                <w:lang w:val="en-US" w:eastAsia="ru-RU"/>
              </w:rPr>
              <w:t xml:space="preserve"> </w:t>
            </w:r>
            <w:proofErr w:type="spellStart"/>
            <w:r w:rsidRPr="004F2D80">
              <w:rPr>
                <w:noProof w:val="0"/>
                <w:lang w:val="en-US" w:eastAsia="ru-RU"/>
              </w:rPr>
              <w:t>proporţional</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aceştia</w:t>
            </w:r>
            <w:proofErr w:type="spellEnd"/>
            <w:r w:rsidRPr="004F2D80">
              <w:rPr>
                <w:noProof w:val="0"/>
                <w:lang w:val="en-US" w:eastAsia="ru-RU"/>
              </w:rPr>
              <w:t xml:space="preserve">. </w:t>
            </w:r>
          </w:p>
          <w:p w14:paraId="7C3FAD03" w14:textId="77777777" w:rsidR="004F2D80" w:rsidRPr="004F2D80" w:rsidRDefault="004F2D80" w:rsidP="004F2D80">
            <w:pPr>
              <w:tabs>
                <w:tab w:val="left" w:pos="360"/>
              </w:tabs>
              <w:jc w:val="both"/>
              <w:rPr>
                <w:noProof w:val="0"/>
                <w:lang w:val="en-US" w:eastAsia="ru-RU"/>
              </w:rPr>
            </w:pPr>
            <w:r w:rsidRPr="004F2D80">
              <w:rPr>
                <w:noProof w:val="0"/>
                <w:lang w:val="en-US" w:eastAsia="ru-RU"/>
              </w:rPr>
              <w:t xml:space="preserve">12.8. </w:t>
            </w:r>
            <w:proofErr w:type="spellStart"/>
            <w:r w:rsidRPr="004F2D80">
              <w:rPr>
                <w:noProof w:val="0"/>
                <w:lang w:val="en-US" w:eastAsia="ru-RU"/>
              </w:rPr>
              <w:t>Lucrările</w:t>
            </w:r>
            <w:proofErr w:type="spellEnd"/>
            <w:r w:rsidRPr="004F2D80">
              <w:rPr>
                <w:noProof w:val="0"/>
                <w:lang w:val="en-US" w:eastAsia="ru-RU"/>
              </w:rPr>
              <w:t xml:space="preserve"> </w:t>
            </w:r>
            <w:proofErr w:type="spellStart"/>
            <w:r w:rsidRPr="004F2D80">
              <w:rPr>
                <w:noProof w:val="0"/>
                <w:lang w:val="en-US" w:eastAsia="ru-RU"/>
              </w:rPr>
              <w:t>executate</w:t>
            </w:r>
            <w:proofErr w:type="spellEnd"/>
            <w:r w:rsidRPr="004F2D80">
              <w:rPr>
                <w:noProof w:val="0"/>
                <w:lang w:val="en-US" w:eastAsia="ru-RU"/>
              </w:rPr>
              <w:t xml:space="preserve"> de </w:t>
            </w:r>
            <w:proofErr w:type="spellStart"/>
            <w:r w:rsidRPr="004F2D80">
              <w:rPr>
                <w:noProof w:val="0"/>
                <w:lang w:val="en-US" w:eastAsia="ru-RU"/>
              </w:rPr>
              <w:t>Antreprenor</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afara </w:t>
            </w:r>
            <w:proofErr w:type="spellStart"/>
            <w:r w:rsidRPr="004F2D80">
              <w:rPr>
                <w:noProof w:val="0"/>
                <w:lang w:val="en-US" w:eastAsia="ru-RU"/>
              </w:rPr>
              <w:t>celor</w:t>
            </w:r>
            <w:proofErr w:type="spellEnd"/>
            <w:r w:rsidRPr="004F2D80">
              <w:rPr>
                <w:noProof w:val="0"/>
                <w:lang w:val="en-US" w:eastAsia="ru-RU"/>
              </w:rPr>
              <w:t xml:space="preserve"> </w:t>
            </w:r>
            <w:proofErr w:type="spellStart"/>
            <w:r w:rsidRPr="004F2D80">
              <w:rPr>
                <w:noProof w:val="0"/>
                <w:lang w:val="en-US" w:eastAsia="ru-RU"/>
              </w:rPr>
              <w:t>prevăzute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contract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fără</w:t>
            </w:r>
            <w:proofErr w:type="spellEnd"/>
            <w:r w:rsidRPr="004F2D80">
              <w:rPr>
                <w:noProof w:val="0"/>
                <w:lang w:val="en-US" w:eastAsia="ru-RU"/>
              </w:rPr>
              <w:t xml:space="preserve"> </w:t>
            </w:r>
            <w:proofErr w:type="spellStart"/>
            <w:r w:rsidRPr="004F2D80">
              <w:rPr>
                <w:noProof w:val="0"/>
                <w:lang w:val="en-US" w:eastAsia="ru-RU"/>
              </w:rPr>
              <w:t>dispoziţia</w:t>
            </w:r>
            <w:proofErr w:type="spellEnd"/>
            <w:r w:rsidRPr="004F2D80">
              <w:rPr>
                <w:noProof w:val="0"/>
                <w:lang w:val="en-US" w:eastAsia="ru-RU"/>
              </w:rPr>
              <w:t xml:space="preserve"> </w:t>
            </w:r>
            <w:proofErr w:type="spellStart"/>
            <w:r w:rsidRPr="004F2D80">
              <w:rPr>
                <w:noProof w:val="0"/>
                <w:lang w:val="en-US" w:eastAsia="ru-RU"/>
              </w:rPr>
              <w:t>Beneficiarului</w:t>
            </w:r>
            <w:proofErr w:type="spellEnd"/>
            <w:r w:rsidRPr="004F2D80">
              <w:rPr>
                <w:noProof w:val="0"/>
                <w:lang w:val="en-US" w:eastAsia="ru-RU"/>
              </w:rPr>
              <w:t xml:space="preserve">, precum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cele</w:t>
            </w:r>
            <w:proofErr w:type="spellEnd"/>
            <w:r w:rsidRPr="004F2D80">
              <w:rPr>
                <w:noProof w:val="0"/>
                <w:lang w:val="en-US" w:eastAsia="ru-RU"/>
              </w:rPr>
              <w:t xml:space="preserve"> care nu </w:t>
            </w:r>
            <w:proofErr w:type="spellStart"/>
            <w:r w:rsidRPr="004F2D80">
              <w:rPr>
                <w:noProof w:val="0"/>
                <w:lang w:val="en-US" w:eastAsia="ru-RU"/>
              </w:rPr>
              <w:t>respectă</w:t>
            </w:r>
            <w:proofErr w:type="spellEnd"/>
            <w:r w:rsidRPr="004F2D80">
              <w:rPr>
                <w:noProof w:val="0"/>
                <w:lang w:val="en-US" w:eastAsia="ru-RU"/>
              </w:rPr>
              <w:t xml:space="preserve"> </w:t>
            </w:r>
            <w:proofErr w:type="spellStart"/>
            <w:r w:rsidRPr="004F2D80">
              <w:rPr>
                <w:noProof w:val="0"/>
                <w:lang w:val="en-US" w:eastAsia="ru-RU"/>
              </w:rPr>
              <w:t>prevederile</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w:t>
            </w:r>
            <w:proofErr w:type="spellStart"/>
            <w:r w:rsidRPr="004F2D80">
              <w:rPr>
                <w:noProof w:val="0"/>
                <w:lang w:val="en-US" w:eastAsia="ru-RU"/>
              </w:rPr>
              <w:t>fără</w:t>
            </w:r>
            <w:proofErr w:type="spellEnd"/>
            <w:r w:rsidRPr="004F2D80">
              <w:rPr>
                <w:noProof w:val="0"/>
                <w:lang w:val="en-US" w:eastAsia="ru-RU"/>
              </w:rPr>
              <w:t xml:space="preserve"> a </w:t>
            </w:r>
            <w:proofErr w:type="spellStart"/>
            <w:r w:rsidRPr="004F2D80">
              <w:rPr>
                <w:noProof w:val="0"/>
                <w:lang w:val="en-US" w:eastAsia="ru-RU"/>
              </w:rPr>
              <w:t>exista</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acest</w:t>
            </w:r>
            <w:proofErr w:type="spellEnd"/>
            <w:r w:rsidRPr="004F2D80">
              <w:rPr>
                <w:noProof w:val="0"/>
                <w:lang w:val="en-US" w:eastAsia="ru-RU"/>
              </w:rPr>
              <w:t xml:space="preserve"> </w:t>
            </w:r>
            <w:proofErr w:type="spellStart"/>
            <w:r w:rsidRPr="004F2D80">
              <w:rPr>
                <w:noProof w:val="0"/>
                <w:lang w:val="en-US" w:eastAsia="ru-RU"/>
              </w:rPr>
              <w:t>sens</w:t>
            </w:r>
            <w:proofErr w:type="spellEnd"/>
            <w:r w:rsidRPr="004F2D80">
              <w:rPr>
                <w:noProof w:val="0"/>
                <w:lang w:val="en-US" w:eastAsia="ru-RU"/>
              </w:rPr>
              <w:t xml:space="preserve"> o </w:t>
            </w:r>
            <w:proofErr w:type="spellStart"/>
            <w:r w:rsidRPr="004F2D80">
              <w:rPr>
                <w:noProof w:val="0"/>
                <w:lang w:val="en-US" w:eastAsia="ru-RU"/>
              </w:rPr>
              <w:t>dispoziţie</w:t>
            </w:r>
            <w:proofErr w:type="spellEnd"/>
            <w:r w:rsidRPr="004F2D80">
              <w:rPr>
                <w:noProof w:val="0"/>
                <w:lang w:val="en-US" w:eastAsia="ru-RU"/>
              </w:rPr>
              <w:t xml:space="preserve"> </w:t>
            </w:r>
            <w:proofErr w:type="spellStart"/>
            <w:r w:rsidRPr="004F2D80">
              <w:rPr>
                <w:noProof w:val="0"/>
                <w:lang w:val="en-US" w:eastAsia="ru-RU"/>
              </w:rPr>
              <w:t>expresă</w:t>
            </w:r>
            <w:proofErr w:type="spellEnd"/>
            <w:r w:rsidRPr="004F2D80">
              <w:rPr>
                <w:noProof w:val="0"/>
                <w:lang w:val="en-US" w:eastAsia="ru-RU"/>
              </w:rPr>
              <w:t xml:space="preserve"> a </w:t>
            </w:r>
            <w:proofErr w:type="spellStart"/>
            <w:r w:rsidRPr="004F2D80">
              <w:rPr>
                <w:noProof w:val="0"/>
                <w:lang w:val="en-US" w:eastAsia="ru-RU"/>
              </w:rPr>
              <w:t>Beneficiarului</w:t>
            </w:r>
            <w:proofErr w:type="spellEnd"/>
            <w:r w:rsidRPr="004F2D80">
              <w:rPr>
                <w:noProof w:val="0"/>
                <w:lang w:val="en-US" w:eastAsia="ru-RU"/>
              </w:rPr>
              <w:t xml:space="preserve">, nu </w:t>
            </w:r>
            <w:proofErr w:type="spellStart"/>
            <w:r w:rsidRPr="004F2D80">
              <w:rPr>
                <w:noProof w:val="0"/>
                <w:lang w:val="en-US" w:eastAsia="ru-RU"/>
              </w:rPr>
              <w:t>vor</w:t>
            </w:r>
            <w:proofErr w:type="spellEnd"/>
            <w:r w:rsidRPr="004F2D80">
              <w:rPr>
                <w:noProof w:val="0"/>
                <w:lang w:val="en-US" w:eastAsia="ru-RU"/>
              </w:rPr>
              <w:t xml:space="preserve"> fi </w:t>
            </w:r>
            <w:proofErr w:type="spellStart"/>
            <w:r w:rsidRPr="004F2D80">
              <w:rPr>
                <w:noProof w:val="0"/>
                <w:lang w:val="en-US" w:eastAsia="ru-RU"/>
              </w:rPr>
              <w:t>plătite</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trebuie</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înlăture</w:t>
            </w:r>
            <w:proofErr w:type="spellEnd"/>
            <w:r w:rsidRPr="004F2D80">
              <w:rPr>
                <w:noProof w:val="0"/>
                <w:lang w:val="en-US" w:eastAsia="ru-RU"/>
              </w:rPr>
              <w:t xml:space="preserve"> </w:t>
            </w:r>
            <w:proofErr w:type="spellStart"/>
            <w:r w:rsidRPr="004F2D80">
              <w:rPr>
                <w:noProof w:val="0"/>
                <w:lang w:val="en-US" w:eastAsia="ru-RU"/>
              </w:rPr>
              <w:t>aceste</w:t>
            </w:r>
            <w:proofErr w:type="spellEnd"/>
            <w:r w:rsidRPr="004F2D80">
              <w:rPr>
                <w:noProof w:val="0"/>
                <w:lang w:val="en-US" w:eastAsia="ru-RU"/>
              </w:rPr>
              <w:t xml:space="preserve"> </w:t>
            </w:r>
            <w:proofErr w:type="spellStart"/>
            <w:r w:rsidRPr="004F2D80">
              <w:rPr>
                <w:noProof w:val="0"/>
                <w:lang w:val="en-US" w:eastAsia="ru-RU"/>
              </w:rPr>
              <w:t>lucrări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termenul</w:t>
            </w:r>
            <w:proofErr w:type="spellEnd"/>
            <w:r w:rsidRPr="004F2D80">
              <w:rPr>
                <w:noProof w:val="0"/>
                <w:lang w:val="en-US" w:eastAsia="ru-RU"/>
              </w:rPr>
              <w:t xml:space="preserve"> </w:t>
            </w:r>
            <w:proofErr w:type="spellStart"/>
            <w:r w:rsidRPr="004F2D80">
              <w:rPr>
                <w:noProof w:val="0"/>
                <w:lang w:val="en-US" w:eastAsia="ru-RU"/>
              </w:rPr>
              <w:t>stabilit</w:t>
            </w:r>
            <w:proofErr w:type="spellEnd"/>
            <w:r w:rsidRPr="004F2D80">
              <w:rPr>
                <w:noProof w:val="0"/>
                <w:lang w:val="en-US" w:eastAsia="ru-RU"/>
              </w:rPr>
              <w:t xml:space="preserve"> cu </w:t>
            </w:r>
            <w:proofErr w:type="spellStart"/>
            <w:r w:rsidRPr="004F2D80">
              <w:rPr>
                <w:noProof w:val="0"/>
                <w:lang w:val="en-US" w:eastAsia="ru-RU"/>
              </w:rPr>
              <w:t>Beneficiarul</w:t>
            </w:r>
            <w:proofErr w:type="spellEnd"/>
            <w:r w:rsidRPr="004F2D80">
              <w:rPr>
                <w:noProof w:val="0"/>
                <w:lang w:val="en-US" w:eastAsia="ru-RU"/>
              </w:rPr>
              <w:t xml:space="preserve">. De </w:t>
            </w:r>
            <w:proofErr w:type="spellStart"/>
            <w:r w:rsidRPr="004F2D80">
              <w:rPr>
                <w:noProof w:val="0"/>
                <w:lang w:val="en-US" w:eastAsia="ru-RU"/>
              </w:rPr>
              <w:t>asemenea</w:t>
            </w:r>
            <w:proofErr w:type="spellEnd"/>
            <w:r w:rsidRPr="004F2D80">
              <w:rPr>
                <w:noProof w:val="0"/>
                <w:lang w:val="en-US" w:eastAsia="ru-RU"/>
              </w:rPr>
              <w:t xml:space="preserve">, </w:t>
            </w:r>
            <w:proofErr w:type="spellStart"/>
            <w:r w:rsidRPr="004F2D80">
              <w:rPr>
                <w:noProof w:val="0"/>
                <w:lang w:val="en-US" w:eastAsia="ru-RU"/>
              </w:rPr>
              <w:t>el</w:t>
            </w:r>
            <w:proofErr w:type="spellEnd"/>
            <w:r w:rsidRPr="004F2D80">
              <w:rPr>
                <w:noProof w:val="0"/>
                <w:lang w:val="en-US" w:eastAsia="ru-RU"/>
              </w:rPr>
              <w:t xml:space="preserve"> </w:t>
            </w:r>
            <w:proofErr w:type="spellStart"/>
            <w:r w:rsidRPr="004F2D80">
              <w:rPr>
                <w:noProof w:val="0"/>
                <w:lang w:val="en-US" w:eastAsia="ru-RU"/>
              </w:rPr>
              <w:t>răspunde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faţa</w:t>
            </w:r>
            <w:proofErr w:type="spellEnd"/>
            <w:r w:rsidRPr="004F2D80">
              <w:rPr>
                <w:noProof w:val="0"/>
                <w:lang w:val="en-US" w:eastAsia="ru-RU"/>
              </w:rPr>
              <w:t xml:space="preserve"> </w:t>
            </w:r>
            <w:proofErr w:type="spellStart"/>
            <w:r w:rsidRPr="004F2D80">
              <w:rPr>
                <w:noProof w:val="0"/>
                <w:lang w:val="en-US" w:eastAsia="ru-RU"/>
              </w:rPr>
              <w:t>Beneficiarului</w:t>
            </w:r>
            <w:proofErr w:type="spellEnd"/>
            <w:r w:rsidRPr="004F2D80">
              <w:rPr>
                <w:noProof w:val="0"/>
                <w:lang w:val="en-US" w:eastAsia="ru-RU"/>
              </w:rPr>
              <w:t xml:space="preserve"> de </w:t>
            </w:r>
            <w:proofErr w:type="spellStart"/>
            <w:r w:rsidRPr="004F2D80">
              <w:rPr>
                <w:noProof w:val="0"/>
                <w:lang w:val="en-US" w:eastAsia="ru-RU"/>
              </w:rPr>
              <w:t>toate</w:t>
            </w:r>
            <w:proofErr w:type="spellEnd"/>
            <w:r w:rsidRPr="004F2D80">
              <w:rPr>
                <w:noProof w:val="0"/>
                <w:lang w:val="en-US" w:eastAsia="ru-RU"/>
              </w:rPr>
              <w:t xml:space="preserve"> </w:t>
            </w:r>
            <w:proofErr w:type="spellStart"/>
            <w:r w:rsidRPr="004F2D80">
              <w:rPr>
                <w:noProof w:val="0"/>
                <w:lang w:val="en-US" w:eastAsia="ru-RU"/>
              </w:rPr>
              <w:t>pagubele</w:t>
            </w:r>
            <w:proofErr w:type="spellEnd"/>
            <w:r w:rsidRPr="004F2D80">
              <w:rPr>
                <w:noProof w:val="0"/>
                <w:lang w:val="en-US" w:eastAsia="ru-RU"/>
              </w:rPr>
              <w:t xml:space="preserve"> pe care le-a </w:t>
            </w:r>
            <w:proofErr w:type="spellStart"/>
            <w:r w:rsidRPr="004F2D80">
              <w:rPr>
                <w:noProof w:val="0"/>
                <w:lang w:val="en-US" w:eastAsia="ru-RU"/>
              </w:rPr>
              <w:t>provocat</w:t>
            </w:r>
            <w:proofErr w:type="spellEnd"/>
            <w:r w:rsidRPr="004F2D80">
              <w:rPr>
                <w:noProof w:val="0"/>
                <w:lang w:val="en-US" w:eastAsia="ru-RU"/>
              </w:rPr>
              <w:t xml:space="preserve"> </w:t>
            </w:r>
            <w:proofErr w:type="spellStart"/>
            <w:r w:rsidRPr="004F2D80">
              <w:rPr>
                <w:noProof w:val="0"/>
                <w:lang w:val="en-US" w:eastAsia="ru-RU"/>
              </w:rPr>
              <w:t>acestuia</w:t>
            </w:r>
            <w:proofErr w:type="spellEnd"/>
            <w:r w:rsidRPr="004F2D80">
              <w:rPr>
                <w:noProof w:val="0"/>
                <w:lang w:val="en-US" w:eastAsia="ru-RU"/>
              </w:rPr>
              <w:t xml:space="preserve">. </w:t>
            </w:r>
            <w:proofErr w:type="spellStart"/>
            <w:r w:rsidRPr="004F2D80">
              <w:rPr>
                <w:noProof w:val="0"/>
                <w:lang w:val="en-US" w:eastAsia="ru-RU"/>
              </w:rPr>
              <w:t>Lucrările</w:t>
            </w:r>
            <w:proofErr w:type="spellEnd"/>
            <w:r w:rsidRPr="004F2D80">
              <w:rPr>
                <w:noProof w:val="0"/>
                <w:lang w:val="en-US" w:eastAsia="ru-RU"/>
              </w:rPr>
              <w:t xml:space="preserve"> respective </w:t>
            </w:r>
            <w:proofErr w:type="spellStart"/>
            <w:r w:rsidRPr="004F2D80">
              <w:rPr>
                <w:noProof w:val="0"/>
                <w:lang w:val="en-US" w:eastAsia="ru-RU"/>
              </w:rPr>
              <w:t>vor</w:t>
            </w:r>
            <w:proofErr w:type="spellEnd"/>
            <w:r w:rsidRPr="004F2D80">
              <w:rPr>
                <w:noProof w:val="0"/>
                <w:lang w:val="en-US" w:eastAsia="ru-RU"/>
              </w:rPr>
              <w:t xml:space="preserve"> fi </w:t>
            </w:r>
            <w:proofErr w:type="spellStart"/>
            <w:r w:rsidRPr="004F2D80">
              <w:rPr>
                <w:noProof w:val="0"/>
                <w:lang w:val="en-US" w:eastAsia="ru-RU"/>
              </w:rPr>
              <w:t>plătite</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w:t>
            </w:r>
            <w:proofErr w:type="spellStart"/>
            <w:r w:rsidRPr="004F2D80">
              <w:rPr>
                <w:noProof w:val="0"/>
                <w:lang w:val="en-US" w:eastAsia="ru-RU"/>
              </w:rPr>
              <w:t>numai</w:t>
            </w:r>
            <w:proofErr w:type="spellEnd"/>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se </w:t>
            </w:r>
            <w:proofErr w:type="spellStart"/>
            <w:r w:rsidRPr="004F2D80">
              <w:rPr>
                <w:noProof w:val="0"/>
                <w:lang w:val="en-US" w:eastAsia="ru-RU"/>
              </w:rPr>
              <w:t>dovedesc</w:t>
            </w:r>
            <w:proofErr w:type="spellEnd"/>
            <w:r w:rsidRPr="004F2D80">
              <w:rPr>
                <w:noProof w:val="0"/>
                <w:lang w:val="en-US" w:eastAsia="ru-RU"/>
              </w:rPr>
              <w:t xml:space="preserve"> a fi </w:t>
            </w:r>
            <w:proofErr w:type="spellStart"/>
            <w:r w:rsidRPr="004F2D80">
              <w:rPr>
                <w:noProof w:val="0"/>
                <w:lang w:val="en-US" w:eastAsia="ru-RU"/>
              </w:rPr>
              <w:t>necesare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se </w:t>
            </w:r>
            <w:proofErr w:type="spellStart"/>
            <w:r w:rsidRPr="004F2D80">
              <w:rPr>
                <w:noProof w:val="0"/>
                <w:lang w:val="en-US" w:eastAsia="ru-RU"/>
              </w:rPr>
              <w:t>presupune</w:t>
            </w:r>
            <w:proofErr w:type="spellEnd"/>
            <w:r w:rsidRPr="004F2D80">
              <w:rPr>
                <w:noProof w:val="0"/>
                <w:lang w:val="en-US" w:eastAsia="ru-RU"/>
              </w:rPr>
              <w:t xml:space="preserve"> </w:t>
            </w:r>
            <w:proofErr w:type="spellStart"/>
            <w:r w:rsidRPr="004F2D80">
              <w:rPr>
                <w:noProof w:val="0"/>
                <w:lang w:val="en-US" w:eastAsia="ru-RU"/>
              </w:rPr>
              <w:t>că</w:t>
            </w:r>
            <w:proofErr w:type="spellEnd"/>
            <w:r w:rsidRPr="004F2D80">
              <w:rPr>
                <w:noProof w:val="0"/>
                <w:lang w:val="en-US" w:eastAsia="ru-RU"/>
              </w:rPr>
              <w:t xml:space="preserve"> </w:t>
            </w:r>
            <w:proofErr w:type="spellStart"/>
            <w:r w:rsidRPr="004F2D80">
              <w:rPr>
                <w:noProof w:val="0"/>
                <w:lang w:val="en-US" w:eastAsia="ru-RU"/>
              </w:rPr>
              <w:t>ele</w:t>
            </w:r>
            <w:proofErr w:type="spellEnd"/>
            <w:r w:rsidRPr="004F2D80">
              <w:rPr>
                <w:noProof w:val="0"/>
                <w:lang w:val="en-US" w:eastAsia="ru-RU"/>
              </w:rPr>
              <w:t xml:space="preserve"> </w:t>
            </w:r>
            <w:proofErr w:type="spellStart"/>
            <w:r w:rsidRPr="004F2D80">
              <w:rPr>
                <w:noProof w:val="0"/>
                <w:lang w:val="en-US" w:eastAsia="ru-RU"/>
              </w:rPr>
              <w:t>corespund</w:t>
            </w:r>
            <w:proofErr w:type="spellEnd"/>
            <w:r w:rsidRPr="004F2D80">
              <w:rPr>
                <w:noProof w:val="0"/>
                <w:lang w:val="en-US" w:eastAsia="ru-RU"/>
              </w:rPr>
              <w:t xml:space="preserve"> </w:t>
            </w:r>
            <w:proofErr w:type="spellStart"/>
            <w:r w:rsidRPr="004F2D80">
              <w:rPr>
                <w:noProof w:val="0"/>
                <w:lang w:val="en-US" w:eastAsia="ru-RU"/>
              </w:rPr>
              <w:t>voinţei</w:t>
            </w:r>
            <w:proofErr w:type="spellEnd"/>
            <w:r w:rsidRPr="004F2D80">
              <w:rPr>
                <w:noProof w:val="0"/>
                <w:lang w:val="en-US" w:eastAsia="ru-RU"/>
              </w:rPr>
              <w:t xml:space="preserve"> </w:t>
            </w:r>
            <w:proofErr w:type="spellStart"/>
            <w:r w:rsidRPr="004F2D80">
              <w:rPr>
                <w:noProof w:val="0"/>
                <w:lang w:val="en-US" w:eastAsia="ru-RU"/>
              </w:rPr>
              <w:t>Beneficiarului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care </w:t>
            </w:r>
            <w:proofErr w:type="spellStart"/>
            <w:r w:rsidRPr="004F2D80">
              <w:rPr>
                <w:noProof w:val="0"/>
                <w:lang w:val="en-US" w:eastAsia="ru-RU"/>
              </w:rPr>
              <w:t>caz</w:t>
            </w:r>
            <w:proofErr w:type="spellEnd"/>
            <w:r w:rsidRPr="004F2D80">
              <w:rPr>
                <w:noProof w:val="0"/>
                <w:lang w:val="en-US" w:eastAsia="ru-RU"/>
              </w:rPr>
              <w:t xml:space="preserve"> </w:t>
            </w:r>
            <w:proofErr w:type="spellStart"/>
            <w:r w:rsidRPr="004F2D80">
              <w:rPr>
                <w:noProof w:val="0"/>
                <w:lang w:val="en-US" w:eastAsia="ru-RU"/>
              </w:rPr>
              <w:t>vor</w:t>
            </w:r>
            <w:proofErr w:type="spellEnd"/>
            <w:r w:rsidRPr="004F2D80">
              <w:rPr>
                <w:noProof w:val="0"/>
                <w:lang w:val="en-US" w:eastAsia="ru-RU"/>
              </w:rPr>
              <w:t xml:space="preserve"> fi </w:t>
            </w:r>
            <w:proofErr w:type="spellStart"/>
            <w:r w:rsidRPr="004F2D80">
              <w:rPr>
                <w:noProof w:val="0"/>
                <w:lang w:val="en-US" w:eastAsia="ru-RU"/>
              </w:rPr>
              <w:t>notificate</w:t>
            </w:r>
            <w:proofErr w:type="spellEnd"/>
            <w:r w:rsidRPr="004F2D80">
              <w:rPr>
                <w:noProof w:val="0"/>
                <w:lang w:val="en-US" w:eastAsia="ru-RU"/>
              </w:rPr>
              <w:t xml:space="preserve"> </w:t>
            </w:r>
            <w:proofErr w:type="spellStart"/>
            <w:r w:rsidRPr="004F2D80">
              <w:rPr>
                <w:noProof w:val="0"/>
                <w:lang w:val="en-US" w:eastAsia="ru-RU"/>
              </w:rPr>
              <w:t>imediat</w:t>
            </w:r>
            <w:proofErr w:type="spellEnd"/>
            <w:r w:rsidRPr="004F2D80">
              <w:rPr>
                <w:noProof w:val="0"/>
                <w:lang w:val="en-US" w:eastAsia="ru-RU"/>
              </w:rPr>
              <w:t>.</w:t>
            </w:r>
          </w:p>
          <w:p w14:paraId="31DD4493" w14:textId="77777777" w:rsidR="004F2D80" w:rsidRPr="004F2D80" w:rsidRDefault="004F2D80" w:rsidP="004F2D80">
            <w:pPr>
              <w:tabs>
                <w:tab w:val="left" w:pos="360"/>
              </w:tabs>
              <w:jc w:val="both"/>
              <w:rPr>
                <w:noProof w:val="0"/>
                <w:lang w:val="en-US" w:eastAsia="ru-RU"/>
              </w:rPr>
            </w:pPr>
          </w:p>
          <w:p w14:paraId="109C983E" w14:textId="77777777" w:rsidR="004F2D80" w:rsidRPr="004F2D80" w:rsidRDefault="004F2D80" w:rsidP="004F2D80">
            <w:pPr>
              <w:tabs>
                <w:tab w:val="left" w:pos="525"/>
              </w:tabs>
              <w:jc w:val="both"/>
              <w:rPr>
                <w:noProof w:val="0"/>
                <w:lang w:val="en-US" w:eastAsia="ru-RU"/>
              </w:rPr>
            </w:pPr>
            <w:r w:rsidRPr="004F2D80">
              <w:rPr>
                <w:b/>
                <w:noProof w:val="0"/>
                <w:lang w:val="en-US" w:eastAsia="ru-RU"/>
              </w:rPr>
              <w:t>13. PERIOADA DE GARANŢIE ŞI REMEDIERI ÎN PERIOADA DE GARANŢIE</w:t>
            </w:r>
          </w:p>
          <w:p w14:paraId="62893805"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13.1. </w:t>
            </w:r>
            <w:proofErr w:type="spellStart"/>
            <w:r w:rsidRPr="004F2D80">
              <w:rPr>
                <w:noProof w:val="0"/>
                <w:lang w:val="en-US" w:eastAsia="ru-RU"/>
              </w:rPr>
              <w:t>Perioada</w:t>
            </w:r>
            <w:proofErr w:type="spellEnd"/>
            <w:r w:rsidRPr="004F2D80">
              <w:rPr>
                <w:noProof w:val="0"/>
                <w:lang w:val="en-US" w:eastAsia="ru-RU"/>
              </w:rPr>
              <w:t xml:space="preserve"> de </w:t>
            </w:r>
            <w:proofErr w:type="spellStart"/>
            <w:r w:rsidRPr="004F2D80">
              <w:rPr>
                <w:noProof w:val="0"/>
                <w:lang w:val="en-US" w:eastAsia="ru-RU"/>
              </w:rPr>
              <w:t>garanție</w:t>
            </w:r>
            <w:proofErr w:type="spellEnd"/>
            <w:r w:rsidRPr="004F2D80">
              <w:rPr>
                <w:noProof w:val="0"/>
                <w:lang w:val="en-US" w:eastAsia="ru-RU"/>
              </w:rPr>
              <w:t xml:space="preserve"> </w:t>
            </w:r>
            <w:proofErr w:type="spellStart"/>
            <w:r w:rsidRPr="004F2D80">
              <w:rPr>
                <w:noProof w:val="0"/>
                <w:lang w:val="en-US" w:eastAsia="ru-RU"/>
              </w:rPr>
              <w:t>curge</w:t>
            </w:r>
            <w:proofErr w:type="spellEnd"/>
            <w:r w:rsidRPr="004F2D80">
              <w:rPr>
                <w:noProof w:val="0"/>
                <w:lang w:val="en-US" w:eastAsia="ru-RU"/>
              </w:rPr>
              <w:t xml:space="preserve"> de la data </w:t>
            </w:r>
            <w:proofErr w:type="spellStart"/>
            <w:r w:rsidRPr="004F2D80">
              <w:rPr>
                <w:noProof w:val="0"/>
                <w:lang w:val="en-US" w:eastAsia="ru-RU"/>
              </w:rPr>
              <w:t>recepției</w:t>
            </w:r>
            <w:proofErr w:type="spellEnd"/>
            <w:r w:rsidRPr="004F2D80">
              <w:rPr>
                <w:noProof w:val="0"/>
                <w:lang w:val="en-US" w:eastAsia="ru-RU"/>
              </w:rPr>
              <w:t xml:space="preserve"> la </w:t>
            </w:r>
            <w:proofErr w:type="spellStart"/>
            <w:r w:rsidRPr="004F2D80">
              <w:rPr>
                <w:noProof w:val="0"/>
                <w:lang w:val="en-US" w:eastAsia="ru-RU"/>
              </w:rPr>
              <w:t>terminarea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de  ____ </w:t>
            </w:r>
            <w:proofErr w:type="spellStart"/>
            <w:r w:rsidRPr="004F2D80">
              <w:rPr>
                <w:noProof w:val="0"/>
                <w:lang w:val="en-US" w:eastAsia="ru-RU"/>
              </w:rPr>
              <w:t>luni</w:t>
            </w:r>
            <w:proofErr w:type="spellEnd"/>
            <w:r w:rsidRPr="004F2D80">
              <w:rPr>
                <w:noProof w:val="0"/>
                <w:lang w:val="en-US" w:eastAsia="ru-RU"/>
              </w:rPr>
              <w:t xml:space="preserve">. </w:t>
            </w:r>
          </w:p>
          <w:p w14:paraId="45370C2E"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13.2. </w:t>
            </w:r>
            <w:r w:rsidRPr="004F2D80">
              <w:rPr>
                <w:noProof w:val="0"/>
                <w:lang w:eastAsia="ru-RU"/>
              </w:rPr>
              <w:t xml:space="preserve">În perioada de </w:t>
            </w:r>
            <w:proofErr w:type="spellStart"/>
            <w:r w:rsidRPr="004F2D80">
              <w:rPr>
                <w:noProof w:val="0"/>
                <w:lang w:eastAsia="ru-RU"/>
              </w:rPr>
              <w:t>garanţie</w:t>
            </w:r>
            <w:proofErr w:type="spellEnd"/>
            <w:r w:rsidRPr="004F2D80">
              <w:rPr>
                <w:noProof w:val="0"/>
                <w:lang w:eastAsia="ru-RU"/>
              </w:rPr>
              <w:t xml:space="preserve"> Antreprenorul are </w:t>
            </w:r>
            <w:proofErr w:type="spellStart"/>
            <w:r w:rsidRPr="004F2D80">
              <w:rPr>
                <w:noProof w:val="0"/>
                <w:lang w:eastAsia="ru-RU"/>
              </w:rPr>
              <w:t>obligaţia</w:t>
            </w:r>
            <w:proofErr w:type="spellEnd"/>
            <w:r w:rsidRPr="004F2D80">
              <w:rPr>
                <w:noProof w:val="0"/>
                <w:lang w:eastAsia="ru-RU"/>
              </w:rPr>
              <w:t xml:space="preserve">, în urma </w:t>
            </w:r>
            <w:proofErr w:type="spellStart"/>
            <w:r w:rsidRPr="004F2D80">
              <w:rPr>
                <w:noProof w:val="0"/>
                <w:lang w:eastAsia="ru-RU"/>
              </w:rPr>
              <w:t>dispoziţiei</w:t>
            </w:r>
            <w:proofErr w:type="spellEnd"/>
            <w:r w:rsidRPr="004F2D80">
              <w:rPr>
                <w:noProof w:val="0"/>
                <w:lang w:eastAsia="ru-RU"/>
              </w:rPr>
              <w:t xml:space="preserve"> date de Beneficiar, de a executa toate lucrările de modificare, </w:t>
            </w:r>
            <w:proofErr w:type="spellStart"/>
            <w:r w:rsidRPr="004F2D80">
              <w:rPr>
                <w:noProof w:val="0"/>
                <w:lang w:eastAsia="ru-RU"/>
              </w:rPr>
              <w:t>reconstrucţie</w:t>
            </w:r>
            <w:proofErr w:type="spellEnd"/>
            <w:r w:rsidRPr="004F2D80">
              <w:rPr>
                <w:noProof w:val="0"/>
                <w:lang w:eastAsia="ru-RU"/>
              </w:rPr>
              <w:t xml:space="preserve"> </w:t>
            </w:r>
            <w:proofErr w:type="spellStart"/>
            <w:r w:rsidRPr="004F2D80">
              <w:rPr>
                <w:noProof w:val="0"/>
                <w:lang w:eastAsia="ru-RU"/>
              </w:rPr>
              <w:t>şi</w:t>
            </w:r>
            <w:proofErr w:type="spellEnd"/>
            <w:r w:rsidRPr="004F2D80">
              <w:rPr>
                <w:noProof w:val="0"/>
                <w:lang w:eastAsia="ru-RU"/>
              </w:rPr>
              <w:t xml:space="preserve"> remediere a viciilor </w:t>
            </w:r>
            <w:proofErr w:type="spellStart"/>
            <w:r w:rsidRPr="004F2D80">
              <w:rPr>
                <w:noProof w:val="0"/>
                <w:lang w:eastAsia="ru-RU"/>
              </w:rPr>
              <w:t>şi</w:t>
            </w:r>
            <w:proofErr w:type="spellEnd"/>
            <w:r w:rsidRPr="004F2D80">
              <w:rPr>
                <w:noProof w:val="0"/>
                <w:lang w:eastAsia="ru-RU"/>
              </w:rPr>
              <w:t xml:space="preserve"> altor defecte a căror cauză este nerespectarea clauzelor contractuale, conform prevederilor actelor normative.</w:t>
            </w:r>
          </w:p>
          <w:p w14:paraId="6BDB1DEB" w14:textId="77777777" w:rsidR="004F2D80" w:rsidRPr="004F2D80" w:rsidRDefault="004F2D80" w:rsidP="004F2D80">
            <w:pPr>
              <w:numPr>
                <w:ilvl w:val="0"/>
                <w:numId w:val="3"/>
              </w:numPr>
              <w:tabs>
                <w:tab w:val="left" w:pos="567"/>
              </w:tabs>
              <w:ind w:left="0" w:firstLine="0"/>
              <w:jc w:val="both"/>
              <w:rPr>
                <w:noProof w:val="0"/>
                <w:lang w:eastAsia="ru-RU"/>
              </w:rPr>
            </w:pPr>
            <w:r w:rsidRPr="004F2D80">
              <w:rPr>
                <w:noProof w:val="0"/>
                <w:lang w:eastAsia="ru-RU"/>
              </w:rPr>
              <w:t xml:space="preserve">13.3. </w:t>
            </w:r>
            <w:proofErr w:type="spellStart"/>
            <w:r w:rsidRPr="004F2D80">
              <w:rPr>
                <w:noProof w:val="0"/>
                <w:lang w:eastAsia="ru-RU"/>
              </w:rPr>
              <w:t>Intervenţiile</w:t>
            </w:r>
            <w:proofErr w:type="spellEnd"/>
            <w:r w:rsidRPr="004F2D80">
              <w:rPr>
                <w:noProof w:val="0"/>
                <w:lang w:eastAsia="ru-RU"/>
              </w:rPr>
              <w:t xml:space="preserve"> efectuate în perioada de </w:t>
            </w:r>
            <w:proofErr w:type="spellStart"/>
            <w:r w:rsidRPr="004F2D80">
              <w:rPr>
                <w:noProof w:val="0"/>
                <w:lang w:eastAsia="ru-RU"/>
              </w:rPr>
              <w:t>garanţie</w:t>
            </w:r>
            <w:proofErr w:type="spellEnd"/>
            <w:r w:rsidRPr="004F2D80">
              <w:rPr>
                <w:noProof w:val="0"/>
                <w:lang w:eastAsia="ru-RU"/>
              </w:rPr>
              <w:t>, aflate în sarcina Antreprenorului, se realizează pe cheltuiala acestuia, în cazul în care ele sunt necesare ca urmare a:</w:t>
            </w:r>
          </w:p>
          <w:p w14:paraId="5017BF13" w14:textId="77777777" w:rsidR="004F2D80" w:rsidRPr="004F2D80" w:rsidRDefault="004F2D80" w:rsidP="004F2D80">
            <w:pPr>
              <w:numPr>
                <w:ilvl w:val="0"/>
                <w:numId w:val="3"/>
              </w:numPr>
              <w:tabs>
                <w:tab w:val="left" w:pos="567"/>
              </w:tabs>
              <w:ind w:left="0" w:firstLine="0"/>
              <w:jc w:val="both"/>
              <w:rPr>
                <w:noProof w:val="0"/>
                <w:lang w:eastAsia="ru-RU"/>
              </w:rPr>
            </w:pPr>
            <w:r w:rsidRPr="004F2D80">
              <w:rPr>
                <w:noProof w:val="0"/>
                <w:lang w:eastAsia="ru-RU"/>
              </w:rPr>
              <w:t xml:space="preserve">a) utilizării de materiale, </w:t>
            </w:r>
            <w:proofErr w:type="spellStart"/>
            <w:r w:rsidRPr="004F2D80">
              <w:rPr>
                <w:noProof w:val="0"/>
                <w:lang w:eastAsia="ru-RU"/>
              </w:rPr>
              <w:t>instalaţii</w:t>
            </w:r>
            <w:proofErr w:type="spellEnd"/>
            <w:r w:rsidRPr="004F2D80">
              <w:rPr>
                <w:noProof w:val="0"/>
                <w:lang w:eastAsia="ru-RU"/>
              </w:rPr>
              <w:t xml:space="preserve"> sau a unei manopere neconforme cu prevederile contractului și/sau cu prevederile documentației </w:t>
            </w:r>
            <w:proofErr w:type="spellStart"/>
            <w:r w:rsidRPr="004F2D80">
              <w:rPr>
                <w:noProof w:val="0"/>
                <w:lang w:eastAsia="ru-RU"/>
              </w:rPr>
              <w:t>tehnico</w:t>
            </w:r>
            <w:proofErr w:type="spellEnd"/>
            <w:r w:rsidRPr="004F2D80">
              <w:rPr>
                <w:noProof w:val="0"/>
                <w:lang w:eastAsia="ru-RU"/>
              </w:rPr>
              <w:t>-economice;</w:t>
            </w:r>
          </w:p>
          <w:p w14:paraId="3A0A1BBC" w14:textId="77777777" w:rsidR="004F2D80" w:rsidRPr="004F2D80" w:rsidRDefault="004F2D80" w:rsidP="004F2D80">
            <w:pPr>
              <w:numPr>
                <w:ilvl w:val="0"/>
                <w:numId w:val="3"/>
              </w:numPr>
              <w:tabs>
                <w:tab w:val="left" w:pos="567"/>
              </w:tabs>
              <w:ind w:left="0" w:firstLine="0"/>
              <w:jc w:val="both"/>
              <w:rPr>
                <w:noProof w:val="0"/>
                <w:lang w:eastAsia="ru-RU"/>
              </w:rPr>
            </w:pPr>
            <w:r w:rsidRPr="004F2D80">
              <w:rPr>
                <w:noProof w:val="0"/>
                <w:lang w:eastAsia="ru-RU"/>
              </w:rPr>
              <w:t xml:space="preserve">b) </w:t>
            </w:r>
            <w:proofErr w:type="spellStart"/>
            <w:r w:rsidRPr="004F2D80">
              <w:rPr>
                <w:noProof w:val="0"/>
                <w:lang w:eastAsia="ru-RU"/>
              </w:rPr>
              <w:t>neglijenţei</w:t>
            </w:r>
            <w:proofErr w:type="spellEnd"/>
            <w:r w:rsidRPr="004F2D80">
              <w:rPr>
                <w:noProof w:val="0"/>
                <w:lang w:eastAsia="ru-RU"/>
              </w:rPr>
              <w:t xml:space="preserve"> sau neîndeplinirii de către Antreprenor a oricăreia dintre </w:t>
            </w:r>
            <w:proofErr w:type="spellStart"/>
            <w:r w:rsidRPr="004F2D80">
              <w:rPr>
                <w:noProof w:val="0"/>
                <w:lang w:eastAsia="ru-RU"/>
              </w:rPr>
              <w:t>obligaţiile</w:t>
            </w:r>
            <w:proofErr w:type="spellEnd"/>
            <w:r w:rsidRPr="004F2D80">
              <w:rPr>
                <w:noProof w:val="0"/>
                <w:lang w:eastAsia="ru-RU"/>
              </w:rPr>
              <w:t xml:space="preserve"> care îi revin în baza contractului.</w:t>
            </w:r>
          </w:p>
          <w:p w14:paraId="30D6E15A" w14:textId="77777777" w:rsidR="004F2D80" w:rsidRPr="004F2D80" w:rsidRDefault="004F2D80" w:rsidP="004F2D80">
            <w:pPr>
              <w:tabs>
                <w:tab w:val="left" w:pos="360"/>
              </w:tabs>
              <w:jc w:val="both"/>
              <w:rPr>
                <w:noProof w:val="0"/>
                <w:lang w:eastAsia="ru-RU"/>
              </w:rPr>
            </w:pPr>
            <w:r w:rsidRPr="004F2D80">
              <w:rPr>
                <w:noProof w:val="0"/>
                <w:lang w:eastAsia="ru-RU"/>
              </w:rPr>
              <w:t xml:space="preserve">13.4. Defectele </w:t>
            </w:r>
            <w:proofErr w:type="spellStart"/>
            <w:r w:rsidRPr="004F2D80">
              <w:rPr>
                <w:noProof w:val="0"/>
                <w:lang w:eastAsia="ru-RU"/>
              </w:rPr>
              <w:t>şi</w:t>
            </w:r>
            <w:proofErr w:type="spellEnd"/>
            <w:r w:rsidRPr="004F2D80">
              <w:rPr>
                <w:noProof w:val="0"/>
                <w:lang w:eastAsia="ru-RU"/>
              </w:rPr>
              <w:t xml:space="preserve"> lipsurile constatate de Beneficiar, în perioada de </w:t>
            </w:r>
            <w:proofErr w:type="spellStart"/>
            <w:r w:rsidRPr="004F2D80">
              <w:rPr>
                <w:noProof w:val="0"/>
                <w:lang w:eastAsia="ru-RU"/>
              </w:rPr>
              <w:t>garanţie</w:t>
            </w:r>
            <w:proofErr w:type="spellEnd"/>
            <w:r w:rsidRPr="004F2D80">
              <w:rPr>
                <w:noProof w:val="0"/>
                <w:lang w:eastAsia="ru-RU"/>
              </w:rPr>
              <w:t xml:space="preserve">, trebuie aduse la </w:t>
            </w:r>
            <w:proofErr w:type="spellStart"/>
            <w:r w:rsidRPr="004F2D80">
              <w:rPr>
                <w:noProof w:val="0"/>
                <w:lang w:eastAsia="ru-RU"/>
              </w:rPr>
              <w:t>cunoştinţa</w:t>
            </w:r>
            <w:proofErr w:type="spellEnd"/>
            <w:r w:rsidRPr="004F2D80">
              <w:rPr>
                <w:noProof w:val="0"/>
                <w:lang w:eastAsia="ru-RU"/>
              </w:rPr>
              <w:t xml:space="preserve"> Antreprenorului, iar acesta, este obligat să remedieze </w:t>
            </w:r>
            <w:proofErr w:type="spellStart"/>
            <w:r w:rsidRPr="004F2D80">
              <w:rPr>
                <w:noProof w:val="0"/>
                <w:lang w:eastAsia="ru-RU"/>
              </w:rPr>
              <w:t>defecţiunea</w:t>
            </w:r>
            <w:proofErr w:type="spellEnd"/>
            <w:r w:rsidRPr="004F2D80">
              <w:rPr>
                <w:noProof w:val="0"/>
                <w:lang w:eastAsia="ru-RU"/>
              </w:rPr>
              <w:t xml:space="preserve"> în cel mai scurt timp posibil, potrivit naturii și gravității </w:t>
            </w:r>
            <w:proofErr w:type="spellStart"/>
            <w:r w:rsidRPr="004F2D80">
              <w:rPr>
                <w:noProof w:val="0"/>
                <w:lang w:eastAsia="ru-RU"/>
              </w:rPr>
              <w:t>defecţiunii</w:t>
            </w:r>
            <w:proofErr w:type="spellEnd"/>
            <w:r w:rsidRPr="004F2D80">
              <w:rPr>
                <w:noProof w:val="0"/>
                <w:lang w:eastAsia="ru-RU"/>
              </w:rPr>
              <w:t>. Remedierea defectelor va fi urmată, obligatoriu, de o recepție cantitativă și calitativă a lucrărilor, va fi consemnată într-un proces-verbal/notă de constatare încheiat între Părți.</w:t>
            </w:r>
          </w:p>
          <w:p w14:paraId="3E8FFC4F" w14:textId="77777777" w:rsidR="004F2D80" w:rsidRPr="004F2D80" w:rsidRDefault="004F2D80" w:rsidP="004F2D80">
            <w:pPr>
              <w:tabs>
                <w:tab w:val="left" w:pos="360"/>
              </w:tabs>
              <w:jc w:val="both"/>
              <w:rPr>
                <w:noProof w:val="0"/>
                <w:lang w:eastAsia="ru-RU"/>
              </w:rPr>
            </w:pPr>
          </w:p>
          <w:p w14:paraId="34CF2889" w14:textId="77777777" w:rsidR="004F2D80" w:rsidRPr="004F2D80" w:rsidRDefault="004F2D80" w:rsidP="004F2D80">
            <w:pPr>
              <w:tabs>
                <w:tab w:val="left" w:pos="525"/>
              </w:tabs>
              <w:jc w:val="both"/>
              <w:rPr>
                <w:noProof w:val="0"/>
                <w:lang w:val="en-US" w:eastAsia="ru-RU"/>
              </w:rPr>
            </w:pPr>
            <w:r w:rsidRPr="004F2D80">
              <w:rPr>
                <w:b/>
                <w:noProof w:val="0"/>
                <w:lang w:val="en-US" w:eastAsia="ru-RU"/>
              </w:rPr>
              <w:t>14. RĂSPUNDEREA PĂRŢILOR</w:t>
            </w:r>
          </w:p>
          <w:p w14:paraId="0A52CE57"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14.1. </w:t>
            </w:r>
            <w:proofErr w:type="spellStart"/>
            <w:r w:rsidRPr="004F2D80">
              <w:rPr>
                <w:noProof w:val="0"/>
                <w:lang w:val="en-US" w:eastAsia="ru-RU"/>
              </w:rPr>
              <w:t>Părţile</w:t>
            </w:r>
            <w:proofErr w:type="spellEnd"/>
            <w:r w:rsidRPr="004F2D80">
              <w:rPr>
                <w:noProof w:val="0"/>
                <w:lang w:val="en-US" w:eastAsia="ru-RU"/>
              </w:rPr>
              <w:t xml:space="preserve"> </w:t>
            </w:r>
            <w:proofErr w:type="spellStart"/>
            <w:r w:rsidRPr="004F2D80">
              <w:rPr>
                <w:noProof w:val="0"/>
                <w:lang w:val="en-US" w:eastAsia="ru-RU"/>
              </w:rPr>
              <w:t>poartă</w:t>
            </w:r>
            <w:proofErr w:type="spellEnd"/>
            <w:r w:rsidRPr="004F2D80">
              <w:rPr>
                <w:noProof w:val="0"/>
                <w:lang w:val="en-US" w:eastAsia="ru-RU"/>
              </w:rPr>
              <w:t xml:space="preserve"> </w:t>
            </w:r>
            <w:proofErr w:type="spellStart"/>
            <w:r w:rsidRPr="004F2D80">
              <w:rPr>
                <w:noProof w:val="0"/>
                <w:lang w:val="en-US" w:eastAsia="ru-RU"/>
              </w:rPr>
              <w:t>răspundere</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neexecutarea</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executarea</w:t>
            </w:r>
            <w:proofErr w:type="spellEnd"/>
            <w:r w:rsidRPr="004F2D80">
              <w:rPr>
                <w:noProof w:val="0"/>
                <w:lang w:val="en-US" w:eastAsia="ru-RU"/>
              </w:rPr>
              <w:t xml:space="preserve"> </w:t>
            </w:r>
            <w:proofErr w:type="spellStart"/>
            <w:r w:rsidRPr="004F2D80">
              <w:rPr>
                <w:noProof w:val="0"/>
                <w:lang w:val="en-US" w:eastAsia="ru-RU"/>
              </w:rPr>
              <w:t>necorespunzătoare</w:t>
            </w:r>
            <w:proofErr w:type="spellEnd"/>
            <w:r w:rsidRPr="004F2D80">
              <w:rPr>
                <w:noProof w:val="0"/>
                <w:lang w:val="en-US" w:eastAsia="ru-RU"/>
              </w:rPr>
              <w:t xml:space="preserve"> a </w:t>
            </w:r>
            <w:proofErr w:type="spellStart"/>
            <w:r w:rsidRPr="004F2D80">
              <w:rPr>
                <w:noProof w:val="0"/>
                <w:lang w:val="en-US" w:eastAsia="ru-RU"/>
              </w:rPr>
              <w:t>obligaţiilor</w:t>
            </w:r>
            <w:proofErr w:type="spellEnd"/>
            <w:r w:rsidRPr="004F2D80">
              <w:rPr>
                <w:noProof w:val="0"/>
                <w:lang w:val="en-US" w:eastAsia="ru-RU"/>
              </w:rPr>
              <w:t xml:space="preserve">  </w:t>
            </w:r>
            <w:proofErr w:type="spellStart"/>
            <w:r w:rsidRPr="004F2D80">
              <w:rPr>
                <w:noProof w:val="0"/>
                <w:lang w:val="en-US" w:eastAsia="ru-RU"/>
              </w:rPr>
              <w:t>prevăzute</w:t>
            </w:r>
            <w:proofErr w:type="spellEnd"/>
            <w:r w:rsidRPr="004F2D80">
              <w:rPr>
                <w:noProof w:val="0"/>
                <w:lang w:val="en-US" w:eastAsia="ru-RU"/>
              </w:rPr>
              <w:t xml:space="preserve"> de </w:t>
            </w:r>
            <w:proofErr w:type="spellStart"/>
            <w:r w:rsidRPr="004F2D80">
              <w:rPr>
                <w:noProof w:val="0"/>
                <w:lang w:val="en-US" w:eastAsia="ru-RU"/>
              </w:rPr>
              <w:t>prezentul</w:t>
            </w:r>
            <w:proofErr w:type="spellEnd"/>
            <w:r w:rsidRPr="004F2D80">
              <w:rPr>
                <w:noProof w:val="0"/>
                <w:lang w:val="en-US" w:eastAsia="ru-RU"/>
              </w:rPr>
              <w:t xml:space="preserve"> contract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conformitate</w:t>
            </w:r>
            <w:proofErr w:type="spellEnd"/>
            <w:r w:rsidRPr="004F2D80">
              <w:rPr>
                <w:noProof w:val="0"/>
                <w:lang w:val="en-US" w:eastAsia="ru-RU"/>
              </w:rPr>
              <w:t xml:space="preserve"> cu </w:t>
            </w:r>
            <w:proofErr w:type="spellStart"/>
            <w:r w:rsidRPr="004F2D80">
              <w:rPr>
                <w:noProof w:val="0"/>
                <w:lang w:val="en-US" w:eastAsia="ru-RU"/>
              </w:rPr>
              <w:t>actele</w:t>
            </w:r>
            <w:proofErr w:type="spellEnd"/>
            <w:r w:rsidRPr="004F2D80">
              <w:rPr>
                <w:noProof w:val="0"/>
                <w:lang w:val="en-US" w:eastAsia="ru-RU"/>
              </w:rPr>
              <w:t xml:space="preserve"> normative a </w:t>
            </w:r>
            <w:proofErr w:type="spellStart"/>
            <w:r w:rsidRPr="004F2D80">
              <w:rPr>
                <w:noProof w:val="0"/>
                <w:lang w:val="en-US" w:eastAsia="ru-RU"/>
              </w:rPr>
              <w:t>Republicii</w:t>
            </w:r>
            <w:proofErr w:type="spellEnd"/>
            <w:r w:rsidRPr="004F2D80">
              <w:rPr>
                <w:noProof w:val="0"/>
                <w:lang w:val="en-US" w:eastAsia="ru-RU"/>
              </w:rPr>
              <w:t xml:space="preserve"> Moldova.</w:t>
            </w:r>
          </w:p>
          <w:p w14:paraId="25C2866C"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14.2.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legătură</w:t>
            </w:r>
            <w:proofErr w:type="spellEnd"/>
            <w:r w:rsidRPr="004F2D80">
              <w:rPr>
                <w:noProof w:val="0"/>
                <w:lang w:val="en-US" w:eastAsia="ru-RU"/>
              </w:rPr>
              <w:t xml:space="preserve"> cu </w:t>
            </w:r>
            <w:proofErr w:type="spellStart"/>
            <w:r w:rsidRPr="004F2D80">
              <w:rPr>
                <w:noProof w:val="0"/>
                <w:lang w:val="en-US" w:eastAsia="ru-RU"/>
              </w:rPr>
              <w:t>executarea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de </w:t>
            </w:r>
            <w:proofErr w:type="spellStart"/>
            <w:r w:rsidRPr="004F2D80">
              <w:rPr>
                <w:noProof w:val="0"/>
                <w:lang w:val="en-US" w:eastAsia="ru-RU"/>
              </w:rPr>
              <w:t>construcţii</w:t>
            </w:r>
            <w:proofErr w:type="spellEnd"/>
            <w:r w:rsidRPr="004F2D80">
              <w:rPr>
                <w:noProof w:val="0"/>
                <w:lang w:val="en-US" w:eastAsia="ru-RU"/>
              </w:rPr>
              <w:t xml:space="preserve"> se produce o </w:t>
            </w:r>
            <w:proofErr w:type="spellStart"/>
            <w:r w:rsidRPr="004F2D80">
              <w:rPr>
                <w:noProof w:val="0"/>
                <w:lang w:val="en-US" w:eastAsia="ru-RU"/>
              </w:rPr>
              <w:t>daună</w:t>
            </w:r>
            <w:proofErr w:type="spellEnd"/>
            <w:r w:rsidRPr="004F2D80">
              <w:rPr>
                <w:noProof w:val="0"/>
                <w:lang w:val="en-US" w:eastAsia="ru-RU"/>
              </w:rPr>
              <w:t xml:space="preserve"> </w:t>
            </w:r>
            <w:proofErr w:type="spellStart"/>
            <w:r w:rsidRPr="004F2D80">
              <w:rPr>
                <w:noProof w:val="0"/>
                <w:lang w:val="en-US" w:eastAsia="ru-RU"/>
              </w:rPr>
              <w:t>unui</w:t>
            </w:r>
            <w:proofErr w:type="spellEnd"/>
            <w:r w:rsidRPr="004F2D80">
              <w:rPr>
                <w:noProof w:val="0"/>
                <w:lang w:val="en-US" w:eastAsia="ru-RU"/>
              </w:rPr>
              <w:t xml:space="preserve"> </w:t>
            </w:r>
            <w:proofErr w:type="spellStart"/>
            <w:r w:rsidRPr="004F2D80">
              <w:rPr>
                <w:noProof w:val="0"/>
                <w:lang w:val="en-US" w:eastAsia="ru-RU"/>
              </w:rPr>
              <w:t>terţ</w:t>
            </w:r>
            <w:proofErr w:type="spellEnd"/>
            <w:r w:rsidRPr="004F2D80">
              <w:rPr>
                <w:noProof w:val="0"/>
                <w:lang w:val="en-US" w:eastAsia="ru-RU"/>
              </w:rPr>
              <w:t xml:space="preserve">, </w:t>
            </w:r>
            <w:proofErr w:type="spellStart"/>
            <w:r w:rsidRPr="004F2D80">
              <w:rPr>
                <w:noProof w:val="0"/>
                <w:lang w:val="en-US" w:eastAsia="ru-RU"/>
              </w:rPr>
              <w:t>părţile</w:t>
            </w:r>
            <w:proofErr w:type="spellEnd"/>
            <w:r w:rsidRPr="004F2D80">
              <w:rPr>
                <w:noProof w:val="0"/>
                <w:lang w:val="en-US" w:eastAsia="ru-RU"/>
              </w:rPr>
              <w:t xml:space="preserve"> </w:t>
            </w:r>
            <w:proofErr w:type="spellStart"/>
            <w:r w:rsidRPr="004F2D80">
              <w:rPr>
                <w:noProof w:val="0"/>
                <w:lang w:val="en-US" w:eastAsia="ru-RU"/>
              </w:rPr>
              <w:t>contractante</w:t>
            </w:r>
            <w:proofErr w:type="spellEnd"/>
            <w:r w:rsidRPr="004F2D80">
              <w:rPr>
                <w:noProof w:val="0"/>
                <w:lang w:val="en-US" w:eastAsia="ru-RU"/>
              </w:rPr>
              <w:t xml:space="preserve"> </w:t>
            </w:r>
            <w:proofErr w:type="spellStart"/>
            <w:r w:rsidRPr="004F2D80">
              <w:rPr>
                <w:noProof w:val="0"/>
                <w:lang w:val="en-US" w:eastAsia="ru-RU"/>
              </w:rPr>
              <w:t>răspund</w:t>
            </w:r>
            <w:proofErr w:type="spellEnd"/>
            <w:r w:rsidRPr="004F2D80">
              <w:rPr>
                <w:noProof w:val="0"/>
                <w:lang w:val="en-US" w:eastAsia="ru-RU"/>
              </w:rPr>
              <w:t xml:space="preserve"> </w:t>
            </w:r>
            <w:proofErr w:type="spellStart"/>
            <w:r w:rsidRPr="004F2D80">
              <w:rPr>
                <w:noProof w:val="0"/>
                <w:lang w:val="en-US" w:eastAsia="ru-RU"/>
              </w:rPr>
              <w:t>solidar</w:t>
            </w:r>
            <w:proofErr w:type="spellEnd"/>
            <w:r w:rsidRPr="004F2D80">
              <w:rPr>
                <w:noProof w:val="0"/>
                <w:lang w:val="en-US" w:eastAsia="ru-RU"/>
              </w:rPr>
              <w:t xml:space="preserve">, conform </w:t>
            </w:r>
            <w:proofErr w:type="spellStart"/>
            <w:r w:rsidRPr="004F2D80">
              <w:rPr>
                <w:noProof w:val="0"/>
                <w:lang w:val="en-US" w:eastAsia="ru-RU"/>
              </w:rPr>
              <w:t>prevederilor</w:t>
            </w:r>
            <w:proofErr w:type="spellEnd"/>
            <w:r w:rsidRPr="004F2D80">
              <w:rPr>
                <w:noProof w:val="0"/>
                <w:lang w:val="en-US" w:eastAsia="ru-RU"/>
              </w:rPr>
              <w:t xml:space="preserve"> </w:t>
            </w:r>
            <w:proofErr w:type="spellStart"/>
            <w:r w:rsidRPr="004F2D80">
              <w:rPr>
                <w:noProof w:val="0"/>
                <w:lang w:val="en-US" w:eastAsia="ru-RU"/>
              </w:rPr>
              <w:t>legale</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stabilirea</w:t>
            </w:r>
            <w:proofErr w:type="spellEnd"/>
            <w:r w:rsidRPr="004F2D80">
              <w:rPr>
                <w:noProof w:val="0"/>
                <w:lang w:val="en-US" w:eastAsia="ru-RU"/>
              </w:rPr>
              <w:t xml:space="preserve"> </w:t>
            </w:r>
            <w:proofErr w:type="spellStart"/>
            <w:r w:rsidRPr="004F2D80">
              <w:rPr>
                <w:noProof w:val="0"/>
                <w:lang w:val="en-US" w:eastAsia="ru-RU"/>
              </w:rPr>
              <w:t>între</w:t>
            </w:r>
            <w:proofErr w:type="spellEnd"/>
            <w:r w:rsidRPr="004F2D80">
              <w:rPr>
                <w:noProof w:val="0"/>
                <w:lang w:val="en-US" w:eastAsia="ru-RU"/>
              </w:rPr>
              <w:t xml:space="preserve"> </w:t>
            </w:r>
            <w:proofErr w:type="spellStart"/>
            <w:r w:rsidRPr="004F2D80">
              <w:rPr>
                <w:noProof w:val="0"/>
                <w:lang w:val="en-US" w:eastAsia="ru-RU"/>
              </w:rPr>
              <w:t>părţi</w:t>
            </w:r>
            <w:proofErr w:type="spellEnd"/>
            <w:r w:rsidRPr="004F2D80">
              <w:rPr>
                <w:noProof w:val="0"/>
                <w:lang w:val="en-US" w:eastAsia="ru-RU"/>
              </w:rPr>
              <w:t xml:space="preserve"> a </w:t>
            </w:r>
            <w:proofErr w:type="spellStart"/>
            <w:r w:rsidRPr="004F2D80">
              <w:rPr>
                <w:noProof w:val="0"/>
                <w:lang w:val="en-US" w:eastAsia="ru-RU"/>
              </w:rPr>
              <w:t>cuantumului</w:t>
            </w:r>
            <w:proofErr w:type="spellEnd"/>
            <w:r w:rsidRPr="004F2D80">
              <w:rPr>
                <w:noProof w:val="0"/>
                <w:lang w:val="en-US" w:eastAsia="ru-RU"/>
              </w:rPr>
              <w:t xml:space="preserve"> </w:t>
            </w:r>
            <w:proofErr w:type="spellStart"/>
            <w:r w:rsidRPr="004F2D80">
              <w:rPr>
                <w:noProof w:val="0"/>
                <w:lang w:val="en-US" w:eastAsia="ru-RU"/>
              </w:rPr>
              <w:t>răspunderii</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dauna</w:t>
            </w:r>
            <w:proofErr w:type="spellEnd"/>
            <w:r w:rsidRPr="004F2D80">
              <w:rPr>
                <w:noProof w:val="0"/>
                <w:lang w:val="en-US" w:eastAsia="ru-RU"/>
              </w:rPr>
              <w:t xml:space="preserve"> </w:t>
            </w:r>
            <w:proofErr w:type="spellStart"/>
            <w:r w:rsidRPr="004F2D80">
              <w:rPr>
                <w:noProof w:val="0"/>
                <w:lang w:val="en-US" w:eastAsia="ru-RU"/>
              </w:rPr>
              <w:t>provocată</w:t>
            </w:r>
            <w:proofErr w:type="spellEnd"/>
            <w:r w:rsidRPr="004F2D80">
              <w:rPr>
                <w:noProof w:val="0"/>
                <w:lang w:val="en-US" w:eastAsia="ru-RU"/>
              </w:rPr>
              <w:t xml:space="preserve"> se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ţine</w:t>
            </w:r>
            <w:proofErr w:type="spellEnd"/>
            <w:r w:rsidRPr="004F2D80">
              <w:rPr>
                <w:noProof w:val="0"/>
                <w:lang w:val="en-US" w:eastAsia="ru-RU"/>
              </w:rPr>
              <w:t xml:space="preserve"> </w:t>
            </w:r>
            <w:proofErr w:type="spellStart"/>
            <w:r w:rsidRPr="004F2D80">
              <w:rPr>
                <w:noProof w:val="0"/>
                <w:lang w:val="en-US" w:eastAsia="ru-RU"/>
              </w:rPr>
              <w:t>seama</w:t>
            </w:r>
            <w:proofErr w:type="spellEnd"/>
            <w:r w:rsidRPr="004F2D80">
              <w:rPr>
                <w:noProof w:val="0"/>
                <w:lang w:val="en-US" w:eastAsia="ru-RU"/>
              </w:rPr>
              <w:t xml:space="preserve"> de </w:t>
            </w:r>
            <w:proofErr w:type="spellStart"/>
            <w:r w:rsidRPr="004F2D80">
              <w:rPr>
                <w:noProof w:val="0"/>
                <w:lang w:val="en-US" w:eastAsia="ru-RU"/>
              </w:rPr>
              <w:t>gradul</w:t>
            </w:r>
            <w:proofErr w:type="spellEnd"/>
            <w:r w:rsidRPr="004F2D80">
              <w:rPr>
                <w:noProof w:val="0"/>
                <w:lang w:val="en-US" w:eastAsia="ru-RU"/>
              </w:rPr>
              <w:t xml:space="preserve"> de </w:t>
            </w:r>
            <w:proofErr w:type="spellStart"/>
            <w:r w:rsidRPr="004F2D80">
              <w:rPr>
                <w:noProof w:val="0"/>
                <w:lang w:val="en-US" w:eastAsia="ru-RU"/>
              </w:rPr>
              <w:t>vinovăţie</w:t>
            </w:r>
            <w:proofErr w:type="spellEnd"/>
            <w:r w:rsidRPr="004F2D80">
              <w:rPr>
                <w:noProof w:val="0"/>
                <w:lang w:val="en-US" w:eastAsia="ru-RU"/>
              </w:rPr>
              <w:t xml:space="preserve"> a </w:t>
            </w:r>
            <w:proofErr w:type="spellStart"/>
            <w:r w:rsidRPr="004F2D80">
              <w:rPr>
                <w:noProof w:val="0"/>
                <w:lang w:val="en-US" w:eastAsia="ru-RU"/>
              </w:rPr>
              <w:t>fiecăruia</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producerea</w:t>
            </w:r>
            <w:proofErr w:type="spellEnd"/>
            <w:r w:rsidRPr="004F2D80">
              <w:rPr>
                <w:noProof w:val="0"/>
                <w:lang w:val="en-US" w:eastAsia="ru-RU"/>
              </w:rPr>
              <w:t xml:space="preserve"> </w:t>
            </w:r>
            <w:proofErr w:type="spellStart"/>
            <w:r w:rsidRPr="004F2D80">
              <w:rPr>
                <w:noProof w:val="0"/>
                <w:lang w:val="en-US" w:eastAsia="ru-RU"/>
              </w:rPr>
              <w:t>acesteia</w:t>
            </w:r>
            <w:proofErr w:type="spellEnd"/>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clauzele</w:t>
            </w:r>
            <w:proofErr w:type="spellEnd"/>
            <w:r w:rsidRPr="004F2D80">
              <w:rPr>
                <w:noProof w:val="0"/>
                <w:lang w:val="en-US" w:eastAsia="ru-RU"/>
              </w:rPr>
              <w:t xml:space="preserve"> </w:t>
            </w:r>
            <w:proofErr w:type="spellStart"/>
            <w:r w:rsidRPr="004F2D80">
              <w:rPr>
                <w:noProof w:val="0"/>
                <w:lang w:val="en-US" w:eastAsia="ru-RU"/>
              </w:rPr>
              <w:t>contractuale</w:t>
            </w:r>
            <w:proofErr w:type="spellEnd"/>
            <w:r w:rsidRPr="004F2D80">
              <w:rPr>
                <w:noProof w:val="0"/>
                <w:lang w:val="en-US" w:eastAsia="ru-RU"/>
              </w:rPr>
              <w:t xml:space="preserve"> nu s-a </w:t>
            </w:r>
            <w:proofErr w:type="spellStart"/>
            <w:r w:rsidRPr="004F2D80">
              <w:rPr>
                <w:noProof w:val="0"/>
                <w:lang w:val="en-US" w:eastAsia="ru-RU"/>
              </w:rPr>
              <w:t>prevăzut</w:t>
            </w:r>
            <w:proofErr w:type="spellEnd"/>
            <w:r w:rsidRPr="004F2D80">
              <w:rPr>
                <w:noProof w:val="0"/>
                <w:lang w:val="en-US" w:eastAsia="ru-RU"/>
              </w:rPr>
              <w:t xml:space="preserve"> </w:t>
            </w:r>
            <w:proofErr w:type="spellStart"/>
            <w:r w:rsidRPr="004F2D80">
              <w:rPr>
                <w:noProof w:val="0"/>
                <w:lang w:val="en-US" w:eastAsia="ru-RU"/>
              </w:rPr>
              <w:t>altfel</w:t>
            </w:r>
            <w:proofErr w:type="spellEnd"/>
            <w:r w:rsidRPr="004F2D80">
              <w:rPr>
                <w:noProof w:val="0"/>
                <w:lang w:val="en-US" w:eastAsia="ru-RU"/>
              </w:rPr>
              <w:t xml:space="preserve">. </w:t>
            </w:r>
          </w:p>
          <w:p w14:paraId="32AB9428"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14.3. </w:t>
            </w:r>
            <w:proofErr w:type="spellStart"/>
            <w:r w:rsidRPr="004F2D80">
              <w:rPr>
                <w:noProof w:val="0"/>
                <w:lang w:val="en-US" w:eastAsia="ru-RU"/>
              </w:rPr>
              <w:t>Membrii</w:t>
            </w:r>
            <w:proofErr w:type="spellEnd"/>
            <w:r w:rsidRPr="004F2D80">
              <w:rPr>
                <w:noProof w:val="0"/>
                <w:lang w:val="en-US" w:eastAsia="ru-RU"/>
              </w:rPr>
              <w:t xml:space="preserve"> </w:t>
            </w:r>
            <w:proofErr w:type="spellStart"/>
            <w:r w:rsidRPr="004F2D80">
              <w:rPr>
                <w:noProof w:val="0"/>
                <w:lang w:val="en-US" w:eastAsia="ru-RU"/>
              </w:rPr>
              <w:t>asocierii</w:t>
            </w:r>
            <w:proofErr w:type="spellEnd"/>
            <w:r w:rsidRPr="004F2D80">
              <w:rPr>
                <w:noProof w:val="0"/>
                <w:lang w:val="en-US" w:eastAsia="ru-RU"/>
              </w:rPr>
              <w:t xml:space="preserve"> </w:t>
            </w:r>
            <w:proofErr w:type="spellStart"/>
            <w:r w:rsidRPr="004F2D80">
              <w:rPr>
                <w:noProof w:val="0"/>
                <w:lang w:val="en-US" w:eastAsia="ru-RU"/>
              </w:rPr>
              <w:t>își</w:t>
            </w:r>
            <w:proofErr w:type="spellEnd"/>
            <w:r w:rsidRPr="004F2D80">
              <w:rPr>
                <w:noProof w:val="0"/>
                <w:lang w:val="en-US" w:eastAsia="ru-RU"/>
              </w:rPr>
              <w:t xml:space="preserve"> </w:t>
            </w:r>
            <w:proofErr w:type="spellStart"/>
            <w:r w:rsidRPr="004F2D80">
              <w:rPr>
                <w:noProof w:val="0"/>
                <w:lang w:val="en-US" w:eastAsia="ru-RU"/>
              </w:rPr>
              <w:t>păstrează</w:t>
            </w:r>
            <w:proofErr w:type="spellEnd"/>
            <w:r w:rsidRPr="004F2D80">
              <w:rPr>
                <w:noProof w:val="0"/>
                <w:lang w:val="en-US" w:eastAsia="ru-RU"/>
              </w:rPr>
              <w:t xml:space="preserve"> </w:t>
            </w:r>
            <w:proofErr w:type="spellStart"/>
            <w:r w:rsidRPr="004F2D80">
              <w:rPr>
                <w:noProof w:val="0"/>
                <w:lang w:val="en-US" w:eastAsia="ru-RU"/>
              </w:rPr>
              <w:t>individualitatea</w:t>
            </w:r>
            <w:proofErr w:type="spellEnd"/>
            <w:r w:rsidRPr="004F2D80">
              <w:rPr>
                <w:noProof w:val="0"/>
                <w:lang w:val="en-US" w:eastAsia="ru-RU"/>
              </w:rPr>
              <w:t xml:space="preserve"> ca </w:t>
            </w:r>
            <w:proofErr w:type="spellStart"/>
            <w:r w:rsidRPr="004F2D80">
              <w:rPr>
                <w:noProof w:val="0"/>
                <w:lang w:val="en-US" w:eastAsia="ru-RU"/>
              </w:rPr>
              <w:t>subiecți</w:t>
            </w:r>
            <w:proofErr w:type="spellEnd"/>
            <w:r w:rsidRPr="004F2D80">
              <w:rPr>
                <w:noProof w:val="0"/>
                <w:lang w:val="en-US" w:eastAsia="ru-RU"/>
              </w:rPr>
              <w:t xml:space="preserve"> de </w:t>
            </w:r>
            <w:proofErr w:type="spellStart"/>
            <w:r w:rsidRPr="004F2D80">
              <w:rPr>
                <w:noProof w:val="0"/>
                <w:lang w:val="en-US" w:eastAsia="ru-RU"/>
              </w:rPr>
              <w:t>drept</w:t>
            </w:r>
            <w:proofErr w:type="spellEnd"/>
            <w:r w:rsidRPr="004F2D80">
              <w:rPr>
                <w:noProof w:val="0"/>
                <w:lang w:val="en-US" w:eastAsia="ru-RU"/>
              </w:rPr>
              <w:t xml:space="preserve">, </w:t>
            </w:r>
            <w:proofErr w:type="spellStart"/>
            <w:r w:rsidRPr="004F2D80">
              <w:rPr>
                <w:noProof w:val="0"/>
                <w:lang w:val="en-US" w:eastAsia="ru-RU"/>
              </w:rPr>
              <w:t>însă</w:t>
            </w:r>
            <w:proofErr w:type="spellEnd"/>
            <w:r w:rsidRPr="004F2D80">
              <w:rPr>
                <w:noProof w:val="0"/>
                <w:lang w:val="en-US" w:eastAsia="ru-RU"/>
              </w:rPr>
              <w:t xml:space="preserve"> sunt </w:t>
            </w:r>
            <w:proofErr w:type="spellStart"/>
            <w:r w:rsidRPr="004F2D80">
              <w:rPr>
                <w:noProof w:val="0"/>
                <w:lang w:val="en-US" w:eastAsia="ru-RU"/>
              </w:rPr>
              <w:t>obligați</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răspundă</w:t>
            </w:r>
            <w:proofErr w:type="spellEnd"/>
            <w:r w:rsidRPr="004F2D80">
              <w:rPr>
                <w:noProof w:val="0"/>
                <w:lang w:val="en-US" w:eastAsia="ru-RU"/>
              </w:rPr>
              <w:t xml:space="preserve"> </w:t>
            </w:r>
            <w:proofErr w:type="spellStart"/>
            <w:r w:rsidRPr="004F2D80">
              <w:rPr>
                <w:noProof w:val="0"/>
                <w:lang w:val="en-US" w:eastAsia="ru-RU"/>
              </w:rPr>
              <w:t>solidar</w:t>
            </w:r>
            <w:proofErr w:type="spellEnd"/>
            <w:r w:rsidRPr="004F2D80">
              <w:rPr>
                <w:noProof w:val="0"/>
                <w:lang w:val="en-US" w:eastAsia="ru-RU"/>
              </w:rPr>
              <w:t xml:space="preserve"> </w:t>
            </w:r>
            <w:proofErr w:type="spellStart"/>
            <w:r w:rsidRPr="004F2D80">
              <w:rPr>
                <w:noProof w:val="0"/>
                <w:lang w:val="en-US" w:eastAsia="ru-RU"/>
              </w:rPr>
              <w:t>față</w:t>
            </w:r>
            <w:proofErr w:type="spellEnd"/>
            <w:r w:rsidRPr="004F2D80">
              <w:rPr>
                <w:noProof w:val="0"/>
                <w:lang w:val="en-US" w:eastAsia="ru-RU"/>
              </w:rPr>
              <w:t xml:space="preserve"> de </w:t>
            </w:r>
            <w:proofErr w:type="spellStart"/>
            <w:r w:rsidRPr="004F2D80">
              <w:rPr>
                <w:noProof w:val="0"/>
                <w:lang w:val="en-US" w:eastAsia="ru-RU"/>
              </w:rPr>
              <w:t>Beneficiar</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modul</w:t>
            </w:r>
            <w:proofErr w:type="spellEnd"/>
            <w:r w:rsidRPr="004F2D80">
              <w:rPr>
                <w:noProof w:val="0"/>
                <w:lang w:val="en-US" w:eastAsia="ru-RU"/>
              </w:rPr>
              <w:t xml:space="preserve"> de </w:t>
            </w:r>
            <w:proofErr w:type="spellStart"/>
            <w:r w:rsidRPr="004F2D80">
              <w:rPr>
                <w:noProof w:val="0"/>
                <w:lang w:val="en-US" w:eastAsia="ru-RU"/>
              </w:rPr>
              <w:t>îndeplinire</w:t>
            </w:r>
            <w:proofErr w:type="spellEnd"/>
            <w:r w:rsidRPr="004F2D80">
              <w:rPr>
                <w:noProof w:val="0"/>
                <w:lang w:val="en-US" w:eastAsia="ru-RU"/>
              </w:rPr>
              <w:t xml:space="preserve"> a </w:t>
            </w:r>
            <w:proofErr w:type="spellStart"/>
            <w:r w:rsidRPr="004F2D80">
              <w:rPr>
                <w:noProof w:val="0"/>
                <w:lang w:val="en-US" w:eastAsia="ru-RU"/>
              </w:rPr>
              <w:t>obligațiilor</w:t>
            </w:r>
            <w:proofErr w:type="spellEnd"/>
            <w:r w:rsidRPr="004F2D80">
              <w:rPr>
                <w:noProof w:val="0"/>
                <w:lang w:val="en-US" w:eastAsia="ru-RU"/>
              </w:rPr>
              <w:t xml:space="preserve"> </w:t>
            </w:r>
            <w:proofErr w:type="spellStart"/>
            <w:r w:rsidRPr="004F2D80">
              <w:rPr>
                <w:noProof w:val="0"/>
                <w:lang w:val="en-US" w:eastAsia="ru-RU"/>
              </w:rPr>
              <w:t>contractuale</w:t>
            </w:r>
            <w:proofErr w:type="spellEnd"/>
            <w:r w:rsidRPr="004F2D80">
              <w:rPr>
                <w:noProof w:val="0"/>
                <w:lang w:val="en-US" w:eastAsia="ru-RU"/>
              </w:rPr>
              <w:t>.</w:t>
            </w:r>
          </w:p>
          <w:p w14:paraId="7B5FA1D6"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14.4.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prejudiciul</w:t>
            </w:r>
            <w:proofErr w:type="spellEnd"/>
            <w:r w:rsidRPr="004F2D80">
              <w:rPr>
                <w:noProof w:val="0"/>
                <w:lang w:val="en-US" w:eastAsia="ru-RU"/>
              </w:rPr>
              <w:t xml:space="preserve"> </w:t>
            </w:r>
            <w:proofErr w:type="spellStart"/>
            <w:r w:rsidRPr="004F2D80">
              <w:rPr>
                <w:noProof w:val="0"/>
                <w:lang w:val="en-US" w:eastAsia="ru-RU"/>
              </w:rPr>
              <w:t>cauzat</w:t>
            </w:r>
            <w:proofErr w:type="spellEnd"/>
            <w:r w:rsidRPr="004F2D80">
              <w:rPr>
                <w:noProof w:val="0"/>
                <w:lang w:val="en-US" w:eastAsia="ru-RU"/>
              </w:rPr>
              <w:t xml:space="preserve"> </w:t>
            </w:r>
            <w:proofErr w:type="spellStart"/>
            <w:r w:rsidRPr="004F2D80">
              <w:rPr>
                <w:noProof w:val="0"/>
                <w:lang w:val="en-US" w:eastAsia="ru-RU"/>
              </w:rPr>
              <w:t>terţei</w:t>
            </w:r>
            <w:proofErr w:type="spellEnd"/>
            <w:r w:rsidRPr="004F2D80">
              <w:rPr>
                <w:noProof w:val="0"/>
                <w:lang w:val="en-US" w:eastAsia="ru-RU"/>
              </w:rPr>
              <w:t xml:space="preserve"> </w:t>
            </w:r>
            <w:proofErr w:type="spellStart"/>
            <w:r w:rsidRPr="004F2D80">
              <w:rPr>
                <w:noProof w:val="0"/>
                <w:lang w:val="en-US" w:eastAsia="ru-RU"/>
              </w:rPr>
              <w:t>persoane</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urmare</w:t>
            </w:r>
            <w:proofErr w:type="spellEnd"/>
            <w:r w:rsidRPr="004F2D80">
              <w:rPr>
                <w:noProof w:val="0"/>
                <w:lang w:val="en-US" w:eastAsia="ru-RU"/>
              </w:rPr>
              <w:t xml:space="preserve"> a </w:t>
            </w:r>
            <w:proofErr w:type="spellStart"/>
            <w:r w:rsidRPr="004F2D80">
              <w:rPr>
                <w:noProof w:val="0"/>
                <w:lang w:val="en-US" w:eastAsia="ru-RU"/>
              </w:rPr>
              <w:t>unei</w:t>
            </w:r>
            <w:proofErr w:type="spellEnd"/>
            <w:r w:rsidRPr="004F2D80">
              <w:rPr>
                <w:noProof w:val="0"/>
                <w:lang w:val="en-US" w:eastAsia="ru-RU"/>
              </w:rPr>
              <w:t xml:space="preserve"> </w:t>
            </w:r>
            <w:proofErr w:type="spellStart"/>
            <w:r w:rsidRPr="004F2D80">
              <w:rPr>
                <w:noProof w:val="0"/>
                <w:lang w:val="en-US" w:eastAsia="ru-RU"/>
              </w:rPr>
              <w:t>măsuri</w:t>
            </w:r>
            <w:proofErr w:type="spellEnd"/>
            <w:r w:rsidRPr="004F2D80">
              <w:rPr>
                <w:noProof w:val="0"/>
                <w:lang w:val="en-US" w:eastAsia="ru-RU"/>
              </w:rPr>
              <w:t xml:space="preserve"> </w:t>
            </w:r>
            <w:proofErr w:type="spellStart"/>
            <w:r w:rsidRPr="004F2D80">
              <w:rPr>
                <w:noProof w:val="0"/>
                <w:lang w:val="en-US" w:eastAsia="ru-RU"/>
              </w:rPr>
              <w:t>dispuse</w:t>
            </w:r>
            <w:proofErr w:type="spellEnd"/>
            <w:r w:rsidRPr="004F2D80">
              <w:rPr>
                <w:noProof w:val="0"/>
                <w:lang w:val="en-US" w:eastAsia="ru-RU"/>
              </w:rPr>
              <w:t xml:space="preserve"> de </w:t>
            </w:r>
            <w:proofErr w:type="spellStart"/>
            <w:r w:rsidRPr="004F2D80">
              <w:rPr>
                <w:noProof w:val="0"/>
                <w:lang w:val="en-US" w:eastAsia="ru-RU"/>
              </w:rPr>
              <w:t>beneficiar</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forma </w:t>
            </w:r>
            <w:proofErr w:type="spellStart"/>
            <w:r w:rsidRPr="004F2D80">
              <w:rPr>
                <w:noProof w:val="0"/>
                <w:lang w:val="en-US" w:eastAsia="ru-RU"/>
              </w:rPr>
              <w:t>în</w:t>
            </w:r>
            <w:proofErr w:type="spellEnd"/>
            <w:r w:rsidRPr="004F2D80">
              <w:rPr>
                <w:noProof w:val="0"/>
                <w:lang w:val="en-US" w:eastAsia="ru-RU"/>
              </w:rPr>
              <w:t xml:space="preserve"> care a </w:t>
            </w:r>
            <w:proofErr w:type="spellStart"/>
            <w:r w:rsidRPr="004F2D80">
              <w:rPr>
                <w:noProof w:val="0"/>
                <w:lang w:val="en-US" w:eastAsia="ru-RU"/>
              </w:rPr>
              <w:t>fost</w:t>
            </w:r>
            <w:proofErr w:type="spellEnd"/>
            <w:r w:rsidRPr="004F2D80">
              <w:rPr>
                <w:noProof w:val="0"/>
                <w:lang w:val="en-US" w:eastAsia="ru-RU"/>
              </w:rPr>
              <w:t xml:space="preserve"> </w:t>
            </w:r>
            <w:proofErr w:type="spellStart"/>
            <w:r w:rsidRPr="004F2D80">
              <w:rPr>
                <w:noProof w:val="0"/>
                <w:lang w:val="en-US" w:eastAsia="ru-RU"/>
              </w:rPr>
              <w:t>aplicată</w:t>
            </w:r>
            <w:proofErr w:type="spellEnd"/>
            <w:r w:rsidRPr="004F2D80">
              <w:rPr>
                <w:noProof w:val="0"/>
                <w:lang w:val="en-US" w:eastAsia="ru-RU"/>
              </w:rPr>
              <w:t xml:space="preserve">, </w:t>
            </w:r>
            <w:proofErr w:type="spellStart"/>
            <w:r w:rsidRPr="004F2D80">
              <w:rPr>
                <w:noProof w:val="0"/>
                <w:lang w:val="en-US" w:eastAsia="ru-RU"/>
              </w:rPr>
              <w:t>atunci</w:t>
            </w:r>
            <w:proofErr w:type="spellEnd"/>
            <w:r w:rsidRPr="004F2D80">
              <w:rPr>
                <w:noProof w:val="0"/>
                <w:lang w:val="en-US" w:eastAsia="ru-RU"/>
              </w:rPr>
              <w:t xml:space="preserve"> </w:t>
            </w:r>
            <w:proofErr w:type="spellStart"/>
            <w:r w:rsidRPr="004F2D80">
              <w:rPr>
                <w:noProof w:val="0"/>
                <w:lang w:val="en-US" w:eastAsia="ru-RU"/>
              </w:rPr>
              <w:t>acesta</w:t>
            </w:r>
            <w:proofErr w:type="spellEnd"/>
            <w:r w:rsidRPr="004F2D80">
              <w:rPr>
                <w:noProof w:val="0"/>
                <w:lang w:val="en-US" w:eastAsia="ru-RU"/>
              </w:rPr>
              <w:t xml:space="preserve"> </w:t>
            </w:r>
            <w:proofErr w:type="spellStart"/>
            <w:r w:rsidRPr="004F2D80">
              <w:rPr>
                <w:noProof w:val="0"/>
                <w:lang w:val="en-US" w:eastAsia="ru-RU"/>
              </w:rPr>
              <w:t>poartă</w:t>
            </w:r>
            <w:proofErr w:type="spellEnd"/>
            <w:r w:rsidRPr="004F2D80">
              <w:rPr>
                <w:noProof w:val="0"/>
                <w:lang w:val="en-US" w:eastAsia="ru-RU"/>
              </w:rPr>
              <w:t xml:space="preserve"> </w:t>
            </w:r>
            <w:proofErr w:type="spellStart"/>
            <w:r w:rsidRPr="004F2D80">
              <w:rPr>
                <w:noProof w:val="0"/>
                <w:lang w:val="en-US" w:eastAsia="ru-RU"/>
              </w:rPr>
              <w:t>singur</w:t>
            </w:r>
            <w:proofErr w:type="spellEnd"/>
            <w:r w:rsidRPr="004F2D80">
              <w:rPr>
                <w:noProof w:val="0"/>
                <w:lang w:val="en-US" w:eastAsia="ru-RU"/>
              </w:rPr>
              <w:t xml:space="preserve"> </w:t>
            </w:r>
            <w:proofErr w:type="spellStart"/>
            <w:r w:rsidRPr="004F2D80">
              <w:rPr>
                <w:noProof w:val="0"/>
                <w:lang w:val="en-US" w:eastAsia="ru-RU"/>
              </w:rPr>
              <w:t>răspunderea</w:t>
            </w:r>
            <w:proofErr w:type="spellEnd"/>
            <w:r w:rsidRPr="004F2D80">
              <w:rPr>
                <w:noProof w:val="0"/>
                <w:lang w:val="en-US" w:eastAsia="ru-RU"/>
              </w:rPr>
              <w:t xml:space="preserve">, </w:t>
            </w:r>
            <w:proofErr w:type="spellStart"/>
            <w:r w:rsidRPr="004F2D80">
              <w:rPr>
                <w:noProof w:val="0"/>
                <w:lang w:val="en-US" w:eastAsia="ru-RU"/>
              </w:rPr>
              <w:t>numai</w:t>
            </w:r>
            <w:proofErr w:type="spellEnd"/>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l-a </w:t>
            </w:r>
            <w:proofErr w:type="spellStart"/>
            <w:r w:rsidRPr="004F2D80">
              <w:rPr>
                <w:noProof w:val="0"/>
                <w:lang w:val="en-US" w:eastAsia="ru-RU"/>
              </w:rPr>
              <w:t>înştiinţat</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prealabil</w:t>
            </w:r>
            <w:proofErr w:type="spellEnd"/>
            <w:r w:rsidRPr="004F2D80">
              <w:rPr>
                <w:noProof w:val="0"/>
                <w:lang w:val="en-US" w:eastAsia="ru-RU"/>
              </w:rPr>
              <w:t xml:space="preserve"> de </w:t>
            </w:r>
            <w:proofErr w:type="spellStart"/>
            <w:r w:rsidRPr="004F2D80">
              <w:rPr>
                <w:noProof w:val="0"/>
                <w:lang w:val="en-US" w:eastAsia="ru-RU"/>
              </w:rPr>
              <w:t>pericolul</w:t>
            </w:r>
            <w:proofErr w:type="spellEnd"/>
            <w:r w:rsidRPr="004F2D80">
              <w:rPr>
                <w:noProof w:val="0"/>
                <w:lang w:val="en-US" w:eastAsia="ru-RU"/>
              </w:rPr>
              <w:t xml:space="preserve"> </w:t>
            </w:r>
            <w:proofErr w:type="spellStart"/>
            <w:r w:rsidRPr="004F2D80">
              <w:rPr>
                <w:noProof w:val="0"/>
                <w:lang w:val="en-US" w:eastAsia="ru-RU"/>
              </w:rPr>
              <w:t>legat</w:t>
            </w:r>
            <w:proofErr w:type="spellEnd"/>
            <w:r w:rsidRPr="004F2D80">
              <w:rPr>
                <w:noProof w:val="0"/>
                <w:lang w:val="en-US" w:eastAsia="ru-RU"/>
              </w:rPr>
              <w:t xml:space="preserve"> de </w:t>
            </w:r>
            <w:proofErr w:type="spellStart"/>
            <w:r w:rsidRPr="004F2D80">
              <w:rPr>
                <w:noProof w:val="0"/>
                <w:lang w:val="en-US" w:eastAsia="ru-RU"/>
              </w:rPr>
              <w:t>executarea</w:t>
            </w:r>
            <w:proofErr w:type="spellEnd"/>
            <w:r w:rsidRPr="004F2D80">
              <w:rPr>
                <w:noProof w:val="0"/>
                <w:lang w:val="en-US" w:eastAsia="ru-RU"/>
              </w:rPr>
              <w:t xml:space="preserve"> </w:t>
            </w:r>
            <w:proofErr w:type="spellStart"/>
            <w:r w:rsidRPr="004F2D80">
              <w:rPr>
                <w:noProof w:val="0"/>
                <w:lang w:val="en-US" w:eastAsia="ru-RU"/>
              </w:rPr>
              <w:t>dispoziţiei</w:t>
            </w:r>
            <w:proofErr w:type="spellEnd"/>
            <w:r w:rsidRPr="004F2D80">
              <w:rPr>
                <w:noProof w:val="0"/>
                <w:lang w:val="en-US" w:eastAsia="ru-RU"/>
              </w:rPr>
              <w:t xml:space="preserve">. </w:t>
            </w:r>
          </w:p>
          <w:p w14:paraId="1ED090BF"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14.5.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obligat</w:t>
            </w:r>
            <w:proofErr w:type="spellEnd"/>
            <w:r w:rsidRPr="004F2D80">
              <w:rPr>
                <w:noProof w:val="0"/>
                <w:lang w:val="en-US" w:eastAsia="ru-RU"/>
              </w:rPr>
              <w:t xml:space="preserve">, conform </w:t>
            </w:r>
            <w:proofErr w:type="spellStart"/>
            <w:r w:rsidRPr="004F2D80">
              <w:rPr>
                <w:noProof w:val="0"/>
                <w:lang w:val="en-US" w:eastAsia="ru-RU"/>
              </w:rPr>
              <w:t>prevederilor</w:t>
            </w:r>
            <w:proofErr w:type="spellEnd"/>
            <w:r w:rsidRPr="004F2D80">
              <w:rPr>
                <w:noProof w:val="0"/>
                <w:lang w:val="en-US" w:eastAsia="ru-RU"/>
              </w:rPr>
              <w:t xml:space="preserve"> </w:t>
            </w:r>
            <w:proofErr w:type="spellStart"/>
            <w:r w:rsidRPr="004F2D80">
              <w:rPr>
                <w:noProof w:val="0"/>
                <w:lang w:val="en-US" w:eastAsia="ru-RU"/>
              </w:rPr>
              <w:t>legale</w:t>
            </w:r>
            <w:proofErr w:type="spellEnd"/>
            <w:r w:rsidRPr="004F2D80">
              <w:rPr>
                <w:noProof w:val="0"/>
                <w:lang w:val="en-US" w:eastAsia="ru-RU"/>
              </w:rPr>
              <w:t xml:space="preserve">, la </w:t>
            </w:r>
            <w:proofErr w:type="spellStart"/>
            <w:r w:rsidRPr="004F2D80">
              <w:rPr>
                <w:noProof w:val="0"/>
                <w:lang w:val="en-US" w:eastAsia="ru-RU"/>
              </w:rPr>
              <w:t>plata</w:t>
            </w:r>
            <w:proofErr w:type="spellEnd"/>
            <w:r w:rsidRPr="004F2D80">
              <w:rPr>
                <w:noProof w:val="0"/>
                <w:lang w:val="en-US" w:eastAsia="ru-RU"/>
              </w:rPr>
              <w:t xml:space="preserve"> </w:t>
            </w:r>
            <w:proofErr w:type="spellStart"/>
            <w:r w:rsidRPr="004F2D80">
              <w:rPr>
                <w:noProof w:val="0"/>
                <w:lang w:val="en-US" w:eastAsia="ru-RU"/>
              </w:rPr>
              <w:t>daunelor</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încălcarea</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deteriorarea</w:t>
            </w:r>
            <w:proofErr w:type="spellEnd"/>
            <w:r w:rsidRPr="004F2D80">
              <w:rPr>
                <w:noProof w:val="0"/>
                <w:lang w:val="en-US" w:eastAsia="ru-RU"/>
              </w:rPr>
              <w:t xml:space="preserve"> </w:t>
            </w:r>
            <w:proofErr w:type="spellStart"/>
            <w:r w:rsidRPr="004F2D80">
              <w:rPr>
                <w:noProof w:val="0"/>
                <w:lang w:val="en-US" w:eastAsia="ru-RU"/>
              </w:rPr>
              <w:t>drumurilor</w:t>
            </w:r>
            <w:proofErr w:type="spellEnd"/>
            <w:r w:rsidRPr="004F2D80">
              <w:rPr>
                <w:noProof w:val="0"/>
                <w:lang w:val="en-US" w:eastAsia="ru-RU"/>
              </w:rPr>
              <w:t xml:space="preserve"> de </w:t>
            </w:r>
            <w:proofErr w:type="spellStart"/>
            <w:r w:rsidRPr="004F2D80">
              <w:rPr>
                <w:noProof w:val="0"/>
                <w:lang w:val="en-US" w:eastAsia="ru-RU"/>
              </w:rPr>
              <w:t>acces</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a </w:t>
            </w:r>
            <w:proofErr w:type="spellStart"/>
            <w:r w:rsidRPr="004F2D80">
              <w:rPr>
                <w:noProof w:val="0"/>
                <w:lang w:val="en-US" w:eastAsia="ru-RU"/>
              </w:rPr>
              <w:t>reţelelor</w:t>
            </w:r>
            <w:proofErr w:type="spellEnd"/>
            <w:r w:rsidRPr="004F2D80">
              <w:rPr>
                <w:noProof w:val="0"/>
                <w:lang w:val="en-US" w:eastAsia="ru-RU"/>
              </w:rPr>
              <w:t xml:space="preserve"> de </w:t>
            </w:r>
            <w:proofErr w:type="spellStart"/>
            <w:r w:rsidRPr="004F2D80">
              <w:rPr>
                <w:noProof w:val="0"/>
                <w:lang w:val="en-US" w:eastAsia="ru-RU"/>
              </w:rPr>
              <w:t>utilităţi</w:t>
            </w:r>
            <w:proofErr w:type="spellEnd"/>
            <w:r w:rsidRPr="004F2D80">
              <w:rPr>
                <w:noProof w:val="0"/>
                <w:lang w:val="en-US" w:eastAsia="ru-RU"/>
              </w:rPr>
              <w:t xml:space="preserve">, a </w:t>
            </w:r>
            <w:proofErr w:type="spellStart"/>
            <w:r w:rsidRPr="004F2D80">
              <w:rPr>
                <w:noProof w:val="0"/>
                <w:lang w:val="en-US" w:eastAsia="ru-RU"/>
              </w:rPr>
              <w:t>terenurilor</w:t>
            </w:r>
            <w:proofErr w:type="spellEnd"/>
            <w:r w:rsidRPr="004F2D80">
              <w:rPr>
                <w:noProof w:val="0"/>
                <w:lang w:val="en-US" w:eastAsia="ru-RU"/>
              </w:rPr>
              <w:t xml:space="preserve"> </w:t>
            </w:r>
            <w:proofErr w:type="spellStart"/>
            <w:r w:rsidRPr="004F2D80">
              <w:rPr>
                <w:noProof w:val="0"/>
                <w:lang w:val="en-US" w:eastAsia="ru-RU"/>
              </w:rPr>
              <w:t>limitrofe</w:t>
            </w:r>
            <w:proofErr w:type="spellEnd"/>
            <w:r w:rsidRPr="004F2D80">
              <w:rPr>
                <w:noProof w:val="0"/>
                <w:lang w:val="en-US" w:eastAsia="ru-RU"/>
              </w:rPr>
              <w:t xml:space="preserve"> </w:t>
            </w:r>
            <w:proofErr w:type="spellStart"/>
            <w:r w:rsidRPr="004F2D80">
              <w:rPr>
                <w:noProof w:val="0"/>
                <w:lang w:val="en-US" w:eastAsia="ru-RU"/>
              </w:rPr>
              <w:t>prin</w:t>
            </w:r>
            <w:proofErr w:type="spellEnd"/>
            <w:r w:rsidRPr="004F2D80">
              <w:rPr>
                <w:noProof w:val="0"/>
                <w:lang w:val="en-US" w:eastAsia="ru-RU"/>
              </w:rPr>
              <w:t xml:space="preserve"> </w:t>
            </w:r>
            <w:proofErr w:type="spellStart"/>
            <w:r w:rsidRPr="004F2D80">
              <w:rPr>
                <w:noProof w:val="0"/>
                <w:lang w:val="en-US" w:eastAsia="ru-RU"/>
              </w:rPr>
              <w:t>depozitarea</w:t>
            </w:r>
            <w:proofErr w:type="spellEnd"/>
            <w:r w:rsidRPr="004F2D80">
              <w:rPr>
                <w:noProof w:val="0"/>
                <w:lang w:val="en-US" w:eastAsia="ru-RU"/>
              </w:rPr>
              <w:t xml:space="preserve"> de </w:t>
            </w:r>
            <w:proofErr w:type="spellStart"/>
            <w:r w:rsidRPr="004F2D80">
              <w:rPr>
                <w:noProof w:val="0"/>
                <w:lang w:val="en-US" w:eastAsia="ru-RU"/>
              </w:rPr>
              <w:t>pământ</w:t>
            </w:r>
            <w:proofErr w:type="spellEnd"/>
            <w:r w:rsidRPr="004F2D80">
              <w:rPr>
                <w:noProof w:val="0"/>
                <w:lang w:val="en-US" w:eastAsia="ru-RU"/>
              </w:rPr>
              <w:t xml:space="preserve">, </w:t>
            </w:r>
            <w:proofErr w:type="spellStart"/>
            <w:r w:rsidRPr="004F2D80">
              <w:rPr>
                <w:noProof w:val="0"/>
                <w:lang w:val="en-US" w:eastAsia="ru-RU"/>
              </w:rPr>
              <w:t>materiale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alte</w:t>
            </w:r>
            <w:proofErr w:type="spellEnd"/>
            <w:r w:rsidRPr="004F2D80">
              <w:rPr>
                <w:noProof w:val="0"/>
                <w:lang w:val="en-US" w:eastAsia="ru-RU"/>
              </w:rPr>
              <w:t xml:space="preserve"> </w:t>
            </w:r>
            <w:proofErr w:type="spellStart"/>
            <w:r w:rsidRPr="004F2D80">
              <w:rPr>
                <w:noProof w:val="0"/>
                <w:lang w:val="en-US" w:eastAsia="ru-RU"/>
              </w:rPr>
              <w:t>obiecte</w:t>
            </w:r>
            <w:proofErr w:type="spellEnd"/>
            <w:r w:rsidRPr="004F2D80">
              <w:rPr>
                <w:noProof w:val="0"/>
                <w:lang w:val="en-US" w:eastAsia="ru-RU"/>
              </w:rPr>
              <w:t xml:space="preserve">, precum </w:t>
            </w:r>
            <w:proofErr w:type="spellStart"/>
            <w:r w:rsidRPr="004F2D80">
              <w:rPr>
                <w:noProof w:val="0"/>
                <w:lang w:val="en-US" w:eastAsia="ru-RU"/>
              </w:rPr>
              <w:t>şi</w:t>
            </w:r>
            <w:proofErr w:type="spellEnd"/>
            <w:r w:rsidRPr="004F2D80">
              <w:rPr>
                <w:noProof w:val="0"/>
                <w:lang w:val="en-US" w:eastAsia="ru-RU"/>
              </w:rPr>
              <w:t xml:space="preserve"> ca </w:t>
            </w:r>
            <w:proofErr w:type="spellStart"/>
            <w:r w:rsidRPr="004F2D80">
              <w:rPr>
                <w:noProof w:val="0"/>
                <w:lang w:val="en-US" w:eastAsia="ru-RU"/>
              </w:rPr>
              <w:t>urmare</w:t>
            </w:r>
            <w:proofErr w:type="spellEnd"/>
            <w:r w:rsidRPr="004F2D80">
              <w:rPr>
                <w:noProof w:val="0"/>
                <w:lang w:val="en-US" w:eastAsia="ru-RU"/>
              </w:rPr>
              <w:t xml:space="preserve"> a </w:t>
            </w:r>
            <w:proofErr w:type="spellStart"/>
            <w:r w:rsidRPr="004F2D80">
              <w:rPr>
                <w:noProof w:val="0"/>
                <w:lang w:val="en-US" w:eastAsia="ru-RU"/>
              </w:rPr>
              <w:t>unor</w:t>
            </w:r>
            <w:proofErr w:type="spellEnd"/>
            <w:r w:rsidRPr="004F2D80">
              <w:rPr>
                <w:noProof w:val="0"/>
                <w:lang w:val="en-US" w:eastAsia="ru-RU"/>
              </w:rPr>
              <w:t xml:space="preserve"> </w:t>
            </w:r>
            <w:proofErr w:type="spellStart"/>
            <w:r w:rsidRPr="004F2D80">
              <w:rPr>
                <w:noProof w:val="0"/>
                <w:lang w:val="en-US" w:eastAsia="ru-RU"/>
              </w:rPr>
              <w:t>îngrădiri</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limitări</w:t>
            </w:r>
            <w:proofErr w:type="spellEnd"/>
            <w:r w:rsidRPr="004F2D80">
              <w:rPr>
                <w:noProof w:val="0"/>
                <w:lang w:val="en-US" w:eastAsia="ru-RU"/>
              </w:rPr>
              <w:t xml:space="preserve"> din </w:t>
            </w:r>
            <w:proofErr w:type="spellStart"/>
            <w:r w:rsidRPr="004F2D80">
              <w:rPr>
                <w:noProof w:val="0"/>
                <w:lang w:val="en-US" w:eastAsia="ru-RU"/>
              </w:rPr>
              <w:t>proprie</w:t>
            </w:r>
            <w:proofErr w:type="spellEnd"/>
            <w:r w:rsidRPr="004F2D80">
              <w:rPr>
                <w:noProof w:val="0"/>
                <w:lang w:val="en-US" w:eastAsia="ru-RU"/>
              </w:rPr>
              <w:t xml:space="preserve"> </w:t>
            </w:r>
            <w:proofErr w:type="spellStart"/>
            <w:r w:rsidRPr="004F2D80">
              <w:rPr>
                <w:noProof w:val="0"/>
                <w:lang w:val="en-US" w:eastAsia="ru-RU"/>
              </w:rPr>
              <w:t>vină</w:t>
            </w:r>
            <w:proofErr w:type="spellEnd"/>
            <w:r w:rsidRPr="004F2D80">
              <w:rPr>
                <w:noProof w:val="0"/>
                <w:lang w:val="en-US" w:eastAsia="ru-RU"/>
              </w:rPr>
              <w:t xml:space="preserve">. </w:t>
            </w:r>
          </w:p>
          <w:p w14:paraId="424DA88F"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14.6.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trebuie</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asigure</w:t>
            </w:r>
            <w:proofErr w:type="spellEnd"/>
            <w:r w:rsidRPr="004F2D80">
              <w:rPr>
                <w:noProof w:val="0"/>
                <w:lang w:val="en-US" w:eastAsia="ru-RU"/>
              </w:rPr>
              <w:t xml:space="preserve"> </w:t>
            </w:r>
            <w:proofErr w:type="spellStart"/>
            <w:r w:rsidRPr="004F2D80">
              <w:rPr>
                <w:noProof w:val="0"/>
                <w:lang w:val="en-US" w:eastAsia="ru-RU"/>
              </w:rPr>
              <w:t>lucrările</w:t>
            </w:r>
            <w:proofErr w:type="spellEnd"/>
            <w:r w:rsidRPr="004F2D80">
              <w:rPr>
                <w:noProof w:val="0"/>
                <w:lang w:val="en-US" w:eastAsia="ru-RU"/>
              </w:rPr>
              <w:t xml:space="preserve"> </w:t>
            </w:r>
            <w:proofErr w:type="spellStart"/>
            <w:r w:rsidRPr="004F2D80">
              <w:rPr>
                <w:noProof w:val="0"/>
                <w:lang w:val="en-US" w:eastAsia="ru-RU"/>
              </w:rPr>
              <w:t>executate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dotările</w:t>
            </w:r>
            <w:proofErr w:type="spellEnd"/>
            <w:r w:rsidRPr="004F2D80">
              <w:rPr>
                <w:noProof w:val="0"/>
                <w:lang w:val="en-US" w:eastAsia="ru-RU"/>
              </w:rPr>
              <w:t xml:space="preserve"> pe care le are la </w:t>
            </w:r>
            <w:proofErr w:type="spellStart"/>
            <w:r w:rsidRPr="004F2D80">
              <w:rPr>
                <w:noProof w:val="0"/>
                <w:lang w:val="en-US" w:eastAsia="ru-RU"/>
              </w:rPr>
              <w:t>dispoziţie</w:t>
            </w:r>
            <w:proofErr w:type="spellEnd"/>
            <w:r w:rsidRPr="004F2D80">
              <w:rPr>
                <w:noProof w:val="0"/>
                <w:lang w:val="en-US" w:eastAsia="ru-RU"/>
              </w:rPr>
              <w:t xml:space="preserve"> </w:t>
            </w:r>
            <w:proofErr w:type="spellStart"/>
            <w:r w:rsidRPr="004F2D80">
              <w:rPr>
                <w:noProof w:val="0"/>
                <w:lang w:val="en-US" w:eastAsia="ru-RU"/>
              </w:rPr>
              <w:t>împotriva</w:t>
            </w:r>
            <w:proofErr w:type="spellEnd"/>
            <w:r w:rsidRPr="004F2D80">
              <w:rPr>
                <w:noProof w:val="0"/>
                <w:lang w:val="en-US" w:eastAsia="ru-RU"/>
              </w:rPr>
              <w:t xml:space="preserve"> </w:t>
            </w:r>
            <w:proofErr w:type="spellStart"/>
            <w:r w:rsidRPr="004F2D80">
              <w:rPr>
                <w:noProof w:val="0"/>
                <w:lang w:val="en-US" w:eastAsia="ru-RU"/>
              </w:rPr>
              <w:t>degradării</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furturilor</w:t>
            </w:r>
            <w:proofErr w:type="spellEnd"/>
            <w:r w:rsidRPr="004F2D80">
              <w:rPr>
                <w:noProof w:val="0"/>
                <w:lang w:val="en-US" w:eastAsia="ru-RU"/>
              </w:rPr>
              <w:t xml:space="preserve"> </w:t>
            </w:r>
            <w:proofErr w:type="spellStart"/>
            <w:r w:rsidRPr="004F2D80">
              <w:rPr>
                <w:noProof w:val="0"/>
                <w:lang w:val="en-US" w:eastAsia="ru-RU"/>
              </w:rPr>
              <w:t>până</w:t>
            </w:r>
            <w:proofErr w:type="spellEnd"/>
            <w:r w:rsidRPr="004F2D80">
              <w:rPr>
                <w:noProof w:val="0"/>
                <w:lang w:val="en-US" w:eastAsia="ru-RU"/>
              </w:rPr>
              <w:t xml:space="preserve"> la </w:t>
            </w:r>
            <w:proofErr w:type="spellStart"/>
            <w:r w:rsidRPr="004F2D80">
              <w:rPr>
                <w:noProof w:val="0"/>
                <w:lang w:val="en-US" w:eastAsia="ru-RU"/>
              </w:rPr>
              <w:t>predarea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Beneficiar</w:t>
            </w:r>
            <w:proofErr w:type="spellEnd"/>
            <w:r w:rsidRPr="004F2D80">
              <w:rPr>
                <w:noProof w:val="0"/>
                <w:lang w:val="en-US" w:eastAsia="ru-RU"/>
              </w:rPr>
              <w:t xml:space="preserve">. El </w:t>
            </w:r>
            <w:proofErr w:type="spellStart"/>
            <w:r w:rsidRPr="004F2D80">
              <w:rPr>
                <w:noProof w:val="0"/>
                <w:lang w:val="en-US" w:eastAsia="ru-RU"/>
              </w:rPr>
              <w:t>trebuie</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ia</w:t>
            </w:r>
            <w:proofErr w:type="spellEnd"/>
            <w:r w:rsidRPr="004F2D80">
              <w:rPr>
                <w:noProof w:val="0"/>
                <w:lang w:val="en-US" w:eastAsia="ru-RU"/>
              </w:rPr>
              <w:t xml:space="preserve"> </w:t>
            </w:r>
            <w:proofErr w:type="spellStart"/>
            <w:r w:rsidRPr="004F2D80">
              <w:rPr>
                <w:noProof w:val="0"/>
                <w:lang w:val="en-US" w:eastAsia="ru-RU"/>
              </w:rPr>
              <w:t>măsuri</w:t>
            </w:r>
            <w:proofErr w:type="spellEnd"/>
            <w:r w:rsidRPr="004F2D80">
              <w:rPr>
                <w:noProof w:val="0"/>
                <w:lang w:val="en-US" w:eastAsia="ru-RU"/>
              </w:rPr>
              <w:t xml:space="preserve"> de </w:t>
            </w:r>
            <w:proofErr w:type="spellStart"/>
            <w:r w:rsidRPr="004F2D80">
              <w:rPr>
                <w:noProof w:val="0"/>
                <w:lang w:val="en-US" w:eastAsia="ru-RU"/>
              </w:rPr>
              <w:t>protecţie</w:t>
            </w:r>
            <w:proofErr w:type="spellEnd"/>
            <w:r w:rsidRPr="004F2D80">
              <w:rPr>
                <w:noProof w:val="0"/>
                <w:lang w:val="en-US" w:eastAsia="ru-RU"/>
              </w:rPr>
              <w:t xml:space="preserve"> contra </w:t>
            </w:r>
            <w:proofErr w:type="spellStart"/>
            <w:r w:rsidRPr="004F2D80">
              <w:rPr>
                <w:noProof w:val="0"/>
                <w:lang w:val="en-US" w:eastAsia="ru-RU"/>
              </w:rPr>
              <w:t>degradării</w:t>
            </w:r>
            <w:proofErr w:type="spellEnd"/>
            <w:r w:rsidRPr="004F2D80">
              <w:rPr>
                <w:noProof w:val="0"/>
                <w:lang w:val="en-US" w:eastAsia="ru-RU"/>
              </w:rPr>
              <w:t xml:space="preserve"> </w:t>
            </w:r>
            <w:proofErr w:type="spellStart"/>
            <w:r w:rsidRPr="004F2D80">
              <w:rPr>
                <w:noProof w:val="0"/>
                <w:lang w:val="en-US" w:eastAsia="ru-RU"/>
              </w:rPr>
              <w:t>lucrării</w:t>
            </w:r>
            <w:proofErr w:type="spellEnd"/>
            <w:r w:rsidRPr="004F2D80">
              <w:rPr>
                <w:noProof w:val="0"/>
                <w:lang w:val="en-US" w:eastAsia="ru-RU"/>
              </w:rPr>
              <w:t xml:space="preserve"> </w:t>
            </w:r>
            <w:proofErr w:type="spellStart"/>
            <w:r w:rsidRPr="004F2D80">
              <w:rPr>
                <w:noProof w:val="0"/>
                <w:lang w:val="en-US" w:eastAsia="ru-RU"/>
              </w:rPr>
              <w:t>datorită</w:t>
            </w:r>
            <w:proofErr w:type="spellEnd"/>
            <w:r w:rsidRPr="004F2D80">
              <w:rPr>
                <w:noProof w:val="0"/>
                <w:lang w:val="en-US" w:eastAsia="ru-RU"/>
              </w:rPr>
              <w:t xml:space="preserve"> </w:t>
            </w:r>
            <w:proofErr w:type="spellStart"/>
            <w:r w:rsidRPr="004F2D80">
              <w:rPr>
                <w:noProof w:val="0"/>
                <w:lang w:val="en-US" w:eastAsia="ru-RU"/>
              </w:rPr>
              <w:t>acţiunilor</w:t>
            </w:r>
            <w:proofErr w:type="spellEnd"/>
            <w:r w:rsidRPr="004F2D80">
              <w:rPr>
                <w:noProof w:val="0"/>
                <w:lang w:val="en-US" w:eastAsia="ru-RU"/>
              </w:rPr>
              <w:t xml:space="preserve"> </w:t>
            </w:r>
            <w:proofErr w:type="spellStart"/>
            <w:r w:rsidRPr="004F2D80">
              <w:rPr>
                <w:noProof w:val="0"/>
                <w:lang w:val="en-US" w:eastAsia="ru-RU"/>
              </w:rPr>
              <w:t>atmosferice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a </w:t>
            </w:r>
            <w:proofErr w:type="spellStart"/>
            <w:r w:rsidRPr="004F2D80">
              <w:rPr>
                <w:noProof w:val="0"/>
                <w:lang w:val="en-US" w:eastAsia="ru-RU"/>
              </w:rPr>
              <w:t>apei</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îndepărteze</w:t>
            </w:r>
            <w:proofErr w:type="spellEnd"/>
            <w:r w:rsidRPr="004F2D80">
              <w:rPr>
                <w:noProof w:val="0"/>
                <w:lang w:val="en-US" w:eastAsia="ru-RU"/>
              </w:rPr>
              <w:t xml:space="preserve"> </w:t>
            </w:r>
            <w:proofErr w:type="spellStart"/>
            <w:r w:rsidRPr="004F2D80">
              <w:rPr>
                <w:noProof w:val="0"/>
                <w:lang w:val="en-US" w:eastAsia="ru-RU"/>
              </w:rPr>
              <w:t>zăpada</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gheaţa</w:t>
            </w:r>
            <w:proofErr w:type="spellEnd"/>
            <w:r w:rsidRPr="004F2D80">
              <w:rPr>
                <w:noProof w:val="0"/>
                <w:lang w:val="en-US" w:eastAsia="ru-RU"/>
              </w:rPr>
              <w:t xml:space="preserve">. </w:t>
            </w:r>
          </w:p>
          <w:p w14:paraId="38484021"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14.7.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nerespectarea</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Antreprenor</w:t>
            </w:r>
            <w:proofErr w:type="spellEnd"/>
            <w:r w:rsidRPr="004F2D80">
              <w:rPr>
                <w:noProof w:val="0"/>
                <w:lang w:val="en-US" w:eastAsia="ru-RU"/>
              </w:rPr>
              <w:t xml:space="preserve"> a </w:t>
            </w:r>
            <w:proofErr w:type="spellStart"/>
            <w:r w:rsidRPr="004F2D80">
              <w:rPr>
                <w:noProof w:val="0"/>
                <w:lang w:val="en-US" w:eastAsia="ru-RU"/>
              </w:rPr>
              <w:t>prevederilor</w:t>
            </w:r>
            <w:proofErr w:type="spellEnd"/>
            <w:r w:rsidRPr="004F2D80">
              <w:rPr>
                <w:noProof w:val="0"/>
                <w:lang w:val="en-US" w:eastAsia="ru-RU"/>
              </w:rPr>
              <w:t xml:space="preserve"> </w:t>
            </w:r>
            <w:proofErr w:type="spellStart"/>
            <w:r w:rsidRPr="004F2D80">
              <w:rPr>
                <w:noProof w:val="0"/>
                <w:lang w:val="en-US" w:eastAsia="ru-RU"/>
              </w:rPr>
              <w:t>oricărui</w:t>
            </w:r>
            <w:proofErr w:type="spellEnd"/>
            <w:r w:rsidRPr="004F2D80">
              <w:rPr>
                <w:noProof w:val="0"/>
                <w:lang w:val="en-US" w:eastAsia="ru-RU"/>
              </w:rPr>
              <w:t xml:space="preserve"> </w:t>
            </w:r>
            <w:proofErr w:type="spellStart"/>
            <w:r w:rsidRPr="004F2D80">
              <w:rPr>
                <w:noProof w:val="0"/>
                <w:lang w:val="en-US" w:eastAsia="ru-RU"/>
              </w:rPr>
              <w:t>regulament</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hotărâri</w:t>
            </w:r>
            <w:proofErr w:type="spellEnd"/>
            <w:r w:rsidRPr="004F2D80">
              <w:rPr>
                <w:noProof w:val="0"/>
                <w:lang w:val="en-US" w:eastAsia="ru-RU"/>
              </w:rPr>
              <w:t xml:space="preserve"> ale </w:t>
            </w:r>
            <w:proofErr w:type="spellStart"/>
            <w:r w:rsidRPr="004F2D80">
              <w:rPr>
                <w:noProof w:val="0"/>
                <w:lang w:val="en-US" w:eastAsia="ru-RU"/>
              </w:rPr>
              <w:t>autorităţilor</w:t>
            </w:r>
            <w:proofErr w:type="spellEnd"/>
            <w:r w:rsidRPr="004F2D80">
              <w:rPr>
                <w:noProof w:val="0"/>
                <w:lang w:val="en-US" w:eastAsia="ru-RU"/>
              </w:rPr>
              <w:t xml:space="preserve"> </w:t>
            </w:r>
            <w:proofErr w:type="spellStart"/>
            <w:r w:rsidRPr="004F2D80">
              <w:rPr>
                <w:noProof w:val="0"/>
                <w:lang w:val="en-US" w:eastAsia="ru-RU"/>
              </w:rPr>
              <w:t>administraţiei</w:t>
            </w:r>
            <w:proofErr w:type="spellEnd"/>
            <w:r w:rsidRPr="004F2D80">
              <w:rPr>
                <w:noProof w:val="0"/>
                <w:lang w:val="en-US" w:eastAsia="ru-RU"/>
              </w:rPr>
              <w:t xml:space="preserve"> </w:t>
            </w:r>
            <w:proofErr w:type="spellStart"/>
            <w:r w:rsidRPr="004F2D80">
              <w:rPr>
                <w:noProof w:val="0"/>
                <w:lang w:val="en-US" w:eastAsia="ru-RU"/>
              </w:rPr>
              <w:t>publice</w:t>
            </w:r>
            <w:proofErr w:type="spellEnd"/>
            <w:r w:rsidRPr="004F2D80">
              <w:rPr>
                <w:noProof w:val="0"/>
                <w:lang w:val="en-US" w:eastAsia="ru-RU"/>
              </w:rPr>
              <w:t xml:space="preserve"> locale </w:t>
            </w:r>
            <w:proofErr w:type="spellStart"/>
            <w:r w:rsidRPr="004F2D80">
              <w:rPr>
                <w:noProof w:val="0"/>
                <w:lang w:val="en-US" w:eastAsia="ru-RU"/>
              </w:rPr>
              <w:t>sau</w:t>
            </w:r>
            <w:proofErr w:type="spellEnd"/>
            <w:r w:rsidRPr="004F2D80">
              <w:rPr>
                <w:noProof w:val="0"/>
                <w:lang w:val="en-US" w:eastAsia="ru-RU"/>
              </w:rPr>
              <w:t xml:space="preserve"> ale </w:t>
            </w:r>
            <w:proofErr w:type="spellStart"/>
            <w:r w:rsidRPr="004F2D80">
              <w:rPr>
                <w:noProof w:val="0"/>
                <w:lang w:val="en-US" w:eastAsia="ru-RU"/>
              </w:rPr>
              <w:t>altor</w:t>
            </w:r>
            <w:proofErr w:type="spellEnd"/>
            <w:r w:rsidRPr="004F2D80">
              <w:rPr>
                <w:noProof w:val="0"/>
                <w:lang w:val="en-US" w:eastAsia="ru-RU"/>
              </w:rPr>
              <w:t xml:space="preserve"> </w:t>
            </w:r>
            <w:proofErr w:type="spellStart"/>
            <w:r w:rsidRPr="004F2D80">
              <w:rPr>
                <w:noProof w:val="0"/>
                <w:lang w:val="en-US" w:eastAsia="ru-RU"/>
              </w:rPr>
              <w:t>organe</w:t>
            </w:r>
            <w:proofErr w:type="spellEnd"/>
            <w:r w:rsidRPr="004F2D80">
              <w:rPr>
                <w:noProof w:val="0"/>
                <w:lang w:val="en-US" w:eastAsia="ru-RU"/>
              </w:rPr>
              <w:t xml:space="preserve"> locale, legal </w:t>
            </w:r>
            <w:proofErr w:type="spellStart"/>
            <w:r w:rsidRPr="004F2D80">
              <w:rPr>
                <w:noProof w:val="0"/>
                <w:lang w:val="en-US" w:eastAsia="ru-RU"/>
              </w:rPr>
              <w:t>constituite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care au </w:t>
            </w:r>
            <w:proofErr w:type="spellStart"/>
            <w:r w:rsidRPr="004F2D80">
              <w:rPr>
                <w:noProof w:val="0"/>
                <w:lang w:val="en-US" w:eastAsia="ru-RU"/>
              </w:rPr>
              <w:t>caracter</w:t>
            </w:r>
            <w:proofErr w:type="spellEnd"/>
            <w:r w:rsidRPr="004F2D80">
              <w:rPr>
                <w:noProof w:val="0"/>
                <w:lang w:val="en-US" w:eastAsia="ru-RU"/>
              </w:rPr>
              <w:t xml:space="preserve"> </w:t>
            </w:r>
            <w:proofErr w:type="spellStart"/>
            <w:r w:rsidRPr="004F2D80">
              <w:rPr>
                <w:noProof w:val="0"/>
                <w:lang w:val="en-US" w:eastAsia="ru-RU"/>
              </w:rPr>
              <w:t>obligatoriu</w:t>
            </w:r>
            <w:proofErr w:type="spellEnd"/>
            <w:r w:rsidRPr="004F2D80">
              <w:rPr>
                <w:noProof w:val="0"/>
                <w:lang w:val="en-US" w:eastAsia="ru-RU"/>
              </w:rPr>
              <w:t xml:space="preserve"> la </w:t>
            </w:r>
            <w:proofErr w:type="spellStart"/>
            <w:r w:rsidRPr="004F2D80">
              <w:rPr>
                <w:noProof w:val="0"/>
                <w:lang w:val="en-US" w:eastAsia="ru-RU"/>
              </w:rPr>
              <w:t>executarea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provoacă</w:t>
            </w:r>
            <w:proofErr w:type="spellEnd"/>
            <w:r w:rsidRPr="004F2D80">
              <w:rPr>
                <w:noProof w:val="0"/>
                <w:lang w:val="en-US" w:eastAsia="ru-RU"/>
              </w:rPr>
              <w:t xml:space="preserve"> </w:t>
            </w:r>
            <w:proofErr w:type="spellStart"/>
            <w:r w:rsidRPr="004F2D80">
              <w:rPr>
                <w:noProof w:val="0"/>
                <w:lang w:val="en-US" w:eastAsia="ru-RU"/>
              </w:rPr>
              <w:t>pagube</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Beneficiar</w:t>
            </w:r>
            <w:proofErr w:type="spellEnd"/>
            <w:r w:rsidRPr="004F2D80">
              <w:rPr>
                <w:noProof w:val="0"/>
                <w:lang w:val="en-US" w:eastAsia="ru-RU"/>
              </w:rPr>
              <w:t xml:space="preserve">, </w:t>
            </w:r>
            <w:proofErr w:type="spellStart"/>
            <w:r w:rsidRPr="004F2D80">
              <w:rPr>
                <w:noProof w:val="0"/>
                <w:lang w:val="en-US" w:eastAsia="ru-RU"/>
              </w:rPr>
              <w:t>acesta</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fi </w:t>
            </w:r>
            <w:proofErr w:type="spellStart"/>
            <w:r w:rsidRPr="004F2D80">
              <w:rPr>
                <w:noProof w:val="0"/>
                <w:lang w:val="en-US" w:eastAsia="ru-RU"/>
              </w:rPr>
              <w:t>despăgubit</w:t>
            </w:r>
            <w:proofErr w:type="spellEnd"/>
            <w:r w:rsidRPr="004F2D80">
              <w:rPr>
                <w:noProof w:val="0"/>
                <w:lang w:val="en-US" w:eastAsia="ru-RU"/>
              </w:rPr>
              <w:t xml:space="preserve"> de </w:t>
            </w:r>
            <w:proofErr w:type="spellStart"/>
            <w:r w:rsidRPr="004F2D80">
              <w:rPr>
                <w:noProof w:val="0"/>
                <w:lang w:val="en-US" w:eastAsia="ru-RU"/>
              </w:rPr>
              <w:t>Antreprenor</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mărimea</w:t>
            </w:r>
            <w:proofErr w:type="spellEnd"/>
            <w:r w:rsidRPr="004F2D80">
              <w:rPr>
                <w:noProof w:val="0"/>
                <w:lang w:val="en-US" w:eastAsia="ru-RU"/>
              </w:rPr>
              <w:t xml:space="preserve"> </w:t>
            </w:r>
            <w:proofErr w:type="spellStart"/>
            <w:r w:rsidRPr="004F2D80">
              <w:rPr>
                <w:noProof w:val="0"/>
                <w:lang w:val="en-US" w:eastAsia="ru-RU"/>
              </w:rPr>
              <w:t>sumei</w:t>
            </w:r>
            <w:proofErr w:type="spellEnd"/>
            <w:r w:rsidRPr="004F2D80">
              <w:rPr>
                <w:noProof w:val="0"/>
                <w:lang w:val="en-US" w:eastAsia="ru-RU"/>
              </w:rPr>
              <w:t xml:space="preserve"> </w:t>
            </w:r>
            <w:proofErr w:type="spellStart"/>
            <w:r w:rsidRPr="004F2D80">
              <w:rPr>
                <w:noProof w:val="0"/>
                <w:lang w:val="en-US" w:eastAsia="ru-RU"/>
              </w:rPr>
              <w:t>prejudiciului</w:t>
            </w:r>
            <w:proofErr w:type="spellEnd"/>
            <w:r w:rsidRPr="004F2D80">
              <w:rPr>
                <w:noProof w:val="0"/>
                <w:lang w:val="en-US" w:eastAsia="ru-RU"/>
              </w:rPr>
              <w:t xml:space="preserve">. </w:t>
            </w:r>
          </w:p>
          <w:p w14:paraId="46D10515" w14:textId="77777777" w:rsidR="004F2D80" w:rsidRPr="004F2D80" w:rsidRDefault="004F2D80" w:rsidP="004F2D80">
            <w:pPr>
              <w:jc w:val="both"/>
              <w:rPr>
                <w:noProof w:val="0"/>
                <w:lang w:val="en-US" w:eastAsia="ru-RU"/>
              </w:rPr>
            </w:pPr>
            <w:r w:rsidRPr="004F2D80">
              <w:rPr>
                <w:noProof w:val="0"/>
                <w:lang w:val="en-US" w:eastAsia="ru-RU"/>
              </w:rPr>
              <w:t xml:space="preserve">14.8.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motivele</w:t>
            </w:r>
            <w:proofErr w:type="spellEnd"/>
            <w:r w:rsidRPr="004F2D80">
              <w:rPr>
                <w:noProof w:val="0"/>
                <w:lang w:val="en-US" w:eastAsia="ru-RU"/>
              </w:rPr>
              <w:t xml:space="preserve"> </w:t>
            </w:r>
            <w:proofErr w:type="spellStart"/>
            <w:r w:rsidRPr="004F2D80">
              <w:rPr>
                <w:noProof w:val="0"/>
                <w:lang w:val="en-US" w:eastAsia="ru-RU"/>
              </w:rPr>
              <w:t>constrângerii</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ale </w:t>
            </w:r>
            <w:proofErr w:type="spellStart"/>
            <w:r w:rsidRPr="004F2D80">
              <w:rPr>
                <w:noProof w:val="0"/>
                <w:lang w:val="en-US" w:eastAsia="ru-RU"/>
              </w:rPr>
              <w:t>întreruperii</w:t>
            </w:r>
            <w:proofErr w:type="spellEnd"/>
            <w:r w:rsidRPr="004F2D80">
              <w:rPr>
                <w:noProof w:val="0"/>
                <w:lang w:val="en-US" w:eastAsia="ru-RU"/>
              </w:rPr>
              <w:t xml:space="preserve"> sunt </w:t>
            </w:r>
            <w:proofErr w:type="spellStart"/>
            <w:r w:rsidRPr="004F2D80">
              <w:rPr>
                <w:noProof w:val="0"/>
                <w:lang w:val="en-US" w:eastAsia="ru-RU"/>
              </w:rPr>
              <w:t>imputabile</w:t>
            </w:r>
            <w:proofErr w:type="spellEnd"/>
            <w:r w:rsidRPr="004F2D80">
              <w:rPr>
                <w:noProof w:val="0"/>
                <w:lang w:val="en-US" w:eastAsia="ru-RU"/>
              </w:rPr>
              <w:t xml:space="preserve"> </w:t>
            </w:r>
            <w:proofErr w:type="spellStart"/>
            <w:r w:rsidRPr="004F2D80">
              <w:rPr>
                <w:noProof w:val="0"/>
                <w:lang w:val="en-US" w:eastAsia="ru-RU"/>
              </w:rPr>
              <w:t>uneia</w:t>
            </w:r>
            <w:proofErr w:type="spellEnd"/>
            <w:r w:rsidRPr="004F2D80">
              <w:rPr>
                <w:noProof w:val="0"/>
                <w:lang w:val="en-US" w:eastAsia="ru-RU"/>
              </w:rPr>
              <w:t xml:space="preserve"> </w:t>
            </w:r>
            <w:proofErr w:type="spellStart"/>
            <w:r w:rsidRPr="004F2D80">
              <w:rPr>
                <w:noProof w:val="0"/>
                <w:lang w:val="en-US" w:eastAsia="ru-RU"/>
              </w:rPr>
              <w:t>dintre</w:t>
            </w:r>
            <w:proofErr w:type="spellEnd"/>
            <w:r w:rsidRPr="004F2D80">
              <w:rPr>
                <w:noProof w:val="0"/>
                <w:lang w:val="en-US" w:eastAsia="ru-RU"/>
              </w:rPr>
              <w:t xml:space="preserve"> </w:t>
            </w:r>
            <w:proofErr w:type="spellStart"/>
            <w:r w:rsidRPr="004F2D80">
              <w:rPr>
                <w:noProof w:val="0"/>
                <w:lang w:val="en-US" w:eastAsia="ru-RU"/>
              </w:rPr>
              <w:t>părţile</w:t>
            </w:r>
            <w:proofErr w:type="spellEnd"/>
            <w:r w:rsidRPr="004F2D80">
              <w:rPr>
                <w:noProof w:val="0"/>
                <w:lang w:val="en-US" w:eastAsia="ru-RU"/>
              </w:rPr>
              <w:t xml:space="preserve"> </w:t>
            </w:r>
            <w:proofErr w:type="spellStart"/>
            <w:r w:rsidRPr="004F2D80">
              <w:rPr>
                <w:noProof w:val="0"/>
                <w:lang w:val="en-US" w:eastAsia="ru-RU"/>
              </w:rPr>
              <w:t>contractante</w:t>
            </w:r>
            <w:proofErr w:type="spellEnd"/>
            <w:r w:rsidRPr="004F2D80">
              <w:rPr>
                <w:noProof w:val="0"/>
                <w:lang w:val="en-US" w:eastAsia="ru-RU"/>
              </w:rPr>
              <w:t xml:space="preserve">, </w:t>
            </w:r>
            <w:proofErr w:type="spellStart"/>
            <w:r w:rsidRPr="004F2D80">
              <w:rPr>
                <w:noProof w:val="0"/>
                <w:lang w:val="en-US" w:eastAsia="ru-RU"/>
              </w:rPr>
              <w:t>atunci</w:t>
            </w:r>
            <w:proofErr w:type="spellEnd"/>
            <w:r w:rsidRPr="004F2D80">
              <w:rPr>
                <w:noProof w:val="0"/>
                <w:lang w:val="en-US" w:eastAsia="ru-RU"/>
              </w:rPr>
              <w:t xml:space="preserve"> </w:t>
            </w:r>
            <w:proofErr w:type="spellStart"/>
            <w:r w:rsidRPr="004F2D80">
              <w:rPr>
                <w:noProof w:val="0"/>
                <w:lang w:val="en-US" w:eastAsia="ru-RU"/>
              </w:rPr>
              <w:t>cealaltă</w:t>
            </w:r>
            <w:proofErr w:type="spellEnd"/>
            <w:r w:rsidRPr="004F2D80">
              <w:rPr>
                <w:noProof w:val="0"/>
                <w:lang w:val="en-US" w:eastAsia="ru-RU"/>
              </w:rPr>
              <w:t xml:space="preserve"> </w:t>
            </w:r>
            <w:proofErr w:type="spellStart"/>
            <w:r w:rsidRPr="004F2D80">
              <w:rPr>
                <w:noProof w:val="0"/>
                <w:lang w:val="en-US" w:eastAsia="ru-RU"/>
              </w:rPr>
              <w:t>parte</w:t>
            </w:r>
            <w:proofErr w:type="spellEnd"/>
            <w:r w:rsidRPr="004F2D80">
              <w:rPr>
                <w:noProof w:val="0"/>
                <w:lang w:val="en-US" w:eastAsia="ru-RU"/>
              </w:rPr>
              <w:t xml:space="preserve"> </w:t>
            </w:r>
            <w:proofErr w:type="spellStart"/>
            <w:r w:rsidRPr="004F2D80">
              <w:rPr>
                <w:noProof w:val="0"/>
                <w:lang w:val="en-US" w:eastAsia="ru-RU"/>
              </w:rPr>
              <w:t>poate</w:t>
            </w:r>
            <w:proofErr w:type="spellEnd"/>
            <w:r w:rsidRPr="004F2D80">
              <w:rPr>
                <w:noProof w:val="0"/>
                <w:lang w:val="en-US" w:eastAsia="ru-RU"/>
              </w:rPr>
              <w:t xml:space="preserve"> </w:t>
            </w:r>
            <w:proofErr w:type="spellStart"/>
            <w:r w:rsidRPr="004F2D80">
              <w:rPr>
                <w:noProof w:val="0"/>
                <w:lang w:val="en-US" w:eastAsia="ru-RU"/>
              </w:rPr>
              <w:t>emite</w:t>
            </w:r>
            <w:proofErr w:type="spellEnd"/>
            <w:r w:rsidRPr="004F2D80">
              <w:rPr>
                <w:noProof w:val="0"/>
                <w:lang w:val="en-US" w:eastAsia="ru-RU"/>
              </w:rPr>
              <w:t xml:space="preserve"> </w:t>
            </w:r>
            <w:proofErr w:type="spellStart"/>
            <w:r w:rsidRPr="004F2D80">
              <w:rPr>
                <w:noProof w:val="0"/>
                <w:lang w:val="en-US" w:eastAsia="ru-RU"/>
              </w:rPr>
              <w:t>pretenţii</w:t>
            </w:r>
            <w:proofErr w:type="spellEnd"/>
            <w:r w:rsidRPr="004F2D80">
              <w:rPr>
                <w:noProof w:val="0"/>
                <w:lang w:val="en-US" w:eastAsia="ru-RU"/>
              </w:rPr>
              <w:t xml:space="preserve"> </w:t>
            </w:r>
            <w:proofErr w:type="spellStart"/>
            <w:r w:rsidRPr="004F2D80">
              <w:rPr>
                <w:noProof w:val="0"/>
                <w:lang w:val="en-US" w:eastAsia="ru-RU"/>
              </w:rPr>
              <w:t>privind</w:t>
            </w:r>
            <w:proofErr w:type="spellEnd"/>
            <w:r w:rsidRPr="004F2D80">
              <w:rPr>
                <w:noProof w:val="0"/>
                <w:lang w:val="en-US" w:eastAsia="ru-RU"/>
              </w:rPr>
              <w:t xml:space="preserve"> </w:t>
            </w:r>
            <w:proofErr w:type="spellStart"/>
            <w:r w:rsidRPr="004F2D80">
              <w:rPr>
                <w:noProof w:val="0"/>
                <w:lang w:val="en-US" w:eastAsia="ru-RU"/>
              </w:rPr>
              <w:t>despăgubirea</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daunele</w:t>
            </w:r>
            <w:proofErr w:type="spellEnd"/>
            <w:r w:rsidRPr="004F2D80">
              <w:rPr>
                <w:noProof w:val="0"/>
                <w:lang w:val="en-US" w:eastAsia="ru-RU"/>
              </w:rPr>
              <w:t xml:space="preserve"> </w:t>
            </w:r>
            <w:proofErr w:type="spellStart"/>
            <w:r w:rsidRPr="004F2D80">
              <w:rPr>
                <w:noProof w:val="0"/>
                <w:lang w:val="en-US" w:eastAsia="ru-RU"/>
              </w:rPr>
              <w:t>intervenite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care pot fi </w:t>
            </w:r>
            <w:proofErr w:type="spellStart"/>
            <w:r w:rsidRPr="004F2D80">
              <w:rPr>
                <w:noProof w:val="0"/>
                <w:lang w:val="en-US" w:eastAsia="ru-RU"/>
              </w:rPr>
              <w:t>dovedite</w:t>
            </w:r>
            <w:proofErr w:type="spellEnd"/>
            <w:r w:rsidRPr="004F2D80">
              <w:rPr>
                <w:noProof w:val="0"/>
                <w:lang w:val="en-US" w:eastAsia="ru-RU"/>
              </w:rPr>
              <w:t xml:space="preserve">. </w:t>
            </w:r>
          </w:p>
          <w:p w14:paraId="5BBCE153" w14:textId="77777777" w:rsidR="004F2D80" w:rsidRPr="004F2D80" w:rsidRDefault="004F2D80" w:rsidP="004F2D80">
            <w:pPr>
              <w:tabs>
                <w:tab w:val="left" w:pos="0"/>
              </w:tabs>
              <w:contextualSpacing/>
              <w:jc w:val="both"/>
              <w:rPr>
                <w:noProof w:val="0"/>
                <w:lang w:val="en-US" w:eastAsia="ru-RU"/>
              </w:rPr>
            </w:pPr>
            <w:r w:rsidRPr="004F2D80">
              <w:rPr>
                <w:noProof w:val="0"/>
                <w:lang w:val="en-US" w:eastAsia="ru-RU"/>
              </w:rPr>
              <w:t xml:space="preserve">14.9. </w:t>
            </w:r>
            <w:proofErr w:type="spellStart"/>
            <w:r w:rsidRPr="004F2D80">
              <w:rPr>
                <w:noProof w:val="0"/>
                <w:lang w:val="en-US" w:eastAsia="ru-RU"/>
              </w:rPr>
              <w:t>Beneficiarul</w:t>
            </w:r>
            <w:proofErr w:type="spellEnd"/>
            <w:r w:rsidRPr="004F2D80">
              <w:rPr>
                <w:noProof w:val="0"/>
                <w:lang w:val="en-US" w:eastAsia="ru-RU"/>
              </w:rPr>
              <w:t xml:space="preserve"> nu </w:t>
            </w:r>
            <w:proofErr w:type="spellStart"/>
            <w:r w:rsidRPr="004F2D80">
              <w:rPr>
                <w:noProof w:val="0"/>
                <w:lang w:val="en-US" w:eastAsia="ru-RU"/>
              </w:rPr>
              <w:t>va</w:t>
            </w:r>
            <w:proofErr w:type="spellEnd"/>
            <w:r w:rsidRPr="004F2D80">
              <w:rPr>
                <w:noProof w:val="0"/>
                <w:lang w:val="en-US" w:eastAsia="ru-RU"/>
              </w:rPr>
              <w:t xml:space="preserve"> fi </w:t>
            </w:r>
            <w:proofErr w:type="spellStart"/>
            <w:r w:rsidRPr="004F2D80">
              <w:rPr>
                <w:noProof w:val="0"/>
                <w:lang w:val="en-US" w:eastAsia="ru-RU"/>
              </w:rPr>
              <w:t>responsabil</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nici</w:t>
            </w:r>
            <w:proofErr w:type="spellEnd"/>
            <w:r w:rsidRPr="004F2D80">
              <w:rPr>
                <w:noProof w:val="0"/>
                <w:lang w:val="en-US" w:eastAsia="ru-RU"/>
              </w:rPr>
              <w:t xml:space="preserve"> un </w:t>
            </w:r>
            <w:proofErr w:type="spellStart"/>
            <w:r w:rsidRPr="004F2D80">
              <w:rPr>
                <w:noProof w:val="0"/>
                <w:lang w:val="en-US" w:eastAsia="ru-RU"/>
              </w:rPr>
              <w:t>fel</w:t>
            </w:r>
            <w:proofErr w:type="spellEnd"/>
            <w:r w:rsidRPr="004F2D80">
              <w:rPr>
                <w:noProof w:val="0"/>
                <w:lang w:val="en-US" w:eastAsia="ru-RU"/>
              </w:rPr>
              <w:t xml:space="preserve"> de </w:t>
            </w:r>
            <w:proofErr w:type="spellStart"/>
            <w:r w:rsidRPr="004F2D80">
              <w:rPr>
                <w:noProof w:val="0"/>
                <w:lang w:val="en-US" w:eastAsia="ru-RU"/>
              </w:rPr>
              <w:t>daune-interese</w:t>
            </w:r>
            <w:proofErr w:type="spellEnd"/>
            <w:r w:rsidRPr="004F2D80">
              <w:rPr>
                <w:noProof w:val="0"/>
                <w:lang w:val="en-US" w:eastAsia="ru-RU"/>
              </w:rPr>
              <w:t xml:space="preserve">, </w:t>
            </w:r>
            <w:proofErr w:type="spellStart"/>
            <w:r w:rsidRPr="004F2D80">
              <w:rPr>
                <w:noProof w:val="0"/>
                <w:lang w:val="en-US" w:eastAsia="ru-RU"/>
              </w:rPr>
              <w:t>compensaţii</w:t>
            </w:r>
            <w:proofErr w:type="spellEnd"/>
            <w:r w:rsidRPr="004F2D80">
              <w:rPr>
                <w:noProof w:val="0"/>
                <w:lang w:val="en-US" w:eastAsia="ru-RU"/>
              </w:rPr>
              <w:t xml:space="preserve"> </w:t>
            </w:r>
            <w:proofErr w:type="spellStart"/>
            <w:r w:rsidRPr="004F2D80">
              <w:rPr>
                <w:noProof w:val="0"/>
                <w:lang w:val="en-US" w:eastAsia="ru-RU"/>
              </w:rPr>
              <w:t>plătibile</w:t>
            </w:r>
            <w:proofErr w:type="spellEnd"/>
            <w:r w:rsidRPr="004F2D80">
              <w:rPr>
                <w:noProof w:val="0"/>
                <w:lang w:val="en-US" w:eastAsia="ru-RU"/>
              </w:rPr>
              <w:t xml:space="preserve"> conform </w:t>
            </w:r>
            <w:proofErr w:type="spellStart"/>
            <w:r w:rsidRPr="004F2D80">
              <w:rPr>
                <w:noProof w:val="0"/>
                <w:lang w:val="en-US" w:eastAsia="ru-RU"/>
              </w:rPr>
              <w:t>prevederilor</w:t>
            </w:r>
            <w:proofErr w:type="spellEnd"/>
            <w:r w:rsidRPr="004F2D80">
              <w:rPr>
                <w:noProof w:val="0"/>
                <w:lang w:val="en-US" w:eastAsia="ru-RU"/>
              </w:rPr>
              <w:t xml:space="preserve"> </w:t>
            </w:r>
            <w:proofErr w:type="spellStart"/>
            <w:r w:rsidRPr="004F2D80">
              <w:rPr>
                <w:noProof w:val="0"/>
                <w:lang w:val="en-US" w:eastAsia="ru-RU"/>
              </w:rPr>
              <w:t>legale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privinţa</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ca </w:t>
            </w:r>
            <w:proofErr w:type="spellStart"/>
            <w:r w:rsidRPr="004F2D80">
              <w:rPr>
                <w:noProof w:val="0"/>
                <w:lang w:val="en-US" w:eastAsia="ru-RU"/>
              </w:rPr>
              <w:t>urmare</w:t>
            </w:r>
            <w:proofErr w:type="spellEnd"/>
            <w:r w:rsidRPr="004F2D80">
              <w:rPr>
                <w:noProof w:val="0"/>
                <w:lang w:val="en-US" w:eastAsia="ru-RU"/>
              </w:rPr>
              <w:t xml:space="preserve"> a </w:t>
            </w:r>
            <w:proofErr w:type="spellStart"/>
            <w:r w:rsidRPr="004F2D80">
              <w:rPr>
                <w:noProof w:val="0"/>
                <w:lang w:val="en-US" w:eastAsia="ru-RU"/>
              </w:rPr>
              <w:t>unui</w:t>
            </w:r>
            <w:proofErr w:type="spellEnd"/>
            <w:r w:rsidRPr="004F2D80">
              <w:rPr>
                <w:noProof w:val="0"/>
                <w:lang w:val="en-US" w:eastAsia="ru-RU"/>
              </w:rPr>
              <w:t xml:space="preserve"> accident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prejudiciu</w:t>
            </w:r>
            <w:proofErr w:type="spellEnd"/>
            <w:r w:rsidRPr="004F2D80">
              <w:rPr>
                <w:noProof w:val="0"/>
                <w:lang w:val="en-US" w:eastAsia="ru-RU"/>
              </w:rPr>
              <w:t xml:space="preserve"> </w:t>
            </w:r>
            <w:proofErr w:type="spellStart"/>
            <w:r w:rsidRPr="004F2D80">
              <w:rPr>
                <w:noProof w:val="0"/>
                <w:lang w:val="en-US" w:eastAsia="ru-RU"/>
              </w:rPr>
              <w:t>adus</w:t>
            </w:r>
            <w:proofErr w:type="spellEnd"/>
            <w:r w:rsidRPr="004F2D80">
              <w:rPr>
                <w:noProof w:val="0"/>
                <w:lang w:val="en-US" w:eastAsia="ru-RU"/>
              </w:rPr>
              <w:t xml:space="preserve"> </w:t>
            </w:r>
            <w:proofErr w:type="spellStart"/>
            <w:r w:rsidRPr="004F2D80">
              <w:rPr>
                <w:noProof w:val="0"/>
                <w:lang w:val="en-US" w:eastAsia="ru-RU"/>
              </w:rPr>
              <w:t>unui</w:t>
            </w:r>
            <w:proofErr w:type="spellEnd"/>
            <w:r w:rsidRPr="004F2D80">
              <w:rPr>
                <w:noProof w:val="0"/>
                <w:lang w:val="en-US" w:eastAsia="ru-RU"/>
              </w:rPr>
              <w:t xml:space="preserve"> </w:t>
            </w:r>
            <w:proofErr w:type="spellStart"/>
            <w:r w:rsidRPr="004F2D80">
              <w:rPr>
                <w:noProof w:val="0"/>
                <w:lang w:val="en-US" w:eastAsia="ru-RU"/>
              </w:rPr>
              <w:t>muncitor</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altei</w:t>
            </w:r>
            <w:proofErr w:type="spellEnd"/>
            <w:r w:rsidRPr="004F2D80">
              <w:rPr>
                <w:noProof w:val="0"/>
                <w:lang w:val="en-US" w:eastAsia="ru-RU"/>
              </w:rPr>
              <w:t xml:space="preserve"> </w:t>
            </w:r>
            <w:proofErr w:type="spellStart"/>
            <w:r w:rsidRPr="004F2D80">
              <w:rPr>
                <w:noProof w:val="0"/>
                <w:lang w:val="en-US" w:eastAsia="ru-RU"/>
              </w:rPr>
              <w:t>persoane</w:t>
            </w:r>
            <w:proofErr w:type="spellEnd"/>
            <w:r w:rsidRPr="004F2D80">
              <w:rPr>
                <w:noProof w:val="0"/>
                <w:lang w:val="en-US" w:eastAsia="ru-RU"/>
              </w:rPr>
              <w:t xml:space="preserve"> </w:t>
            </w:r>
            <w:proofErr w:type="spellStart"/>
            <w:r w:rsidRPr="004F2D80">
              <w:rPr>
                <w:noProof w:val="0"/>
                <w:lang w:val="en-US" w:eastAsia="ru-RU"/>
              </w:rPr>
              <w:t>angajate</w:t>
            </w:r>
            <w:proofErr w:type="spellEnd"/>
            <w:r w:rsidRPr="004F2D80">
              <w:rPr>
                <w:noProof w:val="0"/>
                <w:lang w:val="en-US" w:eastAsia="ru-RU"/>
              </w:rPr>
              <w:t xml:space="preserve"> de </w:t>
            </w:r>
            <w:proofErr w:type="spellStart"/>
            <w:r w:rsidRPr="004F2D80">
              <w:rPr>
                <w:noProof w:val="0"/>
                <w:lang w:val="en-US" w:eastAsia="ru-RU"/>
              </w:rPr>
              <w:t>Antreprenor</w:t>
            </w:r>
            <w:proofErr w:type="spellEnd"/>
            <w:r w:rsidRPr="004F2D80">
              <w:rPr>
                <w:noProof w:val="0"/>
                <w:lang w:val="en-US" w:eastAsia="ru-RU"/>
              </w:rPr>
              <w:t xml:space="preserve">, cu </w:t>
            </w:r>
            <w:proofErr w:type="spellStart"/>
            <w:r w:rsidRPr="004F2D80">
              <w:rPr>
                <w:noProof w:val="0"/>
                <w:lang w:val="en-US" w:eastAsia="ru-RU"/>
              </w:rPr>
              <w:t>excepția</w:t>
            </w:r>
            <w:proofErr w:type="spellEnd"/>
            <w:r w:rsidRPr="004F2D80">
              <w:rPr>
                <w:noProof w:val="0"/>
                <w:lang w:val="en-US" w:eastAsia="ru-RU"/>
              </w:rPr>
              <w:t xml:space="preserve"> </w:t>
            </w:r>
            <w:proofErr w:type="spellStart"/>
            <w:r w:rsidRPr="004F2D80">
              <w:rPr>
                <w:noProof w:val="0"/>
                <w:lang w:val="en-US" w:eastAsia="ru-RU"/>
              </w:rPr>
              <w:t>unui</w:t>
            </w:r>
            <w:proofErr w:type="spellEnd"/>
            <w:r w:rsidRPr="004F2D80">
              <w:rPr>
                <w:noProof w:val="0"/>
                <w:lang w:val="en-US" w:eastAsia="ru-RU"/>
              </w:rPr>
              <w:t xml:space="preserve"> accident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prejudiciu</w:t>
            </w:r>
            <w:proofErr w:type="spellEnd"/>
            <w:r w:rsidRPr="004F2D80">
              <w:rPr>
                <w:noProof w:val="0"/>
                <w:lang w:val="en-US" w:eastAsia="ru-RU"/>
              </w:rPr>
              <w:t xml:space="preserve"> </w:t>
            </w:r>
            <w:proofErr w:type="spellStart"/>
            <w:r w:rsidRPr="004F2D80">
              <w:rPr>
                <w:noProof w:val="0"/>
                <w:lang w:val="en-US" w:eastAsia="ru-RU"/>
              </w:rPr>
              <w:t>rezultând</w:t>
            </w:r>
            <w:proofErr w:type="spellEnd"/>
            <w:r w:rsidRPr="004F2D80">
              <w:rPr>
                <w:noProof w:val="0"/>
                <w:lang w:val="en-US" w:eastAsia="ru-RU"/>
              </w:rPr>
              <w:t xml:space="preserve"> din vina </w:t>
            </w:r>
            <w:proofErr w:type="spellStart"/>
            <w:r w:rsidRPr="004F2D80">
              <w:rPr>
                <w:noProof w:val="0"/>
                <w:lang w:val="en-US" w:eastAsia="ru-RU"/>
              </w:rPr>
              <w:t>Beneficiarului</w:t>
            </w:r>
            <w:proofErr w:type="spellEnd"/>
            <w:r w:rsidRPr="004F2D80">
              <w:rPr>
                <w:noProof w:val="0"/>
                <w:lang w:val="en-US" w:eastAsia="ru-RU"/>
              </w:rPr>
              <w:t xml:space="preserve">, a </w:t>
            </w:r>
            <w:proofErr w:type="spellStart"/>
            <w:r w:rsidRPr="004F2D80">
              <w:rPr>
                <w:noProof w:val="0"/>
                <w:lang w:val="en-US" w:eastAsia="ru-RU"/>
              </w:rPr>
              <w:t>agenţilor</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a </w:t>
            </w:r>
            <w:proofErr w:type="spellStart"/>
            <w:r w:rsidRPr="004F2D80">
              <w:rPr>
                <w:noProof w:val="0"/>
                <w:lang w:val="en-US" w:eastAsia="ru-RU"/>
              </w:rPr>
              <w:t>angajaţilor</w:t>
            </w:r>
            <w:proofErr w:type="spellEnd"/>
            <w:r w:rsidRPr="004F2D80">
              <w:rPr>
                <w:noProof w:val="0"/>
                <w:lang w:val="en-US" w:eastAsia="ru-RU"/>
              </w:rPr>
              <w:t xml:space="preserve"> </w:t>
            </w:r>
            <w:proofErr w:type="spellStart"/>
            <w:r w:rsidRPr="004F2D80">
              <w:rPr>
                <w:noProof w:val="0"/>
                <w:lang w:val="en-US" w:eastAsia="ru-RU"/>
              </w:rPr>
              <w:t>acestora</w:t>
            </w:r>
            <w:proofErr w:type="spellEnd"/>
            <w:r w:rsidRPr="004F2D80">
              <w:rPr>
                <w:noProof w:val="0"/>
                <w:lang w:val="en-US" w:eastAsia="ru-RU"/>
              </w:rPr>
              <w:t>.</w:t>
            </w:r>
          </w:p>
          <w:p w14:paraId="781D202A" w14:textId="77777777" w:rsidR="004F2D80" w:rsidRPr="004F2D80" w:rsidRDefault="004F2D80" w:rsidP="004F2D80">
            <w:pPr>
              <w:tabs>
                <w:tab w:val="left" w:pos="360"/>
              </w:tabs>
              <w:jc w:val="both"/>
              <w:rPr>
                <w:noProof w:val="0"/>
                <w:lang w:val="en-US" w:eastAsia="ru-RU"/>
              </w:rPr>
            </w:pPr>
          </w:p>
          <w:p w14:paraId="1067E47F" w14:textId="77777777" w:rsidR="004F2D80" w:rsidRPr="004F2D80" w:rsidRDefault="004F2D80" w:rsidP="004F2D80">
            <w:pPr>
              <w:tabs>
                <w:tab w:val="left" w:pos="525"/>
              </w:tabs>
              <w:jc w:val="both"/>
              <w:rPr>
                <w:noProof w:val="0"/>
                <w:lang w:val="en-US" w:eastAsia="ru-RU"/>
              </w:rPr>
            </w:pPr>
            <w:r w:rsidRPr="004F2D80">
              <w:rPr>
                <w:b/>
                <w:noProof w:val="0"/>
                <w:lang w:val="en-US" w:eastAsia="ru-RU"/>
              </w:rPr>
              <w:t>15. RECLAMAŢII ŞI SANCŢIUNI</w:t>
            </w:r>
          </w:p>
          <w:p w14:paraId="7CB58BB6" w14:textId="77777777" w:rsidR="004F2D80" w:rsidRPr="004F2D80" w:rsidRDefault="004F2D80" w:rsidP="004F2D80">
            <w:pPr>
              <w:jc w:val="both"/>
              <w:rPr>
                <w:noProof w:val="0"/>
                <w:lang w:val="en-US" w:eastAsia="ru-RU"/>
              </w:rPr>
            </w:pPr>
            <w:r w:rsidRPr="004F2D80">
              <w:rPr>
                <w:noProof w:val="0"/>
                <w:lang w:val="en-US" w:eastAsia="ru-RU"/>
              </w:rPr>
              <w:t xml:space="preserve">15.1. </w:t>
            </w:r>
            <w:proofErr w:type="spellStart"/>
            <w:r w:rsidRPr="004F2D80">
              <w:rPr>
                <w:noProof w:val="0"/>
                <w:lang w:val="en-US" w:eastAsia="ru-RU"/>
              </w:rPr>
              <w:t>Toate</w:t>
            </w:r>
            <w:proofErr w:type="spellEnd"/>
            <w:r w:rsidRPr="004F2D80">
              <w:rPr>
                <w:noProof w:val="0"/>
                <w:lang w:val="en-US" w:eastAsia="ru-RU"/>
              </w:rPr>
              <w:t xml:space="preserve"> </w:t>
            </w:r>
            <w:proofErr w:type="spellStart"/>
            <w:r w:rsidRPr="004F2D80">
              <w:rPr>
                <w:noProof w:val="0"/>
                <w:lang w:val="en-US" w:eastAsia="ru-RU"/>
              </w:rPr>
              <w:t>lucrările</w:t>
            </w:r>
            <w:proofErr w:type="spellEnd"/>
            <w:r w:rsidRPr="004F2D80">
              <w:rPr>
                <w:noProof w:val="0"/>
                <w:lang w:val="en-US" w:eastAsia="ru-RU"/>
              </w:rPr>
              <w:t xml:space="preserve"> </w:t>
            </w:r>
            <w:proofErr w:type="spellStart"/>
            <w:r w:rsidRPr="004F2D80">
              <w:rPr>
                <w:noProof w:val="0"/>
                <w:lang w:val="en-US" w:eastAsia="ru-RU"/>
              </w:rPr>
              <w:t>contractate</w:t>
            </w:r>
            <w:proofErr w:type="spellEnd"/>
            <w:r w:rsidRPr="004F2D80">
              <w:rPr>
                <w:noProof w:val="0"/>
                <w:lang w:val="en-US" w:eastAsia="ru-RU"/>
              </w:rPr>
              <w:t xml:space="preserve"> </w:t>
            </w:r>
            <w:proofErr w:type="spellStart"/>
            <w:r w:rsidRPr="004F2D80">
              <w:rPr>
                <w:noProof w:val="0"/>
                <w:lang w:val="en-US" w:eastAsia="ru-RU"/>
              </w:rPr>
              <w:t>vor</w:t>
            </w:r>
            <w:proofErr w:type="spellEnd"/>
            <w:r w:rsidRPr="004F2D80">
              <w:rPr>
                <w:noProof w:val="0"/>
                <w:lang w:val="en-US" w:eastAsia="ru-RU"/>
              </w:rPr>
              <w:t xml:space="preserve"> fi </w:t>
            </w:r>
            <w:proofErr w:type="spellStart"/>
            <w:r w:rsidRPr="004F2D80">
              <w:rPr>
                <w:noProof w:val="0"/>
                <w:lang w:val="en-US" w:eastAsia="ru-RU"/>
              </w:rPr>
              <w:t>finalizate</w:t>
            </w:r>
            <w:proofErr w:type="spellEnd"/>
            <w:r w:rsidRPr="004F2D80">
              <w:rPr>
                <w:noProof w:val="0"/>
                <w:lang w:val="en-US" w:eastAsia="ru-RU"/>
              </w:rPr>
              <w:t xml:space="preserve"> de </w:t>
            </w:r>
            <w:proofErr w:type="spellStart"/>
            <w:r w:rsidRPr="004F2D80">
              <w:rPr>
                <w:noProof w:val="0"/>
                <w:lang w:val="en-US" w:eastAsia="ru-RU"/>
              </w:rPr>
              <w:t>Antreprenor</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recepţionate</w:t>
            </w:r>
            <w:proofErr w:type="spellEnd"/>
            <w:r w:rsidRPr="004F2D80">
              <w:rPr>
                <w:noProof w:val="0"/>
                <w:lang w:val="en-US" w:eastAsia="ru-RU"/>
              </w:rPr>
              <w:t xml:space="preserve"> de </w:t>
            </w:r>
            <w:proofErr w:type="spellStart"/>
            <w:r w:rsidRPr="004F2D80">
              <w:rPr>
                <w:noProof w:val="0"/>
                <w:lang w:val="en-US" w:eastAsia="ru-RU"/>
              </w:rPr>
              <w:t>Beneficiar</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cadrul</w:t>
            </w:r>
            <w:proofErr w:type="spellEnd"/>
            <w:r w:rsidRPr="004F2D80">
              <w:rPr>
                <w:noProof w:val="0"/>
                <w:lang w:val="en-US" w:eastAsia="ru-RU"/>
              </w:rPr>
              <w:t xml:space="preserve"> </w:t>
            </w:r>
            <w:proofErr w:type="spellStart"/>
            <w:r w:rsidRPr="004F2D80">
              <w:rPr>
                <w:noProof w:val="0"/>
                <w:lang w:val="en-US" w:eastAsia="ru-RU"/>
              </w:rPr>
              <w:t>termenului</w:t>
            </w:r>
            <w:proofErr w:type="spellEnd"/>
            <w:r w:rsidRPr="004F2D80">
              <w:rPr>
                <w:noProof w:val="0"/>
                <w:lang w:val="en-US" w:eastAsia="ru-RU"/>
              </w:rPr>
              <w:t xml:space="preserve"> </w:t>
            </w:r>
            <w:proofErr w:type="spellStart"/>
            <w:r w:rsidRPr="004F2D80">
              <w:rPr>
                <w:noProof w:val="0"/>
                <w:lang w:val="en-US" w:eastAsia="ru-RU"/>
              </w:rPr>
              <w:t>convenit</w:t>
            </w:r>
            <w:proofErr w:type="spellEnd"/>
            <w:r w:rsidRPr="004F2D80">
              <w:rPr>
                <w:noProof w:val="0"/>
                <w:lang w:val="en-US" w:eastAsia="ru-RU"/>
              </w:rPr>
              <w:t xml:space="preserve"> de </w:t>
            </w:r>
            <w:proofErr w:type="spellStart"/>
            <w:r w:rsidRPr="004F2D80">
              <w:rPr>
                <w:noProof w:val="0"/>
                <w:lang w:val="en-US" w:eastAsia="ru-RU"/>
              </w:rPr>
              <w:t>parți</w:t>
            </w:r>
            <w:proofErr w:type="spellEnd"/>
            <w:r w:rsidRPr="004F2D80">
              <w:rPr>
                <w:noProof w:val="0"/>
                <w:lang w:val="en-US" w:eastAsia="ru-RU"/>
              </w:rPr>
              <w:t xml:space="preserve"> </w:t>
            </w:r>
            <w:proofErr w:type="spellStart"/>
            <w:r w:rsidRPr="004F2D80">
              <w:rPr>
                <w:noProof w:val="0"/>
                <w:lang w:val="en-US" w:eastAsia="ru-RU"/>
              </w:rPr>
              <w:t>potrivit</w:t>
            </w:r>
            <w:proofErr w:type="spellEnd"/>
            <w:r w:rsidRPr="004F2D80">
              <w:rPr>
                <w:noProof w:val="0"/>
                <w:lang w:val="en-US" w:eastAsia="ru-RU"/>
              </w:rPr>
              <w:t xml:space="preserve"> </w:t>
            </w:r>
            <w:proofErr w:type="spellStart"/>
            <w:r w:rsidRPr="004F2D80">
              <w:rPr>
                <w:noProof w:val="0"/>
                <w:lang w:val="en-US" w:eastAsia="ru-RU"/>
              </w:rPr>
              <w:t>punctului</w:t>
            </w:r>
            <w:proofErr w:type="spellEnd"/>
            <w:r w:rsidRPr="004F2D80">
              <w:rPr>
                <w:noProof w:val="0"/>
                <w:lang w:val="en-US" w:eastAsia="ru-RU"/>
              </w:rPr>
              <w:t xml:space="preserve"> 4.1., sub </w:t>
            </w:r>
            <w:proofErr w:type="spellStart"/>
            <w:r w:rsidRPr="004F2D80">
              <w:rPr>
                <w:noProof w:val="0"/>
                <w:lang w:val="en-US" w:eastAsia="ru-RU"/>
              </w:rPr>
              <w:t>sancţiunea</w:t>
            </w:r>
            <w:proofErr w:type="spellEnd"/>
            <w:r w:rsidRPr="004F2D80">
              <w:rPr>
                <w:noProof w:val="0"/>
                <w:lang w:val="en-US" w:eastAsia="ru-RU"/>
              </w:rPr>
              <w:t xml:space="preserve"> </w:t>
            </w:r>
            <w:proofErr w:type="spellStart"/>
            <w:r w:rsidRPr="004F2D80">
              <w:rPr>
                <w:noProof w:val="0"/>
                <w:lang w:val="en-US" w:eastAsia="ru-RU"/>
              </w:rPr>
              <w:t>aplicării</w:t>
            </w:r>
            <w:proofErr w:type="spellEnd"/>
            <w:r w:rsidRPr="004F2D80">
              <w:rPr>
                <w:noProof w:val="0"/>
                <w:lang w:val="en-US" w:eastAsia="ru-RU"/>
              </w:rPr>
              <w:t xml:space="preserve"> </w:t>
            </w:r>
            <w:proofErr w:type="spellStart"/>
            <w:r w:rsidRPr="004F2D80">
              <w:rPr>
                <w:noProof w:val="0"/>
                <w:lang w:val="en-US" w:eastAsia="ru-RU"/>
              </w:rPr>
              <w:t>unor</w:t>
            </w:r>
            <w:proofErr w:type="spellEnd"/>
            <w:r w:rsidRPr="004F2D80">
              <w:rPr>
                <w:noProof w:val="0"/>
                <w:lang w:val="en-US" w:eastAsia="ru-RU"/>
              </w:rPr>
              <w:t xml:space="preserve"> </w:t>
            </w:r>
            <w:proofErr w:type="spellStart"/>
            <w:r w:rsidRPr="004F2D80">
              <w:rPr>
                <w:noProof w:val="0"/>
                <w:lang w:val="en-US" w:eastAsia="ru-RU"/>
              </w:rPr>
              <w:t>penalitați</w:t>
            </w:r>
            <w:proofErr w:type="spellEnd"/>
            <w:r w:rsidRPr="004F2D80">
              <w:rPr>
                <w:noProof w:val="0"/>
                <w:lang w:val="en-US" w:eastAsia="ru-RU"/>
              </w:rPr>
              <w:t xml:space="preserve"> de </w:t>
            </w:r>
            <w:proofErr w:type="spellStart"/>
            <w:r w:rsidRPr="004F2D80">
              <w:rPr>
                <w:noProof w:val="0"/>
                <w:lang w:val="en-US" w:eastAsia="ru-RU"/>
              </w:rPr>
              <w:t>întârziere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cuantum</w:t>
            </w:r>
            <w:proofErr w:type="spellEnd"/>
            <w:r w:rsidRPr="004F2D80">
              <w:rPr>
                <w:noProof w:val="0"/>
                <w:lang w:val="en-US" w:eastAsia="ru-RU"/>
              </w:rPr>
              <w:t xml:space="preserve"> de: 0,01 %/ zi din </w:t>
            </w:r>
            <w:proofErr w:type="spellStart"/>
            <w:r w:rsidRPr="004F2D80">
              <w:rPr>
                <w:noProof w:val="0"/>
                <w:lang w:val="en-US" w:eastAsia="ru-RU"/>
              </w:rPr>
              <w:t>valoarea</w:t>
            </w:r>
            <w:proofErr w:type="spellEnd"/>
            <w:r w:rsidRPr="004F2D80">
              <w:rPr>
                <w:noProof w:val="0"/>
                <w:lang w:val="en-US" w:eastAsia="ru-RU"/>
              </w:rPr>
              <w:t xml:space="preserve"> </w:t>
            </w:r>
            <w:proofErr w:type="spellStart"/>
            <w:r w:rsidRPr="004F2D80">
              <w:rPr>
                <w:noProof w:val="0"/>
                <w:lang w:val="en-US" w:eastAsia="ru-RU"/>
              </w:rPr>
              <w:t>restului</w:t>
            </w:r>
            <w:proofErr w:type="spellEnd"/>
            <w:r w:rsidRPr="004F2D80">
              <w:rPr>
                <w:noProof w:val="0"/>
                <w:lang w:val="en-US" w:eastAsia="ru-RU"/>
              </w:rPr>
              <w:t xml:space="preserve"> de </w:t>
            </w:r>
            <w:proofErr w:type="spellStart"/>
            <w:r w:rsidRPr="004F2D80">
              <w:rPr>
                <w:noProof w:val="0"/>
                <w:lang w:val="en-US" w:eastAsia="ru-RU"/>
              </w:rPr>
              <w:t>executat</w:t>
            </w:r>
            <w:proofErr w:type="spellEnd"/>
            <w:r w:rsidRPr="004F2D80">
              <w:rPr>
                <w:noProof w:val="0"/>
                <w:lang w:val="en-US" w:eastAsia="ru-RU"/>
              </w:rPr>
              <w:t xml:space="preserve"> </w:t>
            </w:r>
            <w:proofErr w:type="spellStart"/>
            <w:r w:rsidRPr="004F2D80">
              <w:rPr>
                <w:noProof w:val="0"/>
                <w:lang w:val="en-US" w:eastAsia="ru-RU"/>
              </w:rPr>
              <w:t>dar</w:t>
            </w:r>
            <w:proofErr w:type="spellEnd"/>
            <w:r w:rsidRPr="004F2D80">
              <w:rPr>
                <w:noProof w:val="0"/>
                <w:lang w:val="en-US" w:eastAsia="ru-RU"/>
              </w:rPr>
              <w:t xml:space="preserve"> nu </w:t>
            </w:r>
            <w:proofErr w:type="spellStart"/>
            <w:r w:rsidRPr="004F2D80">
              <w:rPr>
                <w:noProof w:val="0"/>
                <w:lang w:val="en-US" w:eastAsia="ru-RU"/>
              </w:rPr>
              <w:t>mai</w:t>
            </w:r>
            <w:proofErr w:type="spellEnd"/>
            <w:r w:rsidRPr="004F2D80">
              <w:rPr>
                <w:noProof w:val="0"/>
                <w:lang w:val="en-US" w:eastAsia="ru-RU"/>
              </w:rPr>
              <w:t xml:space="preserve"> </w:t>
            </w:r>
            <w:proofErr w:type="spellStart"/>
            <w:r w:rsidRPr="004F2D80">
              <w:rPr>
                <w:noProof w:val="0"/>
                <w:lang w:val="en-US" w:eastAsia="ru-RU"/>
              </w:rPr>
              <w:t>mult</w:t>
            </w:r>
            <w:proofErr w:type="spellEnd"/>
            <w:r w:rsidRPr="004F2D80">
              <w:rPr>
                <w:noProof w:val="0"/>
                <w:lang w:val="en-US" w:eastAsia="ru-RU"/>
              </w:rPr>
              <w:t xml:space="preserve"> de 15 %  din </w:t>
            </w:r>
            <w:proofErr w:type="spellStart"/>
            <w:r w:rsidRPr="004F2D80">
              <w:rPr>
                <w:noProof w:val="0"/>
                <w:lang w:val="en-US" w:eastAsia="ru-RU"/>
              </w:rPr>
              <w:t>suma</w:t>
            </w:r>
            <w:proofErr w:type="spellEnd"/>
            <w:r w:rsidRPr="004F2D80">
              <w:rPr>
                <w:noProof w:val="0"/>
                <w:lang w:val="en-US" w:eastAsia="ru-RU"/>
              </w:rPr>
              <w:t xml:space="preserve"> </w:t>
            </w:r>
            <w:proofErr w:type="spellStart"/>
            <w:r w:rsidRPr="004F2D80">
              <w:rPr>
                <w:noProof w:val="0"/>
                <w:lang w:val="en-US" w:eastAsia="ru-RU"/>
              </w:rPr>
              <w:t>totală</w:t>
            </w:r>
            <w:proofErr w:type="spellEnd"/>
            <w:r w:rsidRPr="004F2D80">
              <w:rPr>
                <w:noProof w:val="0"/>
                <w:lang w:val="en-US" w:eastAsia="ru-RU"/>
              </w:rPr>
              <w:t xml:space="preserve"> a </w:t>
            </w:r>
            <w:proofErr w:type="spellStart"/>
            <w:r w:rsidRPr="004F2D80">
              <w:rPr>
                <w:noProof w:val="0"/>
                <w:lang w:val="en-US" w:eastAsia="ru-RU"/>
              </w:rPr>
              <w:t>prezentului</w:t>
            </w:r>
            <w:proofErr w:type="spellEnd"/>
            <w:r w:rsidRPr="004F2D80">
              <w:rPr>
                <w:noProof w:val="0"/>
                <w:lang w:val="en-US" w:eastAsia="ru-RU"/>
              </w:rPr>
              <w:t xml:space="preserve"> contract, </w:t>
            </w:r>
            <w:r w:rsidRPr="004F2D80">
              <w:rPr>
                <w:noProof w:val="0"/>
                <w:lang w:eastAsia="ru-RU"/>
              </w:rPr>
              <w:t>în conformitate cu prevederile Codului</w:t>
            </w:r>
            <w:r w:rsidRPr="004F2D80">
              <w:rPr>
                <w:noProof w:val="0"/>
                <w:lang w:val="en-US" w:eastAsia="ru-RU"/>
              </w:rPr>
              <w:t xml:space="preserve"> civil al </w:t>
            </w:r>
            <w:r w:rsidRPr="004F2D80">
              <w:rPr>
                <w:noProof w:val="0"/>
                <w:lang w:eastAsia="ru-RU"/>
              </w:rPr>
              <w:t>Republicii Moldova nr</w:t>
            </w:r>
            <w:r w:rsidRPr="004F2D80">
              <w:rPr>
                <w:noProof w:val="0"/>
                <w:lang w:val="en-US" w:eastAsia="ru-RU"/>
              </w:rPr>
              <w:t>. 1107/2002</w:t>
            </w:r>
            <w:r w:rsidRPr="004F2D80">
              <w:rPr>
                <w:noProof w:val="0"/>
                <w:color w:val="000000"/>
                <w:lang w:val="en-US" w:eastAsia="ru-RU"/>
              </w:rPr>
              <w:t>,</w:t>
            </w:r>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situația</w:t>
            </w:r>
            <w:proofErr w:type="spellEnd"/>
            <w:r w:rsidRPr="004F2D80">
              <w:rPr>
                <w:noProof w:val="0"/>
                <w:lang w:val="en-US" w:eastAsia="ru-RU"/>
              </w:rPr>
              <w:t xml:space="preserve"> </w:t>
            </w:r>
            <w:proofErr w:type="spellStart"/>
            <w:r w:rsidRPr="004F2D80">
              <w:rPr>
                <w:noProof w:val="0"/>
                <w:lang w:val="en-US" w:eastAsia="ru-RU"/>
              </w:rPr>
              <w:t>epuizării</w:t>
            </w:r>
            <w:proofErr w:type="spellEnd"/>
            <w:r w:rsidRPr="004F2D80">
              <w:rPr>
                <w:noProof w:val="0"/>
                <w:lang w:val="en-US" w:eastAsia="ru-RU"/>
              </w:rPr>
              <w:t xml:space="preserve"> </w:t>
            </w:r>
            <w:proofErr w:type="spellStart"/>
            <w:r w:rsidRPr="004F2D80">
              <w:rPr>
                <w:noProof w:val="0"/>
                <w:lang w:val="en-US" w:eastAsia="ru-RU"/>
              </w:rPr>
              <w:t>duratei</w:t>
            </w:r>
            <w:proofErr w:type="spellEnd"/>
            <w:r w:rsidRPr="004F2D80">
              <w:rPr>
                <w:noProof w:val="0"/>
                <w:lang w:val="en-US" w:eastAsia="ru-RU"/>
              </w:rPr>
              <w:t xml:space="preserve"> de </w:t>
            </w:r>
            <w:proofErr w:type="spellStart"/>
            <w:r w:rsidRPr="004F2D80">
              <w:rPr>
                <w:noProof w:val="0"/>
                <w:lang w:val="en-US" w:eastAsia="ru-RU"/>
              </w:rPr>
              <w:t>execuţie</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fiecare</w:t>
            </w:r>
            <w:proofErr w:type="spellEnd"/>
            <w:r w:rsidRPr="004F2D80">
              <w:rPr>
                <w:noProof w:val="0"/>
                <w:lang w:val="en-US" w:eastAsia="ru-RU"/>
              </w:rPr>
              <w:t xml:space="preserve"> zi de </w:t>
            </w:r>
            <w:proofErr w:type="spellStart"/>
            <w:r w:rsidRPr="004F2D80">
              <w:rPr>
                <w:noProof w:val="0"/>
                <w:lang w:val="en-US" w:eastAsia="ru-RU"/>
              </w:rPr>
              <w:t>întârziere</w:t>
            </w:r>
            <w:proofErr w:type="spellEnd"/>
            <w:r w:rsidRPr="004F2D80">
              <w:rPr>
                <w:noProof w:val="0"/>
                <w:lang w:val="en-US" w:eastAsia="ru-RU"/>
              </w:rPr>
              <w:t xml:space="preserve">, de la data </w:t>
            </w:r>
            <w:proofErr w:type="spellStart"/>
            <w:r w:rsidRPr="004F2D80">
              <w:rPr>
                <w:noProof w:val="0"/>
                <w:lang w:val="en-US" w:eastAsia="ru-RU"/>
              </w:rPr>
              <w:t>scadenței</w:t>
            </w:r>
            <w:proofErr w:type="spellEnd"/>
            <w:r w:rsidRPr="004F2D80">
              <w:rPr>
                <w:noProof w:val="0"/>
                <w:lang w:val="en-US" w:eastAsia="ru-RU"/>
              </w:rPr>
              <w:t xml:space="preserve"> </w:t>
            </w:r>
            <w:proofErr w:type="spellStart"/>
            <w:r w:rsidRPr="004F2D80">
              <w:rPr>
                <w:noProof w:val="0"/>
                <w:lang w:val="en-US" w:eastAsia="ru-RU"/>
              </w:rPr>
              <w:t>obligaţiei</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până</w:t>
            </w:r>
            <w:proofErr w:type="spellEnd"/>
            <w:r w:rsidRPr="004F2D80">
              <w:rPr>
                <w:noProof w:val="0"/>
                <w:lang w:val="en-US" w:eastAsia="ru-RU"/>
              </w:rPr>
              <w:t xml:space="preserve"> la data </w:t>
            </w:r>
            <w:proofErr w:type="spellStart"/>
            <w:r w:rsidRPr="004F2D80">
              <w:rPr>
                <w:noProof w:val="0"/>
                <w:lang w:val="en-US" w:eastAsia="ru-RU"/>
              </w:rPr>
              <w:t>îndeplinirii</w:t>
            </w:r>
            <w:proofErr w:type="spellEnd"/>
            <w:r w:rsidRPr="004F2D80">
              <w:rPr>
                <w:noProof w:val="0"/>
                <w:lang w:val="en-US" w:eastAsia="ru-RU"/>
              </w:rPr>
              <w:t xml:space="preserve"> </w:t>
            </w:r>
            <w:proofErr w:type="spellStart"/>
            <w:r w:rsidRPr="004F2D80">
              <w:rPr>
                <w:noProof w:val="0"/>
                <w:lang w:val="en-US" w:eastAsia="ru-RU"/>
              </w:rPr>
              <w:t>efective</w:t>
            </w:r>
            <w:proofErr w:type="spellEnd"/>
            <w:r w:rsidRPr="004F2D80">
              <w:rPr>
                <w:noProof w:val="0"/>
                <w:lang w:val="en-US" w:eastAsia="ru-RU"/>
              </w:rPr>
              <w:t xml:space="preserve"> a </w:t>
            </w:r>
            <w:proofErr w:type="spellStart"/>
            <w:r w:rsidRPr="004F2D80">
              <w:rPr>
                <w:noProof w:val="0"/>
                <w:lang w:val="en-US" w:eastAsia="ru-RU"/>
              </w:rPr>
              <w:t>obligaţiei</w:t>
            </w:r>
            <w:proofErr w:type="spellEnd"/>
            <w:r w:rsidRPr="004F2D80">
              <w:rPr>
                <w:noProof w:val="0"/>
                <w:lang w:val="en-US" w:eastAsia="ru-RU"/>
              </w:rPr>
              <w:t xml:space="preserve"> de </w:t>
            </w:r>
            <w:proofErr w:type="spellStart"/>
            <w:r w:rsidRPr="004F2D80">
              <w:rPr>
                <w:noProof w:val="0"/>
                <w:lang w:val="en-US" w:eastAsia="ru-RU"/>
              </w:rPr>
              <w:t>finalizare</w:t>
            </w:r>
            <w:proofErr w:type="spellEnd"/>
            <w:r w:rsidRPr="004F2D80">
              <w:rPr>
                <w:noProof w:val="0"/>
                <w:lang w:val="en-US" w:eastAsia="ru-RU"/>
              </w:rPr>
              <w:t xml:space="preserve"> a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contractate</w:t>
            </w:r>
            <w:proofErr w:type="spellEnd"/>
            <w:r w:rsidRPr="004F2D80">
              <w:rPr>
                <w:noProof w:val="0"/>
                <w:lang w:val="en-US" w:eastAsia="ru-RU"/>
              </w:rPr>
              <w:t xml:space="preserve">, </w:t>
            </w:r>
            <w:proofErr w:type="spellStart"/>
            <w:r w:rsidRPr="004F2D80">
              <w:rPr>
                <w:noProof w:val="0"/>
                <w:lang w:val="en-US" w:eastAsia="ru-RU"/>
              </w:rPr>
              <w:t>potrivit</w:t>
            </w:r>
            <w:proofErr w:type="spellEnd"/>
            <w:r w:rsidRPr="004F2D80">
              <w:rPr>
                <w:noProof w:val="0"/>
                <w:lang w:val="en-US" w:eastAsia="ru-RU"/>
              </w:rPr>
              <w:t xml:space="preserve"> </w:t>
            </w:r>
            <w:proofErr w:type="spellStart"/>
            <w:r w:rsidRPr="004F2D80">
              <w:rPr>
                <w:noProof w:val="0"/>
                <w:lang w:val="en-US" w:eastAsia="ru-RU"/>
              </w:rPr>
              <w:t>graficului</w:t>
            </w:r>
            <w:proofErr w:type="spellEnd"/>
            <w:r w:rsidRPr="004F2D80">
              <w:rPr>
                <w:noProof w:val="0"/>
                <w:lang w:val="en-US" w:eastAsia="ru-RU"/>
              </w:rPr>
              <w:t xml:space="preserve"> de </w:t>
            </w:r>
            <w:proofErr w:type="spellStart"/>
            <w:r w:rsidRPr="004F2D80">
              <w:rPr>
                <w:noProof w:val="0"/>
                <w:lang w:val="en-US" w:eastAsia="ru-RU"/>
              </w:rPr>
              <w:t>execuție</w:t>
            </w:r>
            <w:proofErr w:type="spellEnd"/>
            <w:r w:rsidRPr="004F2D80">
              <w:rPr>
                <w:noProof w:val="0"/>
                <w:lang w:val="en-US" w:eastAsia="ru-RU"/>
              </w:rPr>
              <w:t>.</w:t>
            </w:r>
          </w:p>
          <w:p w14:paraId="5BBDD26E" w14:textId="77777777" w:rsidR="004F2D80" w:rsidRPr="004F2D80" w:rsidRDefault="004F2D80" w:rsidP="004F2D80">
            <w:pPr>
              <w:jc w:val="both"/>
              <w:rPr>
                <w:noProof w:val="0"/>
                <w:color w:val="000000"/>
                <w:lang w:val="en-US" w:eastAsia="ru-RU"/>
              </w:rPr>
            </w:pPr>
            <w:r w:rsidRPr="004F2D80">
              <w:rPr>
                <w:noProof w:val="0"/>
                <w:color w:val="000000"/>
                <w:lang w:val="en-US" w:eastAsia="ru-RU"/>
              </w:rPr>
              <w:t xml:space="preserve">15.2. </w:t>
            </w:r>
            <w:proofErr w:type="spellStart"/>
            <w:r w:rsidRPr="004F2D80">
              <w:rPr>
                <w:noProof w:val="0"/>
                <w:color w:val="000000"/>
                <w:lang w:val="en-US" w:eastAsia="ru-RU"/>
              </w:rPr>
              <w:t>Beneficiarul</w:t>
            </w:r>
            <w:proofErr w:type="spellEnd"/>
            <w:r w:rsidRPr="004F2D80">
              <w:rPr>
                <w:noProof w:val="0"/>
                <w:color w:val="000000"/>
                <w:lang w:val="en-US" w:eastAsia="ru-RU"/>
              </w:rPr>
              <w:t xml:space="preserve"> </w:t>
            </w:r>
            <w:proofErr w:type="spellStart"/>
            <w:r w:rsidRPr="004F2D80">
              <w:rPr>
                <w:noProof w:val="0"/>
                <w:color w:val="000000"/>
                <w:lang w:val="en-US" w:eastAsia="ru-RU"/>
              </w:rPr>
              <w:t>va</w:t>
            </w:r>
            <w:proofErr w:type="spellEnd"/>
            <w:r w:rsidRPr="004F2D80">
              <w:rPr>
                <w:noProof w:val="0"/>
                <w:color w:val="000000"/>
                <w:lang w:val="en-US" w:eastAsia="ru-RU"/>
              </w:rPr>
              <w:t xml:space="preserve"> </w:t>
            </w:r>
            <w:proofErr w:type="spellStart"/>
            <w:r w:rsidRPr="004F2D80">
              <w:rPr>
                <w:noProof w:val="0"/>
                <w:color w:val="000000"/>
                <w:lang w:val="en-US" w:eastAsia="ru-RU"/>
              </w:rPr>
              <w:t>notifica</w:t>
            </w:r>
            <w:proofErr w:type="spellEnd"/>
            <w:r w:rsidRPr="004F2D80">
              <w:rPr>
                <w:noProof w:val="0"/>
                <w:color w:val="000000"/>
                <w:lang w:val="en-US" w:eastAsia="ru-RU"/>
              </w:rPr>
              <w:t xml:space="preserve"> </w:t>
            </w:r>
            <w:proofErr w:type="spellStart"/>
            <w:r w:rsidRPr="004F2D80">
              <w:rPr>
                <w:noProof w:val="0"/>
                <w:color w:val="000000"/>
                <w:lang w:val="en-US" w:eastAsia="ru-RU"/>
              </w:rPr>
              <w:t>Antreprenorul</w:t>
            </w:r>
            <w:proofErr w:type="spellEnd"/>
            <w:r w:rsidRPr="004F2D80">
              <w:rPr>
                <w:noProof w:val="0"/>
                <w:color w:val="000000"/>
                <w:lang w:val="en-US" w:eastAsia="ru-RU"/>
              </w:rPr>
              <w:t xml:space="preserve"> </w:t>
            </w:r>
            <w:proofErr w:type="spellStart"/>
            <w:r w:rsidRPr="004F2D80">
              <w:rPr>
                <w:noProof w:val="0"/>
                <w:color w:val="000000"/>
                <w:lang w:val="en-US" w:eastAsia="ru-RU"/>
              </w:rPr>
              <w:t>în</w:t>
            </w:r>
            <w:proofErr w:type="spellEnd"/>
            <w:r w:rsidRPr="004F2D80">
              <w:rPr>
                <w:noProof w:val="0"/>
                <w:color w:val="000000"/>
                <w:lang w:val="en-US" w:eastAsia="ru-RU"/>
              </w:rPr>
              <w:t xml:space="preserve"> </w:t>
            </w:r>
            <w:proofErr w:type="spellStart"/>
            <w:r w:rsidRPr="004F2D80">
              <w:rPr>
                <w:noProof w:val="0"/>
                <w:color w:val="000000"/>
                <w:lang w:val="en-US" w:eastAsia="ru-RU"/>
              </w:rPr>
              <w:t>scris</w:t>
            </w:r>
            <w:proofErr w:type="spellEnd"/>
            <w:r w:rsidRPr="004F2D80">
              <w:rPr>
                <w:noProof w:val="0"/>
                <w:color w:val="000000"/>
                <w:lang w:val="en-US" w:eastAsia="ru-RU"/>
              </w:rPr>
              <w:t xml:space="preserve"> cu </w:t>
            </w:r>
            <w:proofErr w:type="spellStart"/>
            <w:r w:rsidRPr="004F2D80">
              <w:rPr>
                <w:noProof w:val="0"/>
                <w:color w:val="000000"/>
                <w:lang w:val="en-US" w:eastAsia="ru-RU"/>
              </w:rPr>
              <w:t>privire</w:t>
            </w:r>
            <w:proofErr w:type="spellEnd"/>
            <w:r w:rsidRPr="004F2D80">
              <w:rPr>
                <w:noProof w:val="0"/>
                <w:color w:val="000000"/>
                <w:lang w:val="en-US" w:eastAsia="ru-RU"/>
              </w:rPr>
              <w:t xml:space="preserve"> la </w:t>
            </w:r>
            <w:proofErr w:type="spellStart"/>
            <w:r w:rsidRPr="004F2D80">
              <w:rPr>
                <w:noProof w:val="0"/>
                <w:color w:val="000000"/>
                <w:lang w:val="en-US" w:eastAsia="ru-RU"/>
              </w:rPr>
              <w:t>deducerea</w:t>
            </w:r>
            <w:proofErr w:type="spellEnd"/>
            <w:r w:rsidRPr="004F2D80">
              <w:rPr>
                <w:noProof w:val="0"/>
                <w:color w:val="000000"/>
                <w:lang w:val="en-US" w:eastAsia="ru-RU"/>
              </w:rPr>
              <w:t xml:space="preserve"> </w:t>
            </w:r>
            <w:proofErr w:type="spellStart"/>
            <w:r w:rsidRPr="004F2D80">
              <w:rPr>
                <w:noProof w:val="0"/>
                <w:color w:val="000000"/>
                <w:lang w:val="en-US" w:eastAsia="ru-RU"/>
              </w:rPr>
              <w:t>acestor</w:t>
            </w:r>
            <w:proofErr w:type="spellEnd"/>
            <w:r w:rsidRPr="004F2D80">
              <w:rPr>
                <w:noProof w:val="0"/>
                <w:color w:val="000000"/>
                <w:lang w:val="en-US" w:eastAsia="ru-RU"/>
              </w:rPr>
              <w:t xml:space="preserve"> </w:t>
            </w:r>
            <w:proofErr w:type="spellStart"/>
            <w:r w:rsidRPr="004F2D80">
              <w:rPr>
                <w:noProof w:val="0"/>
                <w:color w:val="000000"/>
                <w:lang w:val="en-US" w:eastAsia="ru-RU"/>
              </w:rPr>
              <w:t>penalități</w:t>
            </w:r>
            <w:proofErr w:type="spellEnd"/>
            <w:r w:rsidRPr="004F2D80">
              <w:rPr>
                <w:noProof w:val="0"/>
                <w:color w:val="000000"/>
                <w:lang w:val="en-US" w:eastAsia="ru-RU"/>
              </w:rPr>
              <w:t xml:space="preserve"> </w:t>
            </w:r>
            <w:proofErr w:type="spellStart"/>
            <w:r w:rsidRPr="004F2D80">
              <w:rPr>
                <w:noProof w:val="0"/>
                <w:color w:val="000000"/>
                <w:lang w:val="en-US" w:eastAsia="ru-RU"/>
              </w:rPr>
              <w:t>și</w:t>
            </w:r>
            <w:proofErr w:type="spellEnd"/>
            <w:r w:rsidRPr="004F2D80">
              <w:rPr>
                <w:noProof w:val="0"/>
                <w:color w:val="000000"/>
                <w:lang w:val="en-US" w:eastAsia="ru-RU"/>
              </w:rPr>
              <w:t xml:space="preserve"> </w:t>
            </w:r>
            <w:proofErr w:type="spellStart"/>
            <w:r w:rsidRPr="004F2D80">
              <w:rPr>
                <w:noProof w:val="0"/>
                <w:color w:val="000000"/>
                <w:lang w:val="en-US" w:eastAsia="ru-RU"/>
              </w:rPr>
              <w:t>modul</w:t>
            </w:r>
            <w:proofErr w:type="spellEnd"/>
            <w:r w:rsidRPr="004F2D80">
              <w:rPr>
                <w:noProof w:val="0"/>
                <w:color w:val="000000"/>
                <w:lang w:val="en-US" w:eastAsia="ru-RU"/>
              </w:rPr>
              <w:t xml:space="preserve"> de </w:t>
            </w:r>
            <w:proofErr w:type="spellStart"/>
            <w:r w:rsidRPr="004F2D80">
              <w:rPr>
                <w:noProof w:val="0"/>
                <w:color w:val="000000"/>
                <w:lang w:val="en-US" w:eastAsia="ru-RU"/>
              </w:rPr>
              <w:t>calcul</w:t>
            </w:r>
            <w:proofErr w:type="spellEnd"/>
            <w:r w:rsidRPr="004F2D80">
              <w:rPr>
                <w:noProof w:val="0"/>
                <w:color w:val="000000"/>
                <w:lang w:val="en-US" w:eastAsia="ru-RU"/>
              </w:rPr>
              <w:t>.</w:t>
            </w:r>
          </w:p>
          <w:p w14:paraId="1C3EB5FB" w14:textId="77777777" w:rsidR="004F2D80" w:rsidRPr="004F2D80" w:rsidRDefault="004F2D80" w:rsidP="004F2D80">
            <w:pPr>
              <w:jc w:val="both"/>
              <w:rPr>
                <w:noProof w:val="0"/>
                <w:color w:val="000000"/>
                <w:lang w:val="en-US" w:eastAsia="ru-RU"/>
              </w:rPr>
            </w:pPr>
            <w:r w:rsidRPr="004F2D80">
              <w:rPr>
                <w:noProof w:val="0"/>
                <w:lang w:val="en-US" w:eastAsia="ru-RU"/>
              </w:rPr>
              <w:t xml:space="preserve">15.3. Plata </w:t>
            </w:r>
            <w:proofErr w:type="spellStart"/>
            <w:r w:rsidRPr="004F2D80">
              <w:rPr>
                <w:noProof w:val="0"/>
                <w:lang w:val="en-US" w:eastAsia="ru-RU"/>
              </w:rPr>
              <w:t>sumelor</w:t>
            </w:r>
            <w:proofErr w:type="spellEnd"/>
            <w:r w:rsidRPr="004F2D80">
              <w:rPr>
                <w:noProof w:val="0"/>
                <w:lang w:val="en-US" w:eastAsia="ru-RU"/>
              </w:rPr>
              <w:t xml:space="preserve"> </w:t>
            </w:r>
            <w:proofErr w:type="spellStart"/>
            <w:r w:rsidRPr="004F2D80">
              <w:rPr>
                <w:noProof w:val="0"/>
                <w:lang w:val="en-US" w:eastAsia="ru-RU"/>
              </w:rPr>
              <w:t>datorate</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Beneficiar</w:t>
            </w:r>
            <w:proofErr w:type="spellEnd"/>
            <w:r w:rsidRPr="004F2D80">
              <w:rPr>
                <w:noProof w:val="0"/>
                <w:lang w:val="en-US" w:eastAsia="ru-RU"/>
              </w:rPr>
              <w:t xml:space="preserve"> se </w:t>
            </w:r>
            <w:proofErr w:type="spellStart"/>
            <w:r w:rsidRPr="004F2D80">
              <w:rPr>
                <w:noProof w:val="0"/>
                <w:lang w:val="en-US" w:eastAsia="ru-RU"/>
              </w:rPr>
              <w:t>efectuează</w:t>
            </w:r>
            <w:proofErr w:type="spellEnd"/>
            <w:r w:rsidRPr="004F2D80">
              <w:rPr>
                <w:noProof w:val="0"/>
                <w:lang w:val="en-US" w:eastAsia="ru-RU"/>
              </w:rPr>
              <w:t xml:space="preserve"> </w:t>
            </w:r>
            <w:proofErr w:type="spellStart"/>
            <w:r w:rsidRPr="004F2D80">
              <w:rPr>
                <w:noProof w:val="0"/>
                <w:lang w:val="en-US" w:eastAsia="ru-RU"/>
              </w:rPr>
              <w:t>după</w:t>
            </w:r>
            <w:proofErr w:type="spellEnd"/>
            <w:r w:rsidRPr="004F2D80">
              <w:rPr>
                <w:noProof w:val="0"/>
                <w:lang w:val="en-US" w:eastAsia="ru-RU"/>
              </w:rPr>
              <w:t xml:space="preserve"> </w:t>
            </w:r>
            <w:proofErr w:type="spellStart"/>
            <w:r w:rsidRPr="004F2D80">
              <w:rPr>
                <w:noProof w:val="0"/>
                <w:lang w:val="en-US" w:eastAsia="ru-RU"/>
              </w:rPr>
              <w:t>achitarea</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Antreprenor</w:t>
            </w:r>
            <w:proofErr w:type="spellEnd"/>
            <w:r w:rsidRPr="004F2D80">
              <w:rPr>
                <w:noProof w:val="0"/>
                <w:lang w:val="en-US" w:eastAsia="ru-RU"/>
              </w:rPr>
              <w:t xml:space="preserve"> a </w:t>
            </w:r>
            <w:proofErr w:type="spellStart"/>
            <w:r w:rsidRPr="004F2D80">
              <w:rPr>
                <w:noProof w:val="0"/>
                <w:lang w:val="en-US" w:eastAsia="ru-RU"/>
              </w:rPr>
              <w:t>sumelor</w:t>
            </w:r>
            <w:proofErr w:type="spellEnd"/>
            <w:r w:rsidRPr="004F2D80">
              <w:rPr>
                <w:noProof w:val="0"/>
                <w:lang w:val="en-US" w:eastAsia="ru-RU"/>
              </w:rPr>
              <w:t xml:space="preserve"> </w:t>
            </w:r>
            <w:proofErr w:type="spellStart"/>
            <w:r w:rsidRPr="004F2D80">
              <w:rPr>
                <w:noProof w:val="0"/>
                <w:lang w:val="en-US" w:eastAsia="ru-RU"/>
              </w:rPr>
              <w:t>datorate</w:t>
            </w:r>
            <w:proofErr w:type="spellEnd"/>
            <w:r w:rsidRPr="004F2D80">
              <w:rPr>
                <w:noProof w:val="0"/>
                <w:lang w:val="en-US" w:eastAsia="ru-RU"/>
              </w:rPr>
              <w:t>.</w:t>
            </w:r>
            <w:r w:rsidRPr="004F2D80">
              <w:rPr>
                <w:noProof w:val="0"/>
                <w:color w:val="000000"/>
                <w:lang w:val="en-US" w:eastAsia="ru-RU"/>
              </w:rPr>
              <w:t xml:space="preserve"> La </w:t>
            </w:r>
            <w:proofErr w:type="spellStart"/>
            <w:r w:rsidRPr="004F2D80">
              <w:rPr>
                <w:noProof w:val="0"/>
                <w:color w:val="000000"/>
                <w:lang w:val="en-US" w:eastAsia="ru-RU"/>
              </w:rPr>
              <w:t>solicitarea</w:t>
            </w:r>
            <w:proofErr w:type="spellEnd"/>
            <w:r w:rsidRPr="004F2D80">
              <w:rPr>
                <w:noProof w:val="0"/>
                <w:color w:val="000000"/>
                <w:lang w:val="en-US" w:eastAsia="ru-RU"/>
              </w:rPr>
              <w:t xml:space="preserve"> </w:t>
            </w:r>
            <w:proofErr w:type="spellStart"/>
            <w:r w:rsidRPr="004F2D80">
              <w:rPr>
                <w:noProof w:val="0"/>
                <w:color w:val="000000"/>
                <w:lang w:val="en-US" w:eastAsia="ru-RU"/>
              </w:rPr>
              <w:t>Antreprenorului</w:t>
            </w:r>
            <w:proofErr w:type="spellEnd"/>
            <w:r w:rsidRPr="004F2D80">
              <w:rPr>
                <w:noProof w:val="0"/>
                <w:color w:val="000000"/>
                <w:lang w:val="en-US" w:eastAsia="ru-RU"/>
              </w:rPr>
              <w:t xml:space="preserve">, </w:t>
            </w:r>
            <w:proofErr w:type="spellStart"/>
            <w:r w:rsidRPr="004F2D80">
              <w:rPr>
                <w:noProof w:val="0"/>
                <w:color w:val="000000"/>
                <w:lang w:val="en-US" w:eastAsia="ru-RU"/>
              </w:rPr>
              <w:t>Beneficiarul</w:t>
            </w:r>
            <w:proofErr w:type="spellEnd"/>
            <w:r w:rsidRPr="004F2D80">
              <w:rPr>
                <w:noProof w:val="0"/>
                <w:color w:val="000000"/>
                <w:lang w:val="en-US" w:eastAsia="ru-RU"/>
              </w:rPr>
              <w:t xml:space="preserve"> are </w:t>
            </w:r>
            <w:proofErr w:type="spellStart"/>
            <w:r w:rsidRPr="004F2D80">
              <w:rPr>
                <w:noProof w:val="0"/>
                <w:color w:val="000000"/>
                <w:lang w:val="en-US" w:eastAsia="ru-RU"/>
              </w:rPr>
              <w:t>dreptul</w:t>
            </w:r>
            <w:proofErr w:type="spellEnd"/>
            <w:r w:rsidRPr="004F2D80">
              <w:rPr>
                <w:noProof w:val="0"/>
                <w:color w:val="000000"/>
                <w:lang w:val="en-US" w:eastAsia="ru-RU"/>
              </w:rPr>
              <w:t xml:space="preserve"> </w:t>
            </w:r>
            <w:proofErr w:type="spellStart"/>
            <w:r w:rsidRPr="004F2D80">
              <w:rPr>
                <w:noProof w:val="0"/>
                <w:color w:val="000000"/>
                <w:lang w:val="en-US" w:eastAsia="ru-RU"/>
              </w:rPr>
              <w:t>să</w:t>
            </w:r>
            <w:proofErr w:type="spellEnd"/>
            <w:r w:rsidRPr="004F2D80">
              <w:rPr>
                <w:noProof w:val="0"/>
                <w:color w:val="000000"/>
                <w:lang w:val="en-US" w:eastAsia="ru-RU"/>
              </w:rPr>
              <w:t xml:space="preserve"> </w:t>
            </w:r>
            <w:proofErr w:type="spellStart"/>
            <w:r w:rsidRPr="004F2D80">
              <w:rPr>
                <w:noProof w:val="0"/>
                <w:color w:val="000000"/>
                <w:lang w:val="en-US" w:eastAsia="ru-RU"/>
              </w:rPr>
              <w:t>deducă</w:t>
            </w:r>
            <w:proofErr w:type="spellEnd"/>
            <w:r w:rsidRPr="004F2D80">
              <w:rPr>
                <w:noProof w:val="0"/>
                <w:color w:val="000000"/>
                <w:lang w:val="en-US" w:eastAsia="ru-RU"/>
              </w:rPr>
              <w:t xml:space="preserve"> </w:t>
            </w:r>
            <w:proofErr w:type="spellStart"/>
            <w:r w:rsidRPr="004F2D80">
              <w:rPr>
                <w:noProof w:val="0"/>
                <w:color w:val="000000"/>
                <w:lang w:val="en-US" w:eastAsia="ru-RU"/>
              </w:rPr>
              <w:t>penalitățile</w:t>
            </w:r>
            <w:proofErr w:type="spellEnd"/>
            <w:r w:rsidRPr="004F2D80">
              <w:rPr>
                <w:noProof w:val="0"/>
                <w:color w:val="000000"/>
                <w:lang w:val="en-US" w:eastAsia="ru-RU"/>
              </w:rPr>
              <w:t xml:space="preserve"> calculate din </w:t>
            </w:r>
            <w:proofErr w:type="spellStart"/>
            <w:r w:rsidRPr="004F2D80">
              <w:rPr>
                <w:noProof w:val="0"/>
                <w:color w:val="000000"/>
                <w:lang w:val="en-US" w:eastAsia="ru-RU"/>
              </w:rPr>
              <w:t>plăți</w:t>
            </w:r>
            <w:proofErr w:type="spellEnd"/>
            <w:r w:rsidRPr="004F2D80">
              <w:rPr>
                <w:noProof w:val="0"/>
                <w:color w:val="000000"/>
                <w:lang w:val="en-US" w:eastAsia="ru-RU"/>
              </w:rPr>
              <w:t xml:space="preserve">, </w:t>
            </w:r>
            <w:proofErr w:type="spellStart"/>
            <w:r w:rsidRPr="004F2D80">
              <w:rPr>
                <w:noProof w:val="0"/>
                <w:color w:val="000000"/>
                <w:lang w:val="en-US" w:eastAsia="ru-RU"/>
              </w:rPr>
              <w:t>în</w:t>
            </w:r>
            <w:proofErr w:type="spellEnd"/>
            <w:r w:rsidRPr="004F2D80">
              <w:rPr>
                <w:noProof w:val="0"/>
                <w:color w:val="000000"/>
                <w:lang w:val="en-US" w:eastAsia="ru-RU"/>
              </w:rPr>
              <w:t xml:space="preserve"> </w:t>
            </w:r>
            <w:proofErr w:type="spellStart"/>
            <w:r w:rsidRPr="004F2D80">
              <w:rPr>
                <w:noProof w:val="0"/>
                <w:color w:val="000000"/>
                <w:lang w:val="en-US" w:eastAsia="ru-RU"/>
              </w:rPr>
              <w:t>conformitate</w:t>
            </w:r>
            <w:proofErr w:type="spellEnd"/>
            <w:r w:rsidRPr="004F2D80">
              <w:rPr>
                <w:noProof w:val="0"/>
                <w:color w:val="000000"/>
                <w:lang w:val="en-US" w:eastAsia="ru-RU"/>
              </w:rPr>
              <w:t xml:space="preserve"> cu </w:t>
            </w:r>
            <w:proofErr w:type="spellStart"/>
            <w:r w:rsidRPr="004F2D80">
              <w:rPr>
                <w:noProof w:val="0"/>
                <w:color w:val="000000"/>
                <w:lang w:val="en-US" w:eastAsia="ru-RU"/>
              </w:rPr>
              <w:t>actele</w:t>
            </w:r>
            <w:proofErr w:type="spellEnd"/>
            <w:r w:rsidRPr="004F2D80">
              <w:rPr>
                <w:noProof w:val="0"/>
                <w:color w:val="000000"/>
                <w:lang w:val="en-US" w:eastAsia="ru-RU"/>
              </w:rPr>
              <w:t xml:space="preserve"> normative, </w:t>
            </w:r>
            <w:proofErr w:type="spellStart"/>
            <w:r w:rsidRPr="004F2D80">
              <w:rPr>
                <w:noProof w:val="0"/>
                <w:color w:val="000000"/>
                <w:lang w:val="en-US" w:eastAsia="ru-RU"/>
              </w:rPr>
              <w:t>notificând</w:t>
            </w:r>
            <w:proofErr w:type="spellEnd"/>
            <w:r w:rsidRPr="004F2D80">
              <w:rPr>
                <w:noProof w:val="0"/>
                <w:color w:val="000000"/>
                <w:lang w:val="en-US" w:eastAsia="ru-RU"/>
              </w:rPr>
              <w:t xml:space="preserve"> </w:t>
            </w:r>
            <w:proofErr w:type="spellStart"/>
            <w:r w:rsidRPr="004F2D80">
              <w:rPr>
                <w:noProof w:val="0"/>
                <w:color w:val="000000"/>
                <w:lang w:val="en-US" w:eastAsia="ru-RU"/>
              </w:rPr>
              <w:t>Antreprenorul</w:t>
            </w:r>
            <w:proofErr w:type="spellEnd"/>
            <w:r w:rsidRPr="004F2D80">
              <w:rPr>
                <w:noProof w:val="0"/>
                <w:color w:val="000000"/>
                <w:lang w:val="en-US" w:eastAsia="ru-RU"/>
              </w:rPr>
              <w:t xml:space="preserve"> </w:t>
            </w:r>
            <w:proofErr w:type="spellStart"/>
            <w:r w:rsidRPr="004F2D80">
              <w:rPr>
                <w:noProof w:val="0"/>
                <w:color w:val="000000"/>
                <w:lang w:val="en-US" w:eastAsia="ru-RU"/>
              </w:rPr>
              <w:t>în</w:t>
            </w:r>
            <w:proofErr w:type="spellEnd"/>
            <w:r w:rsidRPr="004F2D80">
              <w:rPr>
                <w:noProof w:val="0"/>
                <w:color w:val="000000"/>
                <w:lang w:val="en-US" w:eastAsia="ru-RU"/>
              </w:rPr>
              <w:t xml:space="preserve"> </w:t>
            </w:r>
            <w:proofErr w:type="spellStart"/>
            <w:r w:rsidRPr="004F2D80">
              <w:rPr>
                <w:noProof w:val="0"/>
                <w:color w:val="000000"/>
                <w:lang w:val="en-US" w:eastAsia="ru-RU"/>
              </w:rPr>
              <w:t>scris</w:t>
            </w:r>
            <w:proofErr w:type="spellEnd"/>
            <w:r w:rsidRPr="004F2D80">
              <w:rPr>
                <w:noProof w:val="0"/>
                <w:color w:val="000000"/>
                <w:lang w:val="en-US" w:eastAsia="ru-RU"/>
              </w:rPr>
              <w:t xml:space="preserve"> cu </w:t>
            </w:r>
            <w:proofErr w:type="spellStart"/>
            <w:r w:rsidRPr="004F2D80">
              <w:rPr>
                <w:noProof w:val="0"/>
                <w:color w:val="000000"/>
                <w:lang w:val="en-US" w:eastAsia="ru-RU"/>
              </w:rPr>
              <w:t>privire</w:t>
            </w:r>
            <w:proofErr w:type="spellEnd"/>
            <w:r w:rsidRPr="004F2D80">
              <w:rPr>
                <w:noProof w:val="0"/>
                <w:color w:val="000000"/>
                <w:lang w:val="en-US" w:eastAsia="ru-RU"/>
              </w:rPr>
              <w:t xml:space="preserve"> la </w:t>
            </w:r>
            <w:proofErr w:type="spellStart"/>
            <w:r w:rsidRPr="004F2D80">
              <w:rPr>
                <w:noProof w:val="0"/>
                <w:color w:val="000000"/>
                <w:lang w:val="en-US" w:eastAsia="ru-RU"/>
              </w:rPr>
              <w:t>deducerea</w:t>
            </w:r>
            <w:proofErr w:type="spellEnd"/>
            <w:r w:rsidRPr="004F2D80">
              <w:rPr>
                <w:noProof w:val="0"/>
                <w:color w:val="000000"/>
                <w:lang w:val="en-US" w:eastAsia="ru-RU"/>
              </w:rPr>
              <w:t xml:space="preserve"> </w:t>
            </w:r>
            <w:proofErr w:type="spellStart"/>
            <w:r w:rsidRPr="004F2D80">
              <w:rPr>
                <w:noProof w:val="0"/>
                <w:color w:val="000000"/>
                <w:lang w:val="en-US" w:eastAsia="ru-RU"/>
              </w:rPr>
              <w:t>acestor</w:t>
            </w:r>
            <w:proofErr w:type="spellEnd"/>
            <w:r w:rsidRPr="004F2D80">
              <w:rPr>
                <w:noProof w:val="0"/>
                <w:color w:val="000000"/>
                <w:lang w:val="en-US" w:eastAsia="ru-RU"/>
              </w:rPr>
              <w:t xml:space="preserve"> </w:t>
            </w:r>
            <w:proofErr w:type="spellStart"/>
            <w:r w:rsidRPr="004F2D80">
              <w:rPr>
                <w:noProof w:val="0"/>
                <w:color w:val="000000"/>
                <w:lang w:val="en-US" w:eastAsia="ru-RU"/>
              </w:rPr>
              <w:t>penalități</w:t>
            </w:r>
            <w:proofErr w:type="spellEnd"/>
            <w:r w:rsidRPr="004F2D80">
              <w:rPr>
                <w:noProof w:val="0"/>
                <w:color w:val="000000"/>
                <w:lang w:val="en-US" w:eastAsia="ru-RU"/>
              </w:rPr>
              <w:t xml:space="preserve"> </w:t>
            </w:r>
            <w:proofErr w:type="spellStart"/>
            <w:r w:rsidRPr="004F2D80">
              <w:rPr>
                <w:noProof w:val="0"/>
                <w:color w:val="000000"/>
                <w:lang w:val="en-US" w:eastAsia="ru-RU"/>
              </w:rPr>
              <w:t>și</w:t>
            </w:r>
            <w:proofErr w:type="spellEnd"/>
            <w:r w:rsidRPr="004F2D80">
              <w:rPr>
                <w:noProof w:val="0"/>
                <w:color w:val="000000"/>
                <w:lang w:val="en-US" w:eastAsia="ru-RU"/>
              </w:rPr>
              <w:t xml:space="preserve"> </w:t>
            </w:r>
            <w:proofErr w:type="spellStart"/>
            <w:r w:rsidRPr="004F2D80">
              <w:rPr>
                <w:noProof w:val="0"/>
                <w:color w:val="000000"/>
                <w:lang w:val="en-US" w:eastAsia="ru-RU"/>
              </w:rPr>
              <w:t>modul</w:t>
            </w:r>
            <w:proofErr w:type="spellEnd"/>
            <w:r w:rsidRPr="004F2D80">
              <w:rPr>
                <w:noProof w:val="0"/>
                <w:color w:val="000000"/>
                <w:lang w:val="en-US" w:eastAsia="ru-RU"/>
              </w:rPr>
              <w:t xml:space="preserve"> de </w:t>
            </w:r>
            <w:proofErr w:type="spellStart"/>
            <w:r w:rsidRPr="004F2D80">
              <w:rPr>
                <w:noProof w:val="0"/>
                <w:color w:val="000000"/>
                <w:lang w:val="en-US" w:eastAsia="ru-RU"/>
              </w:rPr>
              <w:t>calcul</w:t>
            </w:r>
            <w:proofErr w:type="spellEnd"/>
            <w:r w:rsidRPr="004F2D80">
              <w:rPr>
                <w:noProof w:val="0"/>
                <w:color w:val="000000"/>
                <w:lang w:val="en-US" w:eastAsia="ru-RU"/>
              </w:rPr>
              <w:t>.</w:t>
            </w:r>
          </w:p>
          <w:p w14:paraId="2CD826DE" w14:textId="77777777" w:rsidR="004F2D80" w:rsidRPr="004F2D80" w:rsidRDefault="004F2D80" w:rsidP="004F2D80">
            <w:pPr>
              <w:jc w:val="both"/>
              <w:rPr>
                <w:noProof w:val="0"/>
                <w:lang w:val="en-US" w:eastAsia="ru-RU"/>
              </w:rPr>
            </w:pPr>
            <w:r w:rsidRPr="004F2D80">
              <w:rPr>
                <w:noProof w:val="0"/>
                <w:lang w:val="en-US" w:eastAsia="ru-RU"/>
              </w:rPr>
              <w:t xml:space="preserve">15.4. </w:t>
            </w:r>
            <w:proofErr w:type="spellStart"/>
            <w:r w:rsidRPr="004F2D80">
              <w:rPr>
                <w:noProof w:val="0"/>
                <w:lang w:val="en-US" w:eastAsia="ru-RU"/>
              </w:rPr>
              <w:t>Antreprenorul</w:t>
            </w:r>
            <w:proofErr w:type="spellEnd"/>
            <w:r w:rsidRPr="004F2D80">
              <w:rPr>
                <w:noProof w:val="0"/>
                <w:lang w:val="en-US" w:eastAsia="ru-RU"/>
              </w:rPr>
              <w:t xml:space="preserve"> nu </w:t>
            </w:r>
            <w:proofErr w:type="spellStart"/>
            <w:r w:rsidRPr="004F2D80">
              <w:rPr>
                <w:noProof w:val="0"/>
                <w:lang w:val="en-US" w:eastAsia="ru-RU"/>
              </w:rPr>
              <w:t>datorează</w:t>
            </w:r>
            <w:proofErr w:type="spellEnd"/>
            <w:r w:rsidRPr="004F2D80">
              <w:rPr>
                <w:noProof w:val="0"/>
                <w:lang w:val="en-US" w:eastAsia="ru-RU"/>
              </w:rPr>
              <w:t xml:space="preserve"> </w:t>
            </w:r>
            <w:proofErr w:type="spellStart"/>
            <w:r w:rsidRPr="004F2D80">
              <w:rPr>
                <w:noProof w:val="0"/>
                <w:lang w:val="en-US" w:eastAsia="ru-RU"/>
              </w:rPr>
              <w:t>penalități</w:t>
            </w:r>
            <w:proofErr w:type="spellEnd"/>
            <w:r w:rsidRPr="004F2D80">
              <w:rPr>
                <w:noProof w:val="0"/>
                <w:lang w:val="en-US" w:eastAsia="ru-RU"/>
              </w:rPr>
              <w:t xml:space="preserve"> de </w:t>
            </w:r>
            <w:proofErr w:type="spellStart"/>
            <w:r w:rsidRPr="004F2D80">
              <w:rPr>
                <w:noProof w:val="0"/>
                <w:lang w:val="en-US" w:eastAsia="ru-RU"/>
              </w:rPr>
              <w:t>întârziere</w:t>
            </w:r>
            <w:proofErr w:type="spellEnd"/>
            <w:r w:rsidRPr="004F2D80">
              <w:rPr>
                <w:noProof w:val="0"/>
                <w:lang w:val="en-US" w:eastAsia="ru-RU"/>
              </w:rPr>
              <w:t xml:space="preserve"> </w:t>
            </w:r>
            <w:proofErr w:type="spellStart"/>
            <w:r w:rsidRPr="004F2D80">
              <w:rPr>
                <w:noProof w:val="0"/>
                <w:lang w:val="en-US" w:eastAsia="ru-RU"/>
              </w:rPr>
              <w:t>atunci</w:t>
            </w:r>
            <w:proofErr w:type="spellEnd"/>
            <w:r w:rsidRPr="004F2D80">
              <w:rPr>
                <w:noProof w:val="0"/>
                <w:lang w:val="en-US" w:eastAsia="ru-RU"/>
              </w:rPr>
              <w:t xml:space="preserve"> </w:t>
            </w:r>
            <w:proofErr w:type="spellStart"/>
            <w:r w:rsidRPr="004F2D80">
              <w:rPr>
                <w:noProof w:val="0"/>
                <w:lang w:val="en-US" w:eastAsia="ru-RU"/>
              </w:rPr>
              <w:t>când</w:t>
            </w:r>
            <w:proofErr w:type="spellEnd"/>
            <w:r w:rsidRPr="004F2D80">
              <w:rPr>
                <w:noProof w:val="0"/>
                <w:lang w:val="en-US" w:eastAsia="ru-RU"/>
              </w:rPr>
              <w:t xml:space="preserve"> </w:t>
            </w:r>
            <w:proofErr w:type="spellStart"/>
            <w:r w:rsidRPr="004F2D80">
              <w:rPr>
                <w:noProof w:val="0"/>
                <w:lang w:val="en-US" w:eastAsia="ru-RU"/>
              </w:rPr>
              <w:t>întârzierile</w:t>
            </w:r>
            <w:proofErr w:type="spellEnd"/>
            <w:r w:rsidRPr="004F2D80">
              <w:rPr>
                <w:noProof w:val="0"/>
                <w:lang w:val="en-US" w:eastAsia="ru-RU"/>
              </w:rPr>
              <w:t xml:space="preserve"> sunt </w:t>
            </w:r>
            <w:proofErr w:type="spellStart"/>
            <w:r w:rsidRPr="004F2D80">
              <w:rPr>
                <w:noProof w:val="0"/>
                <w:lang w:val="en-US" w:eastAsia="ru-RU"/>
              </w:rPr>
              <w:t>urmare</w:t>
            </w:r>
            <w:proofErr w:type="spellEnd"/>
            <w:r w:rsidRPr="004F2D80">
              <w:rPr>
                <w:noProof w:val="0"/>
                <w:lang w:val="en-US" w:eastAsia="ru-RU"/>
              </w:rPr>
              <w:t xml:space="preserve"> a </w:t>
            </w:r>
            <w:proofErr w:type="spellStart"/>
            <w:r w:rsidRPr="004F2D80">
              <w:rPr>
                <w:noProof w:val="0"/>
                <w:lang w:val="en-US" w:eastAsia="ru-RU"/>
              </w:rPr>
              <w:t>lipsei</w:t>
            </w:r>
            <w:proofErr w:type="spellEnd"/>
            <w:r w:rsidRPr="004F2D80">
              <w:rPr>
                <w:noProof w:val="0"/>
                <w:lang w:val="en-US" w:eastAsia="ru-RU"/>
              </w:rPr>
              <w:t xml:space="preserve"> </w:t>
            </w:r>
            <w:proofErr w:type="spellStart"/>
            <w:r w:rsidRPr="004F2D80">
              <w:rPr>
                <w:noProof w:val="0"/>
                <w:lang w:val="en-US" w:eastAsia="ru-RU"/>
              </w:rPr>
              <w:t>frontului</w:t>
            </w:r>
            <w:proofErr w:type="spellEnd"/>
            <w:r w:rsidRPr="004F2D80">
              <w:rPr>
                <w:noProof w:val="0"/>
                <w:lang w:val="en-US" w:eastAsia="ru-RU"/>
              </w:rPr>
              <w:t xml:space="preserve"> de </w:t>
            </w:r>
            <w:proofErr w:type="spellStart"/>
            <w:r w:rsidRPr="004F2D80">
              <w:rPr>
                <w:noProof w:val="0"/>
                <w:lang w:val="en-US" w:eastAsia="ru-RU"/>
              </w:rPr>
              <w:t>lucru</w:t>
            </w:r>
            <w:proofErr w:type="spellEnd"/>
            <w:r w:rsidRPr="004F2D80">
              <w:rPr>
                <w:noProof w:val="0"/>
                <w:lang w:val="en-US" w:eastAsia="ru-RU"/>
              </w:rPr>
              <w:t xml:space="preserve">, </w:t>
            </w:r>
            <w:proofErr w:type="spellStart"/>
            <w:r w:rsidRPr="004F2D80">
              <w:rPr>
                <w:noProof w:val="0"/>
                <w:lang w:val="en-US" w:eastAsia="ru-RU"/>
              </w:rPr>
              <w:t>datorate</w:t>
            </w:r>
            <w:proofErr w:type="spellEnd"/>
            <w:r w:rsidRPr="004F2D80">
              <w:rPr>
                <w:noProof w:val="0"/>
                <w:lang w:val="en-US" w:eastAsia="ru-RU"/>
              </w:rPr>
              <w:t xml:space="preserve"> </w:t>
            </w:r>
            <w:proofErr w:type="spellStart"/>
            <w:r w:rsidRPr="004F2D80">
              <w:rPr>
                <w:noProof w:val="0"/>
                <w:lang w:val="en-US" w:eastAsia="ru-RU"/>
              </w:rPr>
              <w:t>culpei</w:t>
            </w:r>
            <w:proofErr w:type="spellEnd"/>
            <w:r w:rsidRPr="004F2D80">
              <w:rPr>
                <w:noProof w:val="0"/>
                <w:lang w:val="en-US" w:eastAsia="ru-RU"/>
              </w:rPr>
              <w:t xml:space="preserve"> </w:t>
            </w:r>
            <w:proofErr w:type="spellStart"/>
            <w:r w:rsidRPr="004F2D80">
              <w:rPr>
                <w:noProof w:val="0"/>
                <w:lang w:val="en-US" w:eastAsia="ru-RU"/>
              </w:rPr>
              <w:t>Beneficiarului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această</w:t>
            </w:r>
            <w:proofErr w:type="spellEnd"/>
            <w:r w:rsidRPr="004F2D80">
              <w:rPr>
                <w:noProof w:val="0"/>
                <w:lang w:val="en-US" w:eastAsia="ru-RU"/>
              </w:rPr>
              <w:t xml:space="preserve"> </w:t>
            </w:r>
            <w:proofErr w:type="spellStart"/>
            <w:r w:rsidRPr="004F2D80">
              <w:rPr>
                <w:noProof w:val="0"/>
                <w:lang w:val="en-US" w:eastAsia="ru-RU"/>
              </w:rPr>
              <w:t>ipoteză</w:t>
            </w:r>
            <w:proofErr w:type="spellEnd"/>
            <w:r w:rsidRPr="004F2D80">
              <w:rPr>
                <w:noProof w:val="0"/>
                <w:lang w:val="en-US" w:eastAsia="ru-RU"/>
              </w:rPr>
              <w:t xml:space="preserve"> </w:t>
            </w:r>
            <w:proofErr w:type="spellStart"/>
            <w:r w:rsidRPr="004F2D80">
              <w:rPr>
                <w:noProof w:val="0"/>
                <w:lang w:val="en-US" w:eastAsia="ru-RU"/>
              </w:rPr>
              <w:t>termenul</w:t>
            </w:r>
            <w:proofErr w:type="spellEnd"/>
            <w:r w:rsidRPr="004F2D80">
              <w:rPr>
                <w:noProof w:val="0"/>
                <w:lang w:val="en-US" w:eastAsia="ru-RU"/>
              </w:rPr>
              <w:t xml:space="preserve"> de </w:t>
            </w:r>
            <w:proofErr w:type="spellStart"/>
            <w:r w:rsidRPr="004F2D80">
              <w:rPr>
                <w:noProof w:val="0"/>
                <w:lang w:val="en-US" w:eastAsia="ru-RU"/>
              </w:rPr>
              <w:t>execuţie</w:t>
            </w:r>
            <w:proofErr w:type="spellEnd"/>
            <w:r w:rsidRPr="004F2D80">
              <w:rPr>
                <w:noProof w:val="0"/>
                <w:lang w:val="en-US" w:eastAsia="ru-RU"/>
              </w:rPr>
              <w:t xml:space="preserve"> </w:t>
            </w:r>
            <w:proofErr w:type="spellStart"/>
            <w:r w:rsidRPr="004F2D80">
              <w:rPr>
                <w:noProof w:val="0"/>
                <w:lang w:val="en-US" w:eastAsia="ru-RU"/>
              </w:rPr>
              <w:t>ce</w:t>
            </w:r>
            <w:proofErr w:type="spellEnd"/>
            <w:r w:rsidRPr="004F2D80">
              <w:rPr>
                <w:noProof w:val="0"/>
                <w:lang w:val="en-US" w:eastAsia="ru-RU"/>
              </w:rPr>
              <w:t xml:space="preserve"> </w:t>
            </w:r>
            <w:proofErr w:type="spellStart"/>
            <w:r w:rsidRPr="004F2D80">
              <w:rPr>
                <w:noProof w:val="0"/>
                <w:lang w:val="en-US" w:eastAsia="ru-RU"/>
              </w:rPr>
              <w:t>curge</w:t>
            </w:r>
            <w:proofErr w:type="spellEnd"/>
            <w:r w:rsidRPr="004F2D80">
              <w:rPr>
                <w:noProof w:val="0"/>
                <w:lang w:val="en-US" w:eastAsia="ru-RU"/>
              </w:rPr>
              <w:t xml:space="preserve"> </w:t>
            </w:r>
            <w:proofErr w:type="spellStart"/>
            <w:r w:rsidRPr="004F2D80">
              <w:rPr>
                <w:noProof w:val="0"/>
                <w:lang w:val="en-US" w:eastAsia="ru-RU"/>
              </w:rPr>
              <w:t>împotriva</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fi </w:t>
            </w:r>
            <w:proofErr w:type="spellStart"/>
            <w:r w:rsidRPr="004F2D80">
              <w:rPr>
                <w:noProof w:val="0"/>
                <w:lang w:val="en-US" w:eastAsia="ru-RU"/>
              </w:rPr>
              <w:t>prelungit</w:t>
            </w:r>
            <w:proofErr w:type="spellEnd"/>
            <w:r w:rsidRPr="004F2D80">
              <w:rPr>
                <w:noProof w:val="0"/>
                <w:lang w:val="en-US" w:eastAsia="ru-RU"/>
              </w:rPr>
              <w:t xml:space="preserve"> cu </w:t>
            </w:r>
            <w:proofErr w:type="spellStart"/>
            <w:r w:rsidRPr="004F2D80">
              <w:rPr>
                <w:noProof w:val="0"/>
                <w:lang w:val="en-US" w:eastAsia="ru-RU"/>
              </w:rPr>
              <w:t>durata</w:t>
            </w:r>
            <w:proofErr w:type="spellEnd"/>
            <w:r w:rsidRPr="004F2D80">
              <w:rPr>
                <w:noProof w:val="0"/>
                <w:lang w:val="en-US" w:eastAsia="ru-RU"/>
              </w:rPr>
              <w:t xml:space="preserve"> </w:t>
            </w:r>
            <w:proofErr w:type="spellStart"/>
            <w:r w:rsidRPr="004F2D80">
              <w:rPr>
                <w:noProof w:val="0"/>
                <w:lang w:val="en-US" w:eastAsia="ru-RU"/>
              </w:rPr>
              <w:t>acestui</w:t>
            </w:r>
            <w:proofErr w:type="spellEnd"/>
            <w:r w:rsidRPr="004F2D80">
              <w:rPr>
                <w:noProof w:val="0"/>
                <w:lang w:val="en-US" w:eastAsia="ru-RU"/>
              </w:rPr>
              <w:t xml:space="preserve"> impediment, </w:t>
            </w:r>
            <w:proofErr w:type="spellStart"/>
            <w:r w:rsidRPr="004F2D80">
              <w:rPr>
                <w:noProof w:val="0"/>
                <w:lang w:val="en-US" w:eastAsia="ru-RU"/>
              </w:rPr>
              <w:t>constatat</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scris</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părți</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încheierea</w:t>
            </w:r>
            <w:proofErr w:type="spellEnd"/>
            <w:r w:rsidRPr="004F2D80">
              <w:rPr>
                <w:noProof w:val="0"/>
                <w:lang w:val="en-US" w:eastAsia="ru-RU"/>
              </w:rPr>
              <w:t xml:space="preserve"> </w:t>
            </w:r>
            <w:proofErr w:type="spellStart"/>
            <w:r w:rsidRPr="004F2D80">
              <w:rPr>
                <w:noProof w:val="0"/>
                <w:lang w:val="en-US" w:eastAsia="ru-RU"/>
              </w:rPr>
              <w:t>unui</w:t>
            </w:r>
            <w:proofErr w:type="spellEnd"/>
            <w:r w:rsidRPr="004F2D80">
              <w:rPr>
                <w:noProof w:val="0"/>
                <w:lang w:val="en-US" w:eastAsia="ru-RU"/>
              </w:rPr>
              <w:t xml:space="preserve"> </w:t>
            </w:r>
            <w:proofErr w:type="spellStart"/>
            <w:r w:rsidRPr="004F2D80">
              <w:rPr>
                <w:noProof w:val="0"/>
                <w:lang w:val="en-US" w:eastAsia="ru-RU"/>
              </w:rPr>
              <w:t>acord</w:t>
            </w:r>
            <w:proofErr w:type="spellEnd"/>
            <w:r w:rsidRPr="004F2D80">
              <w:rPr>
                <w:noProof w:val="0"/>
                <w:lang w:val="en-US" w:eastAsia="ru-RU"/>
              </w:rPr>
              <w:t xml:space="preserve"> </w:t>
            </w:r>
            <w:proofErr w:type="spellStart"/>
            <w:r w:rsidRPr="004F2D80">
              <w:rPr>
                <w:noProof w:val="0"/>
                <w:lang w:val="en-US" w:eastAsia="ru-RU"/>
              </w:rPr>
              <w:t>adiţional</w:t>
            </w:r>
            <w:proofErr w:type="spellEnd"/>
            <w:r w:rsidRPr="004F2D80">
              <w:rPr>
                <w:noProof w:val="0"/>
                <w:lang w:val="en-US" w:eastAsia="ru-RU"/>
              </w:rPr>
              <w:t xml:space="preserve"> la contract.</w:t>
            </w:r>
          </w:p>
          <w:p w14:paraId="7B57CD77" w14:textId="77777777" w:rsidR="004F2D80" w:rsidRPr="004F2D80" w:rsidRDefault="004F2D80" w:rsidP="004F2D80">
            <w:pPr>
              <w:jc w:val="both"/>
              <w:rPr>
                <w:noProof w:val="0"/>
                <w:lang w:eastAsia="ru-RU"/>
              </w:rPr>
            </w:pPr>
            <w:r w:rsidRPr="004F2D80">
              <w:rPr>
                <w:noProof w:val="0"/>
                <w:lang w:val="en-US" w:eastAsia="ru-RU"/>
              </w:rPr>
              <w:t xml:space="preserve">15.5.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refuzul</w:t>
            </w:r>
            <w:proofErr w:type="spellEnd"/>
            <w:r w:rsidRPr="004F2D80">
              <w:rPr>
                <w:noProof w:val="0"/>
                <w:lang w:val="en-US" w:eastAsia="ru-RU"/>
              </w:rPr>
              <w:t xml:space="preserve"> de a </w:t>
            </w:r>
            <w:proofErr w:type="spellStart"/>
            <w:r w:rsidRPr="004F2D80">
              <w:rPr>
                <w:noProof w:val="0"/>
                <w:lang w:val="en-US" w:eastAsia="ru-RU"/>
              </w:rPr>
              <w:t>executa</w:t>
            </w:r>
            <w:proofErr w:type="spellEnd"/>
            <w:r w:rsidRPr="004F2D80">
              <w:rPr>
                <w:noProof w:val="0"/>
                <w:lang w:val="en-US" w:eastAsia="ru-RU"/>
              </w:rPr>
              <w:t xml:space="preserve"> </w:t>
            </w:r>
            <w:proofErr w:type="spellStart"/>
            <w:r w:rsidRPr="004F2D80">
              <w:rPr>
                <w:noProof w:val="0"/>
                <w:lang w:val="en-US" w:eastAsia="ru-RU"/>
              </w:rPr>
              <w:t>lucrările</w:t>
            </w:r>
            <w:proofErr w:type="spellEnd"/>
            <w:r w:rsidRPr="004F2D80">
              <w:rPr>
                <w:noProof w:val="0"/>
                <w:lang w:val="en-US" w:eastAsia="ru-RU"/>
              </w:rPr>
              <w:t xml:space="preserve"> </w:t>
            </w:r>
            <w:proofErr w:type="spellStart"/>
            <w:r w:rsidRPr="004F2D80">
              <w:rPr>
                <w:noProof w:val="0"/>
                <w:lang w:val="en-US" w:eastAsia="ru-RU"/>
              </w:rPr>
              <w:t>prevăzute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prezentul</w:t>
            </w:r>
            <w:proofErr w:type="spellEnd"/>
            <w:r w:rsidRPr="004F2D80">
              <w:rPr>
                <w:noProof w:val="0"/>
                <w:lang w:val="en-US" w:eastAsia="ru-RU"/>
              </w:rPr>
              <w:t xml:space="preserve"> contract,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suportă</w:t>
            </w:r>
            <w:proofErr w:type="spellEnd"/>
            <w:r w:rsidRPr="004F2D80">
              <w:rPr>
                <w:noProof w:val="0"/>
                <w:lang w:val="en-US" w:eastAsia="ru-RU"/>
              </w:rPr>
              <w:t xml:space="preserve"> </w:t>
            </w:r>
            <w:r w:rsidRPr="004F2D80">
              <w:rPr>
                <w:noProof w:val="0"/>
                <w:lang w:val="en-US" w:eastAsia="ru-RU"/>
              </w:rPr>
              <w:lastRenderedPageBreak/>
              <w:t xml:space="preserve">o </w:t>
            </w:r>
            <w:proofErr w:type="spellStart"/>
            <w:r w:rsidRPr="004F2D80">
              <w:rPr>
                <w:noProof w:val="0"/>
                <w:lang w:val="en-US" w:eastAsia="ru-RU"/>
              </w:rPr>
              <w:t>penalitate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valoare</w:t>
            </w:r>
            <w:proofErr w:type="spellEnd"/>
            <w:r w:rsidRPr="004F2D80">
              <w:rPr>
                <w:noProof w:val="0"/>
                <w:lang w:val="en-US" w:eastAsia="ru-RU"/>
              </w:rPr>
              <w:t xml:space="preserve"> de 5 % din </w:t>
            </w:r>
            <w:proofErr w:type="spellStart"/>
            <w:r w:rsidRPr="004F2D80">
              <w:rPr>
                <w:noProof w:val="0"/>
                <w:lang w:val="en-US" w:eastAsia="ru-RU"/>
              </w:rPr>
              <w:t>prețul</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w:t>
            </w:r>
            <w:r w:rsidRPr="004F2D80">
              <w:rPr>
                <w:noProof w:val="0"/>
                <w:lang w:eastAsia="ru-RU"/>
              </w:rPr>
              <w:t>în conformitate cu prevederile Codului civil al Republicii Moldova nr. 1107/2002.</w:t>
            </w:r>
          </w:p>
          <w:p w14:paraId="72723E9F" w14:textId="77777777" w:rsidR="004F2D80" w:rsidRPr="004F2D80" w:rsidRDefault="004F2D80" w:rsidP="004F2D80">
            <w:pPr>
              <w:jc w:val="both"/>
              <w:rPr>
                <w:noProof w:val="0"/>
                <w:lang w:eastAsia="ru-RU"/>
              </w:rPr>
            </w:pPr>
            <w:r w:rsidRPr="004F2D80">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3D94549" w14:textId="77777777" w:rsidR="004F2D80" w:rsidRPr="004F2D80" w:rsidRDefault="004F2D80" w:rsidP="004F2D80">
            <w:pPr>
              <w:tabs>
                <w:tab w:val="left" w:pos="360"/>
              </w:tabs>
              <w:jc w:val="both"/>
              <w:rPr>
                <w:noProof w:val="0"/>
                <w:lang w:val="en-US" w:eastAsia="ru-RU"/>
              </w:rPr>
            </w:pPr>
            <w:r w:rsidRPr="004F2D80">
              <w:rPr>
                <w:noProof w:val="0"/>
                <w:lang w:val="en-US" w:eastAsia="ru-RU"/>
              </w:rPr>
              <w:t xml:space="preserve">15.7. </w:t>
            </w:r>
            <w:proofErr w:type="spellStart"/>
            <w:r w:rsidRPr="004F2D80">
              <w:rPr>
                <w:noProof w:val="0"/>
                <w:lang w:val="en-US" w:eastAsia="ru-RU"/>
              </w:rPr>
              <w:t>Beneficiarul</w:t>
            </w:r>
            <w:proofErr w:type="spellEnd"/>
            <w:r w:rsidRPr="004F2D80">
              <w:rPr>
                <w:noProof w:val="0"/>
                <w:lang w:val="en-US" w:eastAsia="ru-RU"/>
              </w:rPr>
              <w:t xml:space="preserve"> nu </w:t>
            </w:r>
            <w:proofErr w:type="spellStart"/>
            <w:r w:rsidRPr="004F2D80">
              <w:rPr>
                <w:noProof w:val="0"/>
                <w:lang w:val="en-US" w:eastAsia="ru-RU"/>
              </w:rPr>
              <w:t>va</w:t>
            </w:r>
            <w:proofErr w:type="spellEnd"/>
            <w:r w:rsidRPr="004F2D80">
              <w:rPr>
                <w:noProof w:val="0"/>
                <w:lang w:val="en-US" w:eastAsia="ru-RU"/>
              </w:rPr>
              <w:t xml:space="preserve"> fi </w:t>
            </w:r>
            <w:proofErr w:type="spellStart"/>
            <w:r w:rsidRPr="004F2D80">
              <w:rPr>
                <w:noProof w:val="0"/>
                <w:lang w:val="en-US" w:eastAsia="ru-RU"/>
              </w:rPr>
              <w:t>responsabil</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nici</w:t>
            </w:r>
            <w:proofErr w:type="spellEnd"/>
            <w:r w:rsidRPr="004F2D80">
              <w:rPr>
                <w:noProof w:val="0"/>
                <w:lang w:val="en-US" w:eastAsia="ru-RU"/>
              </w:rPr>
              <w:t xml:space="preserve"> un </w:t>
            </w:r>
            <w:proofErr w:type="spellStart"/>
            <w:r w:rsidRPr="004F2D80">
              <w:rPr>
                <w:noProof w:val="0"/>
                <w:lang w:val="en-US" w:eastAsia="ru-RU"/>
              </w:rPr>
              <w:t>fel</w:t>
            </w:r>
            <w:proofErr w:type="spellEnd"/>
            <w:r w:rsidRPr="004F2D80">
              <w:rPr>
                <w:noProof w:val="0"/>
                <w:lang w:val="en-US" w:eastAsia="ru-RU"/>
              </w:rPr>
              <w:t xml:space="preserve"> de </w:t>
            </w:r>
            <w:proofErr w:type="spellStart"/>
            <w:r w:rsidRPr="004F2D80">
              <w:rPr>
                <w:noProof w:val="0"/>
                <w:lang w:val="en-US" w:eastAsia="ru-RU"/>
              </w:rPr>
              <w:t>daune-interese</w:t>
            </w:r>
            <w:proofErr w:type="spellEnd"/>
            <w:r w:rsidRPr="004F2D80">
              <w:rPr>
                <w:noProof w:val="0"/>
                <w:lang w:val="en-US" w:eastAsia="ru-RU"/>
              </w:rPr>
              <w:t xml:space="preserve">, </w:t>
            </w:r>
            <w:proofErr w:type="spellStart"/>
            <w:r w:rsidRPr="004F2D80">
              <w:rPr>
                <w:noProof w:val="0"/>
                <w:lang w:val="en-US" w:eastAsia="ru-RU"/>
              </w:rPr>
              <w:t>compensaţii</w:t>
            </w:r>
            <w:proofErr w:type="spellEnd"/>
            <w:r w:rsidRPr="004F2D80">
              <w:rPr>
                <w:noProof w:val="0"/>
                <w:lang w:val="en-US" w:eastAsia="ru-RU"/>
              </w:rPr>
              <w:t xml:space="preserve"> </w:t>
            </w:r>
            <w:proofErr w:type="spellStart"/>
            <w:r w:rsidRPr="004F2D80">
              <w:rPr>
                <w:noProof w:val="0"/>
                <w:lang w:val="en-US" w:eastAsia="ru-RU"/>
              </w:rPr>
              <w:t>plătibile</w:t>
            </w:r>
            <w:proofErr w:type="spellEnd"/>
            <w:r w:rsidRPr="004F2D80">
              <w:rPr>
                <w:noProof w:val="0"/>
                <w:lang w:val="en-US" w:eastAsia="ru-RU"/>
              </w:rPr>
              <w:t xml:space="preserve"> conform </w:t>
            </w:r>
            <w:proofErr w:type="spellStart"/>
            <w:r w:rsidRPr="004F2D80">
              <w:rPr>
                <w:noProof w:val="0"/>
                <w:lang w:val="en-US" w:eastAsia="ru-RU"/>
              </w:rPr>
              <w:t>prevederilor</w:t>
            </w:r>
            <w:proofErr w:type="spellEnd"/>
            <w:r w:rsidRPr="004F2D80">
              <w:rPr>
                <w:noProof w:val="0"/>
                <w:lang w:val="en-US" w:eastAsia="ru-RU"/>
              </w:rPr>
              <w:t xml:space="preserve"> </w:t>
            </w:r>
            <w:proofErr w:type="spellStart"/>
            <w:r w:rsidRPr="004F2D80">
              <w:rPr>
                <w:noProof w:val="0"/>
                <w:lang w:val="en-US" w:eastAsia="ru-RU"/>
              </w:rPr>
              <w:t>legale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privinţa</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ca </w:t>
            </w:r>
            <w:proofErr w:type="spellStart"/>
            <w:r w:rsidRPr="004F2D80">
              <w:rPr>
                <w:noProof w:val="0"/>
                <w:lang w:val="en-US" w:eastAsia="ru-RU"/>
              </w:rPr>
              <w:t>urmare</w:t>
            </w:r>
            <w:proofErr w:type="spellEnd"/>
            <w:r w:rsidRPr="004F2D80">
              <w:rPr>
                <w:noProof w:val="0"/>
                <w:lang w:val="en-US" w:eastAsia="ru-RU"/>
              </w:rPr>
              <w:t xml:space="preserve"> a </w:t>
            </w:r>
            <w:proofErr w:type="spellStart"/>
            <w:r w:rsidRPr="004F2D80">
              <w:rPr>
                <w:noProof w:val="0"/>
                <w:lang w:val="en-US" w:eastAsia="ru-RU"/>
              </w:rPr>
              <w:t>unui</w:t>
            </w:r>
            <w:proofErr w:type="spellEnd"/>
            <w:r w:rsidRPr="004F2D80">
              <w:rPr>
                <w:noProof w:val="0"/>
                <w:lang w:val="en-US" w:eastAsia="ru-RU"/>
              </w:rPr>
              <w:t xml:space="preserve"> accident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prejudiciu</w:t>
            </w:r>
            <w:proofErr w:type="spellEnd"/>
            <w:r w:rsidRPr="004F2D80">
              <w:rPr>
                <w:noProof w:val="0"/>
                <w:lang w:val="en-US" w:eastAsia="ru-RU"/>
              </w:rPr>
              <w:t xml:space="preserve"> </w:t>
            </w:r>
            <w:proofErr w:type="spellStart"/>
            <w:r w:rsidRPr="004F2D80">
              <w:rPr>
                <w:noProof w:val="0"/>
                <w:lang w:val="en-US" w:eastAsia="ru-RU"/>
              </w:rPr>
              <w:t>adus</w:t>
            </w:r>
            <w:proofErr w:type="spellEnd"/>
            <w:r w:rsidRPr="004F2D80">
              <w:rPr>
                <w:noProof w:val="0"/>
                <w:lang w:val="en-US" w:eastAsia="ru-RU"/>
              </w:rPr>
              <w:t xml:space="preserve"> </w:t>
            </w:r>
            <w:proofErr w:type="spellStart"/>
            <w:r w:rsidRPr="004F2D80">
              <w:rPr>
                <w:noProof w:val="0"/>
                <w:lang w:val="en-US" w:eastAsia="ru-RU"/>
              </w:rPr>
              <w:t>unui</w:t>
            </w:r>
            <w:proofErr w:type="spellEnd"/>
            <w:r w:rsidRPr="004F2D80">
              <w:rPr>
                <w:noProof w:val="0"/>
                <w:lang w:val="en-US" w:eastAsia="ru-RU"/>
              </w:rPr>
              <w:t xml:space="preserve"> </w:t>
            </w:r>
            <w:proofErr w:type="spellStart"/>
            <w:r w:rsidRPr="004F2D80">
              <w:rPr>
                <w:noProof w:val="0"/>
                <w:lang w:val="en-US" w:eastAsia="ru-RU"/>
              </w:rPr>
              <w:t>muncitor</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altei</w:t>
            </w:r>
            <w:proofErr w:type="spellEnd"/>
            <w:r w:rsidRPr="004F2D80">
              <w:rPr>
                <w:noProof w:val="0"/>
                <w:lang w:val="en-US" w:eastAsia="ru-RU"/>
              </w:rPr>
              <w:t xml:space="preserve"> </w:t>
            </w:r>
            <w:proofErr w:type="spellStart"/>
            <w:r w:rsidRPr="004F2D80">
              <w:rPr>
                <w:noProof w:val="0"/>
                <w:lang w:val="en-US" w:eastAsia="ru-RU"/>
              </w:rPr>
              <w:t>persoane</w:t>
            </w:r>
            <w:proofErr w:type="spellEnd"/>
            <w:r w:rsidRPr="004F2D80">
              <w:rPr>
                <w:noProof w:val="0"/>
                <w:lang w:val="en-US" w:eastAsia="ru-RU"/>
              </w:rPr>
              <w:t xml:space="preserve"> </w:t>
            </w:r>
            <w:proofErr w:type="spellStart"/>
            <w:r w:rsidRPr="004F2D80">
              <w:rPr>
                <w:noProof w:val="0"/>
                <w:lang w:val="en-US" w:eastAsia="ru-RU"/>
              </w:rPr>
              <w:t>angajate</w:t>
            </w:r>
            <w:proofErr w:type="spellEnd"/>
            <w:r w:rsidRPr="004F2D80">
              <w:rPr>
                <w:noProof w:val="0"/>
                <w:lang w:val="en-US" w:eastAsia="ru-RU"/>
              </w:rPr>
              <w:t xml:space="preserve"> de </w:t>
            </w:r>
            <w:proofErr w:type="spellStart"/>
            <w:r w:rsidRPr="004F2D80">
              <w:rPr>
                <w:noProof w:val="0"/>
                <w:lang w:val="en-US" w:eastAsia="ru-RU"/>
              </w:rPr>
              <w:t>Antreprenor</w:t>
            </w:r>
            <w:proofErr w:type="spellEnd"/>
            <w:r w:rsidRPr="004F2D80">
              <w:rPr>
                <w:noProof w:val="0"/>
                <w:lang w:val="en-US" w:eastAsia="ru-RU"/>
              </w:rPr>
              <w:t xml:space="preserve">, cu </w:t>
            </w:r>
            <w:proofErr w:type="spellStart"/>
            <w:r w:rsidRPr="004F2D80">
              <w:rPr>
                <w:noProof w:val="0"/>
                <w:lang w:val="en-US" w:eastAsia="ru-RU"/>
              </w:rPr>
              <w:t>excepţia</w:t>
            </w:r>
            <w:proofErr w:type="spellEnd"/>
            <w:r w:rsidRPr="004F2D80">
              <w:rPr>
                <w:noProof w:val="0"/>
                <w:lang w:val="en-US" w:eastAsia="ru-RU"/>
              </w:rPr>
              <w:t xml:space="preserve"> </w:t>
            </w:r>
            <w:proofErr w:type="spellStart"/>
            <w:r w:rsidRPr="004F2D80">
              <w:rPr>
                <w:noProof w:val="0"/>
                <w:lang w:val="en-US" w:eastAsia="ru-RU"/>
              </w:rPr>
              <w:t>unui</w:t>
            </w:r>
            <w:proofErr w:type="spellEnd"/>
            <w:r w:rsidRPr="004F2D80">
              <w:rPr>
                <w:noProof w:val="0"/>
                <w:lang w:val="en-US" w:eastAsia="ru-RU"/>
              </w:rPr>
              <w:t xml:space="preserve"> accident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prejudiciu</w:t>
            </w:r>
            <w:proofErr w:type="spellEnd"/>
            <w:r w:rsidRPr="004F2D80">
              <w:rPr>
                <w:noProof w:val="0"/>
                <w:lang w:val="en-US" w:eastAsia="ru-RU"/>
              </w:rPr>
              <w:t xml:space="preserve"> </w:t>
            </w:r>
            <w:proofErr w:type="spellStart"/>
            <w:r w:rsidRPr="004F2D80">
              <w:rPr>
                <w:noProof w:val="0"/>
                <w:lang w:val="en-US" w:eastAsia="ru-RU"/>
              </w:rPr>
              <w:t>rezultând</w:t>
            </w:r>
            <w:proofErr w:type="spellEnd"/>
            <w:r w:rsidRPr="004F2D80">
              <w:rPr>
                <w:noProof w:val="0"/>
                <w:lang w:val="en-US" w:eastAsia="ru-RU"/>
              </w:rPr>
              <w:t xml:space="preserve"> din vina </w:t>
            </w:r>
            <w:proofErr w:type="spellStart"/>
            <w:r w:rsidRPr="004F2D80">
              <w:rPr>
                <w:noProof w:val="0"/>
                <w:lang w:val="en-US" w:eastAsia="ru-RU"/>
              </w:rPr>
              <w:t>Beneficiarului</w:t>
            </w:r>
            <w:proofErr w:type="spellEnd"/>
            <w:r w:rsidRPr="004F2D80">
              <w:rPr>
                <w:noProof w:val="0"/>
                <w:lang w:val="en-US" w:eastAsia="ru-RU"/>
              </w:rPr>
              <w:t xml:space="preserve">, a </w:t>
            </w:r>
            <w:proofErr w:type="spellStart"/>
            <w:r w:rsidRPr="004F2D80">
              <w:rPr>
                <w:noProof w:val="0"/>
                <w:lang w:val="en-US" w:eastAsia="ru-RU"/>
              </w:rPr>
              <w:t>agenţilor</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a </w:t>
            </w:r>
            <w:proofErr w:type="spellStart"/>
            <w:r w:rsidRPr="004F2D80">
              <w:rPr>
                <w:noProof w:val="0"/>
                <w:lang w:val="en-US" w:eastAsia="ru-RU"/>
              </w:rPr>
              <w:t>angajaţilor</w:t>
            </w:r>
            <w:proofErr w:type="spellEnd"/>
            <w:r w:rsidRPr="004F2D80">
              <w:rPr>
                <w:noProof w:val="0"/>
                <w:lang w:val="en-US" w:eastAsia="ru-RU"/>
              </w:rPr>
              <w:t xml:space="preserve"> </w:t>
            </w:r>
            <w:proofErr w:type="spellStart"/>
            <w:r w:rsidRPr="004F2D80">
              <w:rPr>
                <w:noProof w:val="0"/>
                <w:lang w:val="en-US" w:eastAsia="ru-RU"/>
              </w:rPr>
              <w:t>acestora</w:t>
            </w:r>
            <w:proofErr w:type="spellEnd"/>
            <w:r w:rsidRPr="004F2D80">
              <w:rPr>
                <w:noProof w:val="0"/>
                <w:lang w:val="en-US" w:eastAsia="ru-RU"/>
              </w:rPr>
              <w:t>.</w:t>
            </w:r>
          </w:p>
          <w:p w14:paraId="6143CE2B" w14:textId="77777777" w:rsidR="004F2D80" w:rsidRPr="004F2D80" w:rsidRDefault="004F2D80" w:rsidP="004F2D80">
            <w:pPr>
              <w:tabs>
                <w:tab w:val="left" w:pos="360"/>
              </w:tabs>
              <w:jc w:val="both"/>
              <w:rPr>
                <w:noProof w:val="0"/>
                <w:lang w:val="en-US" w:eastAsia="ru-RU"/>
              </w:rPr>
            </w:pPr>
          </w:p>
          <w:p w14:paraId="014940DC" w14:textId="77777777" w:rsidR="004F2D80" w:rsidRPr="004F2D80" w:rsidRDefault="004F2D80" w:rsidP="004F2D80">
            <w:pPr>
              <w:tabs>
                <w:tab w:val="left" w:pos="540"/>
              </w:tabs>
              <w:jc w:val="both"/>
              <w:rPr>
                <w:b/>
                <w:noProof w:val="0"/>
                <w:lang w:val="en-US" w:eastAsia="ru-RU"/>
              </w:rPr>
            </w:pPr>
            <w:r w:rsidRPr="004F2D80">
              <w:rPr>
                <w:b/>
                <w:noProof w:val="0"/>
                <w:lang w:val="en-US" w:eastAsia="ru-RU"/>
              </w:rPr>
              <w:t xml:space="preserve">16. GARANŢIA DE BUNĂ EXECUŢIE A CONTRACTULUI </w:t>
            </w:r>
          </w:p>
          <w:p w14:paraId="7249E759" w14:textId="77777777" w:rsidR="004F2D80" w:rsidRPr="004F2D80" w:rsidRDefault="004F2D80" w:rsidP="004F2D80">
            <w:pPr>
              <w:jc w:val="both"/>
              <w:rPr>
                <w:noProof w:val="0"/>
                <w:lang w:eastAsia="ru-RU"/>
              </w:rPr>
            </w:pPr>
            <w:r w:rsidRPr="004F2D80">
              <w:rPr>
                <w:noProof w:val="0"/>
                <w:lang w:val="en-US" w:eastAsia="ru-RU"/>
              </w:rPr>
              <w:t xml:space="preserve">16.1. </w:t>
            </w:r>
            <w:r w:rsidRPr="004F2D80">
              <w:rPr>
                <w:noProof w:val="0"/>
                <w:lang w:eastAsia="ru-RU"/>
              </w:rPr>
              <w:t xml:space="preserve">Antreprenorul va furniza Beneficiarului, în termen de 5 zile lucrătoare de la data semnării contractului, o </w:t>
            </w:r>
            <w:proofErr w:type="spellStart"/>
            <w:r w:rsidRPr="004F2D80">
              <w:rPr>
                <w:noProof w:val="0"/>
                <w:lang w:eastAsia="ru-RU"/>
              </w:rPr>
              <w:t>garanţie</w:t>
            </w:r>
            <w:proofErr w:type="spellEnd"/>
            <w:r w:rsidRPr="004F2D80">
              <w:rPr>
                <w:noProof w:val="0"/>
                <w:lang w:eastAsia="ru-RU"/>
              </w:rPr>
              <w:t xml:space="preserve"> de bună </w:t>
            </w:r>
            <w:proofErr w:type="spellStart"/>
            <w:r w:rsidRPr="004F2D80">
              <w:rPr>
                <w:noProof w:val="0"/>
                <w:lang w:eastAsia="ru-RU"/>
              </w:rPr>
              <w:t>execuţie</w:t>
            </w:r>
            <w:proofErr w:type="spellEnd"/>
            <w:r w:rsidRPr="004F2D80">
              <w:rPr>
                <w:noProof w:val="0"/>
                <w:lang w:eastAsia="ru-RU"/>
              </w:rPr>
              <w:t xml:space="preserve"> constituită conform actelor normative, pentru realizarea corespunzătoare a contractului, în cuantumul solicitat în anunțul de participare.</w:t>
            </w:r>
          </w:p>
          <w:p w14:paraId="183D40B7" w14:textId="77777777" w:rsidR="004F2D80" w:rsidRPr="004F2D80" w:rsidRDefault="004F2D80" w:rsidP="004F2D80">
            <w:pPr>
              <w:jc w:val="both"/>
              <w:rPr>
                <w:noProof w:val="0"/>
                <w:lang w:eastAsia="ru-RU"/>
              </w:rPr>
            </w:pPr>
            <w:r w:rsidRPr="004F2D80">
              <w:rPr>
                <w:noProof w:val="0"/>
                <w:lang w:eastAsia="ru-RU"/>
              </w:rPr>
              <w:t xml:space="preserve">16.2. Cuantumul </w:t>
            </w:r>
            <w:proofErr w:type="spellStart"/>
            <w:r w:rsidRPr="004F2D80">
              <w:rPr>
                <w:noProof w:val="0"/>
                <w:lang w:eastAsia="ru-RU"/>
              </w:rPr>
              <w:t>garanţiei</w:t>
            </w:r>
            <w:proofErr w:type="spellEnd"/>
            <w:r w:rsidRPr="004F2D80">
              <w:rPr>
                <w:noProof w:val="0"/>
                <w:lang w:eastAsia="ru-RU"/>
              </w:rPr>
              <w:t xml:space="preserve"> de bună </w:t>
            </w:r>
            <w:proofErr w:type="spellStart"/>
            <w:r w:rsidRPr="004F2D80">
              <w:rPr>
                <w:noProof w:val="0"/>
                <w:lang w:eastAsia="ru-RU"/>
              </w:rPr>
              <w:t>execuţie</w:t>
            </w:r>
            <w:proofErr w:type="spellEnd"/>
            <w:r w:rsidRPr="004F2D80">
              <w:rPr>
                <w:noProof w:val="0"/>
                <w:lang w:eastAsia="ru-RU"/>
              </w:rPr>
              <w:t xml:space="preserve"> a contractului reprezintă 5 %  </w:t>
            </w:r>
            <w:r w:rsidRPr="004F2D80">
              <w:rPr>
                <w:noProof w:val="0"/>
                <w:color w:val="333333"/>
                <w:shd w:val="clear" w:color="auto" w:fill="FFFFFF"/>
                <w:lang w:eastAsia="ru-RU"/>
              </w:rPr>
              <w:t xml:space="preserve">din valoarea de deviz a contractului de </w:t>
            </w:r>
            <w:proofErr w:type="spellStart"/>
            <w:r w:rsidRPr="004F2D80">
              <w:rPr>
                <w:noProof w:val="0"/>
                <w:color w:val="333333"/>
                <w:shd w:val="clear" w:color="auto" w:fill="FFFFFF"/>
                <w:lang w:eastAsia="ru-RU"/>
              </w:rPr>
              <w:t>achiziţii</w:t>
            </w:r>
            <w:proofErr w:type="spellEnd"/>
            <w:r w:rsidRPr="004F2D80">
              <w:rPr>
                <w:noProof w:val="0"/>
                <w:color w:val="333333"/>
                <w:shd w:val="clear" w:color="auto" w:fill="FFFFFF"/>
                <w:lang w:eastAsia="ru-RU"/>
              </w:rPr>
              <w:t xml:space="preserve"> publice </w:t>
            </w:r>
            <w:proofErr w:type="spellStart"/>
            <w:r w:rsidRPr="004F2D80">
              <w:rPr>
                <w:noProof w:val="0"/>
                <w:lang w:eastAsia="ru-RU"/>
              </w:rPr>
              <w:t>şi</w:t>
            </w:r>
            <w:proofErr w:type="spellEnd"/>
            <w:r w:rsidRPr="004F2D80">
              <w:rPr>
                <w:noProof w:val="0"/>
                <w:lang w:eastAsia="ru-RU"/>
              </w:rPr>
              <w:t xml:space="preserve"> se va constitui fie:</w:t>
            </w:r>
          </w:p>
          <w:p w14:paraId="00E86368" w14:textId="77777777" w:rsidR="004F2D80" w:rsidRPr="004F2D80" w:rsidRDefault="004F2D80" w:rsidP="004F2D80">
            <w:pPr>
              <w:jc w:val="both"/>
              <w:rPr>
                <w:noProof w:val="0"/>
                <w:lang w:eastAsia="ru-RU"/>
              </w:rPr>
            </w:pPr>
            <w:r w:rsidRPr="004F2D80">
              <w:rPr>
                <w:noProof w:val="0"/>
                <w:lang w:eastAsia="ru-RU"/>
              </w:rPr>
              <w:t xml:space="preserve">a) prin virament bancar sau printr-un instrument de garantare, emis, în </w:t>
            </w:r>
            <w:proofErr w:type="spellStart"/>
            <w:r w:rsidRPr="004F2D80">
              <w:rPr>
                <w:noProof w:val="0"/>
                <w:lang w:eastAsia="ru-RU"/>
              </w:rPr>
              <w:t>condiţiile</w:t>
            </w:r>
            <w:proofErr w:type="spellEnd"/>
            <w:r w:rsidRPr="004F2D80">
              <w:rPr>
                <w:noProof w:val="0"/>
                <w:lang w:eastAsia="ru-RU"/>
              </w:rPr>
              <w:t xml:space="preserve"> legii, de o societate bancară, care devine anexă la contract. </w:t>
            </w:r>
            <w:proofErr w:type="spellStart"/>
            <w:r w:rsidRPr="004F2D80">
              <w:rPr>
                <w:noProof w:val="0"/>
                <w:lang w:eastAsia="ru-RU"/>
              </w:rPr>
              <w:t>Garanţia</w:t>
            </w:r>
            <w:proofErr w:type="spellEnd"/>
            <w:r w:rsidRPr="004F2D80">
              <w:rPr>
                <w:noProof w:val="0"/>
                <w:lang w:eastAsia="ru-RU"/>
              </w:rPr>
              <w:t xml:space="preserve"> trebuie să fie irevocabilă. Instrumentul de garantare trebuie să prevadă că plata </w:t>
            </w:r>
            <w:proofErr w:type="spellStart"/>
            <w:r w:rsidRPr="004F2D80">
              <w:rPr>
                <w:noProof w:val="0"/>
                <w:lang w:eastAsia="ru-RU"/>
              </w:rPr>
              <w:t>garanţiei</w:t>
            </w:r>
            <w:proofErr w:type="spellEnd"/>
            <w:r w:rsidRPr="004F2D80">
              <w:rPr>
                <w:noProof w:val="0"/>
                <w:lang w:eastAsia="ru-RU"/>
              </w:rPr>
              <w:t xml:space="preserve"> se va executa </w:t>
            </w:r>
            <w:proofErr w:type="spellStart"/>
            <w:r w:rsidRPr="004F2D80">
              <w:rPr>
                <w:noProof w:val="0"/>
                <w:lang w:eastAsia="ru-RU"/>
              </w:rPr>
              <w:t>necondiţionat</w:t>
            </w:r>
            <w:proofErr w:type="spellEnd"/>
            <w:r w:rsidRPr="004F2D80">
              <w:rPr>
                <w:noProof w:val="0"/>
                <w:lang w:eastAsia="ru-RU"/>
              </w:rPr>
              <w:t xml:space="preserve">, respectiv la prima cerere a Beneficiarului, pe baza </w:t>
            </w:r>
            <w:proofErr w:type="spellStart"/>
            <w:r w:rsidRPr="004F2D80">
              <w:rPr>
                <w:noProof w:val="0"/>
                <w:lang w:eastAsia="ru-RU"/>
              </w:rPr>
              <w:t>declaraţiei</w:t>
            </w:r>
            <w:proofErr w:type="spellEnd"/>
            <w:r w:rsidRPr="004F2D80">
              <w:rPr>
                <w:noProof w:val="0"/>
                <w:lang w:eastAsia="ru-RU"/>
              </w:rPr>
              <w:t xml:space="preserve"> acestuia cu privire la culpa persoanei garantate, sau</w:t>
            </w:r>
          </w:p>
          <w:p w14:paraId="6E3A45B9" w14:textId="77777777" w:rsidR="004F2D80" w:rsidRPr="004F2D80" w:rsidRDefault="004F2D80" w:rsidP="004F2D80">
            <w:pPr>
              <w:jc w:val="both"/>
              <w:rPr>
                <w:noProof w:val="0"/>
                <w:lang w:eastAsia="ru-RU"/>
              </w:rPr>
            </w:pPr>
            <w:r w:rsidRPr="004F2D80">
              <w:rPr>
                <w:noProof w:val="0"/>
                <w:lang w:eastAsia="ru-RU"/>
              </w:rPr>
              <w:t xml:space="preserve">b) </w:t>
            </w:r>
            <w:proofErr w:type="spellStart"/>
            <w:r w:rsidRPr="004F2D80">
              <w:rPr>
                <w:noProof w:val="0"/>
                <w:lang w:eastAsia="ru-RU"/>
              </w:rPr>
              <w:t>reţineri</w:t>
            </w:r>
            <w:proofErr w:type="spellEnd"/>
            <w:r w:rsidRPr="004F2D80">
              <w:rPr>
                <w:noProof w:val="0"/>
                <w:lang w:eastAsia="ru-RU"/>
              </w:rPr>
              <w:t xml:space="preserve"> succesive din sumele datorate pentru facturi </w:t>
            </w:r>
            <w:proofErr w:type="spellStart"/>
            <w:r w:rsidRPr="004F2D80">
              <w:rPr>
                <w:noProof w:val="0"/>
                <w:lang w:eastAsia="ru-RU"/>
              </w:rPr>
              <w:t>parţiale</w:t>
            </w:r>
            <w:proofErr w:type="spellEnd"/>
            <w:r w:rsidRPr="004F2D80">
              <w:rPr>
                <w:noProof w:val="0"/>
                <w:lang w:eastAsia="ru-RU"/>
              </w:rPr>
              <w:t xml:space="preserve">, </w:t>
            </w:r>
            <w:proofErr w:type="spellStart"/>
            <w:r w:rsidRPr="004F2D80">
              <w:rPr>
                <w:noProof w:val="0"/>
                <w:lang w:eastAsia="ru-RU"/>
              </w:rPr>
              <w:t>într</w:t>
            </w:r>
            <w:proofErr w:type="spellEnd"/>
            <w:r w:rsidRPr="004F2D80">
              <w:rPr>
                <w:noProof w:val="0"/>
                <w:lang w:eastAsia="ru-RU"/>
              </w:rPr>
              <w:t xml:space="preserve">- un cont disponibil distinct. Suma </w:t>
            </w:r>
            <w:proofErr w:type="spellStart"/>
            <w:r w:rsidRPr="004F2D80">
              <w:rPr>
                <w:noProof w:val="0"/>
                <w:lang w:eastAsia="ru-RU"/>
              </w:rPr>
              <w:t>iniţială</w:t>
            </w:r>
            <w:proofErr w:type="spellEnd"/>
            <w:r w:rsidRPr="004F2D80">
              <w:rPr>
                <w:noProof w:val="0"/>
                <w:lang w:eastAsia="ru-RU"/>
              </w:rPr>
              <w:t xml:space="preserve"> care se va depune de către Antreprenor, nu trebuie să fie mai mică de 0,5% din </w:t>
            </w:r>
            <w:r w:rsidRPr="004F2D80">
              <w:rPr>
                <w:noProof w:val="0"/>
                <w:color w:val="333333"/>
                <w:shd w:val="clear" w:color="auto" w:fill="FFFFFF"/>
                <w:lang w:eastAsia="ru-RU"/>
              </w:rPr>
              <w:t>valoarea de deviz a contractului</w:t>
            </w:r>
            <w:r w:rsidRPr="004F2D80">
              <w:rPr>
                <w:noProof w:val="0"/>
                <w:lang w:eastAsia="ru-RU"/>
              </w:rPr>
              <w:t>.</w:t>
            </w:r>
          </w:p>
          <w:p w14:paraId="4C91CC35" w14:textId="77777777" w:rsidR="004F2D80" w:rsidRPr="004F2D80" w:rsidRDefault="004F2D80" w:rsidP="004F2D80">
            <w:pPr>
              <w:jc w:val="both"/>
              <w:rPr>
                <w:noProof w:val="0"/>
                <w:lang w:eastAsia="ru-RU"/>
              </w:rPr>
            </w:pPr>
            <w:r w:rsidRPr="004F2D80">
              <w:rPr>
                <w:noProof w:val="0"/>
                <w:lang w:eastAsia="ru-RU"/>
              </w:rPr>
              <w:t xml:space="preserve">16.3. În cazul în care pe parcursul executării contractului, se suplimentează valoarea acestuia, Antreprenorul are </w:t>
            </w:r>
            <w:proofErr w:type="spellStart"/>
            <w:r w:rsidRPr="004F2D80">
              <w:rPr>
                <w:noProof w:val="0"/>
                <w:lang w:eastAsia="ru-RU"/>
              </w:rPr>
              <w:t>obligaţia</w:t>
            </w:r>
            <w:proofErr w:type="spellEnd"/>
            <w:r w:rsidRPr="004F2D80">
              <w:rPr>
                <w:noProof w:val="0"/>
                <w:lang w:eastAsia="ru-RU"/>
              </w:rPr>
              <w:t xml:space="preserve"> de a completa </w:t>
            </w:r>
            <w:proofErr w:type="spellStart"/>
            <w:r w:rsidRPr="004F2D80">
              <w:rPr>
                <w:noProof w:val="0"/>
                <w:lang w:eastAsia="ru-RU"/>
              </w:rPr>
              <w:t>garanţia</w:t>
            </w:r>
            <w:proofErr w:type="spellEnd"/>
            <w:r w:rsidRPr="004F2D80">
              <w:rPr>
                <w:noProof w:val="0"/>
                <w:lang w:eastAsia="ru-RU"/>
              </w:rPr>
              <w:t xml:space="preserve"> de bună </w:t>
            </w:r>
            <w:proofErr w:type="spellStart"/>
            <w:r w:rsidRPr="004F2D80">
              <w:rPr>
                <w:noProof w:val="0"/>
                <w:lang w:eastAsia="ru-RU"/>
              </w:rPr>
              <w:t>execuţie</w:t>
            </w:r>
            <w:proofErr w:type="spellEnd"/>
            <w:r w:rsidRPr="004F2D80">
              <w:rPr>
                <w:noProof w:val="0"/>
                <w:lang w:eastAsia="ru-RU"/>
              </w:rPr>
              <w:t xml:space="preserve"> în </w:t>
            </w:r>
            <w:proofErr w:type="spellStart"/>
            <w:r w:rsidRPr="004F2D80">
              <w:rPr>
                <w:noProof w:val="0"/>
                <w:lang w:eastAsia="ru-RU"/>
              </w:rPr>
              <w:t>corelaţie</w:t>
            </w:r>
            <w:proofErr w:type="spellEnd"/>
            <w:r w:rsidRPr="004F2D80">
              <w:rPr>
                <w:noProof w:val="0"/>
                <w:lang w:eastAsia="ru-RU"/>
              </w:rPr>
              <w:t xml:space="preserve"> cu noua valoare de deviz a contractului de </w:t>
            </w:r>
            <w:proofErr w:type="spellStart"/>
            <w:r w:rsidRPr="004F2D80">
              <w:rPr>
                <w:noProof w:val="0"/>
                <w:lang w:eastAsia="ru-RU"/>
              </w:rPr>
              <w:t>achiziţie</w:t>
            </w:r>
            <w:proofErr w:type="spellEnd"/>
            <w:r w:rsidRPr="004F2D80">
              <w:rPr>
                <w:noProof w:val="0"/>
                <w:lang w:eastAsia="ru-RU"/>
              </w:rPr>
              <w:t xml:space="preserve"> publică. În </w:t>
            </w:r>
            <w:proofErr w:type="spellStart"/>
            <w:r w:rsidRPr="004F2D80">
              <w:rPr>
                <w:noProof w:val="0"/>
                <w:lang w:eastAsia="ru-RU"/>
              </w:rPr>
              <w:t>situaţia</w:t>
            </w:r>
            <w:proofErr w:type="spellEnd"/>
            <w:r w:rsidRPr="004F2D80">
              <w:rPr>
                <w:noProof w:val="0"/>
                <w:lang w:eastAsia="ru-RU"/>
              </w:rPr>
              <w:t xml:space="preserve"> executării </w:t>
            </w:r>
            <w:proofErr w:type="spellStart"/>
            <w:r w:rsidRPr="004F2D80">
              <w:rPr>
                <w:noProof w:val="0"/>
                <w:lang w:eastAsia="ru-RU"/>
              </w:rPr>
              <w:t>garanţiei</w:t>
            </w:r>
            <w:proofErr w:type="spellEnd"/>
            <w:r w:rsidRPr="004F2D80">
              <w:rPr>
                <w:noProof w:val="0"/>
                <w:lang w:eastAsia="ru-RU"/>
              </w:rPr>
              <w:t xml:space="preserve"> de bună </w:t>
            </w:r>
            <w:proofErr w:type="spellStart"/>
            <w:r w:rsidRPr="004F2D80">
              <w:rPr>
                <w:noProof w:val="0"/>
                <w:lang w:eastAsia="ru-RU"/>
              </w:rPr>
              <w:t>execuţie</w:t>
            </w:r>
            <w:proofErr w:type="spellEnd"/>
            <w:r w:rsidRPr="004F2D80">
              <w:rPr>
                <w:noProof w:val="0"/>
                <w:lang w:eastAsia="ru-RU"/>
              </w:rPr>
              <w:t xml:space="preserve">, </w:t>
            </w:r>
            <w:proofErr w:type="spellStart"/>
            <w:r w:rsidRPr="004F2D80">
              <w:rPr>
                <w:noProof w:val="0"/>
                <w:lang w:eastAsia="ru-RU"/>
              </w:rPr>
              <w:t>parţial</w:t>
            </w:r>
            <w:proofErr w:type="spellEnd"/>
            <w:r w:rsidRPr="004F2D80">
              <w:rPr>
                <w:noProof w:val="0"/>
                <w:lang w:eastAsia="ru-RU"/>
              </w:rPr>
              <w:t xml:space="preserve"> sau total, Antreprenorul are </w:t>
            </w:r>
            <w:proofErr w:type="spellStart"/>
            <w:r w:rsidRPr="004F2D80">
              <w:rPr>
                <w:noProof w:val="0"/>
                <w:lang w:eastAsia="ru-RU"/>
              </w:rPr>
              <w:t>obligaţia</w:t>
            </w:r>
            <w:proofErr w:type="spellEnd"/>
            <w:r w:rsidRPr="004F2D80">
              <w:rPr>
                <w:noProof w:val="0"/>
                <w:lang w:eastAsia="ru-RU"/>
              </w:rPr>
              <w:t xml:space="preserve"> de a reîntregi </w:t>
            </w:r>
            <w:proofErr w:type="spellStart"/>
            <w:r w:rsidRPr="004F2D80">
              <w:rPr>
                <w:noProof w:val="0"/>
                <w:lang w:eastAsia="ru-RU"/>
              </w:rPr>
              <w:t>garanţia</w:t>
            </w:r>
            <w:proofErr w:type="spellEnd"/>
            <w:r w:rsidRPr="004F2D80">
              <w:rPr>
                <w:noProof w:val="0"/>
                <w:lang w:eastAsia="ru-RU"/>
              </w:rPr>
              <w:t xml:space="preserve"> în cauză raportat la restul rămas de executat. </w:t>
            </w:r>
          </w:p>
          <w:p w14:paraId="1053F854" w14:textId="77777777" w:rsidR="004F2D80" w:rsidRPr="004F2D80" w:rsidRDefault="004F2D80" w:rsidP="004F2D80">
            <w:pPr>
              <w:jc w:val="both"/>
              <w:rPr>
                <w:noProof w:val="0"/>
                <w:lang w:eastAsia="ru-RU"/>
              </w:rPr>
            </w:pPr>
            <w:r w:rsidRPr="004F2D80">
              <w:rPr>
                <w:noProof w:val="0"/>
                <w:lang w:eastAsia="ru-RU"/>
              </w:rPr>
              <w:t xml:space="preserve">16.4.  Antreprenorul se va asigura că </w:t>
            </w:r>
            <w:proofErr w:type="spellStart"/>
            <w:r w:rsidRPr="004F2D80">
              <w:rPr>
                <w:noProof w:val="0"/>
                <w:lang w:eastAsia="ru-RU"/>
              </w:rPr>
              <w:t>garanţia</w:t>
            </w:r>
            <w:proofErr w:type="spellEnd"/>
            <w:r w:rsidRPr="004F2D80">
              <w:rPr>
                <w:noProof w:val="0"/>
                <w:lang w:eastAsia="ru-RU"/>
              </w:rPr>
              <w:t xml:space="preserve"> de bună </w:t>
            </w:r>
            <w:proofErr w:type="spellStart"/>
            <w:r w:rsidRPr="004F2D80">
              <w:rPr>
                <w:noProof w:val="0"/>
                <w:lang w:eastAsia="ru-RU"/>
              </w:rPr>
              <w:t>execuţie</w:t>
            </w:r>
            <w:proofErr w:type="spellEnd"/>
            <w:r w:rsidRPr="004F2D80">
              <w:rPr>
                <w:noProof w:val="0"/>
                <w:lang w:eastAsia="ru-RU"/>
              </w:rPr>
              <w:t xml:space="preserve"> este valabilă și acoperă terminii stabiliți de Codul urbanismului și construcțiilor al Republicii Moldova nr. 434/2023. Dacă termenii </w:t>
            </w:r>
            <w:proofErr w:type="spellStart"/>
            <w:r w:rsidRPr="004F2D80">
              <w:rPr>
                <w:noProof w:val="0"/>
                <w:lang w:eastAsia="ru-RU"/>
              </w:rPr>
              <w:t>garanţiei</w:t>
            </w:r>
            <w:proofErr w:type="spellEnd"/>
            <w:r w:rsidRPr="004F2D80">
              <w:rPr>
                <w:noProof w:val="0"/>
                <w:lang w:eastAsia="ru-RU"/>
              </w:rPr>
              <w:t xml:space="preserve"> de bună </w:t>
            </w:r>
            <w:proofErr w:type="spellStart"/>
            <w:r w:rsidRPr="004F2D80">
              <w:rPr>
                <w:noProof w:val="0"/>
                <w:lang w:eastAsia="ru-RU"/>
              </w:rPr>
              <w:t>execuţie</w:t>
            </w:r>
            <w:proofErr w:type="spellEnd"/>
            <w:r w:rsidRPr="004F2D80">
              <w:rPr>
                <w:noProof w:val="0"/>
                <w:lang w:eastAsia="ru-RU"/>
              </w:rPr>
              <w:t xml:space="preserve"> specifică data de expirare a acesteia, Antreprenorul va prelungi valabilitatea </w:t>
            </w:r>
            <w:proofErr w:type="spellStart"/>
            <w:r w:rsidRPr="004F2D80">
              <w:rPr>
                <w:noProof w:val="0"/>
                <w:lang w:eastAsia="ru-RU"/>
              </w:rPr>
              <w:t>garanţiei</w:t>
            </w:r>
            <w:proofErr w:type="spellEnd"/>
            <w:r w:rsidRPr="004F2D80">
              <w:rPr>
                <w:noProof w:val="0"/>
                <w:lang w:eastAsia="ru-RU"/>
              </w:rPr>
              <w:t xml:space="preserve"> de bună </w:t>
            </w:r>
            <w:proofErr w:type="spellStart"/>
            <w:r w:rsidRPr="004F2D80">
              <w:rPr>
                <w:noProof w:val="0"/>
                <w:lang w:eastAsia="ru-RU"/>
              </w:rPr>
              <w:t>execuţie</w:t>
            </w:r>
            <w:proofErr w:type="spellEnd"/>
            <w:r w:rsidRPr="004F2D80">
              <w:rPr>
                <w:noProof w:val="0"/>
                <w:lang w:eastAsia="ru-RU"/>
              </w:rPr>
              <w:t>, cu 20 de zile înainte de data de expirare a acesteia.</w:t>
            </w:r>
          </w:p>
          <w:p w14:paraId="006A77A6" w14:textId="77777777" w:rsidR="004F2D80" w:rsidRPr="004F2D80" w:rsidRDefault="004F2D80" w:rsidP="004F2D80">
            <w:pPr>
              <w:jc w:val="both"/>
              <w:rPr>
                <w:noProof w:val="0"/>
                <w:lang w:eastAsia="ru-RU"/>
              </w:rPr>
            </w:pPr>
            <w:r w:rsidRPr="004F2D80">
              <w:rPr>
                <w:noProof w:val="0"/>
                <w:lang w:eastAsia="ru-RU"/>
              </w:rPr>
              <w:t xml:space="preserve">16.5. Beneficiarul va executa </w:t>
            </w:r>
            <w:proofErr w:type="spellStart"/>
            <w:r w:rsidRPr="004F2D80">
              <w:rPr>
                <w:noProof w:val="0"/>
                <w:lang w:eastAsia="ru-RU"/>
              </w:rPr>
              <w:t>garanţia</w:t>
            </w:r>
            <w:proofErr w:type="spellEnd"/>
            <w:r w:rsidRPr="004F2D80">
              <w:rPr>
                <w:noProof w:val="0"/>
                <w:lang w:eastAsia="ru-RU"/>
              </w:rPr>
              <w:t xml:space="preserve"> de bună </w:t>
            </w:r>
            <w:proofErr w:type="spellStart"/>
            <w:r w:rsidRPr="004F2D80">
              <w:rPr>
                <w:noProof w:val="0"/>
                <w:lang w:eastAsia="ru-RU"/>
              </w:rPr>
              <w:t>execuţie</w:t>
            </w:r>
            <w:proofErr w:type="spellEnd"/>
            <w:r w:rsidRPr="004F2D80">
              <w:rPr>
                <w:noProof w:val="0"/>
                <w:lang w:eastAsia="ru-RU"/>
              </w:rPr>
              <w:t>, în eventualitatea în care:</w:t>
            </w:r>
          </w:p>
          <w:p w14:paraId="0F7CD993" w14:textId="77777777" w:rsidR="004F2D80" w:rsidRPr="004F2D80" w:rsidRDefault="004F2D80" w:rsidP="004F2D80">
            <w:pPr>
              <w:jc w:val="both"/>
              <w:rPr>
                <w:noProof w:val="0"/>
                <w:lang w:eastAsia="ru-RU"/>
              </w:rPr>
            </w:pPr>
            <w:r w:rsidRPr="004F2D80">
              <w:rPr>
                <w:noProof w:val="0"/>
                <w:lang w:eastAsia="ru-RU"/>
              </w:rPr>
              <w:t>a) oricând pe parcursul îndeplinirii contractului, în limita prejudiciului creat, în conformitate cu actele normative;</w:t>
            </w:r>
          </w:p>
          <w:p w14:paraId="43B38DB5" w14:textId="77777777" w:rsidR="004F2D80" w:rsidRPr="004F2D80" w:rsidRDefault="004F2D80" w:rsidP="004F2D80">
            <w:pPr>
              <w:jc w:val="both"/>
              <w:rPr>
                <w:noProof w:val="0"/>
                <w:lang w:eastAsia="ru-RU"/>
              </w:rPr>
            </w:pPr>
            <w:r w:rsidRPr="004F2D80">
              <w:rPr>
                <w:noProof w:val="0"/>
                <w:lang w:eastAsia="ru-RU"/>
              </w:rPr>
              <w:t xml:space="preserve">b) Antreprenorul nu </w:t>
            </w:r>
            <w:proofErr w:type="spellStart"/>
            <w:r w:rsidRPr="004F2D80">
              <w:rPr>
                <w:noProof w:val="0"/>
                <w:lang w:eastAsia="ru-RU"/>
              </w:rPr>
              <w:t>reuşeşte</w:t>
            </w:r>
            <w:proofErr w:type="spellEnd"/>
            <w:r w:rsidRPr="004F2D80">
              <w:rPr>
                <w:noProof w:val="0"/>
                <w:lang w:eastAsia="ru-RU"/>
              </w:rPr>
              <w:t xml:space="preserve"> să prelungească valabilitatea </w:t>
            </w:r>
            <w:proofErr w:type="spellStart"/>
            <w:r w:rsidRPr="004F2D80">
              <w:rPr>
                <w:noProof w:val="0"/>
                <w:lang w:eastAsia="ru-RU"/>
              </w:rPr>
              <w:t>garanţiei</w:t>
            </w:r>
            <w:proofErr w:type="spellEnd"/>
            <w:r w:rsidRPr="004F2D80">
              <w:rPr>
                <w:noProof w:val="0"/>
                <w:lang w:eastAsia="ru-RU"/>
              </w:rPr>
              <w:t xml:space="preserve"> de bună </w:t>
            </w:r>
            <w:proofErr w:type="spellStart"/>
            <w:r w:rsidRPr="004F2D80">
              <w:rPr>
                <w:noProof w:val="0"/>
                <w:lang w:eastAsia="ru-RU"/>
              </w:rPr>
              <w:t>execuţie</w:t>
            </w:r>
            <w:proofErr w:type="spellEnd"/>
            <w:r w:rsidRPr="004F2D80">
              <w:rPr>
                <w:noProof w:val="0"/>
                <w:lang w:eastAsia="ru-RU"/>
              </w:rPr>
              <w:t xml:space="preserve">, </w:t>
            </w:r>
            <w:proofErr w:type="spellStart"/>
            <w:r w:rsidRPr="004F2D80">
              <w:rPr>
                <w:noProof w:val="0"/>
                <w:lang w:eastAsia="ru-RU"/>
              </w:rPr>
              <w:t>aşa</w:t>
            </w:r>
            <w:proofErr w:type="spellEnd"/>
            <w:r w:rsidRPr="004F2D80">
              <w:rPr>
                <w:noProof w:val="0"/>
                <w:lang w:eastAsia="ru-RU"/>
              </w:rPr>
              <w:t xml:space="preserve"> cum este prevăzut la pct. 16.4., sau să completeze </w:t>
            </w:r>
            <w:proofErr w:type="spellStart"/>
            <w:r w:rsidRPr="004F2D80">
              <w:rPr>
                <w:noProof w:val="0"/>
                <w:lang w:eastAsia="ru-RU"/>
              </w:rPr>
              <w:t>garanţia</w:t>
            </w:r>
            <w:proofErr w:type="spellEnd"/>
            <w:r w:rsidRPr="004F2D80">
              <w:rPr>
                <w:noProof w:val="0"/>
                <w:lang w:eastAsia="ru-RU"/>
              </w:rPr>
              <w:t xml:space="preserve"> de bună </w:t>
            </w:r>
            <w:proofErr w:type="spellStart"/>
            <w:r w:rsidRPr="004F2D80">
              <w:rPr>
                <w:noProof w:val="0"/>
                <w:lang w:eastAsia="ru-RU"/>
              </w:rPr>
              <w:t>execuţie</w:t>
            </w:r>
            <w:proofErr w:type="spellEnd"/>
            <w:r w:rsidRPr="004F2D80">
              <w:rPr>
                <w:noProof w:val="0"/>
                <w:lang w:eastAsia="ru-RU"/>
              </w:rPr>
              <w:t xml:space="preserve"> </w:t>
            </w:r>
            <w:proofErr w:type="spellStart"/>
            <w:r w:rsidRPr="004F2D80">
              <w:rPr>
                <w:noProof w:val="0"/>
                <w:lang w:eastAsia="ru-RU"/>
              </w:rPr>
              <w:t>aşa</w:t>
            </w:r>
            <w:proofErr w:type="spellEnd"/>
            <w:r w:rsidRPr="004F2D80">
              <w:rPr>
                <w:noProof w:val="0"/>
                <w:lang w:eastAsia="ru-RU"/>
              </w:rPr>
              <w:t xml:space="preserve"> cum este prevăzut la pct. 16.3, </w:t>
            </w:r>
            <w:proofErr w:type="spellStart"/>
            <w:r w:rsidRPr="004F2D80">
              <w:rPr>
                <w:noProof w:val="0"/>
                <w:lang w:eastAsia="ru-RU"/>
              </w:rPr>
              <w:t>situaţii</w:t>
            </w:r>
            <w:proofErr w:type="spellEnd"/>
            <w:r w:rsidRPr="004F2D80">
              <w:rPr>
                <w:noProof w:val="0"/>
                <w:lang w:eastAsia="ru-RU"/>
              </w:rPr>
              <w:t xml:space="preserve"> în care Beneficiarul poate revendica întreaga valoare a </w:t>
            </w:r>
            <w:proofErr w:type="spellStart"/>
            <w:r w:rsidRPr="004F2D80">
              <w:rPr>
                <w:noProof w:val="0"/>
                <w:lang w:eastAsia="ru-RU"/>
              </w:rPr>
              <w:t>garanţiei</w:t>
            </w:r>
            <w:proofErr w:type="spellEnd"/>
            <w:r w:rsidRPr="004F2D80">
              <w:rPr>
                <w:noProof w:val="0"/>
                <w:lang w:eastAsia="ru-RU"/>
              </w:rPr>
              <w:t xml:space="preserve"> de bună </w:t>
            </w:r>
            <w:proofErr w:type="spellStart"/>
            <w:r w:rsidRPr="004F2D80">
              <w:rPr>
                <w:noProof w:val="0"/>
                <w:lang w:eastAsia="ru-RU"/>
              </w:rPr>
              <w:t>execuţie</w:t>
            </w:r>
            <w:proofErr w:type="spellEnd"/>
            <w:r w:rsidRPr="004F2D80">
              <w:rPr>
                <w:noProof w:val="0"/>
                <w:lang w:eastAsia="ru-RU"/>
              </w:rPr>
              <w:t>.</w:t>
            </w:r>
          </w:p>
          <w:p w14:paraId="5A502BA9" w14:textId="77777777" w:rsidR="004F2D80" w:rsidRPr="004F2D80" w:rsidRDefault="004F2D80" w:rsidP="004F2D80">
            <w:pPr>
              <w:jc w:val="both"/>
              <w:rPr>
                <w:noProof w:val="0"/>
                <w:lang w:eastAsia="ru-RU"/>
              </w:rPr>
            </w:pPr>
            <w:r w:rsidRPr="004F2D80">
              <w:rPr>
                <w:noProof w:val="0"/>
                <w:lang w:eastAsia="ru-RU"/>
              </w:rPr>
              <w:t xml:space="preserve">16.6. Anterior emiterii unei </w:t>
            </w:r>
            <w:proofErr w:type="spellStart"/>
            <w:r w:rsidRPr="004F2D80">
              <w:rPr>
                <w:noProof w:val="0"/>
                <w:lang w:eastAsia="ru-RU"/>
              </w:rPr>
              <w:t>pretenţii</w:t>
            </w:r>
            <w:proofErr w:type="spellEnd"/>
            <w:r w:rsidRPr="004F2D80">
              <w:rPr>
                <w:noProof w:val="0"/>
                <w:lang w:eastAsia="ru-RU"/>
              </w:rPr>
              <w:t xml:space="preserve"> asupra </w:t>
            </w:r>
            <w:proofErr w:type="spellStart"/>
            <w:r w:rsidRPr="004F2D80">
              <w:rPr>
                <w:noProof w:val="0"/>
                <w:lang w:eastAsia="ru-RU"/>
              </w:rPr>
              <w:t>garanţiei</w:t>
            </w:r>
            <w:proofErr w:type="spellEnd"/>
            <w:r w:rsidRPr="004F2D80">
              <w:rPr>
                <w:noProof w:val="0"/>
                <w:lang w:eastAsia="ru-RU"/>
              </w:rPr>
              <w:t xml:space="preserve"> de bună </w:t>
            </w:r>
            <w:proofErr w:type="spellStart"/>
            <w:r w:rsidRPr="004F2D80">
              <w:rPr>
                <w:noProof w:val="0"/>
                <w:lang w:eastAsia="ru-RU"/>
              </w:rPr>
              <w:t>execuţie</w:t>
            </w:r>
            <w:proofErr w:type="spellEnd"/>
            <w:r w:rsidRPr="004F2D80">
              <w:rPr>
                <w:noProof w:val="0"/>
                <w:lang w:eastAsia="ru-RU"/>
              </w:rPr>
              <w:t xml:space="preserve">, Beneficiarul are </w:t>
            </w:r>
            <w:proofErr w:type="spellStart"/>
            <w:r w:rsidRPr="004F2D80">
              <w:rPr>
                <w:noProof w:val="0"/>
                <w:lang w:eastAsia="ru-RU"/>
              </w:rPr>
              <w:t>obligaţia</w:t>
            </w:r>
            <w:proofErr w:type="spellEnd"/>
            <w:r w:rsidRPr="004F2D80">
              <w:rPr>
                <w:noProof w:val="0"/>
                <w:lang w:eastAsia="ru-RU"/>
              </w:rPr>
              <w:t xml:space="preserve"> de a notifica atât Antreprenorul cât </w:t>
            </w:r>
            <w:proofErr w:type="spellStart"/>
            <w:r w:rsidRPr="004F2D80">
              <w:rPr>
                <w:noProof w:val="0"/>
                <w:lang w:eastAsia="ru-RU"/>
              </w:rPr>
              <w:t>şi</w:t>
            </w:r>
            <w:proofErr w:type="spellEnd"/>
            <w:r w:rsidRPr="004F2D80">
              <w:rPr>
                <w:noProof w:val="0"/>
                <w:lang w:eastAsia="ru-RU"/>
              </w:rPr>
              <w:t xml:space="preserve"> emitentul instrumentului de garantare </w:t>
            </w:r>
            <w:proofErr w:type="spellStart"/>
            <w:r w:rsidRPr="004F2D80">
              <w:rPr>
                <w:noProof w:val="0"/>
                <w:lang w:eastAsia="ru-RU"/>
              </w:rPr>
              <w:t>pretenţia</w:t>
            </w:r>
            <w:proofErr w:type="spellEnd"/>
            <w:r w:rsidRPr="004F2D80">
              <w:rPr>
                <w:noProof w:val="0"/>
                <w:lang w:eastAsia="ru-RU"/>
              </w:rPr>
              <w:t xml:space="preserve"> sa, precizând </w:t>
            </w:r>
            <w:proofErr w:type="spellStart"/>
            <w:r w:rsidRPr="004F2D80">
              <w:rPr>
                <w:noProof w:val="0"/>
                <w:lang w:eastAsia="ru-RU"/>
              </w:rPr>
              <w:t>obligaţiile</w:t>
            </w:r>
            <w:proofErr w:type="spellEnd"/>
            <w:r w:rsidRPr="004F2D80">
              <w:rPr>
                <w:noProof w:val="0"/>
                <w:lang w:eastAsia="ru-RU"/>
              </w:rPr>
              <w:t xml:space="preserve"> care nu au fost respectate </w:t>
            </w:r>
            <w:proofErr w:type="spellStart"/>
            <w:r w:rsidRPr="004F2D80">
              <w:rPr>
                <w:noProof w:val="0"/>
                <w:lang w:eastAsia="ru-RU"/>
              </w:rPr>
              <w:t>şi</w:t>
            </w:r>
            <w:proofErr w:type="spellEnd"/>
            <w:r w:rsidRPr="004F2D80">
              <w:rPr>
                <w:noProof w:val="0"/>
                <w:lang w:eastAsia="ru-RU"/>
              </w:rPr>
              <w:t xml:space="preserve"> modul de calcul al prejudiciului în cazul nesoluționării pretențiilor.</w:t>
            </w:r>
          </w:p>
          <w:p w14:paraId="50A7DEE4" w14:textId="77777777" w:rsidR="004F2D80" w:rsidRPr="004F2D80" w:rsidRDefault="004F2D80" w:rsidP="004F2D80">
            <w:pPr>
              <w:tabs>
                <w:tab w:val="left" w:pos="360"/>
              </w:tabs>
              <w:ind w:left="-15" w:firstLine="15"/>
              <w:contextualSpacing/>
              <w:jc w:val="both"/>
              <w:rPr>
                <w:noProof w:val="0"/>
                <w:lang w:val="en-US" w:eastAsia="ru-RU"/>
              </w:rPr>
            </w:pPr>
            <w:r w:rsidRPr="004F2D80">
              <w:rPr>
                <w:noProof w:val="0"/>
                <w:lang w:eastAsia="ru-RU"/>
              </w:rPr>
              <w:t xml:space="preserve">16.7. Restituirea </w:t>
            </w:r>
            <w:proofErr w:type="spellStart"/>
            <w:r w:rsidRPr="004F2D80">
              <w:rPr>
                <w:noProof w:val="0"/>
                <w:lang w:eastAsia="ru-RU"/>
              </w:rPr>
              <w:t>garanţiei</w:t>
            </w:r>
            <w:proofErr w:type="spellEnd"/>
            <w:r w:rsidRPr="004F2D80">
              <w:rPr>
                <w:noProof w:val="0"/>
                <w:lang w:eastAsia="ru-RU"/>
              </w:rPr>
              <w:t xml:space="preserve"> de bună </w:t>
            </w:r>
            <w:proofErr w:type="spellStart"/>
            <w:r w:rsidRPr="004F2D80">
              <w:rPr>
                <w:noProof w:val="0"/>
                <w:lang w:eastAsia="ru-RU"/>
              </w:rPr>
              <w:t>execuţie</w:t>
            </w:r>
            <w:proofErr w:type="spellEnd"/>
            <w:r w:rsidRPr="004F2D80">
              <w:rPr>
                <w:noProof w:val="0"/>
                <w:lang w:eastAsia="ru-RU"/>
              </w:rPr>
              <w:t xml:space="preserve"> a contractului se va face în conformitate cu prevederile Codul urbanismului și construcțiilor al Republicii Moldova nr.</w:t>
            </w:r>
            <w:r w:rsidRPr="004F2D80">
              <w:rPr>
                <w:noProof w:val="0"/>
                <w:lang w:val="en-US" w:eastAsia="ru-RU"/>
              </w:rPr>
              <w:t xml:space="preserve"> 434/2023.</w:t>
            </w:r>
          </w:p>
          <w:p w14:paraId="531EAB44" w14:textId="77777777" w:rsidR="004F2D80" w:rsidRPr="004F2D80" w:rsidRDefault="004F2D80" w:rsidP="004F2D80">
            <w:pPr>
              <w:tabs>
                <w:tab w:val="left" w:pos="360"/>
              </w:tabs>
              <w:jc w:val="both"/>
              <w:rPr>
                <w:noProof w:val="0"/>
                <w:lang w:val="en-US" w:eastAsia="ru-RU"/>
              </w:rPr>
            </w:pPr>
          </w:p>
          <w:p w14:paraId="5A9D32C2" w14:textId="77777777" w:rsidR="004F2D80" w:rsidRPr="004F2D80" w:rsidRDefault="004F2D80" w:rsidP="002E61B2">
            <w:pPr>
              <w:numPr>
                <w:ilvl w:val="0"/>
                <w:numId w:val="14"/>
              </w:numPr>
              <w:tabs>
                <w:tab w:val="left" w:pos="525"/>
              </w:tabs>
              <w:ind w:left="0" w:hanging="15"/>
              <w:contextualSpacing/>
              <w:jc w:val="both"/>
              <w:rPr>
                <w:noProof w:val="0"/>
                <w:lang w:val="ru-RU" w:eastAsia="ru-RU"/>
              </w:rPr>
            </w:pPr>
            <w:r w:rsidRPr="004F2D80">
              <w:rPr>
                <w:b/>
                <w:noProof w:val="0"/>
                <w:lang w:val="ru-RU" w:eastAsia="ru-RU"/>
              </w:rPr>
              <w:t>SOLUŢIONAREA LITIGIILOR</w:t>
            </w:r>
          </w:p>
          <w:p w14:paraId="5BB11B42" w14:textId="77777777" w:rsidR="004F2D80" w:rsidRPr="004F2D80" w:rsidRDefault="004F2D80" w:rsidP="004F2D80">
            <w:pPr>
              <w:tabs>
                <w:tab w:val="left" w:pos="3465"/>
              </w:tabs>
              <w:contextualSpacing/>
              <w:jc w:val="both"/>
              <w:rPr>
                <w:noProof w:val="0"/>
                <w:lang w:val="en-US" w:eastAsia="ru-RU"/>
              </w:rPr>
            </w:pPr>
            <w:r w:rsidRPr="004F2D80">
              <w:rPr>
                <w:noProof w:val="0"/>
                <w:lang w:val="en-US" w:eastAsia="ru-RU"/>
              </w:rPr>
              <w:t xml:space="preserve">17.1.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vor</w:t>
            </w:r>
            <w:proofErr w:type="spellEnd"/>
            <w:r w:rsidRPr="004F2D80">
              <w:rPr>
                <w:noProof w:val="0"/>
                <w:lang w:val="en-US" w:eastAsia="ru-RU"/>
              </w:rPr>
              <w:t xml:space="preserve"> face </w:t>
            </w:r>
            <w:proofErr w:type="spellStart"/>
            <w:r w:rsidRPr="004F2D80">
              <w:rPr>
                <w:noProof w:val="0"/>
                <w:lang w:val="en-US" w:eastAsia="ru-RU"/>
              </w:rPr>
              <w:t>eforturi</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a </w:t>
            </w:r>
            <w:proofErr w:type="spellStart"/>
            <w:r w:rsidRPr="004F2D80">
              <w:rPr>
                <w:noProof w:val="0"/>
                <w:lang w:val="en-US" w:eastAsia="ru-RU"/>
              </w:rPr>
              <w:t>rezolva</w:t>
            </w:r>
            <w:proofErr w:type="spellEnd"/>
            <w:r w:rsidRPr="004F2D80">
              <w:rPr>
                <w:noProof w:val="0"/>
                <w:lang w:val="en-US" w:eastAsia="ru-RU"/>
              </w:rPr>
              <w:t xml:space="preserve"> pe </w:t>
            </w:r>
            <w:proofErr w:type="spellStart"/>
            <w:r w:rsidRPr="004F2D80">
              <w:rPr>
                <w:noProof w:val="0"/>
                <w:lang w:val="en-US" w:eastAsia="ru-RU"/>
              </w:rPr>
              <w:t>cale</w:t>
            </w:r>
            <w:proofErr w:type="spellEnd"/>
            <w:r w:rsidRPr="004F2D80">
              <w:rPr>
                <w:noProof w:val="0"/>
                <w:lang w:val="en-US" w:eastAsia="ru-RU"/>
              </w:rPr>
              <w:t xml:space="preserve"> </w:t>
            </w:r>
            <w:proofErr w:type="spellStart"/>
            <w:r w:rsidRPr="004F2D80">
              <w:rPr>
                <w:noProof w:val="0"/>
                <w:lang w:val="en-US" w:eastAsia="ru-RU"/>
              </w:rPr>
              <w:t>amiabilă</w:t>
            </w:r>
            <w:proofErr w:type="spellEnd"/>
            <w:r w:rsidRPr="004F2D80">
              <w:rPr>
                <w:noProof w:val="0"/>
                <w:lang w:val="en-US" w:eastAsia="ru-RU"/>
              </w:rPr>
              <w:t xml:space="preserve"> </w:t>
            </w:r>
            <w:proofErr w:type="spellStart"/>
            <w:r w:rsidRPr="004F2D80">
              <w:rPr>
                <w:noProof w:val="0"/>
                <w:lang w:val="en-US" w:eastAsia="ru-RU"/>
              </w:rPr>
              <w:t>orice</w:t>
            </w:r>
            <w:proofErr w:type="spellEnd"/>
            <w:r w:rsidRPr="004F2D80">
              <w:rPr>
                <w:noProof w:val="0"/>
                <w:lang w:val="en-US" w:eastAsia="ru-RU"/>
              </w:rPr>
              <w:t xml:space="preserve"> </w:t>
            </w:r>
            <w:proofErr w:type="spellStart"/>
            <w:r w:rsidRPr="004F2D80">
              <w:rPr>
                <w:noProof w:val="0"/>
                <w:lang w:val="en-US" w:eastAsia="ru-RU"/>
              </w:rPr>
              <w:t>neînţelegere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litigiu</w:t>
            </w:r>
            <w:proofErr w:type="spellEnd"/>
            <w:r w:rsidRPr="004F2D80">
              <w:rPr>
                <w:noProof w:val="0"/>
                <w:lang w:val="en-US" w:eastAsia="ru-RU"/>
              </w:rPr>
              <w:t xml:space="preserve"> care se </w:t>
            </w:r>
            <w:proofErr w:type="spellStart"/>
            <w:r w:rsidRPr="004F2D80">
              <w:rPr>
                <w:noProof w:val="0"/>
                <w:lang w:val="en-US" w:eastAsia="ru-RU"/>
              </w:rPr>
              <w:t>poate</w:t>
            </w:r>
            <w:proofErr w:type="spellEnd"/>
            <w:r w:rsidRPr="004F2D80">
              <w:rPr>
                <w:noProof w:val="0"/>
                <w:lang w:val="en-US" w:eastAsia="ru-RU"/>
              </w:rPr>
              <w:t xml:space="preserve"> </w:t>
            </w:r>
            <w:proofErr w:type="spellStart"/>
            <w:r w:rsidRPr="004F2D80">
              <w:rPr>
                <w:noProof w:val="0"/>
                <w:lang w:val="en-US" w:eastAsia="ru-RU"/>
              </w:rPr>
              <w:t>ivi</w:t>
            </w:r>
            <w:proofErr w:type="spellEnd"/>
            <w:r w:rsidRPr="004F2D80">
              <w:rPr>
                <w:noProof w:val="0"/>
                <w:lang w:val="en-US" w:eastAsia="ru-RU"/>
              </w:rPr>
              <w:t xml:space="preserve"> </w:t>
            </w:r>
            <w:proofErr w:type="spellStart"/>
            <w:r w:rsidRPr="004F2D80">
              <w:rPr>
                <w:noProof w:val="0"/>
                <w:lang w:val="en-US" w:eastAsia="ru-RU"/>
              </w:rPr>
              <w:t>intre</w:t>
            </w:r>
            <w:proofErr w:type="spellEnd"/>
            <w:r w:rsidRPr="004F2D80">
              <w:rPr>
                <w:noProof w:val="0"/>
                <w:lang w:val="en-US" w:eastAsia="ru-RU"/>
              </w:rPr>
              <w:t xml:space="preserve"> </w:t>
            </w:r>
            <w:proofErr w:type="spellStart"/>
            <w:r w:rsidRPr="004F2D80">
              <w:rPr>
                <w:noProof w:val="0"/>
                <w:lang w:val="en-US" w:eastAsia="ru-RU"/>
              </w:rPr>
              <w:t>ei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cadrul</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legătură</w:t>
            </w:r>
            <w:proofErr w:type="spellEnd"/>
            <w:r w:rsidRPr="004F2D80">
              <w:rPr>
                <w:noProof w:val="0"/>
                <w:lang w:val="en-US" w:eastAsia="ru-RU"/>
              </w:rPr>
              <w:t xml:space="preserve"> cu </w:t>
            </w:r>
            <w:proofErr w:type="spellStart"/>
            <w:r w:rsidRPr="004F2D80">
              <w:rPr>
                <w:noProof w:val="0"/>
                <w:lang w:val="en-US" w:eastAsia="ru-RU"/>
              </w:rPr>
              <w:t>îndeplinirea</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w:t>
            </w:r>
          </w:p>
          <w:p w14:paraId="346FAA90" w14:textId="77777777" w:rsidR="004F2D80" w:rsidRPr="004F2D80" w:rsidRDefault="004F2D80" w:rsidP="004F2D80">
            <w:pPr>
              <w:tabs>
                <w:tab w:val="left" w:pos="3465"/>
              </w:tabs>
              <w:contextualSpacing/>
              <w:jc w:val="both"/>
              <w:rPr>
                <w:noProof w:val="0"/>
                <w:lang w:val="en-US" w:eastAsia="ru-RU"/>
              </w:rPr>
            </w:pPr>
            <w:r w:rsidRPr="004F2D80">
              <w:rPr>
                <w:noProof w:val="0"/>
                <w:lang w:val="en-US" w:eastAsia="ru-RU"/>
              </w:rPr>
              <w:lastRenderedPageBreak/>
              <w:t xml:space="preserve">17.2.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ipoteza</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care </w:t>
            </w:r>
            <w:proofErr w:type="spellStart"/>
            <w:r w:rsidRPr="004F2D80">
              <w:rPr>
                <w:noProof w:val="0"/>
                <w:lang w:val="en-US" w:eastAsia="ru-RU"/>
              </w:rPr>
              <w:t>părţile</w:t>
            </w:r>
            <w:proofErr w:type="spellEnd"/>
            <w:r w:rsidRPr="004F2D80">
              <w:rPr>
                <w:noProof w:val="0"/>
                <w:lang w:val="en-US" w:eastAsia="ru-RU"/>
              </w:rPr>
              <w:t xml:space="preserve"> nu </w:t>
            </w:r>
            <w:proofErr w:type="spellStart"/>
            <w:r w:rsidRPr="004F2D80">
              <w:rPr>
                <w:noProof w:val="0"/>
                <w:lang w:val="en-US" w:eastAsia="ru-RU"/>
              </w:rPr>
              <w:t>reusesc</w:t>
            </w:r>
            <w:proofErr w:type="spellEnd"/>
            <w:r w:rsidRPr="004F2D80">
              <w:rPr>
                <w:noProof w:val="0"/>
                <w:lang w:val="en-US" w:eastAsia="ru-RU"/>
              </w:rPr>
              <w:t xml:space="preserve"> o </w:t>
            </w:r>
            <w:proofErr w:type="spellStart"/>
            <w:r w:rsidRPr="004F2D80">
              <w:rPr>
                <w:noProof w:val="0"/>
                <w:lang w:val="en-US" w:eastAsia="ru-RU"/>
              </w:rPr>
              <w:t>soluţionare</w:t>
            </w:r>
            <w:proofErr w:type="spellEnd"/>
            <w:r w:rsidRPr="004F2D80">
              <w:rPr>
                <w:noProof w:val="0"/>
                <w:lang w:val="en-US" w:eastAsia="ru-RU"/>
              </w:rPr>
              <w:t xml:space="preserve"> </w:t>
            </w:r>
            <w:proofErr w:type="spellStart"/>
            <w:r w:rsidRPr="004F2D80">
              <w:rPr>
                <w:noProof w:val="0"/>
                <w:lang w:val="en-US" w:eastAsia="ru-RU"/>
              </w:rPr>
              <w:t>amiabila</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termen de _____ </w:t>
            </w:r>
            <w:proofErr w:type="spellStart"/>
            <w:r w:rsidRPr="004F2D80">
              <w:rPr>
                <w:noProof w:val="0"/>
                <w:lang w:val="en-US" w:eastAsia="ru-RU"/>
              </w:rPr>
              <w:t>zile</w:t>
            </w:r>
            <w:proofErr w:type="spellEnd"/>
            <w:r w:rsidRPr="004F2D80">
              <w:rPr>
                <w:noProof w:val="0"/>
                <w:lang w:val="en-US" w:eastAsia="ru-RU"/>
              </w:rPr>
              <w:t xml:space="preserve">, </w:t>
            </w:r>
            <w:proofErr w:type="spellStart"/>
            <w:r w:rsidRPr="004F2D80">
              <w:rPr>
                <w:noProof w:val="0"/>
                <w:lang w:val="en-US" w:eastAsia="ru-RU"/>
              </w:rPr>
              <w:t>fiecare</w:t>
            </w:r>
            <w:proofErr w:type="spellEnd"/>
            <w:r w:rsidRPr="004F2D80">
              <w:rPr>
                <w:noProof w:val="0"/>
                <w:lang w:val="en-US" w:eastAsia="ru-RU"/>
              </w:rPr>
              <w:t xml:space="preserve"> </w:t>
            </w:r>
            <w:proofErr w:type="spellStart"/>
            <w:r w:rsidRPr="004F2D80">
              <w:rPr>
                <w:noProof w:val="0"/>
                <w:lang w:val="en-US" w:eastAsia="ru-RU"/>
              </w:rPr>
              <w:t>dintre</w:t>
            </w:r>
            <w:proofErr w:type="spellEnd"/>
            <w:r w:rsidRPr="004F2D80">
              <w:rPr>
                <w:noProof w:val="0"/>
                <w:lang w:val="en-US" w:eastAsia="ru-RU"/>
              </w:rPr>
              <w:t xml:space="preserve"> </w:t>
            </w:r>
            <w:proofErr w:type="spellStart"/>
            <w:r w:rsidRPr="004F2D80">
              <w:rPr>
                <w:noProof w:val="0"/>
                <w:lang w:val="en-US" w:eastAsia="ru-RU"/>
              </w:rPr>
              <w:t>acestea</w:t>
            </w:r>
            <w:proofErr w:type="spellEnd"/>
            <w:r w:rsidRPr="004F2D80">
              <w:rPr>
                <w:noProof w:val="0"/>
                <w:lang w:val="en-US" w:eastAsia="ru-RU"/>
              </w:rPr>
              <w:t xml:space="preserve"> </w:t>
            </w:r>
            <w:proofErr w:type="spellStart"/>
            <w:r w:rsidRPr="004F2D80">
              <w:rPr>
                <w:noProof w:val="0"/>
                <w:lang w:val="en-US" w:eastAsia="ru-RU"/>
              </w:rPr>
              <w:t>poate</w:t>
            </w:r>
            <w:proofErr w:type="spellEnd"/>
            <w:r w:rsidRPr="004F2D80">
              <w:rPr>
                <w:noProof w:val="0"/>
                <w:lang w:val="en-US" w:eastAsia="ru-RU"/>
              </w:rPr>
              <w:t xml:space="preserve"> </w:t>
            </w:r>
            <w:proofErr w:type="spellStart"/>
            <w:r w:rsidRPr="004F2D80">
              <w:rPr>
                <w:noProof w:val="0"/>
                <w:lang w:val="en-US" w:eastAsia="ru-RU"/>
              </w:rPr>
              <w:t>solicita</w:t>
            </w:r>
            <w:proofErr w:type="spellEnd"/>
            <w:r w:rsidRPr="004F2D80">
              <w:rPr>
                <w:noProof w:val="0"/>
                <w:lang w:val="en-US" w:eastAsia="ru-RU"/>
              </w:rPr>
              <w:t xml:space="preserve"> ca </w:t>
            </w:r>
            <w:proofErr w:type="spellStart"/>
            <w:r w:rsidRPr="004F2D80">
              <w:rPr>
                <w:noProof w:val="0"/>
                <w:lang w:val="en-US" w:eastAsia="ru-RU"/>
              </w:rPr>
              <w:t>litigiul</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se </w:t>
            </w:r>
            <w:proofErr w:type="spellStart"/>
            <w:r w:rsidRPr="004F2D80">
              <w:rPr>
                <w:noProof w:val="0"/>
                <w:lang w:val="en-US" w:eastAsia="ru-RU"/>
              </w:rPr>
              <w:t>soluţioneze</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instantele</w:t>
            </w:r>
            <w:proofErr w:type="spellEnd"/>
            <w:r w:rsidRPr="004F2D80">
              <w:rPr>
                <w:noProof w:val="0"/>
                <w:lang w:val="en-US" w:eastAsia="ru-RU"/>
              </w:rPr>
              <w:t xml:space="preserve"> </w:t>
            </w:r>
            <w:proofErr w:type="spellStart"/>
            <w:r w:rsidRPr="004F2D80">
              <w:rPr>
                <w:noProof w:val="0"/>
                <w:lang w:val="en-US" w:eastAsia="ru-RU"/>
              </w:rPr>
              <w:t>judecătoreşti</w:t>
            </w:r>
            <w:proofErr w:type="spellEnd"/>
            <w:r w:rsidRPr="004F2D80">
              <w:rPr>
                <w:noProof w:val="0"/>
                <w:lang w:val="en-US" w:eastAsia="ru-RU"/>
              </w:rPr>
              <w:t xml:space="preserve"> </w:t>
            </w:r>
            <w:proofErr w:type="spellStart"/>
            <w:r w:rsidRPr="004F2D80">
              <w:rPr>
                <w:noProof w:val="0"/>
                <w:lang w:val="en-US" w:eastAsia="ru-RU"/>
              </w:rPr>
              <w:t>competente</w:t>
            </w:r>
            <w:proofErr w:type="spellEnd"/>
            <w:r w:rsidRPr="004F2D80">
              <w:rPr>
                <w:noProof w:val="0"/>
                <w:lang w:val="en-US" w:eastAsia="ru-RU"/>
              </w:rPr>
              <w:t>.</w:t>
            </w:r>
          </w:p>
          <w:p w14:paraId="3AEF2C42" w14:textId="77777777" w:rsidR="004F2D80" w:rsidRPr="004F2D80" w:rsidRDefault="004F2D80" w:rsidP="004F2D80">
            <w:pPr>
              <w:tabs>
                <w:tab w:val="left" w:pos="567"/>
              </w:tabs>
              <w:contextualSpacing/>
              <w:jc w:val="both"/>
              <w:rPr>
                <w:noProof w:val="0"/>
                <w:lang w:val="en-US" w:eastAsia="ru-RU"/>
              </w:rPr>
            </w:pPr>
            <w:r w:rsidRPr="004F2D80">
              <w:rPr>
                <w:noProof w:val="0"/>
                <w:lang w:val="en-US" w:eastAsia="ru-RU"/>
              </w:rPr>
              <w:t xml:space="preserve">17.3.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cazul</w:t>
            </w:r>
            <w:proofErr w:type="spellEnd"/>
            <w:r w:rsidRPr="004F2D80">
              <w:rPr>
                <w:noProof w:val="0"/>
                <w:lang w:val="en-US" w:eastAsia="ru-RU"/>
              </w:rPr>
              <w:t xml:space="preserve"> </w:t>
            </w:r>
            <w:proofErr w:type="spellStart"/>
            <w:r w:rsidRPr="004F2D80">
              <w:rPr>
                <w:noProof w:val="0"/>
                <w:lang w:val="en-US" w:eastAsia="ru-RU"/>
              </w:rPr>
              <w:t>litigiilor</w:t>
            </w:r>
            <w:proofErr w:type="spellEnd"/>
            <w:r w:rsidRPr="004F2D80">
              <w:rPr>
                <w:noProof w:val="0"/>
                <w:lang w:val="en-US" w:eastAsia="ru-RU"/>
              </w:rPr>
              <w:t xml:space="preserve"> </w:t>
            </w:r>
            <w:proofErr w:type="spellStart"/>
            <w:r w:rsidRPr="004F2D80">
              <w:rPr>
                <w:noProof w:val="0"/>
                <w:lang w:val="en-US" w:eastAsia="ru-RU"/>
              </w:rPr>
              <w:t>privind</w:t>
            </w:r>
            <w:proofErr w:type="spellEnd"/>
            <w:r w:rsidRPr="004F2D80">
              <w:rPr>
                <w:noProof w:val="0"/>
                <w:lang w:val="en-US" w:eastAsia="ru-RU"/>
              </w:rPr>
              <w:t xml:space="preserve"> </w:t>
            </w:r>
            <w:proofErr w:type="spellStart"/>
            <w:r w:rsidRPr="004F2D80">
              <w:rPr>
                <w:noProof w:val="0"/>
                <w:lang w:val="en-US" w:eastAsia="ru-RU"/>
              </w:rPr>
              <w:t>calitatea</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proprietăţile</w:t>
            </w:r>
            <w:proofErr w:type="spellEnd"/>
            <w:r w:rsidRPr="004F2D80">
              <w:rPr>
                <w:noProof w:val="0"/>
                <w:lang w:val="en-US" w:eastAsia="ru-RU"/>
              </w:rPr>
              <w:t xml:space="preserve"> </w:t>
            </w:r>
            <w:proofErr w:type="spellStart"/>
            <w:r w:rsidRPr="004F2D80">
              <w:rPr>
                <w:noProof w:val="0"/>
                <w:lang w:val="en-US" w:eastAsia="ru-RU"/>
              </w:rPr>
              <w:t>materialelor</w:t>
            </w:r>
            <w:proofErr w:type="spellEnd"/>
            <w:r w:rsidRPr="004F2D80">
              <w:rPr>
                <w:noProof w:val="0"/>
                <w:lang w:val="en-US" w:eastAsia="ru-RU"/>
              </w:rPr>
              <w:t xml:space="preserve"> de </w:t>
            </w:r>
            <w:proofErr w:type="spellStart"/>
            <w:r w:rsidRPr="004F2D80">
              <w:rPr>
                <w:noProof w:val="0"/>
                <w:lang w:val="en-US" w:eastAsia="ru-RU"/>
              </w:rPr>
              <w:t>construcţie</w:t>
            </w:r>
            <w:proofErr w:type="spellEnd"/>
            <w:r w:rsidRPr="004F2D80">
              <w:rPr>
                <w:noProof w:val="0"/>
                <w:lang w:val="en-US" w:eastAsia="ru-RU"/>
              </w:rPr>
              <w:t xml:space="preserve">, </w:t>
            </w:r>
            <w:proofErr w:type="spellStart"/>
            <w:r w:rsidRPr="004F2D80">
              <w:rPr>
                <w:noProof w:val="0"/>
                <w:lang w:val="en-US" w:eastAsia="ru-RU"/>
              </w:rPr>
              <w:t>procedurile</w:t>
            </w:r>
            <w:proofErr w:type="spellEnd"/>
            <w:r w:rsidRPr="004F2D80">
              <w:rPr>
                <w:noProof w:val="0"/>
                <w:lang w:val="en-US" w:eastAsia="ru-RU"/>
              </w:rPr>
              <w:t xml:space="preserve"> de </w:t>
            </w:r>
            <w:proofErr w:type="spellStart"/>
            <w:r w:rsidRPr="004F2D80">
              <w:rPr>
                <w:noProof w:val="0"/>
                <w:lang w:val="en-US" w:eastAsia="ru-RU"/>
              </w:rPr>
              <w:t>verificare</w:t>
            </w:r>
            <w:proofErr w:type="spellEnd"/>
            <w:r w:rsidRPr="004F2D80">
              <w:rPr>
                <w:noProof w:val="0"/>
                <w:lang w:val="en-US" w:eastAsia="ru-RU"/>
              </w:rPr>
              <w:t xml:space="preserve">, </w:t>
            </w:r>
            <w:proofErr w:type="spellStart"/>
            <w:r w:rsidRPr="004F2D80">
              <w:rPr>
                <w:noProof w:val="0"/>
                <w:lang w:val="en-US" w:eastAsia="ru-RU"/>
              </w:rPr>
              <w:t>corectitudinea</w:t>
            </w:r>
            <w:proofErr w:type="spellEnd"/>
            <w:r w:rsidRPr="004F2D80">
              <w:rPr>
                <w:noProof w:val="0"/>
                <w:lang w:val="en-US" w:eastAsia="ru-RU"/>
              </w:rPr>
              <w:t xml:space="preserve"> </w:t>
            </w:r>
            <w:proofErr w:type="spellStart"/>
            <w:r w:rsidRPr="004F2D80">
              <w:rPr>
                <w:noProof w:val="0"/>
                <w:lang w:val="en-US" w:eastAsia="ru-RU"/>
              </w:rPr>
              <w:t>efectuării</w:t>
            </w:r>
            <w:proofErr w:type="spellEnd"/>
            <w:r w:rsidRPr="004F2D80">
              <w:rPr>
                <w:noProof w:val="0"/>
                <w:lang w:val="en-US" w:eastAsia="ru-RU"/>
              </w:rPr>
              <w:t xml:space="preserve"> </w:t>
            </w:r>
            <w:proofErr w:type="spellStart"/>
            <w:r w:rsidRPr="004F2D80">
              <w:rPr>
                <w:noProof w:val="0"/>
                <w:lang w:val="en-US" w:eastAsia="ru-RU"/>
              </w:rPr>
              <w:t>probelor</w:t>
            </w:r>
            <w:proofErr w:type="spellEnd"/>
            <w:r w:rsidRPr="004F2D80">
              <w:rPr>
                <w:noProof w:val="0"/>
                <w:lang w:val="en-US" w:eastAsia="ru-RU"/>
              </w:rPr>
              <w:t xml:space="preserve">, a </w:t>
            </w:r>
            <w:proofErr w:type="spellStart"/>
            <w:r w:rsidRPr="004F2D80">
              <w:rPr>
                <w:noProof w:val="0"/>
                <w:lang w:val="en-US" w:eastAsia="ru-RU"/>
              </w:rPr>
              <w:t>utilajelor</w:t>
            </w:r>
            <w:proofErr w:type="spellEnd"/>
            <w:r w:rsidRPr="004F2D80">
              <w:rPr>
                <w:noProof w:val="0"/>
                <w:lang w:val="en-US" w:eastAsia="ru-RU"/>
              </w:rPr>
              <w:t xml:space="preserve"> de </w:t>
            </w:r>
            <w:proofErr w:type="spellStart"/>
            <w:r w:rsidRPr="004F2D80">
              <w:rPr>
                <w:noProof w:val="0"/>
                <w:lang w:val="en-US" w:eastAsia="ru-RU"/>
              </w:rPr>
              <w:t>construcţie</w:t>
            </w:r>
            <w:proofErr w:type="spellEnd"/>
            <w:r w:rsidRPr="004F2D80">
              <w:rPr>
                <w:noProof w:val="0"/>
                <w:lang w:val="en-US" w:eastAsia="ru-RU"/>
              </w:rPr>
              <w:t xml:space="preserve"> </w:t>
            </w:r>
            <w:proofErr w:type="spellStart"/>
            <w:r w:rsidRPr="004F2D80">
              <w:rPr>
                <w:noProof w:val="0"/>
                <w:lang w:val="en-US" w:eastAsia="ru-RU"/>
              </w:rPr>
              <w:t>folosite</w:t>
            </w:r>
            <w:proofErr w:type="spellEnd"/>
            <w:r w:rsidRPr="004F2D80">
              <w:rPr>
                <w:noProof w:val="0"/>
                <w:lang w:val="en-US" w:eastAsia="ru-RU"/>
              </w:rPr>
              <w:t xml:space="preserve">, </w:t>
            </w:r>
            <w:proofErr w:type="spellStart"/>
            <w:r w:rsidRPr="004F2D80">
              <w:rPr>
                <w:noProof w:val="0"/>
                <w:lang w:val="en-US" w:eastAsia="ru-RU"/>
              </w:rPr>
              <w:t>fiecare</w:t>
            </w:r>
            <w:proofErr w:type="spellEnd"/>
            <w:r w:rsidRPr="004F2D80">
              <w:rPr>
                <w:noProof w:val="0"/>
                <w:lang w:val="en-US" w:eastAsia="ru-RU"/>
              </w:rPr>
              <w:t xml:space="preserve"> </w:t>
            </w:r>
            <w:proofErr w:type="spellStart"/>
            <w:r w:rsidRPr="004F2D80">
              <w:rPr>
                <w:noProof w:val="0"/>
                <w:lang w:val="en-US" w:eastAsia="ru-RU"/>
              </w:rPr>
              <w:t>parte</w:t>
            </w:r>
            <w:proofErr w:type="spellEnd"/>
            <w:r w:rsidRPr="004F2D80">
              <w:rPr>
                <w:noProof w:val="0"/>
                <w:lang w:val="en-US" w:eastAsia="ru-RU"/>
              </w:rPr>
              <w:t xml:space="preserve"> </w:t>
            </w:r>
            <w:proofErr w:type="spellStart"/>
            <w:r w:rsidRPr="004F2D80">
              <w:rPr>
                <w:noProof w:val="0"/>
                <w:lang w:val="en-US" w:eastAsia="ru-RU"/>
              </w:rPr>
              <w:t>poate</w:t>
            </w:r>
            <w:proofErr w:type="spellEnd"/>
            <w:r w:rsidRPr="004F2D80">
              <w:rPr>
                <w:noProof w:val="0"/>
                <w:lang w:val="en-US" w:eastAsia="ru-RU"/>
              </w:rPr>
              <w:t xml:space="preserve">, </w:t>
            </w:r>
            <w:proofErr w:type="spellStart"/>
            <w:r w:rsidRPr="004F2D80">
              <w:rPr>
                <w:noProof w:val="0"/>
                <w:lang w:val="en-US" w:eastAsia="ru-RU"/>
              </w:rPr>
              <w:t>după</w:t>
            </w:r>
            <w:proofErr w:type="spellEnd"/>
            <w:r w:rsidRPr="004F2D80">
              <w:rPr>
                <w:noProof w:val="0"/>
                <w:lang w:val="en-US" w:eastAsia="ru-RU"/>
              </w:rPr>
              <w:t xml:space="preserve"> o </w:t>
            </w:r>
            <w:proofErr w:type="spellStart"/>
            <w:r w:rsidRPr="004F2D80">
              <w:rPr>
                <w:noProof w:val="0"/>
                <w:lang w:val="en-US" w:eastAsia="ru-RU"/>
              </w:rPr>
              <w:t>înştiinţare</w:t>
            </w:r>
            <w:proofErr w:type="spellEnd"/>
            <w:r w:rsidRPr="004F2D80">
              <w:rPr>
                <w:noProof w:val="0"/>
                <w:lang w:val="en-US" w:eastAsia="ru-RU"/>
              </w:rPr>
              <w:t xml:space="preserve"> </w:t>
            </w:r>
            <w:proofErr w:type="spellStart"/>
            <w:r w:rsidRPr="004F2D80">
              <w:rPr>
                <w:noProof w:val="0"/>
                <w:lang w:val="en-US" w:eastAsia="ru-RU"/>
              </w:rPr>
              <w:t>prealabilă</w:t>
            </w:r>
            <w:proofErr w:type="spellEnd"/>
            <w:r w:rsidRPr="004F2D80">
              <w:rPr>
                <w:noProof w:val="0"/>
                <w:lang w:val="en-US" w:eastAsia="ru-RU"/>
              </w:rPr>
              <w:t xml:space="preserve"> a </w:t>
            </w:r>
            <w:proofErr w:type="spellStart"/>
            <w:r w:rsidRPr="004F2D80">
              <w:rPr>
                <w:noProof w:val="0"/>
                <w:lang w:val="en-US" w:eastAsia="ru-RU"/>
              </w:rPr>
              <w:t>celeilalte</w:t>
            </w:r>
            <w:proofErr w:type="spellEnd"/>
            <w:r w:rsidRPr="004F2D80">
              <w:rPr>
                <w:noProof w:val="0"/>
                <w:lang w:val="en-US" w:eastAsia="ru-RU"/>
              </w:rPr>
              <w:t xml:space="preserve"> </w:t>
            </w:r>
            <w:proofErr w:type="spellStart"/>
            <w:r w:rsidRPr="004F2D80">
              <w:rPr>
                <w:noProof w:val="0"/>
                <w:lang w:val="en-US" w:eastAsia="ru-RU"/>
              </w:rPr>
              <w:t>părţi</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solicite</w:t>
            </w:r>
            <w:proofErr w:type="spellEnd"/>
            <w:r w:rsidRPr="004F2D80">
              <w:rPr>
                <w:noProof w:val="0"/>
                <w:lang w:val="en-US" w:eastAsia="ru-RU"/>
              </w:rPr>
              <w:t xml:space="preserve"> </w:t>
            </w:r>
            <w:proofErr w:type="spellStart"/>
            <w:r w:rsidRPr="004F2D80">
              <w:rPr>
                <w:noProof w:val="0"/>
                <w:lang w:val="en-US" w:eastAsia="ru-RU"/>
              </w:rPr>
              <w:t>verificarea</w:t>
            </w:r>
            <w:proofErr w:type="spellEnd"/>
            <w:r w:rsidRPr="004F2D80">
              <w:rPr>
                <w:noProof w:val="0"/>
                <w:lang w:val="en-US" w:eastAsia="ru-RU"/>
              </w:rPr>
              <w:t>, m</w:t>
            </w:r>
            <w:proofErr w:type="spellStart"/>
            <w:r w:rsidRPr="004F2D80">
              <w:rPr>
                <w:noProof w:val="0"/>
                <w:lang w:eastAsia="ru-RU"/>
              </w:rPr>
              <w:t>ăsurarea</w:t>
            </w:r>
            <w:proofErr w:type="spellEnd"/>
            <w:r w:rsidRPr="004F2D80">
              <w:rPr>
                <w:noProof w:val="0"/>
                <w:lang w:eastAsia="ru-RU"/>
              </w:rPr>
              <w:t xml:space="preserve"> și testarea, conform normativelor. </w:t>
            </w:r>
            <w:proofErr w:type="spellStart"/>
            <w:r w:rsidRPr="004F2D80">
              <w:rPr>
                <w:noProof w:val="0"/>
                <w:lang w:val="en-US" w:eastAsia="ru-RU"/>
              </w:rPr>
              <w:t>Costurile</w:t>
            </w:r>
            <w:proofErr w:type="spellEnd"/>
            <w:r w:rsidRPr="004F2D80">
              <w:rPr>
                <w:noProof w:val="0"/>
                <w:lang w:val="en-US" w:eastAsia="ru-RU"/>
              </w:rPr>
              <w:t xml:space="preserve"> </w:t>
            </w:r>
            <w:proofErr w:type="spellStart"/>
            <w:r w:rsidRPr="004F2D80">
              <w:rPr>
                <w:noProof w:val="0"/>
                <w:lang w:val="en-US" w:eastAsia="ru-RU"/>
              </w:rPr>
              <w:t>cercetărilor</w:t>
            </w:r>
            <w:proofErr w:type="spellEnd"/>
            <w:r w:rsidRPr="004F2D80">
              <w:rPr>
                <w:noProof w:val="0"/>
                <w:lang w:val="en-US" w:eastAsia="ru-RU"/>
              </w:rPr>
              <w:t xml:space="preserve"> </w:t>
            </w:r>
            <w:proofErr w:type="spellStart"/>
            <w:r w:rsidRPr="004F2D80">
              <w:rPr>
                <w:noProof w:val="0"/>
                <w:lang w:val="en-US" w:eastAsia="ru-RU"/>
              </w:rPr>
              <w:t>efectuate</w:t>
            </w:r>
            <w:proofErr w:type="spellEnd"/>
            <w:r w:rsidRPr="004F2D80">
              <w:rPr>
                <w:noProof w:val="0"/>
                <w:lang w:val="en-US" w:eastAsia="ru-RU"/>
              </w:rPr>
              <w:t xml:space="preserve"> le </w:t>
            </w:r>
            <w:proofErr w:type="spellStart"/>
            <w:r w:rsidRPr="004F2D80">
              <w:rPr>
                <w:noProof w:val="0"/>
                <w:lang w:val="en-US" w:eastAsia="ru-RU"/>
              </w:rPr>
              <w:t>suportă</w:t>
            </w:r>
            <w:proofErr w:type="spellEnd"/>
            <w:r w:rsidRPr="004F2D80">
              <w:rPr>
                <w:noProof w:val="0"/>
                <w:lang w:val="en-US" w:eastAsia="ru-RU"/>
              </w:rPr>
              <w:t xml:space="preserve">  </w:t>
            </w:r>
            <w:proofErr w:type="spellStart"/>
            <w:r w:rsidRPr="004F2D80">
              <w:rPr>
                <w:noProof w:val="0"/>
                <w:lang w:val="en-US" w:eastAsia="ru-RU"/>
              </w:rPr>
              <w:t>partea</w:t>
            </w:r>
            <w:proofErr w:type="spellEnd"/>
            <w:r w:rsidRPr="004F2D80">
              <w:rPr>
                <w:noProof w:val="0"/>
                <w:lang w:val="en-US" w:eastAsia="ru-RU"/>
              </w:rPr>
              <w:t xml:space="preserve"> a </w:t>
            </w:r>
            <w:proofErr w:type="spellStart"/>
            <w:r w:rsidRPr="004F2D80">
              <w:rPr>
                <w:noProof w:val="0"/>
                <w:lang w:val="en-US" w:eastAsia="ru-RU"/>
              </w:rPr>
              <w:t>cărei</w:t>
            </w:r>
            <w:proofErr w:type="spellEnd"/>
            <w:r w:rsidRPr="004F2D80">
              <w:rPr>
                <w:noProof w:val="0"/>
                <w:lang w:val="en-US" w:eastAsia="ru-RU"/>
              </w:rPr>
              <w:t xml:space="preserve"> </w:t>
            </w:r>
            <w:proofErr w:type="spellStart"/>
            <w:r w:rsidRPr="004F2D80">
              <w:rPr>
                <w:noProof w:val="0"/>
                <w:lang w:val="en-US" w:eastAsia="ru-RU"/>
              </w:rPr>
              <w:t>culpă</w:t>
            </w:r>
            <w:proofErr w:type="spellEnd"/>
            <w:r w:rsidRPr="004F2D80">
              <w:rPr>
                <w:noProof w:val="0"/>
                <w:lang w:val="en-US" w:eastAsia="ru-RU"/>
              </w:rPr>
              <w:t xml:space="preserve"> a </w:t>
            </w:r>
            <w:proofErr w:type="spellStart"/>
            <w:r w:rsidRPr="004F2D80">
              <w:rPr>
                <w:noProof w:val="0"/>
                <w:lang w:val="en-US" w:eastAsia="ru-RU"/>
              </w:rPr>
              <w:t>fost</w:t>
            </w:r>
            <w:proofErr w:type="spellEnd"/>
            <w:r w:rsidRPr="004F2D80">
              <w:rPr>
                <w:noProof w:val="0"/>
                <w:lang w:val="en-US" w:eastAsia="ru-RU"/>
              </w:rPr>
              <w:t xml:space="preserve"> </w:t>
            </w:r>
            <w:proofErr w:type="spellStart"/>
            <w:r w:rsidRPr="004F2D80">
              <w:rPr>
                <w:noProof w:val="0"/>
                <w:lang w:val="en-US" w:eastAsia="ru-RU"/>
              </w:rPr>
              <w:t>dovedită</w:t>
            </w:r>
            <w:proofErr w:type="spellEnd"/>
            <w:r w:rsidRPr="004F2D80">
              <w:rPr>
                <w:noProof w:val="0"/>
                <w:lang w:val="en-US" w:eastAsia="ru-RU"/>
              </w:rPr>
              <w:t>.</w:t>
            </w:r>
          </w:p>
          <w:p w14:paraId="0481A092" w14:textId="77777777" w:rsidR="004F2D80" w:rsidRPr="004F2D80" w:rsidRDefault="004F2D80" w:rsidP="004F2D80">
            <w:pPr>
              <w:tabs>
                <w:tab w:val="left" w:pos="567"/>
              </w:tabs>
              <w:jc w:val="both"/>
              <w:rPr>
                <w:b/>
                <w:noProof w:val="0"/>
                <w:lang w:val="en-US" w:eastAsia="ru-RU"/>
              </w:rPr>
            </w:pPr>
          </w:p>
          <w:p w14:paraId="7BF9A42D" w14:textId="77777777" w:rsidR="004F2D80" w:rsidRPr="004F2D80" w:rsidRDefault="004F2D80" w:rsidP="004F2D80">
            <w:pPr>
              <w:tabs>
                <w:tab w:val="left" w:pos="567"/>
              </w:tabs>
              <w:jc w:val="both"/>
              <w:rPr>
                <w:b/>
                <w:noProof w:val="0"/>
                <w:lang w:val="en-US" w:eastAsia="ru-RU"/>
              </w:rPr>
            </w:pPr>
            <w:r w:rsidRPr="004F2D80">
              <w:rPr>
                <w:b/>
                <w:noProof w:val="0"/>
                <w:lang w:val="en-US" w:eastAsia="ru-RU"/>
              </w:rPr>
              <w:t>18. REZOLUȚIUNEA CONTRACTULUI</w:t>
            </w:r>
          </w:p>
          <w:p w14:paraId="331C59D2"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18.1.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poate</w:t>
            </w:r>
            <w:proofErr w:type="spellEnd"/>
            <w:r w:rsidRPr="004F2D80">
              <w:rPr>
                <w:noProof w:val="0"/>
                <w:lang w:val="en-US" w:eastAsia="ru-RU"/>
              </w:rPr>
              <w:t xml:space="preserve"> cere </w:t>
            </w:r>
            <w:proofErr w:type="spellStart"/>
            <w:r w:rsidRPr="004F2D80">
              <w:rPr>
                <w:noProof w:val="0"/>
                <w:lang w:val="en-US" w:eastAsia="ru-RU"/>
              </w:rPr>
              <w:t>rezoluțiunea</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w:t>
            </w:r>
          </w:p>
          <w:p w14:paraId="61AE9059"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a) </w:t>
            </w:r>
            <w:proofErr w:type="spellStart"/>
            <w:r w:rsidRPr="004F2D80">
              <w:rPr>
                <w:noProof w:val="0"/>
                <w:lang w:val="en-US" w:eastAsia="ru-RU"/>
              </w:rPr>
              <w:t>Beneficiarul</w:t>
            </w:r>
            <w:proofErr w:type="spellEnd"/>
            <w:r w:rsidRPr="004F2D80">
              <w:rPr>
                <w:noProof w:val="0"/>
                <w:lang w:val="en-US" w:eastAsia="ru-RU"/>
              </w:rPr>
              <w:t xml:space="preserve"> nu-</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îndeplineşte</w:t>
            </w:r>
            <w:proofErr w:type="spellEnd"/>
            <w:r w:rsidRPr="004F2D80">
              <w:rPr>
                <w:noProof w:val="0"/>
                <w:lang w:val="en-US" w:eastAsia="ru-RU"/>
              </w:rPr>
              <w:t xml:space="preserve"> o </w:t>
            </w:r>
            <w:proofErr w:type="spellStart"/>
            <w:r w:rsidRPr="004F2D80">
              <w:rPr>
                <w:noProof w:val="0"/>
                <w:lang w:val="en-US" w:eastAsia="ru-RU"/>
              </w:rPr>
              <w:t>obligaţie</w:t>
            </w:r>
            <w:proofErr w:type="spellEnd"/>
            <w:r w:rsidRPr="004F2D80">
              <w:rPr>
                <w:noProof w:val="0"/>
                <w:lang w:val="en-US" w:eastAsia="ru-RU"/>
              </w:rPr>
              <w:t xml:space="preserve"> care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sarcina</w:t>
            </w:r>
            <w:proofErr w:type="spellEnd"/>
            <w:r w:rsidRPr="004F2D80">
              <w:rPr>
                <w:noProof w:val="0"/>
                <w:lang w:val="en-US" w:eastAsia="ru-RU"/>
              </w:rPr>
              <w:t xml:space="preserve"> </w:t>
            </w:r>
            <w:proofErr w:type="spellStart"/>
            <w:r w:rsidRPr="004F2D80">
              <w:rPr>
                <w:noProof w:val="0"/>
                <w:lang w:val="en-US" w:eastAsia="ru-RU"/>
              </w:rPr>
              <w:t>sa</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prin</w:t>
            </w:r>
            <w:proofErr w:type="spellEnd"/>
            <w:r w:rsidRPr="004F2D80">
              <w:rPr>
                <w:noProof w:val="0"/>
                <w:lang w:val="en-US" w:eastAsia="ru-RU"/>
              </w:rPr>
              <w:t xml:space="preserve"> </w:t>
            </w:r>
            <w:proofErr w:type="spellStart"/>
            <w:r w:rsidRPr="004F2D80">
              <w:rPr>
                <w:noProof w:val="0"/>
                <w:lang w:val="en-US" w:eastAsia="ru-RU"/>
              </w:rPr>
              <w:t>aceasta</w:t>
            </w:r>
            <w:proofErr w:type="spellEnd"/>
            <w:r w:rsidRPr="004F2D80">
              <w:rPr>
                <w:noProof w:val="0"/>
                <w:lang w:val="en-US" w:eastAsia="ru-RU"/>
              </w:rPr>
              <w:t xml:space="preserve"> </w:t>
            </w:r>
            <w:proofErr w:type="spellStart"/>
            <w:r w:rsidRPr="004F2D80">
              <w:rPr>
                <w:noProof w:val="0"/>
                <w:lang w:val="en-US" w:eastAsia="ru-RU"/>
              </w:rPr>
              <w:t>pune</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situaţia</w:t>
            </w:r>
            <w:proofErr w:type="spellEnd"/>
            <w:r w:rsidRPr="004F2D80">
              <w:rPr>
                <w:noProof w:val="0"/>
                <w:lang w:val="en-US" w:eastAsia="ru-RU"/>
              </w:rPr>
              <w:t xml:space="preserve"> de a </w:t>
            </w:r>
            <w:proofErr w:type="spellStart"/>
            <w:r w:rsidRPr="004F2D80">
              <w:rPr>
                <w:noProof w:val="0"/>
                <w:lang w:val="en-US" w:eastAsia="ru-RU"/>
              </w:rPr>
              <w:t>nu</w:t>
            </w:r>
            <w:proofErr w:type="spellEnd"/>
            <w:r w:rsidRPr="004F2D80">
              <w:rPr>
                <w:noProof w:val="0"/>
                <w:lang w:val="en-US" w:eastAsia="ru-RU"/>
              </w:rPr>
              <w:t xml:space="preserve"> </w:t>
            </w:r>
            <w:proofErr w:type="spellStart"/>
            <w:r w:rsidRPr="004F2D80">
              <w:rPr>
                <w:noProof w:val="0"/>
                <w:lang w:val="en-US" w:eastAsia="ru-RU"/>
              </w:rPr>
              <w:t>putea</w:t>
            </w:r>
            <w:proofErr w:type="spellEnd"/>
            <w:r w:rsidRPr="004F2D80">
              <w:rPr>
                <w:noProof w:val="0"/>
                <w:lang w:val="en-US" w:eastAsia="ru-RU"/>
              </w:rPr>
              <w:t xml:space="preserve"> </w:t>
            </w:r>
            <w:proofErr w:type="spellStart"/>
            <w:r w:rsidRPr="004F2D80">
              <w:rPr>
                <w:noProof w:val="0"/>
                <w:lang w:val="en-US" w:eastAsia="ru-RU"/>
              </w:rPr>
              <w:t>executa</w:t>
            </w:r>
            <w:proofErr w:type="spellEnd"/>
            <w:r w:rsidRPr="004F2D80">
              <w:rPr>
                <w:noProof w:val="0"/>
                <w:lang w:val="en-US" w:eastAsia="ru-RU"/>
              </w:rPr>
              <w:t xml:space="preserve"> </w:t>
            </w:r>
            <w:proofErr w:type="spellStart"/>
            <w:r w:rsidRPr="004F2D80">
              <w:rPr>
                <w:noProof w:val="0"/>
                <w:lang w:val="en-US" w:eastAsia="ru-RU"/>
              </w:rPr>
              <w:t>lucrarea</w:t>
            </w:r>
            <w:proofErr w:type="spellEnd"/>
            <w:r w:rsidRPr="004F2D80">
              <w:rPr>
                <w:noProof w:val="0"/>
                <w:lang w:val="en-US" w:eastAsia="ru-RU"/>
              </w:rPr>
              <w:t xml:space="preserve">; </w:t>
            </w:r>
          </w:p>
          <w:p w14:paraId="00E495FB" w14:textId="77777777" w:rsidR="004F2D80" w:rsidRPr="004F2D80" w:rsidRDefault="004F2D80" w:rsidP="002E61B2">
            <w:pPr>
              <w:numPr>
                <w:ilvl w:val="0"/>
                <w:numId w:val="7"/>
              </w:numPr>
              <w:tabs>
                <w:tab w:val="left" w:pos="1276"/>
              </w:tabs>
              <w:ind w:left="0" w:hanging="425"/>
              <w:jc w:val="both"/>
              <w:rPr>
                <w:noProof w:val="0"/>
                <w:lang w:val="en-US" w:eastAsia="ru-RU"/>
              </w:rPr>
            </w:pPr>
            <w:r w:rsidRPr="004F2D80">
              <w:rPr>
                <w:noProof w:val="0"/>
                <w:lang w:val="en-US" w:eastAsia="ru-RU"/>
              </w:rPr>
              <w:t xml:space="preserve">b) </w:t>
            </w:r>
            <w:proofErr w:type="spellStart"/>
            <w:r w:rsidRPr="004F2D80">
              <w:rPr>
                <w:noProof w:val="0"/>
                <w:lang w:val="en-US" w:eastAsia="ru-RU"/>
              </w:rPr>
              <w:t>Beneficiarul</w:t>
            </w:r>
            <w:proofErr w:type="spellEnd"/>
            <w:r w:rsidRPr="004F2D80">
              <w:rPr>
                <w:noProof w:val="0"/>
                <w:lang w:val="en-US" w:eastAsia="ru-RU"/>
              </w:rPr>
              <w:t xml:space="preserve"> nu </w:t>
            </w:r>
            <w:proofErr w:type="spellStart"/>
            <w:r w:rsidRPr="004F2D80">
              <w:rPr>
                <w:noProof w:val="0"/>
                <w:lang w:val="en-US" w:eastAsia="ru-RU"/>
              </w:rPr>
              <w:t>onorează</w:t>
            </w:r>
            <w:proofErr w:type="spellEnd"/>
            <w:r w:rsidRPr="004F2D80">
              <w:rPr>
                <w:noProof w:val="0"/>
                <w:lang w:val="en-US" w:eastAsia="ru-RU"/>
              </w:rPr>
              <w:t xml:space="preserve"> o </w:t>
            </w:r>
            <w:proofErr w:type="spellStart"/>
            <w:r w:rsidRPr="004F2D80">
              <w:rPr>
                <w:noProof w:val="0"/>
                <w:lang w:val="en-US" w:eastAsia="ru-RU"/>
              </w:rPr>
              <w:t>plată</w:t>
            </w:r>
            <w:proofErr w:type="spellEnd"/>
            <w:r w:rsidRPr="004F2D80">
              <w:rPr>
                <w:noProof w:val="0"/>
                <w:lang w:val="en-US" w:eastAsia="ru-RU"/>
              </w:rPr>
              <w:t xml:space="preserve"> </w:t>
            </w:r>
            <w:proofErr w:type="spellStart"/>
            <w:r w:rsidRPr="004F2D80">
              <w:rPr>
                <w:noProof w:val="0"/>
                <w:lang w:val="en-US" w:eastAsia="ru-RU"/>
              </w:rPr>
              <w:t>scadentă</w:t>
            </w:r>
            <w:proofErr w:type="spellEnd"/>
            <w:r w:rsidRPr="004F2D80">
              <w:rPr>
                <w:noProof w:val="0"/>
                <w:lang w:val="en-US" w:eastAsia="ru-RU"/>
              </w:rPr>
              <w:t xml:space="preserve"> </w:t>
            </w:r>
            <w:proofErr w:type="spellStart"/>
            <w:r w:rsidRPr="004F2D80">
              <w:rPr>
                <w:noProof w:val="0"/>
                <w:lang w:val="en-US" w:eastAsia="ru-RU"/>
              </w:rPr>
              <w:t>mai</w:t>
            </w:r>
            <w:proofErr w:type="spellEnd"/>
            <w:r w:rsidRPr="004F2D80">
              <w:rPr>
                <w:noProof w:val="0"/>
                <w:lang w:val="en-US" w:eastAsia="ru-RU"/>
              </w:rPr>
              <w:t xml:space="preserve"> </w:t>
            </w:r>
            <w:proofErr w:type="spellStart"/>
            <w:r w:rsidRPr="004F2D80">
              <w:rPr>
                <w:noProof w:val="0"/>
                <w:lang w:val="en-US" w:eastAsia="ru-RU"/>
              </w:rPr>
              <w:t>mult</w:t>
            </w:r>
            <w:proofErr w:type="spellEnd"/>
            <w:r w:rsidRPr="004F2D80">
              <w:rPr>
                <w:noProof w:val="0"/>
                <w:lang w:val="en-US" w:eastAsia="ru-RU"/>
              </w:rPr>
              <w:t xml:space="preserve"> de 3 </w:t>
            </w:r>
            <w:proofErr w:type="spellStart"/>
            <w:r w:rsidRPr="004F2D80">
              <w:rPr>
                <w:noProof w:val="0"/>
                <w:lang w:val="en-US" w:eastAsia="ru-RU"/>
              </w:rPr>
              <w:t>luni</w:t>
            </w:r>
            <w:proofErr w:type="spellEnd"/>
            <w:r w:rsidRPr="004F2D80">
              <w:rPr>
                <w:noProof w:val="0"/>
                <w:lang w:val="en-US" w:eastAsia="ru-RU"/>
              </w:rPr>
              <w:t xml:space="preserve">; </w:t>
            </w:r>
          </w:p>
          <w:p w14:paraId="5C5A6405" w14:textId="77777777" w:rsidR="004F2D80" w:rsidRPr="004F2D80" w:rsidRDefault="004F2D80" w:rsidP="002E61B2">
            <w:pPr>
              <w:numPr>
                <w:ilvl w:val="0"/>
                <w:numId w:val="8"/>
              </w:numPr>
              <w:tabs>
                <w:tab w:val="left" w:pos="1276"/>
              </w:tabs>
              <w:ind w:left="0"/>
              <w:contextualSpacing/>
              <w:jc w:val="both"/>
              <w:rPr>
                <w:noProof w:val="0"/>
                <w:lang w:val="en-US" w:eastAsia="ru-RU"/>
              </w:rPr>
            </w:pPr>
            <w:r w:rsidRPr="004F2D80">
              <w:rPr>
                <w:noProof w:val="0"/>
                <w:lang w:val="en-US" w:eastAsia="ru-RU"/>
              </w:rPr>
              <w:t xml:space="preserve">c)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notifică</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că</w:t>
            </w:r>
            <w:proofErr w:type="spellEnd"/>
            <w:r w:rsidRPr="004F2D80">
              <w:rPr>
                <w:noProof w:val="0"/>
                <w:lang w:val="en-US" w:eastAsia="ru-RU"/>
              </w:rPr>
              <w:t xml:space="preserve"> </w:t>
            </w:r>
            <w:proofErr w:type="spellStart"/>
            <w:r w:rsidRPr="004F2D80">
              <w:rPr>
                <w:noProof w:val="0"/>
                <w:lang w:val="en-US" w:eastAsia="ru-RU"/>
              </w:rPr>
              <w:t>datorită</w:t>
            </w:r>
            <w:proofErr w:type="spellEnd"/>
            <w:r w:rsidRPr="004F2D80">
              <w:rPr>
                <w:noProof w:val="0"/>
                <w:lang w:val="en-US" w:eastAsia="ru-RU"/>
              </w:rPr>
              <w:t xml:space="preserve"> </w:t>
            </w:r>
            <w:proofErr w:type="spellStart"/>
            <w:r w:rsidRPr="004F2D80">
              <w:rPr>
                <w:noProof w:val="0"/>
                <w:lang w:val="en-US" w:eastAsia="ru-RU"/>
              </w:rPr>
              <w:t>unor</w:t>
            </w:r>
            <w:proofErr w:type="spellEnd"/>
            <w:r w:rsidRPr="004F2D80">
              <w:rPr>
                <w:noProof w:val="0"/>
                <w:lang w:val="en-US" w:eastAsia="ru-RU"/>
              </w:rPr>
              <w:t xml:space="preserve"> </w:t>
            </w:r>
            <w:proofErr w:type="spellStart"/>
            <w:r w:rsidRPr="004F2D80">
              <w:rPr>
                <w:noProof w:val="0"/>
                <w:lang w:val="en-US" w:eastAsia="ru-RU"/>
              </w:rPr>
              <w:t>conjuncturi</w:t>
            </w:r>
            <w:proofErr w:type="spellEnd"/>
            <w:r w:rsidRPr="004F2D80">
              <w:rPr>
                <w:noProof w:val="0"/>
                <w:lang w:val="en-US" w:eastAsia="ru-RU"/>
              </w:rPr>
              <w:t xml:space="preserve"> </w:t>
            </w:r>
            <w:proofErr w:type="spellStart"/>
            <w:r w:rsidRPr="004F2D80">
              <w:rPr>
                <w:noProof w:val="0"/>
                <w:lang w:val="en-US" w:eastAsia="ru-RU"/>
              </w:rPr>
              <w:t>economice</w:t>
            </w:r>
            <w:proofErr w:type="spellEnd"/>
            <w:r w:rsidRPr="004F2D80">
              <w:rPr>
                <w:noProof w:val="0"/>
                <w:lang w:val="en-US" w:eastAsia="ru-RU"/>
              </w:rPr>
              <w:t xml:space="preserve"> din motive </w:t>
            </w:r>
            <w:proofErr w:type="spellStart"/>
            <w:r w:rsidRPr="004F2D80">
              <w:rPr>
                <w:noProof w:val="0"/>
                <w:lang w:val="en-US" w:eastAsia="ru-RU"/>
              </w:rPr>
              <w:t>neimputabile</w:t>
            </w:r>
            <w:proofErr w:type="spellEnd"/>
            <w:r w:rsidRPr="004F2D80">
              <w:rPr>
                <w:noProof w:val="0"/>
                <w:lang w:val="en-US" w:eastAsia="ru-RU"/>
              </w:rPr>
              <w:t xml:space="preserve"> </w:t>
            </w:r>
            <w:proofErr w:type="spellStart"/>
            <w:r w:rsidRPr="004F2D80">
              <w:rPr>
                <w:noProof w:val="0"/>
                <w:lang w:val="en-US" w:eastAsia="ru-RU"/>
              </w:rPr>
              <w:t>Beneficiarului</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imposibilitate</w:t>
            </w:r>
            <w:proofErr w:type="spellEnd"/>
            <w:r w:rsidRPr="004F2D80">
              <w:rPr>
                <w:noProof w:val="0"/>
                <w:lang w:val="en-US" w:eastAsia="ru-RU"/>
              </w:rPr>
              <w:t xml:space="preserve"> de a continua </w:t>
            </w:r>
            <w:proofErr w:type="spellStart"/>
            <w:r w:rsidRPr="004F2D80">
              <w:rPr>
                <w:noProof w:val="0"/>
                <w:lang w:val="en-US" w:eastAsia="ru-RU"/>
              </w:rPr>
              <w:t>îndeplinirea</w:t>
            </w:r>
            <w:proofErr w:type="spellEnd"/>
            <w:r w:rsidRPr="004F2D80">
              <w:rPr>
                <w:noProof w:val="0"/>
                <w:lang w:val="en-US" w:eastAsia="ru-RU"/>
              </w:rPr>
              <w:t xml:space="preserve"> </w:t>
            </w:r>
            <w:proofErr w:type="spellStart"/>
            <w:r w:rsidRPr="004F2D80">
              <w:rPr>
                <w:noProof w:val="0"/>
                <w:lang w:val="en-US" w:eastAsia="ru-RU"/>
              </w:rPr>
              <w:t>obligaţiunilor</w:t>
            </w:r>
            <w:proofErr w:type="spellEnd"/>
            <w:r w:rsidRPr="004F2D80">
              <w:rPr>
                <w:noProof w:val="0"/>
                <w:lang w:val="en-US" w:eastAsia="ru-RU"/>
              </w:rPr>
              <w:t xml:space="preserve"> </w:t>
            </w:r>
            <w:proofErr w:type="spellStart"/>
            <w:r w:rsidRPr="004F2D80">
              <w:rPr>
                <w:noProof w:val="0"/>
                <w:lang w:val="en-US" w:eastAsia="ru-RU"/>
              </w:rPr>
              <w:t>contractuale</w:t>
            </w:r>
            <w:proofErr w:type="spellEnd"/>
            <w:r w:rsidRPr="004F2D80">
              <w:rPr>
                <w:noProof w:val="0"/>
                <w:lang w:val="en-US" w:eastAsia="ru-RU"/>
              </w:rPr>
              <w:t xml:space="preserve">. </w:t>
            </w:r>
          </w:p>
          <w:p w14:paraId="12BC099C" w14:textId="77777777" w:rsidR="004F2D80" w:rsidRPr="004F2D80" w:rsidRDefault="004F2D80" w:rsidP="002E61B2">
            <w:pPr>
              <w:numPr>
                <w:ilvl w:val="1"/>
                <w:numId w:val="10"/>
              </w:numPr>
              <w:tabs>
                <w:tab w:val="left" w:pos="567"/>
              </w:tabs>
              <w:ind w:left="0" w:hanging="567"/>
              <w:jc w:val="both"/>
              <w:rPr>
                <w:noProof w:val="0"/>
                <w:lang w:val="en-US" w:eastAsia="ru-RU"/>
              </w:rPr>
            </w:pPr>
            <w:r w:rsidRPr="004F2D80">
              <w:rPr>
                <w:noProof w:val="0"/>
                <w:lang w:val="en-US" w:eastAsia="ru-RU"/>
              </w:rPr>
              <w:t xml:space="preserve">18.2.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poate</w:t>
            </w:r>
            <w:proofErr w:type="spellEnd"/>
            <w:r w:rsidRPr="004F2D80">
              <w:rPr>
                <w:noProof w:val="0"/>
                <w:lang w:val="en-US" w:eastAsia="ru-RU"/>
              </w:rPr>
              <w:t xml:space="preserve"> cere </w:t>
            </w:r>
            <w:proofErr w:type="spellStart"/>
            <w:r w:rsidRPr="004F2D80">
              <w:rPr>
                <w:noProof w:val="0"/>
                <w:lang w:val="en-US" w:eastAsia="ru-RU"/>
              </w:rPr>
              <w:t>rezoluțiunea</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w:t>
            </w:r>
          </w:p>
          <w:p w14:paraId="52C952EE" w14:textId="77777777" w:rsidR="004F2D80" w:rsidRPr="004F2D80" w:rsidRDefault="004F2D80" w:rsidP="002E61B2">
            <w:pPr>
              <w:numPr>
                <w:ilvl w:val="0"/>
                <w:numId w:val="8"/>
              </w:numPr>
              <w:tabs>
                <w:tab w:val="left" w:pos="1276"/>
              </w:tabs>
              <w:ind w:left="0"/>
              <w:contextualSpacing/>
              <w:jc w:val="both"/>
              <w:rPr>
                <w:noProof w:val="0"/>
                <w:lang w:val="en-US" w:eastAsia="ru-RU"/>
              </w:rPr>
            </w:pPr>
            <w:r w:rsidRPr="004F2D80">
              <w:rPr>
                <w:noProof w:val="0"/>
                <w:lang w:val="en-US" w:eastAsia="ru-RU"/>
              </w:rPr>
              <w:t xml:space="preserve">a) </w:t>
            </w:r>
            <w:proofErr w:type="spellStart"/>
            <w:r w:rsidRPr="004F2D80">
              <w:rPr>
                <w:noProof w:val="0"/>
                <w:lang w:val="en-US" w:eastAsia="ru-RU"/>
              </w:rPr>
              <w:t>Antreprenorul</w:t>
            </w:r>
            <w:proofErr w:type="spellEnd"/>
            <w:r w:rsidRPr="004F2D80">
              <w:rPr>
                <w:noProof w:val="0"/>
                <w:lang w:val="en-US" w:eastAsia="ru-RU"/>
              </w:rPr>
              <w:t xml:space="preserve"> se </w:t>
            </w:r>
            <w:proofErr w:type="spellStart"/>
            <w:r w:rsidRPr="004F2D80">
              <w:rPr>
                <w:noProof w:val="0"/>
                <w:lang w:val="en-US" w:eastAsia="ru-RU"/>
              </w:rPr>
              <w:t>află</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incapacitate de </w:t>
            </w:r>
            <w:proofErr w:type="spellStart"/>
            <w:r w:rsidRPr="004F2D80">
              <w:rPr>
                <w:noProof w:val="0"/>
                <w:lang w:val="en-US" w:eastAsia="ru-RU"/>
              </w:rPr>
              <w:t>plată</w:t>
            </w:r>
            <w:proofErr w:type="spellEnd"/>
            <w:r w:rsidRPr="004F2D80">
              <w:rPr>
                <w:noProof w:val="0"/>
                <w:lang w:val="en-US" w:eastAsia="ru-RU"/>
              </w:rPr>
              <w:t xml:space="preserve">, </w:t>
            </w:r>
            <w:proofErr w:type="spellStart"/>
            <w:r w:rsidRPr="004F2D80">
              <w:rPr>
                <w:noProof w:val="0"/>
                <w:lang w:val="en-US" w:eastAsia="ru-RU"/>
              </w:rPr>
              <w:t>lichidare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bunurile</w:t>
            </w:r>
            <w:proofErr w:type="spellEnd"/>
            <w:r w:rsidRPr="004F2D80">
              <w:rPr>
                <w:noProof w:val="0"/>
                <w:lang w:val="en-US" w:eastAsia="ru-RU"/>
              </w:rPr>
              <w:t xml:space="preserve"> </w:t>
            </w:r>
            <w:proofErr w:type="spellStart"/>
            <w:r w:rsidRPr="004F2D80">
              <w:rPr>
                <w:noProof w:val="0"/>
                <w:lang w:val="en-US" w:eastAsia="ru-RU"/>
              </w:rPr>
              <w:t>acestuia</w:t>
            </w:r>
            <w:proofErr w:type="spellEnd"/>
            <w:r w:rsidRPr="004F2D80">
              <w:rPr>
                <w:noProof w:val="0"/>
                <w:lang w:val="en-US" w:eastAsia="ru-RU"/>
              </w:rPr>
              <w:t xml:space="preserve"> sunt </w:t>
            </w:r>
            <w:proofErr w:type="spellStart"/>
            <w:r w:rsidRPr="004F2D80">
              <w:rPr>
                <w:noProof w:val="0"/>
                <w:lang w:val="en-US" w:eastAsia="ru-RU"/>
              </w:rPr>
              <w:t>subsechestru</w:t>
            </w:r>
            <w:proofErr w:type="spellEnd"/>
            <w:r w:rsidRPr="004F2D80">
              <w:rPr>
                <w:noProof w:val="0"/>
                <w:lang w:val="en-US" w:eastAsia="ru-RU"/>
              </w:rPr>
              <w:t>;</w:t>
            </w:r>
          </w:p>
          <w:p w14:paraId="107F4337" w14:textId="77777777" w:rsidR="004F2D80" w:rsidRPr="004F2D80" w:rsidRDefault="004F2D80" w:rsidP="002E61B2">
            <w:pPr>
              <w:numPr>
                <w:ilvl w:val="0"/>
                <w:numId w:val="8"/>
              </w:numPr>
              <w:tabs>
                <w:tab w:val="left" w:pos="1276"/>
              </w:tabs>
              <w:ind w:left="0"/>
              <w:contextualSpacing/>
              <w:jc w:val="both"/>
              <w:rPr>
                <w:noProof w:val="0"/>
                <w:lang w:val="en-US" w:eastAsia="ru-RU"/>
              </w:rPr>
            </w:pPr>
            <w:r w:rsidRPr="004F2D80">
              <w:rPr>
                <w:noProof w:val="0"/>
                <w:lang w:val="en-US" w:eastAsia="ru-RU"/>
              </w:rPr>
              <w:t xml:space="preserve">b) </w:t>
            </w:r>
            <w:proofErr w:type="spellStart"/>
            <w:r w:rsidRPr="004F2D80">
              <w:rPr>
                <w:noProof w:val="0"/>
                <w:lang w:val="en-US" w:eastAsia="ru-RU"/>
              </w:rPr>
              <w:t>Antreprenorul</w:t>
            </w:r>
            <w:proofErr w:type="spellEnd"/>
            <w:r w:rsidRPr="004F2D80">
              <w:rPr>
                <w:noProof w:val="0"/>
                <w:lang w:val="en-US" w:eastAsia="ru-RU"/>
              </w:rPr>
              <w:t xml:space="preserve"> nu </w:t>
            </w:r>
            <w:proofErr w:type="spellStart"/>
            <w:r w:rsidRPr="004F2D80">
              <w:rPr>
                <w:noProof w:val="0"/>
                <w:lang w:val="en-US" w:eastAsia="ru-RU"/>
              </w:rPr>
              <w:t>începe</w:t>
            </w:r>
            <w:proofErr w:type="spellEnd"/>
            <w:r w:rsidRPr="004F2D80">
              <w:rPr>
                <w:noProof w:val="0"/>
                <w:lang w:val="en-US" w:eastAsia="ru-RU"/>
              </w:rPr>
              <w:t xml:space="preserve"> </w:t>
            </w:r>
            <w:proofErr w:type="spellStart"/>
            <w:r w:rsidRPr="004F2D80">
              <w:rPr>
                <w:noProof w:val="0"/>
                <w:lang w:val="en-US" w:eastAsia="ru-RU"/>
              </w:rPr>
              <w:t>lucrările</w:t>
            </w:r>
            <w:proofErr w:type="spellEnd"/>
            <w:r w:rsidRPr="004F2D80">
              <w:rPr>
                <w:noProof w:val="0"/>
                <w:lang w:val="en-US" w:eastAsia="ru-RU"/>
              </w:rPr>
              <w:t xml:space="preserve"> </w:t>
            </w:r>
            <w:proofErr w:type="spellStart"/>
            <w:r w:rsidRPr="004F2D80">
              <w:rPr>
                <w:noProof w:val="0"/>
                <w:lang w:val="en-US" w:eastAsia="ru-RU"/>
              </w:rPr>
              <w:t>fără</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aibă</w:t>
            </w:r>
            <w:proofErr w:type="spellEnd"/>
            <w:r w:rsidRPr="004F2D80">
              <w:rPr>
                <w:noProof w:val="0"/>
                <w:lang w:val="en-US" w:eastAsia="ru-RU"/>
              </w:rPr>
              <w:t xml:space="preserve"> un </w:t>
            </w:r>
            <w:proofErr w:type="spellStart"/>
            <w:r w:rsidRPr="004F2D80">
              <w:rPr>
                <w:noProof w:val="0"/>
                <w:lang w:val="en-US" w:eastAsia="ru-RU"/>
              </w:rPr>
              <w:t>motiv</w:t>
            </w:r>
            <w:proofErr w:type="spellEnd"/>
            <w:r w:rsidRPr="004F2D80">
              <w:rPr>
                <w:noProof w:val="0"/>
                <w:lang w:val="en-US" w:eastAsia="ru-RU"/>
              </w:rPr>
              <w:t xml:space="preserve"> </w:t>
            </w:r>
            <w:proofErr w:type="spellStart"/>
            <w:r w:rsidRPr="004F2D80">
              <w:rPr>
                <w:noProof w:val="0"/>
                <w:lang w:val="en-US" w:eastAsia="ru-RU"/>
              </w:rPr>
              <w:t>justificat</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nu </w:t>
            </w:r>
            <w:proofErr w:type="spellStart"/>
            <w:r w:rsidRPr="004F2D80">
              <w:rPr>
                <w:noProof w:val="0"/>
                <w:lang w:val="en-US" w:eastAsia="ru-RU"/>
              </w:rPr>
              <w:t>reia</w:t>
            </w:r>
            <w:proofErr w:type="spellEnd"/>
            <w:r w:rsidRPr="004F2D80">
              <w:rPr>
                <w:noProof w:val="0"/>
                <w:lang w:val="en-US" w:eastAsia="ru-RU"/>
              </w:rPr>
              <w:t xml:space="preserve"> </w:t>
            </w:r>
            <w:proofErr w:type="spellStart"/>
            <w:r w:rsidRPr="004F2D80">
              <w:rPr>
                <w:noProof w:val="0"/>
                <w:lang w:val="en-US" w:eastAsia="ru-RU"/>
              </w:rPr>
              <w:t>lucrările</w:t>
            </w:r>
            <w:proofErr w:type="spellEnd"/>
            <w:r w:rsidRPr="004F2D80">
              <w:rPr>
                <w:noProof w:val="0"/>
                <w:lang w:val="en-US" w:eastAsia="ru-RU"/>
              </w:rPr>
              <w:t xml:space="preserve"> </w:t>
            </w:r>
            <w:proofErr w:type="spellStart"/>
            <w:r w:rsidRPr="004F2D80">
              <w:rPr>
                <w:noProof w:val="0"/>
                <w:lang w:val="en-US" w:eastAsia="ru-RU"/>
              </w:rPr>
              <w:t>suspendate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termenul</w:t>
            </w:r>
            <w:proofErr w:type="spellEnd"/>
            <w:r w:rsidRPr="004F2D80">
              <w:rPr>
                <w:noProof w:val="0"/>
                <w:lang w:val="en-US" w:eastAsia="ru-RU"/>
              </w:rPr>
              <w:t xml:space="preserve"> </w:t>
            </w:r>
            <w:proofErr w:type="spellStart"/>
            <w:r w:rsidRPr="004F2D80">
              <w:rPr>
                <w:noProof w:val="0"/>
                <w:lang w:val="en-US" w:eastAsia="ru-RU"/>
              </w:rPr>
              <w:t>stabilit</w:t>
            </w:r>
            <w:proofErr w:type="spellEnd"/>
            <w:r w:rsidRPr="004F2D80">
              <w:rPr>
                <w:noProof w:val="0"/>
                <w:lang w:val="en-US" w:eastAsia="ru-RU"/>
              </w:rPr>
              <w:t xml:space="preserve"> de la </w:t>
            </w:r>
            <w:proofErr w:type="spellStart"/>
            <w:r w:rsidRPr="004F2D80">
              <w:rPr>
                <w:noProof w:val="0"/>
                <w:lang w:val="en-US" w:eastAsia="ru-RU"/>
              </w:rPr>
              <w:t>primirea</w:t>
            </w:r>
            <w:proofErr w:type="spellEnd"/>
            <w:r w:rsidRPr="004F2D80">
              <w:rPr>
                <w:noProof w:val="0"/>
                <w:lang w:val="en-US" w:eastAsia="ru-RU"/>
              </w:rPr>
              <w:t xml:space="preserve"> </w:t>
            </w:r>
            <w:proofErr w:type="spellStart"/>
            <w:r w:rsidRPr="004F2D80">
              <w:rPr>
                <w:noProof w:val="0"/>
                <w:lang w:val="en-US" w:eastAsia="ru-RU"/>
              </w:rPr>
              <w:t>dispoziţiei</w:t>
            </w:r>
            <w:proofErr w:type="spellEnd"/>
            <w:r w:rsidRPr="004F2D80">
              <w:rPr>
                <w:noProof w:val="0"/>
                <w:lang w:val="en-US" w:eastAsia="ru-RU"/>
              </w:rPr>
              <w:t xml:space="preserve"> </w:t>
            </w:r>
            <w:proofErr w:type="spellStart"/>
            <w:r w:rsidRPr="004F2D80">
              <w:rPr>
                <w:noProof w:val="0"/>
                <w:lang w:val="en-US" w:eastAsia="ru-RU"/>
              </w:rPr>
              <w:t>scrise</w:t>
            </w:r>
            <w:proofErr w:type="spellEnd"/>
            <w:r w:rsidRPr="004F2D80">
              <w:rPr>
                <w:noProof w:val="0"/>
                <w:lang w:val="en-US" w:eastAsia="ru-RU"/>
              </w:rPr>
              <w:t xml:space="preserve"> de </w:t>
            </w:r>
            <w:proofErr w:type="spellStart"/>
            <w:r w:rsidRPr="004F2D80">
              <w:rPr>
                <w:noProof w:val="0"/>
                <w:lang w:val="en-US" w:eastAsia="ru-RU"/>
              </w:rPr>
              <w:t>începere</w:t>
            </w:r>
            <w:proofErr w:type="spellEnd"/>
            <w:r w:rsidRPr="004F2D80">
              <w:rPr>
                <w:noProof w:val="0"/>
                <w:lang w:val="en-US" w:eastAsia="ru-RU"/>
              </w:rPr>
              <w:t>/</w:t>
            </w:r>
            <w:proofErr w:type="spellStart"/>
            <w:r w:rsidRPr="004F2D80">
              <w:rPr>
                <w:noProof w:val="0"/>
                <w:lang w:val="en-US" w:eastAsia="ru-RU"/>
              </w:rPr>
              <w:t>reîncepere</w:t>
            </w:r>
            <w:proofErr w:type="spellEnd"/>
            <w:r w:rsidRPr="004F2D80">
              <w:rPr>
                <w:noProof w:val="0"/>
                <w:lang w:val="en-US" w:eastAsia="ru-RU"/>
              </w:rPr>
              <w:t xml:space="preserve"> a </w:t>
            </w:r>
            <w:proofErr w:type="spellStart"/>
            <w:r w:rsidRPr="004F2D80">
              <w:rPr>
                <w:noProof w:val="0"/>
                <w:lang w:val="en-US" w:eastAsia="ru-RU"/>
              </w:rPr>
              <w:t>lucrărilor</w:t>
            </w:r>
            <w:proofErr w:type="spellEnd"/>
            <w:r w:rsidRPr="004F2D80">
              <w:rPr>
                <w:noProof w:val="0"/>
                <w:lang w:val="en-US" w:eastAsia="ru-RU"/>
              </w:rPr>
              <w:t xml:space="preserve">; </w:t>
            </w:r>
          </w:p>
          <w:p w14:paraId="7D4244C8" w14:textId="77777777" w:rsidR="004F2D80" w:rsidRPr="004F2D80" w:rsidRDefault="004F2D80" w:rsidP="002E61B2">
            <w:pPr>
              <w:numPr>
                <w:ilvl w:val="0"/>
                <w:numId w:val="8"/>
              </w:numPr>
              <w:tabs>
                <w:tab w:val="left" w:pos="1276"/>
              </w:tabs>
              <w:ind w:left="0"/>
              <w:contextualSpacing/>
              <w:jc w:val="both"/>
              <w:rPr>
                <w:noProof w:val="0"/>
                <w:lang w:val="en-US" w:eastAsia="ru-RU"/>
              </w:rPr>
            </w:pPr>
            <w:r w:rsidRPr="004F2D80">
              <w:rPr>
                <w:noProof w:val="0"/>
                <w:lang w:val="en-US" w:eastAsia="ru-RU"/>
              </w:rPr>
              <w:t xml:space="preserve">c) </w:t>
            </w:r>
            <w:proofErr w:type="spellStart"/>
            <w:r w:rsidRPr="004F2D80">
              <w:rPr>
                <w:noProof w:val="0"/>
                <w:lang w:val="en-US" w:eastAsia="ru-RU"/>
              </w:rPr>
              <w:t>Antreprenorul</w:t>
            </w:r>
            <w:proofErr w:type="spellEnd"/>
            <w:r w:rsidRPr="004F2D80">
              <w:rPr>
                <w:noProof w:val="0"/>
                <w:lang w:val="en-US" w:eastAsia="ru-RU"/>
              </w:rPr>
              <w:t xml:space="preserve"> nu a </w:t>
            </w:r>
            <w:proofErr w:type="spellStart"/>
            <w:r w:rsidRPr="004F2D80">
              <w:rPr>
                <w:noProof w:val="0"/>
                <w:lang w:val="en-US" w:eastAsia="ru-RU"/>
              </w:rPr>
              <w:t>îndepărtat</w:t>
            </w:r>
            <w:proofErr w:type="spellEnd"/>
            <w:r w:rsidRPr="004F2D80">
              <w:rPr>
                <w:noProof w:val="0"/>
                <w:lang w:val="en-US" w:eastAsia="ru-RU"/>
              </w:rPr>
              <w:t xml:space="preserve"> </w:t>
            </w:r>
            <w:proofErr w:type="spellStart"/>
            <w:r w:rsidRPr="004F2D80">
              <w:rPr>
                <w:noProof w:val="0"/>
                <w:lang w:val="en-US" w:eastAsia="ru-RU"/>
              </w:rPr>
              <w:t>materialele</w:t>
            </w:r>
            <w:proofErr w:type="spellEnd"/>
            <w:r w:rsidRPr="004F2D80">
              <w:rPr>
                <w:noProof w:val="0"/>
                <w:lang w:val="en-US" w:eastAsia="ru-RU"/>
              </w:rPr>
              <w:t xml:space="preserve"> </w:t>
            </w:r>
            <w:proofErr w:type="spellStart"/>
            <w:r w:rsidRPr="004F2D80">
              <w:rPr>
                <w:noProof w:val="0"/>
                <w:lang w:val="en-US" w:eastAsia="ru-RU"/>
              </w:rPr>
              <w:t>necorespunzătoare</w:t>
            </w:r>
            <w:proofErr w:type="spellEnd"/>
            <w:r w:rsidRPr="004F2D80">
              <w:rPr>
                <w:noProof w:val="0"/>
                <w:lang w:val="en-US" w:eastAsia="ru-RU"/>
              </w:rPr>
              <w:t xml:space="preserve"> de pe </w:t>
            </w:r>
            <w:proofErr w:type="spellStart"/>
            <w:r w:rsidRPr="004F2D80">
              <w:rPr>
                <w:noProof w:val="0"/>
                <w:lang w:val="en-US" w:eastAsia="ru-RU"/>
              </w:rPr>
              <w:t>şantier</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nu a </w:t>
            </w:r>
            <w:proofErr w:type="spellStart"/>
            <w:r w:rsidRPr="004F2D80">
              <w:rPr>
                <w:noProof w:val="0"/>
                <w:lang w:val="en-US" w:eastAsia="ru-RU"/>
              </w:rPr>
              <w:t>refăcut</w:t>
            </w:r>
            <w:proofErr w:type="spellEnd"/>
            <w:r w:rsidRPr="004F2D80">
              <w:rPr>
                <w:noProof w:val="0"/>
                <w:lang w:val="en-US" w:eastAsia="ru-RU"/>
              </w:rPr>
              <w:t xml:space="preserve"> o </w:t>
            </w:r>
            <w:proofErr w:type="spellStart"/>
            <w:r w:rsidRPr="004F2D80">
              <w:rPr>
                <w:noProof w:val="0"/>
                <w:lang w:val="en-US" w:eastAsia="ru-RU"/>
              </w:rPr>
              <w:t>lucrare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termenul</w:t>
            </w:r>
            <w:proofErr w:type="spellEnd"/>
            <w:r w:rsidRPr="004F2D80">
              <w:rPr>
                <w:noProof w:val="0"/>
                <w:lang w:val="en-US" w:eastAsia="ru-RU"/>
              </w:rPr>
              <w:t xml:space="preserve"> </w:t>
            </w:r>
            <w:proofErr w:type="spellStart"/>
            <w:r w:rsidRPr="004F2D80">
              <w:rPr>
                <w:noProof w:val="0"/>
                <w:lang w:val="en-US" w:eastAsia="ru-RU"/>
              </w:rPr>
              <w:t>stabilit</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beneficiar</w:t>
            </w:r>
            <w:proofErr w:type="spellEnd"/>
            <w:r w:rsidRPr="004F2D80">
              <w:rPr>
                <w:noProof w:val="0"/>
                <w:lang w:val="en-US" w:eastAsia="ru-RU"/>
              </w:rPr>
              <w:t>;</w:t>
            </w:r>
          </w:p>
          <w:p w14:paraId="7255A883" w14:textId="77777777" w:rsidR="004F2D80" w:rsidRPr="004F2D80" w:rsidRDefault="004F2D80" w:rsidP="002E61B2">
            <w:pPr>
              <w:numPr>
                <w:ilvl w:val="0"/>
                <w:numId w:val="8"/>
              </w:numPr>
              <w:tabs>
                <w:tab w:val="left" w:pos="1276"/>
              </w:tabs>
              <w:ind w:left="0"/>
              <w:contextualSpacing/>
              <w:jc w:val="both"/>
              <w:rPr>
                <w:noProof w:val="0"/>
                <w:lang w:val="en-US" w:eastAsia="ru-RU"/>
              </w:rPr>
            </w:pPr>
            <w:r w:rsidRPr="004F2D80">
              <w:rPr>
                <w:noProof w:val="0"/>
                <w:lang w:val="en-US" w:eastAsia="ru-RU"/>
              </w:rPr>
              <w:t xml:space="preserve">d) </w:t>
            </w:r>
            <w:proofErr w:type="spellStart"/>
            <w:r w:rsidRPr="004F2D80">
              <w:rPr>
                <w:noProof w:val="0"/>
                <w:lang w:val="en-US" w:eastAsia="ru-RU"/>
              </w:rPr>
              <w:t>Antreprenorul</w:t>
            </w:r>
            <w:proofErr w:type="spellEnd"/>
            <w:r w:rsidRPr="004F2D80">
              <w:rPr>
                <w:noProof w:val="0"/>
                <w:lang w:val="en-US" w:eastAsia="ru-RU"/>
              </w:rPr>
              <w:t xml:space="preserve"> nu </w:t>
            </w:r>
            <w:proofErr w:type="spellStart"/>
            <w:r w:rsidRPr="004F2D80">
              <w:rPr>
                <w:noProof w:val="0"/>
                <w:lang w:val="en-US" w:eastAsia="ru-RU"/>
              </w:rPr>
              <w:t>furnizează</w:t>
            </w:r>
            <w:proofErr w:type="spellEnd"/>
            <w:r w:rsidRPr="004F2D80">
              <w:rPr>
                <w:noProof w:val="0"/>
                <w:lang w:val="en-US" w:eastAsia="ru-RU"/>
              </w:rPr>
              <w:t>/</w:t>
            </w:r>
            <w:proofErr w:type="spellStart"/>
            <w:r w:rsidRPr="004F2D80">
              <w:rPr>
                <w:noProof w:val="0"/>
                <w:lang w:val="en-US" w:eastAsia="ru-RU"/>
              </w:rPr>
              <w:t>menține</w:t>
            </w:r>
            <w:proofErr w:type="spellEnd"/>
            <w:r w:rsidRPr="004F2D80">
              <w:rPr>
                <w:noProof w:val="0"/>
                <w:lang w:val="en-US" w:eastAsia="ru-RU"/>
              </w:rPr>
              <w:t xml:space="preserve"> </w:t>
            </w:r>
            <w:proofErr w:type="spellStart"/>
            <w:r w:rsidRPr="004F2D80">
              <w:rPr>
                <w:noProof w:val="0"/>
                <w:lang w:val="en-US" w:eastAsia="ru-RU"/>
              </w:rPr>
              <w:t>garanția</w:t>
            </w:r>
            <w:proofErr w:type="spellEnd"/>
            <w:r w:rsidRPr="004F2D80">
              <w:rPr>
                <w:noProof w:val="0"/>
                <w:lang w:val="en-US" w:eastAsia="ru-RU"/>
              </w:rPr>
              <w:t xml:space="preserve"> de </w:t>
            </w:r>
            <w:proofErr w:type="spellStart"/>
            <w:r w:rsidRPr="004F2D80">
              <w:rPr>
                <w:noProof w:val="0"/>
                <w:lang w:val="en-US" w:eastAsia="ru-RU"/>
              </w:rPr>
              <w:t>bună</w:t>
            </w:r>
            <w:proofErr w:type="spellEnd"/>
            <w:r w:rsidRPr="004F2D80">
              <w:rPr>
                <w:noProof w:val="0"/>
                <w:lang w:val="en-US" w:eastAsia="ru-RU"/>
              </w:rPr>
              <w:t xml:space="preserve"> </w:t>
            </w:r>
            <w:proofErr w:type="spellStart"/>
            <w:r w:rsidRPr="004F2D80">
              <w:rPr>
                <w:noProof w:val="0"/>
                <w:lang w:val="en-US" w:eastAsia="ru-RU"/>
              </w:rPr>
              <w:t>execuție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condițiile</w:t>
            </w:r>
            <w:proofErr w:type="spellEnd"/>
            <w:r w:rsidRPr="004F2D80">
              <w:rPr>
                <w:noProof w:val="0"/>
                <w:lang w:val="en-US" w:eastAsia="ru-RU"/>
              </w:rPr>
              <w:t xml:space="preserve"> solicitate </w:t>
            </w:r>
            <w:proofErr w:type="spellStart"/>
            <w:r w:rsidRPr="004F2D80">
              <w:rPr>
                <w:noProof w:val="0"/>
                <w:lang w:val="en-US" w:eastAsia="ru-RU"/>
              </w:rPr>
              <w:t>prin</w:t>
            </w:r>
            <w:proofErr w:type="spellEnd"/>
            <w:r w:rsidRPr="004F2D80">
              <w:rPr>
                <w:noProof w:val="0"/>
                <w:lang w:val="en-US" w:eastAsia="ru-RU"/>
              </w:rPr>
              <w:t xml:space="preserve"> </w:t>
            </w:r>
            <w:proofErr w:type="spellStart"/>
            <w:r w:rsidRPr="004F2D80">
              <w:rPr>
                <w:noProof w:val="0"/>
                <w:lang w:val="en-US" w:eastAsia="ru-RU"/>
              </w:rPr>
              <w:t>prezentul</w:t>
            </w:r>
            <w:proofErr w:type="spellEnd"/>
            <w:r w:rsidRPr="004F2D80">
              <w:rPr>
                <w:noProof w:val="0"/>
                <w:lang w:val="en-US" w:eastAsia="ru-RU"/>
              </w:rPr>
              <w:t xml:space="preserve"> contract;</w:t>
            </w:r>
          </w:p>
          <w:p w14:paraId="5B2E8D2B" w14:textId="77777777" w:rsidR="004F2D80" w:rsidRPr="004F2D80" w:rsidRDefault="004F2D80" w:rsidP="002E61B2">
            <w:pPr>
              <w:numPr>
                <w:ilvl w:val="0"/>
                <w:numId w:val="8"/>
              </w:numPr>
              <w:tabs>
                <w:tab w:val="left" w:pos="1276"/>
              </w:tabs>
              <w:ind w:left="0"/>
              <w:contextualSpacing/>
              <w:jc w:val="both"/>
              <w:rPr>
                <w:noProof w:val="0"/>
                <w:lang w:val="en-US" w:eastAsia="ru-RU"/>
              </w:rPr>
            </w:pPr>
            <w:r w:rsidRPr="004F2D80">
              <w:rPr>
                <w:noProof w:val="0"/>
                <w:lang w:val="en-US" w:eastAsia="ru-RU"/>
              </w:rPr>
              <w:t xml:space="preserve">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notifică</w:t>
            </w:r>
            <w:proofErr w:type="spellEnd"/>
            <w:r w:rsidRPr="004F2D80">
              <w:rPr>
                <w:noProof w:val="0"/>
                <w:lang w:val="en-US" w:eastAsia="ru-RU"/>
              </w:rPr>
              <w:t xml:space="preserve">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că</w:t>
            </w:r>
            <w:proofErr w:type="spellEnd"/>
            <w:r w:rsidRPr="004F2D80">
              <w:rPr>
                <w:noProof w:val="0"/>
                <w:lang w:val="en-US" w:eastAsia="ru-RU"/>
              </w:rPr>
              <w:t xml:space="preserve"> </w:t>
            </w:r>
            <w:proofErr w:type="spellStart"/>
            <w:r w:rsidRPr="004F2D80">
              <w:rPr>
                <w:noProof w:val="0"/>
                <w:lang w:val="en-US" w:eastAsia="ru-RU"/>
              </w:rPr>
              <w:t>datorită</w:t>
            </w:r>
            <w:proofErr w:type="spellEnd"/>
            <w:r w:rsidRPr="004F2D80">
              <w:rPr>
                <w:noProof w:val="0"/>
                <w:lang w:val="en-US" w:eastAsia="ru-RU"/>
              </w:rPr>
              <w:t xml:space="preserve"> </w:t>
            </w:r>
            <w:proofErr w:type="spellStart"/>
            <w:r w:rsidRPr="004F2D80">
              <w:rPr>
                <w:noProof w:val="0"/>
                <w:lang w:val="en-US" w:eastAsia="ru-RU"/>
              </w:rPr>
              <w:t>unor</w:t>
            </w:r>
            <w:proofErr w:type="spellEnd"/>
            <w:r w:rsidRPr="004F2D80">
              <w:rPr>
                <w:noProof w:val="0"/>
                <w:lang w:val="en-US" w:eastAsia="ru-RU"/>
              </w:rPr>
              <w:t xml:space="preserve"> </w:t>
            </w:r>
            <w:proofErr w:type="spellStart"/>
            <w:r w:rsidRPr="004F2D80">
              <w:rPr>
                <w:noProof w:val="0"/>
                <w:lang w:val="en-US" w:eastAsia="ru-RU"/>
              </w:rPr>
              <w:t>conjuncturi</w:t>
            </w:r>
            <w:proofErr w:type="spellEnd"/>
            <w:r w:rsidRPr="004F2D80">
              <w:rPr>
                <w:noProof w:val="0"/>
                <w:lang w:val="en-US" w:eastAsia="ru-RU"/>
              </w:rPr>
              <w:t xml:space="preserve"> </w:t>
            </w:r>
            <w:proofErr w:type="spellStart"/>
            <w:r w:rsidRPr="004F2D80">
              <w:rPr>
                <w:noProof w:val="0"/>
                <w:lang w:val="en-US" w:eastAsia="ru-RU"/>
              </w:rPr>
              <w:t>economice</w:t>
            </w:r>
            <w:proofErr w:type="spellEnd"/>
            <w:r w:rsidRPr="004F2D80">
              <w:rPr>
                <w:noProof w:val="0"/>
                <w:lang w:val="en-US" w:eastAsia="ru-RU"/>
              </w:rPr>
              <w:t xml:space="preserve"> din motive </w:t>
            </w:r>
            <w:proofErr w:type="spellStart"/>
            <w:r w:rsidRPr="004F2D80">
              <w:rPr>
                <w:noProof w:val="0"/>
                <w:lang w:val="en-US" w:eastAsia="ru-RU"/>
              </w:rPr>
              <w:t>neimputabile</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imposibilitate</w:t>
            </w:r>
            <w:proofErr w:type="spellEnd"/>
            <w:r w:rsidRPr="004F2D80">
              <w:rPr>
                <w:noProof w:val="0"/>
                <w:lang w:val="en-US" w:eastAsia="ru-RU"/>
              </w:rPr>
              <w:t xml:space="preserve"> de a continua </w:t>
            </w:r>
            <w:proofErr w:type="spellStart"/>
            <w:r w:rsidRPr="004F2D80">
              <w:rPr>
                <w:noProof w:val="0"/>
                <w:lang w:val="en-US" w:eastAsia="ru-RU"/>
              </w:rPr>
              <w:t>îndeplinirea</w:t>
            </w:r>
            <w:proofErr w:type="spellEnd"/>
            <w:r w:rsidRPr="004F2D80">
              <w:rPr>
                <w:noProof w:val="0"/>
                <w:lang w:val="en-US" w:eastAsia="ru-RU"/>
              </w:rPr>
              <w:t xml:space="preserve"> </w:t>
            </w:r>
            <w:proofErr w:type="spellStart"/>
            <w:r w:rsidRPr="004F2D80">
              <w:rPr>
                <w:noProof w:val="0"/>
                <w:lang w:val="en-US" w:eastAsia="ru-RU"/>
              </w:rPr>
              <w:t>obligaţiunilor</w:t>
            </w:r>
            <w:proofErr w:type="spellEnd"/>
            <w:r w:rsidRPr="004F2D80">
              <w:rPr>
                <w:noProof w:val="0"/>
                <w:lang w:val="en-US" w:eastAsia="ru-RU"/>
              </w:rPr>
              <w:t xml:space="preserve"> </w:t>
            </w:r>
            <w:proofErr w:type="spellStart"/>
            <w:r w:rsidRPr="004F2D80">
              <w:rPr>
                <w:noProof w:val="0"/>
                <w:lang w:val="en-US" w:eastAsia="ru-RU"/>
              </w:rPr>
              <w:t>contractuale</w:t>
            </w:r>
            <w:proofErr w:type="spellEnd"/>
            <w:r w:rsidRPr="004F2D80">
              <w:rPr>
                <w:noProof w:val="0"/>
                <w:lang w:val="en-US" w:eastAsia="ru-RU"/>
              </w:rPr>
              <w:t xml:space="preserve">. </w:t>
            </w:r>
          </w:p>
          <w:p w14:paraId="23EA93E6" w14:textId="77777777" w:rsidR="004F2D80" w:rsidRPr="004F2D80" w:rsidRDefault="004F2D80" w:rsidP="002E61B2">
            <w:pPr>
              <w:numPr>
                <w:ilvl w:val="0"/>
                <w:numId w:val="8"/>
              </w:numPr>
              <w:tabs>
                <w:tab w:val="left" w:pos="1276"/>
              </w:tabs>
              <w:ind w:left="0"/>
              <w:contextualSpacing/>
              <w:jc w:val="both"/>
              <w:rPr>
                <w:noProof w:val="0"/>
                <w:lang w:val="en-US" w:eastAsia="ru-RU"/>
              </w:rPr>
            </w:pPr>
            <w:r w:rsidRPr="004F2D80">
              <w:rPr>
                <w:noProof w:val="0"/>
                <w:lang w:val="en-US" w:eastAsia="ru-RU"/>
              </w:rPr>
              <w:t xml:space="preserve">18.3. </w:t>
            </w:r>
            <w:proofErr w:type="spellStart"/>
            <w:r w:rsidRPr="004F2D80">
              <w:rPr>
                <w:noProof w:val="0"/>
                <w:lang w:val="en-US" w:eastAsia="ru-RU"/>
              </w:rPr>
              <w:t>Contractul</w:t>
            </w:r>
            <w:proofErr w:type="spellEnd"/>
            <w:r w:rsidRPr="004F2D80">
              <w:rPr>
                <w:noProof w:val="0"/>
                <w:lang w:val="en-US" w:eastAsia="ru-RU"/>
              </w:rPr>
              <w:t xml:space="preserve"> </w:t>
            </w:r>
            <w:proofErr w:type="spellStart"/>
            <w:r w:rsidRPr="004F2D80">
              <w:rPr>
                <w:noProof w:val="0"/>
                <w:lang w:val="en-US" w:eastAsia="ru-RU"/>
              </w:rPr>
              <w:t>poate</w:t>
            </w:r>
            <w:proofErr w:type="spellEnd"/>
            <w:r w:rsidRPr="004F2D80">
              <w:rPr>
                <w:noProof w:val="0"/>
                <w:lang w:val="en-US" w:eastAsia="ru-RU"/>
              </w:rPr>
              <w:t xml:space="preserve"> fi </w:t>
            </w:r>
            <w:proofErr w:type="spellStart"/>
            <w:r w:rsidRPr="004F2D80">
              <w:rPr>
                <w:noProof w:val="0"/>
                <w:lang w:val="en-US" w:eastAsia="ru-RU"/>
              </w:rPr>
              <w:t>reziliat</w:t>
            </w:r>
            <w:proofErr w:type="spellEnd"/>
            <w:r w:rsidRPr="004F2D80">
              <w:rPr>
                <w:noProof w:val="0"/>
                <w:lang w:val="en-US" w:eastAsia="ru-RU"/>
              </w:rPr>
              <w:t xml:space="preserve"> cu </w:t>
            </w:r>
            <w:proofErr w:type="spellStart"/>
            <w:r w:rsidRPr="004F2D80">
              <w:rPr>
                <w:noProof w:val="0"/>
                <w:lang w:val="en-US" w:eastAsia="ru-RU"/>
              </w:rPr>
              <w:t>efecte</w:t>
            </w:r>
            <w:proofErr w:type="spellEnd"/>
            <w:r w:rsidRPr="004F2D80">
              <w:rPr>
                <w:noProof w:val="0"/>
                <w:lang w:val="en-US" w:eastAsia="ru-RU"/>
              </w:rPr>
              <w:t xml:space="preserve"> </w:t>
            </w:r>
            <w:proofErr w:type="spellStart"/>
            <w:r w:rsidRPr="004F2D80">
              <w:rPr>
                <w:noProof w:val="0"/>
                <w:lang w:val="en-US" w:eastAsia="ru-RU"/>
              </w:rPr>
              <w:t>depline</w:t>
            </w:r>
            <w:proofErr w:type="spellEnd"/>
            <w:r w:rsidRPr="004F2D80">
              <w:rPr>
                <w:noProof w:val="0"/>
                <w:lang w:val="en-US" w:eastAsia="ru-RU"/>
              </w:rPr>
              <w:t xml:space="preserve">, </w:t>
            </w:r>
            <w:proofErr w:type="spellStart"/>
            <w:r w:rsidRPr="004F2D80">
              <w:rPr>
                <w:noProof w:val="0"/>
                <w:lang w:val="en-US" w:eastAsia="ru-RU"/>
              </w:rPr>
              <w:t>după</w:t>
            </w:r>
            <w:proofErr w:type="spellEnd"/>
            <w:r w:rsidRPr="004F2D80">
              <w:rPr>
                <w:noProof w:val="0"/>
                <w:lang w:val="en-US" w:eastAsia="ru-RU"/>
              </w:rPr>
              <w:t xml:space="preserve"> </w:t>
            </w:r>
            <w:proofErr w:type="spellStart"/>
            <w:r w:rsidRPr="004F2D80">
              <w:rPr>
                <w:noProof w:val="0"/>
                <w:lang w:val="en-US" w:eastAsia="ru-RU"/>
              </w:rPr>
              <w:t>acordarea</w:t>
            </w:r>
            <w:proofErr w:type="spellEnd"/>
            <w:r w:rsidRPr="004F2D80">
              <w:rPr>
                <w:noProof w:val="0"/>
                <w:lang w:val="en-US" w:eastAsia="ru-RU"/>
              </w:rPr>
              <w:t xml:space="preserve"> </w:t>
            </w:r>
            <w:proofErr w:type="spellStart"/>
            <w:r w:rsidRPr="004F2D80">
              <w:rPr>
                <w:noProof w:val="0"/>
                <w:lang w:val="en-US" w:eastAsia="ru-RU"/>
              </w:rPr>
              <w:t>unui</w:t>
            </w:r>
            <w:proofErr w:type="spellEnd"/>
            <w:r w:rsidRPr="004F2D80">
              <w:rPr>
                <w:noProof w:val="0"/>
                <w:lang w:val="en-US" w:eastAsia="ru-RU"/>
              </w:rPr>
              <w:t xml:space="preserve"> </w:t>
            </w:r>
            <w:proofErr w:type="spellStart"/>
            <w:r w:rsidRPr="004F2D80">
              <w:rPr>
                <w:noProof w:val="0"/>
                <w:lang w:val="en-US" w:eastAsia="ru-RU"/>
              </w:rPr>
              <w:t>preaviz</w:t>
            </w:r>
            <w:proofErr w:type="spellEnd"/>
            <w:r w:rsidRPr="004F2D80">
              <w:rPr>
                <w:noProof w:val="0"/>
                <w:lang w:val="en-US" w:eastAsia="ru-RU"/>
              </w:rPr>
              <w:t xml:space="preserve"> de 15 </w:t>
            </w:r>
            <w:proofErr w:type="spellStart"/>
            <w:r w:rsidRPr="004F2D80">
              <w:rPr>
                <w:noProof w:val="0"/>
                <w:lang w:val="en-US" w:eastAsia="ru-RU"/>
              </w:rPr>
              <w:t>zile</w:t>
            </w:r>
            <w:proofErr w:type="spellEnd"/>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înainte</w:t>
            </w:r>
            <w:proofErr w:type="spellEnd"/>
            <w:r w:rsidRPr="004F2D80">
              <w:rPr>
                <w:noProof w:val="0"/>
                <w:lang w:val="en-US" w:eastAsia="ru-RU"/>
              </w:rPr>
              <w:t xml:space="preserve"> de </w:t>
            </w:r>
            <w:proofErr w:type="spellStart"/>
            <w:r w:rsidRPr="004F2D80">
              <w:rPr>
                <w:noProof w:val="0"/>
                <w:lang w:val="en-US" w:eastAsia="ru-RU"/>
              </w:rPr>
              <w:t>expirarea</w:t>
            </w:r>
            <w:proofErr w:type="spellEnd"/>
            <w:r w:rsidRPr="004F2D80">
              <w:rPr>
                <w:noProof w:val="0"/>
                <w:lang w:val="en-US" w:eastAsia="ru-RU"/>
              </w:rPr>
              <w:t xml:space="preserve"> </w:t>
            </w:r>
            <w:proofErr w:type="spellStart"/>
            <w:r w:rsidRPr="004F2D80">
              <w:rPr>
                <w:noProof w:val="0"/>
                <w:lang w:val="en-US" w:eastAsia="ru-RU"/>
              </w:rPr>
              <w:t>termenului</w:t>
            </w:r>
            <w:proofErr w:type="spellEnd"/>
            <w:r w:rsidRPr="004F2D80">
              <w:rPr>
                <w:noProof w:val="0"/>
                <w:lang w:val="en-US" w:eastAsia="ru-RU"/>
              </w:rPr>
              <w:t xml:space="preserve"> de </w:t>
            </w:r>
            <w:proofErr w:type="spellStart"/>
            <w:r w:rsidRPr="004F2D80">
              <w:rPr>
                <w:noProof w:val="0"/>
                <w:lang w:val="en-US" w:eastAsia="ru-RU"/>
              </w:rPr>
              <w:t>preaviz</w:t>
            </w:r>
            <w:proofErr w:type="spellEnd"/>
            <w:r w:rsidRPr="004F2D80">
              <w:rPr>
                <w:noProof w:val="0"/>
                <w:lang w:val="en-US" w:eastAsia="ru-RU"/>
              </w:rPr>
              <w:t xml:space="preserve">, </w:t>
            </w:r>
            <w:proofErr w:type="spellStart"/>
            <w:r w:rsidRPr="004F2D80">
              <w:rPr>
                <w:noProof w:val="0"/>
                <w:lang w:val="en-US" w:eastAsia="ru-RU"/>
              </w:rPr>
              <w:t>situațiile</w:t>
            </w:r>
            <w:proofErr w:type="spellEnd"/>
            <w:r w:rsidRPr="004F2D80">
              <w:rPr>
                <w:noProof w:val="0"/>
                <w:lang w:val="en-US" w:eastAsia="ru-RU"/>
              </w:rPr>
              <w:t xml:space="preserve"> invocate ca </w:t>
            </w:r>
            <w:proofErr w:type="spellStart"/>
            <w:r w:rsidRPr="004F2D80">
              <w:rPr>
                <w:noProof w:val="0"/>
                <w:lang w:val="en-US" w:eastAsia="ru-RU"/>
              </w:rPr>
              <w:t>motiv</w:t>
            </w:r>
            <w:proofErr w:type="spellEnd"/>
            <w:r w:rsidRPr="004F2D80">
              <w:rPr>
                <w:noProof w:val="0"/>
                <w:lang w:val="en-US" w:eastAsia="ru-RU"/>
              </w:rPr>
              <w:t xml:space="preserve"> al </w:t>
            </w:r>
            <w:proofErr w:type="spellStart"/>
            <w:r w:rsidRPr="004F2D80">
              <w:rPr>
                <w:noProof w:val="0"/>
                <w:lang w:val="en-US" w:eastAsia="ru-RU"/>
              </w:rPr>
              <w:t>rezilierii</w:t>
            </w:r>
            <w:proofErr w:type="spellEnd"/>
            <w:r w:rsidRPr="004F2D80">
              <w:rPr>
                <w:noProof w:val="0"/>
                <w:lang w:val="en-US" w:eastAsia="ru-RU"/>
              </w:rPr>
              <w:t xml:space="preserve"> sunt remediate, </w:t>
            </w:r>
            <w:proofErr w:type="spellStart"/>
            <w:r w:rsidRPr="004F2D80">
              <w:rPr>
                <w:noProof w:val="0"/>
                <w:lang w:val="en-US" w:eastAsia="ru-RU"/>
              </w:rPr>
              <w:t>înștiințarea</w:t>
            </w:r>
            <w:proofErr w:type="spellEnd"/>
            <w:r w:rsidRPr="004F2D80">
              <w:rPr>
                <w:noProof w:val="0"/>
                <w:lang w:val="en-US" w:eastAsia="ru-RU"/>
              </w:rPr>
              <w:t xml:space="preserve"> </w:t>
            </w:r>
            <w:proofErr w:type="spellStart"/>
            <w:r w:rsidRPr="004F2D80">
              <w:rPr>
                <w:noProof w:val="0"/>
                <w:lang w:val="en-US" w:eastAsia="ru-RU"/>
              </w:rPr>
              <w:t>încetează</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aibă</w:t>
            </w:r>
            <w:proofErr w:type="spellEnd"/>
            <w:r w:rsidRPr="004F2D80">
              <w:rPr>
                <w:noProof w:val="0"/>
                <w:lang w:val="en-US" w:eastAsia="ru-RU"/>
              </w:rPr>
              <w:t xml:space="preserve"> </w:t>
            </w:r>
            <w:proofErr w:type="spellStart"/>
            <w:r w:rsidRPr="004F2D80">
              <w:rPr>
                <w:noProof w:val="0"/>
                <w:lang w:val="en-US" w:eastAsia="ru-RU"/>
              </w:rPr>
              <w:t>efect</w:t>
            </w:r>
            <w:proofErr w:type="spellEnd"/>
            <w:r w:rsidRPr="004F2D80">
              <w:rPr>
                <w:noProof w:val="0"/>
                <w:lang w:val="en-US" w:eastAsia="ru-RU"/>
              </w:rPr>
              <w:t xml:space="preserve">, </w:t>
            </w:r>
            <w:proofErr w:type="spellStart"/>
            <w:r w:rsidRPr="004F2D80">
              <w:rPr>
                <w:noProof w:val="0"/>
                <w:lang w:val="en-US" w:eastAsia="ru-RU"/>
              </w:rPr>
              <w:t>iar</w:t>
            </w:r>
            <w:proofErr w:type="spellEnd"/>
            <w:r w:rsidRPr="004F2D80">
              <w:rPr>
                <w:noProof w:val="0"/>
                <w:lang w:val="en-US" w:eastAsia="ru-RU"/>
              </w:rPr>
              <w:t xml:space="preserve"> </w:t>
            </w:r>
            <w:proofErr w:type="spellStart"/>
            <w:r w:rsidRPr="004F2D80">
              <w:rPr>
                <w:noProof w:val="0"/>
                <w:lang w:val="en-US" w:eastAsia="ru-RU"/>
              </w:rPr>
              <w:t>partea</w:t>
            </w:r>
            <w:proofErr w:type="spellEnd"/>
            <w:r w:rsidRPr="004F2D80">
              <w:rPr>
                <w:noProof w:val="0"/>
                <w:lang w:val="en-US" w:eastAsia="ru-RU"/>
              </w:rPr>
              <w:t xml:space="preserve"> </w:t>
            </w:r>
            <w:proofErr w:type="spellStart"/>
            <w:r w:rsidRPr="004F2D80">
              <w:rPr>
                <w:noProof w:val="0"/>
                <w:lang w:val="en-US" w:eastAsia="ru-RU"/>
              </w:rPr>
              <w:t>solicitantă</w:t>
            </w:r>
            <w:proofErr w:type="spellEnd"/>
            <w:r w:rsidRPr="004F2D80">
              <w:rPr>
                <w:noProof w:val="0"/>
                <w:lang w:val="en-US" w:eastAsia="ru-RU"/>
              </w:rPr>
              <w:t xml:space="preserve"> nu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mai</w:t>
            </w:r>
            <w:proofErr w:type="spellEnd"/>
            <w:r w:rsidRPr="004F2D80">
              <w:rPr>
                <w:noProof w:val="0"/>
                <w:lang w:val="en-US" w:eastAsia="ru-RU"/>
              </w:rPr>
              <w:t xml:space="preserve"> fi </w:t>
            </w:r>
            <w:proofErr w:type="spellStart"/>
            <w:r w:rsidRPr="004F2D80">
              <w:rPr>
                <w:noProof w:val="0"/>
                <w:lang w:val="en-US" w:eastAsia="ru-RU"/>
              </w:rPr>
              <w:t>îndreptățită</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rezilieze</w:t>
            </w:r>
            <w:proofErr w:type="spellEnd"/>
            <w:r w:rsidRPr="004F2D80">
              <w:rPr>
                <w:noProof w:val="0"/>
                <w:lang w:val="en-US" w:eastAsia="ru-RU"/>
              </w:rPr>
              <w:t xml:space="preserve"> </w:t>
            </w:r>
            <w:proofErr w:type="spellStart"/>
            <w:r w:rsidRPr="004F2D80">
              <w:rPr>
                <w:noProof w:val="0"/>
                <w:lang w:val="en-US" w:eastAsia="ru-RU"/>
              </w:rPr>
              <w:t>contractul</w:t>
            </w:r>
            <w:proofErr w:type="spellEnd"/>
            <w:r w:rsidRPr="004F2D80">
              <w:rPr>
                <w:noProof w:val="0"/>
                <w:lang w:val="en-US" w:eastAsia="ru-RU"/>
              </w:rPr>
              <w:t>.</w:t>
            </w:r>
          </w:p>
          <w:p w14:paraId="793899E5" w14:textId="77777777" w:rsidR="004F2D80" w:rsidRPr="004F2D80" w:rsidRDefault="004F2D80" w:rsidP="002E61B2">
            <w:pPr>
              <w:numPr>
                <w:ilvl w:val="1"/>
                <w:numId w:val="10"/>
              </w:numPr>
              <w:tabs>
                <w:tab w:val="left" w:pos="567"/>
              </w:tabs>
              <w:ind w:left="0" w:hanging="567"/>
              <w:jc w:val="both"/>
              <w:rPr>
                <w:noProof w:val="0"/>
                <w:lang w:val="en-US" w:eastAsia="ru-RU"/>
              </w:rPr>
            </w:pPr>
            <w:r w:rsidRPr="004F2D80">
              <w:rPr>
                <w:noProof w:val="0"/>
                <w:lang w:val="en-US" w:eastAsia="ru-RU"/>
              </w:rPr>
              <w:t xml:space="preserve">18.4. </w:t>
            </w:r>
            <w:proofErr w:type="spellStart"/>
            <w:r w:rsidRPr="004F2D80">
              <w:rPr>
                <w:noProof w:val="0"/>
                <w:lang w:val="en-US" w:eastAsia="ru-RU"/>
              </w:rPr>
              <w:t>Contractul</w:t>
            </w:r>
            <w:proofErr w:type="spellEnd"/>
            <w:r w:rsidRPr="004F2D80">
              <w:rPr>
                <w:noProof w:val="0"/>
                <w:lang w:val="en-US" w:eastAsia="ru-RU"/>
              </w:rPr>
              <w:t xml:space="preserve"> se </w:t>
            </w:r>
            <w:proofErr w:type="spellStart"/>
            <w:r w:rsidRPr="004F2D80">
              <w:rPr>
                <w:noProof w:val="0"/>
                <w:lang w:val="en-US" w:eastAsia="ru-RU"/>
              </w:rPr>
              <w:t>consideră</w:t>
            </w:r>
            <w:proofErr w:type="spellEnd"/>
            <w:r w:rsidRPr="004F2D80">
              <w:rPr>
                <w:noProof w:val="0"/>
                <w:lang w:val="en-US" w:eastAsia="ru-RU"/>
              </w:rPr>
              <w:t xml:space="preserve"> </w:t>
            </w:r>
            <w:proofErr w:type="spellStart"/>
            <w:r w:rsidRPr="004F2D80">
              <w:rPr>
                <w:noProof w:val="0"/>
                <w:lang w:val="en-US" w:eastAsia="ru-RU"/>
              </w:rPr>
              <w:t>rezolvit</w:t>
            </w:r>
            <w:proofErr w:type="spellEnd"/>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partea</w:t>
            </w:r>
            <w:proofErr w:type="spellEnd"/>
            <w:r w:rsidRPr="004F2D80">
              <w:rPr>
                <w:noProof w:val="0"/>
                <w:lang w:val="en-US" w:eastAsia="ru-RU"/>
              </w:rPr>
              <w:t xml:space="preserve"> </w:t>
            </w:r>
            <w:proofErr w:type="spellStart"/>
            <w:r w:rsidRPr="004F2D80">
              <w:rPr>
                <w:noProof w:val="0"/>
                <w:lang w:val="en-US" w:eastAsia="ru-RU"/>
              </w:rPr>
              <w:t>contractantă</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comunica</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scris</w:t>
            </w:r>
            <w:proofErr w:type="spellEnd"/>
            <w:r w:rsidRPr="004F2D80">
              <w:rPr>
                <w:noProof w:val="0"/>
                <w:lang w:val="en-US" w:eastAsia="ru-RU"/>
              </w:rPr>
              <w:t xml:space="preserve"> </w:t>
            </w:r>
            <w:proofErr w:type="spellStart"/>
            <w:r w:rsidRPr="004F2D80">
              <w:rPr>
                <w:noProof w:val="0"/>
                <w:lang w:val="en-US" w:eastAsia="ru-RU"/>
              </w:rPr>
              <w:t>celeilalte</w:t>
            </w:r>
            <w:proofErr w:type="spellEnd"/>
            <w:r w:rsidRPr="004F2D80">
              <w:rPr>
                <w:noProof w:val="0"/>
                <w:lang w:val="en-US" w:eastAsia="ru-RU"/>
              </w:rPr>
              <w:t xml:space="preserve"> </w:t>
            </w:r>
            <w:proofErr w:type="spellStart"/>
            <w:r w:rsidRPr="004F2D80">
              <w:rPr>
                <w:noProof w:val="0"/>
                <w:lang w:val="en-US" w:eastAsia="ru-RU"/>
              </w:rPr>
              <w:t>părţi</w:t>
            </w:r>
            <w:proofErr w:type="spellEnd"/>
            <w:r w:rsidRPr="004F2D80">
              <w:rPr>
                <w:noProof w:val="0"/>
                <w:lang w:val="en-US" w:eastAsia="ru-RU"/>
              </w:rPr>
              <w:t xml:space="preserve"> </w:t>
            </w:r>
            <w:proofErr w:type="spellStart"/>
            <w:r w:rsidRPr="004F2D80">
              <w:rPr>
                <w:noProof w:val="0"/>
                <w:lang w:val="en-US" w:eastAsia="ru-RU"/>
              </w:rPr>
              <w:t>contractante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termen de 15 </w:t>
            </w:r>
            <w:proofErr w:type="spellStart"/>
            <w:r w:rsidRPr="004F2D80">
              <w:rPr>
                <w:noProof w:val="0"/>
                <w:lang w:val="en-US" w:eastAsia="ru-RU"/>
              </w:rPr>
              <w:t>zile</w:t>
            </w:r>
            <w:proofErr w:type="spellEnd"/>
            <w:r w:rsidRPr="004F2D80">
              <w:rPr>
                <w:noProof w:val="0"/>
                <w:lang w:val="en-US" w:eastAsia="ru-RU"/>
              </w:rPr>
              <w:t xml:space="preserve"> </w:t>
            </w:r>
            <w:proofErr w:type="spellStart"/>
            <w:r w:rsidRPr="004F2D80">
              <w:rPr>
                <w:noProof w:val="0"/>
                <w:lang w:val="en-US" w:eastAsia="ru-RU"/>
              </w:rPr>
              <w:t>motivele</w:t>
            </w:r>
            <w:proofErr w:type="spellEnd"/>
            <w:r w:rsidRPr="004F2D80">
              <w:rPr>
                <w:noProof w:val="0"/>
                <w:lang w:val="en-US" w:eastAsia="ru-RU"/>
              </w:rPr>
              <w:t xml:space="preserve"> indicate la </w:t>
            </w:r>
            <w:proofErr w:type="spellStart"/>
            <w:r w:rsidRPr="004F2D80">
              <w:rPr>
                <w:noProof w:val="0"/>
                <w:lang w:val="en-US" w:eastAsia="ru-RU"/>
              </w:rPr>
              <w:t>punctele</w:t>
            </w:r>
            <w:proofErr w:type="spellEnd"/>
            <w:r w:rsidRPr="004F2D80">
              <w:rPr>
                <w:noProof w:val="0"/>
                <w:lang w:val="en-US" w:eastAsia="ru-RU"/>
              </w:rPr>
              <w:t xml:space="preserve"> 18.1. </w:t>
            </w:r>
            <w:proofErr w:type="spellStart"/>
            <w:r w:rsidRPr="004F2D80">
              <w:rPr>
                <w:noProof w:val="0"/>
                <w:lang w:val="en-US" w:eastAsia="ru-RU"/>
              </w:rPr>
              <w:t>şi</w:t>
            </w:r>
            <w:proofErr w:type="spellEnd"/>
            <w:r w:rsidRPr="004F2D80">
              <w:rPr>
                <w:noProof w:val="0"/>
                <w:lang w:val="en-US" w:eastAsia="ru-RU"/>
              </w:rPr>
              <w:t xml:space="preserve"> 18.2. din </w:t>
            </w:r>
            <w:proofErr w:type="spellStart"/>
            <w:r w:rsidRPr="004F2D80">
              <w:rPr>
                <w:noProof w:val="0"/>
                <w:lang w:val="en-US" w:eastAsia="ru-RU"/>
              </w:rPr>
              <w:t>prezentul</w:t>
            </w:r>
            <w:proofErr w:type="spellEnd"/>
            <w:r w:rsidRPr="004F2D80">
              <w:rPr>
                <w:noProof w:val="0"/>
                <w:lang w:val="en-US" w:eastAsia="ru-RU"/>
              </w:rPr>
              <w:t xml:space="preserve"> contract.  </w:t>
            </w:r>
          </w:p>
          <w:p w14:paraId="0B74E101" w14:textId="77777777" w:rsidR="004F2D80" w:rsidRPr="004F2D80" w:rsidRDefault="004F2D80" w:rsidP="002E61B2">
            <w:pPr>
              <w:numPr>
                <w:ilvl w:val="1"/>
                <w:numId w:val="10"/>
              </w:numPr>
              <w:tabs>
                <w:tab w:val="left" w:pos="567"/>
              </w:tabs>
              <w:ind w:left="0" w:hanging="567"/>
              <w:jc w:val="both"/>
              <w:rPr>
                <w:noProof w:val="0"/>
                <w:lang w:val="en-US" w:eastAsia="ru-RU"/>
              </w:rPr>
            </w:pPr>
            <w:r w:rsidRPr="004F2D80">
              <w:rPr>
                <w:noProof w:val="0"/>
                <w:lang w:val="en-US" w:eastAsia="ru-RU"/>
              </w:rPr>
              <w:t xml:space="preserve">18.5.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caz</w:t>
            </w:r>
            <w:proofErr w:type="spellEnd"/>
            <w:r w:rsidRPr="004F2D80">
              <w:rPr>
                <w:noProof w:val="0"/>
                <w:lang w:val="en-US" w:eastAsia="ru-RU"/>
              </w:rPr>
              <w:t xml:space="preserve"> de </w:t>
            </w:r>
            <w:proofErr w:type="spellStart"/>
            <w:r w:rsidRPr="004F2D80">
              <w:rPr>
                <w:noProof w:val="0"/>
                <w:lang w:val="en-US" w:eastAsia="ru-RU"/>
              </w:rPr>
              <w:t>rezoluțiunea</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convoca</w:t>
            </w:r>
            <w:proofErr w:type="spellEnd"/>
            <w:r w:rsidRPr="004F2D80">
              <w:rPr>
                <w:noProof w:val="0"/>
                <w:lang w:val="en-US" w:eastAsia="ru-RU"/>
              </w:rPr>
              <w:t xml:space="preserve"> </w:t>
            </w:r>
            <w:proofErr w:type="spellStart"/>
            <w:r w:rsidRPr="004F2D80">
              <w:rPr>
                <w:noProof w:val="0"/>
                <w:lang w:val="en-US" w:eastAsia="ru-RU"/>
              </w:rPr>
              <w:t>comisia</w:t>
            </w:r>
            <w:proofErr w:type="spellEnd"/>
            <w:r w:rsidRPr="004F2D80">
              <w:rPr>
                <w:noProof w:val="0"/>
                <w:lang w:val="en-US" w:eastAsia="ru-RU"/>
              </w:rPr>
              <w:t xml:space="preserve"> de </w:t>
            </w:r>
            <w:proofErr w:type="spellStart"/>
            <w:r w:rsidRPr="004F2D80">
              <w:rPr>
                <w:noProof w:val="0"/>
                <w:lang w:val="en-US" w:eastAsia="ru-RU"/>
              </w:rPr>
              <w:t>recepţie</w:t>
            </w:r>
            <w:proofErr w:type="spellEnd"/>
            <w:r w:rsidRPr="004F2D80">
              <w:rPr>
                <w:noProof w:val="0"/>
                <w:lang w:val="en-US" w:eastAsia="ru-RU"/>
              </w:rPr>
              <w:t xml:space="preserve"> care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efectua</w:t>
            </w:r>
            <w:proofErr w:type="spellEnd"/>
            <w:r w:rsidRPr="004F2D80">
              <w:rPr>
                <w:noProof w:val="0"/>
                <w:lang w:val="en-US" w:eastAsia="ru-RU"/>
              </w:rPr>
              <w:t xml:space="preserve"> </w:t>
            </w:r>
            <w:proofErr w:type="spellStart"/>
            <w:r w:rsidRPr="004F2D80">
              <w:rPr>
                <w:noProof w:val="0"/>
                <w:lang w:val="en-US" w:eastAsia="ru-RU"/>
              </w:rPr>
              <w:t>recepţia</w:t>
            </w:r>
            <w:proofErr w:type="spellEnd"/>
            <w:r w:rsidRPr="004F2D80">
              <w:rPr>
                <w:noProof w:val="0"/>
                <w:lang w:val="en-US" w:eastAsia="ru-RU"/>
              </w:rPr>
              <w:t xml:space="preserve"> </w:t>
            </w:r>
            <w:proofErr w:type="spellStart"/>
            <w:r w:rsidRPr="004F2D80">
              <w:rPr>
                <w:noProof w:val="0"/>
                <w:lang w:val="en-US" w:eastAsia="ru-RU"/>
              </w:rPr>
              <w:t>cantitativă</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calitativă</w:t>
            </w:r>
            <w:proofErr w:type="spellEnd"/>
            <w:r w:rsidRPr="004F2D80">
              <w:rPr>
                <w:noProof w:val="0"/>
                <w:lang w:val="en-US" w:eastAsia="ru-RU"/>
              </w:rPr>
              <w:t xml:space="preserve"> a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executate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maximum 15 </w:t>
            </w:r>
            <w:proofErr w:type="spellStart"/>
            <w:r w:rsidRPr="004F2D80">
              <w:rPr>
                <w:noProof w:val="0"/>
                <w:lang w:val="en-US" w:eastAsia="ru-RU"/>
              </w:rPr>
              <w:t>zile</w:t>
            </w:r>
            <w:proofErr w:type="spellEnd"/>
            <w:r w:rsidRPr="004F2D80">
              <w:rPr>
                <w:noProof w:val="0"/>
                <w:lang w:val="en-US" w:eastAsia="ru-RU"/>
              </w:rPr>
              <w:t xml:space="preserve"> de la data </w:t>
            </w:r>
            <w:proofErr w:type="spellStart"/>
            <w:r w:rsidRPr="004F2D80">
              <w:rPr>
                <w:noProof w:val="0"/>
                <w:lang w:val="en-US" w:eastAsia="ru-RU"/>
              </w:rPr>
              <w:t>rezoluțiunii</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w:t>
            </w:r>
          </w:p>
          <w:p w14:paraId="1DE88BC1" w14:textId="77777777" w:rsidR="004F2D80" w:rsidRPr="004F2D80" w:rsidRDefault="004F2D80" w:rsidP="002E61B2">
            <w:pPr>
              <w:numPr>
                <w:ilvl w:val="1"/>
                <w:numId w:val="10"/>
              </w:numPr>
              <w:tabs>
                <w:tab w:val="left" w:pos="567"/>
              </w:tabs>
              <w:ind w:left="0" w:hanging="567"/>
              <w:jc w:val="both"/>
              <w:rPr>
                <w:noProof w:val="0"/>
                <w:lang w:val="en-US" w:eastAsia="ru-RU"/>
              </w:rPr>
            </w:pPr>
            <w:r w:rsidRPr="004F2D80">
              <w:rPr>
                <w:noProof w:val="0"/>
                <w:lang w:val="en-US" w:eastAsia="ru-RU"/>
              </w:rPr>
              <w:t xml:space="preserve">18.6.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cazul</w:t>
            </w:r>
            <w:proofErr w:type="spellEnd"/>
            <w:r w:rsidRPr="004F2D80">
              <w:rPr>
                <w:noProof w:val="0"/>
                <w:lang w:val="en-US" w:eastAsia="ru-RU"/>
              </w:rPr>
              <w:t xml:space="preserve"> </w:t>
            </w:r>
            <w:proofErr w:type="spellStart"/>
            <w:r w:rsidRPr="004F2D80">
              <w:rPr>
                <w:noProof w:val="0"/>
                <w:lang w:val="en-US" w:eastAsia="ru-RU"/>
              </w:rPr>
              <w:t>rezoluțiunii</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întocmi</w:t>
            </w:r>
            <w:proofErr w:type="spellEnd"/>
            <w:r w:rsidRPr="004F2D80">
              <w:rPr>
                <w:noProof w:val="0"/>
                <w:lang w:val="en-US" w:eastAsia="ru-RU"/>
              </w:rPr>
              <w:t xml:space="preserve"> </w:t>
            </w:r>
            <w:proofErr w:type="spellStart"/>
            <w:r w:rsidRPr="004F2D80">
              <w:rPr>
                <w:noProof w:val="0"/>
                <w:lang w:val="en-US" w:eastAsia="ru-RU"/>
              </w:rPr>
              <w:t>situaţia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efectiv</w:t>
            </w:r>
            <w:proofErr w:type="spellEnd"/>
            <w:r w:rsidRPr="004F2D80">
              <w:rPr>
                <w:noProof w:val="0"/>
                <w:lang w:val="en-US" w:eastAsia="ru-RU"/>
              </w:rPr>
              <w:t xml:space="preserve"> </w:t>
            </w:r>
            <w:proofErr w:type="spellStart"/>
            <w:r w:rsidRPr="004F2D80">
              <w:rPr>
                <w:noProof w:val="0"/>
                <w:lang w:val="en-US" w:eastAsia="ru-RU"/>
              </w:rPr>
              <w:t>executate</w:t>
            </w:r>
            <w:proofErr w:type="spellEnd"/>
            <w:r w:rsidRPr="004F2D80">
              <w:rPr>
                <w:noProof w:val="0"/>
                <w:lang w:val="en-US" w:eastAsia="ru-RU"/>
              </w:rPr>
              <w:t xml:space="preserve">, </w:t>
            </w:r>
            <w:proofErr w:type="spellStart"/>
            <w:r w:rsidRPr="004F2D80">
              <w:rPr>
                <w:noProof w:val="0"/>
                <w:lang w:val="en-US" w:eastAsia="ru-RU"/>
              </w:rPr>
              <w:t>inventarul</w:t>
            </w:r>
            <w:proofErr w:type="spellEnd"/>
            <w:r w:rsidRPr="004F2D80">
              <w:rPr>
                <w:noProof w:val="0"/>
                <w:lang w:val="en-US" w:eastAsia="ru-RU"/>
              </w:rPr>
              <w:t xml:space="preserve"> </w:t>
            </w:r>
            <w:proofErr w:type="spellStart"/>
            <w:r w:rsidRPr="004F2D80">
              <w:rPr>
                <w:noProof w:val="0"/>
                <w:lang w:val="en-US" w:eastAsia="ru-RU"/>
              </w:rPr>
              <w:t>materialelor</w:t>
            </w:r>
            <w:proofErr w:type="spellEnd"/>
            <w:r w:rsidRPr="004F2D80">
              <w:rPr>
                <w:noProof w:val="0"/>
                <w:lang w:val="en-US" w:eastAsia="ru-RU"/>
              </w:rPr>
              <w:t xml:space="preserve">, </w:t>
            </w:r>
            <w:proofErr w:type="spellStart"/>
            <w:r w:rsidRPr="004F2D80">
              <w:rPr>
                <w:noProof w:val="0"/>
                <w:lang w:val="en-US" w:eastAsia="ru-RU"/>
              </w:rPr>
              <w:t>utilajelor</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provizorii</w:t>
            </w:r>
            <w:proofErr w:type="spellEnd"/>
            <w:r w:rsidRPr="004F2D80">
              <w:rPr>
                <w:noProof w:val="0"/>
                <w:lang w:val="en-US" w:eastAsia="ru-RU"/>
              </w:rPr>
              <w:t xml:space="preserve">, </w:t>
            </w:r>
            <w:proofErr w:type="spellStart"/>
            <w:r w:rsidRPr="004F2D80">
              <w:rPr>
                <w:noProof w:val="0"/>
                <w:lang w:val="en-US" w:eastAsia="ru-RU"/>
              </w:rPr>
              <w:t>după</w:t>
            </w:r>
            <w:proofErr w:type="spellEnd"/>
            <w:r w:rsidRPr="004F2D80">
              <w:rPr>
                <w:noProof w:val="0"/>
                <w:lang w:val="en-US" w:eastAsia="ru-RU"/>
              </w:rPr>
              <w:t xml:space="preserve"> care se </w:t>
            </w:r>
            <w:proofErr w:type="spellStart"/>
            <w:r w:rsidRPr="004F2D80">
              <w:rPr>
                <w:noProof w:val="0"/>
                <w:lang w:val="en-US" w:eastAsia="ru-RU"/>
              </w:rPr>
              <w:t>vor</w:t>
            </w:r>
            <w:proofErr w:type="spellEnd"/>
            <w:r w:rsidRPr="004F2D80">
              <w:rPr>
                <w:noProof w:val="0"/>
                <w:lang w:val="en-US" w:eastAsia="ru-RU"/>
              </w:rPr>
              <w:t xml:space="preserve"> </w:t>
            </w:r>
            <w:proofErr w:type="spellStart"/>
            <w:r w:rsidRPr="004F2D80">
              <w:rPr>
                <w:noProof w:val="0"/>
                <w:lang w:val="en-US" w:eastAsia="ru-RU"/>
              </w:rPr>
              <w:t>stabili</w:t>
            </w:r>
            <w:proofErr w:type="spellEnd"/>
            <w:r w:rsidRPr="004F2D80">
              <w:rPr>
                <w:noProof w:val="0"/>
                <w:lang w:val="en-US" w:eastAsia="ru-RU"/>
              </w:rPr>
              <w:t xml:space="preserve"> </w:t>
            </w:r>
            <w:proofErr w:type="spellStart"/>
            <w:r w:rsidRPr="004F2D80">
              <w:rPr>
                <w:noProof w:val="0"/>
                <w:lang w:val="en-US" w:eastAsia="ru-RU"/>
              </w:rPr>
              <w:t>sumele</w:t>
            </w:r>
            <w:proofErr w:type="spellEnd"/>
            <w:r w:rsidRPr="004F2D80">
              <w:rPr>
                <w:noProof w:val="0"/>
                <w:lang w:val="en-US" w:eastAsia="ru-RU"/>
              </w:rPr>
              <w:t xml:space="preserve"> care </w:t>
            </w:r>
            <w:proofErr w:type="spellStart"/>
            <w:r w:rsidRPr="004F2D80">
              <w:rPr>
                <w:noProof w:val="0"/>
                <w:lang w:val="en-US" w:eastAsia="ru-RU"/>
              </w:rPr>
              <w:t>urmează</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le </w:t>
            </w:r>
            <w:proofErr w:type="spellStart"/>
            <w:r w:rsidRPr="004F2D80">
              <w:rPr>
                <w:noProof w:val="0"/>
                <w:lang w:val="en-US" w:eastAsia="ru-RU"/>
              </w:rPr>
              <w:t>plătească</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conformitate</w:t>
            </w:r>
            <w:proofErr w:type="spellEnd"/>
            <w:r w:rsidRPr="004F2D80">
              <w:rPr>
                <w:noProof w:val="0"/>
                <w:lang w:val="en-US" w:eastAsia="ru-RU"/>
              </w:rPr>
              <w:t xml:space="preserve"> cu </w:t>
            </w:r>
            <w:proofErr w:type="spellStart"/>
            <w:r w:rsidRPr="004F2D80">
              <w:rPr>
                <w:noProof w:val="0"/>
                <w:lang w:val="en-US" w:eastAsia="ru-RU"/>
              </w:rPr>
              <w:t>prevederile</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precum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daunele</w:t>
            </w:r>
            <w:proofErr w:type="spellEnd"/>
            <w:r w:rsidRPr="004F2D80">
              <w:rPr>
                <w:noProof w:val="0"/>
                <w:lang w:val="en-US" w:eastAsia="ru-RU"/>
              </w:rPr>
              <w:t xml:space="preserve"> pe care </w:t>
            </w:r>
            <w:proofErr w:type="spellStart"/>
            <w:r w:rsidRPr="004F2D80">
              <w:rPr>
                <w:noProof w:val="0"/>
                <w:lang w:val="en-US" w:eastAsia="ru-RU"/>
              </w:rPr>
              <w:t>trebuie</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le </w:t>
            </w:r>
            <w:proofErr w:type="spellStart"/>
            <w:r w:rsidRPr="004F2D80">
              <w:rPr>
                <w:noProof w:val="0"/>
                <w:lang w:val="en-US" w:eastAsia="ru-RU"/>
              </w:rPr>
              <w:t>suporte</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din vina </w:t>
            </w:r>
            <w:proofErr w:type="spellStart"/>
            <w:r w:rsidRPr="004F2D80">
              <w:rPr>
                <w:noProof w:val="0"/>
                <w:lang w:val="en-US" w:eastAsia="ru-RU"/>
              </w:rPr>
              <w:t>căruia</w:t>
            </w:r>
            <w:proofErr w:type="spellEnd"/>
            <w:r w:rsidRPr="004F2D80">
              <w:rPr>
                <w:noProof w:val="0"/>
                <w:lang w:val="en-US" w:eastAsia="ru-RU"/>
              </w:rPr>
              <w:t xml:space="preserve"> s-a </w:t>
            </w:r>
            <w:proofErr w:type="spellStart"/>
            <w:r w:rsidRPr="004F2D80">
              <w:rPr>
                <w:noProof w:val="0"/>
                <w:lang w:val="en-US" w:eastAsia="ru-RU"/>
              </w:rPr>
              <w:t>rezolvit</w:t>
            </w:r>
            <w:proofErr w:type="spellEnd"/>
            <w:r w:rsidRPr="004F2D80">
              <w:rPr>
                <w:noProof w:val="0"/>
                <w:lang w:val="en-US" w:eastAsia="ru-RU"/>
              </w:rPr>
              <w:t xml:space="preserve"> </w:t>
            </w:r>
            <w:proofErr w:type="spellStart"/>
            <w:r w:rsidRPr="004F2D80">
              <w:rPr>
                <w:noProof w:val="0"/>
                <w:lang w:val="en-US" w:eastAsia="ru-RU"/>
              </w:rPr>
              <w:t>contractul</w:t>
            </w:r>
            <w:proofErr w:type="spellEnd"/>
            <w:r w:rsidRPr="004F2D80">
              <w:rPr>
                <w:noProof w:val="0"/>
                <w:lang w:val="en-US" w:eastAsia="ru-RU"/>
              </w:rPr>
              <w:t xml:space="preserve">. </w:t>
            </w:r>
          </w:p>
          <w:p w14:paraId="7D461AEA" w14:textId="77777777" w:rsidR="004F2D80" w:rsidRPr="004F2D80" w:rsidRDefault="004F2D80" w:rsidP="002E61B2">
            <w:pPr>
              <w:numPr>
                <w:ilvl w:val="1"/>
                <w:numId w:val="10"/>
              </w:numPr>
              <w:tabs>
                <w:tab w:val="left" w:pos="567"/>
              </w:tabs>
              <w:ind w:left="0" w:hanging="567"/>
              <w:jc w:val="both"/>
              <w:rPr>
                <w:noProof w:val="0"/>
                <w:lang w:val="en-US" w:eastAsia="ru-RU"/>
              </w:rPr>
            </w:pPr>
            <w:r w:rsidRPr="004F2D80">
              <w:rPr>
                <w:noProof w:val="0"/>
                <w:lang w:val="en-US" w:eastAsia="ru-RU"/>
              </w:rPr>
              <w:t xml:space="preserve">18.7. </w:t>
            </w:r>
            <w:proofErr w:type="spellStart"/>
            <w:r w:rsidRPr="004F2D80">
              <w:rPr>
                <w:noProof w:val="0"/>
                <w:lang w:val="en-US" w:eastAsia="ru-RU"/>
              </w:rPr>
              <w:t>După</w:t>
            </w:r>
            <w:proofErr w:type="spellEnd"/>
            <w:r w:rsidRPr="004F2D80">
              <w:rPr>
                <w:noProof w:val="0"/>
                <w:lang w:val="en-US" w:eastAsia="ru-RU"/>
              </w:rPr>
              <w:t xml:space="preserve"> </w:t>
            </w:r>
            <w:proofErr w:type="spellStart"/>
            <w:r w:rsidRPr="004F2D80">
              <w:rPr>
                <w:noProof w:val="0"/>
                <w:lang w:val="en-US" w:eastAsia="ru-RU"/>
              </w:rPr>
              <w:t>rezoluțiunea</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poate</w:t>
            </w:r>
            <w:proofErr w:type="spellEnd"/>
            <w:r w:rsidRPr="004F2D80">
              <w:rPr>
                <w:noProof w:val="0"/>
                <w:lang w:val="en-US" w:eastAsia="ru-RU"/>
              </w:rPr>
              <w:t xml:space="preserve"> continua </w:t>
            </w:r>
            <w:proofErr w:type="spellStart"/>
            <w:r w:rsidRPr="004F2D80">
              <w:rPr>
                <w:noProof w:val="0"/>
                <w:lang w:val="en-US" w:eastAsia="ru-RU"/>
              </w:rPr>
              <w:t>execuţia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cu </w:t>
            </w:r>
            <w:proofErr w:type="spellStart"/>
            <w:r w:rsidRPr="004F2D80">
              <w:rPr>
                <w:noProof w:val="0"/>
                <w:lang w:val="en-US" w:eastAsia="ru-RU"/>
              </w:rPr>
              <w:t>respectarea</w:t>
            </w:r>
            <w:proofErr w:type="spellEnd"/>
            <w:r w:rsidRPr="004F2D80">
              <w:rPr>
                <w:noProof w:val="0"/>
                <w:lang w:val="en-US" w:eastAsia="ru-RU"/>
              </w:rPr>
              <w:t xml:space="preserve"> </w:t>
            </w:r>
            <w:proofErr w:type="spellStart"/>
            <w:r w:rsidRPr="004F2D80">
              <w:rPr>
                <w:noProof w:val="0"/>
                <w:lang w:val="en-US" w:eastAsia="ru-RU"/>
              </w:rPr>
              <w:t>prevederilor</w:t>
            </w:r>
            <w:proofErr w:type="spellEnd"/>
            <w:r w:rsidRPr="004F2D80">
              <w:rPr>
                <w:noProof w:val="0"/>
                <w:lang w:val="en-US" w:eastAsia="ru-RU"/>
              </w:rPr>
              <w:t xml:space="preserve"> </w:t>
            </w:r>
            <w:proofErr w:type="spellStart"/>
            <w:r w:rsidRPr="004F2D80">
              <w:rPr>
                <w:noProof w:val="0"/>
                <w:lang w:val="en-US" w:eastAsia="ru-RU"/>
              </w:rPr>
              <w:t>legale</w:t>
            </w:r>
            <w:proofErr w:type="spellEnd"/>
            <w:r w:rsidRPr="004F2D80">
              <w:rPr>
                <w:noProof w:val="0"/>
                <w:lang w:val="en-US" w:eastAsia="ru-RU"/>
              </w:rPr>
              <w:t xml:space="preserve">. </w:t>
            </w:r>
          </w:p>
          <w:p w14:paraId="05837EDE" w14:textId="77777777" w:rsidR="004F2D80" w:rsidRPr="004F2D80" w:rsidRDefault="004F2D80" w:rsidP="002E61B2">
            <w:pPr>
              <w:numPr>
                <w:ilvl w:val="1"/>
                <w:numId w:val="10"/>
              </w:numPr>
              <w:tabs>
                <w:tab w:val="left" w:pos="567"/>
              </w:tabs>
              <w:ind w:left="0" w:hanging="567"/>
              <w:jc w:val="both"/>
              <w:rPr>
                <w:noProof w:val="0"/>
                <w:lang w:val="en-US" w:eastAsia="ru-RU"/>
              </w:rPr>
            </w:pPr>
            <w:r w:rsidRPr="004F2D80">
              <w:rPr>
                <w:noProof w:val="0"/>
                <w:lang w:val="en-US" w:eastAsia="ru-RU"/>
              </w:rPr>
              <w:t xml:space="preserve">18.8. </w:t>
            </w:r>
            <w:proofErr w:type="spellStart"/>
            <w:r w:rsidRPr="004F2D80">
              <w:rPr>
                <w:noProof w:val="0"/>
                <w:lang w:val="en-US" w:eastAsia="ru-RU"/>
              </w:rPr>
              <w:t>Cazuri</w:t>
            </w:r>
            <w:proofErr w:type="spellEnd"/>
            <w:r w:rsidRPr="004F2D80">
              <w:rPr>
                <w:noProof w:val="0"/>
                <w:lang w:val="en-US" w:eastAsia="ru-RU"/>
              </w:rPr>
              <w:t xml:space="preserve"> </w:t>
            </w:r>
            <w:proofErr w:type="spellStart"/>
            <w:r w:rsidRPr="004F2D80">
              <w:rPr>
                <w:noProof w:val="0"/>
                <w:lang w:val="en-US" w:eastAsia="ru-RU"/>
              </w:rPr>
              <w:t>specifice</w:t>
            </w:r>
            <w:proofErr w:type="spellEnd"/>
            <w:r w:rsidRPr="004F2D80">
              <w:rPr>
                <w:noProof w:val="0"/>
                <w:lang w:val="en-US" w:eastAsia="ru-RU"/>
              </w:rPr>
              <w:t xml:space="preserve"> de </w:t>
            </w:r>
            <w:proofErr w:type="spellStart"/>
            <w:r w:rsidRPr="004F2D80">
              <w:rPr>
                <w:noProof w:val="0"/>
                <w:lang w:val="en-US" w:eastAsia="ru-RU"/>
              </w:rPr>
              <w:t>încetare</w:t>
            </w:r>
            <w:proofErr w:type="spellEnd"/>
            <w:r w:rsidRPr="004F2D80">
              <w:rPr>
                <w:noProof w:val="0"/>
                <w:lang w:val="en-US" w:eastAsia="ru-RU"/>
              </w:rPr>
              <w:t xml:space="preserve"> a </w:t>
            </w:r>
            <w:proofErr w:type="spellStart"/>
            <w:r w:rsidRPr="004F2D80">
              <w:rPr>
                <w:noProof w:val="0"/>
                <w:lang w:val="en-US" w:eastAsia="ru-RU"/>
              </w:rPr>
              <w:t>contractului</w:t>
            </w:r>
            <w:proofErr w:type="spellEnd"/>
            <w:r w:rsidRPr="004F2D80">
              <w:rPr>
                <w:noProof w:val="0"/>
                <w:lang w:val="en-US" w:eastAsia="ru-RU"/>
              </w:rPr>
              <w:t xml:space="preserve"> de </w:t>
            </w:r>
            <w:proofErr w:type="spellStart"/>
            <w:r w:rsidRPr="004F2D80">
              <w:rPr>
                <w:noProof w:val="0"/>
                <w:lang w:val="en-US" w:eastAsia="ru-RU"/>
              </w:rPr>
              <w:t>achiziţii</w:t>
            </w:r>
            <w:proofErr w:type="spellEnd"/>
            <w:r w:rsidRPr="004F2D80">
              <w:rPr>
                <w:noProof w:val="0"/>
                <w:lang w:val="en-US" w:eastAsia="ru-RU"/>
              </w:rPr>
              <w:t xml:space="preserve"> </w:t>
            </w:r>
            <w:proofErr w:type="spellStart"/>
            <w:r w:rsidRPr="004F2D80">
              <w:rPr>
                <w:noProof w:val="0"/>
                <w:lang w:val="en-US" w:eastAsia="ru-RU"/>
              </w:rPr>
              <w:t>publice</w:t>
            </w:r>
            <w:proofErr w:type="spellEnd"/>
            <w:r w:rsidRPr="004F2D80">
              <w:rPr>
                <w:noProof w:val="0"/>
                <w:lang w:val="en-US" w:eastAsia="ru-RU"/>
              </w:rPr>
              <w:t>:</w:t>
            </w:r>
          </w:p>
          <w:p w14:paraId="20A6C7DE" w14:textId="77777777" w:rsidR="004F2D80" w:rsidRPr="004F2D80" w:rsidRDefault="004F2D80" w:rsidP="002E61B2">
            <w:pPr>
              <w:numPr>
                <w:ilvl w:val="1"/>
                <w:numId w:val="10"/>
              </w:numPr>
              <w:tabs>
                <w:tab w:val="left" w:pos="567"/>
              </w:tabs>
              <w:ind w:left="0" w:hanging="567"/>
              <w:jc w:val="both"/>
              <w:rPr>
                <w:noProof w:val="0"/>
                <w:lang w:val="en-US" w:eastAsia="ru-RU"/>
              </w:rPr>
            </w:pPr>
            <w:proofErr w:type="spellStart"/>
            <w:r w:rsidRPr="004F2D80">
              <w:rPr>
                <w:noProof w:val="0"/>
                <w:lang w:val="en-US" w:eastAsia="ru-RU"/>
              </w:rPr>
              <w:t>Beneficiarul</w:t>
            </w:r>
            <w:proofErr w:type="spellEnd"/>
            <w:r w:rsidRPr="004F2D80">
              <w:rPr>
                <w:noProof w:val="0"/>
                <w:lang w:val="en-US" w:eastAsia="ru-RU"/>
              </w:rPr>
              <w:t xml:space="preserve"> are </w:t>
            </w:r>
            <w:proofErr w:type="spellStart"/>
            <w:r w:rsidRPr="004F2D80">
              <w:rPr>
                <w:noProof w:val="0"/>
                <w:lang w:val="en-US" w:eastAsia="ru-RU"/>
              </w:rPr>
              <w:t>dreptul</w:t>
            </w:r>
            <w:proofErr w:type="spellEnd"/>
            <w:r w:rsidRPr="004F2D80">
              <w:rPr>
                <w:noProof w:val="0"/>
                <w:lang w:val="en-US" w:eastAsia="ru-RU"/>
              </w:rPr>
              <w:t xml:space="preserve"> de a </w:t>
            </w:r>
            <w:proofErr w:type="spellStart"/>
            <w:r w:rsidRPr="004F2D80">
              <w:rPr>
                <w:noProof w:val="0"/>
                <w:lang w:val="en-US" w:eastAsia="ru-RU"/>
              </w:rPr>
              <w:t>rezolvi</w:t>
            </w:r>
            <w:proofErr w:type="spellEnd"/>
            <w:r w:rsidRPr="004F2D80">
              <w:rPr>
                <w:noProof w:val="0"/>
                <w:lang w:val="en-US" w:eastAsia="ru-RU"/>
              </w:rPr>
              <w:t xml:space="preserve"> unilateral un contract de </w:t>
            </w:r>
            <w:proofErr w:type="spellStart"/>
            <w:r w:rsidRPr="004F2D80">
              <w:rPr>
                <w:noProof w:val="0"/>
                <w:lang w:val="en-US" w:eastAsia="ru-RU"/>
              </w:rPr>
              <w:t>achiziţii</w:t>
            </w:r>
            <w:proofErr w:type="spellEnd"/>
            <w:r w:rsidRPr="004F2D80">
              <w:rPr>
                <w:noProof w:val="0"/>
                <w:lang w:val="en-US" w:eastAsia="ru-RU"/>
              </w:rPr>
              <w:t xml:space="preserve"> </w:t>
            </w:r>
            <w:proofErr w:type="spellStart"/>
            <w:r w:rsidRPr="004F2D80">
              <w:rPr>
                <w:noProof w:val="0"/>
                <w:lang w:val="en-US" w:eastAsia="ru-RU"/>
              </w:rPr>
              <w:t>publice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perioada</w:t>
            </w:r>
            <w:proofErr w:type="spellEnd"/>
            <w:r w:rsidRPr="004F2D80">
              <w:rPr>
                <w:noProof w:val="0"/>
                <w:lang w:val="en-US" w:eastAsia="ru-RU"/>
              </w:rPr>
              <w:t xml:space="preserve"> de </w:t>
            </w:r>
            <w:proofErr w:type="spellStart"/>
            <w:r w:rsidRPr="004F2D80">
              <w:rPr>
                <w:noProof w:val="0"/>
                <w:lang w:val="en-US" w:eastAsia="ru-RU"/>
              </w:rPr>
              <w:t>valabilitate</w:t>
            </w:r>
            <w:proofErr w:type="spellEnd"/>
            <w:r w:rsidRPr="004F2D80">
              <w:rPr>
                <w:noProof w:val="0"/>
                <w:lang w:val="en-US" w:eastAsia="ru-RU"/>
              </w:rPr>
              <w:t xml:space="preserve"> a </w:t>
            </w:r>
            <w:proofErr w:type="spellStart"/>
            <w:r w:rsidRPr="004F2D80">
              <w:rPr>
                <w:noProof w:val="0"/>
                <w:lang w:val="en-US" w:eastAsia="ru-RU"/>
              </w:rPr>
              <w:t>acestuia</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una </w:t>
            </w:r>
            <w:proofErr w:type="spellStart"/>
            <w:r w:rsidRPr="004F2D80">
              <w:rPr>
                <w:noProof w:val="0"/>
                <w:lang w:val="en-US" w:eastAsia="ru-RU"/>
              </w:rPr>
              <w:t>dintre</w:t>
            </w:r>
            <w:proofErr w:type="spellEnd"/>
            <w:r w:rsidRPr="004F2D80">
              <w:rPr>
                <w:noProof w:val="0"/>
                <w:lang w:val="en-US" w:eastAsia="ru-RU"/>
              </w:rPr>
              <w:t xml:space="preserve"> </w:t>
            </w:r>
            <w:proofErr w:type="spellStart"/>
            <w:r w:rsidRPr="004F2D80">
              <w:rPr>
                <w:noProof w:val="0"/>
                <w:lang w:val="en-US" w:eastAsia="ru-RU"/>
              </w:rPr>
              <w:t>următoarele</w:t>
            </w:r>
            <w:proofErr w:type="spellEnd"/>
            <w:r w:rsidRPr="004F2D80">
              <w:rPr>
                <w:noProof w:val="0"/>
                <w:lang w:val="en-US" w:eastAsia="ru-RU"/>
              </w:rPr>
              <w:t xml:space="preserve"> </w:t>
            </w:r>
            <w:proofErr w:type="spellStart"/>
            <w:r w:rsidRPr="004F2D80">
              <w:rPr>
                <w:noProof w:val="0"/>
                <w:lang w:val="en-US" w:eastAsia="ru-RU"/>
              </w:rPr>
              <w:t>situaţii</w:t>
            </w:r>
            <w:proofErr w:type="spellEnd"/>
            <w:r w:rsidRPr="004F2D80">
              <w:rPr>
                <w:noProof w:val="0"/>
                <w:lang w:val="en-US" w:eastAsia="ru-RU"/>
              </w:rPr>
              <w:t>:</w:t>
            </w:r>
          </w:p>
          <w:p w14:paraId="394E527C" w14:textId="77777777" w:rsidR="004F2D80" w:rsidRPr="004F2D80" w:rsidRDefault="004F2D80" w:rsidP="002E61B2">
            <w:pPr>
              <w:numPr>
                <w:ilvl w:val="1"/>
                <w:numId w:val="10"/>
              </w:numPr>
              <w:tabs>
                <w:tab w:val="left" w:pos="567"/>
              </w:tabs>
              <w:ind w:left="0" w:hanging="567"/>
              <w:jc w:val="both"/>
              <w:rPr>
                <w:noProof w:val="0"/>
                <w:lang w:val="en-US" w:eastAsia="ru-RU"/>
              </w:rPr>
            </w:pPr>
            <w:r w:rsidRPr="004F2D80">
              <w:rPr>
                <w:noProof w:val="0"/>
                <w:lang w:val="en-US" w:eastAsia="ru-RU"/>
              </w:rPr>
              <w:t xml:space="preserve">a) </w:t>
            </w:r>
            <w:proofErr w:type="spellStart"/>
            <w:r w:rsidRPr="004F2D80">
              <w:rPr>
                <w:noProof w:val="0"/>
                <w:lang w:val="en-US" w:eastAsia="ru-RU"/>
              </w:rPr>
              <w:t>contractantul</w:t>
            </w:r>
            <w:proofErr w:type="spellEnd"/>
            <w:r w:rsidRPr="004F2D80">
              <w:rPr>
                <w:noProof w:val="0"/>
                <w:lang w:val="en-US" w:eastAsia="ru-RU"/>
              </w:rPr>
              <w:t xml:space="preserve"> se </w:t>
            </w:r>
            <w:proofErr w:type="spellStart"/>
            <w:r w:rsidRPr="004F2D80">
              <w:rPr>
                <w:noProof w:val="0"/>
                <w:lang w:val="en-US" w:eastAsia="ru-RU"/>
              </w:rPr>
              <w:t>afla</w:t>
            </w:r>
            <w:proofErr w:type="spellEnd"/>
            <w:r w:rsidRPr="004F2D80">
              <w:rPr>
                <w:noProof w:val="0"/>
                <w:lang w:val="en-US" w:eastAsia="ru-RU"/>
              </w:rPr>
              <w:t xml:space="preserve">, la </w:t>
            </w:r>
            <w:proofErr w:type="spellStart"/>
            <w:r w:rsidRPr="004F2D80">
              <w:rPr>
                <w:noProof w:val="0"/>
                <w:lang w:val="en-US" w:eastAsia="ru-RU"/>
              </w:rPr>
              <w:t>momentul</w:t>
            </w:r>
            <w:proofErr w:type="spellEnd"/>
            <w:r w:rsidRPr="004F2D80">
              <w:rPr>
                <w:noProof w:val="0"/>
                <w:lang w:val="en-US" w:eastAsia="ru-RU"/>
              </w:rPr>
              <w:t xml:space="preserve"> </w:t>
            </w:r>
            <w:proofErr w:type="spellStart"/>
            <w:r w:rsidRPr="004F2D80">
              <w:rPr>
                <w:noProof w:val="0"/>
                <w:lang w:val="en-US" w:eastAsia="ru-RU"/>
              </w:rPr>
              <w:t>atribuirii</w:t>
            </w:r>
            <w:proofErr w:type="spellEnd"/>
            <w:r w:rsidRPr="004F2D80">
              <w:rPr>
                <w:noProof w:val="0"/>
                <w:lang w:val="en-US" w:eastAsia="ru-RU"/>
              </w:rPr>
              <w:t xml:space="preserve"> </w:t>
            </w:r>
            <w:proofErr w:type="spellStart"/>
            <w:r w:rsidRPr="004F2D80">
              <w:rPr>
                <w:noProof w:val="0"/>
                <w:lang w:val="en-US" w:eastAsia="ru-RU"/>
              </w:rPr>
              <w:t>lui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una </w:t>
            </w:r>
            <w:proofErr w:type="spellStart"/>
            <w:r w:rsidRPr="004F2D80">
              <w:rPr>
                <w:noProof w:val="0"/>
                <w:lang w:val="en-US" w:eastAsia="ru-RU"/>
              </w:rPr>
              <w:t>dintre</w:t>
            </w:r>
            <w:proofErr w:type="spellEnd"/>
            <w:r w:rsidRPr="004F2D80">
              <w:rPr>
                <w:noProof w:val="0"/>
                <w:lang w:val="en-US" w:eastAsia="ru-RU"/>
              </w:rPr>
              <w:t xml:space="preserve"> </w:t>
            </w:r>
            <w:proofErr w:type="spellStart"/>
            <w:r w:rsidRPr="004F2D80">
              <w:rPr>
                <w:noProof w:val="0"/>
                <w:lang w:val="en-US" w:eastAsia="ru-RU"/>
              </w:rPr>
              <w:t>situaţiile</w:t>
            </w:r>
            <w:proofErr w:type="spellEnd"/>
            <w:r w:rsidRPr="004F2D80">
              <w:rPr>
                <w:noProof w:val="0"/>
                <w:lang w:val="en-US" w:eastAsia="ru-RU"/>
              </w:rPr>
              <w:t xml:space="preserve"> care </w:t>
            </w:r>
            <w:proofErr w:type="spellStart"/>
            <w:r w:rsidRPr="004F2D80">
              <w:rPr>
                <w:noProof w:val="0"/>
                <w:lang w:val="en-US" w:eastAsia="ru-RU"/>
              </w:rPr>
              <w:t>ar</w:t>
            </w:r>
            <w:proofErr w:type="spellEnd"/>
            <w:r w:rsidRPr="004F2D80">
              <w:rPr>
                <w:noProof w:val="0"/>
                <w:lang w:val="en-US" w:eastAsia="ru-RU"/>
              </w:rPr>
              <w:t xml:space="preserve"> fi </w:t>
            </w:r>
            <w:proofErr w:type="spellStart"/>
            <w:r w:rsidRPr="004F2D80">
              <w:rPr>
                <w:noProof w:val="0"/>
                <w:lang w:val="en-US" w:eastAsia="ru-RU"/>
              </w:rPr>
              <w:t>determinat</w:t>
            </w:r>
            <w:proofErr w:type="spellEnd"/>
            <w:r w:rsidRPr="004F2D80">
              <w:rPr>
                <w:noProof w:val="0"/>
                <w:lang w:val="en-US" w:eastAsia="ru-RU"/>
              </w:rPr>
              <w:t xml:space="preserve"> </w:t>
            </w:r>
            <w:proofErr w:type="spellStart"/>
            <w:r w:rsidRPr="004F2D80">
              <w:rPr>
                <w:noProof w:val="0"/>
                <w:lang w:val="en-US" w:eastAsia="ru-RU"/>
              </w:rPr>
              <w:t>excluderea</w:t>
            </w:r>
            <w:proofErr w:type="spellEnd"/>
            <w:r w:rsidRPr="004F2D80">
              <w:rPr>
                <w:noProof w:val="0"/>
                <w:lang w:val="en-US" w:eastAsia="ru-RU"/>
              </w:rPr>
              <w:t xml:space="preserve"> </w:t>
            </w:r>
            <w:proofErr w:type="spellStart"/>
            <w:r w:rsidRPr="004F2D80">
              <w:rPr>
                <w:noProof w:val="0"/>
                <w:lang w:val="en-US" w:eastAsia="ru-RU"/>
              </w:rPr>
              <w:t>sa</w:t>
            </w:r>
            <w:proofErr w:type="spellEnd"/>
            <w:r w:rsidRPr="004F2D80">
              <w:rPr>
                <w:noProof w:val="0"/>
                <w:lang w:val="en-US" w:eastAsia="ru-RU"/>
              </w:rPr>
              <w:t xml:space="preserve"> din </w:t>
            </w:r>
            <w:proofErr w:type="spellStart"/>
            <w:r w:rsidRPr="004F2D80">
              <w:rPr>
                <w:noProof w:val="0"/>
                <w:lang w:val="en-US" w:eastAsia="ru-RU"/>
              </w:rPr>
              <w:t>procedura</w:t>
            </w:r>
            <w:proofErr w:type="spellEnd"/>
            <w:r w:rsidRPr="004F2D80">
              <w:rPr>
                <w:noProof w:val="0"/>
                <w:lang w:val="en-US" w:eastAsia="ru-RU"/>
              </w:rPr>
              <w:t xml:space="preserve"> de </w:t>
            </w:r>
            <w:proofErr w:type="spellStart"/>
            <w:r w:rsidRPr="004F2D80">
              <w:rPr>
                <w:noProof w:val="0"/>
                <w:lang w:val="en-US" w:eastAsia="ru-RU"/>
              </w:rPr>
              <w:t>atribuire</w:t>
            </w:r>
            <w:proofErr w:type="spellEnd"/>
            <w:r w:rsidRPr="004F2D80">
              <w:rPr>
                <w:noProof w:val="0"/>
                <w:lang w:val="en-US" w:eastAsia="ru-RU"/>
              </w:rPr>
              <w:t xml:space="preserve"> </w:t>
            </w:r>
            <w:proofErr w:type="spellStart"/>
            <w:r w:rsidRPr="004F2D80">
              <w:rPr>
                <w:noProof w:val="0"/>
                <w:lang w:val="en-US" w:eastAsia="ru-RU"/>
              </w:rPr>
              <w:t>potrivit</w:t>
            </w:r>
            <w:proofErr w:type="spellEnd"/>
            <w:r w:rsidRPr="004F2D80">
              <w:rPr>
                <w:noProof w:val="0"/>
                <w:lang w:val="en-US" w:eastAsia="ru-RU"/>
              </w:rPr>
              <w:t xml:space="preserve"> art. 19 al </w:t>
            </w:r>
            <w:proofErr w:type="spellStart"/>
            <w:r w:rsidRPr="004F2D80">
              <w:rPr>
                <w:noProof w:val="0"/>
                <w:lang w:val="en-US" w:eastAsia="ru-RU"/>
              </w:rPr>
              <w:t>Legii</w:t>
            </w:r>
            <w:proofErr w:type="spellEnd"/>
            <w:r w:rsidRPr="004F2D80">
              <w:rPr>
                <w:noProof w:val="0"/>
                <w:lang w:val="en-US" w:eastAsia="ru-RU"/>
              </w:rPr>
              <w:t xml:space="preserve"> nr. 131/2015 </w:t>
            </w:r>
            <w:proofErr w:type="spellStart"/>
            <w:r w:rsidRPr="004F2D80">
              <w:rPr>
                <w:noProof w:val="0"/>
                <w:lang w:val="en-US" w:eastAsia="ru-RU"/>
              </w:rPr>
              <w:t>privind</w:t>
            </w:r>
            <w:proofErr w:type="spellEnd"/>
            <w:r w:rsidRPr="004F2D80">
              <w:rPr>
                <w:noProof w:val="0"/>
                <w:lang w:val="en-US" w:eastAsia="ru-RU"/>
              </w:rPr>
              <w:t xml:space="preserve"> </w:t>
            </w:r>
            <w:proofErr w:type="spellStart"/>
            <w:r w:rsidRPr="004F2D80">
              <w:rPr>
                <w:noProof w:val="0"/>
                <w:lang w:val="en-US" w:eastAsia="ru-RU"/>
              </w:rPr>
              <w:t>achizițiile</w:t>
            </w:r>
            <w:proofErr w:type="spellEnd"/>
            <w:r w:rsidRPr="004F2D80">
              <w:rPr>
                <w:noProof w:val="0"/>
                <w:lang w:val="en-US" w:eastAsia="ru-RU"/>
              </w:rPr>
              <w:t xml:space="preserve"> </w:t>
            </w:r>
            <w:proofErr w:type="spellStart"/>
            <w:r w:rsidRPr="004F2D80">
              <w:rPr>
                <w:noProof w:val="0"/>
                <w:lang w:val="en-US" w:eastAsia="ru-RU"/>
              </w:rPr>
              <w:t>publice</w:t>
            </w:r>
            <w:proofErr w:type="spellEnd"/>
            <w:r w:rsidRPr="004F2D80">
              <w:rPr>
                <w:noProof w:val="0"/>
                <w:lang w:val="en-US" w:eastAsia="ru-RU"/>
              </w:rPr>
              <w:t>;</w:t>
            </w:r>
          </w:p>
          <w:p w14:paraId="0CBF39CA" w14:textId="77777777" w:rsidR="004F2D80" w:rsidRPr="004F2D80" w:rsidRDefault="004F2D80" w:rsidP="002E61B2">
            <w:pPr>
              <w:numPr>
                <w:ilvl w:val="1"/>
                <w:numId w:val="10"/>
              </w:numPr>
              <w:tabs>
                <w:tab w:val="left" w:pos="567"/>
              </w:tabs>
              <w:ind w:left="0" w:hanging="567"/>
              <w:jc w:val="both"/>
              <w:rPr>
                <w:noProof w:val="0"/>
                <w:lang w:val="en-US" w:eastAsia="ru-RU"/>
              </w:rPr>
            </w:pPr>
            <w:r w:rsidRPr="004F2D80">
              <w:rPr>
                <w:noProof w:val="0"/>
                <w:lang w:val="en-US" w:eastAsia="ru-RU"/>
              </w:rPr>
              <w:lastRenderedPageBreak/>
              <w:t xml:space="preserve">b) </w:t>
            </w:r>
            <w:proofErr w:type="spellStart"/>
            <w:r w:rsidRPr="004F2D80">
              <w:rPr>
                <w:noProof w:val="0"/>
                <w:lang w:val="en-US" w:eastAsia="ru-RU"/>
              </w:rPr>
              <w:t>contractul</w:t>
            </w:r>
            <w:proofErr w:type="spellEnd"/>
            <w:r w:rsidRPr="004F2D80">
              <w:rPr>
                <w:noProof w:val="0"/>
                <w:lang w:val="en-US" w:eastAsia="ru-RU"/>
              </w:rPr>
              <w:t xml:space="preserve"> a </w:t>
            </w:r>
            <w:proofErr w:type="spellStart"/>
            <w:r w:rsidRPr="004F2D80">
              <w:rPr>
                <w:noProof w:val="0"/>
                <w:lang w:val="en-US" w:eastAsia="ru-RU"/>
              </w:rPr>
              <w:t>făcut</w:t>
            </w:r>
            <w:proofErr w:type="spellEnd"/>
            <w:r w:rsidRPr="004F2D80">
              <w:rPr>
                <w:noProof w:val="0"/>
                <w:lang w:val="en-US" w:eastAsia="ru-RU"/>
              </w:rPr>
              <w:t xml:space="preserve"> </w:t>
            </w:r>
            <w:proofErr w:type="spellStart"/>
            <w:r w:rsidRPr="004F2D80">
              <w:rPr>
                <w:noProof w:val="0"/>
                <w:lang w:val="en-US" w:eastAsia="ru-RU"/>
              </w:rPr>
              <w:t>obiectul</w:t>
            </w:r>
            <w:proofErr w:type="spellEnd"/>
            <w:r w:rsidRPr="004F2D80">
              <w:rPr>
                <w:noProof w:val="0"/>
                <w:lang w:val="en-US" w:eastAsia="ru-RU"/>
              </w:rPr>
              <w:t xml:space="preserve"> </w:t>
            </w:r>
            <w:proofErr w:type="spellStart"/>
            <w:r w:rsidRPr="004F2D80">
              <w:rPr>
                <w:noProof w:val="0"/>
                <w:lang w:val="en-US" w:eastAsia="ru-RU"/>
              </w:rPr>
              <w:t>unei</w:t>
            </w:r>
            <w:proofErr w:type="spellEnd"/>
            <w:r w:rsidRPr="004F2D80">
              <w:rPr>
                <w:noProof w:val="0"/>
                <w:lang w:val="en-US" w:eastAsia="ru-RU"/>
              </w:rPr>
              <w:t xml:space="preserve"> </w:t>
            </w:r>
            <w:proofErr w:type="spellStart"/>
            <w:r w:rsidRPr="004F2D80">
              <w:rPr>
                <w:noProof w:val="0"/>
                <w:lang w:val="en-US" w:eastAsia="ru-RU"/>
              </w:rPr>
              <w:t>modificări</w:t>
            </w:r>
            <w:proofErr w:type="spellEnd"/>
            <w:r w:rsidRPr="004F2D80">
              <w:rPr>
                <w:noProof w:val="0"/>
                <w:lang w:val="en-US" w:eastAsia="ru-RU"/>
              </w:rPr>
              <w:t xml:space="preserve"> </w:t>
            </w:r>
            <w:proofErr w:type="spellStart"/>
            <w:r w:rsidRPr="004F2D80">
              <w:rPr>
                <w:noProof w:val="0"/>
                <w:lang w:val="en-US" w:eastAsia="ru-RU"/>
              </w:rPr>
              <w:t>substanțiale</w:t>
            </w:r>
            <w:proofErr w:type="spellEnd"/>
            <w:r w:rsidRPr="004F2D80">
              <w:rPr>
                <w:noProof w:val="0"/>
                <w:lang w:val="en-US" w:eastAsia="ru-RU"/>
              </w:rPr>
              <w:t xml:space="preserve"> care </w:t>
            </w:r>
            <w:proofErr w:type="spellStart"/>
            <w:r w:rsidRPr="004F2D80">
              <w:rPr>
                <w:noProof w:val="0"/>
                <w:lang w:val="en-US" w:eastAsia="ru-RU"/>
              </w:rPr>
              <w:t>necesita</w:t>
            </w:r>
            <w:proofErr w:type="spellEnd"/>
            <w:r w:rsidRPr="004F2D80">
              <w:rPr>
                <w:noProof w:val="0"/>
                <w:lang w:val="en-US" w:eastAsia="ru-RU"/>
              </w:rPr>
              <w:t xml:space="preserve"> o </w:t>
            </w:r>
            <w:proofErr w:type="spellStart"/>
            <w:r w:rsidRPr="004F2D80">
              <w:rPr>
                <w:noProof w:val="0"/>
                <w:lang w:val="en-US" w:eastAsia="ru-RU"/>
              </w:rPr>
              <w:t>nouă</w:t>
            </w:r>
            <w:proofErr w:type="spellEnd"/>
            <w:r w:rsidRPr="004F2D80">
              <w:rPr>
                <w:noProof w:val="0"/>
                <w:lang w:val="en-US" w:eastAsia="ru-RU"/>
              </w:rPr>
              <w:t xml:space="preserve"> </w:t>
            </w:r>
            <w:proofErr w:type="spellStart"/>
            <w:r w:rsidRPr="004F2D80">
              <w:rPr>
                <w:noProof w:val="0"/>
                <w:lang w:val="en-US" w:eastAsia="ru-RU"/>
              </w:rPr>
              <w:t>procedură</w:t>
            </w:r>
            <w:proofErr w:type="spellEnd"/>
            <w:r w:rsidRPr="004F2D80">
              <w:rPr>
                <w:noProof w:val="0"/>
                <w:lang w:val="en-US" w:eastAsia="ru-RU"/>
              </w:rPr>
              <w:t xml:space="preserve"> de </w:t>
            </w:r>
            <w:proofErr w:type="spellStart"/>
            <w:r w:rsidRPr="004F2D80">
              <w:rPr>
                <w:noProof w:val="0"/>
                <w:lang w:val="en-US" w:eastAsia="ru-RU"/>
              </w:rPr>
              <w:t>achiziție</w:t>
            </w:r>
            <w:proofErr w:type="spellEnd"/>
            <w:r w:rsidRPr="004F2D80">
              <w:rPr>
                <w:noProof w:val="0"/>
                <w:lang w:val="en-US" w:eastAsia="ru-RU"/>
              </w:rPr>
              <w:t xml:space="preserve"> </w:t>
            </w:r>
            <w:proofErr w:type="spellStart"/>
            <w:r w:rsidRPr="004F2D80">
              <w:rPr>
                <w:noProof w:val="0"/>
                <w:lang w:val="en-US" w:eastAsia="ru-RU"/>
              </w:rPr>
              <w:t>publică</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conformitate</w:t>
            </w:r>
            <w:proofErr w:type="spellEnd"/>
            <w:r w:rsidRPr="004F2D80">
              <w:rPr>
                <w:noProof w:val="0"/>
                <w:lang w:val="en-US" w:eastAsia="ru-RU"/>
              </w:rPr>
              <w:t xml:space="preserve"> cu art. 76 al </w:t>
            </w:r>
            <w:proofErr w:type="spellStart"/>
            <w:r w:rsidRPr="004F2D80">
              <w:rPr>
                <w:noProof w:val="0"/>
                <w:lang w:val="en-US" w:eastAsia="ru-RU"/>
              </w:rPr>
              <w:t>Legii</w:t>
            </w:r>
            <w:proofErr w:type="spellEnd"/>
            <w:r w:rsidRPr="004F2D80">
              <w:rPr>
                <w:noProof w:val="0"/>
                <w:lang w:val="en-US" w:eastAsia="ru-RU"/>
              </w:rPr>
              <w:t xml:space="preserve"> nr. 131/2015 </w:t>
            </w:r>
            <w:proofErr w:type="spellStart"/>
            <w:r w:rsidRPr="004F2D80">
              <w:rPr>
                <w:noProof w:val="0"/>
                <w:lang w:val="en-US" w:eastAsia="ru-RU"/>
              </w:rPr>
              <w:t>privind</w:t>
            </w:r>
            <w:proofErr w:type="spellEnd"/>
            <w:r w:rsidRPr="004F2D80">
              <w:rPr>
                <w:noProof w:val="0"/>
                <w:lang w:val="en-US" w:eastAsia="ru-RU"/>
              </w:rPr>
              <w:t xml:space="preserve"> </w:t>
            </w:r>
            <w:proofErr w:type="spellStart"/>
            <w:r w:rsidRPr="004F2D80">
              <w:rPr>
                <w:noProof w:val="0"/>
                <w:lang w:val="en-US" w:eastAsia="ru-RU"/>
              </w:rPr>
              <w:t>achizițiile</w:t>
            </w:r>
            <w:proofErr w:type="spellEnd"/>
            <w:r w:rsidRPr="004F2D80">
              <w:rPr>
                <w:noProof w:val="0"/>
                <w:lang w:val="en-US" w:eastAsia="ru-RU"/>
              </w:rPr>
              <w:t xml:space="preserve"> </w:t>
            </w:r>
            <w:proofErr w:type="spellStart"/>
            <w:r w:rsidRPr="004F2D80">
              <w:rPr>
                <w:noProof w:val="0"/>
                <w:lang w:val="en-US" w:eastAsia="ru-RU"/>
              </w:rPr>
              <w:t>publice</w:t>
            </w:r>
            <w:proofErr w:type="spellEnd"/>
            <w:r w:rsidRPr="004F2D80">
              <w:rPr>
                <w:noProof w:val="0"/>
                <w:lang w:val="en-US" w:eastAsia="ru-RU"/>
              </w:rPr>
              <w:t>;</w:t>
            </w:r>
          </w:p>
          <w:p w14:paraId="1F18AC96" w14:textId="77777777" w:rsidR="004F2D80" w:rsidRPr="004F2D80" w:rsidRDefault="004F2D80" w:rsidP="004F2D80">
            <w:pPr>
              <w:tabs>
                <w:tab w:val="left" w:pos="567"/>
              </w:tabs>
              <w:jc w:val="both"/>
              <w:rPr>
                <w:noProof w:val="0"/>
                <w:lang w:val="en-US" w:eastAsia="ru-RU"/>
              </w:rPr>
            </w:pPr>
            <w:r w:rsidRPr="004F2D80">
              <w:rPr>
                <w:noProof w:val="0"/>
                <w:lang w:val="en-US" w:eastAsia="ru-RU"/>
              </w:rPr>
              <w:t xml:space="preserve">c) </w:t>
            </w:r>
            <w:proofErr w:type="spellStart"/>
            <w:r w:rsidRPr="004F2D80">
              <w:rPr>
                <w:noProof w:val="0"/>
                <w:lang w:val="en-US" w:eastAsia="ru-RU"/>
              </w:rPr>
              <w:t>contractul</w:t>
            </w:r>
            <w:proofErr w:type="spellEnd"/>
            <w:r w:rsidRPr="004F2D80">
              <w:rPr>
                <w:noProof w:val="0"/>
                <w:lang w:val="en-US" w:eastAsia="ru-RU"/>
              </w:rPr>
              <w:t xml:space="preserve"> nu </w:t>
            </w:r>
            <w:proofErr w:type="spellStart"/>
            <w:r w:rsidRPr="004F2D80">
              <w:rPr>
                <w:noProof w:val="0"/>
                <w:lang w:val="en-US" w:eastAsia="ru-RU"/>
              </w:rPr>
              <w:t>ar</w:t>
            </w:r>
            <w:proofErr w:type="spellEnd"/>
            <w:r w:rsidRPr="004F2D80">
              <w:rPr>
                <w:noProof w:val="0"/>
                <w:lang w:val="en-US" w:eastAsia="ru-RU"/>
              </w:rPr>
              <w:t xml:space="preserve"> fi </w:t>
            </w:r>
            <w:proofErr w:type="spellStart"/>
            <w:r w:rsidRPr="004F2D80">
              <w:rPr>
                <w:noProof w:val="0"/>
                <w:lang w:val="en-US" w:eastAsia="ru-RU"/>
              </w:rPr>
              <w:t>trebuit</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fie </w:t>
            </w:r>
            <w:proofErr w:type="spellStart"/>
            <w:r w:rsidRPr="004F2D80">
              <w:rPr>
                <w:noProof w:val="0"/>
                <w:lang w:val="en-US" w:eastAsia="ru-RU"/>
              </w:rPr>
              <w:t>atribuit</w:t>
            </w:r>
            <w:proofErr w:type="spellEnd"/>
            <w:r w:rsidRPr="004F2D80">
              <w:rPr>
                <w:noProof w:val="0"/>
                <w:lang w:val="en-US" w:eastAsia="ru-RU"/>
              </w:rPr>
              <w:t xml:space="preserve"> </w:t>
            </w:r>
            <w:proofErr w:type="spellStart"/>
            <w:r w:rsidRPr="004F2D80">
              <w:rPr>
                <w:noProof w:val="0"/>
                <w:lang w:val="en-US" w:eastAsia="ru-RU"/>
              </w:rPr>
              <w:t>contractantului</w:t>
            </w:r>
            <w:proofErr w:type="spellEnd"/>
            <w:r w:rsidRPr="004F2D80">
              <w:rPr>
                <w:noProof w:val="0"/>
                <w:lang w:val="en-US" w:eastAsia="ru-RU"/>
              </w:rPr>
              <w:t xml:space="preserve"> </w:t>
            </w:r>
            <w:proofErr w:type="spellStart"/>
            <w:r w:rsidRPr="004F2D80">
              <w:rPr>
                <w:noProof w:val="0"/>
                <w:lang w:val="en-US" w:eastAsia="ru-RU"/>
              </w:rPr>
              <w:t>respectiv</w:t>
            </w:r>
            <w:proofErr w:type="spellEnd"/>
            <w:r w:rsidRPr="004F2D80">
              <w:rPr>
                <w:noProof w:val="0"/>
                <w:lang w:val="en-US" w:eastAsia="ru-RU"/>
              </w:rPr>
              <w:t xml:space="preserve">, </w:t>
            </w:r>
            <w:proofErr w:type="spellStart"/>
            <w:r w:rsidRPr="004F2D80">
              <w:rPr>
                <w:noProof w:val="0"/>
                <w:lang w:val="en-US" w:eastAsia="ru-RU"/>
              </w:rPr>
              <w:t>având</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vedere</w:t>
            </w:r>
            <w:proofErr w:type="spellEnd"/>
            <w:r w:rsidRPr="004F2D80">
              <w:rPr>
                <w:noProof w:val="0"/>
                <w:lang w:val="en-US" w:eastAsia="ru-RU"/>
              </w:rPr>
              <w:t xml:space="preserve"> o </w:t>
            </w:r>
            <w:proofErr w:type="spellStart"/>
            <w:r w:rsidRPr="004F2D80">
              <w:rPr>
                <w:noProof w:val="0"/>
                <w:lang w:val="en-US" w:eastAsia="ru-RU"/>
              </w:rPr>
              <w:t>încălcare</w:t>
            </w:r>
            <w:proofErr w:type="spellEnd"/>
            <w:r w:rsidRPr="004F2D80">
              <w:rPr>
                <w:noProof w:val="0"/>
                <w:lang w:val="en-US" w:eastAsia="ru-RU"/>
              </w:rPr>
              <w:t xml:space="preserve"> </w:t>
            </w:r>
            <w:proofErr w:type="spellStart"/>
            <w:r w:rsidRPr="004F2D80">
              <w:rPr>
                <w:noProof w:val="0"/>
                <w:lang w:val="en-US" w:eastAsia="ru-RU"/>
              </w:rPr>
              <w:t>gravă</w:t>
            </w:r>
            <w:proofErr w:type="spellEnd"/>
            <w:r w:rsidRPr="004F2D80">
              <w:rPr>
                <w:noProof w:val="0"/>
                <w:lang w:val="en-US" w:eastAsia="ru-RU"/>
              </w:rPr>
              <w:t xml:space="preserve"> a </w:t>
            </w:r>
            <w:proofErr w:type="spellStart"/>
            <w:r w:rsidRPr="004F2D80">
              <w:rPr>
                <w:noProof w:val="0"/>
                <w:lang w:val="en-US" w:eastAsia="ru-RU"/>
              </w:rPr>
              <w:t>obligaţiilor</w:t>
            </w:r>
            <w:proofErr w:type="spellEnd"/>
            <w:r w:rsidRPr="004F2D80">
              <w:rPr>
                <w:noProof w:val="0"/>
                <w:lang w:val="en-US" w:eastAsia="ru-RU"/>
              </w:rPr>
              <w:t xml:space="preserve"> </w:t>
            </w:r>
            <w:proofErr w:type="spellStart"/>
            <w:r w:rsidRPr="004F2D80">
              <w:rPr>
                <w:noProof w:val="0"/>
                <w:lang w:val="en-US" w:eastAsia="ru-RU"/>
              </w:rPr>
              <w:t>ce</w:t>
            </w:r>
            <w:proofErr w:type="spellEnd"/>
            <w:r w:rsidRPr="004F2D80">
              <w:rPr>
                <w:noProof w:val="0"/>
                <w:lang w:val="en-US" w:eastAsia="ru-RU"/>
              </w:rPr>
              <w:t xml:space="preserve"> </w:t>
            </w:r>
            <w:proofErr w:type="spellStart"/>
            <w:r w:rsidRPr="004F2D80">
              <w:rPr>
                <w:noProof w:val="0"/>
                <w:lang w:val="en-US" w:eastAsia="ru-RU"/>
              </w:rPr>
              <w:t>rezultă</w:t>
            </w:r>
            <w:proofErr w:type="spellEnd"/>
            <w:r w:rsidRPr="004F2D80">
              <w:rPr>
                <w:noProof w:val="0"/>
                <w:lang w:val="en-US" w:eastAsia="ru-RU"/>
              </w:rPr>
              <w:t xml:space="preserve"> din </w:t>
            </w:r>
            <w:proofErr w:type="spellStart"/>
            <w:r w:rsidRPr="004F2D80">
              <w:rPr>
                <w:noProof w:val="0"/>
                <w:lang w:val="en-US" w:eastAsia="ru-RU"/>
              </w:rPr>
              <w:t>Legea</w:t>
            </w:r>
            <w:proofErr w:type="spellEnd"/>
            <w:r w:rsidRPr="004F2D80">
              <w:rPr>
                <w:noProof w:val="0"/>
                <w:lang w:val="en-US" w:eastAsia="ru-RU"/>
              </w:rPr>
              <w:t xml:space="preserve"> nr. 131/2015 </w:t>
            </w:r>
            <w:proofErr w:type="spellStart"/>
            <w:r w:rsidRPr="004F2D80">
              <w:rPr>
                <w:noProof w:val="0"/>
                <w:lang w:val="en-US" w:eastAsia="ru-RU"/>
              </w:rPr>
              <w:t>privind</w:t>
            </w:r>
            <w:proofErr w:type="spellEnd"/>
            <w:r w:rsidRPr="004F2D80">
              <w:rPr>
                <w:noProof w:val="0"/>
                <w:lang w:val="en-US" w:eastAsia="ru-RU"/>
              </w:rPr>
              <w:t xml:space="preserve"> </w:t>
            </w:r>
            <w:proofErr w:type="spellStart"/>
            <w:r w:rsidRPr="004F2D80">
              <w:rPr>
                <w:noProof w:val="0"/>
                <w:lang w:val="en-US" w:eastAsia="ru-RU"/>
              </w:rPr>
              <w:t>achizițiile</w:t>
            </w:r>
            <w:proofErr w:type="spellEnd"/>
            <w:r w:rsidRPr="004F2D80">
              <w:rPr>
                <w:noProof w:val="0"/>
                <w:lang w:val="en-US" w:eastAsia="ru-RU"/>
              </w:rPr>
              <w:t xml:space="preserve"> </w:t>
            </w:r>
            <w:proofErr w:type="spellStart"/>
            <w:r w:rsidRPr="004F2D80">
              <w:rPr>
                <w:noProof w:val="0"/>
                <w:lang w:val="en-US" w:eastAsia="ru-RU"/>
              </w:rPr>
              <w:t>publice</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tratatele</w:t>
            </w:r>
            <w:proofErr w:type="spellEnd"/>
            <w:r w:rsidRPr="004F2D80">
              <w:rPr>
                <w:noProof w:val="0"/>
                <w:lang w:val="en-US" w:eastAsia="ru-RU"/>
              </w:rPr>
              <w:t xml:space="preserve"> </w:t>
            </w:r>
            <w:proofErr w:type="spellStart"/>
            <w:r w:rsidRPr="004F2D80">
              <w:rPr>
                <w:noProof w:val="0"/>
                <w:lang w:val="en-US" w:eastAsia="ru-RU"/>
              </w:rPr>
              <w:t>internaţionale</w:t>
            </w:r>
            <w:proofErr w:type="spellEnd"/>
            <w:r w:rsidRPr="004F2D80">
              <w:rPr>
                <w:noProof w:val="0"/>
                <w:lang w:val="en-US" w:eastAsia="ru-RU"/>
              </w:rPr>
              <w:t xml:space="preserve"> la care </w:t>
            </w:r>
            <w:proofErr w:type="spellStart"/>
            <w:r w:rsidRPr="004F2D80">
              <w:rPr>
                <w:noProof w:val="0"/>
                <w:lang w:val="en-US" w:eastAsia="ru-RU"/>
              </w:rPr>
              <w:t>Republica</w:t>
            </w:r>
            <w:proofErr w:type="spellEnd"/>
            <w:r w:rsidRPr="004F2D80">
              <w:rPr>
                <w:noProof w:val="0"/>
                <w:lang w:val="en-US" w:eastAsia="ru-RU"/>
              </w:rPr>
              <w:t xml:space="preserve"> Moldova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parte</w:t>
            </w:r>
            <w:proofErr w:type="spellEnd"/>
            <w:r w:rsidRPr="004F2D80">
              <w:rPr>
                <w:noProof w:val="0"/>
                <w:lang w:val="en-US" w:eastAsia="ru-RU"/>
              </w:rPr>
              <w:t xml:space="preserve">, care a </w:t>
            </w:r>
            <w:proofErr w:type="spellStart"/>
            <w:r w:rsidRPr="004F2D80">
              <w:rPr>
                <w:noProof w:val="0"/>
                <w:lang w:val="en-US" w:eastAsia="ru-RU"/>
              </w:rPr>
              <w:t>fost</w:t>
            </w:r>
            <w:proofErr w:type="spellEnd"/>
            <w:r w:rsidRPr="004F2D80">
              <w:rPr>
                <w:noProof w:val="0"/>
                <w:lang w:val="en-US" w:eastAsia="ru-RU"/>
              </w:rPr>
              <w:t xml:space="preserve"> </w:t>
            </w:r>
            <w:proofErr w:type="spellStart"/>
            <w:r w:rsidRPr="004F2D80">
              <w:rPr>
                <w:noProof w:val="0"/>
                <w:lang w:val="en-US" w:eastAsia="ru-RU"/>
              </w:rPr>
              <w:t>constatată</w:t>
            </w:r>
            <w:proofErr w:type="spellEnd"/>
            <w:r w:rsidRPr="004F2D80">
              <w:rPr>
                <w:noProof w:val="0"/>
                <w:lang w:val="en-US" w:eastAsia="ru-RU"/>
              </w:rPr>
              <w:t xml:space="preserve"> </w:t>
            </w:r>
            <w:proofErr w:type="spellStart"/>
            <w:r w:rsidRPr="004F2D80">
              <w:rPr>
                <w:noProof w:val="0"/>
                <w:lang w:val="en-US" w:eastAsia="ru-RU"/>
              </w:rPr>
              <w:t>printr</w:t>
            </w:r>
            <w:proofErr w:type="spellEnd"/>
            <w:r w:rsidRPr="004F2D80">
              <w:rPr>
                <w:noProof w:val="0"/>
                <w:lang w:val="en-US" w:eastAsia="ru-RU"/>
              </w:rPr>
              <w:t xml:space="preserve">-o </w:t>
            </w:r>
            <w:proofErr w:type="spellStart"/>
            <w:r w:rsidRPr="004F2D80">
              <w:rPr>
                <w:noProof w:val="0"/>
                <w:lang w:val="en-US" w:eastAsia="ru-RU"/>
              </w:rPr>
              <w:t>decizie</w:t>
            </w:r>
            <w:proofErr w:type="spellEnd"/>
            <w:r w:rsidRPr="004F2D80">
              <w:rPr>
                <w:noProof w:val="0"/>
                <w:lang w:val="en-US" w:eastAsia="ru-RU"/>
              </w:rPr>
              <w:t xml:space="preserve"> a </w:t>
            </w:r>
            <w:proofErr w:type="spellStart"/>
            <w:r w:rsidRPr="004F2D80">
              <w:rPr>
                <w:noProof w:val="0"/>
                <w:lang w:val="en-US" w:eastAsia="ru-RU"/>
              </w:rPr>
              <w:t>unei</w:t>
            </w:r>
            <w:proofErr w:type="spellEnd"/>
            <w:r w:rsidRPr="004F2D80">
              <w:rPr>
                <w:noProof w:val="0"/>
                <w:lang w:val="en-US" w:eastAsia="ru-RU"/>
              </w:rPr>
              <w:t xml:space="preserve"> </w:t>
            </w:r>
            <w:proofErr w:type="spellStart"/>
            <w:r w:rsidRPr="004F2D80">
              <w:rPr>
                <w:noProof w:val="0"/>
                <w:lang w:val="en-US" w:eastAsia="ru-RU"/>
              </w:rPr>
              <w:t>instanțe</w:t>
            </w:r>
            <w:proofErr w:type="spellEnd"/>
            <w:r w:rsidRPr="004F2D80">
              <w:rPr>
                <w:noProof w:val="0"/>
                <w:lang w:val="en-US" w:eastAsia="ru-RU"/>
              </w:rPr>
              <w:t xml:space="preserve"> </w:t>
            </w:r>
            <w:proofErr w:type="spellStart"/>
            <w:r w:rsidRPr="004F2D80">
              <w:rPr>
                <w:noProof w:val="0"/>
                <w:lang w:val="en-US" w:eastAsia="ru-RU"/>
              </w:rPr>
              <w:t>judecătorești</w:t>
            </w:r>
            <w:proofErr w:type="spellEnd"/>
            <w:r w:rsidRPr="004F2D80">
              <w:rPr>
                <w:noProof w:val="0"/>
                <w:lang w:val="en-US" w:eastAsia="ru-RU"/>
              </w:rPr>
              <w:t xml:space="preserve"> </w:t>
            </w:r>
            <w:proofErr w:type="spellStart"/>
            <w:r w:rsidRPr="004F2D80">
              <w:rPr>
                <w:noProof w:val="0"/>
                <w:lang w:val="en-US" w:eastAsia="ru-RU"/>
              </w:rPr>
              <w:t>naționale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după</w:t>
            </w:r>
            <w:proofErr w:type="spellEnd"/>
            <w:r w:rsidRPr="004F2D80">
              <w:rPr>
                <w:noProof w:val="0"/>
                <w:lang w:val="en-US" w:eastAsia="ru-RU"/>
              </w:rPr>
              <w:t xml:space="preserve"> </w:t>
            </w:r>
            <w:proofErr w:type="spellStart"/>
            <w:r w:rsidRPr="004F2D80">
              <w:rPr>
                <w:noProof w:val="0"/>
                <w:lang w:val="en-US" w:eastAsia="ru-RU"/>
              </w:rPr>
              <w:t>caz</w:t>
            </w:r>
            <w:proofErr w:type="spellEnd"/>
            <w:r w:rsidRPr="004F2D80">
              <w:rPr>
                <w:noProof w:val="0"/>
                <w:lang w:val="en-US" w:eastAsia="ru-RU"/>
              </w:rPr>
              <w:t xml:space="preserve">, </w:t>
            </w:r>
            <w:proofErr w:type="spellStart"/>
            <w:r w:rsidRPr="004F2D80">
              <w:rPr>
                <w:noProof w:val="0"/>
                <w:lang w:val="en-US" w:eastAsia="ru-RU"/>
              </w:rPr>
              <w:t>internaționale</w:t>
            </w:r>
            <w:proofErr w:type="spellEnd"/>
            <w:r w:rsidRPr="004F2D80">
              <w:rPr>
                <w:noProof w:val="0"/>
                <w:lang w:val="en-US" w:eastAsia="ru-RU"/>
              </w:rPr>
              <w:t>.</w:t>
            </w:r>
          </w:p>
          <w:p w14:paraId="10A1C4CC" w14:textId="77777777" w:rsidR="004F2D80" w:rsidRPr="004F2D80" w:rsidRDefault="004F2D80" w:rsidP="004F2D80">
            <w:pPr>
              <w:tabs>
                <w:tab w:val="left" w:pos="567"/>
              </w:tabs>
              <w:jc w:val="both"/>
              <w:rPr>
                <w:noProof w:val="0"/>
                <w:lang w:val="en-US" w:eastAsia="ru-RU"/>
              </w:rPr>
            </w:pPr>
          </w:p>
          <w:p w14:paraId="29077278" w14:textId="77777777" w:rsidR="004F2D80" w:rsidRPr="004F2D80" w:rsidRDefault="004F2D80" w:rsidP="004F2D80">
            <w:pPr>
              <w:tabs>
                <w:tab w:val="left" w:pos="567"/>
              </w:tabs>
              <w:jc w:val="both"/>
              <w:rPr>
                <w:b/>
                <w:noProof w:val="0"/>
                <w:lang w:val="en-US" w:eastAsia="ru-RU"/>
              </w:rPr>
            </w:pPr>
            <w:r w:rsidRPr="004F2D80">
              <w:rPr>
                <w:b/>
                <w:noProof w:val="0"/>
                <w:lang w:val="en-US" w:eastAsia="ru-RU"/>
              </w:rPr>
              <w:t>19. DISPOZIȚII FINALE</w:t>
            </w:r>
          </w:p>
          <w:p w14:paraId="1DBF2D74" w14:textId="77777777" w:rsidR="004F2D80" w:rsidRPr="004F2D80" w:rsidRDefault="004F2D80" w:rsidP="004F2D80">
            <w:pPr>
              <w:jc w:val="both"/>
              <w:rPr>
                <w:noProof w:val="0"/>
                <w:lang w:val="en-US" w:eastAsia="ru-RU"/>
              </w:rPr>
            </w:pPr>
            <w:r w:rsidRPr="004F2D80">
              <w:rPr>
                <w:noProof w:val="0"/>
                <w:lang w:val="en-US" w:eastAsia="ru-RU"/>
              </w:rPr>
              <w:t xml:space="preserve">19.1. </w:t>
            </w:r>
            <w:proofErr w:type="spellStart"/>
            <w:r w:rsidRPr="004F2D80">
              <w:rPr>
                <w:noProof w:val="0"/>
                <w:lang w:val="en-US" w:eastAsia="ru-RU"/>
              </w:rPr>
              <w:t>Părţile</w:t>
            </w:r>
            <w:proofErr w:type="spellEnd"/>
            <w:r w:rsidRPr="004F2D80">
              <w:rPr>
                <w:noProof w:val="0"/>
                <w:lang w:val="en-US" w:eastAsia="ru-RU"/>
              </w:rPr>
              <w:t xml:space="preserve"> </w:t>
            </w:r>
            <w:proofErr w:type="spellStart"/>
            <w:r w:rsidRPr="004F2D80">
              <w:rPr>
                <w:noProof w:val="0"/>
                <w:lang w:val="en-US" w:eastAsia="ru-RU"/>
              </w:rPr>
              <w:t>contractante</w:t>
            </w:r>
            <w:proofErr w:type="spellEnd"/>
            <w:r w:rsidRPr="004F2D80">
              <w:rPr>
                <w:noProof w:val="0"/>
                <w:lang w:val="en-US" w:eastAsia="ru-RU"/>
              </w:rPr>
              <w:t xml:space="preserve"> au </w:t>
            </w:r>
            <w:proofErr w:type="spellStart"/>
            <w:r w:rsidRPr="004F2D80">
              <w:rPr>
                <w:noProof w:val="0"/>
                <w:lang w:val="en-US" w:eastAsia="ru-RU"/>
              </w:rPr>
              <w:t>dreptul</w:t>
            </w:r>
            <w:proofErr w:type="spellEnd"/>
            <w:r w:rsidRPr="004F2D80">
              <w:rPr>
                <w:noProof w:val="0"/>
                <w:lang w:val="en-US" w:eastAsia="ru-RU"/>
              </w:rPr>
              <w:t xml:space="preserve">, pe </w:t>
            </w:r>
            <w:proofErr w:type="spellStart"/>
            <w:r w:rsidRPr="004F2D80">
              <w:rPr>
                <w:noProof w:val="0"/>
                <w:lang w:val="en-US" w:eastAsia="ru-RU"/>
              </w:rPr>
              <w:t>durata</w:t>
            </w:r>
            <w:proofErr w:type="spellEnd"/>
            <w:r w:rsidRPr="004F2D80">
              <w:rPr>
                <w:noProof w:val="0"/>
                <w:lang w:val="en-US" w:eastAsia="ru-RU"/>
              </w:rPr>
              <w:t xml:space="preserve"> </w:t>
            </w:r>
            <w:proofErr w:type="spellStart"/>
            <w:r w:rsidRPr="004F2D80">
              <w:rPr>
                <w:noProof w:val="0"/>
                <w:lang w:val="en-US" w:eastAsia="ru-RU"/>
              </w:rPr>
              <w:t>îndeplinirii</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valabilității</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convină</w:t>
            </w:r>
            <w:proofErr w:type="spellEnd"/>
            <w:r w:rsidRPr="004F2D80">
              <w:rPr>
                <w:noProof w:val="0"/>
                <w:lang w:val="en-US" w:eastAsia="ru-RU"/>
              </w:rPr>
              <w:t xml:space="preserve"> </w:t>
            </w:r>
            <w:proofErr w:type="spellStart"/>
            <w:r w:rsidRPr="004F2D80">
              <w:rPr>
                <w:noProof w:val="0"/>
                <w:lang w:val="en-US" w:eastAsia="ru-RU"/>
              </w:rPr>
              <w:t>asupra</w:t>
            </w:r>
            <w:proofErr w:type="spellEnd"/>
            <w:r w:rsidRPr="004F2D80">
              <w:rPr>
                <w:noProof w:val="0"/>
                <w:lang w:val="en-US" w:eastAsia="ru-RU"/>
              </w:rPr>
              <w:t xml:space="preserve"> </w:t>
            </w:r>
            <w:proofErr w:type="spellStart"/>
            <w:r w:rsidRPr="004F2D80">
              <w:rPr>
                <w:noProof w:val="0"/>
                <w:lang w:val="en-US" w:eastAsia="ru-RU"/>
              </w:rPr>
              <w:t>modificării</w:t>
            </w:r>
            <w:proofErr w:type="spellEnd"/>
            <w:r w:rsidRPr="004F2D80">
              <w:rPr>
                <w:noProof w:val="0"/>
                <w:lang w:val="en-US" w:eastAsia="ru-RU"/>
              </w:rPr>
              <w:t xml:space="preserve"> </w:t>
            </w:r>
            <w:proofErr w:type="spellStart"/>
            <w:r w:rsidRPr="004F2D80">
              <w:rPr>
                <w:noProof w:val="0"/>
                <w:lang w:val="en-US" w:eastAsia="ru-RU"/>
              </w:rPr>
              <w:t>clauzelor</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w:t>
            </w:r>
            <w:proofErr w:type="spellStart"/>
            <w:r w:rsidRPr="004F2D80">
              <w:rPr>
                <w:noProof w:val="0"/>
                <w:lang w:val="en-US" w:eastAsia="ru-RU"/>
              </w:rPr>
              <w:t>prin</w:t>
            </w:r>
            <w:proofErr w:type="spellEnd"/>
            <w:r w:rsidRPr="004F2D80">
              <w:rPr>
                <w:noProof w:val="0"/>
                <w:lang w:val="en-US" w:eastAsia="ru-RU"/>
              </w:rPr>
              <w:t xml:space="preserve"> </w:t>
            </w:r>
            <w:proofErr w:type="spellStart"/>
            <w:r w:rsidRPr="004F2D80">
              <w:rPr>
                <w:noProof w:val="0"/>
                <w:lang w:val="en-US" w:eastAsia="ru-RU"/>
              </w:rPr>
              <w:t>acord</w:t>
            </w:r>
            <w:proofErr w:type="spellEnd"/>
            <w:r w:rsidRPr="004F2D80">
              <w:rPr>
                <w:noProof w:val="0"/>
                <w:lang w:val="en-US" w:eastAsia="ru-RU"/>
              </w:rPr>
              <w:t xml:space="preserve"> </w:t>
            </w:r>
            <w:proofErr w:type="spellStart"/>
            <w:r w:rsidRPr="004F2D80">
              <w:rPr>
                <w:noProof w:val="0"/>
                <w:lang w:val="en-US" w:eastAsia="ru-RU"/>
              </w:rPr>
              <w:t>adiţional</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cazul</w:t>
            </w:r>
            <w:proofErr w:type="spellEnd"/>
            <w:r w:rsidRPr="004F2D80">
              <w:rPr>
                <w:noProof w:val="0"/>
                <w:lang w:val="en-US" w:eastAsia="ru-RU"/>
              </w:rPr>
              <w:t xml:space="preserve"> </w:t>
            </w:r>
            <w:proofErr w:type="spellStart"/>
            <w:r w:rsidRPr="004F2D80">
              <w:rPr>
                <w:noProof w:val="0"/>
                <w:lang w:val="en-US" w:eastAsia="ru-RU"/>
              </w:rPr>
              <w:t>apariţiei</w:t>
            </w:r>
            <w:proofErr w:type="spellEnd"/>
            <w:r w:rsidRPr="004F2D80">
              <w:rPr>
                <w:noProof w:val="0"/>
                <w:lang w:val="en-US" w:eastAsia="ru-RU"/>
              </w:rPr>
              <w:t xml:space="preserve"> </w:t>
            </w:r>
            <w:proofErr w:type="spellStart"/>
            <w:r w:rsidRPr="004F2D80">
              <w:rPr>
                <w:noProof w:val="0"/>
                <w:lang w:val="en-US" w:eastAsia="ru-RU"/>
              </w:rPr>
              <w:t>unor</w:t>
            </w:r>
            <w:proofErr w:type="spellEnd"/>
            <w:r w:rsidRPr="004F2D80">
              <w:rPr>
                <w:noProof w:val="0"/>
                <w:lang w:val="en-US" w:eastAsia="ru-RU"/>
              </w:rPr>
              <w:t xml:space="preserve"> </w:t>
            </w:r>
            <w:proofErr w:type="spellStart"/>
            <w:r w:rsidRPr="004F2D80">
              <w:rPr>
                <w:noProof w:val="0"/>
                <w:lang w:val="en-US" w:eastAsia="ru-RU"/>
              </w:rPr>
              <w:t>circumstanţe</w:t>
            </w:r>
            <w:proofErr w:type="spellEnd"/>
            <w:r w:rsidRPr="004F2D80">
              <w:rPr>
                <w:noProof w:val="0"/>
                <w:lang w:val="en-US" w:eastAsia="ru-RU"/>
              </w:rPr>
              <w:t xml:space="preserve"> care </w:t>
            </w:r>
            <w:proofErr w:type="spellStart"/>
            <w:r w:rsidRPr="004F2D80">
              <w:rPr>
                <w:noProof w:val="0"/>
                <w:lang w:val="en-US" w:eastAsia="ru-RU"/>
              </w:rPr>
              <w:t>lezează</w:t>
            </w:r>
            <w:proofErr w:type="spellEnd"/>
            <w:r w:rsidRPr="004F2D80">
              <w:rPr>
                <w:noProof w:val="0"/>
                <w:lang w:val="en-US" w:eastAsia="ru-RU"/>
              </w:rPr>
              <w:t xml:space="preserve"> </w:t>
            </w:r>
            <w:proofErr w:type="spellStart"/>
            <w:r w:rsidRPr="004F2D80">
              <w:rPr>
                <w:noProof w:val="0"/>
                <w:lang w:val="en-US" w:eastAsia="ru-RU"/>
              </w:rPr>
              <w:t>interesele</w:t>
            </w:r>
            <w:proofErr w:type="spellEnd"/>
            <w:r w:rsidRPr="004F2D80">
              <w:rPr>
                <w:noProof w:val="0"/>
                <w:lang w:val="en-US" w:eastAsia="ru-RU"/>
              </w:rPr>
              <w:t xml:space="preserve"> </w:t>
            </w:r>
            <w:proofErr w:type="spellStart"/>
            <w:r w:rsidRPr="004F2D80">
              <w:rPr>
                <w:noProof w:val="0"/>
                <w:lang w:val="en-US" w:eastAsia="ru-RU"/>
              </w:rPr>
              <w:t>comerciale</w:t>
            </w:r>
            <w:proofErr w:type="spellEnd"/>
            <w:r w:rsidRPr="004F2D80">
              <w:rPr>
                <w:noProof w:val="0"/>
                <w:lang w:val="en-US" w:eastAsia="ru-RU"/>
              </w:rPr>
              <w:t xml:space="preserve"> legitime ale </w:t>
            </w:r>
            <w:proofErr w:type="spellStart"/>
            <w:r w:rsidRPr="004F2D80">
              <w:rPr>
                <w:noProof w:val="0"/>
                <w:lang w:val="en-US" w:eastAsia="ru-RU"/>
              </w:rPr>
              <w:t>acestora</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care nu au </w:t>
            </w:r>
            <w:proofErr w:type="spellStart"/>
            <w:r w:rsidRPr="004F2D80">
              <w:rPr>
                <w:noProof w:val="0"/>
                <w:lang w:val="en-US" w:eastAsia="ru-RU"/>
              </w:rPr>
              <w:t>putut</w:t>
            </w:r>
            <w:proofErr w:type="spellEnd"/>
            <w:r w:rsidRPr="004F2D80">
              <w:rPr>
                <w:noProof w:val="0"/>
                <w:lang w:val="en-US" w:eastAsia="ru-RU"/>
              </w:rPr>
              <w:t xml:space="preserve"> fi </w:t>
            </w:r>
            <w:proofErr w:type="spellStart"/>
            <w:r w:rsidRPr="004F2D80">
              <w:rPr>
                <w:noProof w:val="0"/>
                <w:lang w:val="en-US" w:eastAsia="ru-RU"/>
              </w:rPr>
              <w:t>prevăzute</w:t>
            </w:r>
            <w:proofErr w:type="spellEnd"/>
            <w:r w:rsidRPr="004F2D80">
              <w:rPr>
                <w:noProof w:val="0"/>
                <w:lang w:val="en-US" w:eastAsia="ru-RU"/>
              </w:rPr>
              <w:t xml:space="preserve"> la data </w:t>
            </w:r>
            <w:proofErr w:type="spellStart"/>
            <w:r w:rsidRPr="004F2D80">
              <w:rPr>
                <w:noProof w:val="0"/>
                <w:lang w:val="en-US" w:eastAsia="ru-RU"/>
              </w:rPr>
              <w:t>încheierii</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w:t>
            </w:r>
            <w:proofErr w:type="spellStart"/>
            <w:r w:rsidRPr="004F2D80">
              <w:rPr>
                <w:noProof w:val="0"/>
                <w:lang w:val="en-US" w:eastAsia="ru-RU"/>
              </w:rPr>
              <w:t>Modificările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completările</w:t>
            </w:r>
            <w:proofErr w:type="spellEnd"/>
            <w:r w:rsidRPr="004F2D80">
              <w:rPr>
                <w:noProof w:val="0"/>
                <w:lang w:val="en-US" w:eastAsia="ru-RU"/>
              </w:rPr>
              <w:t xml:space="preserve"> la </w:t>
            </w:r>
            <w:proofErr w:type="spellStart"/>
            <w:r w:rsidRPr="004F2D80">
              <w:rPr>
                <w:noProof w:val="0"/>
                <w:lang w:val="en-US" w:eastAsia="ru-RU"/>
              </w:rPr>
              <w:t>prezentul</w:t>
            </w:r>
            <w:proofErr w:type="spellEnd"/>
            <w:r w:rsidRPr="004F2D80">
              <w:rPr>
                <w:noProof w:val="0"/>
                <w:lang w:val="en-US" w:eastAsia="ru-RU"/>
              </w:rPr>
              <w:t xml:space="preserve"> contract sunt </w:t>
            </w:r>
            <w:proofErr w:type="spellStart"/>
            <w:r w:rsidRPr="004F2D80">
              <w:rPr>
                <w:noProof w:val="0"/>
                <w:lang w:val="en-US" w:eastAsia="ru-RU"/>
              </w:rPr>
              <w:t>valabile</w:t>
            </w:r>
            <w:proofErr w:type="spellEnd"/>
            <w:r w:rsidRPr="004F2D80">
              <w:rPr>
                <w:noProof w:val="0"/>
                <w:lang w:val="en-US" w:eastAsia="ru-RU"/>
              </w:rPr>
              <w:t xml:space="preserve"> </w:t>
            </w:r>
            <w:proofErr w:type="spellStart"/>
            <w:r w:rsidRPr="004F2D80">
              <w:rPr>
                <w:noProof w:val="0"/>
                <w:lang w:val="en-US" w:eastAsia="ru-RU"/>
              </w:rPr>
              <w:t>doar</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cazul</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care au </w:t>
            </w:r>
            <w:proofErr w:type="spellStart"/>
            <w:r w:rsidRPr="004F2D80">
              <w:rPr>
                <w:noProof w:val="0"/>
                <w:lang w:val="en-US" w:eastAsia="ru-RU"/>
              </w:rPr>
              <w:t>fost</w:t>
            </w:r>
            <w:proofErr w:type="spellEnd"/>
            <w:r w:rsidRPr="004F2D80">
              <w:rPr>
                <w:noProof w:val="0"/>
                <w:lang w:val="en-US" w:eastAsia="ru-RU"/>
              </w:rPr>
              <w:t xml:space="preserve"> </w:t>
            </w:r>
            <w:proofErr w:type="spellStart"/>
            <w:r w:rsidRPr="004F2D80">
              <w:rPr>
                <w:noProof w:val="0"/>
                <w:lang w:val="en-US" w:eastAsia="ru-RU"/>
              </w:rPr>
              <w:t>perfectate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scris</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au </w:t>
            </w:r>
            <w:proofErr w:type="spellStart"/>
            <w:r w:rsidRPr="004F2D80">
              <w:rPr>
                <w:noProof w:val="0"/>
                <w:lang w:val="en-US" w:eastAsia="ru-RU"/>
              </w:rPr>
              <w:t>fost</w:t>
            </w:r>
            <w:proofErr w:type="spellEnd"/>
            <w:r w:rsidRPr="004F2D80">
              <w:rPr>
                <w:noProof w:val="0"/>
                <w:lang w:val="en-US" w:eastAsia="ru-RU"/>
              </w:rPr>
              <w:t xml:space="preserve"> </w:t>
            </w:r>
            <w:proofErr w:type="spellStart"/>
            <w:r w:rsidRPr="004F2D80">
              <w:rPr>
                <w:noProof w:val="0"/>
                <w:lang w:val="en-US" w:eastAsia="ru-RU"/>
              </w:rPr>
              <w:t>semnate</w:t>
            </w:r>
            <w:proofErr w:type="spellEnd"/>
            <w:r w:rsidRPr="004F2D80">
              <w:rPr>
                <w:noProof w:val="0"/>
                <w:lang w:val="en-US" w:eastAsia="ru-RU"/>
              </w:rPr>
              <w:t xml:space="preserve"> de </w:t>
            </w:r>
            <w:proofErr w:type="spellStart"/>
            <w:r w:rsidRPr="004F2D80">
              <w:rPr>
                <w:noProof w:val="0"/>
                <w:lang w:val="en-US" w:eastAsia="ru-RU"/>
              </w:rPr>
              <w:t>ambele</w:t>
            </w:r>
            <w:proofErr w:type="spellEnd"/>
            <w:r w:rsidRPr="004F2D80">
              <w:rPr>
                <w:noProof w:val="0"/>
                <w:lang w:val="en-US" w:eastAsia="ru-RU"/>
              </w:rPr>
              <w:t xml:space="preserve"> </w:t>
            </w:r>
            <w:proofErr w:type="spellStart"/>
            <w:r w:rsidRPr="004F2D80">
              <w:rPr>
                <w:noProof w:val="0"/>
                <w:lang w:val="en-US" w:eastAsia="ru-RU"/>
              </w:rPr>
              <w:t>Părţi</w:t>
            </w:r>
            <w:proofErr w:type="spellEnd"/>
            <w:r w:rsidRPr="004F2D80">
              <w:rPr>
                <w:noProof w:val="0"/>
                <w:lang w:val="en-US" w:eastAsia="ru-RU"/>
              </w:rPr>
              <w:t xml:space="preserve">, conform </w:t>
            </w:r>
            <w:proofErr w:type="spellStart"/>
            <w:r w:rsidRPr="004F2D80">
              <w:rPr>
                <w:noProof w:val="0"/>
                <w:lang w:val="en-US" w:eastAsia="ru-RU"/>
              </w:rPr>
              <w:t>actelor</w:t>
            </w:r>
            <w:proofErr w:type="spellEnd"/>
            <w:r w:rsidRPr="004F2D80">
              <w:rPr>
                <w:noProof w:val="0"/>
                <w:lang w:val="en-US" w:eastAsia="ru-RU"/>
              </w:rPr>
              <w:t xml:space="preserve"> normative.  </w:t>
            </w:r>
          </w:p>
          <w:p w14:paraId="4A3F7609" w14:textId="77777777" w:rsidR="004F2D80" w:rsidRPr="004F2D80" w:rsidRDefault="004F2D80" w:rsidP="004F2D80">
            <w:pPr>
              <w:jc w:val="both"/>
              <w:rPr>
                <w:noProof w:val="0"/>
                <w:lang w:val="en-US" w:eastAsia="ru-RU"/>
              </w:rPr>
            </w:pPr>
            <w:r w:rsidRPr="004F2D80">
              <w:rPr>
                <w:noProof w:val="0"/>
                <w:lang w:val="en-US" w:eastAsia="ru-RU"/>
              </w:rPr>
              <w:t xml:space="preserve">19.2. </w:t>
            </w:r>
            <w:proofErr w:type="spellStart"/>
            <w:r w:rsidRPr="004F2D80">
              <w:rPr>
                <w:noProof w:val="0"/>
                <w:lang w:val="en-US" w:eastAsia="ru-RU"/>
              </w:rPr>
              <w:t>Nici</w:t>
            </w:r>
            <w:proofErr w:type="spellEnd"/>
            <w:r w:rsidRPr="004F2D80">
              <w:rPr>
                <w:noProof w:val="0"/>
                <w:lang w:val="en-US" w:eastAsia="ru-RU"/>
              </w:rPr>
              <w:t xml:space="preserve"> una </w:t>
            </w:r>
            <w:proofErr w:type="spellStart"/>
            <w:r w:rsidRPr="004F2D80">
              <w:rPr>
                <w:noProof w:val="0"/>
                <w:lang w:val="en-US" w:eastAsia="ru-RU"/>
              </w:rPr>
              <w:t>dintre</w:t>
            </w:r>
            <w:proofErr w:type="spellEnd"/>
            <w:r w:rsidRPr="004F2D80">
              <w:rPr>
                <w:noProof w:val="0"/>
                <w:lang w:val="en-US" w:eastAsia="ru-RU"/>
              </w:rPr>
              <w:t xml:space="preserve"> </w:t>
            </w:r>
            <w:proofErr w:type="spellStart"/>
            <w:r w:rsidRPr="004F2D80">
              <w:rPr>
                <w:noProof w:val="0"/>
                <w:lang w:val="en-US" w:eastAsia="ru-RU"/>
              </w:rPr>
              <w:t>Părţi</w:t>
            </w:r>
            <w:proofErr w:type="spellEnd"/>
            <w:r w:rsidRPr="004F2D80">
              <w:rPr>
                <w:noProof w:val="0"/>
                <w:lang w:val="en-US" w:eastAsia="ru-RU"/>
              </w:rPr>
              <w:t xml:space="preserve"> nu are </w:t>
            </w:r>
            <w:proofErr w:type="spellStart"/>
            <w:r w:rsidRPr="004F2D80">
              <w:rPr>
                <w:noProof w:val="0"/>
                <w:lang w:val="en-US" w:eastAsia="ru-RU"/>
              </w:rPr>
              <w:t>dreptul</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transmită</w:t>
            </w:r>
            <w:proofErr w:type="spellEnd"/>
            <w:r w:rsidRPr="004F2D80">
              <w:rPr>
                <w:noProof w:val="0"/>
                <w:lang w:val="en-US" w:eastAsia="ru-RU"/>
              </w:rPr>
              <w:t xml:space="preserve"> </w:t>
            </w:r>
            <w:proofErr w:type="spellStart"/>
            <w:r w:rsidRPr="004F2D80">
              <w:rPr>
                <w:noProof w:val="0"/>
                <w:lang w:val="en-US" w:eastAsia="ru-RU"/>
              </w:rPr>
              <w:t>obligaţiile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drepturile</w:t>
            </w:r>
            <w:proofErr w:type="spellEnd"/>
            <w:r w:rsidRPr="004F2D80">
              <w:rPr>
                <w:noProof w:val="0"/>
                <w:lang w:val="en-US" w:eastAsia="ru-RU"/>
              </w:rPr>
              <w:t xml:space="preserve"> sale stipulate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prezentul</w:t>
            </w:r>
            <w:proofErr w:type="spellEnd"/>
            <w:r w:rsidRPr="004F2D80">
              <w:rPr>
                <w:noProof w:val="0"/>
                <w:lang w:val="en-US" w:eastAsia="ru-RU"/>
              </w:rPr>
              <w:t xml:space="preserve"> contract </w:t>
            </w:r>
            <w:proofErr w:type="spellStart"/>
            <w:r w:rsidRPr="004F2D80">
              <w:rPr>
                <w:noProof w:val="0"/>
                <w:lang w:val="en-US" w:eastAsia="ru-RU"/>
              </w:rPr>
              <w:t>unor</w:t>
            </w:r>
            <w:proofErr w:type="spellEnd"/>
            <w:r w:rsidRPr="004F2D80">
              <w:rPr>
                <w:noProof w:val="0"/>
                <w:lang w:val="en-US" w:eastAsia="ru-RU"/>
              </w:rPr>
              <w:t xml:space="preserve"> </w:t>
            </w:r>
            <w:proofErr w:type="spellStart"/>
            <w:r w:rsidRPr="004F2D80">
              <w:rPr>
                <w:noProof w:val="0"/>
                <w:lang w:val="en-US" w:eastAsia="ru-RU"/>
              </w:rPr>
              <w:t>terţe</w:t>
            </w:r>
            <w:proofErr w:type="spellEnd"/>
            <w:r w:rsidRPr="004F2D80">
              <w:rPr>
                <w:noProof w:val="0"/>
                <w:lang w:val="en-US" w:eastAsia="ru-RU"/>
              </w:rPr>
              <w:t xml:space="preserve"> </w:t>
            </w:r>
            <w:proofErr w:type="spellStart"/>
            <w:r w:rsidRPr="004F2D80">
              <w:rPr>
                <w:noProof w:val="0"/>
                <w:lang w:val="en-US" w:eastAsia="ru-RU"/>
              </w:rPr>
              <w:t>persoane</w:t>
            </w:r>
            <w:proofErr w:type="spellEnd"/>
            <w:r w:rsidRPr="004F2D80">
              <w:rPr>
                <w:noProof w:val="0"/>
                <w:lang w:val="en-US" w:eastAsia="ru-RU"/>
              </w:rPr>
              <w:t xml:space="preserve">, </w:t>
            </w:r>
            <w:proofErr w:type="spellStart"/>
            <w:r w:rsidRPr="004F2D80">
              <w:rPr>
                <w:noProof w:val="0"/>
                <w:lang w:val="en-US" w:eastAsia="ru-RU"/>
              </w:rPr>
              <w:t>fără</w:t>
            </w:r>
            <w:proofErr w:type="spellEnd"/>
            <w:r w:rsidRPr="004F2D80">
              <w:rPr>
                <w:noProof w:val="0"/>
                <w:lang w:val="en-US" w:eastAsia="ru-RU"/>
              </w:rPr>
              <w:t xml:space="preserve"> </w:t>
            </w:r>
            <w:proofErr w:type="spellStart"/>
            <w:r w:rsidRPr="004F2D80">
              <w:rPr>
                <w:noProof w:val="0"/>
                <w:lang w:val="en-US" w:eastAsia="ru-RU"/>
              </w:rPr>
              <w:t>acordul</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scris</w:t>
            </w:r>
            <w:proofErr w:type="spellEnd"/>
            <w:r w:rsidRPr="004F2D80">
              <w:rPr>
                <w:noProof w:val="0"/>
                <w:lang w:val="en-US" w:eastAsia="ru-RU"/>
              </w:rPr>
              <w:t xml:space="preserve"> al </w:t>
            </w:r>
            <w:proofErr w:type="spellStart"/>
            <w:r w:rsidRPr="004F2D80">
              <w:rPr>
                <w:noProof w:val="0"/>
                <w:lang w:val="en-US" w:eastAsia="ru-RU"/>
              </w:rPr>
              <w:t>celeilalte</w:t>
            </w:r>
            <w:proofErr w:type="spellEnd"/>
            <w:r w:rsidRPr="004F2D80">
              <w:rPr>
                <w:noProof w:val="0"/>
                <w:lang w:val="en-US" w:eastAsia="ru-RU"/>
              </w:rPr>
              <w:t xml:space="preserve"> </w:t>
            </w:r>
            <w:proofErr w:type="spellStart"/>
            <w:r w:rsidRPr="004F2D80">
              <w:rPr>
                <w:noProof w:val="0"/>
                <w:lang w:val="en-US" w:eastAsia="ru-RU"/>
              </w:rPr>
              <w:t>părţi</w:t>
            </w:r>
            <w:proofErr w:type="spellEnd"/>
            <w:r w:rsidRPr="004F2D80">
              <w:rPr>
                <w:noProof w:val="0"/>
                <w:lang w:val="en-US" w:eastAsia="ru-RU"/>
              </w:rPr>
              <w:t>.</w:t>
            </w:r>
          </w:p>
          <w:p w14:paraId="7FA00843" w14:textId="77777777" w:rsidR="004F2D80" w:rsidRPr="004F2D80" w:rsidRDefault="004F2D80" w:rsidP="004F2D80">
            <w:pPr>
              <w:jc w:val="both"/>
              <w:rPr>
                <w:noProof w:val="0"/>
                <w:lang w:val="en-US" w:eastAsia="ru-RU"/>
              </w:rPr>
            </w:pPr>
            <w:r w:rsidRPr="004F2D80">
              <w:rPr>
                <w:noProof w:val="0"/>
                <w:lang w:val="en-US" w:eastAsia="ru-RU"/>
              </w:rPr>
              <w:t xml:space="preserve">19.3. </w:t>
            </w:r>
            <w:proofErr w:type="spellStart"/>
            <w:r w:rsidRPr="004F2D80">
              <w:rPr>
                <w:noProof w:val="0"/>
                <w:lang w:val="en-US" w:eastAsia="ru-RU"/>
              </w:rPr>
              <w:t>Prezentul</w:t>
            </w:r>
            <w:proofErr w:type="spellEnd"/>
            <w:r w:rsidRPr="004F2D80">
              <w:rPr>
                <w:noProof w:val="0"/>
                <w:lang w:val="en-US" w:eastAsia="ru-RU"/>
              </w:rPr>
              <w:t xml:space="preserve"> contract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întocmit</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limba</w:t>
            </w:r>
            <w:proofErr w:type="spellEnd"/>
            <w:r w:rsidRPr="004F2D80">
              <w:rPr>
                <w:noProof w:val="0"/>
                <w:lang w:val="en-US" w:eastAsia="ru-RU"/>
              </w:rPr>
              <w:t xml:space="preserve"> de </w:t>
            </w:r>
            <w:proofErr w:type="spellStart"/>
            <w:r w:rsidRPr="004F2D80">
              <w:rPr>
                <w:noProof w:val="0"/>
                <w:lang w:val="en-US" w:eastAsia="ru-RU"/>
              </w:rPr>
              <w:t>română</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două</w:t>
            </w:r>
            <w:proofErr w:type="spellEnd"/>
            <w:r w:rsidRPr="004F2D80">
              <w:rPr>
                <w:noProof w:val="0"/>
                <w:lang w:val="en-US" w:eastAsia="ru-RU"/>
              </w:rPr>
              <w:t xml:space="preserve"> </w:t>
            </w:r>
            <w:proofErr w:type="spellStart"/>
            <w:r w:rsidRPr="004F2D80">
              <w:rPr>
                <w:noProof w:val="0"/>
                <w:lang w:val="en-US" w:eastAsia="ru-RU"/>
              </w:rPr>
              <w:t>exemplare</w:t>
            </w:r>
            <w:proofErr w:type="spellEnd"/>
            <w:r w:rsidRPr="004F2D80">
              <w:rPr>
                <w:noProof w:val="0"/>
                <w:lang w:val="en-US" w:eastAsia="ru-RU"/>
              </w:rPr>
              <w:t xml:space="preserve"> de </w:t>
            </w:r>
            <w:proofErr w:type="spellStart"/>
            <w:r w:rsidRPr="004F2D80">
              <w:rPr>
                <w:noProof w:val="0"/>
                <w:lang w:val="en-US" w:eastAsia="ru-RU"/>
              </w:rPr>
              <w:t>valoare</w:t>
            </w:r>
            <w:proofErr w:type="spellEnd"/>
            <w:r w:rsidRPr="004F2D80">
              <w:rPr>
                <w:noProof w:val="0"/>
                <w:lang w:val="en-US" w:eastAsia="ru-RU"/>
              </w:rPr>
              <w:t xml:space="preserve"> </w:t>
            </w:r>
            <w:proofErr w:type="spellStart"/>
            <w:r w:rsidRPr="004F2D80">
              <w:rPr>
                <w:noProof w:val="0"/>
                <w:lang w:val="en-US" w:eastAsia="ru-RU"/>
              </w:rPr>
              <w:t>juridică</w:t>
            </w:r>
            <w:proofErr w:type="spellEnd"/>
            <w:r w:rsidRPr="004F2D80">
              <w:rPr>
                <w:noProof w:val="0"/>
                <w:lang w:val="en-US" w:eastAsia="ru-RU"/>
              </w:rPr>
              <w:t xml:space="preserve"> </w:t>
            </w:r>
            <w:proofErr w:type="spellStart"/>
            <w:r w:rsidRPr="004F2D80">
              <w:rPr>
                <w:noProof w:val="0"/>
                <w:lang w:val="en-US" w:eastAsia="ru-RU"/>
              </w:rPr>
              <w:t>egală</w:t>
            </w:r>
            <w:proofErr w:type="spellEnd"/>
            <w:r w:rsidRPr="004F2D80">
              <w:rPr>
                <w:noProof w:val="0"/>
                <w:lang w:val="en-US" w:eastAsia="ru-RU"/>
              </w:rPr>
              <w:t xml:space="preserve">, </w:t>
            </w:r>
            <w:proofErr w:type="spellStart"/>
            <w:r w:rsidRPr="004F2D80">
              <w:rPr>
                <w:noProof w:val="0"/>
                <w:lang w:val="en-US" w:eastAsia="ru-RU"/>
              </w:rPr>
              <w:t>câte</w:t>
            </w:r>
            <w:proofErr w:type="spellEnd"/>
            <w:r w:rsidRPr="004F2D80">
              <w:rPr>
                <w:noProof w:val="0"/>
                <w:lang w:val="en-US" w:eastAsia="ru-RU"/>
              </w:rPr>
              <w:t xml:space="preserve"> un exemplar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Beneficiar</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Antreprenor</w:t>
            </w:r>
            <w:proofErr w:type="spellEnd"/>
            <w:r w:rsidRPr="004F2D80">
              <w:rPr>
                <w:noProof w:val="0"/>
                <w:lang w:val="en-US" w:eastAsia="ru-RU"/>
              </w:rPr>
              <w:t>.</w:t>
            </w:r>
          </w:p>
          <w:p w14:paraId="396A001B"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19.4. </w:t>
            </w:r>
            <w:proofErr w:type="spellStart"/>
            <w:r w:rsidRPr="004F2D80">
              <w:rPr>
                <w:noProof w:val="0"/>
                <w:lang w:val="en-US" w:eastAsia="ru-RU"/>
              </w:rPr>
              <w:t>Prezentul</w:t>
            </w:r>
            <w:proofErr w:type="spellEnd"/>
            <w:r w:rsidRPr="004F2D80">
              <w:rPr>
                <w:noProof w:val="0"/>
                <w:lang w:val="en-US" w:eastAsia="ru-RU"/>
              </w:rPr>
              <w:t xml:space="preserve"> contract </w:t>
            </w:r>
            <w:proofErr w:type="spellStart"/>
            <w:r w:rsidRPr="004F2D80">
              <w:rPr>
                <w:noProof w:val="0"/>
                <w:lang w:val="en-US" w:eastAsia="ru-RU"/>
              </w:rPr>
              <w:t>reprezintă</w:t>
            </w:r>
            <w:proofErr w:type="spellEnd"/>
            <w:r w:rsidRPr="004F2D80">
              <w:rPr>
                <w:noProof w:val="0"/>
                <w:lang w:val="en-US" w:eastAsia="ru-RU"/>
              </w:rPr>
              <w:t xml:space="preserve"> </w:t>
            </w:r>
            <w:proofErr w:type="spellStart"/>
            <w:r w:rsidRPr="004F2D80">
              <w:rPr>
                <w:noProof w:val="0"/>
                <w:lang w:val="en-US" w:eastAsia="ru-RU"/>
              </w:rPr>
              <w:t>acordul</w:t>
            </w:r>
            <w:proofErr w:type="spellEnd"/>
            <w:r w:rsidRPr="004F2D80">
              <w:rPr>
                <w:noProof w:val="0"/>
                <w:lang w:val="en-US" w:eastAsia="ru-RU"/>
              </w:rPr>
              <w:t xml:space="preserve"> de </w:t>
            </w:r>
            <w:proofErr w:type="spellStart"/>
            <w:r w:rsidRPr="004F2D80">
              <w:rPr>
                <w:noProof w:val="0"/>
                <w:lang w:val="en-US" w:eastAsia="ru-RU"/>
              </w:rPr>
              <w:t>voinţă</w:t>
            </w:r>
            <w:proofErr w:type="spellEnd"/>
            <w:r w:rsidRPr="004F2D80">
              <w:rPr>
                <w:noProof w:val="0"/>
                <w:lang w:val="en-US" w:eastAsia="ru-RU"/>
              </w:rPr>
              <w:t xml:space="preserve"> al </w:t>
            </w:r>
            <w:proofErr w:type="spellStart"/>
            <w:r w:rsidRPr="004F2D80">
              <w:rPr>
                <w:noProof w:val="0"/>
                <w:lang w:val="en-US" w:eastAsia="ru-RU"/>
              </w:rPr>
              <w:t>ambelor</w:t>
            </w:r>
            <w:proofErr w:type="spellEnd"/>
            <w:r w:rsidRPr="004F2D80">
              <w:rPr>
                <w:noProof w:val="0"/>
                <w:lang w:val="en-US" w:eastAsia="ru-RU"/>
              </w:rPr>
              <w:t xml:space="preserve"> </w:t>
            </w:r>
            <w:proofErr w:type="spellStart"/>
            <w:r w:rsidRPr="004F2D80">
              <w:rPr>
                <w:noProof w:val="0"/>
                <w:lang w:val="en-US" w:eastAsia="ru-RU"/>
              </w:rPr>
              <w:t>părţi</w:t>
            </w:r>
            <w:proofErr w:type="spellEnd"/>
            <w:r w:rsidRPr="004F2D80">
              <w:rPr>
                <w:noProof w:val="0"/>
                <w:lang w:val="en-US" w:eastAsia="ru-RU"/>
              </w:rPr>
              <w:t xml:space="preserve">, se </w:t>
            </w:r>
            <w:proofErr w:type="spellStart"/>
            <w:r w:rsidRPr="004F2D80">
              <w:rPr>
                <w:noProof w:val="0"/>
                <w:lang w:val="en-US" w:eastAsia="ru-RU"/>
              </w:rPr>
              <w:t>consideră</w:t>
            </w:r>
            <w:proofErr w:type="spellEnd"/>
            <w:r w:rsidRPr="004F2D80">
              <w:rPr>
                <w:noProof w:val="0"/>
                <w:lang w:val="en-US" w:eastAsia="ru-RU"/>
              </w:rPr>
              <w:t xml:space="preserve"> </w:t>
            </w:r>
            <w:proofErr w:type="spellStart"/>
            <w:r w:rsidRPr="004F2D80">
              <w:rPr>
                <w:noProof w:val="0"/>
                <w:lang w:val="en-US" w:eastAsia="ru-RU"/>
              </w:rPr>
              <w:t>semnat</w:t>
            </w:r>
            <w:proofErr w:type="spellEnd"/>
            <w:r w:rsidRPr="004F2D80">
              <w:rPr>
                <w:noProof w:val="0"/>
                <w:lang w:val="en-US" w:eastAsia="ru-RU"/>
              </w:rPr>
              <w:t xml:space="preserve"> la data </w:t>
            </w:r>
            <w:proofErr w:type="spellStart"/>
            <w:r w:rsidRPr="004F2D80">
              <w:rPr>
                <w:noProof w:val="0"/>
                <w:lang w:val="en-US" w:eastAsia="ru-RU"/>
              </w:rPr>
              <w:t>aplicării</w:t>
            </w:r>
            <w:proofErr w:type="spellEnd"/>
            <w:r w:rsidRPr="004F2D80">
              <w:rPr>
                <w:noProof w:val="0"/>
                <w:lang w:val="en-US" w:eastAsia="ru-RU"/>
              </w:rPr>
              <w:t xml:space="preserve"> </w:t>
            </w:r>
            <w:proofErr w:type="spellStart"/>
            <w:r w:rsidRPr="004F2D80">
              <w:rPr>
                <w:noProof w:val="0"/>
                <w:lang w:val="en-US" w:eastAsia="ru-RU"/>
              </w:rPr>
              <w:t>ultimei</w:t>
            </w:r>
            <w:proofErr w:type="spellEnd"/>
            <w:r w:rsidRPr="004F2D80">
              <w:rPr>
                <w:noProof w:val="0"/>
                <w:lang w:val="en-US" w:eastAsia="ru-RU"/>
              </w:rPr>
              <w:t xml:space="preserve"> </w:t>
            </w:r>
            <w:proofErr w:type="spellStart"/>
            <w:r w:rsidRPr="004F2D80">
              <w:rPr>
                <w:noProof w:val="0"/>
                <w:lang w:val="en-US" w:eastAsia="ru-RU"/>
              </w:rPr>
              <w:t>semnături</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una </w:t>
            </w:r>
            <w:proofErr w:type="spellStart"/>
            <w:r w:rsidRPr="004F2D80">
              <w:rPr>
                <w:noProof w:val="0"/>
                <w:lang w:val="en-US" w:eastAsia="ru-RU"/>
              </w:rPr>
              <w:t>dintre</w:t>
            </w:r>
            <w:proofErr w:type="spellEnd"/>
            <w:r w:rsidRPr="004F2D80">
              <w:rPr>
                <w:noProof w:val="0"/>
                <w:lang w:val="en-US" w:eastAsia="ru-RU"/>
              </w:rPr>
              <w:t xml:space="preserve"> </w:t>
            </w:r>
            <w:proofErr w:type="spellStart"/>
            <w:r w:rsidRPr="004F2D80">
              <w:rPr>
                <w:noProof w:val="0"/>
                <w:lang w:val="en-US" w:eastAsia="ru-RU"/>
              </w:rPr>
              <w:t>părți</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încheiat</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înregistrat</w:t>
            </w:r>
            <w:proofErr w:type="spellEnd"/>
            <w:r w:rsidRPr="004F2D80">
              <w:rPr>
                <w:noProof w:val="0"/>
                <w:lang w:val="en-US" w:eastAsia="ru-RU"/>
              </w:rPr>
              <w:t xml:space="preserve"> (</w:t>
            </w:r>
            <w:proofErr w:type="spellStart"/>
            <w:r w:rsidRPr="004F2D80">
              <w:rPr>
                <w:noProof w:val="0"/>
                <w:lang w:val="en-US" w:eastAsia="ru-RU"/>
              </w:rPr>
              <w:t>după</w:t>
            </w:r>
            <w:proofErr w:type="spellEnd"/>
            <w:r w:rsidRPr="004F2D80">
              <w:rPr>
                <w:noProof w:val="0"/>
                <w:lang w:val="en-US" w:eastAsia="ru-RU"/>
              </w:rPr>
              <w:t xml:space="preserve"> </w:t>
            </w:r>
            <w:proofErr w:type="spellStart"/>
            <w:r w:rsidRPr="004F2D80">
              <w:rPr>
                <w:noProof w:val="0"/>
                <w:lang w:val="en-US" w:eastAsia="ru-RU"/>
              </w:rPr>
              <w:t>caz</w:t>
            </w:r>
            <w:proofErr w:type="spellEnd"/>
            <w:r w:rsidRPr="004F2D80">
              <w:rPr>
                <w:noProof w:val="0"/>
                <w:lang w:val="en-US" w:eastAsia="ru-RU"/>
              </w:rPr>
              <w:t xml:space="preserve">) conform </w:t>
            </w:r>
            <w:proofErr w:type="spellStart"/>
            <w:r w:rsidRPr="004F2D80">
              <w:rPr>
                <w:noProof w:val="0"/>
                <w:lang w:val="en-US" w:eastAsia="ru-RU"/>
              </w:rPr>
              <w:t>prevederilor</w:t>
            </w:r>
            <w:proofErr w:type="spellEnd"/>
            <w:r w:rsidRPr="004F2D80">
              <w:rPr>
                <w:noProof w:val="0"/>
                <w:lang w:val="en-US" w:eastAsia="ru-RU"/>
              </w:rPr>
              <w:t xml:space="preserve"> </w:t>
            </w:r>
            <w:proofErr w:type="spellStart"/>
            <w:r w:rsidRPr="004F2D80">
              <w:rPr>
                <w:noProof w:val="0"/>
                <w:lang w:val="en-US" w:eastAsia="ru-RU"/>
              </w:rPr>
              <w:t>legale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intră</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vigoare</w:t>
            </w:r>
            <w:proofErr w:type="spellEnd"/>
            <w:r w:rsidRPr="004F2D80">
              <w:rPr>
                <w:noProof w:val="0"/>
                <w:lang w:val="en-US" w:eastAsia="ru-RU"/>
              </w:rPr>
              <w:t xml:space="preserve"> la data </w:t>
            </w:r>
            <w:proofErr w:type="spellStart"/>
            <w:r w:rsidRPr="004F2D80">
              <w:rPr>
                <w:noProof w:val="0"/>
                <w:lang w:val="en-US" w:eastAsia="ru-RU"/>
              </w:rPr>
              <w:t>notificării</w:t>
            </w:r>
            <w:proofErr w:type="spellEnd"/>
            <w:r w:rsidRPr="004F2D80">
              <w:rPr>
                <w:noProof w:val="0"/>
                <w:lang w:val="en-US" w:eastAsia="ru-RU"/>
              </w:rPr>
              <w:t xml:space="preserve"> </w:t>
            </w:r>
            <w:proofErr w:type="spellStart"/>
            <w:r w:rsidRPr="004F2D80">
              <w:rPr>
                <w:noProof w:val="0"/>
                <w:lang w:val="en-US" w:eastAsia="ru-RU"/>
              </w:rPr>
              <w:t>Beneficiarului</w:t>
            </w:r>
            <w:proofErr w:type="spellEnd"/>
            <w:r w:rsidRPr="004F2D80">
              <w:rPr>
                <w:noProof w:val="0"/>
                <w:lang w:val="en-US" w:eastAsia="ru-RU"/>
              </w:rPr>
              <w:t xml:space="preserve"> cu </w:t>
            </w:r>
            <w:proofErr w:type="spellStart"/>
            <w:r w:rsidRPr="004F2D80">
              <w:rPr>
                <w:noProof w:val="0"/>
                <w:lang w:val="en-US" w:eastAsia="ru-RU"/>
              </w:rPr>
              <w:t>privire</w:t>
            </w:r>
            <w:proofErr w:type="spellEnd"/>
            <w:r w:rsidRPr="004F2D80">
              <w:rPr>
                <w:noProof w:val="0"/>
                <w:lang w:val="en-US" w:eastAsia="ru-RU"/>
              </w:rPr>
              <w:t xml:space="preserve"> la </w:t>
            </w:r>
            <w:proofErr w:type="spellStart"/>
            <w:r w:rsidRPr="004F2D80">
              <w:rPr>
                <w:noProof w:val="0"/>
                <w:lang w:val="en-US" w:eastAsia="ru-RU"/>
              </w:rPr>
              <w:t>începerea</w:t>
            </w:r>
            <w:proofErr w:type="spellEnd"/>
            <w:r w:rsidRPr="004F2D80">
              <w:rPr>
                <w:noProof w:val="0"/>
                <w:lang w:val="en-US" w:eastAsia="ru-RU"/>
              </w:rPr>
              <w:t xml:space="preserve"> </w:t>
            </w:r>
            <w:proofErr w:type="spellStart"/>
            <w:r w:rsidRPr="004F2D80">
              <w:rPr>
                <w:noProof w:val="0"/>
                <w:lang w:val="en-US" w:eastAsia="ru-RU"/>
              </w:rPr>
              <w:t>activităţii</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w:t>
            </w:r>
            <w:proofErr w:type="spellStart"/>
            <w:r w:rsidRPr="004F2D80">
              <w:rPr>
                <w:noProof w:val="0"/>
                <w:lang w:val="en-US" w:eastAsia="ru-RU"/>
              </w:rPr>
              <w:t>fiind</w:t>
            </w:r>
            <w:proofErr w:type="spellEnd"/>
            <w:r w:rsidRPr="004F2D80">
              <w:rPr>
                <w:noProof w:val="0"/>
                <w:lang w:val="en-US" w:eastAsia="ru-RU"/>
              </w:rPr>
              <w:t xml:space="preserve"> </w:t>
            </w:r>
            <w:proofErr w:type="spellStart"/>
            <w:r w:rsidRPr="004F2D80">
              <w:rPr>
                <w:noProof w:val="0"/>
                <w:lang w:val="en-US" w:eastAsia="ru-RU"/>
              </w:rPr>
              <w:t>valabil</w:t>
            </w:r>
            <w:proofErr w:type="spellEnd"/>
            <w:r w:rsidRPr="004F2D80">
              <w:rPr>
                <w:noProof w:val="0"/>
                <w:lang w:val="en-US" w:eastAsia="ru-RU"/>
              </w:rPr>
              <w:t xml:space="preserve"> </w:t>
            </w:r>
            <w:proofErr w:type="spellStart"/>
            <w:r w:rsidRPr="004F2D80">
              <w:rPr>
                <w:noProof w:val="0"/>
                <w:lang w:val="en-US" w:eastAsia="ru-RU"/>
              </w:rPr>
              <w:t>până</w:t>
            </w:r>
            <w:proofErr w:type="spellEnd"/>
            <w:r w:rsidRPr="004F2D80">
              <w:rPr>
                <w:noProof w:val="0"/>
                <w:lang w:val="en-US" w:eastAsia="ru-RU"/>
              </w:rPr>
              <w:t xml:space="preserve"> la </w:t>
            </w:r>
            <w:proofErr w:type="spellStart"/>
            <w:r w:rsidRPr="004F2D80">
              <w:rPr>
                <w:noProof w:val="0"/>
                <w:lang w:val="en-US" w:eastAsia="ru-RU"/>
              </w:rPr>
              <w:t>îndeplinirea</w:t>
            </w:r>
            <w:proofErr w:type="spellEnd"/>
            <w:r w:rsidRPr="004F2D80">
              <w:rPr>
                <w:noProof w:val="0"/>
                <w:lang w:val="en-US" w:eastAsia="ru-RU"/>
              </w:rPr>
              <w:t xml:space="preserve"> </w:t>
            </w:r>
            <w:proofErr w:type="spellStart"/>
            <w:r w:rsidRPr="004F2D80">
              <w:rPr>
                <w:noProof w:val="0"/>
                <w:lang w:val="en-US" w:eastAsia="ru-RU"/>
              </w:rPr>
              <w:t>integrală</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corespunzătoare</w:t>
            </w:r>
            <w:proofErr w:type="spellEnd"/>
            <w:r w:rsidRPr="004F2D80">
              <w:rPr>
                <w:noProof w:val="0"/>
                <w:lang w:val="en-US" w:eastAsia="ru-RU"/>
              </w:rPr>
              <w:t xml:space="preserve"> a </w:t>
            </w:r>
            <w:proofErr w:type="spellStart"/>
            <w:r w:rsidRPr="004F2D80">
              <w:rPr>
                <w:noProof w:val="0"/>
                <w:lang w:val="en-US" w:eastAsia="ru-RU"/>
              </w:rPr>
              <w:t>obligaţiilor</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ambele</w:t>
            </w:r>
            <w:proofErr w:type="spellEnd"/>
            <w:r w:rsidRPr="004F2D80">
              <w:rPr>
                <w:noProof w:val="0"/>
                <w:lang w:val="en-US" w:eastAsia="ru-RU"/>
              </w:rPr>
              <w:t xml:space="preserve"> </w:t>
            </w:r>
            <w:proofErr w:type="spellStart"/>
            <w:r w:rsidRPr="004F2D80">
              <w:rPr>
                <w:noProof w:val="0"/>
                <w:lang w:val="en-US" w:eastAsia="ru-RU"/>
              </w:rPr>
              <w:t>părţi</w:t>
            </w:r>
            <w:proofErr w:type="spellEnd"/>
            <w:r w:rsidRPr="004F2D80">
              <w:rPr>
                <w:noProof w:val="0"/>
                <w:lang w:val="en-US" w:eastAsia="ru-RU"/>
              </w:rPr>
              <w:t xml:space="preserve">. </w:t>
            </w:r>
          </w:p>
          <w:p w14:paraId="3292D8C3" w14:textId="77777777" w:rsidR="004F2D80" w:rsidRPr="004F2D80" w:rsidRDefault="004F2D80" w:rsidP="004F2D80">
            <w:pPr>
              <w:tabs>
                <w:tab w:val="left" w:pos="2295"/>
              </w:tabs>
              <w:jc w:val="both"/>
              <w:rPr>
                <w:noProof w:val="0"/>
                <w:lang w:eastAsia="ru-RU"/>
              </w:rPr>
            </w:pPr>
            <w:r w:rsidRPr="004F2D80">
              <w:rPr>
                <w:noProof w:val="0"/>
                <w:lang w:val="en-US" w:eastAsia="ru-RU"/>
              </w:rPr>
              <w:t xml:space="preserve">19.5. </w:t>
            </w:r>
            <w:r w:rsidRPr="004F2D80">
              <w:rPr>
                <w:noProof w:val="0"/>
                <w:lang w:eastAsia="ru-RU"/>
              </w:rPr>
              <w:t xml:space="preserve">Contractul operează valabil între parți, potrivit legii, ofertei și </w:t>
            </w:r>
            <w:proofErr w:type="spellStart"/>
            <w:r w:rsidRPr="004F2D80">
              <w:rPr>
                <w:noProof w:val="0"/>
                <w:lang w:eastAsia="ru-RU"/>
              </w:rPr>
              <w:t>documentatiei</w:t>
            </w:r>
            <w:proofErr w:type="spellEnd"/>
            <w:r w:rsidRPr="004F2D80">
              <w:rPr>
                <w:noProof w:val="0"/>
                <w:lang w:eastAsia="ru-RU"/>
              </w:rPr>
              <w:t xml:space="preserve"> de atribuire, de la data intrării sale în vigoare și până la epuizarea convențională sau legală a oricărui efect pe care îl produce.</w:t>
            </w:r>
          </w:p>
          <w:p w14:paraId="46927938" w14:textId="77777777" w:rsidR="004F2D80" w:rsidRPr="004F2D80" w:rsidRDefault="004F2D80" w:rsidP="004F2D80">
            <w:pPr>
              <w:tabs>
                <w:tab w:val="left" w:pos="2295"/>
              </w:tabs>
              <w:jc w:val="both"/>
              <w:rPr>
                <w:noProof w:val="0"/>
                <w:lang w:eastAsia="ru-RU"/>
              </w:rPr>
            </w:pPr>
          </w:p>
          <w:p w14:paraId="7C414503" w14:textId="77777777" w:rsidR="004F2D80" w:rsidRPr="004F2D80" w:rsidRDefault="004F2D80" w:rsidP="002E61B2">
            <w:pPr>
              <w:numPr>
                <w:ilvl w:val="0"/>
                <w:numId w:val="11"/>
              </w:numPr>
              <w:tabs>
                <w:tab w:val="left" w:pos="525"/>
                <w:tab w:val="left" w:pos="2295"/>
              </w:tabs>
              <w:ind w:left="0" w:firstLine="0"/>
              <w:jc w:val="center"/>
              <w:rPr>
                <w:noProof w:val="0"/>
                <w:lang w:val="ru-RU" w:eastAsia="ru-RU"/>
              </w:rPr>
            </w:pPr>
            <w:r w:rsidRPr="004F2D80">
              <w:rPr>
                <w:b/>
                <w:noProof w:val="0"/>
                <w:lang w:val="ru-RU" w:eastAsia="ru-RU"/>
              </w:rPr>
              <w:t>PARTEA CE ȚINE DE CONDIȚIILE</w:t>
            </w:r>
          </w:p>
          <w:p w14:paraId="6F0184F7" w14:textId="77777777" w:rsidR="004F2D80" w:rsidRPr="004F2D80" w:rsidRDefault="004F2D80" w:rsidP="004F2D80">
            <w:pPr>
              <w:tabs>
                <w:tab w:val="left" w:pos="2295"/>
              </w:tabs>
              <w:ind w:left="3240"/>
              <w:contextualSpacing/>
              <w:rPr>
                <w:noProof w:val="0"/>
                <w:lang w:val="ru-RU" w:eastAsia="ru-RU"/>
              </w:rPr>
            </w:pPr>
            <w:r w:rsidRPr="004F2D80">
              <w:rPr>
                <w:b/>
                <w:noProof w:val="0"/>
                <w:lang w:val="ru-RU" w:eastAsia="ru-RU"/>
              </w:rPr>
              <w:t>SPECIALE A CONTRACTULUI</w:t>
            </w:r>
          </w:p>
          <w:p w14:paraId="2856E1C1" w14:textId="77777777" w:rsidR="004F2D80" w:rsidRPr="004F2D80" w:rsidRDefault="004F2D80" w:rsidP="004F2D80">
            <w:pPr>
              <w:jc w:val="center"/>
              <w:rPr>
                <w:i/>
                <w:noProof w:val="0"/>
                <w:lang w:val="ru-RU" w:eastAsia="ru-RU"/>
              </w:rPr>
            </w:pPr>
            <w:r w:rsidRPr="004F2D80">
              <w:rPr>
                <w:noProof w:val="0"/>
                <w:lang w:val="ru-RU" w:eastAsia="ru-RU"/>
              </w:rPr>
              <w:t xml:space="preserve">             </w:t>
            </w:r>
            <w:r w:rsidRPr="004F2D80">
              <w:rPr>
                <w:i/>
                <w:noProof w:val="0"/>
                <w:lang w:val="ru-RU" w:eastAsia="ru-RU"/>
              </w:rPr>
              <w:t>(</w:t>
            </w:r>
            <w:r w:rsidRPr="004F2D80">
              <w:rPr>
                <w:i/>
                <w:noProof w:val="0"/>
                <w:sz w:val="20"/>
                <w:szCs w:val="20"/>
                <w:lang w:val="ru-RU" w:eastAsia="ru-RU"/>
              </w:rPr>
              <w:t>LA NECESITATE)</w:t>
            </w:r>
          </w:p>
          <w:p w14:paraId="281F83DA" w14:textId="77777777" w:rsidR="004F2D80" w:rsidRPr="004F2D80" w:rsidRDefault="004F2D80" w:rsidP="002E61B2">
            <w:pPr>
              <w:numPr>
                <w:ilvl w:val="0"/>
                <w:numId w:val="9"/>
              </w:numPr>
              <w:spacing w:line="276" w:lineRule="auto"/>
              <w:ind w:left="0"/>
              <w:contextualSpacing/>
              <w:jc w:val="both"/>
              <w:rPr>
                <w:noProof w:val="0"/>
                <w:lang w:val="ru-RU" w:eastAsia="ru-RU"/>
              </w:rPr>
            </w:pPr>
            <w:r w:rsidRPr="004F2D80">
              <w:rPr>
                <w:b/>
                <w:noProof w:val="0"/>
                <w:lang w:val="ru-RU" w:eastAsia="ru-RU"/>
              </w:rPr>
              <w:t xml:space="preserve">                 </w:t>
            </w:r>
          </w:p>
          <w:p w14:paraId="5C121AC2" w14:textId="77777777" w:rsidR="004F2D80" w:rsidRPr="004F2D80" w:rsidRDefault="004F2D80" w:rsidP="002E61B2">
            <w:pPr>
              <w:numPr>
                <w:ilvl w:val="0"/>
                <w:numId w:val="9"/>
              </w:numPr>
              <w:spacing w:line="276" w:lineRule="auto"/>
              <w:ind w:left="0"/>
              <w:contextualSpacing/>
              <w:jc w:val="both"/>
              <w:rPr>
                <w:noProof w:val="0"/>
                <w:lang w:val="ru-RU" w:eastAsia="ru-RU"/>
              </w:rPr>
            </w:pPr>
          </w:p>
          <w:p w14:paraId="3D997924" w14:textId="77777777" w:rsidR="004F2D80" w:rsidRPr="004F2D80" w:rsidRDefault="004F2D80" w:rsidP="004F2D80">
            <w:pPr>
              <w:spacing w:line="276" w:lineRule="auto"/>
              <w:contextualSpacing/>
              <w:jc w:val="center"/>
              <w:rPr>
                <w:b/>
                <w:noProof w:val="0"/>
                <w:lang w:val="en-US" w:eastAsia="ru-RU"/>
              </w:rPr>
            </w:pPr>
            <w:r w:rsidRPr="004F2D80">
              <w:rPr>
                <w:b/>
                <w:noProof w:val="0"/>
                <w:lang w:val="en-US" w:eastAsia="ru-RU"/>
              </w:rPr>
              <w:t>RECHIZITELE JURIDICE, POŞTALE ŞI DE PLĂŢI ALE PĂRŢILOR</w:t>
            </w:r>
          </w:p>
          <w:p w14:paraId="43C92CCD" w14:textId="77777777" w:rsidR="004F2D80" w:rsidRPr="004F2D80" w:rsidRDefault="004F2D80" w:rsidP="004F2D80">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4F2D80" w:rsidRPr="004F2D80" w14:paraId="6F0A13ED" w14:textId="77777777" w:rsidTr="000F7236">
              <w:tc>
                <w:tcPr>
                  <w:tcW w:w="4675" w:type="dxa"/>
                </w:tcPr>
                <w:p w14:paraId="17C87C55" w14:textId="77777777" w:rsidR="004F2D80" w:rsidRPr="004F2D80" w:rsidRDefault="004F2D80" w:rsidP="004F2D80">
                  <w:pPr>
                    <w:tabs>
                      <w:tab w:val="left" w:pos="3295"/>
                    </w:tabs>
                    <w:rPr>
                      <w:b/>
                      <w:noProof w:val="0"/>
                      <w:lang w:val="en-US" w:eastAsia="ru-RU"/>
                    </w:rPr>
                  </w:pPr>
                  <w:r w:rsidRPr="004F2D80">
                    <w:rPr>
                      <w:b/>
                      <w:iCs/>
                      <w:noProof w:val="0"/>
                      <w:lang w:val="en-US" w:eastAsia="ru-RU"/>
                    </w:rPr>
                    <w:t>BENEFICIAR</w:t>
                  </w:r>
                </w:p>
              </w:tc>
              <w:tc>
                <w:tcPr>
                  <w:tcW w:w="4680" w:type="dxa"/>
                </w:tcPr>
                <w:p w14:paraId="015683C7" w14:textId="77777777" w:rsidR="004F2D80" w:rsidRPr="004F2D80" w:rsidRDefault="004F2D80" w:rsidP="004F2D80">
                  <w:pPr>
                    <w:tabs>
                      <w:tab w:val="left" w:pos="3295"/>
                    </w:tabs>
                    <w:rPr>
                      <w:noProof w:val="0"/>
                      <w:lang w:val="en-US" w:eastAsia="ru-RU"/>
                    </w:rPr>
                  </w:pPr>
                  <w:r w:rsidRPr="004F2D80">
                    <w:rPr>
                      <w:b/>
                      <w:iCs/>
                      <w:noProof w:val="0"/>
                      <w:lang w:val="en-US" w:eastAsia="ru-RU"/>
                    </w:rPr>
                    <w:t xml:space="preserve">ANTREPRENOR </w:t>
                  </w:r>
                </w:p>
              </w:tc>
            </w:tr>
            <w:tr w:rsidR="004F2D80" w:rsidRPr="004F2D80" w14:paraId="56C667AE" w14:textId="77777777" w:rsidTr="000F7236">
              <w:tc>
                <w:tcPr>
                  <w:tcW w:w="4675" w:type="dxa"/>
                  <w:vAlign w:val="center"/>
                </w:tcPr>
                <w:p w14:paraId="70AB527F" w14:textId="77777777" w:rsidR="004F2D80" w:rsidRPr="004F2D80" w:rsidRDefault="004F2D80" w:rsidP="004F2D80">
                  <w:pPr>
                    <w:tabs>
                      <w:tab w:val="left" w:pos="1134"/>
                      <w:tab w:val="left" w:pos="4680"/>
                      <w:tab w:val="left" w:pos="7020"/>
                    </w:tabs>
                    <w:suppressAutoHyphens/>
                    <w:jc w:val="both"/>
                    <w:rPr>
                      <w:noProof w:val="0"/>
                      <w:lang w:val="en-US" w:eastAsia="ru-RU"/>
                    </w:rPr>
                  </w:pPr>
                  <w:proofErr w:type="spellStart"/>
                  <w:r w:rsidRPr="004F2D80">
                    <w:rPr>
                      <w:noProof w:val="0"/>
                      <w:lang w:val="en-US" w:eastAsia="ru-RU"/>
                    </w:rPr>
                    <w:t>Adresa</w:t>
                  </w:r>
                  <w:proofErr w:type="spellEnd"/>
                  <w:r w:rsidRPr="004F2D80">
                    <w:rPr>
                      <w:noProof w:val="0"/>
                      <w:lang w:val="en-US" w:eastAsia="ru-RU"/>
                    </w:rPr>
                    <w:t xml:space="preserve"> </w:t>
                  </w:r>
                  <w:proofErr w:type="spellStart"/>
                  <w:r w:rsidRPr="004F2D80">
                    <w:rPr>
                      <w:noProof w:val="0"/>
                      <w:lang w:val="en-US" w:eastAsia="ru-RU"/>
                    </w:rPr>
                    <w:t>poştală</w:t>
                  </w:r>
                  <w:proofErr w:type="spellEnd"/>
                  <w:r w:rsidRPr="004F2D80">
                    <w:rPr>
                      <w:noProof w:val="0"/>
                      <w:lang w:val="en-US" w:eastAsia="ru-RU"/>
                    </w:rPr>
                    <w:t>:</w:t>
                  </w:r>
                </w:p>
              </w:tc>
              <w:tc>
                <w:tcPr>
                  <w:tcW w:w="4680" w:type="dxa"/>
                  <w:vAlign w:val="center"/>
                </w:tcPr>
                <w:p w14:paraId="7788D0FD" w14:textId="77777777" w:rsidR="004F2D80" w:rsidRPr="004F2D80" w:rsidRDefault="004F2D80" w:rsidP="004F2D80">
                  <w:pPr>
                    <w:tabs>
                      <w:tab w:val="left" w:pos="1134"/>
                      <w:tab w:val="left" w:pos="4680"/>
                      <w:tab w:val="left" w:pos="7020"/>
                    </w:tabs>
                    <w:suppressAutoHyphens/>
                    <w:ind w:hanging="14"/>
                    <w:jc w:val="both"/>
                    <w:rPr>
                      <w:noProof w:val="0"/>
                      <w:lang w:val="en-US" w:eastAsia="ru-RU"/>
                    </w:rPr>
                  </w:pPr>
                  <w:proofErr w:type="spellStart"/>
                  <w:r w:rsidRPr="004F2D80">
                    <w:rPr>
                      <w:noProof w:val="0"/>
                      <w:lang w:val="en-US" w:eastAsia="ru-RU"/>
                    </w:rPr>
                    <w:t>Adresa</w:t>
                  </w:r>
                  <w:proofErr w:type="spellEnd"/>
                  <w:r w:rsidRPr="004F2D80">
                    <w:rPr>
                      <w:noProof w:val="0"/>
                      <w:lang w:val="en-US" w:eastAsia="ru-RU"/>
                    </w:rPr>
                    <w:t xml:space="preserve"> </w:t>
                  </w:r>
                  <w:proofErr w:type="spellStart"/>
                  <w:r w:rsidRPr="004F2D80">
                    <w:rPr>
                      <w:noProof w:val="0"/>
                      <w:lang w:val="en-US" w:eastAsia="ru-RU"/>
                    </w:rPr>
                    <w:t>poştală</w:t>
                  </w:r>
                  <w:proofErr w:type="spellEnd"/>
                  <w:r w:rsidRPr="004F2D80">
                    <w:rPr>
                      <w:noProof w:val="0"/>
                      <w:lang w:val="en-US" w:eastAsia="ru-RU"/>
                    </w:rPr>
                    <w:t>:</w:t>
                  </w:r>
                </w:p>
              </w:tc>
            </w:tr>
            <w:tr w:rsidR="004F2D80" w:rsidRPr="004F2D80" w14:paraId="5C4C9E2D" w14:textId="77777777" w:rsidTr="000F7236">
              <w:tc>
                <w:tcPr>
                  <w:tcW w:w="4675" w:type="dxa"/>
                  <w:vAlign w:val="center"/>
                </w:tcPr>
                <w:p w14:paraId="14845C19" w14:textId="77777777" w:rsidR="004F2D80" w:rsidRPr="004F2D80" w:rsidRDefault="004F2D80" w:rsidP="004F2D80">
                  <w:pPr>
                    <w:tabs>
                      <w:tab w:val="left" w:pos="1134"/>
                      <w:tab w:val="left" w:pos="4680"/>
                      <w:tab w:val="left" w:pos="7020"/>
                    </w:tabs>
                    <w:suppressAutoHyphens/>
                    <w:jc w:val="both"/>
                    <w:rPr>
                      <w:noProof w:val="0"/>
                      <w:lang w:val="en-US" w:eastAsia="ru-RU"/>
                    </w:rPr>
                  </w:pPr>
                  <w:proofErr w:type="spellStart"/>
                  <w:r w:rsidRPr="004F2D80">
                    <w:rPr>
                      <w:noProof w:val="0"/>
                      <w:lang w:val="en-US" w:eastAsia="ru-RU"/>
                    </w:rPr>
                    <w:t>Telefon</w:t>
                  </w:r>
                  <w:proofErr w:type="spellEnd"/>
                  <w:r w:rsidRPr="004F2D80">
                    <w:rPr>
                      <w:noProof w:val="0"/>
                      <w:lang w:val="en-US" w:eastAsia="ru-RU"/>
                    </w:rPr>
                    <w:t>:</w:t>
                  </w:r>
                </w:p>
              </w:tc>
              <w:tc>
                <w:tcPr>
                  <w:tcW w:w="4680" w:type="dxa"/>
                  <w:vAlign w:val="center"/>
                </w:tcPr>
                <w:p w14:paraId="34CDF569" w14:textId="77777777" w:rsidR="004F2D80" w:rsidRPr="004F2D80" w:rsidRDefault="004F2D80" w:rsidP="004F2D80">
                  <w:pPr>
                    <w:tabs>
                      <w:tab w:val="left" w:pos="1134"/>
                      <w:tab w:val="left" w:pos="4680"/>
                      <w:tab w:val="left" w:pos="7020"/>
                    </w:tabs>
                    <w:suppressAutoHyphens/>
                    <w:ind w:hanging="14"/>
                    <w:jc w:val="both"/>
                    <w:rPr>
                      <w:noProof w:val="0"/>
                      <w:lang w:val="en-US" w:eastAsia="ru-RU"/>
                    </w:rPr>
                  </w:pPr>
                  <w:proofErr w:type="spellStart"/>
                  <w:r w:rsidRPr="004F2D80">
                    <w:rPr>
                      <w:noProof w:val="0"/>
                      <w:lang w:val="en-US" w:eastAsia="ru-RU"/>
                    </w:rPr>
                    <w:t>Telefon</w:t>
                  </w:r>
                  <w:proofErr w:type="spellEnd"/>
                  <w:r w:rsidRPr="004F2D80">
                    <w:rPr>
                      <w:noProof w:val="0"/>
                      <w:lang w:val="en-US" w:eastAsia="ru-RU"/>
                    </w:rPr>
                    <w:t>:</w:t>
                  </w:r>
                </w:p>
              </w:tc>
            </w:tr>
            <w:tr w:rsidR="004F2D80" w:rsidRPr="004F2D80" w14:paraId="77F321FD" w14:textId="77777777" w:rsidTr="000F7236">
              <w:tc>
                <w:tcPr>
                  <w:tcW w:w="4675" w:type="dxa"/>
                  <w:vAlign w:val="center"/>
                </w:tcPr>
                <w:p w14:paraId="025D06CF" w14:textId="77777777" w:rsidR="004F2D80" w:rsidRPr="004F2D80" w:rsidRDefault="004F2D80" w:rsidP="004F2D80">
                  <w:pPr>
                    <w:tabs>
                      <w:tab w:val="left" w:pos="1134"/>
                      <w:tab w:val="left" w:pos="4680"/>
                      <w:tab w:val="left" w:pos="7020"/>
                    </w:tabs>
                    <w:suppressAutoHyphens/>
                    <w:jc w:val="both"/>
                    <w:rPr>
                      <w:noProof w:val="0"/>
                      <w:lang w:val="en-US" w:eastAsia="ru-RU"/>
                    </w:rPr>
                  </w:pPr>
                  <w:r w:rsidRPr="004F2D80">
                    <w:rPr>
                      <w:noProof w:val="0"/>
                      <w:lang w:val="en-US" w:eastAsia="ru-RU"/>
                    </w:rPr>
                    <w:t>Cod fiscal:</w:t>
                  </w:r>
                </w:p>
              </w:tc>
              <w:tc>
                <w:tcPr>
                  <w:tcW w:w="4680" w:type="dxa"/>
                  <w:vAlign w:val="center"/>
                </w:tcPr>
                <w:p w14:paraId="45DADA3D" w14:textId="77777777" w:rsidR="004F2D80" w:rsidRPr="004F2D80" w:rsidRDefault="004F2D80" w:rsidP="004F2D80">
                  <w:pPr>
                    <w:tabs>
                      <w:tab w:val="left" w:pos="1134"/>
                      <w:tab w:val="left" w:pos="4680"/>
                      <w:tab w:val="left" w:pos="7020"/>
                    </w:tabs>
                    <w:suppressAutoHyphens/>
                    <w:ind w:hanging="14"/>
                    <w:jc w:val="both"/>
                    <w:rPr>
                      <w:noProof w:val="0"/>
                      <w:lang w:val="en-US" w:eastAsia="ru-RU"/>
                    </w:rPr>
                  </w:pPr>
                  <w:r w:rsidRPr="004F2D80">
                    <w:rPr>
                      <w:noProof w:val="0"/>
                      <w:lang w:val="en-US" w:eastAsia="ru-RU"/>
                    </w:rPr>
                    <w:t>Cod fiscal:</w:t>
                  </w:r>
                </w:p>
              </w:tc>
            </w:tr>
            <w:tr w:rsidR="004F2D80" w:rsidRPr="004F2D80" w14:paraId="112551DC" w14:textId="77777777" w:rsidTr="000F7236">
              <w:tc>
                <w:tcPr>
                  <w:tcW w:w="4675" w:type="dxa"/>
                  <w:vAlign w:val="center"/>
                </w:tcPr>
                <w:p w14:paraId="456BD0DC" w14:textId="77777777" w:rsidR="004F2D80" w:rsidRPr="004F2D80" w:rsidRDefault="004F2D80" w:rsidP="004F2D80">
                  <w:pPr>
                    <w:tabs>
                      <w:tab w:val="left" w:pos="1134"/>
                      <w:tab w:val="left" w:pos="4680"/>
                      <w:tab w:val="left" w:pos="7020"/>
                    </w:tabs>
                    <w:suppressAutoHyphens/>
                    <w:jc w:val="both"/>
                    <w:rPr>
                      <w:noProof w:val="0"/>
                      <w:lang w:val="en-US" w:eastAsia="ru-RU"/>
                    </w:rPr>
                  </w:pPr>
                  <w:r w:rsidRPr="004F2D80">
                    <w:rPr>
                      <w:noProof w:val="0"/>
                      <w:lang w:val="en-US" w:eastAsia="ru-RU"/>
                    </w:rPr>
                    <w:t>Banca:</w:t>
                  </w:r>
                </w:p>
              </w:tc>
              <w:tc>
                <w:tcPr>
                  <w:tcW w:w="4680" w:type="dxa"/>
                  <w:vAlign w:val="center"/>
                </w:tcPr>
                <w:p w14:paraId="54385BC4" w14:textId="77777777" w:rsidR="004F2D80" w:rsidRPr="004F2D80" w:rsidRDefault="004F2D80" w:rsidP="004F2D80">
                  <w:pPr>
                    <w:tabs>
                      <w:tab w:val="left" w:pos="1134"/>
                      <w:tab w:val="left" w:pos="4680"/>
                      <w:tab w:val="left" w:pos="7020"/>
                    </w:tabs>
                    <w:suppressAutoHyphens/>
                    <w:ind w:hanging="14"/>
                    <w:jc w:val="both"/>
                    <w:rPr>
                      <w:noProof w:val="0"/>
                      <w:lang w:val="en-US" w:eastAsia="ru-RU"/>
                    </w:rPr>
                  </w:pPr>
                  <w:r w:rsidRPr="004F2D80">
                    <w:rPr>
                      <w:noProof w:val="0"/>
                      <w:lang w:val="en-US" w:eastAsia="ru-RU"/>
                    </w:rPr>
                    <w:t>Banca:</w:t>
                  </w:r>
                </w:p>
              </w:tc>
            </w:tr>
            <w:tr w:rsidR="004F2D80" w:rsidRPr="004F2D80" w14:paraId="614E4660" w14:textId="77777777" w:rsidTr="000F7236">
              <w:tc>
                <w:tcPr>
                  <w:tcW w:w="4675" w:type="dxa"/>
                  <w:vAlign w:val="center"/>
                </w:tcPr>
                <w:p w14:paraId="5FC22EBA" w14:textId="77777777" w:rsidR="004F2D80" w:rsidRPr="004F2D80" w:rsidRDefault="004F2D80" w:rsidP="004F2D80">
                  <w:pPr>
                    <w:tabs>
                      <w:tab w:val="left" w:pos="1134"/>
                      <w:tab w:val="left" w:pos="4680"/>
                      <w:tab w:val="left" w:pos="7020"/>
                    </w:tabs>
                    <w:suppressAutoHyphens/>
                    <w:jc w:val="both"/>
                    <w:rPr>
                      <w:noProof w:val="0"/>
                      <w:lang w:val="en-US" w:eastAsia="ru-RU"/>
                    </w:rPr>
                  </w:pPr>
                  <w:r w:rsidRPr="004F2D80">
                    <w:rPr>
                      <w:noProof w:val="0"/>
                      <w:lang w:val="en-US" w:eastAsia="ru-RU"/>
                    </w:rPr>
                    <w:t>Cod IBAN:</w:t>
                  </w:r>
                </w:p>
              </w:tc>
              <w:tc>
                <w:tcPr>
                  <w:tcW w:w="4680" w:type="dxa"/>
                  <w:vAlign w:val="center"/>
                </w:tcPr>
                <w:p w14:paraId="37876C30" w14:textId="77777777" w:rsidR="004F2D80" w:rsidRPr="004F2D80" w:rsidRDefault="004F2D80" w:rsidP="004F2D80">
                  <w:pPr>
                    <w:tabs>
                      <w:tab w:val="left" w:pos="1134"/>
                      <w:tab w:val="left" w:pos="4680"/>
                      <w:tab w:val="left" w:pos="7020"/>
                    </w:tabs>
                    <w:suppressAutoHyphens/>
                    <w:ind w:hanging="14"/>
                    <w:jc w:val="both"/>
                    <w:rPr>
                      <w:noProof w:val="0"/>
                      <w:lang w:val="en-US" w:eastAsia="ru-RU"/>
                    </w:rPr>
                  </w:pPr>
                  <w:r w:rsidRPr="004F2D80">
                    <w:rPr>
                      <w:noProof w:val="0"/>
                      <w:lang w:val="en-US" w:eastAsia="ru-RU"/>
                    </w:rPr>
                    <w:t>Cod IBAN:</w:t>
                  </w:r>
                </w:p>
              </w:tc>
            </w:tr>
          </w:tbl>
          <w:p w14:paraId="12EEC205" w14:textId="77777777" w:rsidR="004F2D80" w:rsidRPr="004F2D80" w:rsidRDefault="004F2D80" w:rsidP="004F2D80">
            <w:pPr>
              <w:spacing w:line="276" w:lineRule="auto"/>
              <w:contextualSpacing/>
              <w:jc w:val="center"/>
              <w:rPr>
                <w:b/>
                <w:noProof w:val="0"/>
                <w:lang w:val="en-US" w:eastAsia="ru-RU"/>
              </w:rPr>
            </w:pPr>
          </w:p>
          <w:p w14:paraId="6C95F7EE" w14:textId="77777777" w:rsidR="004F2D80" w:rsidRPr="004F2D80" w:rsidRDefault="004F2D80" w:rsidP="004F2D80">
            <w:pPr>
              <w:tabs>
                <w:tab w:val="left" w:pos="360"/>
              </w:tabs>
              <w:jc w:val="both"/>
              <w:rPr>
                <w:noProof w:val="0"/>
                <w:lang w:val="en-US" w:eastAsia="ru-RU"/>
              </w:rPr>
            </w:pPr>
          </w:p>
          <w:p w14:paraId="5055558E" w14:textId="77777777" w:rsidR="004F2D80" w:rsidRPr="004F2D80" w:rsidRDefault="004F2D80" w:rsidP="004F2D80">
            <w:pPr>
              <w:tabs>
                <w:tab w:val="left" w:pos="360"/>
                <w:tab w:val="left" w:pos="2685"/>
              </w:tabs>
              <w:jc w:val="both"/>
              <w:rPr>
                <w:noProof w:val="0"/>
                <w:lang w:val="en-US" w:eastAsia="ru-RU"/>
              </w:rPr>
            </w:pPr>
            <w:r w:rsidRPr="004F2D80">
              <w:rPr>
                <w:noProof w:val="0"/>
                <w:lang w:val="en-US" w:eastAsia="ru-RU"/>
              </w:rPr>
              <w:tab/>
            </w:r>
          </w:p>
          <w:p w14:paraId="74BFF83B" w14:textId="77777777" w:rsidR="004F2D80" w:rsidRPr="004F2D80" w:rsidRDefault="004F2D80" w:rsidP="004F2D80">
            <w:pPr>
              <w:tabs>
                <w:tab w:val="left" w:pos="360"/>
                <w:tab w:val="left" w:pos="2685"/>
              </w:tabs>
              <w:spacing w:line="276" w:lineRule="auto"/>
              <w:contextualSpacing/>
              <w:jc w:val="center"/>
              <w:rPr>
                <w:b/>
                <w:noProof w:val="0"/>
                <w:lang w:val="en-US" w:eastAsia="ru-RU"/>
              </w:rPr>
            </w:pPr>
            <w:r w:rsidRPr="004F2D80">
              <w:rPr>
                <w:b/>
                <w:noProof w:val="0"/>
                <w:lang w:val="en-US" w:eastAsia="ru-RU"/>
              </w:rPr>
              <w:t>SEMNĂTURILE PĂRŢILOR</w:t>
            </w:r>
          </w:p>
          <w:p w14:paraId="03A2F2DD" w14:textId="77777777" w:rsidR="004F2D80" w:rsidRPr="004F2D80" w:rsidRDefault="004F2D80" w:rsidP="004F2D80">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4F2D80" w:rsidRPr="004F2D80" w14:paraId="454A8E49" w14:textId="77777777" w:rsidTr="000F7236">
              <w:trPr>
                <w:trHeight w:val="357"/>
              </w:trPr>
              <w:tc>
                <w:tcPr>
                  <w:tcW w:w="4630" w:type="dxa"/>
                  <w:vAlign w:val="center"/>
                </w:tcPr>
                <w:p w14:paraId="1D4BAC7A" w14:textId="77777777" w:rsidR="004F2D80" w:rsidRPr="004F2D80" w:rsidRDefault="004F2D80" w:rsidP="004F2D80">
                  <w:pPr>
                    <w:tabs>
                      <w:tab w:val="left" w:pos="360"/>
                    </w:tabs>
                    <w:jc w:val="center"/>
                    <w:rPr>
                      <w:b/>
                      <w:noProof w:val="0"/>
                      <w:lang w:val="ru-RU" w:eastAsia="ru-RU"/>
                    </w:rPr>
                  </w:pPr>
                  <w:r w:rsidRPr="004F2D80">
                    <w:rPr>
                      <w:b/>
                      <w:noProof w:val="0"/>
                      <w:lang w:val="ru-RU" w:eastAsia="ru-RU"/>
                    </w:rPr>
                    <w:t>BENEFICIAR</w:t>
                  </w:r>
                </w:p>
              </w:tc>
              <w:tc>
                <w:tcPr>
                  <w:tcW w:w="4710" w:type="dxa"/>
                  <w:vAlign w:val="center"/>
                </w:tcPr>
                <w:p w14:paraId="7B2493E4" w14:textId="77777777" w:rsidR="004F2D80" w:rsidRPr="004F2D80" w:rsidRDefault="004F2D80" w:rsidP="004F2D80">
                  <w:pPr>
                    <w:tabs>
                      <w:tab w:val="left" w:pos="360"/>
                    </w:tabs>
                    <w:jc w:val="center"/>
                    <w:rPr>
                      <w:b/>
                      <w:noProof w:val="0"/>
                      <w:lang w:val="ru-RU" w:eastAsia="ru-RU"/>
                    </w:rPr>
                  </w:pPr>
                  <w:r w:rsidRPr="004F2D80">
                    <w:rPr>
                      <w:b/>
                      <w:noProof w:val="0"/>
                      <w:lang w:val="ru-RU" w:eastAsia="ru-RU"/>
                    </w:rPr>
                    <w:t>ANTREPRENOR</w:t>
                  </w:r>
                </w:p>
              </w:tc>
            </w:tr>
            <w:tr w:rsidR="004F2D80" w:rsidRPr="004F2D80" w14:paraId="06B34DCB" w14:textId="77777777" w:rsidTr="000F7236">
              <w:trPr>
                <w:trHeight w:val="357"/>
              </w:trPr>
              <w:tc>
                <w:tcPr>
                  <w:tcW w:w="4630" w:type="dxa"/>
                  <w:vAlign w:val="center"/>
                </w:tcPr>
                <w:p w14:paraId="5841551E" w14:textId="77777777" w:rsidR="004F2D80" w:rsidRPr="004F2D80" w:rsidRDefault="004F2D80" w:rsidP="004F2D80">
                  <w:pPr>
                    <w:tabs>
                      <w:tab w:val="left" w:pos="360"/>
                    </w:tabs>
                    <w:jc w:val="both"/>
                    <w:rPr>
                      <w:b/>
                      <w:noProof w:val="0"/>
                      <w:lang w:val="ru-RU" w:eastAsia="ru-RU"/>
                    </w:rPr>
                  </w:pPr>
                </w:p>
                <w:p w14:paraId="5D6B4E7E" w14:textId="77777777" w:rsidR="004F2D80" w:rsidRPr="004F2D80" w:rsidRDefault="004F2D80" w:rsidP="004F2D80">
                  <w:pPr>
                    <w:tabs>
                      <w:tab w:val="left" w:pos="360"/>
                    </w:tabs>
                    <w:jc w:val="both"/>
                    <w:rPr>
                      <w:b/>
                      <w:noProof w:val="0"/>
                      <w:lang w:val="ru-RU" w:eastAsia="ru-RU"/>
                    </w:rPr>
                  </w:pPr>
                </w:p>
                <w:p w14:paraId="78AF1581" w14:textId="77777777" w:rsidR="004F2D80" w:rsidRPr="004F2D80" w:rsidRDefault="004F2D80" w:rsidP="004F2D80">
                  <w:pPr>
                    <w:tabs>
                      <w:tab w:val="left" w:pos="360"/>
                    </w:tabs>
                    <w:jc w:val="both"/>
                    <w:rPr>
                      <w:b/>
                      <w:noProof w:val="0"/>
                      <w:lang w:val="ru-RU" w:eastAsia="ru-RU"/>
                    </w:rPr>
                  </w:pPr>
                </w:p>
              </w:tc>
              <w:tc>
                <w:tcPr>
                  <w:tcW w:w="4710" w:type="dxa"/>
                  <w:vAlign w:val="center"/>
                </w:tcPr>
                <w:p w14:paraId="6FD8FEFB" w14:textId="77777777" w:rsidR="004F2D80" w:rsidRPr="004F2D80" w:rsidRDefault="004F2D80" w:rsidP="004F2D80">
                  <w:pPr>
                    <w:tabs>
                      <w:tab w:val="left" w:pos="360"/>
                    </w:tabs>
                    <w:jc w:val="both"/>
                    <w:rPr>
                      <w:b/>
                      <w:noProof w:val="0"/>
                      <w:lang w:val="ru-RU" w:eastAsia="ru-RU"/>
                    </w:rPr>
                  </w:pPr>
                </w:p>
                <w:p w14:paraId="72BACC9B" w14:textId="77777777" w:rsidR="004F2D80" w:rsidRPr="004F2D80" w:rsidRDefault="004F2D80" w:rsidP="004F2D80">
                  <w:pPr>
                    <w:tabs>
                      <w:tab w:val="left" w:pos="360"/>
                    </w:tabs>
                    <w:jc w:val="both"/>
                    <w:rPr>
                      <w:b/>
                      <w:noProof w:val="0"/>
                      <w:lang w:val="ru-RU" w:eastAsia="ru-RU"/>
                    </w:rPr>
                  </w:pPr>
                </w:p>
                <w:p w14:paraId="03484608" w14:textId="77777777" w:rsidR="004F2D80" w:rsidRPr="004F2D80" w:rsidRDefault="004F2D80" w:rsidP="004F2D80">
                  <w:pPr>
                    <w:tabs>
                      <w:tab w:val="left" w:pos="360"/>
                    </w:tabs>
                    <w:jc w:val="both"/>
                    <w:rPr>
                      <w:b/>
                      <w:noProof w:val="0"/>
                      <w:lang w:val="ru-RU" w:eastAsia="ru-RU"/>
                    </w:rPr>
                  </w:pPr>
                </w:p>
              </w:tc>
            </w:tr>
            <w:tr w:rsidR="004F2D80" w:rsidRPr="004F2D80" w14:paraId="1796FBFF" w14:textId="77777777" w:rsidTr="000F7236">
              <w:trPr>
                <w:trHeight w:val="357"/>
              </w:trPr>
              <w:tc>
                <w:tcPr>
                  <w:tcW w:w="4630" w:type="dxa"/>
                  <w:vAlign w:val="center"/>
                </w:tcPr>
                <w:p w14:paraId="27BC10A9" w14:textId="77777777" w:rsidR="004F2D80" w:rsidRPr="004F2D80" w:rsidRDefault="004F2D80" w:rsidP="004F2D80">
                  <w:pPr>
                    <w:tabs>
                      <w:tab w:val="left" w:pos="360"/>
                    </w:tabs>
                    <w:jc w:val="center"/>
                    <w:rPr>
                      <w:b/>
                      <w:noProof w:val="0"/>
                      <w:lang w:val="ru-RU" w:eastAsia="ru-RU"/>
                    </w:rPr>
                  </w:pPr>
                  <w:r w:rsidRPr="004F2D80">
                    <w:rPr>
                      <w:noProof w:val="0"/>
                      <w:lang w:val="ru-RU" w:eastAsia="ru-RU"/>
                    </w:rPr>
                    <w:t>„___”_________20__</w:t>
                  </w:r>
                </w:p>
              </w:tc>
              <w:tc>
                <w:tcPr>
                  <w:tcW w:w="4710" w:type="dxa"/>
                  <w:vAlign w:val="center"/>
                </w:tcPr>
                <w:p w14:paraId="74D7D86E" w14:textId="77777777" w:rsidR="004F2D80" w:rsidRPr="004F2D80" w:rsidRDefault="004F2D80" w:rsidP="004F2D80">
                  <w:pPr>
                    <w:tabs>
                      <w:tab w:val="left" w:pos="360"/>
                    </w:tabs>
                    <w:jc w:val="center"/>
                    <w:rPr>
                      <w:b/>
                      <w:noProof w:val="0"/>
                      <w:lang w:val="ru-RU" w:eastAsia="ru-RU"/>
                    </w:rPr>
                  </w:pPr>
                  <w:r w:rsidRPr="004F2D80">
                    <w:rPr>
                      <w:noProof w:val="0"/>
                      <w:lang w:val="ru-RU" w:eastAsia="ru-RU"/>
                    </w:rPr>
                    <w:t>„___”_________20__”.</w:t>
                  </w:r>
                </w:p>
              </w:tc>
            </w:tr>
          </w:tbl>
          <w:p w14:paraId="164E2375" w14:textId="77777777" w:rsidR="004F2D80" w:rsidRPr="004F2D80" w:rsidRDefault="004F2D80" w:rsidP="004F2D80">
            <w:pPr>
              <w:tabs>
                <w:tab w:val="left" w:pos="360"/>
                <w:tab w:val="left" w:pos="2295"/>
              </w:tabs>
              <w:jc w:val="both"/>
              <w:rPr>
                <w:noProof w:val="0"/>
                <w:lang w:val="ru-RU" w:eastAsia="ru-RU"/>
              </w:rPr>
            </w:pPr>
            <w:r w:rsidRPr="004F2D80">
              <w:rPr>
                <w:noProof w:val="0"/>
                <w:lang w:val="ru-RU" w:eastAsia="ru-RU"/>
              </w:rPr>
              <w:lastRenderedPageBreak/>
              <w:t xml:space="preserve">              </w:t>
            </w:r>
          </w:p>
          <w:p w14:paraId="4EB2ED5C" w14:textId="77777777" w:rsidR="004F2D80" w:rsidRPr="004F2D80" w:rsidRDefault="004F2D80" w:rsidP="004F2D80">
            <w:pPr>
              <w:tabs>
                <w:tab w:val="left" w:pos="360"/>
              </w:tabs>
              <w:jc w:val="both"/>
              <w:rPr>
                <w:noProof w:val="0"/>
                <w:lang w:val="ru-RU" w:eastAsia="ru-RU"/>
              </w:rPr>
            </w:pPr>
          </w:p>
        </w:tc>
      </w:tr>
    </w:tbl>
    <w:p w14:paraId="1F5C9D27" w14:textId="77777777" w:rsidR="004F2D80" w:rsidRPr="004F2D80" w:rsidRDefault="004F2D80" w:rsidP="004F2D80">
      <w:pPr>
        <w:rPr>
          <w:noProof w:val="0"/>
          <w:lang w:val="ro-MD" w:eastAsia="ru-RU"/>
        </w:rPr>
      </w:pPr>
    </w:p>
    <w:p w14:paraId="7100E41E" w14:textId="77777777" w:rsidR="00A20837" w:rsidRDefault="00A20837" w:rsidP="00A1178E">
      <w:pPr>
        <w:tabs>
          <w:tab w:val="left" w:pos="567"/>
        </w:tabs>
        <w:jc w:val="center"/>
        <w:rPr>
          <w:b/>
          <w:color w:val="000000"/>
          <w:w w:val="90"/>
        </w:rPr>
      </w:pPr>
    </w:p>
    <w:p w14:paraId="4A3C43F7" w14:textId="77777777" w:rsidR="00A20837" w:rsidRDefault="00A20837" w:rsidP="00A1178E">
      <w:pPr>
        <w:tabs>
          <w:tab w:val="left" w:pos="567"/>
        </w:tabs>
        <w:jc w:val="center"/>
        <w:rPr>
          <w:b/>
          <w:color w:val="000000"/>
          <w:w w:val="90"/>
        </w:rPr>
      </w:pPr>
    </w:p>
    <w:p w14:paraId="05083852" w14:textId="77777777" w:rsidR="00A20837" w:rsidRDefault="00A20837"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4B98AECD" w14:textId="77777777" w:rsidR="00E20969" w:rsidRDefault="00E20969" w:rsidP="00A20837">
      <w:pPr>
        <w:rPr>
          <w:noProof w:val="0"/>
        </w:rPr>
      </w:pPr>
    </w:p>
    <w:p w14:paraId="3B76D221" w14:textId="77777777" w:rsidR="00E20969" w:rsidRDefault="00E20969" w:rsidP="000C5DFB">
      <w:pPr>
        <w:jc w:val="right"/>
        <w:rPr>
          <w:noProof w:val="0"/>
        </w:rPr>
      </w:pPr>
    </w:p>
    <w:p w14:paraId="586805CB" w14:textId="77777777" w:rsidR="00E20969" w:rsidRDefault="00E20969" w:rsidP="000C5DFB">
      <w:pPr>
        <w:jc w:val="right"/>
        <w:rPr>
          <w:noProof w:val="0"/>
        </w:rPr>
      </w:pPr>
    </w:p>
    <w:p w14:paraId="40CD3295" w14:textId="77777777" w:rsidR="001F6E5A" w:rsidRPr="00FF430B" w:rsidRDefault="001F6E5A" w:rsidP="00196AB4">
      <w:pPr>
        <w:jc w:val="both"/>
      </w:pPr>
    </w:p>
    <w:sectPr w:rsidR="001F6E5A" w:rsidRPr="00FF430B"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0A95F" w14:textId="77777777" w:rsidR="002E61B2" w:rsidRDefault="002E61B2" w:rsidP="00A20ACF">
      <w:r>
        <w:separator/>
      </w:r>
    </w:p>
  </w:endnote>
  <w:endnote w:type="continuationSeparator" w:id="0">
    <w:p w14:paraId="042E8C75" w14:textId="77777777" w:rsidR="002E61B2" w:rsidRDefault="002E61B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6F518D32" w:rsidR="00106017" w:rsidRDefault="00106017">
        <w:pPr>
          <w:pStyle w:val="Footer"/>
          <w:jc w:val="right"/>
        </w:pPr>
        <w:r>
          <w:fldChar w:fldCharType="begin"/>
        </w:r>
        <w:r>
          <w:instrText xml:space="preserve"> PAGE   \* MERGEFORMAT </w:instrText>
        </w:r>
        <w:r>
          <w:fldChar w:fldCharType="separate"/>
        </w:r>
        <w:r w:rsidR="00E403F1">
          <w:t>1</w:t>
        </w:r>
        <w:r>
          <w:fldChar w:fldCharType="end"/>
        </w:r>
      </w:p>
    </w:sdtContent>
  </w:sdt>
  <w:p w14:paraId="075618FA" w14:textId="77777777" w:rsidR="00106017" w:rsidRDefault="001060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14B52" w14:textId="77777777" w:rsidR="002E61B2" w:rsidRDefault="002E61B2" w:rsidP="00A20ACF">
      <w:r>
        <w:separator/>
      </w:r>
    </w:p>
  </w:footnote>
  <w:footnote w:type="continuationSeparator" w:id="0">
    <w:p w14:paraId="1767B9B0" w14:textId="77777777" w:rsidR="002E61B2" w:rsidRDefault="002E61B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8"/>
  </w:num>
  <w:num w:numId="3">
    <w:abstractNumId w:val="14"/>
  </w:num>
  <w:num w:numId="4">
    <w:abstractNumId w:val="5"/>
  </w:num>
  <w:num w:numId="5">
    <w:abstractNumId w:val="7"/>
  </w:num>
  <w:num w:numId="6">
    <w:abstractNumId w:val="6"/>
  </w:num>
  <w:num w:numId="7">
    <w:abstractNumId w:val="9"/>
  </w:num>
  <w:num w:numId="8">
    <w:abstractNumId w:val="13"/>
  </w:num>
  <w:num w:numId="9">
    <w:abstractNumId w:val="12"/>
  </w:num>
  <w:num w:numId="10">
    <w:abstractNumId w:val="15"/>
  </w:num>
  <w:num w:numId="11">
    <w:abstractNumId w:val="8"/>
  </w:num>
  <w:num w:numId="12">
    <w:abstractNumId w:val="10"/>
  </w:num>
  <w:num w:numId="13">
    <w:abstractNumId w:val="17"/>
  </w:num>
  <w:num w:numId="14">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017"/>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235"/>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1B2"/>
    <w:rsid w:val="002E6BB0"/>
    <w:rsid w:val="002E7992"/>
    <w:rsid w:val="002F03E2"/>
    <w:rsid w:val="002F0B6E"/>
    <w:rsid w:val="002F54F5"/>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176"/>
    <w:rsid w:val="0044048B"/>
    <w:rsid w:val="004409EB"/>
    <w:rsid w:val="00442351"/>
    <w:rsid w:val="00442D67"/>
    <w:rsid w:val="00443325"/>
    <w:rsid w:val="00443BED"/>
    <w:rsid w:val="00444038"/>
    <w:rsid w:val="0044783C"/>
    <w:rsid w:val="00450A12"/>
    <w:rsid w:val="00451A22"/>
    <w:rsid w:val="004528FF"/>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2D80"/>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6D0D"/>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4BE7"/>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402B"/>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10CA"/>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837"/>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342F"/>
    <w:rsid w:val="00A75527"/>
    <w:rsid w:val="00A75BAB"/>
    <w:rsid w:val="00A763EB"/>
    <w:rsid w:val="00A76B48"/>
    <w:rsid w:val="00A76B7C"/>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176"/>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33F7"/>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25CC"/>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969"/>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03F1"/>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003"/>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101049AB-9D82-478E-87DE-1200BE3D0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42BCD0-A82E-4814-82CB-F4584318B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20</Pages>
  <Words>7049</Words>
  <Characters>40180</Characters>
  <Application>Microsoft Office Word</Application>
  <DocSecurity>0</DocSecurity>
  <Lines>334</Lines>
  <Paragraphs>94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47135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cp:revision>
  <cp:lastPrinted>2021-06-01T11:52:00Z</cp:lastPrinted>
  <dcterms:created xsi:type="dcterms:W3CDTF">2021-09-14T06:49:00Z</dcterms:created>
  <dcterms:modified xsi:type="dcterms:W3CDTF">2026-06-15T11:08:00Z</dcterms:modified>
</cp:coreProperties>
</file>