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00F778" w14:textId="77777777" w:rsidR="002C07A2" w:rsidRPr="00BE06C5" w:rsidRDefault="002C07A2" w:rsidP="00C805CC">
      <w:pPr>
        <w:tabs>
          <w:tab w:val="left" w:pos="5103"/>
          <w:tab w:val="left" w:pos="10348"/>
        </w:tabs>
        <w:jc w:val="right"/>
        <w:rPr>
          <w:noProof w:val="0"/>
          <w:sz w:val="20"/>
          <w:szCs w:val="20"/>
          <w:lang w:eastAsia="ru-RU"/>
        </w:rPr>
      </w:pPr>
      <w:r w:rsidRPr="00BE06C5">
        <w:rPr>
          <w:noProof w:val="0"/>
          <w:sz w:val="20"/>
          <w:szCs w:val="20"/>
          <w:lang w:eastAsia="ru-RU"/>
        </w:rPr>
        <w:t>APROBAT</w:t>
      </w:r>
      <w:r w:rsidR="0072565E" w:rsidRPr="00BE06C5">
        <w:rPr>
          <w:noProof w:val="0"/>
          <w:sz w:val="20"/>
          <w:szCs w:val="20"/>
          <w:lang w:eastAsia="ru-RU"/>
        </w:rPr>
        <w:t>Ă</w:t>
      </w:r>
    </w:p>
    <w:p w14:paraId="5A22AE41" w14:textId="77777777" w:rsidR="003961E7" w:rsidRPr="00BE06C5" w:rsidRDefault="002C07A2" w:rsidP="00AF76C0">
      <w:pPr>
        <w:tabs>
          <w:tab w:val="left" w:pos="5103"/>
          <w:tab w:val="left" w:pos="10348"/>
        </w:tabs>
        <w:jc w:val="right"/>
        <w:rPr>
          <w:noProof w:val="0"/>
          <w:sz w:val="20"/>
          <w:szCs w:val="20"/>
          <w:lang w:eastAsia="ru-RU"/>
        </w:rPr>
      </w:pPr>
      <w:r w:rsidRPr="00BE06C5">
        <w:rPr>
          <w:noProof w:val="0"/>
          <w:sz w:val="20"/>
          <w:szCs w:val="20"/>
          <w:lang w:eastAsia="ru-RU"/>
        </w:rPr>
        <w:t xml:space="preserve"> prin</w:t>
      </w:r>
      <w:r w:rsidR="003961E7" w:rsidRPr="00BE06C5">
        <w:rPr>
          <w:noProof w:val="0"/>
          <w:sz w:val="20"/>
          <w:szCs w:val="20"/>
          <w:lang w:eastAsia="ru-RU"/>
        </w:rPr>
        <w:t xml:space="preserve"> Ordinul </w:t>
      </w:r>
    </w:p>
    <w:p w14:paraId="7F83D085" w14:textId="77777777" w:rsidR="003A39FA" w:rsidRPr="00BE06C5" w:rsidRDefault="003961E7" w:rsidP="003A39FA">
      <w:pPr>
        <w:tabs>
          <w:tab w:val="left" w:pos="5103"/>
          <w:tab w:val="left" w:pos="10348"/>
        </w:tabs>
        <w:jc w:val="right"/>
        <w:rPr>
          <w:noProof w:val="0"/>
          <w:sz w:val="20"/>
          <w:szCs w:val="20"/>
          <w:lang w:eastAsia="ru-RU"/>
        </w:rPr>
      </w:pPr>
      <w:r w:rsidRPr="00BE06C5">
        <w:rPr>
          <w:noProof w:val="0"/>
          <w:sz w:val="20"/>
          <w:szCs w:val="20"/>
          <w:lang w:eastAsia="ru-RU"/>
        </w:rPr>
        <w:t xml:space="preserve">                                               </w:t>
      </w:r>
      <w:r w:rsidR="003A39FA" w:rsidRPr="00BE06C5">
        <w:rPr>
          <w:noProof w:val="0"/>
          <w:sz w:val="20"/>
          <w:szCs w:val="20"/>
          <w:lang w:eastAsia="ru-RU"/>
        </w:rPr>
        <w:t>nr. 69     din 07 mai 2021</w:t>
      </w:r>
    </w:p>
    <w:p w14:paraId="7EE38782" w14:textId="77777777" w:rsidR="003A39FA" w:rsidRPr="00FF430B" w:rsidRDefault="003A39FA" w:rsidP="003A39FA">
      <w:pPr>
        <w:tabs>
          <w:tab w:val="left" w:pos="5103"/>
          <w:tab w:val="left" w:pos="10348"/>
        </w:tabs>
        <w:jc w:val="right"/>
        <w:rPr>
          <w:noProof w:val="0"/>
          <w:lang w:eastAsia="ru-RU"/>
        </w:rPr>
      </w:pPr>
    </w:p>
    <w:p w14:paraId="79D2768A"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1A1A9721"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09247E5F" w14:textId="77777777" w:rsidR="00A20ACF" w:rsidRPr="00FF430B" w:rsidRDefault="00A20ACF" w:rsidP="00196AB4"/>
    <w:p w14:paraId="5810AA86"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126AB05F" w14:textId="77777777" w:rsidR="007D2250" w:rsidRPr="007D2250" w:rsidRDefault="007D2250" w:rsidP="007D2250"/>
    <w:p w14:paraId="21FCF040" w14:textId="77777777"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7F998284" w14:textId="77777777" w:rsidR="007D2250" w:rsidRPr="00A14C96" w:rsidRDefault="007D2250" w:rsidP="007D2250"/>
    <w:p w14:paraId="3F30F5CB" w14:textId="77777777" w:rsidR="00922F8A" w:rsidRPr="00FF430B" w:rsidRDefault="00033577" w:rsidP="00750547">
      <w:pPr>
        <w:pStyle w:val="a"/>
        <w:numPr>
          <w:ilvl w:val="0"/>
          <w:numId w:val="13"/>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54523FB1" w14:textId="77777777" w:rsidR="00922F8A" w:rsidRPr="00FF430B" w:rsidRDefault="00922F8A" w:rsidP="00750547">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7262460F" w14:textId="77777777" w:rsidR="00922F8A" w:rsidRPr="00FF430B" w:rsidRDefault="00922F8A" w:rsidP="00750547">
      <w:pPr>
        <w:pStyle w:val="a"/>
        <w:numPr>
          <w:ilvl w:val="0"/>
          <w:numId w:val="21"/>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3F26A8B5" w14:textId="77777777" w:rsidR="00922F8A" w:rsidRPr="00FF430B" w:rsidRDefault="00D8130E" w:rsidP="00750547">
      <w:pPr>
        <w:pStyle w:val="a"/>
        <w:numPr>
          <w:ilvl w:val="0"/>
          <w:numId w:val="21"/>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4922F9F3" w14:textId="77777777" w:rsidR="00922F8A" w:rsidRPr="00FF430B" w:rsidRDefault="00922F8A" w:rsidP="00750547">
      <w:pPr>
        <w:pStyle w:val="a"/>
        <w:numPr>
          <w:ilvl w:val="0"/>
          <w:numId w:val="21"/>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5DDBC315" w14:textId="77777777" w:rsidR="00922F8A" w:rsidRPr="00FF430B" w:rsidRDefault="00922F8A" w:rsidP="00750547">
      <w:pPr>
        <w:pStyle w:val="a"/>
        <w:numPr>
          <w:ilvl w:val="0"/>
          <w:numId w:val="21"/>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52D7D45E" w14:textId="77777777" w:rsidR="00922F8A" w:rsidRPr="00FF430B" w:rsidRDefault="00922F8A" w:rsidP="00750547">
      <w:pPr>
        <w:pStyle w:val="a"/>
        <w:numPr>
          <w:ilvl w:val="0"/>
          <w:numId w:val="21"/>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CFB0EE3" w14:textId="77777777" w:rsidR="00922F8A" w:rsidRPr="00FF430B" w:rsidRDefault="00922F8A" w:rsidP="00750547">
      <w:pPr>
        <w:pStyle w:val="a"/>
        <w:numPr>
          <w:ilvl w:val="0"/>
          <w:numId w:val="21"/>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0676F428" w14:textId="77777777" w:rsidR="00922F8A" w:rsidRPr="00FF430B" w:rsidRDefault="0072565E" w:rsidP="00750547">
      <w:pPr>
        <w:pStyle w:val="a"/>
        <w:numPr>
          <w:ilvl w:val="0"/>
          <w:numId w:val="21"/>
        </w:numPr>
        <w:tabs>
          <w:tab w:val="left" w:pos="-284"/>
          <w:tab w:val="left" w:pos="426"/>
        </w:tabs>
        <w:ind w:left="-284" w:firstLine="284"/>
      </w:pPr>
      <w:r w:rsidRPr="00FF430B">
        <w:t xml:space="preserve">Cerere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1C816645" w14:textId="77777777" w:rsidR="00922F8A" w:rsidRPr="00FF430B" w:rsidRDefault="00922F8A" w:rsidP="00750547">
      <w:pPr>
        <w:pStyle w:val="a"/>
        <w:numPr>
          <w:ilvl w:val="0"/>
          <w:numId w:val="21"/>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2B3D2056" w14:textId="77777777" w:rsidR="00922F8A" w:rsidRPr="00FF430B" w:rsidRDefault="00922F8A" w:rsidP="00750547">
      <w:pPr>
        <w:pStyle w:val="a"/>
        <w:numPr>
          <w:ilvl w:val="0"/>
          <w:numId w:val="21"/>
        </w:numPr>
        <w:tabs>
          <w:tab w:val="left" w:pos="-284"/>
          <w:tab w:val="left" w:pos="426"/>
        </w:tabs>
        <w:ind w:left="-284" w:firstLine="284"/>
      </w:pPr>
      <w:proofErr w:type="spellStart"/>
      <w:proofErr w:type="gramStart"/>
      <w:r w:rsidRPr="00FF430B">
        <w:t>S</w:t>
      </w:r>
      <w:r w:rsidR="0072565E" w:rsidRPr="00FF430B">
        <w:t>crisoare</w:t>
      </w:r>
      <w:proofErr w:type="spellEnd"/>
      <w:r w:rsidR="0072565E" w:rsidRPr="00FF430B">
        <w:t xml:space="preserve">  de</w:t>
      </w:r>
      <w:proofErr w:type="gramEnd"/>
      <w:r w:rsidR="0072565E" w:rsidRPr="00FF430B">
        <w:t xml:space="preserve">  </w:t>
      </w:r>
      <w:proofErr w:type="spellStart"/>
      <w:proofErr w:type="gramStart"/>
      <w:r w:rsidR="0072565E" w:rsidRPr="00FF430B">
        <w:t>garanţie</w:t>
      </w:r>
      <w:proofErr w:type="spellEnd"/>
      <w:r w:rsidR="0072565E" w:rsidRPr="00FF430B">
        <w:t xml:space="preserve">  </w:t>
      </w:r>
      <w:proofErr w:type="spellStart"/>
      <w:r w:rsidR="0072565E" w:rsidRPr="00FF430B">
        <w:t>bancară</w:t>
      </w:r>
      <w:proofErr w:type="spellEnd"/>
      <w:proofErr w:type="gram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30E50B7" w14:textId="77777777" w:rsidR="00922F8A" w:rsidRPr="00FF430B" w:rsidRDefault="00922F8A" w:rsidP="00750547">
      <w:pPr>
        <w:pStyle w:val="a"/>
        <w:numPr>
          <w:ilvl w:val="0"/>
          <w:numId w:val="21"/>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373B75A4" w14:textId="77777777" w:rsidR="00922F8A" w:rsidRPr="00FF430B" w:rsidRDefault="00922F8A" w:rsidP="00750547">
      <w:pPr>
        <w:pStyle w:val="a"/>
        <w:numPr>
          <w:ilvl w:val="0"/>
          <w:numId w:val="21"/>
        </w:numPr>
        <w:tabs>
          <w:tab w:val="clear" w:pos="1134"/>
          <w:tab w:val="left" w:pos="-284"/>
          <w:tab w:val="left" w:pos="426"/>
        </w:tabs>
        <w:ind w:left="-284" w:firstLine="284"/>
      </w:pPr>
      <w:proofErr w:type="spellStart"/>
      <w:r w:rsidRPr="00FF430B">
        <w:t>Grafic</w:t>
      </w:r>
      <w:proofErr w:type="spellEnd"/>
      <w:r w:rsidRPr="00FF430B">
        <w:t xml:space="preserve"> </w:t>
      </w:r>
      <w:proofErr w:type="gramStart"/>
      <w:r w:rsidRPr="00FF430B">
        <w:t xml:space="preserve">de  </w:t>
      </w:r>
      <w:proofErr w:type="spellStart"/>
      <w:r w:rsidRPr="00FF430B">
        <w:t>executare</w:t>
      </w:r>
      <w:proofErr w:type="spellEnd"/>
      <w:proofErr w:type="gram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7F1CE366" w14:textId="77777777" w:rsidR="00922F8A" w:rsidRPr="00FF430B" w:rsidRDefault="00922F8A" w:rsidP="00750547">
      <w:pPr>
        <w:pStyle w:val="a"/>
        <w:numPr>
          <w:ilvl w:val="0"/>
          <w:numId w:val="21"/>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124CC38F" w14:textId="77777777" w:rsidR="00922F8A" w:rsidRPr="00FF430B" w:rsidRDefault="00922F8A" w:rsidP="00750547">
      <w:pPr>
        <w:pStyle w:val="a"/>
        <w:numPr>
          <w:ilvl w:val="0"/>
          <w:numId w:val="21"/>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25F6F009" w14:textId="77777777" w:rsidR="00922F8A" w:rsidRPr="00FF430B" w:rsidRDefault="00922F8A" w:rsidP="00750547">
      <w:pPr>
        <w:pStyle w:val="a"/>
        <w:numPr>
          <w:ilvl w:val="0"/>
          <w:numId w:val="21"/>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D634DC2" w14:textId="77777777" w:rsidR="00922F8A" w:rsidRPr="00FF430B" w:rsidRDefault="00922F8A" w:rsidP="00750547">
      <w:pPr>
        <w:pStyle w:val="a"/>
        <w:numPr>
          <w:ilvl w:val="0"/>
          <w:numId w:val="21"/>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35AABFB4" w14:textId="77777777" w:rsidR="00922F8A" w:rsidRPr="00FF430B" w:rsidRDefault="00922F8A" w:rsidP="00750547">
      <w:pPr>
        <w:pStyle w:val="a"/>
        <w:numPr>
          <w:ilvl w:val="0"/>
          <w:numId w:val="21"/>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72892704" w14:textId="77777777" w:rsidR="00922F8A" w:rsidRPr="00FF430B" w:rsidRDefault="0072565E" w:rsidP="00750547">
      <w:pPr>
        <w:pStyle w:val="a"/>
        <w:numPr>
          <w:ilvl w:val="0"/>
          <w:numId w:val="21"/>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12AAC15D" w14:textId="77777777" w:rsidR="00922F8A" w:rsidRPr="00FF430B" w:rsidRDefault="00922F8A" w:rsidP="00750547">
      <w:pPr>
        <w:pStyle w:val="a"/>
        <w:numPr>
          <w:ilvl w:val="0"/>
          <w:numId w:val="21"/>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BC8B878" w14:textId="77777777" w:rsidR="00922F8A" w:rsidRPr="00FF430B" w:rsidRDefault="00922F8A" w:rsidP="00750547">
      <w:pPr>
        <w:pStyle w:val="a"/>
        <w:numPr>
          <w:ilvl w:val="0"/>
          <w:numId w:val="21"/>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w:t>
      </w:r>
      <w:proofErr w:type="gramStart"/>
      <w:r w:rsidRPr="00FF430B">
        <w:t>a</w:t>
      </w:r>
      <w:proofErr w:type="gramEnd"/>
      <w:r w:rsidRPr="00FF430B">
        <w:t xml:space="preserve">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economici (</w:t>
      </w:r>
      <w:proofErr w:type="spellStart"/>
      <w:r w:rsidR="0072565E" w:rsidRPr="00FF430B">
        <w:t>anexa</w:t>
      </w:r>
      <w:proofErr w:type="spellEnd"/>
      <w:r w:rsidR="0072565E" w:rsidRPr="00FF430B">
        <w:t xml:space="preserve"> nr.</w:t>
      </w:r>
      <w:r w:rsidR="00FF430B">
        <w:t xml:space="preserve"> </w:t>
      </w:r>
      <w:r w:rsidR="0072565E" w:rsidRPr="00FF430B">
        <w:t>19);</w:t>
      </w:r>
    </w:p>
    <w:p w14:paraId="1E59A977" w14:textId="77777777" w:rsidR="00922F8A" w:rsidRPr="00FF430B" w:rsidRDefault="00922F8A" w:rsidP="00750547">
      <w:pPr>
        <w:pStyle w:val="a"/>
        <w:numPr>
          <w:ilvl w:val="0"/>
          <w:numId w:val="21"/>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70C6F3D9" w14:textId="77777777" w:rsidR="00922F8A" w:rsidRPr="00FF430B" w:rsidRDefault="00922F8A" w:rsidP="00750547">
      <w:pPr>
        <w:pStyle w:val="a"/>
        <w:numPr>
          <w:ilvl w:val="0"/>
          <w:numId w:val="21"/>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1B85BFD3" w14:textId="77777777" w:rsidR="00922F8A" w:rsidRPr="00FF430B" w:rsidRDefault="00922F8A" w:rsidP="00750547">
      <w:pPr>
        <w:pStyle w:val="a"/>
        <w:numPr>
          <w:ilvl w:val="0"/>
          <w:numId w:val="21"/>
        </w:numPr>
        <w:tabs>
          <w:tab w:val="clear" w:pos="1134"/>
          <w:tab w:val="left" w:pos="-284"/>
          <w:tab w:val="left" w:pos="426"/>
        </w:tabs>
        <w:ind w:left="-284" w:firstLine="284"/>
      </w:pPr>
      <w:r w:rsidRPr="00FF430B">
        <w:t xml:space="preserve">Aviz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751CBC05" w14:textId="77777777" w:rsidR="00922F8A" w:rsidRPr="00FF430B" w:rsidRDefault="00922F8A" w:rsidP="00750547">
      <w:pPr>
        <w:pStyle w:val="a"/>
        <w:numPr>
          <w:ilvl w:val="0"/>
          <w:numId w:val="21"/>
        </w:numPr>
        <w:tabs>
          <w:tab w:val="clear" w:pos="1134"/>
          <w:tab w:val="left" w:pos="-284"/>
          <w:tab w:val="left" w:pos="426"/>
        </w:tabs>
        <w:ind w:left="-284" w:firstLine="284"/>
      </w:pPr>
      <w:r w:rsidRPr="00FF430B">
        <w:t xml:space="preserve">Caiet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6A65F8C3" w14:textId="77777777" w:rsidR="00922F8A" w:rsidRPr="00FF430B" w:rsidRDefault="00922F8A" w:rsidP="00750547">
      <w:pPr>
        <w:pStyle w:val="a"/>
        <w:numPr>
          <w:ilvl w:val="0"/>
          <w:numId w:val="21"/>
        </w:numPr>
        <w:tabs>
          <w:tab w:val="clear" w:pos="1134"/>
          <w:tab w:val="left" w:pos="-284"/>
          <w:tab w:val="left" w:pos="426"/>
        </w:tabs>
        <w:ind w:left="-284" w:firstLine="284"/>
      </w:pPr>
      <w:r w:rsidRPr="00FF430B">
        <w:t xml:space="preserve">Caiet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65052EDF" w14:textId="77777777" w:rsidR="00922F8A" w:rsidRPr="00FF430B" w:rsidRDefault="0072565E" w:rsidP="00750547">
      <w:pPr>
        <w:pStyle w:val="a"/>
        <w:numPr>
          <w:ilvl w:val="0"/>
          <w:numId w:val="21"/>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2E41FA5" w14:textId="77777777" w:rsidR="00922F8A" w:rsidRPr="00FF430B" w:rsidRDefault="00922F8A" w:rsidP="00750547">
      <w:pPr>
        <w:pStyle w:val="a"/>
        <w:numPr>
          <w:ilvl w:val="0"/>
          <w:numId w:val="21"/>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549EAF5E" w14:textId="77777777" w:rsidR="00922F8A" w:rsidRPr="00FF430B" w:rsidRDefault="00922F8A" w:rsidP="00750547">
      <w:pPr>
        <w:pStyle w:val="a"/>
        <w:numPr>
          <w:ilvl w:val="0"/>
          <w:numId w:val="21"/>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66BA8C5A" w14:textId="77777777" w:rsidR="00922F8A" w:rsidRPr="00FF430B" w:rsidRDefault="0072565E" w:rsidP="00750547">
      <w:pPr>
        <w:pStyle w:val="a"/>
        <w:numPr>
          <w:ilvl w:val="0"/>
          <w:numId w:val="21"/>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1DA7456B"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351EE2DA" w14:textId="77777777" w:rsidR="00922F8A" w:rsidRPr="00FF430B" w:rsidRDefault="00922F8A" w:rsidP="00750547">
      <w:pPr>
        <w:pStyle w:val="a"/>
        <w:numPr>
          <w:ilvl w:val="0"/>
          <w:numId w:val="1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7CF19BE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5BF6335F" w14:textId="77777777" w:rsidR="00B93DBE" w:rsidRPr="00FF430B" w:rsidRDefault="00033577" w:rsidP="00750547">
      <w:pPr>
        <w:pStyle w:val="a"/>
        <w:numPr>
          <w:ilvl w:val="0"/>
          <w:numId w:val="13"/>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0F1DB089" w14:textId="77777777" w:rsidR="00D8130E" w:rsidRPr="00FF430B" w:rsidRDefault="00D8130E" w:rsidP="00D8130E">
      <w:pPr>
        <w:pStyle w:val="a"/>
        <w:numPr>
          <w:ilvl w:val="0"/>
          <w:numId w:val="0"/>
        </w:numPr>
        <w:ind w:left="360"/>
      </w:pPr>
    </w:p>
    <w:p w14:paraId="010A3644" w14:textId="77777777" w:rsidR="00352B05" w:rsidRPr="00FF430B" w:rsidRDefault="00033577" w:rsidP="00750547">
      <w:pPr>
        <w:pStyle w:val="a"/>
        <w:numPr>
          <w:ilvl w:val="0"/>
          <w:numId w:val="13"/>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w:t>
      </w:r>
      <w:proofErr w:type="gramStart"/>
      <w:r w:rsidR="00F059B8" w:rsidRPr="00FF430B">
        <w:t>a</w:t>
      </w:r>
      <w:proofErr w:type="gramEnd"/>
      <w:r w:rsidR="00F059B8" w:rsidRPr="00FF430B">
        <w:t xml:space="preserve"> </w:t>
      </w:r>
      <w:proofErr w:type="spellStart"/>
      <w:r w:rsidR="00F059B8" w:rsidRPr="00FF430B">
        <w:t>alocării</w:t>
      </w:r>
      <w:proofErr w:type="spellEnd"/>
      <w:r w:rsidR="00F059B8" w:rsidRPr="00FF430B">
        <w:t xml:space="preserve"> lor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7FD06E8B" w14:textId="77777777" w:rsidR="00D8130E" w:rsidRPr="00FF430B" w:rsidRDefault="00D8130E" w:rsidP="00D8130E">
      <w:pPr>
        <w:pStyle w:val="a"/>
        <w:numPr>
          <w:ilvl w:val="0"/>
          <w:numId w:val="0"/>
        </w:numPr>
        <w:ind w:left="357"/>
      </w:pPr>
    </w:p>
    <w:p w14:paraId="7A2DD244" w14:textId="77777777" w:rsidR="00352B05" w:rsidRPr="00FF430B" w:rsidRDefault="00033577" w:rsidP="00750547">
      <w:pPr>
        <w:pStyle w:val="a"/>
        <w:numPr>
          <w:ilvl w:val="0"/>
          <w:numId w:val="13"/>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4AE8652D" w14:textId="77777777" w:rsidR="00352B05" w:rsidRPr="00FF430B" w:rsidRDefault="004B16DD" w:rsidP="00750547">
      <w:pPr>
        <w:pStyle w:val="a"/>
        <w:numPr>
          <w:ilvl w:val="0"/>
          <w:numId w:val="14"/>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07E4D88" w14:textId="77777777" w:rsidR="00352B05" w:rsidRPr="00FF430B" w:rsidRDefault="00DA6115" w:rsidP="00750547">
      <w:pPr>
        <w:pStyle w:val="a"/>
        <w:numPr>
          <w:ilvl w:val="0"/>
          <w:numId w:val="14"/>
        </w:numPr>
        <w:tabs>
          <w:tab w:val="clear" w:pos="1134"/>
          <w:tab w:val="left" w:pos="-284"/>
          <w:tab w:val="left" w:pos="284"/>
        </w:tabs>
        <w:spacing w:after="120"/>
        <w:ind w:left="-284" w:firstLine="284"/>
      </w:pPr>
      <w:hyperlink r:id="rId8" w:history="1">
        <w:proofErr w:type="spellStart"/>
        <w:r w:rsidRPr="00FF430B">
          <w:rPr>
            <w:rStyle w:val="af3"/>
            <w:rFonts w:eastAsiaTheme="majorEastAsia"/>
            <w:bCs/>
            <w:color w:val="auto"/>
            <w:u w:val="none"/>
            <w:bdr w:val="none" w:sz="0" w:space="0" w:color="auto" w:frame="1"/>
            <w:shd w:val="clear" w:color="auto" w:fill="FFFFFF"/>
          </w:rPr>
          <w:t>Hotărârii</w:t>
        </w:r>
        <w:proofErr w:type="spellEnd"/>
        <w:r w:rsidRPr="00FF430B">
          <w:rPr>
            <w:rStyle w:val="af3"/>
            <w:rFonts w:eastAsiaTheme="majorEastAsia"/>
            <w:bCs/>
            <w:color w:val="auto"/>
            <w:u w:val="none"/>
            <w:bdr w:val="none" w:sz="0" w:space="0" w:color="auto" w:frame="1"/>
            <w:shd w:val="clear" w:color="auto" w:fill="FFFFFF"/>
          </w:rPr>
          <w:t xml:space="preserve"> </w:t>
        </w:r>
        <w:proofErr w:type="spellStart"/>
        <w:r w:rsidRPr="00FF430B">
          <w:rPr>
            <w:rStyle w:val="af3"/>
            <w:rFonts w:eastAsiaTheme="majorEastAsia"/>
            <w:bCs/>
            <w:color w:val="auto"/>
            <w:u w:val="none"/>
            <w:bdr w:val="none" w:sz="0" w:space="0" w:color="auto" w:frame="1"/>
            <w:shd w:val="clear" w:color="auto" w:fill="FFFFFF"/>
          </w:rPr>
          <w:t>Guvernului</w:t>
        </w:r>
        <w:proofErr w:type="spellEnd"/>
        <w:r w:rsidRPr="00FF430B">
          <w:rPr>
            <w:rStyle w:val="af3"/>
            <w:rFonts w:eastAsiaTheme="majorEastAsia"/>
            <w:bCs/>
            <w:color w:val="auto"/>
            <w:u w:val="none"/>
            <w:bdr w:val="none" w:sz="0" w:space="0" w:color="auto" w:frame="1"/>
            <w:shd w:val="clear" w:color="auto" w:fill="FFFFFF"/>
          </w:rPr>
          <w:t xml:space="preserve">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 xml:space="preserve">638/2020 </w:t>
        </w:r>
        <w:proofErr w:type="spellStart"/>
        <w:r w:rsidR="004B16DD" w:rsidRPr="00FF430B">
          <w:rPr>
            <w:rStyle w:val="af3"/>
            <w:rFonts w:eastAsiaTheme="majorEastAsia"/>
            <w:bCs/>
            <w:color w:val="auto"/>
            <w:u w:val="none"/>
            <w:bdr w:val="none" w:sz="0" w:space="0" w:color="auto" w:frame="1"/>
            <w:shd w:val="clear" w:color="auto" w:fill="FFFFFF"/>
          </w:rPr>
          <w:t>pentru</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aprobarea</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Regulamentului</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privind</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achizițiile</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publice</w:t>
        </w:r>
        <w:proofErr w:type="spellEnd"/>
        <w:r w:rsidR="004B16DD" w:rsidRPr="00FF430B">
          <w:rPr>
            <w:rStyle w:val="af3"/>
            <w:rFonts w:eastAsiaTheme="majorEastAsia"/>
            <w:bCs/>
            <w:color w:val="auto"/>
            <w:u w:val="none"/>
            <w:bdr w:val="none" w:sz="0" w:space="0" w:color="auto" w:frame="1"/>
            <w:shd w:val="clear" w:color="auto" w:fill="FFFFFF"/>
          </w:rPr>
          <w:t xml:space="preserve"> de </w:t>
        </w:r>
        <w:proofErr w:type="spellStart"/>
        <w:r w:rsidR="004B16DD" w:rsidRPr="00FF430B">
          <w:rPr>
            <w:rStyle w:val="af3"/>
            <w:rFonts w:eastAsiaTheme="majorEastAsia"/>
            <w:bCs/>
            <w:color w:val="auto"/>
            <w:u w:val="none"/>
            <w:bdr w:val="none" w:sz="0" w:space="0" w:color="auto" w:frame="1"/>
            <w:shd w:val="clear" w:color="auto" w:fill="FFFFFF"/>
          </w:rPr>
          <w:t>lucrări</w:t>
        </w:r>
        <w:proofErr w:type="spellEnd"/>
      </w:hyperlink>
      <w:r w:rsidR="00EC7F38" w:rsidRPr="00FF430B">
        <w:rPr>
          <w:rStyle w:val="aff"/>
          <w:b w:val="0"/>
          <w:bdr w:val="none" w:sz="0" w:space="0" w:color="auto" w:frame="1"/>
          <w:shd w:val="clear" w:color="auto" w:fill="FFFFFF"/>
        </w:rPr>
        <w:t>.</w:t>
      </w:r>
    </w:p>
    <w:p w14:paraId="1871409C" w14:textId="77777777" w:rsidR="00A50D0A" w:rsidRPr="00FF430B" w:rsidRDefault="00033577" w:rsidP="00750547">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proofErr w:type="gramStart"/>
      <w:r w:rsidRPr="00FF430B">
        <w:t xml:space="preserve">se  </w:t>
      </w:r>
      <w:proofErr w:type="spellStart"/>
      <w:r w:rsidRPr="00FF430B">
        <w:t>desfășoară</w:t>
      </w:r>
      <w:proofErr w:type="spellEnd"/>
      <w:proofErr w:type="gram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4BC87138" w14:textId="77777777" w:rsidR="009F6B02" w:rsidRPr="00FF430B" w:rsidRDefault="00033577" w:rsidP="00750547">
      <w:pPr>
        <w:pStyle w:val="a"/>
        <w:numPr>
          <w:ilvl w:val="0"/>
          <w:numId w:val="13"/>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proofErr w:type="gramStart"/>
      <w:r w:rsidR="00BB0C40" w:rsidRPr="00FF430B">
        <w:t>prin</w:t>
      </w:r>
      <w:proofErr w:type="spellEnd"/>
      <w:r w:rsidR="009F6B02" w:rsidRPr="00FF430B">
        <w:t xml:space="preserve">  </w:t>
      </w:r>
      <w:proofErr w:type="spellStart"/>
      <w:r w:rsidR="009F6B02" w:rsidRPr="00FF430B">
        <w:t>Hotărârea</w:t>
      </w:r>
      <w:proofErr w:type="spellEnd"/>
      <w:proofErr w:type="gram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63AC554C" w14:textId="77777777" w:rsidR="00E000AD" w:rsidRPr="00FF430B" w:rsidRDefault="00E000AD" w:rsidP="00750547">
      <w:pPr>
        <w:pStyle w:val="a"/>
        <w:numPr>
          <w:ilvl w:val="0"/>
          <w:numId w:val="13"/>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65512A49" w14:textId="77777777" w:rsidR="00A50D0A" w:rsidRPr="00FF430B" w:rsidRDefault="001C03B0" w:rsidP="00750547">
      <w:pPr>
        <w:pStyle w:val="a"/>
        <w:numPr>
          <w:ilvl w:val="0"/>
          <w:numId w:val="13"/>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75D01F03" w14:textId="77777777" w:rsidR="00A50D0A" w:rsidRPr="00FF430B" w:rsidRDefault="00E42F35" w:rsidP="00750547">
      <w:pPr>
        <w:pStyle w:val="a"/>
        <w:numPr>
          <w:ilvl w:val="0"/>
          <w:numId w:val="13"/>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una</w:t>
      </w:r>
      <w:proofErr w:type="spellEnd"/>
      <w:r w:rsidR="00FD1157" w:rsidRPr="00FF430B">
        <w:t xml:space="preserve">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justificative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C42B6E4" w14:textId="77777777" w:rsidR="00946421" w:rsidRPr="00FF430B" w:rsidRDefault="00946421" w:rsidP="00750547">
      <w:pPr>
        <w:pStyle w:val="a"/>
        <w:numPr>
          <w:ilvl w:val="0"/>
          <w:numId w:val="13"/>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366F2BF6" w14:textId="77777777" w:rsidR="00862010" w:rsidRPr="00FF430B" w:rsidRDefault="00862010" w:rsidP="00750547">
      <w:pPr>
        <w:pStyle w:val="a"/>
        <w:numPr>
          <w:ilvl w:val="0"/>
          <w:numId w:val="1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61F63BC1" w14:textId="77777777" w:rsidR="00A50D0A" w:rsidRPr="00FF430B" w:rsidRDefault="001C03B0" w:rsidP="00750547">
      <w:pPr>
        <w:pStyle w:val="a"/>
        <w:numPr>
          <w:ilvl w:val="0"/>
          <w:numId w:val="13"/>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w:t>
      </w:r>
      <w:proofErr w:type="gramStart"/>
      <w:r w:rsidR="00537904" w:rsidRPr="00FF430B">
        <w:t>a</w:t>
      </w:r>
      <w:proofErr w:type="gramEnd"/>
      <w:r w:rsidR="00537904" w:rsidRPr="00FF430B">
        <w:t xml:space="preserve">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3E5F4E94" w14:textId="77777777" w:rsidR="00A50D0A" w:rsidRPr="00FF430B" w:rsidRDefault="001C03B0" w:rsidP="00750547">
      <w:pPr>
        <w:pStyle w:val="a"/>
        <w:numPr>
          <w:ilvl w:val="0"/>
          <w:numId w:val="13"/>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69565A15" w14:textId="77777777" w:rsidR="00D22624" w:rsidRPr="00FF430B" w:rsidRDefault="001C03B0" w:rsidP="00750547">
      <w:pPr>
        <w:pStyle w:val="a"/>
        <w:numPr>
          <w:ilvl w:val="0"/>
          <w:numId w:val="13"/>
        </w:numPr>
        <w:tabs>
          <w:tab w:val="clear" w:pos="1134"/>
          <w:tab w:val="left" w:pos="-284"/>
          <w:tab w:val="left" w:pos="196"/>
          <w:tab w:val="left" w:pos="426"/>
        </w:tabs>
        <w:spacing w:after="120"/>
        <w:ind w:left="-284" w:firstLine="284"/>
      </w:pPr>
      <w:proofErr w:type="spellStart"/>
      <w:r w:rsidRPr="00FF430B">
        <w:lastRenderedPageBreak/>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CABB0F" w14:textId="77777777" w:rsidR="005D44CE" w:rsidRPr="00FF430B" w:rsidRDefault="001C03B0" w:rsidP="00750547">
      <w:pPr>
        <w:pStyle w:val="a"/>
        <w:numPr>
          <w:ilvl w:val="0"/>
          <w:numId w:val="15"/>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w:t>
      </w:r>
      <w:proofErr w:type="gramStart"/>
      <w:r w:rsidRPr="00FF430B">
        <w:t>a</w:t>
      </w:r>
      <w:proofErr w:type="gramEnd"/>
      <w:r w:rsidRPr="00FF430B">
        <w:t xml:space="preserve"> </w:t>
      </w:r>
      <w:proofErr w:type="spellStart"/>
      <w:r w:rsidRPr="00FF430B">
        <w:t>operatorilor</w:t>
      </w:r>
      <w:proofErr w:type="spellEnd"/>
      <w:r w:rsidRPr="00FF430B">
        <w:t xml:space="preserve"> economici</w:t>
      </w:r>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proofErr w:type="gramStart"/>
      <w:r w:rsidR="00DA6115" w:rsidRPr="00FF430B">
        <w:t>Guvernului</w:t>
      </w:r>
      <w:proofErr w:type="spellEnd"/>
      <w:r w:rsidR="00DA6115" w:rsidRPr="00FF430B">
        <w:t xml:space="preserve">  nr</w:t>
      </w:r>
      <w:proofErr w:type="gramEnd"/>
      <w:r w:rsidR="00DA6115" w:rsidRPr="00FF430B">
        <w:t>.</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6C7709B6" w14:textId="77777777" w:rsidR="005D44CE" w:rsidRPr="00FF430B" w:rsidRDefault="001C03B0" w:rsidP="00750547">
      <w:pPr>
        <w:pStyle w:val="a"/>
        <w:numPr>
          <w:ilvl w:val="0"/>
          <w:numId w:val="15"/>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2DBC6E19" w14:textId="77777777" w:rsidR="00D22624" w:rsidRPr="00FF430B" w:rsidRDefault="00B45370" w:rsidP="00750547">
      <w:pPr>
        <w:pStyle w:val="a"/>
        <w:numPr>
          <w:ilvl w:val="0"/>
          <w:numId w:val="13"/>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0D88CF9" w14:textId="77777777" w:rsidR="005D44CE" w:rsidRPr="00FF430B" w:rsidRDefault="007167E4" w:rsidP="00750547">
      <w:pPr>
        <w:pStyle w:val="a"/>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7EA508C4" w14:textId="77777777" w:rsidR="005D44CE" w:rsidRPr="00FF430B" w:rsidRDefault="007167E4" w:rsidP="00750547">
      <w:pPr>
        <w:pStyle w:val="a"/>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1C4E3F04" w14:textId="77777777" w:rsidR="005D44CE" w:rsidRPr="00FF430B" w:rsidRDefault="007167E4" w:rsidP="00750547">
      <w:pPr>
        <w:pStyle w:val="a"/>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lor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00D44104" w14:textId="77777777" w:rsidR="005D44CE" w:rsidRPr="00FF430B" w:rsidRDefault="007167E4" w:rsidP="00750547">
      <w:pPr>
        <w:pStyle w:val="a"/>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69CEF1A5" w14:textId="77777777" w:rsidR="001034CC" w:rsidRPr="00FF430B" w:rsidRDefault="007167E4" w:rsidP="00750547">
      <w:pPr>
        <w:pStyle w:val="a"/>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31933D0"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8E594F2"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5A8FCE58"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59EBFC47" w14:textId="77777777" w:rsidR="00B51DAA" w:rsidRPr="00FF430B" w:rsidRDefault="00B51DAA" w:rsidP="00B51DAA"/>
    <w:p w14:paraId="4D3A28BA"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4B3947DA" w14:textId="77777777"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6F865FB1"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w:t>
      </w:r>
      <w:proofErr w:type="gramStart"/>
      <w:r w:rsidRPr="00FF430B">
        <w:t>a</w:t>
      </w:r>
      <w:proofErr w:type="gramEnd"/>
      <w:r w:rsidRPr="00FF430B">
        <w:t xml:space="preserve">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1111FFEA" w14:textId="77777777"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7A937C29" w14:textId="77777777"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economici,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scop,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070F2E07"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6C658334" w14:textId="77777777"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lastRenderedPageBreak/>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0D6758BB" w14:textId="77777777"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formular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50C3B4B5"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economici.</w:t>
      </w:r>
    </w:p>
    <w:p w14:paraId="7EF8551F"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17E69082"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034283A7" w14:textId="77777777" w:rsidR="004C23A8" w:rsidRPr="00FF430B" w:rsidRDefault="004C23A8" w:rsidP="00A54239">
      <w:pPr>
        <w:spacing w:after="120"/>
        <w:ind w:left="142"/>
      </w:pPr>
      <w:r w:rsidRPr="00FF430B">
        <w:t>2) capacitatea de exercitare a activității profesionale;</w:t>
      </w:r>
    </w:p>
    <w:p w14:paraId="29C14887"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770838FC"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117F1981"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54022A60"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72208DC6" w14:textId="77777777"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Legea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65EBCA28"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bani,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21B749A8" w14:textId="77777777"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0F9185CE" w14:textId="77777777"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 xml:space="preserve">Orice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una</w:t>
      </w:r>
      <w:proofErr w:type="spellEnd"/>
      <w:r w:rsidR="00183358" w:rsidRPr="00FF430B">
        <w:t xml:space="preserve">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w:t>
      </w:r>
      <w:proofErr w:type="spellStart"/>
      <w:r w:rsidR="00183358" w:rsidRPr="00FF430B">
        <w:t>el</w:t>
      </w:r>
      <w:proofErr w:type="spellEnd"/>
      <w:r w:rsidR="00183358" w:rsidRPr="00FF430B">
        <w:t xml:space="preserve">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5CC6E628" w14:textId="77777777"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una</w:t>
      </w:r>
      <w:proofErr w:type="spellEnd"/>
      <w:r w:rsidR="007167E4" w:rsidRPr="00FF430B">
        <w:t xml:space="preserve">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origine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557880D2" w14:textId="77777777"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0AF2CE89" w14:textId="77777777"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lastRenderedPageBreak/>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origine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natura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1FEA13DF"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economici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2090B08"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5FF91483"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7194C0ED"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72BA2E0B"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6B85563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7548EC9E"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09AA609D" w14:textId="77777777"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economici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68491A36" w14:textId="77777777"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577F65C7" w14:textId="77777777"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4D706D2B"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w:t>
      </w:r>
      <w:proofErr w:type="gramStart"/>
      <w:r w:rsidRPr="00FF430B">
        <w:t>a</w:t>
      </w:r>
      <w:proofErr w:type="gramEnd"/>
      <w:r w:rsidRPr="00FF430B">
        <w:t xml:space="preserve">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D18D758"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w:t>
      </w:r>
      <w:proofErr w:type="gramStart"/>
      <w:r w:rsidRPr="00FF430B">
        <w:t>a</w:t>
      </w:r>
      <w:proofErr w:type="gramEnd"/>
      <w:r w:rsidRPr="00FF430B">
        <w:t xml:space="preserve">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6D0A4B2B"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EF2A8BB" w14:textId="77777777"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7E3FEE5D"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75A85D38" w14:textId="77777777"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570D1BDD" w14:textId="77777777"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2CF2C421"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785AED77" w14:textId="77777777"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cel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5354F95F" w14:textId="77777777"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w:t>
      </w:r>
      <w:proofErr w:type="spellEnd"/>
      <w:r w:rsidRPr="00FF430B">
        <w:t xml:space="preserve">-verbale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w:t>
      </w:r>
      <w:proofErr w:type="spellEnd"/>
      <w:r w:rsidR="00CA08C6" w:rsidRPr="00FF430B">
        <w:t xml:space="preserve">-verbale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7DEF9730" w14:textId="77777777"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6B87F8EE" w14:textId="77777777"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5A65C343"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0D00C479"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717E1558"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D05C470"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314DACB8"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BE7D2E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5791D8E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lastRenderedPageBreak/>
        <w:t>2) depozitarea deșeurilor reciclabile și sistemul de gestionare a deșeurilor;</w:t>
      </w:r>
    </w:p>
    <w:p w14:paraId="113A131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7BFB540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73D2DE30"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7BA2D53D"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30DB847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7075941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69BED51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59012606"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1C1C9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0F1F406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3CF57FC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313424D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3876891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36757B7D"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540F3F3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67F98596"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A86AC72"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4B929344"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51286939"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1659A187"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07966827"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302644CF"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472A8C38"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652241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3EBDAD" w14:textId="7777777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9FF6857" w14:textId="77777777"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652D148" w14:textId="77777777"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4233A4C7" w14:textId="77777777"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5245362A" w14:textId="77777777"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lastRenderedPageBreak/>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443BDB39" w14:textId="77777777" w:rsidR="00621CDF" w:rsidRPr="00FF430B" w:rsidRDefault="00377CE0" w:rsidP="003C2C26">
      <w:pPr>
        <w:tabs>
          <w:tab w:val="left" w:pos="-284"/>
          <w:tab w:val="left" w:pos="426"/>
          <w:tab w:val="left" w:pos="604"/>
        </w:tabs>
        <w:spacing w:after="120"/>
        <w:ind w:left="-284" w:firstLine="284"/>
        <w:jc w:val="both"/>
      </w:pPr>
      <w:r w:rsidRPr="00FF430B">
        <w:tab/>
      </w:r>
    </w:p>
    <w:p w14:paraId="4755FE1C"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4902614C" w14:textId="77777777" w:rsidR="000E4D7D" w:rsidRPr="00FF430B" w:rsidRDefault="000E4D7D" w:rsidP="000E4D7D"/>
    <w:bookmarkEnd w:id="25"/>
    <w:bookmarkEnd w:id="26"/>
    <w:p w14:paraId="7B5B7460"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7E8C89EC" w14:textId="77777777" w:rsidR="006957AA" w:rsidRPr="00FF430B" w:rsidRDefault="006957AA" w:rsidP="009F1E2C">
      <w:pPr>
        <w:tabs>
          <w:tab w:val="left" w:pos="-284"/>
        </w:tabs>
        <w:ind w:left="-284" w:firstLine="284"/>
      </w:pPr>
    </w:p>
    <w:p w14:paraId="70941718" w14:textId="77777777"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7C46F75D"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498CB088"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355D3416" w14:textId="77777777" w:rsidR="00A61C31" w:rsidRPr="00FF430B" w:rsidRDefault="00A61C31" w:rsidP="00A54239">
      <w:pPr>
        <w:tabs>
          <w:tab w:val="left" w:pos="0"/>
          <w:tab w:val="left" w:pos="426"/>
          <w:tab w:val="left" w:pos="960"/>
        </w:tabs>
        <w:spacing w:after="120"/>
      </w:pPr>
      <w:r w:rsidRPr="00FF430B">
        <w:t>2) Propunerea financiară;</w:t>
      </w:r>
    </w:p>
    <w:p w14:paraId="53A4124C"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585ED370" w14:textId="77777777"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48E243C2" w14:textId="77777777"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2B4E3BAD"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73541949" w14:textId="77777777"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7C5B039F" w14:textId="7777777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4AA6DF93" w14:textId="77777777"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7EDBEB22"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55D8644C" w14:textId="77777777"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698C95A4" w14:textId="77777777"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5155B335"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5FC8D10B" w14:textId="77777777"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w:t>
      </w:r>
      <w:r w:rsidR="00F023B2" w:rsidRPr="00FF430B">
        <w:lastRenderedPageBreak/>
        <w:t xml:space="preserve">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36087634" w14:textId="7777777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7DAB6F3F" w14:textId="77777777"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34D7B33B" w14:textId="77777777"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5203B546" w14:textId="77777777"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734E2C46" w14:textId="77777777"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19055E36"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7DFBFCEE" w14:textId="77777777" w:rsidR="002E6BB0" w:rsidRPr="00FF430B" w:rsidRDefault="002E6BB0" w:rsidP="009F1E2C">
      <w:pPr>
        <w:tabs>
          <w:tab w:val="left" w:pos="-284"/>
        </w:tabs>
        <w:ind w:left="-284" w:firstLine="284"/>
        <w:jc w:val="center"/>
        <w:rPr>
          <w:b/>
          <w:sz w:val="26"/>
          <w:szCs w:val="26"/>
        </w:rPr>
      </w:pPr>
    </w:p>
    <w:p w14:paraId="472322F5"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2A00EB72" w14:textId="77777777" w:rsidR="00DA3C87" w:rsidRPr="00FF430B" w:rsidRDefault="004344C6" w:rsidP="009F1E2C">
      <w:pPr>
        <w:tabs>
          <w:tab w:val="left" w:pos="-284"/>
        </w:tabs>
        <w:ind w:left="-284" w:firstLine="284"/>
        <w:jc w:val="center"/>
        <w:rPr>
          <w:b/>
        </w:rPr>
      </w:pPr>
      <w:r w:rsidRPr="00FF430B">
        <w:rPr>
          <w:b/>
        </w:rPr>
        <w:t>Depunerea și deschiderea ofertelor</w:t>
      </w:r>
    </w:p>
    <w:p w14:paraId="0055311C" w14:textId="77777777" w:rsidR="0097083F" w:rsidRPr="00FF430B" w:rsidRDefault="0097083F" w:rsidP="009F1E2C">
      <w:pPr>
        <w:tabs>
          <w:tab w:val="left" w:pos="-284"/>
        </w:tabs>
        <w:ind w:left="-284" w:firstLine="284"/>
        <w:jc w:val="center"/>
        <w:rPr>
          <w:b/>
        </w:rPr>
      </w:pPr>
    </w:p>
    <w:p w14:paraId="5F49B797" w14:textId="77777777"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2A151372" w14:textId="77777777"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0597BA62"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28D5FD65"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3466E395" w14:textId="77777777"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6A35A770" w14:textId="77777777"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27656B80"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78D9D1FB" w14:textId="77777777"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57598B22"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lastRenderedPageBreak/>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213B886C" w14:textId="77777777" w:rsidR="001034CC" w:rsidRPr="00FF430B" w:rsidRDefault="001034CC" w:rsidP="009F1E2C">
      <w:pPr>
        <w:tabs>
          <w:tab w:val="left" w:pos="-284"/>
          <w:tab w:val="left" w:pos="960"/>
        </w:tabs>
        <w:ind w:left="-284" w:firstLine="284"/>
        <w:jc w:val="both"/>
      </w:pPr>
    </w:p>
    <w:p w14:paraId="03ED4E63" w14:textId="77777777" w:rsidR="00E17AFF" w:rsidRPr="00FF430B" w:rsidRDefault="00E17AFF" w:rsidP="009F1E2C">
      <w:pPr>
        <w:tabs>
          <w:tab w:val="left" w:pos="-284"/>
          <w:tab w:val="left" w:pos="960"/>
        </w:tabs>
        <w:ind w:left="-284" w:firstLine="284"/>
        <w:jc w:val="both"/>
      </w:pPr>
    </w:p>
    <w:p w14:paraId="41E4D374"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0290D86B"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09CB3B18"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54A6C05E"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1C2EACE9" w14:textId="77777777"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45AC17DF"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761CACCF"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451E897E" w14:textId="77777777"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3F8D9033"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34E1BDC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533B7A67" w14:textId="77777777"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2BD390D8"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6E68769F"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389BAEE5" w14:textId="77777777"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79147DB"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B7E6D08"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2C29A8E5"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55411CA0"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3DF4123F"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576CD8D8"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05C7CE22"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5D3BA4E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5431EE62"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1A9315D9"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17B9DD0F"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506236E7"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62E12D6F"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7398DC47"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4A4791A5"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36AB388A"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61A4D88D"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0C1491F0" w14:textId="77777777"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0C2F4935" w14:textId="77777777"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w:t>
      </w:r>
      <w:r w:rsidR="00F75F0C" w:rsidRPr="00FF430B">
        <w:lastRenderedPageBreak/>
        <w:t xml:space="preserve">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0D181F65" w14:textId="77777777"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71790E73" w14:textId="77777777"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4C2C4AC9" w14:textId="77777777" w:rsidR="004A4CB4" w:rsidRPr="00FF430B" w:rsidRDefault="004A4CB4" w:rsidP="009F1E2C">
      <w:pPr>
        <w:tabs>
          <w:tab w:val="left" w:pos="-284"/>
          <w:tab w:val="left" w:pos="462"/>
          <w:tab w:val="left" w:pos="1134"/>
        </w:tabs>
        <w:spacing w:after="120"/>
        <w:ind w:left="-284" w:firstLine="284"/>
        <w:jc w:val="both"/>
      </w:pPr>
    </w:p>
    <w:p w14:paraId="5A3DE858"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14076451" w14:textId="77777777" w:rsidR="000E4D7D" w:rsidRPr="00FF430B" w:rsidRDefault="000E4D7D" w:rsidP="009F1E2C">
      <w:pPr>
        <w:tabs>
          <w:tab w:val="left" w:pos="-284"/>
        </w:tabs>
        <w:ind w:left="-284" w:firstLine="284"/>
        <w:jc w:val="center"/>
        <w:rPr>
          <w:rFonts w:eastAsiaTheme="majorEastAsia"/>
          <w:b/>
          <w:bCs/>
          <w:sz w:val="26"/>
          <w:szCs w:val="26"/>
        </w:rPr>
      </w:pPr>
    </w:p>
    <w:p w14:paraId="7AA043ED"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715AC664" w14:textId="77777777" w:rsidR="009A6869" w:rsidRPr="00FF430B" w:rsidRDefault="009A6869" w:rsidP="009F1E2C">
      <w:pPr>
        <w:tabs>
          <w:tab w:val="left" w:pos="-284"/>
        </w:tabs>
        <w:ind w:left="-284" w:firstLine="284"/>
        <w:jc w:val="center"/>
      </w:pPr>
    </w:p>
    <w:p w14:paraId="4279EEBA" w14:textId="77777777"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5AC82DE9" w14:textId="77777777"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4C962367"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6D90581"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3EB4EC99" w14:textId="77777777"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3DE56F0A" w14:textId="77777777" w:rsidR="00B00190" w:rsidRPr="003A39FA" w:rsidRDefault="000E4D7D" w:rsidP="009F1E2C">
      <w:pPr>
        <w:pStyle w:val="af2"/>
        <w:shd w:val="clear" w:color="auto" w:fill="FFFFFF"/>
        <w:tabs>
          <w:tab w:val="left" w:pos="-284"/>
        </w:tabs>
        <w:ind w:left="-284" w:firstLine="284"/>
        <w:rPr>
          <w:color w:val="000000" w:themeColor="text1"/>
          <w:lang w:val="en-US" w:eastAsia="it-IT"/>
        </w:rPr>
      </w:pPr>
      <w:r w:rsidRPr="003A39FA">
        <w:rPr>
          <w:b/>
          <w:color w:val="000000" w:themeColor="text1"/>
          <w:lang w:val="en-US"/>
        </w:rPr>
        <w:t>9</w:t>
      </w:r>
      <w:r w:rsidR="0024699C" w:rsidRPr="003A39FA">
        <w:rPr>
          <w:b/>
          <w:color w:val="000000" w:themeColor="text1"/>
          <w:lang w:val="en-US"/>
        </w:rPr>
        <w:t>8</w:t>
      </w:r>
      <w:r w:rsidR="00B00190" w:rsidRPr="003A39FA">
        <w:rPr>
          <w:b/>
          <w:color w:val="000000" w:themeColor="text1"/>
          <w:lang w:val="en-US"/>
        </w:rPr>
        <w:t xml:space="preserve">. </w:t>
      </w:r>
      <w:r w:rsidR="009C11B3" w:rsidRPr="003A39FA">
        <w:rPr>
          <w:b/>
          <w:color w:val="000000" w:themeColor="text1"/>
          <w:lang w:val="en-US"/>
        </w:rPr>
        <w:t xml:space="preserve"> </w:t>
      </w:r>
      <w:proofErr w:type="spellStart"/>
      <w:r w:rsidR="00B00190" w:rsidRPr="003A39FA">
        <w:rPr>
          <w:color w:val="000000" w:themeColor="text1"/>
          <w:lang w:val="en-US" w:eastAsia="it-IT"/>
        </w:rPr>
        <w:t>Garanția</w:t>
      </w:r>
      <w:proofErr w:type="spellEnd"/>
      <w:r w:rsidR="00B00190" w:rsidRPr="003A39FA">
        <w:rPr>
          <w:color w:val="000000" w:themeColor="text1"/>
          <w:lang w:val="en-US" w:eastAsia="it-IT"/>
        </w:rPr>
        <w:t xml:space="preserve"> de </w:t>
      </w:r>
      <w:proofErr w:type="spellStart"/>
      <w:r w:rsidR="00B00190" w:rsidRPr="003A39FA">
        <w:rPr>
          <w:color w:val="000000" w:themeColor="text1"/>
          <w:lang w:val="en-US" w:eastAsia="it-IT"/>
        </w:rPr>
        <w:t>bună</w:t>
      </w:r>
      <w:proofErr w:type="spellEnd"/>
      <w:r w:rsidR="00B00190" w:rsidRPr="003A39FA">
        <w:rPr>
          <w:color w:val="000000" w:themeColor="text1"/>
          <w:lang w:val="en-US" w:eastAsia="it-IT"/>
        </w:rPr>
        <w:t xml:space="preserve"> </w:t>
      </w:r>
      <w:proofErr w:type="spellStart"/>
      <w:r w:rsidR="00B00190" w:rsidRPr="003A39FA">
        <w:rPr>
          <w:color w:val="000000" w:themeColor="text1"/>
          <w:lang w:val="en-US" w:eastAsia="it-IT"/>
        </w:rPr>
        <w:t>execuție</w:t>
      </w:r>
      <w:proofErr w:type="spellEnd"/>
      <w:r w:rsidR="00B00190" w:rsidRPr="003A39FA">
        <w:rPr>
          <w:color w:val="000000" w:themeColor="text1"/>
          <w:lang w:val="en-US" w:eastAsia="it-IT"/>
        </w:rPr>
        <w:t xml:space="preserve"> a </w:t>
      </w:r>
      <w:proofErr w:type="spellStart"/>
      <w:r w:rsidR="00B00190" w:rsidRPr="003A39FA">
        <w:rPr>
          <w:color w:val="000000" w:themeColor="text1"/>
          <w:lang w:val="en-US" w:eastAsia="it-IT"/>
        </w:rPr>
        <w:t>contractului</w:t>
      </w:r>
      <w:proofErr w:type="spellEnd"/>
      <w:r w:rsidR="00B00190" w:rsidRPr="003A39FA">
        <w:rPr>
          <w:color w:val="000000" w:themeColor="text1"/>
          <w:lang w:val="en-US" w:eastAsia="it-IT"/>
        </w:rPr>
        <w:t xml:space="preserve">, </w:t>
      </w:r>
      <w:proofErr w:type="spellStart"/>
      <w:r w:rsidR="00B00190" w:rsidRPr="003A39FA">
        <w:rPr>
          <w:color w:val="000000" w:themeColor="text1"/>
          <w:lang w:val="en-US" w:eastAsia="it-IT"/>
        </w:rPr>
        <w:t>dacă</w:t>
      </w:r>
      <w:proofErr w:type="spellEnd"/>
      <w:r w:rsidR="00B00190" w:rsidRPr="003A39FA">
        <w:rPr>
          <w:color w:val="000000" w:themeColor="text1"/>
          <w:lang w:val="en-US" w:eastAsia="it-IT"/>
        </w:rPr>
        <w:t xml:space="preserve"> </w:t>
      </w:r>
      <w:proofErr w:type="spellStart"/>
      <w:r w:rsidR="00B00190" w:rsidRPr="003A39FA">
        <w:rPr>
          <w:color w:val="000000" w:themeColor="text1"/>
          <w:lang w:val="en-US" w:eastAsia="it-IT"/>
        </w:rPr>
        <w:t>părțile</w:t>
      </w:r>
      <w:proofErr w:type="spellEnd"/>
      <w:r w:rsidR="00B00190" w:rsidRPr="003A39FA">
        <w:rPr>
          <w:color w:val="000000" w:themeColor="text1"/>
          <w:lang w:val="en-US" w:eastAsia="it-IT"/>
        </w:rPr>
        <w:t xml:space="preserve"> </w:t>
      </w:r>
      <w:proofErr w:type="spellStart"/>
      <w:r w:rsidR="00B00190" w:rsidRPr="003A39FA">
        <w:rPr>
          <w:color w:val="000000" w:themeColor="text1"/>
          <w:lang w:val="en-US" w:eastAsia="it-IT"/>
        </w:rPr>
        <w:t>agreează</w:t>
      </w:r>
      <w:proofErr w:type="spellEnd"/>
      <w:r w:rsidR="00B00190" w:rsidRPr="003A39FA">
        <w:rPr>
          <w:color w:val="000000" w:themeColor="text1"/>
          <w:lang w:val="en-US" w:eastAsia="it-IT"/>
        </w:rPr>
        <w:t xml:space="preserve">, se </w:t>
      </w:r>
      <w:proofErr w:type="spellStart"/>
      <w:r w:rsidR="00B00190" w:rsidRPr="003A39FA">
        <w:rPr>
          <w:color w:val="000000" w:themeColor="text1"/>
          <w:lang w:val="en-US" w:eastAsia="it-IT"/>
        </w:rPr>
        <w:t>constituie</w:t>
      </w:r>
      <w:proofErr w:type="spellEnd"/>
      <w:r w:rsidR="00B00190" w:rsidRPr="003A39FA">
        <w:rPr>
          <w:color w:val="000000" w:themeColor="text1"/>
          <w:lang w:val="en-US" w:eastAsia="it-IT"/>
        </w:rPr>
        <w:t xml:space="preserve"> din:</w:t>
      </w:r>
    </w:p>
    <w:p w14:paraId="25E1BB16"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D2F669"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3B43F58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39303981" w14:textId="77777777"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A1AD971" w14:textId="77777777"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431473C8"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AA8E2F"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lastRenderedPageBreak/>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41D6256"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56525F1A" w14:textId="77777777"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31173B78"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635127F5" w14:textId="77777777"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3B76D924"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59750C93" w14:textId="77777777"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A703CB7" w14:textId="77777777"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3ED6261A" w14:textId="77777777"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38808365" w14:textId="77777777" w:rsidR="000E4D7D" w:rsidRPr="00FF430B" w:rsidRDefault="000E4D7D" w:rsidP="00615E49">
      <w:pPr>
        <w:spacing w:after="160" w:line="276" w:lineRule="auto"/>
        <w:rPr>
          <w:rFonts w:ascii="Calibri" w:eastAsia="Calibri" w:hAnsi="Calibri"/>
          <w:noProof w:val="0"/>
          <w:sz w:val="22"/>
          <w:szCs w:val="22"/>
        </w:rPr>
      </w:pPr>
    </w:p>
    <w:p w14:paraId="353D8C43" w14:textId="77777777" w:rsidR="000E4D7D" w:rsidRPr="00FF430B" w:rsidRDefault="000E4D7D" w:rsidP="00615E49">
      <w:pPr>
        <w:spacing w:after="160" w:line="276" w:lineRule="auto"/>
        <w:rPr>
          <w:rFonts w:ascii="Calibri" w:eastAsia="Calibri" w:hAnsi="Calibri"/>
          <w:noProof w:val="0"/>
          <w:sz w:val="22"/>
          <w:szCs w:val="22"/>
        </w:rPr>
      </w:pPr>
    </w:p>
    <w:p w14:paraId="153AC6A0" w14:textId="77777777" w:rsidR="000E4D7D" w:rsidRPr="00FF430B" w:rsidRDefault="000E4D7D" w:rsidP="00615E49">
      <w:pPr>
        <w:spacing w:after="160" w:line="276" w:lineRule="auto"/>
        <w:rPr>
          <w:rFonts w:ascii="Calibri" w:eastAsia="Calibri" w:hAnsi="Calibri"/>
          <w:noProof w:val="0"/>
          <w:sz w:val="22"/>
          <w:szCs w:val="22"/>
        </w:rPr>
      </w:pPr>
    </w:p>
    <w:p w14:paraId="0AE2AB44" w14:textId="77777777" w:rsidR="000E4D7D" w:rsidRPr="00FF430B" w:rsidRDefault="000E4D7D" w:rsidP="00615E49">
      <w:pPr>
        <w:spacing w:after="160" w:line="276" w:lineRule="auto"/>
        <w:rPr>
          <w:rFonts w:ascii="Calibri" w:eastAsia="Calibri" w:hAnsi="Calibri"/>
          <w:noProof w:val="0"/>
          <w:sz w:val="22"/>
          <w:szCs w:val="22"/>
        </w:rPr>
      </w:pPr>
    </w:p>
    <w:p w14:paraId="34D0F997" w14:textId="77777777" w:rsidR="000E4D7D" w:rsidRPr="00FF430B" w:rsidRDefault="000E4D7D" w:rsidP="00615E49">
      <w:pPr>
        <w:spacing w:after="160" w:line="276" w:lineRule="auto"/>
        <w:rPr>
          <w:rFonts w:ascii="Calibri" w:eastAsia="Calibri" w:hAnsi="Calibri"/>
          <w:noProof w:val="0"/>
          <w:sz w:val="22"/>
          <w:szCs w:val="22"/>
        </w:rPr>
      </w:pPr>
    </w:p>
    <w:p w14:paraId="5003DDF0" w14:textId="77777777" w:rsidR="000E4D7D" w:rsidRPr="00FF430B" w:rsidRDefault="000E4D7D" w:rsidP="00615E49">
      <w:pPr>
        <w:spacing w:after="160" w:line="276" w:lineRule="auto"/>
        <w:rPr>
          <w:rFonts w:ascii="Calibri" w:eastAsia="Calibri" w:hAnsi="Calibri"/>
          <w:noProof w:val="0"/>
          <w:sz w:val="22"/>
          <w:szCs w:val="22"/>
        </w:rPr>
      </w:pPr>
    </w:p>
    <w:p w14:paraId="3F660FFD" w14:textId="77777777" w:rsidR="000E4D7D" w:rsidRPr="00FF430B" w:rsidRDefault="000E4D7D" w:rsidP="00615E49">
      <w:pPr>
        <w:spacing w:after="160" w:line="276" w:lineRule="auto"/>
        <w:rPr>
          <w:rFonts w:ascii="Calibri" w:eastAsia="Calibri" w:hAnsi="Calibri"/>
          <w:noProof w:val="0"/>
          <w:sz w:val="22"/>
          <w:szCs w:val="22"/>
        </w:rPr>
      </w:pPr>
    </w:p>
    <w:p w14:paraId="4188E316" w14:textId="77777777" w:rsidR="00400FD5" w:rsidRPr="00EA3F52" w:rsidRDefault="00400FD5" w:rsidP="00400FD5">
      <w:pPr>
        <w:spacing w:line="276" w:lineRule="auto"/>
        <w:jc w:val="center"/>
        <w:rPr>
          <w:b/>
          <w:sz w:val="28"/>
          <w:szCs w:val="28"/>
        </w:rPr>
      </w:pPr>
      <w:bookmarkStart w:id="45" w:name="_Hlk167281622"/>
      <w:bookmarkStart w:id="46" w:name="_Toc449692095"/>
      <w:r w:rsidRPr="00EA3F52">
        <w:rPr>
          <w:b/>
          <w:sz w:val="28"/>
          <w:szCs w:val="28"/>
        </w:rPr>
        <w:lastRenderedPageBreak/>
        <w:t>ANUNȚ DE INTENȚIE</w:t>
      </w:r>
    </w:p>
    <w:p w14:paraId="3B7C945D" w14:textId="77777777" w:rsidR="00400FD5" w:rsidRPr="00EA3F52" w:rsidRDefault="00400FD5" w:rsidP="00400FD5">
      <w:pPr>
        <w:spacing w:line="276" w:lineRule="auto"/>
        <w:jc w:val="center"/>
        <w:rPr>
          <w:u w:val="single"/>
        </w:rPr>
      </w:pPr>
      <w:r w:rsidRPr="00EA3F52">
        <w:rPr>
          <w:u w:val="single"/>
        </w:rPr>
        <w:t>Nr. 0</w:t>
      </w:r>
      <w:r>
        <w:rPr>
          <w:u w:val="single"/>
        </w:rPr>
        <w:t>8</w:t>
      </w:r>
      <w:r w:rsidRPr="00EA3F52">
        <w:rPr>
          <w:u w:val="single"/>
        </w:rPr>
        <w:t xml:space="preserve"> din  15.05. 2026</w:t>
      </w:r>
    </w:p>
    <w:p w14:paraId="355497AA" w14:textId="77777777" w:rsidR="00400FD5" w:rsidRPr="00EA3F52" w:rsidRDefault="00400FD5" w:rsidP="008203E2">
      <w:pPr>
        <w:pStyle w:val="a"/>
        <w:numPr>
          <w:ilvl w:val="0"/>
          <w:numId w:val="29"/>
        </w:numPr>
        <w:tabs>
          <w:tab w:val="clear" w:pos="1134"/>
        </w:tabs>
        <w:spacing w:before="240" w:after="160" w:line="276" w:lineRule="auto"/>
        <w:ind w:left="1077"/>
        <w:rPr>
          <w:b/>
        </w:rPr>
      </w:pPr>
      <w:proofErr w:type="spellStart"/>
      <w:r w:rsidRPr="00EA3F52">
        <w:rPr>
          <w:b/>
        </w:rPr>
        <w:t>Informații</w:t>
      </w:r>
      <w:proofErr w:type="spellEnd"/>
      <w:r w:rsidRPr="00EA3F52">
        <w:rPr>
          <w:b/>
        </w:rPr>
        <w:t xml:space="preserve"> generale </w:t>
      </w:r>
      <w:proofErr w:type="spellStart"/>
      <w:r w:rsidRPr="00EA3F52">
        <w:rPr>
          <w:b/>
        </w:rPr>
        <w:t>despre</w:t>
      </w:r>
      <w:proofErr w:type="spellEnd"/>
      <w:r w:rsidRPr="00EA3F52">
        <w:rPr>
          <w:b/>
        </w:rPr>
        <w:t xml:space="preserve"> </w:t>
      </w:r>
      <w:proofErr w:type="spellStart"/>
      <w:r w:rsidRPr="00EA3F52">
        <w:rPr>
          <w:b/>
        </w:rPr>
        <w:t>autoritatea</w:t>
      </w:r>
      <w:proofErr w:type="spellEnd"/>
      <w:r w:rsidRPr="00EA3F52">
        <w:rPr>
          <w:b/>
        </w:rPr>
        <w:t xml:space="preserve"> </w:t>
      </w:r>
      <w:proofErr w:type="spellStart"/>
      <w:r w:rsidRPr="00EA3F52">
        <w:rPr>
          <w:b/>
        </w:rPr>
        <w:t>contractantă</w:t>
      </w:r>
      <w:proofErr w:type="spellEnd"/>
      <w:r w:rsidRPr="00EA3F52">
        <w:rPr>
          <w:b/>
        </w:rPr>
        <w:t>:</w:t>
      </w:r>
    </w:p>
    <w:tbl>
      <w:tblPr>
        <w:tblStyle w:val="af1"/>
        <w:tblW w:w="9918" w:type="dxa"/>
        <w:tblLook w:val="04A0" w:firstRow="1" w:lastRow="0" w:firstColumn="1" w:lastColumn="0" w:noHBand="0" w:noVBand="1"/>
      </w:tblPr>
      <w:tblGrid>
        <w:gridCol w:w="5949"/>
        <w:gridCol w:w="3969"/>
      </w:tblGrid>
      <w:tr w:rsidR="00400FD5" w:rsidRPr="00EA3F52" w14:paraId="644AFAE5" w14:textId="77777777" w:rsidTr="00842959">
        <w:tc>
          <w:tcPr>
            <w:tcW w:w="5949" w:type="dxa"/>
            <w:shd w:val="clear" w:color="auto" w:fill="F2F2F2" w:themeFill="background1" w:themeFillShade="F2"/>
          </w:tcPr>
          <w:p w14:paraId="094B3379" w14:textId="77777777" w:rsidR="00400FD5" w:rsidRPr="00EA3F52" w:rsidRDefault="00400FD5" w:rsidP="00842959">
            <w:pPr>
              <w:spacing w:line="276" w:lineRule="auto"/>
              <w:jc w:val="both"/>
            </w:pPr>
            <w:r w:rsidRPr="00EA3F52">
              <w:t>Denumirea autorității contractante</w:t>
            </w:r>
          </w:p>
        </w:tc>
        <w:tc>
          <w:tcPr>
            <w:tcW w:w="3969" w:type="dxa"/>
          </w:tcPr>
          <w:p w14:paraId="25024CDA" w14:textId="77777777" w:rsidR="00400FD5" w:rsidRPr="00EA3F52" w:rsidRDefault="00400FD5" w:rsidP="00842959">
            <w:pPr>
              <w:spacing w:line="276" w:lineRule="auto"/>
              <w:jc w:val="both"/>
            </w:pPr>
            <w:r w:rsidRPr="00EA3F52">
              <w:rPr>
                <w:i/>
              </w:rPr>
              <w:t>Primaria orașului Rezina</w:t>
            </w:r>
          </w:p>
        </w:tc>
      </w:tr>
      <w:tr w:rsidR="00400FD5" w:rsidRPr="00EA3F52" w14:paraId="15237192" w14:textId="77777777" w:rsidTr="00842959">
        <w:tc>
          <w:tcPr>
            <w:tcW w:w="5949" w:type="dxa"/>
            <w:shd w:val="clear" w:color="auto" w:fill="F2F2F2" w:themeFill="background1" w:themeFillShade="F2"/>
          </w:tcPr>
          <w:p w14:paraId="2B8809C5" w14:textId="77777777" w:rsidR="00400FD5" w:rsidRPr="00EA3F52" w:rsidRDefault="00400FD5" w:rsidP="00842959">
            <w:pPr>
              <w:spacing w:line="276" w:lineRule="auto"/>
              <w:jc w:val="both"/>
            </w:pPr>
            <w:r w:rsidRPr="00EA3F52">
              <w:t>IDNO</w:t>
            </w:r>
          </w:p>
        </w:tc>
        <w:tc>
          <w:tcPr>
            <w:tcW w:w="3969" w:type="dxa"/>
          </w:tcPr>
          <w:p w14:paraId="1CEB9798" w14:textId="77777777" w:rsidR="00400FD5" w:rsidRPr="00EA3F52" w:rsidRDefault="00400FD5" w:rsidP="00842959">
            <w:pPr>
              <w:spacing w:line="276" w:lineRule="auto"/>
              <w:jc w:val="both"/>
            </w:pPr>
            <w:r w:rsidRPr="00EA3F52">
              <w:rPr>
                <w:i/>
              </w:rPr>
              <w:t>1007601006391</w:t>
            </w:r>
          </w:p>
        </w:tc>
      </w:tr>
      <w:tr w:rsidR="00400FD5" w:rsidRPr="00EA3F52" w14:paraId="1F6B8382" w14:textId="77777777" w:rsidTr="00842959">
        <w:tc>
          <w:tcPr>
            <w:tcW w:w="5949" w:type="dxa"/>
            <w:shd w:val="clear" w:color="auto" w:fill="F2F2F2" w:themeFill="background1" w:themeFillShade="F2"/>
          </w:tcPr>
          <w:p w14:paraId="0BC8AF3B" w14:textId="77777777" w:rsidR="00400FD5" w:rsidRPr="00EA3F52" w:rsidRDefault="00400FD5" w:rsidP="00842959">
            <w:pPr>
              <w:spacing w:line="276" w:lineRule="auto"/>
              <w:jc w:val="both"/>
            </w:pPr>
            <w:r w:rsidRPr="00EA3F52">
              <w:t>Adresa</w:t>
            </w:r>
          </w:p>
        </w:tc>
        <w:tc>
          <w:tcPr>
            <w:tcW w:w="3969" w:type="dxa"/>
          </w:tcPr>
          <w:p w14:paraId="2CF71EF6" w14:textId="77777777" w:rsidR="00400FD5" w:rsidRPr="00EA3F52" w:rsidRDefault="00400FD5" w:rsidP="00842959">
            <w:pPr>
              <w:spacing w:line="276" w:lineRule="auto"/>
              <w:jc w:val="both"/>
            </w:pPr>
            <w:r w:rsidRPr="00EA3F52">
              <w:rPr>
                <w:i/>
              </w:rPr>
              <w:t>or. Rezina, str. 27 August, nr.1</w:t>
            </w:r>
          </w:p>
        </w:tc>
      </w:tr>
      <w:tr w:rsidR="00400FD5" w:rsidRPr="00EA3F52" w14:paraId="2988403D" w14:textId="77777777" w:rsidTr="00842959">
        <w:tc>
          <w:tcPr>
            <w:tcW w:w="5949" w:type="dxa"/>
            <w:shd w:val="clear" w:color="auto" w:fill="F2F2F2" w:themeFill="background1" w:themeFillShade="F2"/>
          </w:tcPr>
          <w:p w14:paraId="7AA0D848" w14:textId="77777777" w:rsidR="00400FD5" w:rsidRPr="00EA3F52" w:rsidRDefault="00400FD5" w:rsidP="00842959">
            <w:pPr>
              <w:spacing w:line="276" w:lineRule="auto"/>
              <w:jc w:val="both"/>
            </w:pPr>
            <w:r w:rsidRPr="00EA3F52">
              <w:t>Numărul de telefon/fax</w:t>
            </w:r>
          </w:p>
        </w:tc>
        <w:tc>
          <w:tcPr>
            <w:tcW w:w="3969" w:type="dxa"/>
          </w:tcPr>
          <w:p w14:paraId="07963BFE" w14:textId="77777777" w:rsidR="00400FD5" w:rsidRPr="00EA3F52" w:rsidRDefault="00400FD5" w:rsidP="00842959">
            <w:pPr>
              <w:spacing w:line="276" w:lineRule="auto"/>
              <w:jc w:val="both"/>
            </w:pPr>
            <w:r w:rsidRPr="00EA3F52">
              <w:rPr>
                <w:i/>
              </w:rPr>
              <w:t>0254 216 50/0254 228 44</w:t>
            </w:r>
          </w:p>
        </w:tc>
      </w:tr>
      <w:tr w:rsidR="00400FD5" w:rsidRPr="00EA3F52" w14:paraId="33649DED" w14:textId="77777777" w:rsidTr="00842959">
        <w:tc>
          <w:tcPr>
            <w:tcW w:w="5949" w:type="dxa"/>
            <w:shd w:val="clear" w:color="auto" w:fill="F2F2F2" w:themeFill="background1" w:themeFillShade="F2"/>
          </w:tcPr>
          <w:p w14:paraId="6B152A24" w14:textId="77777777" w:rsidR="00400FD5" w:rsidRPr="00EA3F52" w:rsidRDefault="00400FD5" w:rsidP="00842959">
            <w:pPr>
              <w:spacing w:line="276" w:lineRule="auto"/>
              <w:jc w:val="both"/>
            </w:pPr>
            <w:r w:rsidRPr="00EA3F52">
              <w:t>Adresa de e-mail ale autorității contractante</w:t>
            </w:r>
          </w:p>
        </w:tc>
        <w:tc>
          <w:tcPr>
            <w:tcW w:w="3969" w:type="dxa"/>
          </w:tcPr>
          <w:p w14:paraId="25FE99F2" w14:textId="77777777" w:rsidR="00400FD5" w:rsidRPr="00EA3F52" w:rsidRDefault="00400FD5" w:rsidP="00842959">
            <w:pPr>
              <w:ind w:right="-1"/>
              <w:jc w:val="both"/>
              <w:rPr>
                <w:rFonts w:eastAsia="Cambria"/>
              </w:rPr>
            </w:pPr>
            <w:hyperlink r:id="rId12" w:history="1">
              <w:r w:rsidRPr="00EA3F52">
                <w:rPr>
                  <w:rStyle w:val="af3"/>
                  <w:i/>
                </w:rPr>
                <w:t>pr.rezina@gmail.com</w:t>
              </w:r>
            </w:hyperlink>
          </w:p>
        </w:tc>
      </w:tr>
      <w:tr w:rsidR="00400FD5" w:rsidRPr="00EA3F52" w14:paraId="376C04AF" w14:textId="77777777" w:rsidTr="00842959">
        <w:tc>
          <w:tcPr>
            <w:tcW w:w="5949" w:type="dxa"/>
            <w:shd w:val="clear" w:color="auto" w:fill="F2F2F2" w:themeFill="background1" w:themeFillShade="F2"/>
          </w:tcPr>
          <w:p w14:paraId="360B4BBD" w14:textId="77777777" w:rsidR="00400FD5" w:rsidRPr="00EA3F52" w:rsidRDefault="00400FD5" w:rsidP="00842959">
            <w:pPr>
              <w:spacing w:line="276" w:lineRule="auto"/>
              <w:jc w:val="both"/>
            </w:pPr>
            <w:r w:rsidRPr="00EA3F52">
              <w:rPr>
                <w:rFonts w:eastAsia="Calibri"/>
              </w:rPr>
              <w:t>Pagina web oficială a autorității contractante</w:t>
            </w:r>
          </w:p>
        </w:tc>
        <w:tc>
          <w:tcPr>
            <w:tcW w:w="3969" w:type="dxa"/>
          </w:tcPr>
          <w:p w14:paraId="6A6565CD" w14:textId="77777777" w:rsidR="00400FD5" w:rsidRPr="00EA3F52" w:rsidRDefault="00400FD5" w:rsidP="00842959">
            <w:pPr>
              <w:ind w:right="-1"/>
              <w:jc w:val="both"/>
              <w:rPr>
                <w:i/>
              </w:rPr>
            </w:pPr>
            <w:r w:rsidRPr="00EA3F52">
              <w:rPr>
                <w:i/>
              </w:rPr>
              <w:t>primaria-rezina.md</w:t>
            </w:r>
          </w:p>
          <w:p w14:paraId="4EFF6900" w14:textId="77777777" w:rsidR="00400FD5" w:rsidRPr="00EA3F52" w:rsidRDefault="00400FD5" w:rsidP="00842959">
            <w:pPr>
              <w:ind w:right="-1"/>
              <w:jc w:val="both"/>
              <w:rPr>
                <w:rFonts w:eastAsia="Cambria"/>
              </w:rPr>
            </w:pPr>
            <w:r w:rsidRPr="00EA3F52">
              <w:rPr>
                <w:i/>
              </w:rPr>
              <w:t>link:</w:t>
            </w:r>
            <w:r w:rsidRPr="00EA3F52">
              <w:t xml:space="preserve"> </w:t>
            </w:r>
            <w:hyperlink r:id="rId13" w:history="1">
              <w:r w:rsidRPr="00EA3F52">
                <w:rPr>
                  <w:rStyle w:val="af3"/>
                  <w:i/>
                </w:rPr>
                <w:t>http://primaria-rezina.md/plan-de-achizitii/</w:t>
              </w:r>
            </w:hyperlink>
          </w:p>
        </w:tc>
      </w:tr>
      <w:tr w:rsidR="00400FD5" w:rsidRPr="00EA3F52" w14:paraId="6AD69D9D" w14:textId="77777777" w:rsidTr="00842959">
        <w:tc>
          <w:tcPr>
            <w:tcW w:w="5949" w:type="dxa"/>
            <w:shd w:val="clear" w:color="auto" w:fill="F2F2F2" w:themeFill="background1" w:themeFillShade="F2"/>
          </w:tcPr>
          <w:p w14:paraId="45FC85B1" w14:textId="77777777" w:rsidR="00400FD5" w:rsidRPr="00EA3F52" w:rsidRDefault="00400FD5" w:rsidP="00842959">
            <w:pPr>
              <w:spacing w:line="276" w:lineRule="auto"/>
              <w:jc w:val="both"/>
            </w:pPr>
            <w:r w:rsidRPr="00EA3F52">
              <w:t>Persoana de contact, numărul de telefon/e-mail</w:t>
            </w:r>
          </w:p>
        </w:tc>
        <w:tc>
          <w:tcPr>
            <w:tcW w:w="3969" w:type="dxa"/>
          </w:tcPr>
          <w:p w14:paraId="03A1A228" w14:textId="77777777" w:rsidR="00400FD5" w:rsidRPr="00EA3F52" w:rsidRDefault="00400FD5" w:rsidP="00842959">
            <w:pPr>
              <w:spacing w:line="276" w:lineRule="auto"/>
              <w:jc w:val="both"/>
              <w:rPr>
                <w:i/>
              </w:rPr>
            </w:pPr>
            <w:r w:rsidRPr="00EA3F52">
              <w:rPr>
                <w:i/>
              </w:rPr>
              <w:t xml:space="preserve">Olga GUȚU; 0254 23500; </w:t>
            </w:r>
            <w:hyperlink r:id="rId14" w:history="1">
              <w:r w:rsidRPr="00EA3F52">
                <w:rPr>
                  <w:rStyle w:val="af3"/>
                  <w:i/>
                </w:rPr>
                <w:t>pr.rezina@gmail.com</w:t>
              </w:r>
            </w:hyperlink>
          </w:p>
        </w:tc>
      </w:tr>
      <w:tr w:rsidR="00400FD5" w:rsidRPr="00EA3F52" w14:paraId="60FD87EF" w14:textId="77777777" w:rsidTr="00842959">
        <w:tc>
          <w:tcPr>
            <w:tcW w:w="5949" w:type="dxa"/>
            <w:shd w:val="clear" w:color="auto" w:fill="F2F2F2" w:themeFill="background1" w:themeFillShade="F2"/>
          </w:tcPr>
          <w:p w14:paraId="46697C02" w14:textId="77777777" w:rsidR="00400FD5" w:rsidRPr="00EA3F52" w:rsidRDefault="00400FD5" w:rsidP="00842959">
            <w:pPr>
              <w:spacing w:line="276" w:lineRule="auto"/>
              <w:jc w:val="both"/>
            </w:pPr>
            <w:r w:rsidRPr="00EA3F52">
              <w:t>Adresa de e-mail sau de internet de la care se va putea obține accesul liber, direct, total și gratuit la documentația de atribuire</w:t>
            </w:r>
          </w:p>
          <w:p w14:paraId="57C728D3" w14:textId="77777777" w:rsidR="00400FD5" w:rsidRPr="00EA3F52" w:rsidRDefault="00400FD5" w:rsidP="00842959">
            <w:pPr>
              <w:spacing w:line="276" w:lineRule="auto"/>
              <w:jc w:val="both"/>
              <w:rPr>
                <w:sz w:val="20"/>
                <w:szCs w:val="20"/>
              </w:rPr>
            </w:pPr>
            <w:r w:rsidRPr="00EA3F52">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0E76072A" w14:textId="77777777" w:rsidR="00400FD5" w:rsidRPr="00EA3F52" w:rsidRDefault="00400FD5" w:rsidP="00842959">
            <w:pPr>
              <w:spacing w:line="276" w:lineRule="auto"/>
              <w:jc w:val="both"/>
              <w:rPr>
                <w:i/>
              </w:rPr>
            </w:pPr>
            <w:r w:rsidRPr="00EA3F52">
              <w:rPr>
                <w:i/>
              </w:rPr>
              <w:t>Documentația de atribuire va fi anexata în cadrul procedurii în SIA RSAP M. Tender și pe pagina web a primariei or. Rezina</w:t>
            </w:r>
          </w:p>
        </w:tc>
      </w:tr>
      <w:tr w:rsidR="00400FD5" w:rsidRPr="00EA3F52" w14:paraId="682B1432" w14:textId="77777777" w:rsidTr="00842959">
        <w:tc>
          <w:tcPr>
            <w:tcW w:w="5949" w:type="dxa"/>
            <w:shd w:val="clear" w:color="auto" w:fill="F2F2F2" w:themeFill="background1" w:themeFillShade="F2"/>
          </w:tcPr>
          <w:p w14:paraId="7954C612" w14:textId="77777777" w:rsidR="00400FD5" w:rsidRPr="00EA3F52" w:rsidRDefault="00400FD5" w:rsidP="00842959">
            <w:pPr>
              <w:spacing w:line="276" w:lineRule="auto"/>
              <w:jc w:val="both"/>
            </w:pPr>
            <w:r w:rsidRPr="00EA3F52">
              <w:t>Tipul autorității contractante și obiectul principal de activitate</w:t>
            </w:r>
          </w:p>
          <w:p w14:paraId="443F901B" w14:textId="77777777" w:rsidR="00400FD5" w:rsidRPr="00EA3F52" w:rsidRDefault="00400FD5" w:rsidP="00842959">
            <w:pPr>
              <w:spacing w:line="276" w:lineRule="auto"/>
              <w:jc w:val="both"/>
              <w:rPr>
                <w:sz w:val="20"/>
                <w:szCs w:val="20"/>
              </w:rPr>
            </w:pPr>
            <w:r w:rsidRPr="00EA3F52">
              <w:rPr>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5588477B" w14:textId="77777777" w:rsidR="00400FD5" w:rsidRPr="00EA3F52" w:rsidRDefault="00400FD5" w:rsidP="00842959">
            <w:pPr>
              <w:spacing w:line="276" w:lineRule="auto"/>
              <w:jc w:val="both"/>
              <w:rPr>
                <w:i/>
              </w:rPr>
            </w:pPr>
            <w:r w:rsidRPr="00EA3F52">
              <w:rPr>
                <w:i/>
              </w:rPr>
              <w:t>Instituție publică</w:t>
            </w:r>
          </w:p>
        </w:tc>
      </w:tr>
    </w:tbl>
    <w:p w14:paraId="57B2AC30" w14:textId="77777777" w:rsidR="00400FD5" w:rsidRPr="00EA3F52" w:rsidRDefault="00400FD5" w:rsidP="008203E2">
      <w:pPr>
        <w:pStyle w:val="a"/>
        <w:numPr>
          <w:ilvl w:val="0"/>
          <w:numId w:val="29"/>
        </w:numPr>
        <w:tabs>
          <w:tab w:val="clear" w:pos="1134"/>
        </w:tabs>
        <w:spacing w:before="240" w:after="160" w:line="276" w:lineRule="auto"/>
        <w:contextualSpacing/>
      </w:pPr>
      <w:proofErr w:type="spellStart"/>
      <w:r w:rsidRPr="00EA3F52">
        <w:rPr>
          <w:b/>
        </w:rPr>
        <w:t>Informații</w:t>
      </w:r>
      <w:proofErr w:type="spellEnd"/>
      <w:r w:rsidRPr="00EA3F52">
        <w:rPr>
          <w:b/>
        </w:rPr>
        <w:t xml:space="preserve"> </w:t>
      </w:r>
      <w:proofErr w:type="spellStart"/>
      <w:r w:rsidRPr="00EA3F52">
        <w:rPr>
          <w:b/>
        </w:rPr>
        <w:t>despre</w:t>
      </w:r>
      <w:proofErr w:type="spellEnd"/>
      <w:r w:rsidRPr="00EA3F52">
        <w:rPr>
          <w:b/>
        </w:rPr>
        <w:t xml:space="preserve"> </w:t>
      </w:r>
      <w:proofErr w:type="spellStart"/>
      <w:r w:rsidRPr="00EA3F52">
        <w:rPr>
          <w:b/>
        </w:rPr>
        <w:t>obiectul</w:t>
      </w:r>
      <w:proofErr w:type="spellEnd"/>
      <w:r w:rsidRPr="00EA3F52">
        <w:rPr>
          <w:b/>
        </w:rPr>
        <w:t xml:space="preserve"> </w:t>
      </w:r>
      <w:proofErr w:type="spellStart"/>
      <w:r w:rsidRPr="00EA3F52">
        <w:rPr>
          <w:b/>
        </w:rPr>
        <w:t>achiziției</w:t>
      </w:r>
      <w:proofErr w:type="spellEnd"/>
      <w:r w:rsidRPr="00EA3F52">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400FD5" w:rsidRPr="00EA3F52" w14:paraId="2F160740" w14:textId="77777777" w:rsidTr="0084295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848819" w14:textId="77777777" w:rsidR="00400FD5" w:rsidRPr="00EA3F52" w:rsidRDefault="00400FD5" w:rsidP="00842959">
            <w:pPr>
              <w:spacing w:line="276" w:lineRule="auto"/>
              <w:jc w:val="center"/>
            </w:pPr>
            <w:r w:rsidRPr="00EA3F52">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661F0C" w14:textId="77777777" w:rsidR="00400FD5" w:rsidRPr="00EA3F52" w:rsidRDefault="00400FD5" w:rsidP="00842959">
            <w:pPr>
              <w:spacing w:line="276" w:lineRule="auto"/>
              <w:jc w:val="center"/>
            </w:pPr>
            <w:r w:rsidRPr="00EA3F52">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C1BB7D" w14:textId="77777777" w:rsidR="00400FD5" w:rsidRPr="00EA3F52" w:rsidRDefault="00400FD5" w:rsidP="00842959">
            <w:pPr>
              <w:spacing w:line="276" w:lineRule="auto"/>
              <w:jc w:val="center"/>
            </w:pPr>
            <w:r w:rsidRPr="00EA3F52">
              <w:rPr>
                <w:rFonts w:eastAsia="Calibri"/>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42AA17" w14:textId="77777777" w:rsidR="00400FD5" w:rsidRPr="00EA3F52" w:rsidRDefault="00400FD5" w:rsidP="00842959">
            <w:pPr>
              <w:spacing w:line="276" w:lineRule="auto"/>
              <w:jc w:val="center"/>
            </w:pPr>
            <w:r w:rsidRPr="00EA3F52">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83FB9E" w14:textId="77777777" w:rsidR="00400FD5" w:rsidRPr="00EA3F52" w:rsidRDefault="00400FD5" w:rsidP="00842959">
            <w:pPr>
              <w:spacing w:line="276" w:lineRule="auto"/>
              <w:jc w:val="center"/>
            </w:pPr>
            <w:r w:rsidRPr="00EA3F52">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5885E9" w14:textId="77777777" w:rsidR="00400FD5" w:rsidRPr="00EA3F52" w:rsidRDefault="00400FD5" w:rsidP="00842959">
            <w:pPr>
              <w:spacing w:line="276" w:lineRule="auto"/>
              <w:jc w:val="center"/>
            </w:pPr>
            <w:r w:rsidRPr="00EA3F52">
              <w:t>Valoarea estimată,</w:t>
            </w:r>
            <w:r w:rsidRPr="00EA3F52">
              <w:br/>
              <w:t>fără TVA</w:t>
            </w:r>
            <w:r w:rsidRPr="00EA3F52">
              <w:rPr>
                <w:i/>
              </w:rPr>
              <w:t xml:space="preserve"> </w:t>
            </w:r>
            <w:r w:rsidRPr="00EA3F52">
              <w:rPr>
                <w:i/>
                <w:sz w:val="20"/>
                <w:szCs w:val="20"/>
              </w:rPr>
              <w:t>(pentru fiecare lot în parte)</w:t>
            </w:r>
          </w:p>
        </w:tc>
      </w:tr>
      <w:tr w:rsidR="00400FD5" w:rsidRPr="00EA3F52" w14:paraId="725FB48E" w14:textId="77777777" w:rsidTr="0084295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B20E04A" w14:textId="77777777" w:rsidR="00400FD5" w:rsidRPr="00EA3F52" w:rsidRDefault="00400FD5" w:rsidP="00842959">
            <w:pPr>
              <w:spacing w:line="276" w:lineRule="auto"/>
              <w:jc w:val="center"/>
            </w:pPr>
            <w:r>
              <w:t>1</w:t>
            </w:r>
          </w:p>
        </w:tc>
        <w:tc>
          <w:tcPr>
            <w:tcW w:w="1134" w:type="dxa"/>
            <w:tcBorders>
              <w:top w:val="single" w:sz="4" w:space="0" w:color="auto"/>
              <w:left w:val="single" w:sz="4" w:space="0" w:color="auto"/>
              <w:bottom w:val="single" w:sz="4" w:space="0" w:color="auto"/>
              <w:right w:val="single" w:sz="4" w:space="0" w:color="auto"/>
            </w:tcBorders>
          </w:tcPr>
          <w:p w14:paraId="37496002" w14:textId="77777777" w:rsidR="00400FD5" w:rsidRPr="00EA3F52" w:rsidRDefault="00400FD5" w:rsidP="00842959">
            <w:pPr>
              <w:ind w:right="-140" w:hanging="202"/>
              <w:jc w:val="center"/>
            </w:pPr>
            <w:r w:rsidRPr="00EA3F52">
              <w:t>45111291-4</w:t>
            </w:r>
          </w:p>
        </w:tc>
        <w:tc>
          <w:tcPr>
            <w:tcW w:w="2268" w:type="dxa"/>
            <w:tcBorders>
              <w:top w:val="single" w:sz="4" w:space="0" w:color="auto"/>
              <w:left w:val="single" w:sz="4" w:space="0" w:color="auto"/>
              <w:bottom w:val="single" w:sz="4" w:space="0" w:color="auto"/>
              <w:right w:val="single" w:sz="4" w:space="0" w:color="auto"/>
            </w:tcBorders>
          </w:tcPr>
          <w:p w14:paraId="14F50093" w14:textId="77777777" w:rsidR="00400FD5" w:rsidRPr="00EA3F52" w:rsidRDefault="00400FD5" w:rsidP="00842959">
            <w:pPr>
              <w:ind w:right="-32"/>
              <w:jc w:val="both"/>
              <w:rPr>
                <w:b/>
                <w:i/>
              </w:rPr>
            </w:pPr>
            <w:r w:rsidRPr="00EA3F52">
              <w:t>Lucrări de amenajare a terenului la Grădinița nr.</w:t>
            </w:r>
            <w:r w:rsidRPr="00EA3F52">
              <w:rPr>
                <w:lang w:val="en-US"/>
              </w:rPr>
              <w:t xml:space="preserve"> </w:t>
            </w:r>
            <w:r w:rsidRPr="00EA3F52">
              <w:t xml:space="preserve">2, str. V. Pirogov, or. Rezina (inclusiv servicii de supraveghere tehnică) </w:t>
            </w:r>
          </w:p>
        </w:tc>
        <w:tc>
          <w:tcPr>
            <w:tcW w:w="1276" w:type="dxa"/>
            <w:tcBorders>
              <w:top w:val="single" w:sz="4" w:space="0" w:color="auto"/>
              <w:left w:val="single" w:sz="4" w:space="0" w:color="auto"/>
              <w:bottom w:val="single" w:sz="4" w:space="0" w:color="auto"/>
              <w:right w:val="single" w:sz="4" w:space="0" w:color="auto"/>
            </w:tcBorders>
          </w:tcPr>
          <w:p w14:paraId="1623C4B2" w14:textId="77777777" w:rsidR="00400FD5" w:rsidRPr="00EA3F52" w:rsidRDefault="00400FD5" w:rsidP="00842959">
            <w:pPr>
              <w:spacing w:line="276" w:lineRule="auto"/>
              <w:ind w:right="-140" w:hanging="202"/>
              <w:jc w:val="center"/>
            </w:pPr>
            <w:r w:rsidRPr="00DF345C">
              <w:t>1 proiect</w:t>
            </w:r>
          </w:p>
        </w:tc>
        <w:tc>
          <w:tcPr>
            <w:tcW w:w="3260" w:type="dxa"/>
            <w:tcBorders>
              <w:top w:val="single" w:sz="4" w:space="0" w:color="auto"/>
              <w:left w:val="single" w:sz="4" w:space="0" w:color="auto"/>
              <w:bottom w:val="single" w:sz="4" w:space="0" w:color="auto"/>
              <w:right w:val="single" w:sz="4" w:space="0" w:color="auto"/>
            </w:tcBorders>
          </w:tcPr>
          <w:p w14:paraId="753DAA77" w14:textId="77777777" w:rsidR="00400FD5" w:rsidRPr="00EA3F52" w:rsidRDefault="00400FD5" w:rsidP="00842959">
            <w:pPr>
              <w:spacing w:line="276" w:lineRule="auto"/>
              <w:ind w:right="-140"/>
              <w:jc w:val="center"/>
            </w:pPr>
            <w:r w:rsidRPr="001244A6">
              <w:t>Conform caietului de sarcini înaintat de Beneficiar</w:t>
            </w:r>
          </w:p>
        </w:tc>
        <w:tc>
          <w:tcPr>
            <w:tcW w:w="1418" w:type="dxa"/>
            <w:tcBorders>
              <w:top w:val="single" w:sz="4" w:space="0" w:color="auto"/>
              <w:left w:val="single" w:sz="4" w:space="0" w:color="auto"/>
              <w:bottom w:val="single" w:sz="4" w:space="0" w:color="auto"/>
              <w:right w:val="single" w:sz="4" w:space="0" w:color="auto"/>
            </w:tcBorders>
          </w:tcPr>
          <w:p w14:paraId="59C19436" w14:textId="77777777" w:rsidR="00400FD5" w:rsidRPr="00EA3F52" w:rsidRDefault="00400FD5" w:rsidP="00842959">
            <w:pPr>
              <w:spacing w:line="276" w:lineRule="auto"/>
              <w:ind w:right="-140" w:hanging="202"/>
              <w:jc w:val="center"/>
            </w:pPr>
            <w:r w:rsidRPr="00EA3F52">
              <w:t>1131558,00</w:t>
            </w:r>
          </w:p>
        </w:tc>
      </w:tr>
      <w:tr w:rsidR="00400FD5" w:rsidRPr="00EA3F52" w14:paraId="485995BD" w14:textId="77777777" w:rsidTr="0084295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5C9E9CBA" w14:textId="77777777" w:rsidR="00400FD5" w:rsidRPr="00EA3F52" w:rsidRDefault="00400FD5" w:rsidP="00842959">
            <w:pPr>
              <w:spacing w:line="276" w:lineRule="auto"/>
              <w:jc w:val="center"/>
            </w:pPr>
            <w:r>
              <w:t>2</w:t>
            </w:r>
          </w:p>
        </w:tc>
        <w:tc>
          <w:tcPr>
            <w:tcW w:w="1134" w:type="dxa"/>
            <w:tcBorders>
              <w:top w:val="single" w:sz="4" w:space="0" w:color="auto"/>
              <w:left w:val="single" w:sz="4" w:space="0" w:color="auto"/>
              <w:bottom w:val="single" w:sz="4" w:space="0" w:color="auto"/>
              <w:right w:val="single" w:sz="4" w:space="0" w:color="auto"/>
            </w:tcBorders>
          </w:tcPr>
          <w:p w14:paraId="4BEF7033" w14:textId="77777777" w:rsidR="00400FD5" w:rsidRPr="00EA3F52" w:rsidRDefault="00400FD5" w:rsidP="00842959">
            <w:pPr>
              <w:ind w:right="-140" w:hanging="202"/>
              <w:jc w:val="center"/>
            </w:pPr>
            <w:r w:rsidRPr="00EA3F52">
              <w:t>45111291-4</w:t>
            </w:r>
          </w:p>
        </w:tc>
        <w:tc>
          <w:tcPr>
            <w:tcW w:w="2268" w:type="dxa"/>
            <w:tcBorders>
              <w:top w:val="single" w:sz="4" w:space="0" w:color="auto"/>
              <w:left w:val="single" w:sz="4" w:space="0" w:color="auto"/>
              <w:bottom w:val="single" w:sz="4" w:space="0" w:color="auto"/>
              <w:right w:val="single" w:sz="4" w:space="0" w:color="auto"/>
            </w:tcBorders>
          </w:tcPr>
          <w:p w14:paraId="3BB02C32" w14:textId="77777777" w:rsidR="00400FD5" w:rsidRPr="00EA3F52" w:rsidRDefault="00400FD5" w:rsidP="00842959">
            <w:pPr>
              <w:ind w:right="-32"/>
              <w:jc w:val="both"/>
              <w:rPr>
                <w:b/>
                <w:i/>
              </w:rPr>
            </w:pPr>
            <w:r w:rsidRPr="00EA3F52">
              <w:t>Lucrări de amenajare a terenului la Grădinița nr. 5 or. Rezina (inclusiv servicii de supraveghere tehnică)</w:t>
            </w:r>
          </w:p>
        </w:tc>
        <w:tc>
          <w:tcPr>
            <w:tcW w:w="1276" w:type="dxa"/>
            <w:tcBorders>
              <w:top w:val="single" w:sz="4" w:space="0" w:color="auto"/>
              <w:left w:val="single" w:sz="4" w:space="0" w:color="auto"/>
              <w:bottom w:val="single" w:sz="4" w:space="0" w:color="auto"/>
              <w:right w:val="single" w:sz="4" w:space="0" w:color="auto"/>
            </w:tcBorders>
          </w:tcPr>
          <w:p w14:paraId="709C4191" w14:textId="77777777" w:rsidR="00400FD5" w:rsidRPr="00EA3F52" w:rsidRDefault="00400FD5" w:rsidP="00842959">
            <w:pPr>
              <w:spacing w:line="276" w:lineRule="auto"/>
              <w:ind w:right="-140" w:hanging="202"/>
              <w:jc w:val="center"/>
            </w:pPr>
            <w:r w:rsidRPr="00DF345C">
              <w:t>1 proiect</w:t>
            </w:r>
          </w:p>
        </w:tc>
        <w:tc>
          <w:tcPr>
            <w:tcW w:w="3260" w:type="dxa"/>
            <w:tcBorders>
              <w:top w:val="single" w:sz="4" w:space="0" w:color="auto"/>
              <w:left w:val="single" w:sz="4" w:space="0" w:color="auto"/>
              <w:bottom w:val="single" w:sz="4" w:space="0" w:color="auto"/>
              <w:right w:val="single" w:sz="4" w:space="0" w:color="auto"/>
            </w:tcBorders>
          </w:tcPr>
          <w:p w14:paraId="358C5BDA" w14:textId="77777777" w:rsidR="00400FD5" w:rsidRPr="00EA3F52" w:rsidRDefault="00400FD5" w:rsidP="00842959">
            <w:pPr>
              <w:spacing w:line="276" w:lineRule="auto"/>
              <w:ind w:right="-140"/>
              <w:jc w:val="center"/>
            </w:pPr>
            <w:r w:rsidRPr="001244A6">
              <w:t>Conform caietului de sarcini înaintat de Beneficiar</w:t>
            </w:r>
          </w:p>
        </w:tc>
        <w:tc>
          <w:tcPr>
            <w:tcW w:w="1418" w:type="dxa"/>
            <w:tcBorders>
              <w:top w:val="single" w:sz="4" w:space="0" w:color="auto"/>
              <w:left w:val="single" w:sz="4" w:space="0" w:color="auto"/>
              <w:bottom w:val="single" w:sz="4" w:space="0" w:color="auto"/>
              <w:right w:val="single" w:sz="4" w:space="0" w:color="auto"/>
            </w:tcBorders>
          </w:tcPr>
          <w:p w14:paraId="64AC7D8E" w14:textId="77777777" w:rsidR="00400FD5" w:rsidRPr="00EA3F52" w:rsidRDefault="00400FD5" w:rsidP="00842959">
            <w:pPr>
              <w:spacing w:line="276" w:lineRule="auto"/>
              <w:ind w:right="-140" w:hanging="202"/>
              <w:jc w:val="center"/>
            </w:pPr>
            <w:r w:rsidRPr="00EA3F52">
              <w:t>1587850,00</w:t>
            </w:r>
          </w:p>
        </w:tc>
      </w:tr>
      <w:tr w:rsidR="00400FD5" w:rsidRPr="00EA3F52" w14:paraId="5D1F3567" w14:textId="77777777" w:rsidTr="0084295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2FD255BE" w14:textId="77777777" w:rsidR="00400FD5" w:rsidRPr="00EA3F52" w:rsidRDefault="00400FD5" w:rsidP="00842959">
            <w:pPr>
              <w:spacing w:line="276" w:lineRule="auto"/>
              <w:jc w:val="center"/>
            </w:pPr>
          </w:p>
        </w:tc>
        <w:tc>
          <w:tcPr>
            <w:tcW w:w="7938" w:type="dxa"/>
            <w:gridSpan w:val="4"/>
            <w:tcBorders>
              <w:top w:val="single" w:sz="4" w:space="0" w:color="auto"/>
              <w:left w:val="single" w:sz="4" w:space="0" w:color="auto"/>
              <w:bottom w:val="single" w:sz="4" w:space="0" w:color="auto"/>
              <w:right w:val="single" w:sz="4" w:space="0" w:color="auto"/>
            </w:tcBorders>
            <w:vAlign w:val="center"/>
          </w:tcPr>
          <w:p w14:paraId="33302AF2" w14:textId="77777777" w:rsidR="00400FD5" w:rsidRPr="00EA3F52" w:rsidRDefault="00400FD5" w:rsidP="00842959">
            <w:pPr>
              <w:spacing w:line="276" w:lineRule="auto"/>
              <w:ind w:right="-140"/>
            </w:pPr>
            <w:r w:rsidRPr="00EA3F52">
              <w:rPr>
                <w:b/>
                <w:lang w:val="en-US"/>
              </w:rPr>
              <w:t>Valoarea estimativă Total pe procedura:</w:t>
            </w:r>
          </w:p>
        </w:tc>
        <w:tc>
          <w:tcPr>
            <w:tcW w:w="1418" w:type="dxa"/>
            <w:tcBorders>
              <w:top w:val="single" w:sz="4" w:space="0" w:color="auto"/>
              <w:left w:val="single" w:sz="4" w:space="0" w:color="auto"/>
              <w:bottom w:val="single" w:sz="4" w:space="0" w:color="auto"/>
              <w:right w:val="single" w:sz="4" w:space="0" w:color="auto"/>
            </w:tcBorders>
            <w:vAlign w:val="center"/>
          </w:tcPr>
          <w:p w14:paraId="59EC6658" w14:textId="77777777" w:rsidR="00400FD5" w:rsidRPr="00EA3F52" w:rsidRDefault="00400FD5" w:rsidP="00842959">
            <w:pPr>
              <w:spacing w:line="276" w:lineRule="auto"/>
              <w:ind w:right="-140" w:hanging="202"/>
              <w:jc w:val="center"/>
              <w:rPr>
                <w:b/>
                <w:bCs/>
              </w:rPr>
            </w:pPr>
            <w:r>
              <w:rPr>
                <w:b/>
                <w:bCs/>
              </w:rPr>
              <w:t>2719408,00</w:t>
            </w:r>
          </w:p>
        </w:tc>
      </w:tr>
    </w:tbl>
    <w:p w14:paraId="5CBF2ABC" w14:textId="77777777" w:rsidR="00400FD5" w:rsidRPr="00EA3F52" w:rsidRDefault="00400FD5" w:rsidP="008203E2">
      <w:pPr>
        <w:pStyle w:val="a"/>
        <w:numPr>
          <w:ilvl w:val="0"/>
          <w:numId w:val="29"/>
        </w:numPr>
        <w:tabs>
          <w:tab w:val="clear" w:pos="1134"/>
        </w:tabs>
        <w:spacing w:before="240" w:after="160" w:line="276" w:lineRule="auto"/>
        <w:rPr>
          <w:b/>
        </w:rPr>
      </w:pPr>
      <w:proofErr w:type="spellStart"/>
      <w:r w:rsidRPr="00EA3F52">
        <w:rPr>
          <w:b/>
        </w:rPr>
        <w:lastRenderedPageBreak/>
        <w:t>Condiții</w:t>
      </w:r>
      <w:proofErr w:type="spellEnd"/>
      <w:r w:rsidRPr="00EA3F52">
        <w:rPr>
          <w:b/>
        </w:rPr>
        <w:t xml:space="preserve"> de </w:t>
      </w:r>
      <w:proofErr w:type="spellStart"/>
      <w:r w:rsidRPr="00EA3F52">
        <w:rPr>
          <w:b/>
        </w:rPr>
        <w:t>participare</w:t>
      </w:r>
      <w:proofErr w:type="spellEnd"/>
      <w:r w:rsidRPr="00EA3F52">
        <w:rPr>
          <w:b/>
        </w:rPr>
        <w:t xml:space="preserve"> </w:t>
      </w:r>
      <w:r w:rsidRPr="00EA3F52">
        <w:rPr>
          <w:i/>
        </w:rPr>
        <w:t>(</w:t>
      </w:r>
      <w:proofErr w:type="spellStart"/>
      <w:r w:rsidRPr="00EA3F52">
        <w:rPr>
          <w:i/>
        </w:rPr>
        <w:t>în</w:t>
      </w:r>
      <w:proofErr w:type="spellEnd"/>
      <w:r w:rsidRPr="00EA3F52">
        <w:rPr>
          <w:i/>
        </w:rPr>
        <w:t xml:space="preserve"> </w:t>
      </w:r>
      <w:proofErr w:type="spellStart"/>
      <w:r w:rsidRPr="00EA3F52">
        <w:rPr>
          <w:i/>
        </w:rPr>
        <w:t>măsura</w:t>
      </w:r>
      <w:proofErr w:type="spellEnd"/>
      <w:r w:rsidRPr="00EA3F52">
        <w:rPr>
          <w:i/>
        </w:rPr>
        <w:t xml:space="preserve"> </w:t>
      </w:r>
      <w:proofErr w:type="spellStart"/>
      <w:r w:rsidRPr="00EA3F52">
        <w:rPr>
          <w:i/>
        </w:rPr>
        <w:t>în</w:t>
      </w:r>
      <w:proofErr w:type="spellEnd"/>
      <w:r w:rsidRPr="00EA3F52">
        <w:rPr>
          <w:i/>
        </w:rPr>
        <w:t xml:space="preserve"> care sunt </w:t>
      </w:r>
      <w:proofErr w:type="spellStart"/>
      <w:r w:rsidRPr="00EA3F52">
        <w:rPr>
          <w:i/>
        </w:rPr>
        <w:t>deja</w:t>
      </w:r>
      <w:proofErr w:type="spellEnd"/>
      <w:r w:rsidRPr="00EA3F52">
        <w:rPr>
          <w:i/>
        </w:rPr>
        <w:t xml:space="preserve"> </w:t>
      </w:r>
      <w:proofErr w:type="spellStart"/>
      <w:r w:rsidRPr="00EA3F52">
        <w:rPr>
          <w:i/>
        </w:rPr>
        <w:t>cunoscute</w:t>
      </w:r>
      <w:proofErr w:type="spellEnd"/>
      <w:r w:rsidRPr="00EA3F52">
        <w:rPr>
          <w:i/>
        </w:rPr>
        <w:t>)</w:t>
      </w:r>
      <w:r w:rsidRPr="00EA3F52">
        <w:rPr>
          <w:b/>
        </w:rPr>
        <w:t>:</w:t>
      </w:r>
    </w:p>
    <w:tbl>
      <w:tblPr>
        <w:tblStyle w:val="af1"/>
        <w:tblW w:w="9923" w:type="dxa"/>
        <w:tblInd w:w="-5" w:type="dxa"/>
        <w:tblLook w:val="04A0" w:firstRow="1" w:lastRow="0" w:firstColumn="1" w:lastColumn="0" w:noHBand="0" w:noVBand="1"/>
      </w:tblPr>
      <w:tblGrid>
        <w:gridCol w:w="5954"/>
        <w:gridCol w:w="3969"/>
      </w:tblGrid>
      <w:tr w:rsidR="00400FD5" w:rsidRPr="00EA3F52" w14:paraId="7585D302" w14:textId="77777777" w:rsidTr="00842959">
        <w:tc>
          <w:tcPr>
            <w:tcW w:w="5954" w:type="dxa"/>
            <w:shd w:val="clear" w:color="auto" w:fill="F2F2F2" w:themeFill="background1" w:themeFillShade="F2"/>
          </w:tcPr>
          <w:p w14:paraId="2CD75673" w14:textId="77777777" w:rsidR="00400FD5" w:rsidRPr="00EA3F52" w:rsidRDefault="00400FD5" w:rsidP="00842959">
            <w:pPr>
              <w:pStyle w:val="a"/>
              <w:spacing w:line="276" w:lineRule="auto"/>
              <w:ind w:left="0"/>
            </w:pPr>
            <w:proofErr w:type="spellStart"/>
            <w:r w:rsidRPr="00EA3F52">
              <w:t>Contractul</w:t>
            </w:r>
            <w:proofErr w:type="spellEnd"/>
            <w:r w:rsidRPr="00EA3F52">
              <w:t xml:space="preserve"> de </w:t>
            </w:r>
            <w:proofErr w:type="spellStart"/>
            <w:r w:rsidRPr="00EA3F52">
              <w:t>achiziție</w:t>
            </w:r>
            <w:proofErr w:type="spellEnd"/>
            <w:r w:rsidRPr="00EA3F52">
              <w:t xml:space="preserve"> </w:t>
            </w:r>
            <w:proofErr w:type="spellStart"/>
            <w:r w:rsidRPr="00EA3F52">
              <w:t>publică</w:t>
            </w:r>
            <w:proofErr w:type="spellEnd"/>
            <w:r w:rsidRPr="00EA3F52">
              <w:t xml:space="preserve"> </w:t>
            </w:r>
            <w:proofErr w:type="spellStart"/>
            <w:r w:rsidRPr="00EA3F52">
              <w:t>este</w:t>
            </w:r>
            <w:proofErr w:type="spellEnd"/>
            <w:r w:rsidRPr="00EA3F52">
              <w:t xml:space="preserve"> </w:t>
            </w:r>
            <w:proofErr w:type="spellStart"/>
            <w:r w:rsidRPr="00EA3F52">
              <w:t>rezervat</w:t>
            </w:r>
            <w:proofErr w:type="spellEnd"/>
            <w:r w:rsidRPr="00EA3F52">
              <w:t xml:space="preserve"> </w:t>
            </w:r>
            <w:proofErr w:type="spellStart"/>
            <w:r w:rsidRPr="00EA3F52">
              <w:t>unor</w:t>
            </w:r>
            <w:proofErr w:type="spellEnd"/>
            <w:r w:rsidRPr="00EA3F52">
              <w:t xml:space="preserve"> </w:t>
            </w:r>
            <w:proofErr w:type="spellStart"/>
            <w:r w:rsidRPr="00EA3F52">
              <w:t>ateliere</w:t>
            </w:r>
            <w:proofErr w:type="spellEnd"/>
            <w:r w:rsidRPr="00EA3F52">
              <w:t xml:space="preserve"> </w:t>
            </w:r>
            <w:proofErr w:type="spellStart"/>
            <w:r w:rsidRPr="00EA3F52">
              <w:t>protejate</w:t>
            </w:r>
            <w:proofErr w:type="spellEnd"/>
            <w:r w:rsidRPr="00EA3F52">
              <w:t xml:space="preserve"> </w:t>
            </w:r>
            <w:proofErr w:type="spellStart"/>
            <w:r w:rsidRPr="00EA3F52">
              <w:t>sau</w:t>
            </w:r>
            <w:proofErr w:type="spellEnd"/>
            <w:r w:rsidRPr="00EA3F52">
              <w:t xml:space="preserve"> </w:t>
            </w:r>
            <w:proofErr w:type="spellStart"/>
            <w:r w:rsidRPr="00EA3F52">
              <w:t>acesta</w:t>
            </w:r>
            <w:proofErr w:type="spellEnd"/>
            <w:r w:rsidRPr="00EA3F52">
              <w:t xml:space="preserve"> </w:t>
            </w:r>
            <w:proofErr w:type="spellStart"/>
            <w:r w:rsidRPr="00EA3F52">
              <w:t>poate</w:t>
            </w:r>
            <w:proofErr w:type="spellEnd"/>
            <w:r w:rsidRPr="00EA3F52">
              <w:t xml:space="preserve"> fi </w:t>
            </w:r>
            <w:proofErr w:type="spellStart"/>
            <w:r w:rsidRPr="00EA3F52">
              <w:t>executat</w:t>
            </w:r>
            <w:proofErr w:type="spellEnd"/>
            <w:r w:rsidRPr="00EA3F52">
              <w:t xml:space="preserve"> </w:t>
            </w:r>
            <w:proofErr w:type="spellStart"/>
            <w:r w:rsidRPr="00EA3F52">
              <w:t>numai</w:t>
            </w:r>
            <w:proofErr w:type="spellEnd"/>
            <w:r w:rsidRPr="00EA3F52">
              <w:t xml:space="preserve"> </w:t>
            </w:r>
            <w:proofErr w:type="spellStart"/>
            <w:r w:rsidRPr="00EA3F52">
              <w:t>în</w:t>
            </w:r>
            <w:proofErr w:type="spellEnd"/>
            <w:r w:rsidRPr="00EA3F52">
              <w:t xml:space="preserve"> </w:t>
            </w:r>
            <w:proofErr w:type="spellStart"/>
            <w:r w:rsidRPr="00EA3F52">
              <w:t>cadrul</w:t>
            </w:r>
            <w:proofErr w:type="spellEnd"/>
            <w:r w:rsidRPr="00EA3F52">
              <w:t xml:space="preserve"> </w:t>
            </w:r>
            <w:proofErr w:type="spellStart"/>
            <w:r w:rsidRPr="00EA3F52">
              <w:t>unor</w:t>
            </w:r>
            <w:proofErr w:type="spellEnd"/>
            <w:r w:rsidRPr="00EA3F52">
              <w:t xml:space="preserve"> </w:t>
            </w:r>
            <w:proofErr w:type="spellStart"/>
            <w:r w:rsidRPr="00EA3F52">
              <w:t>programe</w:t>
            </w:r>
            <w:proofErr w:type="spellEnd"/>
            <w:r w:rsidRPr="00EA3F52">
              <w:t xml:space="preserve"> de </w:t>
            </w:r>
            <w:proofErr w:type="spellStart"/>
            <w:r w:rsidRPr="00EA3F52">
              <w:t>angajare</w:t>
            </w:r>
            <w:proofErr w:type="spellEnd"/>
            <w:r w:rsidRPr="00EA3F52">
              <w:t xml:space="preserve"> </w:t>
            </w:r>
            <w:proofErr w:type="spellStart"/>
            <w:r w:rsidRPr="00EA3F52">
              <w:t>protejată</w:t>
            </w:r>
            <w:proofErr w:type="spellEnd"/>
          </w:p>
        </w:tc>
        <w:tc>
          <w:tcPr>
            <w:tcW w:w="3969" w:type="dxa"/>
          </w:tcPr>
          <w:p w14:paraId="5C1C3FAF" w14:textId="77777777" w:rsidR="00400FD5" w:rsidRPr="00EA3F52" w:rsidRDefault="00400FD5" w:rsidP="00842959">
            <w:pPr>
              <w:spacing w:line="276" w:lineRule="auto"/>
              <w:jc w:val="both"/>
              <w:rPr>
                <w:b/>
                <w:i/>
              </w:rPr>
            </w:pPr>
            <w:r w:rsidRPr="00EA3F52">
              <w:t xml:space="preserve">Nu </w:t>
            </w:r>
            <w:r w:rsidRPr="00EA3F52">
              <w:rPr>
                <w:b/>
                <w:i/>
              </w:rPr>
              <w:t>V</w:t>
            </w:r>
          </w:p>
          <w:p w14:paraId="42C40879" w14:textId="77777777" w:rsidR="00400FD5" w:rsidRPr="00EA3F52" w:rsidRDefault="00400FD5" w:rsidP="00842959">
            <w:pPr>
              <w:pStyle w:val="a"/>
              <w:spacing w:line="276" w:lineRule="auto"/>
              <w:ind w:left="0"/>
            </w:pPr>
            <w:r w:rsidRPr="00EA3F52">
              <w:t>Da □</w:t>
            </w:r>
          </w:p>
        </w:tc>
      </w:tr>
      <w:tr w:rsidR="00400FD5" w:rsidRPr="00EA3F52" w14:paraId="009ABD60" w14:textId="77777777" w:rsidTr="00842959">
        <w:tc>
          <w:tcPr>
            <w:tcW w:w="5954" w:type="dxa"/>
            <w:shd w:val="clear" w:color="auto" w:fill="F2F2F2" w:themeFill="background1" w:themeFillShade="F2"/>
          </w:tcPr>
          <w:p w14:paraId="29FCF7C0" w14:textId="77777777" w:rsidR="00400FD5" w:rsidRPr="00EA3F52" w:rsidRDefault="00400FD5" w:rsidP="00842959">
            <w:pPr>
              <w:pStyle w:val="a"/>
              <w:spacing w:line="276" w:lineRule="auto"/>
              <w:ind w:left="0"/>
            </w:pPr>
            <w:proofErr w:type="spellStart"/>
            <w:r w:rsidRPr="00EA3F52">
              <w:t>Prestarea</w:t>
            </w:r>
            <w:proofErr w:type="spellEnd"/>
            <w:r w:rsidRPr="00EA3F52">
              <w:t xml:space="preserve"> </w:t>
            </w:r>
            <w:proofErr w:type="spellStart"/>
            <w:r w:rsidRPr="00EA3F52">
              <w:t>serviciului</w:t>
            </w:r>
            <w:proofErr w:type="spellEnd"/>
            <w:r w:rsidRPr="00EA3F52">
              <w:t xml:space="preserve"> </w:t>
            </w:r>
            <w:proofErr w:type="spellStart"/>
            <w:r w:rsidRPr="00EA3F52">
              <w:t>este</w:t>
            </w:r>
            <w:proofErr w:type="spellEnd"/>
            <w:r w:rsidRPr="00EA3F52">
              <w:t xml:space="preserve"> </w:t>
            </w:r>
            <w:proofErr w:type="spellStart"/>
            <w:r w:rsidRPr="00EA3F52">
              <w:t>rezervată</w:t>
            </w:r>
            <w:proofErr w:type="spellEnd"/>
            <w:r w:rsidRPr="00EA3F52">
              <w:t xml:space="preserve"> </w:t>
            </w:r>
            <w:proofErr w:type="spellStart"/>
            <w:r w:rsidRPr="00EA3F52">
              <w:t>unei</w:t>
            </w:r>
            <w:proofErr w:type="spellEnd"/>
            <w:r w:rsidRPr="00EA3F52">
              <w:t xml:space="preserve"> </w:t>
            </w:r>
            <w:proofErr w:type="spellStart"/>
            <w:r w:rsidRPr="00EA3F52">
              <w:t>anumite</w:t>
            </w:r>
            <w:proofErr w:type="spellEnd"/>
            <w:r w:rsidRPr="00EA3F52">
              <w:t xml:space="preserve"> </w:t>
            </w:r>
            <w:proofErr w:type="spellStart"/>
            <w:r w:rsidRPr="00EA3F52">
              <w:t>profesii</w:t>
            </w:r>
            <w:proofErr w:type="spellEnd"/>
            <w:r w:rsidRPr="00EA3F52">
              <w:t xml:space="preserve"> </w:t>
            </w:r>
            <w:proofErr w:type="spellStart"/>
            <w:r w:rsidRPr="00EA3F52">
              <w:t>în</w:t>
            </w:r>
            <w:proofErr w:type="spellEnd"/>
            <w:r w:rsidRPr="00EA3F52">
              <w:t xml:space="preserve"> </w:t>
            </w:r>
            <w:proofErr w:type="spellStart"/>
            <w:r w:rsidRPr="00EA3F52">
              <w:t>temeiul</w:t>
            </w:r>
            <w:proofErr w:type="spellEnd"/>
            <w:r w:rsidRPr="00EA3F52">
              <w:t xml:space="preserve"> </w:t>
            </w:r>
            <w:proofErr w:type="spellStart"/>
            <w:r w:rsidRPr="00EA3F52">
              <w:t>unor</w:t>
            </w:r>
            <w:proofErr w:type="spellEnd"/>
            <w:r w:rsidRPr="00EA3F52">
              <w:t xml:space="preserve"> </w:t>
            </w:r>
            <w:proofErr w:type="spellStart"/>
            <w:r w:rsidRPr="00EA3F52">
              <w:t>acte</w:t>
            </w:r>
            <w:proofErr w:type="spellEnd"/>
            <w:r w:rsidRPr="00EA3F52">
              <w:t xml:space="preserve"> cu </w:t>
            </w:r>
            <w:proofErr w:type="spellStart"/>
            <w:r w:rsidRPr="00EA3F52">
              <w:t>putere</w:t>
            </w:r>
            <w:proofErr w:type="spellEnd"/>
            <w:r w:rsidRPr="00EA3F52">
              <w:t xml:space="preserve"> de </w:t>
            </w:r>
            <w:proofErr w:type="spellStart"/>
            <w:r w:rsidRPr="00EA3F52">
              <w:t>lege</w:t>
            </w:r>
            <w:proofErr w:type="spellEnd"/>
            <w:r w:rsidRPr="00EA3F52">
              <w:t xml:space="preserve"> </w:t>
            </w:r>
            <w:proofErr w:type="spellStart"/>
            <w:r w:rsidRPr="00EA3F52">
              <w:t>sau</w:t>
            </w:r>
            <w:proofErr w:type="spellEnd"/>
            <w:r w:rsidRPr="00EA3F52">
              <w:t xml:space="preserve"> al </w:t>
            </w:r>
            <w:proofErr w:type="spellStart"/>
            <w:r w:rsidRPr="00EA3F52">
              <w:t>unor</w:t>
            </w:r>
            <w:proofErr w:type="spellEnd"/>
            <w:r w:rsidRPr="00EA3F52">
              <w:t xml:space="preserve"> </w:t>
            </w:r>
            <w:proofErr w:type="spellStart"/>
            <w:r w:rsidRPr="00EA3F52">
              <w:t>acte</w:t>
            </w:r>
            <w:proofErr w:type="spellEnd"/>
            <w:r w:rsidRPr="00EA3F52">
              <w:t xml:space="preserve"> administrative</w:t>
            </w:r>
          </w:p>
        </w:tc>
        <w:tc>
          <w:tcPr>
            <w:tcW w:w="3969" w:type="dxa"/>
          </w:tcPr>
          <w:p w14:paraId="68B95CAF" w14:textId="77777777" w:rsidR="00400FD5" w:rsidRPr="00EA3F52" w:rsidRDefault="00400FD5" w:rsidP="00842959">
            <w:pPr>
              <w:spacing w:line="276" w:lineRule="auto"/>
              <w:jc w:val="both"/>
            </w:pPr>
            <w:r w:rsidRPr="00EA3F52">
              <w:t xml:space="preserve">Nu </w:t>
            </w:r>
            <w:r w:rsidRPr="00EA3F52">
              <w:rPr>
                <w:b/>
                <w:i/>
              </w:rPr>
              <w:t>V</w:t>
            </w:r>
          </w:p>
          <w:p w14:paraId="2A25A0E8" w14:textId="77777777" w:rsidR="00400FD5" w:rsidRPr="00EA3F52" w:rsidRDefault="00400FD5" w:rsidP="00842959">
            <w:pPr>
              <w:pStyle w:val="a"/>
              <w:spacing w:line="276" w:lineRule="auto"/>
              <w:ind w:left="0"/>
            </w:pPr>
            <w:r w:rsidRPr="00EA3F52">
              <w:t>Da □</w:t>
            </w:r>
          </w:p>
        </w:tc>
      </w:tr>
      <w:tr w:rsidR="00400FD5" w:rsidRPr="00EA3F52" w14:paraId="3C6567E9" w14:textId="77777777" w:rsidTr="00842959">
        <w:tc>
          <w:tcPr>
            <w:tcW w:w="5954" w:type="dxa"/>
            <w:shd w:val="clear" w:color="auto" w:fill="F2F2F2" w:themeFill="background1" w:themeFillShade="F2"/>
          </w:tcPr>
          <w:p w14:paraId="4B5FBE3A" w14:textId="77777777" w:rsidR="00400FD5" w:rsidRPr="00EA3F52" w:rsidRDefault="00400FD5" w:rsidP="00842959">
            <w:pPr>
              <w:pStyle w:val="a"/>
              <w:spacing w:line="276" w:lineRule="auto"/>
              <w:ind w:left="0"/>
            </w:pPr>
            <w:proofErr w:type="spellStart"/>
            <w:r w:rsidRPr="00EA3F52">
              <w:t>Scurtă</w:t>
            </w:r>
            <w:proofErr w:type="spellEnd"/>
            <w:r w:rsidRPr="00EA3F52">
              <w:t xml:space="preserve"> </w:t>
            </w:r>
            <w:proofErr w:type="spellStart"/>
            <w:r w:rsidRPr="00EA3F52">
              <w:t>descriere</w:t>
            </w:r>
            <w:proofErr w:type="spellEnd"/>
            <w:r w:rsidRPr="00EA3F52">
              <w:t xml:space="preserve"> a </w:t>
            </w:r>
            <w:proofErr w:type="spellStart"/>
            <w:r w:rsidRPr="00EA3F52">
              <w:t>criteriilor</w:t>
            </w:r>
            <w:proofErr w:type="spellEnd"/>
            <w:r w:rsidRPr="00EA3F52">
              <w:t xml:space="preserve"> de </w:t>
            </w:r>
            <w:proofErr w:type="spellStart"/>
            <w:r w:rsidRPr="00EA3F52">
              <w:t>selecție</w:t>
            </w:r>
            <w:proofErr w:type="spellEnd"/>
          </w:p>
        </w:tc>
        <w:tc>
          <w:tcPr>
            <w:tcW w:w="3969" w:type="dxa"/>
          </w:tcPr>
          <w:p w14:paraId="3311934F" w14:textId="77777777" w:rsidR="00400FD5" w:rsidRPr="00EA3F52" w:rsidRDefault="00400FD5" w:rsidP="00842959">
            <w:pPr>
              <w:pStyle w:val="a"/>
              <w:spacing w:line="276" w:lineRule="auto"/>
              <w:ind w:left="0"/>
              <w:rPr>
                <w:sz w:val="20"/>
                <w:szCs w:val="20"/>
              </w:rPr>
            </w:pPr>
            <w:proofErr w:type="spellStart"/>
            <w:r w:rsidRPr="00EA3F52">
              <w:t>În</w:t>
            </w:r>
            <w:proofErr w:type="spellEnd"/>
            <w:r w:rsidRPr="00EA3F52">
              <w:t xml:space="preserve"> </w:t>
            </w:r>
            <w:proofErr w:type="spellStart"/>
            <w:r w:rsidRPr="00EA3F52">
              <w:t>cadrul</w:t>
            </w:r>
            <w:proofErr w:type="spellEnd"/>
            <w:r w:rsidRPr="00EA3F52">
              <w:t xml:space="preserve"> </w:t>
            </w:r>
            <w:proofErr w:type="spellStart"/>
            <w:r w:rsidRPr="00EA3F52">
              <w:t>procedurii</w:t>
            </w:r>
            <w:proofErr w:type="spellEnd"/>
            <w:r w:rsidRPr="00EA3F52">
              <w:t xml:space="preserve"> de </w:t>
            </w:r>
            <w:proofErr w:type="spellStart"/>
            <w:r w:rsidRPr="00EA3F52">
              <w:t>achiziție</w:t>
            </w:r>
            <w:proofErr w:type="spellEnd"/>
            <w:r w:rsidRPr="00EA3F52">
              <w:t xml:space="preserve"> </w:t>
            </w:r>
            <w:proofErr w:type="spellStart"/>
            <w:r w:rsidRPr="00EA3F52">
              <w:t>vor</w:t>
            </w:r>
            <w:proofErr w:type="spellEnd"/>
            <w:r w:rsidRPr="00EA3F52">
              <w:t xml:space="preserve"> fi solicitate </w:t>
            </w:r>
            <w:proofErr w:type="spellStart"/>
            <w:r w:rsidRPr="00EA3F52">
              <w:t>documentele</w:t>
            </w:r>
            <w:proofErr w:type="spellEnd"/>
            <w:r w:rsidRPr="00EA3F52">
              <w:t xml:space="preserve"> </w:t>
            </w:r>
            <w:proofErr w:type="spellStart"/>
            <w:r w:rsidRPr="00EA3F52">
              <w:t>stabilite</w:t>
            </w:r>
            <w:proofErr w:type="spellEnd"/>
            <w:r w:rsidRPr="00EA3F52">
              <w:t xml:space="preserve"> conform </w:t>
            </w:r>
            <w:proofErr w:type="spellStart"/>
            <w:r w:rsidRPr="00EA3F52">
              <w:t>Legii</w:t>
            </w:r>
            <w:proofErr w:type="spellEnd"/>
            <w:r w:rsidRPr="00EA3F52">
              <w:t xml:space="preserve"> nr. 131/2015 </w:t>
            </w:r>
            <w:proofErr w:type="spellStart"/>
            <w:r w:rsidRPr="00EA3F52">
              <w:t>privind</w:t>
            </w:r>
            <w:proofErr w:type="spellEnd"/>
            <w:r w:rsidRPr="00EA3F52">
              <w:t xml:space="preserve"> </w:t>
            </w:r>
            <w:proofErr w:type="spellStart"/>
            <w:r w:rsidRPr="00EA3F52">
              <w:t>achizițiile</w:t>
            </w:r>
            <w:proofErr w:type="spellEnd"/>
            <w:r w:rsidRPr="00EA3F52">
              <w:t xml:space="preserve"> </w:t>
            </w:r>
            <w:proofErr w:type="spellStart"/>
            <w:r w:rsidRPr="00EA3F52">
              <w:t>publice</w:t>
            </w:r>
            <w:proofErr w:type="spellEnd"/>
            <w:r w:rsidRPr="00EA3F52">
              <w:t>.</w:t>
            </w:r>
          </w:p>
          <w:p w14:paraId="444D13A4" w14:textId="77777777" w:rsidR="00400FD5" w:rsidRPr="00EA3F52" w:rsidRDefault="00400FD5" w:rsidP="00842959">
            <w:pPr>
              <w:pStyle w:val="a"/>
              <w:spacing w:line="276" w:lineRule="auto"/>
              <w:ind w:left="0"/>
              <w:rPr>
                <w:i/>
              </w:rPr>
            </w:pPr>
            <w:r w:rsidRPr="00EA3F52">
              <w:rPr>
                <w:i/>
              </w:rPr>
              <w:t xml:space="preserve">Cel </w:t>
            </w:r>
            <w:proofErr w:type="spellStart"/>
            <w:r w:rsidRPr="00EA3F52">
              <w:rPr>
                <w:i/>
              </w:rPr>
              <w:t>mai</w:t>
            </w:r>
            <w:proofErr w:type="spellEnd"/>
            <w:r w:rsidRPr="00EA3F52">
              <w:rPr>
                <w:i/>
              </w:rPr>
              <w:t xml:space="preserve"> mic </w:t>
            </w:r>
            <w:proofErr w:type="spellStart"/>
            <w:r w:rsidRPr="00EA3F52">
              <w:rPr>
                <w:i/>
              </w:rPr>
              <w:t>preț</w:t>
            </w:r>
            <w:proofErr w:type="spellEnd"/>
            <w:r w:rsidRPr="00EA3F52">
              <w:rPr>
                <w:i/>
              </w:rPr>
              <w:t xml:space="preserve"> pe lot cu </w:t>
            </w:r>
            <w:proofErr w:type="spellStart"/>
            <w:r w:rsidRPr="00EA3F52">
              <w:rPr>
                <w:i/>
              </w:rPr>
              <w:t>corespunderea</w:t>
            </w:r>
            <w:proofErr w:type="spellEnd"/>
            <w:r w:rsidRPr="00EA3F52">
              <w:rPr>
                <w:i/>
              </w:rPr>
              <w:t xml:space="preserve"> </w:t>
            </w:r>
            <w:proofErr w:type="spellStart"/>
            <w:r w:rsidRPr="00EA3F52">
              <w:rPr>
                <w:i/>
              </w:rPr>
              <w:t>tuturor</w:t>
            </w:r>
            <w:proofErr w:type="spellEnd"/>
            <w:r w:rsidRPr="00EA3F52">
              <w:rPr>
                <w:i/>
              </w:rPr>
              <w:t xml:space="preserve"> </w:t>
            </w:r>
            <w:proofErr w:type="spellStart"/>
            <w:r w:rsidRPr="00EA3F52">
              <w:rPr>
                <w:i/>
              </w:rPr>
              <w:t>cerințelor</w:t>
            </w:r>
            <w:proofErr w:type="spellEnd"/>
            <w:r w:rsidRPr="00EA3F52">
              <w:rPr>
                <w:i/>
              </w:rPr>
              <w:t xml:space="preserve"> de </w:t>
            </w:r>
            <w:proofErr w:type="spellStart"/>
            <w:r w:rsidRPr="00EA3F52">
              <w:rPr>
                <w:i/>
              </w:rPr>
              <w:t>selecție</w:t>
            </w:r>
            <w:proofErr w:type="spellEnd"/>
            <w:r w:rsidRPr="00EA3F52">
              <w:rPr>
                <w:i/>
              </w:rPr>
              <w:t xml:space="preserve"> </w:t>
            </w:r>
            <w:proofErr w:type="spellStart"/>
            <w:r w:rsidRPr="00EA3F52">
              <w:rPr>
                <w:i/>
              </w:rPr>
              <w:t>și</w:t>
            </w:r>
            <w:proofErr w:type="spellEnd"/>
            <w:r w:rsidRPr="00EA3F52">
              <w:rPr>
                <w:i/>
              </w:rPr>
              <w:t xml:space="preserve"> </w:t>
            </w:r>
            <w:proofErr w:type="spellStart"/>
            <w:r w:rsidRPr="00EA3F52">
              <w:rPr>
                <w:i/>
              </w:rPr>
              <w:t>calificare</w:t>
            </w:r>
            <w:proofErr w:type="spellEnd"/>
          </w:p>
          <w:p w14:paraId="5BF76187" w14:textId="77777777" w:rsidR="00400FD5" w:rsidRPr="00EA3F52" w:rsidRDefault="00400FD5" w:rsidP="00842959">
            <w:pPr>
              <w:pStyle w:val="a"/>
              <w:spacing w:line="276" w:lineRule="auto"/>
              <w:ind w:left="0"/>
            </w:pPr>
          </w:p>
        </w:tc>
      </w:tr>
    </w:tbl>
    <w:p w14:paraId="195036C1" w14:textId="77777777" w:rsidR="00400FD5" w:rsidRPr="00EA3F52" w:rsidRDefault="00400FD5" w:rsidP="008203E2">
      <w:pPr>
        <w:pStyle w:val="a"/>
        <w:numPr>
          <w:ilvl w:val="0"/>
          <w:numId w:val="29"/>
        </w:numPr>
        <w:tabs>
          <w:tab w:val="clear" w:pos="1134"/>
        </w:tabs>
        <w:spacing w:before="240" w:after="160" w:line="276" w:lineRule="auto"/>
        <w:rPr>
          <w:b/>
        </w:rPr>
      </w:pPr>
      <w:r w:rsidRPr="00EA3F52">
        <w:rPr>
          <w:b/>
        </w:rPr>
        <w:t xml:space="preserve">Alte </w:t>
      </w:r>
      <w:proofErr w:type="spellStart"/>
      <w:r w:rsidRPr="00EA3F52">
        <w:rPr>
          <w:b/>
        </w:rPr>
        <w:t>informații</w:t>
      </w:r>
      <w:proofErr w:type="spellEnd"/>
      <w:r w:rsidRPr="00EA3F52">
        <w:rPr>
          <w:b/>
        </w:rPr>
        <w:t>:</w:t>
      </w:r>
    </w:p>
    <w:tbl>
      <w:tblPr>
        <w:tblStyle w:val="af1"/>
        <w:tblW w:w="9923" w:type="dxa"/>
        <w:tblInd w:w="-5" w:type="dxa"/>
        <w:tblLook w:val="04A0" w:firstRow="1" w:lastRow="0" w:firstColumn="1" w:lastColumn="0" w:noHBand="0" w:noVBand="1"/>
      </w:tblPr>
      <w:tblGrid>
        <w:gridCol w:w="5812"/>
        <w:gridCol w:w="4111"/>
      </w:tblGrid>
      <w:tr w:rsidR="00400FD5" w:rsidRPr="00EA3F52" w14:paraId="2CF56CB1" w14:textId="77777777" w:rsidTr="00842959">
        <w:tc>
          <w:tcPr>
            <w:tcW w:w="5812" w:type="dxa"/>
            <w:shd w:val="clear" w:color="auto" w:fill="F2F2F2" w:themeFill="background1" w:themeFillShade="F2"/>
          </w:tcPr>
          <w:p w14:paraId="35514D2D" w14:textId="77777777" w:rsidR="00400FD5" w:rsidRPr="00EA3F52" w:rsidRDefault="00400FD5" w:rsidP="00842959">
            <w:pPr>
              <w:pStyle w:val="a"/>
              <w:spacing w:line="276" w:lineRule="auto"/>
              <w:ind w:left="0"/>
            </w:pPr>
            <w:r w:rsidRPr="00EA3F52">
              <w:t xml:space="preserve">Data </w:t>
            </w:r>
            <w:proofErr w:type="spellStart"/>
            <w:r w:rsidRPr="00EA3F52">
              <w:t>estimată</w:t>
            </w:r>
            <w:proofErr w:type="spellEnd"/>
            <w:r w:rsidRPr="00EA3F52">
              <w:t xml:space="preserve"> </w:t>
            </w:r>
            <w:proofErr w:type="spellStart"/>
            <w:r w:rsidRPr="00EA3F52">
              <w:t>pentru</w:t>
            </w:r>
            <w:proofErr w:type="spellEnd"/>
            <w:r w:rsidRPr="00EA3F52">
              <w:t xml:space="preserve"> </w:t>
            </w:r>
            <w:proofErr w:type="spellStart"/>
            <w:r w:rsidRPr="00EA3F52">
              <w:t>publicarea</w:t>
            </w:r>
            <w:proofErr w:type="spellEnd"/>
            <w:r w:rsidRPr="00EA3F52">
              <w:t xml:space="preserve"> </w:t>
            </w:r>
            <w:proofErr w:type="spellStart"/>
            <w:r w:rsidRPr="00EA3F52">
              <w:t>anunțului</w:t>
            </w:r>
            <w:proofErr w:type="spellEnd"/>
            <w:r w:rsidRPr="00EA3F52">
              <w:t xml:space="preserve"> de </w:t>
            </w:r>
            <w:proofErr w:type="spellStart"/>
            <w:r w:rsidRPr="00EA3F52">
              <w:t>participare</w:t>
            </w:r>
            <w:proofErr w:type="spellEnd"/>
            <w:r w:rsidRPr="00EA3F52">
              <w:t xml:space="preserve"> </w:t>
            </w:r>
            <w:proofErr w:type="spellStart"/>
            <w:r w:rsidRPr="00EA3F52">
              <w:t>pentru</w:t>
            </w:r>
            <w:proofErr w:type="spellEnd"/>
            <w:r w:rsidRPr="00EA3F52">
              <w:t xml:space="preserve"> </w:t>
            </w:r>
            <w:proofErr w:type="spellStart"/>
            <w:r w:rsidRPr="00EA3F52">
              <w:t>contractul</w:t>
            </w:r>
            <w:proofErr w:type="spellEnd"/>
            <w:r w:rsidRPr="00EA3F52">
              <w:t>/</w:t>
            </w:r>
            <w:proofErr w:type="spellStart"/>
            <w:r w:rsidRPr="00EA3F52">
              <w:t>contractele</w:t>
            </w:r>
            <w:proofErr w:type="spellEnd"/>
            <w:r w:rsidRPr="00EA3F52">
              <w:t xml:space="preserve"> la care se </w:t>
            </w:r>
            <w:proofErr w:type="spellStart"/>
            <w:r w:rsidRPr="00EA3F52">
              <w:t>referă</w:t>
            </w:r>
            <w:proofErr w:type="spellEnd"/>
            <w:r w:rsidRPr="00EA3F52">
              <w:t xml:space="preserve"> </w:t>
            </w:r>
            <w:proofErr w:type="spellStart"/>
            <w:r w:rsidRPr="00EA3F52">
              <w:t>anunțul</w:t>
            </w:r>
            <w:proofErr w:type="spellEnd"/>
            <w:r w:rsidRPr="00EA3F52">
              <w:t xml:space="preserve"> de </w:t>
            </w:r>
            <w:proofErr w:type="spellStart"/>
            <w:r w:rsidRPr="00EA3F52">
              <w:t>intenție</w:t>
            </w:r>
            <w:proofErr w:type="spellEnd"/>
          </w:p>
        </w:tc>
        <w:tc>
          <w:tcPr>
            <w:tcW w:w="4111" w:type="dxa"/>
          </w:tcPr>
          <w:p w14:paraId="0B0A80A2" w14:textId="77777777" w:rsidR="00400FD5" w:rsidRPr="00EA3F52" w:rsidRDefault="00400FD5" w:rsidP="00842959">
            <w:pPr>
              <w:pStyle w:val="a"/>
              <w:spacing w:line="276" w:lineRule="auto"/>
              <w:ind w:left="0"/>
              <w:rPr>
                <w:i/>
              </w:rPr>
            </w:pPr>
            <w:proofErr w:type="spellStart"/>
            <w:r w:rsidRPr="00EA3F52">
              <w:rPr>
                <w:i/>
              </w:rPr>
              <w:t>anul</w:t>
            </w:r>
            <w:proofErr w:type="spellEnd"/>
            <w:r w:rsidRPr="00EA3F52">
              <w:rPr>
                <w:i/>
              </w:rPr>
              <w:t xml:space="preserve"> 2026</w:t>
            </w:r>
          </w:p>
        </w:tc>
      </w:tr>
      <w:tr w:rsidR="00400FD5" w:rsidRPr="00EA3F52" w14:paraId="371BDC1F" w14:textId="77777777" w:rsidTr="00842959">
        <w:tc>
          <w:tcPr>
            <w:tcW w:w="5812" w:type="dxa"/>
            <w:shd w:val="clear" w:color="auto" w:fill="F2F2F2" w:themeFill="background1" w:themeFillShade="F2"/>
          </w:tcPr>
          <w:p w14:paraId="5E5791B9" w14:textId="77777777" w:rsidR="00400FD5" w:rsidRPr="00EA3F52" w:rsidRDefault="00400FD5" w:rsidP="00842959">
            <w:pPr>
              <w:pStyle w:val="a"/>
              <w:spacing w:line="276" w:lineRule="auto"/>
              <w:ind w:left="0"/>
            </w:pPr>
            <w:proofErr w:type="spellStart"/>
            <w:r w:rsidRPr="00EA3F52">
              <w:t>Tehnici</w:t>
            </w:r>
            <w:proofErr w:type="spellEnd"/>
            <w:r w:rsidRPr="00EA3F52">
              <w:t xml:space="preserve"> </w:t>
            </w:r>
            <w:proofErr w:type="spellStart"/>
            <w:r w:rsidRPr="00EA3F52">
              <w:t>și</w:t>
            </w:r>
            <w:proofErr w:type="spellEnd"/>
            <w:r w:rsidRPr="00EA3F52">
              <w:t xml:space="preserve"> </w:t>
            </w:r>
            <w:proofErr w:type="spellStart"/>
            <w:r w:rsidRPr="00EA3F52">
              <w:t>instrumente</w:t>
            </w:r>
            <w:proofErr w:type="spellEnd"/>
            <w:r w:rsidRPr="00EA3F52">
              <w:t xml:space="preserve"> </w:t>
            </w:r>
            <w:proofErr w:type="spellStart"/>
            <w:r w:rsidRPr="00EA3F52">
              <w:t>specifice</w:t>
            </w:r>
            <w:proofErr w:type="spellEnd"/>
            <w:r w:rsidRPr="00EA3F52">
              <w:t xml:space="preserve"> de </w:t>
            </w:r>
            <w:proofErr w:type="spellStart"/>
            <w:r w:rsidRPr="00EA3F52">
              <w:t>atribuire</w:t>
            </w:r>
            <w:proofErr w:type="spellEnd"/>
            <w:r w:rsidRPr="00EA3F52">
              <w:t xml:space="preserve"> </w:t>
            </w:r>
            <w:proofErr w:type="spellStart"/>
            <w:r w:rsidRPr="00EA3F52">
              <w:t>utilizate</w:t>
            </w:r>
            <w:proofErr w:type="spellEnd"/>
          </w:p>
        </w:tc>
        <w:tc>
          <w:tcPr>
            <w:tcW w:w="4111" w:type="dxa"/>
          </w:tcPr>
          <w:p w14:paraId="607E54B9" w14:textId="77777777" w:rsidR="00400FD5" w:rsidRPr="00EA3F52" w:rsidRDefault="00400FD5" w:rsidP="00842959">
            <w:pPr>
              <w:pStyle w:val="a"/>
              <w:spacing w:line="276" w:lineRule="auto"/>
              <w:ind w:left="0"/>
            </w:pPr>
            <w:r w:rsidRPr="00EA3F52">
              <w:t>Acord-</w:t>
            </w:r>
            <w:proofErr w:type="spellStart"/>
            <w:r w:rsidRPr="00EA3F52">
              <w:t>cadru</w:t>
            </w:r>
            <w:proofErr w:type="spellEnd"/>
            <w:r w:rsidRPr="00EA3F52">
              <w:t xml:space="preserve"> □</w:t>
            </w:r>
          </w:p>
          <w:p w14:paraId="69853A56" w14:textId="77777777" w:rsidR="00400FD5" w:rsidRPr="00EA3F52" w:rsidRDefault="00400FD5" w:rsidP="00842959">
            <w:pPr>
              <w:pStyle w:val="a"/>
              <w:spacing w:line="276" w:lineRule="auto"/>
              <w:ind w:left="0"/>
            </w:pPr>
            <w:proofErr w:type="spellStart"/>
            <w:r w:rsidRPr="00EA3F52">
              <w:t>Sistem</w:t>
            </w:r>
            <w:proofErr w:type="spellEnd"/>
            <w:r w:rsidRPr="00EA3F52">
              <w:t xml:space="preserve"> </w:t>
            </w:r>
            <w:proofErr w:type="spellStart"/>
            <w:r w:rsidRPr="00EA3F52">
              <w:t>dinamic</w:t>
            </w:r>
            <w:proofErr w:type="spellEnd"/>
            <w:r w:rsidRPr="00EA3F52">
              <w:t xml:space="preserve"> de </w:t>
            </w:r>
            <w:proofErr w:type="spellStart"/>
            <w:r w:rsidRPr="00EA3F52">
              <w:t>achiziție</w:t>
            </w:r>
            <w:proofErr w:type="spellEnd"/>
            <w:r w:rsidRPr="00EA3F52">
              <w:t xml:space="preserve"> □</w:t>
            </w:r>
          </w:p>
        </w:tc>
      </w:tr>
      <w:tr w:rsidR="00400FD5" w:rsidRPr="00EA3F52" w14:paraId="18F59ED3" w14:textId="77777777" w:rsidTr="00842959">
        <w:tc>
          <w:tcPr>
            <w:tcW w:w="5812" w:type="dxa"/>
            <w:shd w:val="clear" w:color="auto" w:fill="F2F2F2" w:themeFill="background1" w:themeFillShade="F2"/>
          </w:tcPr>
          <w:p w14:paraId="42D853CC" w14:textId="77777777" w:rsidR="00400FD5" w:rsidRPr="00EA3F52" w:rsidRDefault="00400FD5" w:rsidP="00842959">
            <w:pPr>
              <w:pStyle w:val="a"/>
              <w:spacing w:line="276" w:lineRule="auto"/>
              <w:ind w:left="0"/>
              <w:rPr>
                <w:lang w:eastAsia="zh-CN"/>
              </w:rPr>
            </w:pPr>
            <w:proofErr w:type="spellStart"/>
            <w:r w:rsidRPr="00EA3F52">
              <w:rPr>
                <w:lang w:eastAsia="zh-CN"/>
              </w:rPr>
              <w:t>Contractul</w:t>
            </w:r>
            <w:proofErr w:type="spellEnd"/>
            <w:r w:rsidRPr="00EA3F52">
              <w:rPr>
                <w:lang w:eastAsia="zh-CN"/>
              </w:rPr>
              <w:t xml:space="preserve"> </w:t>
            </w:r>
            <w:proofErr w:type="spellStart"/>
            <w:r w:rsidRPr="00EA3F52">
              <w:rPr>
                <w:lang w:eastAsia="zh-CN"/>
              </w:rPr>
              <w:t>intră</w:t>
            </w:r>
            <w:proofErr w:type="spellEnd"/>
            <w:r w:rsidRPr="00EA3F52">
              <w:rPr>
                <w:lang w:eastAsia="zh-CN"/>
              </w:rPr>
              <w:t xml:space="preserve"> sub </w:t>
            </w:r>
            <w:proofErr w:type="spellStart"/>
            <w:r w:rsidRPr="00EA3F52">
              <w:rPr>
                <w:lang w:eastAsia="zh-CN"/>
              </w:rPr>
              <w:t>incidența</w:t>
            </w:r>
            <w:proofErr w:type="spellEnd"/>
            <w:r w:rsidRPr="00EA3F52">
              <w:rPr>
                <w:lang w:eastAsia="zh-CN"/>
              </w:rPr>
              <w:t xml:space="preserve"> </w:t>
            </w:r>
            <w:proofErr w:type="spellStart"/>
            <w:r w:rsidRPr="00EA3F52">
              <w:rPr>
                <w:lang w:eastAsia="zh-CN"/>
              </w:rPr>
              <w:t>Acordului</w:t>
            </w:r>
            <w:proofErr w:type="spellEnd"/>
            <w:r w:rsidRPr="00EA3F52">
              <w:rPr>
                <w:lang w:eastAsia="zh-CN"/>
              </w:rPr>
              <w:t xml:space="preserve"> </w:t>
            </w:r>
            <w:proofErr w:type="spellStart"/>
            <w:r w:rsidRPr="00EA3F52">
              <w:rPr>
                <w:lang w:eastAsia="zh-CN"/>
              </w:rPr>
              <w:t>privind</w:t>
            </w:r>
            <w:proofErr w:type="spellEnd"/>
            <w:r w:rsidRPr="00EA3F52">
              <w:rPr>
                <w:lang w:eastAsia="zh-CN"/>
              </w:rPr>
              <w:t xml:space="preserve"> </w:t>
            </w:r>
            <w:proofErr w:type="spellStart"/>
            <w:r w:rsidRPr="00EA3F52">
              <w:rPr>
                <w:lang w:eastAsia="zh-CN"/>
              </w:rPr>
              <w:t>achizițiile</w:t>
            </w:r>
            <w:proofErr w:type="spellEnd"/>
            <w:r w:rsidRPr="00EA3F52">
              <w:rPr>
                <w:lang w:eastAsia="zh-CN"/>
              </w:rPr>
              <w:t xml:space="preserve"> </w:t>
            </w:r>
            <w:proofErr w:type="spellStart"/>
            <w:r w:rsidRPr="00EA3F52">
              <w:rPr>
                <w:lang w:eastAsia="zh-CN"/>
              </w:rPr>
              <w:t>guvernamentale</w:t>
            </w:r>
            <w:proofErr w:type="spellEnd"/>
            <w:r w:rsidRPr="00EA3F52">
              <w:rPr>
                <w:lang w:eastAsia="zh-CN"/>
              </w:rPr>
              <w:t xml:space="preserve"> al </w:t>
            </w:r>
            <w:proofErr w:type="spellStart"/>
            <w:r w:rsidRPr="00EA3F52">
              <w:rPr>
                <w:lang w:eastAsia="zh-CN"/>
              </w:rPr>
              <w:t>Organizației</w:t>
            </w:r>
            <w:proofErr w:type="spellEnd"/>
            <w:r w:rsidRPr="00EA3F52">
              <w:rPr>
                <w:lang w:eastAsia="zh-CN"/>
              </w:rPr>
              <w:t xml:space="preserve"> Mondiale a </w:t>
            </w:r>
            <w:proofErr w:type="spellStart"/>
            <w:r w:rsidRPr="00EA3F52">
              <w:rPr>
                <w:lang w:eastAsia="zh-CN"/>
              </w:rPr>
              <w:t>Comerțului</w:t>
            </w:r>
            <w:proofErr w:type="spellEnd"/>
          </w:p>
          <w:p w14:paraId="00139E57" w14:textId="77777777" w:rsidR="00400FD5" w:rsidRPr="00EA3F52" w:rsidRDefault="00400FD5" w:rsidP="00842959">
            <w:pPr>
              <w:pStyle w:val="a"/>
              <w:spacing w:line="276" w:lineRule="auto"/>
              <w:ind w:left="0"/>
            </w:pPr>
            <w:r w:rsidRPr="00EA3F52">
              <w:rPr>
                <w:i/>
                <w:lang w:eastAsia="zh-CN"/>
              </w:rPr>
              <w:t>(</w:t>
            </w:r>
            <w:proofErr w:type="spellStart"/>
            <w:r w:rsidRPr="00EA3F52">
              <w:rPr>
                <w:i/>
                <w:lang w:eastAsia="zh-CN"/>
              </w:rPr>
              <w:t>Numai</w:t>
            </w:r>
            <w:proofErr w:type="spellEnd"/>
            <w:r w:rsidRPr="00EA3F52">
              <w:rPr>
                <w:i/>
                <w:lang w:eastAsia="zh-CN"/>
              </w:rPr>
              <w:t xml:space="preserve"> </w:t>
            </w:r>
            <w:proofErr w:type="spellStart"/>
            <w:r w:rsidRPr="00EA3F52">
              <w:rPr>
                <w:i/>
                <w:lang w:eastAsia="zh-CN"/>
              </w:rPr>
              <w:t>în</w:t>
            </w:r>
            <w:proofErr w:type="spellEnd"/>
            <w:r w:rsidRPr="00EA3F52">
              <w:rPr>
                <w:i/>
                <w:lang w:eastAsia="zh-CN"/>
              </w:rPr>
              <w:t xml:space="preserve"> </w:t>
            </w:r>
            <w:proofErr w:type="spellStart"/>
            <w:r w:rsidRPr="00EA3F52">
              <w:rPr>
                <w:i/>
                <w:lang w:eastAsia="zh-CN"/>
              </w:rPr>
              <w:t>cazul</w:t>
            </w:r>
            <w:proofErr w:type="spellEnd"/>
            <w:r w:rsidRPr="00EA3F52">
              <w:rPr>
                <w:i/>
                <w:lang w:eastAsia="zh-CN"/>
              </w:rPr>
              <w:t xml:space="preserve"> </w:t>
            </w:r>
            <w:proofErr w:type="spellStart"/>
            <w:r w:rsidRPr="00EA3F52">
              <w:rPr>
                <w:i/>
                <w:lang w:eastAsia="zh-CN"/>
              </w:rPr>
              <w:t>anunțurilor</w:t>
            </w:r>
            <w:proofErr w:type="spellEnd"/>
            <w:r w:rsidRPr="00EA3F52">
              <w:rPr>
                <w:i/>
                <w:lang w:eastAsia="zh-CN"/>
              </w:rPr>
              <w:t xml:space="preserve"> </w:t>
            </w:r>
            <w:proofErr w:type="spellStart"/>
            <w:r w:rsidRPr="00EA3F52">
              <w:rPr>
                <w:i/>
                <w:lang w:eastAsia="zh-CN"/>
              </w:rPr>
              <w:t>transmise</w:t>
            </w:r>
            <w:proofErr w:type="spellEnd"/>
            <w:r w:rsidRPr="00EA3F52">
              <w:rPr>
                <w:i/>
                <w:lang w:eastAsia="zh-CN"/>
              </w:rPr>
              <w:t xml:space="preserve"> </w:t>
            </w:r>
            <w:proofErr w:type="spellStart"/>
            <w:r w:rsidRPr="00EA3F52">
              <w:rPr>
                <w:i/>
                <w:lang w:eastAsia="zh-CN"/>
              </w:rPr>
              <w:t>spre</w:t>
            </w:r>
            <w:proofErr w:type="spellEnd"/>
            <w:r w:rsidRPr="00EA3F52">
              <w:rPr>
                <w:i/>
                <w:lang w:eastAsia="zh-CN"/>
              </w:rPr>
              <w:t xml:space="preserve"> </w:t>
            </w:r>
            <w:proofErr w:type="spellStart"/>
            <w:r w:rsidRPr="00EA3F52">
              <w:rPr>
                <w:i/>
                <w:lang w:eastAsia="zh-CN"/>
              </w:rPr>
              <w:t>publicare</w:t>
            </w:r>
            <w:proofErr w:type="spellEnd"/>
            <w:r w:rsidRPr="00EA3F52">
              <w:rPr>
                <w:i/>
                <w:lang w:eastAsia="zh-CN"/>
              </w:rPr>
              <w:t xml:space="preserve"> </w:t>
            </w:r>
            <w:proofErr w:type="spellStart"/>
            <w:r w:rsidRPr="00EA3F52">
              <w:rPr>
                <w:i/>
                <w:lang w:eastAsia="zh-CN"/>
              </w:rPr>
              <w:t>în</w:t>
            </w:r>
            <w:proofErr w:type="spellEnd"/>
            <w:r w:rsidRPr="00EA3F52">
              <w:rPr>
                <w:i/>
                <w:lang w:eastAsia="zh-CN"/>
              </w:rPr>
              <w:t xml:space="preserve"> JOUE)</w:t>
            </w:r>
          </w:p>
        </w:tc>
        <w:tc>
          <w:tcPr>
            <w:tcW w:w="4111" w:type="dxa"/>
          </w:tcPr>
          <w:p w14:paraId="0BAE324C" w14:textId="77777777" w:rsidR="00400FD5" w:rsidRPr="00EA3F52" w:rsidRDefault="00400FD5" w:rsidP="00842959">
            <w:pPr>
              <w:spacing w:line="276" w:lineRule="auto"/>
              <w:jc w:val="both"/>
            </w:pPr>
            <w:r w:rsidRPr="00EA3F52">
              <w:t xml:space="preserve">Nu </w:t>
            </w:r>
            <w:r w:rsidRPr="00EA3F52">
              <w:rPr>
                <w:b/>
                <w:i/>
              </w:rPr>
              <w:t>V</w:t>
            </w:r>
          </w:p>
          <w:p w14:paraId="34CC340D" w14:textId="77777777" w:rsidR="00400FD5" w:rsidRPr="00EA3F52" w:rsidRDefault="00400FD5" w:rsidP="00842959">
            <w:pPr>
              <w:pStyle w:val="a"/>
              <w:spacing w:line="276" w:lineRule="auto"/>
              <w:ind w:left="0"/>
            </w:pPr>
            <w:r w:rsidRPr="00EA3F52">
              <w:t>Da □</w:t>
            </w:r>
          </w:p>
        </w:tc>
      </w:tr>
      <w:tr w:rsidR="00400FD5" w:rsidRPr="00EA3F52" w14:paraId="698235EF" w14:textId="77777777" w:rsidTr="00842959">
        <w:tc>
          <w:tcPr>
            <w:tcW w:w="5812" w:type="dxa"/>
            <w:shd w:val="clear" w:color="auto" w:fill="F2F2F2" w:themeFill="background1" w:themeFillShade="F2"/>
          </w:tcPr>
          <w:p w14:paraId="21DACC96" w14:textId="77777777" w:rsidR="00400FD5" w:rsidRPr="00EA3F52" w:rsidRDefault="00400FD5" w:rsidP="00842959">
            <w:pPr>
              <w:spacing w:line="276" w:lineRule="auto"/>
              <w:jc w:val="both"/>
            </w:pPr>
            <w:r w:rsidRPr="00EA3F52">
              <w:t>Agenția Națională pentru Soluționarea Contestațiilor</w:t>
            </w:r>
          </w:p>
          <w:p w14:paraId="61E7585A" w14:textId="77777777" w:rsidR="00400FD5" w:rsidRPr="00EA3F52" w:rsidRDefault="00400FD5" w:rsidP="00842959">
            <w:pPr>
              <w:pStyle w:val="a"/>
              <w:spacing w:line="276" w:lineRule="auto"/>
              <w:ind w:left="0"/>
              <w:rPr>
                <w:lang w:eastAsia="zh-CN"/>
              </w:rPr>
            </w:pPr>
          </w:p>
        </w:tc>
        <w:tc>
          <w:tcPr>
            <w:tcW w:w="4111" w:type="dxa"/>
          </w:tcPr>
          <w:p w14:paraId="033567F0" w14:textId="77777777" w:rsidR="00400FD5" w:rsidRPr="00EA3F52" w:rsidRDefault="00400FD5" w:rsidP="00842959">
            <w:pPr>
              <w:spacing w:line="276" w:lineRule="auto"/>
              <w:jc w:val="both"/>
            </w:pPr>
            <w:r w:rsidRPr="00EA3F52">
              <w:t>mun. Chișinău, bd. Ștefan cel Mare și Sfânt, 124, MD-2001;</w:t>
            </w:r>
          </w:p>
          <w:p w14:paraId="32E1239A" w14:textId="77777777" w:rsidR="00400FD5" w:rsidRPr="00EA3F52" w:rsidRDefault="00400FD5" w:rsidP="00842959">
            <w:pPr>
              <w:spacing w:line="276" w:lineRule="auto"/>
              <w:jc w:val="both"/>
            </w:pPr>
            <w:r w:rsidRPr="00EA3F52">
              <w:t xml:space="preserve">tel/fax: (022) 820 652, 820-651 </w:t>
            </w:r>
          </w:p>
          <w:p w14:paraId="021F9462" w14:textId="77777777" w:rsidR="00400FD5" w:rsidRPr="00EA3F52" w:rsidRDefault="00400FD5" w:rsidP="00842959">
            <w:pPr>
              <w:spacing w:line="276" w:lineRule="auto"/>
              <w:jc w:val="both"/>
              <w:rPr>
                <w:rStyle w:val="af3"/>
              </w:rPr>
            </w:pPr>
            <w:r w:rsidRPr="00EA3F52">
              <w:t xml:space="preserve">e-mail: </w:t>
            </w:r>
            <w:hyperlink r:id="rId15" w:history="1">
              <w:r w:rsidRPr="00EA3F52">
                <w:rPr>
                  <w:rStyle w:val="af3"/>
                </w:rPr>
                <w:t>contestatii@ansc.md</w:t>
              </w:r>
            </w:hyperlink>
          </w:p>
          <w:p w14:paraId="108C1805" w14:textId="77777777" w:rsidR="00400FD5" w:rsidRPr="00EA3F52" w:rsidRDefault="00400FD5" w:rsidP="00842959">
            <w:pPr>
              <w:spacing w:line="276" w:lineRule="auto"/>
              <w:jc w:val="both"/>
            </w:pPr>
            <w:r w:rsidRPr="00EA3F52">
              <w:t xml:space="preserve">pagina web: </w:t>
            </w:r>
            <w:r w:rsidRPr="00EA3F52">
              <w:rPr>
                <w:rStyle w:val="af3"/>
              </w:rPr>
              <w:t>www.ansc.md</w:t>
            </w:r>
          </w:p>
        </w:tc>
      </w:tr>
      <w:tr w:rsidR="00400FD5" w:rsidRPr="00EA3F52" w14:paraId="5BA07893" w14:textId="77777777" w:rsidTr="00842959">
        <w:tc>
          <w:tcPr>
            <w:tcW w:w="5812" w:type="dxa"/>
            <w:shd w:val="clear" w:color="auto" w:fill="F2F2F2" w:themeFill="background1" w:themeFillShade="F2"/>
          </w:tcPr>
          <w:p w14:paraId="435BF28F" w14:textId="77777777" w:rsidR="00400FD5" w:rsidRPr="00EA3F52" w:rsidRDefault="00400FD5" w:rsidP="00842959">
            <w:pPr>
              <w:pStyle w:val="a"/>
              <w:spacing w:line="276" w:lineRule="auto"/>
              <w:ind w:left="0"/>
              <w:rPr>
                <w:lang w:eastAsia="zh-CN"/>
              </w:rPr>
            </w:pPr>
            <w:r w:rsidRPr="00EA3F52">
              <w:rPr>
                <w:lang w:eastAsia="zh-CN"/>
              </w:rPr>
              <w:t xml:space="preserve">Alte </w:t>
            </w:r>
            <w:proofErr w:type="spellStart"/>
            <w:r w:rsidRPr="00EA3F52">
              <w:rPr>
                <w:lang w:eastAsia="zh-CN"/>
              </w:rPr>
              <w:t>informații</w:t>
            </w:r>
            <w:proofErr w:type="spellEnd"/>
            <w:r w:rsidRPr="00EA3F52">
              <w:rPr>
                <w:lang w:eastAsia="zh-CN"/>
              </w:rPr>
              <w:t xml:space="preserve"> </w:t>
            </w:r>
            <w:proofErr w:type="spellStart"/>
            <w:r w:rsidRPr="00EA3F52">
              <w:rPr>
                <w:lang w:eastAsia="zh-CN"/>
              </w:rPr>
              <w:t>relevante</w:t>
            </w:r>
            <w:proofErr w:type="spellEnd"/>
          </w:p>
        </w:tc>
        <w:tc>
          <w:tcPr>
            <w:tcW w:w="4111" w:type="dxa"/>
          </w:tcPr>
          <w:p w14:paraId="39751E88" w14:textId="77777777" w:rsidR="00400FD5" w:rsidRPr="00EA3F52" w:rsidRDefault="00400FD5" w:rsidP="00842959">
            <w:pPr>
              <w:spacing w:line="276" w:lineRule="auto"/>
              <w:jc w:val="both"/>
            </w:pPr>
          </w:p>
          <w:p w14:paraId="5D21254A" w14:textId="77777777" w:rsidR="00400FD5" w:rsidRPr="00EA3F52" w:rsidRDefault="00400FD5" w:rsidP="00842959">
            <w:pPr>
              <w:spacing w:line="276" w:lineRule="auto"/>
              <w:jc w:val="both"/>
            </w:pPr>
          </w:p>
        </w:tc>
      </w:tr>
    </w:tbl>
    <w:p w14:paraId="363E806F" w14:textId="77777777" w:rsidR="00400FD5" w:rsidRPr="00EA3F52" w:rsidRDefault="00400FD5" w:rsidP="00400FD5">
      <w:pPr>
        <w:spacing w:line="276" w:lineRule="auto"/>
        <w:jc w:val="both"/>
      </w:pPr>
    </w:p>
    <w:p w14:paraId="16D204C8" w14:textId="77777777" w:rsidR="00400FD5" w:rsidRPr="00EA3F52" w:rsidRDefault="00400FD5" w:rsidP="00400FD5">
      <w:pPr>
        <w:spacing w:line="276" w:lineRule="auto"/>
        <w:jc w:val="both"/>
      </w:pPr>
    </w:p>
    <w:p w14:paraId="120E3A0F" w14:textId="77777777" w:rsidR="00400FD5" w:rsidRPr="00EA3F52" w:rsidRDefault="00400FD5" w:rsidP="00400FD5">
      <w:pPr>
        <w:spacing w:line="276" w:lineRule="auto"/>
        <w:jc w:val="both"/>
      </w:pPr>
    </w:p>
    <w:p w14:paraId="46D61D47" w14:textId="77777777" w:rsidR="00400FD5" w:rsidRPr="00EA3F52" w:rsidRDefault="00400FD5" w:rsidP="00400FD5">
      <w:pPr>
        <w:spacing w:before="120" w:after="120" w:line="276" w:lineRule="auto"/>
        <w:ind w:firstLine="567"/>
        <w:rPr>
          <w:b/>
        </w:rPr>
      </w:pPr>
      <w:r w:rsidRPr="00EA3F52">
        <w:rPr>
          <w:b/>
        </w:rPr>
        <w:t>Conducătorul grupului de lucru:  ______________</w:t>
      </w:r>
      <w:r w:rsidRPr="00EA3F52">
        <w:t xml:space="preserve"> </w:t>
      </w:r>
      <w:r w:rsidRPr="00EA3F52">
        <w:rPr>
          <w:b/>
        </w:rPr>
        <w:t>Simion Tatarov</w:t>
      </w:r>
    </w:p>
    <w:p w14:paraId="1F2DFFBE" w14:textId="77777777" w:rsidR="00400FD5" w:rsidRPr="00EA3F52" w:rsidRDefault="00400FD5" w:rsidP="00400FD5">
      <w:pPr>
        <w:spacing w:before="120" w:after="120" w:line="276" w:lineRule="auto"/>
        <w:ind w:firstLine="567"/>
        <w:rPr>
          <w:b/>
        </w:rPr>
      </w:pPr>
      <w:r w:rsidRPr="00EA3F52">
        <w:rPr>
          <w:b/>
        </w:rPr>
        <w:t xml:space="preserve">                                                                                               L.Ș.</w:t>
      </w:r>
    </w:p>
    <w:p w14:paraId="42B8D26C" w14:textId="77777777" w:rsidR="00400FD5" w:rsidRPr="00EA3F52" w:rsidRDefault="00400FD5" w:rsidP="00400FD5">
      <w:pPr>
        <w:spacing w:line="276" w:lineRule="auto"/>
        <w:jc w:val="both"/>
      </w:pPr>
    </w:p>
    <w:p w14:paraId="476D4E21" w14:textId="77777777" w:rsidR="00400FD5" w:rsidRPr="00EA3F52" w:rsidRDefault="00400FD5" w:rsidP="00400FD5">
      <w:pPr>
        <w:spacing w:line="276" w:lineRule="auto"/>
        <w:jc w:val="both"/>
      </w:pPr>
    </w:p>
    <w:p w14:paraId="475B1A1C" w14:textId="77777777" w:rsidR="00400FD5" w:rsidRPr="00EA3F52" w:rsidRDefault="00400FD5" w:rsidP="00400FD5">
      <w:pPr>
        <w:spacing w:line="276" w:lineRule="auto"/>
        <w:jc w:val="both"/>
        <w:rPr>
          <w:i/>
        </w:rPr>
      </w:pPr>
      <w:r w:rsidRPr="00EA3F52">
        <w:rPr>
          <w:b/>
          <w:i/>
          <w:color w:val="FF0000"/>
        </w:rPr>
        <w:t>Notă:</w:t>
      </w:r>
      <w:r w:rsidRPr="00EA3F52">
        <w:rPr>
          <w:i/>
        </w:rPr>
        <w:t xml:space="preserve">  A</w:t>
      </w:r>
      <w:r w:rsidRPr="00EA3F52">
        <w:rPr>
          <w:i/>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 din 03.07.2015 privind achizițiile publice).</w:t>
      </w:r>
    </w:p>
    <w:bookmarkEnd w:id="45"/>
    <w:p w14:paraId="793E874A" w14:textId="77777777" w:rsidR="00400FD5" w:rsidRPr="0003073E" w:rsidRDefault="00400FD5" w:rsidP="00400FD5">
      <w:pPr>
        <w:jc w:val="right"/>
        <w:rPr>
          <w:noProof w:val="0"/>
          <w:sz w:val="22"/>
          <w:szCs w:val="22"/>
        </w:rPr>
      </w:pPr>
      <w:r w:rsidRPr="0003073E">
        <w:rPr>
          <w:noProof w:val="0"/>
        </w:rPr>
        <w:lastRenderedPageBreak/>
        <w:t>Anexa nr. 2</w:t>
      </w:r>
    </w:p>
    <w:p w14:paraId="6ED916EB" w14:textId="77777777" w:rsidR="00400FD5" w:rsidRPr="0003073E" w:rsidRDefault="00400FD5" w:rsidP="00400FD5">
      <w:pPr>
        <w:jc w:val="right"/>
        <w:rPr>
          <w:noProof w:val="0"/>
        </w:rPr>
      </w:pPr>
      <w:r w:rsidRPr="0003073E">
        <w:rPr>
          <w:noProof w:val="0"/>
        </w:rPr>
        <w:t>la Documentația standard nr.69</w:t>
      </w:r>
    </w:p>
    <w:p w14:paraId="19512B16" w14:textId="77777777" w:rsidR="00400FD5" w:rsidRPr="0003073E" w:rsidRDefault="00400FD5" w:rsidP="00400FD5">
      <w:pPr>
        <w:jc w:val="right"/>
        <w:rPr>
          <w:noProof w:val="0"/>
        </w:rPr>
      </w:pPr>
      <w:r w:rsidRPr="0003073E">
        <w:rPr>
          <w:noProof w:val="0"/>
        </w:rPr>
        <w:t>din “07” mai 2021</w:t>
      </w:r>
    </w:p>
    <w:p w14:paraId="59EEAC41" w14:textId="77777777" w:rsidR="00400FD5" w:rsidRPr="0003073E" w:rsidRDefault="00400FD5" w:rsidP="00400FD5">
      <w:pPr>
        <w:spacing w:before="120"/>
        <w:jc w:val="center"/>
        <w:outlineLvl w:val="0"/>
        <w:rPr>
          <w:b/>
          <w:noProof w:val="0"/>
          <w:sz w:val="28"/>
          <w:szCs w:val="28"/>
          <w:lang w:eastAsia="ru-RU"/>
        </w:rPr>
      </w:pPr>
      <w:r w:rsidRPr="0003073E">
        <w:rPr>
          <w:b/>
          <w:noProof w:val="0"/>
          <w:sz w:val="28"/>
          <w:szCs w:val="28"/>
          <w:lang w:eastAsia="ru-RU"/>
        </w:rPr>
        <w:t>ANUNȚ DE PARTICIPARE, INCLUSIV PENTRU PROCEDURILE DE PRESELECȚIE/PROCEDURILE NEGOCIATE</w:t>
      </w:r>
    </w:p>
    <w:p w14:paraId="34531B78" w14:textId="77777777" w:rsidR="00400FD5" w:rsidRPr="0003073E" w:rsidRDefault="00400FD5" w:rsidP="00400FD5">
      <w:pPr>
        <w:shd w:val="clear" w:color="auto" w:fill="FFFFFF" w:themeFill="background1"/>
        <w:spacing w:before="120"/>
        <w:rPr>
          <w:noProof w:val="0"/>
          <w:sz w:val="20"/>
          <w:lang w:eastAsia="ru-RU"/>
        </w:rPr>
      </w:pPr>
      <w:r w:rsidRPr="0003073E">
        <w:rPr>
          <w:b/>
          <w:noProof w:val="0"/>
          <w:lang w:eastAsia="ru-RU"/>
        </w:rPr>
        <w:t xml:space="preserve">privind achiziționarea </w:t>
      </w:r>
      <w:r w:rsidRPr="0003073E">
        <w:rPr>
          <w:b/>
          <w:u w:val="single"/>
        </w:rPr>
        <w:t xml:space="preserve">: Lucrari de amenajare a terenului la Gradinita nr. 2 și Gradinita nr. 5, or. Rezina </w:t>
      </w:r>
      <w:r w:rsidRPr="0003073E">
        <w:rPr>
          <w:b/>
          <w:bCs/>
        </w:rPr>
        <w:t>__________________________________________________</w:t>
      </w:r>
      <w:r w:rsidRPr="0003073E">
        <w:rPr>
          <w:b/>
          <w:noProof w:val="0"/>
          <w:u w:val="single"/>
          <w:shd w:val="clear" w:color="auto" w:fill="FFFFFF" w:themeFill="background1"/>
          <w:lang w:eastAsia="ru-RU"/>
        </w:rPr>
        <w:br/>
      </w:r>
      <w:r w:rsidRPr="0003073E">
        <w:rPr>
          <w:noProof w:val="0"/>
          <w:sz w:val="20"/>
          <w:lang w:eastAsia="ru-RU"/>
        </w:rPr>
        <w:t xml:space="preserve">          (se indică obiectul achiziției)</w:t>
      </w:r>
      <w:r w:rsidRPr="0003073E">
        <w:rPr>
          <w:b/>
          <w:noProof w:val="0"/>
          <w:lang w:eastAsia="ru-RU"/>
        </w:rPr>
        <w:br/>
        <w:t>prin procedura de achiziție</w:t>
      </w:r>
      <w:r w:rsidRPr="0003073E">
        <w:rPr>
          <w:sz w:val="22"/>
          <w:szCs w:val="22"/>
        </w:rPr>
        <w:t xml:space="preserve"> </w:t>
      </w:r>
      <w:r w:rsidRPr="0003073E">
        <w:rPr>
          <w:b/>
          <w:i/>
          <w:u w:val="single"/>
        </w:rPr>
        <w:t>Licitația publică descisă</w:t>
      </w:r>
      <w:r w:rsidRPr="0003073E">
        <w:rPr>
          <w:b/>
          <w:i/>
        </w:rPr>
        <w:t>______________________________________</w:t>
      </w:r>
      <w:r w:rsidRPr="0003073E">
        <w:rPr>
          <w:b/>
          <w:noProof w:val="0"/>
          <w:lang w:eastAsia="ru-RU"/>
        </w:rPr>
        <w:t xml:space="preserve"> </w:t>
      </w:r>
      <w:r w:rsidRPr="0003073E">
        <w:rPr>
          <w:b/>
          <w:noProof w:val="0"/>
          <w:lang w:eastAsia="ru-RU"/>
        </w:rPr>
        <w:br/>
      </w:r>
      <w:r w:rsidRPr="0003073E">
        <w:rPr>
          <w:noProof w:val="0"/>
          <w:sz w:val="20"/>
          <w:lang w:eastAsia="ru-RU"/>
        </w:rPr>
        <w:t xml:space="preserve">                                                          (tipul procedurii de achiziție)</w:t>
      </w:r>
    </w:p>
    <w:p w14:paraId="7351ACF9" w14:textId="77777777" w:rsidR="00400FD5" w:rsidRPr="0003073E" w:rsidRDefault="00400FD5" w:rsidP="00400FD5">
      <w:pPr>
        <w:tabs>
          <w:tab w:val="left" w:pos="284"/>
          <w:tab w:val="right" w:pos="9531"/>
        </w:tabs>
        <w:spacing w:before="120"/>
        <w:rPr>
          <w:b/>
        </w:rPr>
      </w:pPr>
      <w:r w:rsidRPr="0003073E">
        <w:rPr>
          <w:b/>
        </w:rPr>
        <w:t xml:space="preserve">*Procedura a fost inclusă în planul de achiziții publice a autorității contractante: </w:t>
      </w:r>
      <w:r w:rsidRPr="0003073E">
        <w:rPr>
          <w:b/>
          <w:u w:val="single"/>
        </w:rPr>
        <w:t>Da</w:t>
      </w:r>
      <w:r w:rsidRPr="0003073E">
        <w:rPr>
          <w:b/>
        </w:rPr>
        <w:t>_____</w:t>
      </w:r>
    </w:p>
    <w:p w14:paraId="1F65B941" w14:textId="77777777" w:rsidR="00400FD5" w:rsidRPr="0003073E" w:rsidRDefault="00400FD5" w:rsidP="00400FD5">
      <w:pPr>
        <w:shd w:val="clear" w:color="auto" w:fill="FFFFFF" w:themeFill="background1"/>
        <w:tabs>
          <w:tab w:val="left" w:pos="284"/>
          <w:tab w:val="right" w:pos="426"/>
        </w:tabs>
        <w:spacing w:before="120"/>
        <w:jc w:val="both"/>
        <w:rPr>
          <w:i/>
          <w:iCs/>
        </w:rPr>
      </w:pPr>
      <w:r w:rsidRPr="0003073E">
        <w:rPr>
          <w:b/>
        </w:rPr>
        <w:t>Link-ul către planul de achiziții publice publicat:</w:t>
      </w:r>
      <w:r w:rsidRPr="0003073E">
        <w:t xml:space="preserve"> </w:t>
      </w:r>
      <w:hyperlink r:id="rId16" w:history="1">
        <w:r w:rsidRPr="0003073E">
          <w:rPr>
            <w:rStyle w:val="af3"/>
            <w:i/>
            <w:iCs/>
          </w:rPr>
          <w:t>https://primaria-rezina.md/wp-content/uploads/2026/05/Planul-anual-de-achizitii-an-2026-an_4_ACTUALIZAT-13.05.2026-converted.pdf</w:t>
        </w:r>
      </w:hyperlink>
      <w:r w:rsidRPr="0003073E">
        <w:rPr>
          <w:i/>
          <w:iCs/>
        </w:rPr>
        <w:t xml:space="preserve"> </w:t>
      </w:r>
    </w:p>
    <w:p w14:paraId="1C80C290" w14:textId="77777777" w:rsidR="00400FD5" w:rsidRPr="0003073E" w:rsidRDefault="00400FD5" w:rsidP="00400FD5">
      <w:pPr>
        <w:shd w:val="clear" w:color="auto" w:fill="FFFFFF" w:themeFill="background1"/>
        <w:tabs>
          <w:tab w:val="left" w:pos="284"/>
          <w:tab w:val="right" w:pos="426"/>
        </w:tabs>
        <w:spacing w:before="120"/>
        <w:jc w:val="both"/>
        <w:rPr>
          <w:b/>
        </w:rPr>
      </w:pPr>
      <w:r w:rsidRPr="0003073E">
        <w:rPr>
          <w:b/>
        </w:rPr>
        <w:t xml:space="preserve">Denumirea autorității contractante: </w:t>
      </w:r>
      <w:r w:rsidRPr="0003073E">
        <w:rPr>
          <w:b/>
          <w:i/>
          <w:u w:val="single"/>
        </w:rPr>
        <w:t>Primăria orașului Rezina, raionul Rezina___   __    ______</w:t>
      </w:r>
    </w:p>
    <w:p w14:paraId="12B4E0E3" w14:textId="77777777" w:rsidR="00400FD5" w:rsidRPr="0003073E" w:rsidRDefault="00400FD5" w:rsidP="00400FD5">
      <w:pPr>
        <w:numPr>
          <w:ilvl w:val="0"/>
          <w:numId w:val="18"/>
        </w:numPr>
        <w:tabs>
          <w:tab w:val="left" w:pos="284"/>
          <w:tab w:val="right" w:pos="9531"/>
        </w:tabs>
        <w:spacing w:before="120"/>
        <w:ind w:left="284" w:hanging="284"/>
        <w:rPr>
          <w:b/>
        </w:rPr>
      </w:pPr>
      <w:r w:rsidRPr="0003073E">
        <w:rPr>
          <w:b/>
        </w:rPr>
        <w:t xml:space="preserve">IDNO: </w:t>
      </w:r>
      <w:r w:rsidRPr="0003073E">
        <w:rPr>
          <w:b/>
          <w:i/>
          <w:u w:val="single"/>
          <w:lang w:val="en-US"/>
        </w:rPr>
        <w:t>1007601006391___________________________________________   ________    ______</w:t>
      </w:r>
    </w:p>
    <w:p w14:paraId="40241E62" w14:textId="77777777" w:rsidR="00400FD5" w:rsidRPr="0003073E" w:rsidRDefault="00400FD5" w:rsidP="00400FD5">
      <w:pPr>
        <w:numPr>
          <w:ilvl w:val="0"/>
          <w:numId w:val="18"/>
        </w:numPr>
        <w:tabs>
          <w:tab w:val="left" w:pos="284"/>
          <w:tab w:val="right" w:pos="9531"/>
        </w:tabs>
        <w:spacing w:before="120"/>
        <w:ind w:left="284" w:hanging="284"/>
        <w:rPr>
          <w:b/>
        </w:rPr>
      </w:pPr>
      <w:r w:rsidRPr="0003073E">
        <w:rPr>
          <w:b/>
        </w:rPr>
        <w:t xml:space="preserve">Adresa: </w:t>
      </w:r>
      <w:r w:rsidRPr="0003073E">
        <w:rPr>
          <w:b/>
          <w:i/>
          <w:u w:val="single"/>
        </w:rPr>
        <w:t>MD-5400, R.M. or.Rezina, str. 27 August, nr. 1</w:t>
      </w:r>
      <w:r w:rsidRPr="0003073E">
        <w:rPr>
          <w:b/>
          <w:i/>
          <w:u w:val="single"/>
          <w:lang w:val="en-US"/>
        </w:rPr>
        <w:t>______________    ______   __________</w:t>
      </w:r>
    </w:p>
    <w:p w14:paraId="44AE7F1A" w14:textId="77777777" w:rsidR="00400FD5" w:rsidRPr="0003073E" w:rsidRDefault="00400FD5" w:rsidP="00400FD5">
      <w:pPr>
        <w:numPr>
          <w:ilvl w:val="0"/>
          <w:numId w:val="18"/>
        </w:numPr>
        <w:tabs>
          <w:tab w:val="left" w:pos="284"/>
          <w:tab w:val="right" w:pos="9531"/>
        </w:tabs>
        <w:spacing w:before="120"/>
        <w:ind w:left="284" w:hanging="284"/>
        <w:rPr>
          <w:b/>
        </w:rPr>
      </w:pPr>
      <w:r w:rsidRPr="0003073E">
        <w:rPr>
          <w:b/>
        </w:rPr>
        <w:t xml:space="preserve">Numărul de telefon/fax: </w:t>
      </w:r>
      <w:bookmarkStart w:id="47" w:name="_Hlk167271742"/>
      <w:r w:rsidRPr="0003073E">
        <w:rPr>
          <w:b/>
          <w:i/>
          <w:u w:val="single"/>
        </w:rPr>
        <w:t>0254 228 44</w:t>
      </w:r>
      <w:bookmarkEnd w:id="47"/>
      <w:r w:rsidRPr="0003073E">
        <w:rPr>
          <w:b/>
          <w:i/>
          <w:u w:val="single"/>
        </w:rPr>
        <w:t>, 0254 216 50</w:t>
      </w:r>
      <w:r w:rsidRPr="0003073E">
        <w:rPr>
          <w:i/>
          <w:u w:val="single"/>
        </w:rPr>
        <w:t xml:space="preserve">, </w:t>
      </w:r>
      <w:r w:rsidRPr="0003073E">
        <w:rPr>
          <w:b/>
          <w:i/>
          <w:u w:val="single"/>
        </w:rPr>
        <w:t xml:space="preserve">0254 235 </w:t>
      </w:r>
      <w:r w:rsidRPr="0003073E">
        <w:rPr>
          <w:b/>
          <w:i/>
          <w:u w:val="single"/>
          <w:lang w:val="en-US"/>
        </w:rPr>
        <w:t>00</w:t>
      </w:r>
      <w:r w:rsidRPr="0003073E">
        <w:rPr>
          <w:b/>
          <w:i/>
          <w:u w:val="single"/>
        </w:rPr>
        <w:t>;</w:t>
      </w:r>
      <w:r w:rsidRPr="0003073E">
        <w:rPr>
          <w:b/>
          <w:i/>
          <w:u w:val="single"/>
          <w:lang w:val="en-US"/>
        </w:rPr>
        <w:t xml:space="preserve"> </w:t>
      </w:r>
      <w:r w:rsidRPr="0003073E">
        <w:rPr>
          <w:i/>
          <w:u w:val="single"/>
        </w:rPr>
        <w:t>fax.</w:t>
      </w:r>
      <w:r w:rsidRPr="0003073E">
        <w:rPr>
          <w:b/>
          <w:i/>
          <w:u w:val="single"/>
        </w:rPr>
        <w:t xml:space="preserve"> 0254 228 44</w:t>
      </w:r>
      <w:r w:rsidRPr="0003073E">
        <w:rPr>
          <w:b/>
          <w:i/>
          <w:u w:val="single"/>
          <w:lang w:val="en-US"/>
        </w:rPr>
        <w:t xml:space="preserve">  ___________</w:t>
      </w:r>
    </w:p>
    <w:p w14:paraId="754ED8B1" w14:textId="77777777" w:rsidR="00400FD5" w:rsidRPr="0003073E" w:rsidRDefault="00400FD5" w:rsidP="00400FD5">
      <w:pPr>
        <w:numPr>
          <w:ilvl w:val="0"/>
          <w:numId w:val="18"/>
        </w:numPr>
        <w:tabs>
          <w:tab w:val="left" w:pos="284"/>
          <w:tab w:val="right" w:pos="9531"/>
        </w:tabs>
        <w:spacing w:before="120"/>
        <w:ind w:left="284" w:hanging="284"/>
        <w:rPr>
          <w:b/>
        </w:rPr>
      </w:pPr>
      <w:r w:rsidRPr="0003073E">
        <w:rPr>
          <w:b/>
        </w:rPr>
        <w:t xml:space="preserve">Adresa de e-mail și de internet a autorității contractante: </w:t>
      </w:r>
      <w:r w:rsidRPr="0003073E">
        <w:rPr>
          <w:b/>
          <w:i/>
        </w:rPr>
        <w:t>e-mail</w:t>
      </w:r>
      <w:r w:rsidRPr="0003073E">
        <w:rPr>
          <w:b/>
        </w:rPr>
        <w:t>:</w:t>
      </w:r>
      <w:r w:rsidRPr="0003073E">
        <w:t xml:space="preserve"> </w:t>
      </w:r>
      <w:hyperlink r:id="rId17" w:history="1">
        <w:r w:rsidRPr="0003073E">
          <w:rPr>
            <w:rStyle w:val="af3"/>
            <w:b/>
            <w:i/>
          </w:rPr>
          <w:t>pr.rezina@gmail.com</w:t>
        </w:r>
      </w:hyperlink>
      <w:r w:rsidRPr="0003073E">
        <w:rPr>
          <w:b/>
          <w:i/>
          <w:u w:val="single"/>
        </w:rPr>
        <w:t>;</w:t>
      </w:r>
      <w:r w:rsidRPr="0003073E">
        <w:rPr>
          <w:rStyle w:val="af3"/>
        </w:rPr>
        <w:t xml:space="preserve"> </w:t>
      </w:r>
      <w:hyperlink r:id="rId18" w:history="1">
        <w:r w:rsidRPr="0003073E">
          <w:rPr>
            <w:rStyle w:val="af3"/>
            <w:b/>
            <w:i/>
          </w:rPr>
          <w:t>www.</w:t>
        </w:r>
        <w:r w:rsidRPr="0003073E">
          <w:t xml:space="preserve"> </w:t>
        </w:r>
        <w:r w:rsidRPr="0003073E">
          <w:rPr>
            <w:rStyle w:val="af3"/>
            <w:b/>
            <w:i/>
          </w:rPr>
          <w:t>https://primaria-rezina.md/</w:t>
        </w:r>
      </w:hyperlink>
    </w:p>
    <w:p w14:paraId="6CDBECBE" w14:textId="77777777" w:rsidR="00400FD5" w:rsidRPr="0003073E" w:rsidRDefault="00400FD5" w:rsidP="00400FD5">
      <w:pPr>
        <w:numPr>
          <w:ilvl w:val="0"/>
          <w:numId w:val="18"/>
        </w:numPr>
        <w:tabs>
          <w:tab w:val="left" w:pos="284"/>
          <w:tab w:val="right" w:pos="9531"/>
        </w:tabs>
        <w:spacing w:before="120"/>
        <w:ind w:left="288" w:hanging="288"/>
        <w:jc w:val="both"/>
        <w:rPr>
          <w:b/>
        </w:rPr>
      </w:pPr>
      <w:r w:rsidRPr="0003073E">
        <w:rPr>
          <w:b/>
        </w:rPr>
        <w:t xml:space="preserve">Adresa de e-mail sau de internet de la care se va putea obține accesul la documentația de atribuire: </w:t>
      </w:r>
      <w:r w:rsidRPr="0003073E">
        <w:rPr>
          <w:b/>
          <w:i/>
          <w:u w:val="single"/>
        </w:rPr>
        <w:t>documentația de atribuire este anexată în cadrul procedurii în SIA RSAP___       ____</w:t>
      </w:r>
      <w:r w:rsidRPr="0003073E">
        <w:rPr>
          <w:b/>
        </w:rPr>
        <w:t xml:space="preserve">             </w:t>
      </w:r>
    </w:p>
    <w:p w14:paraId="4C162B56" w14:textId="77777777" w:rsidR="00400FD5" w:rsidRPr="0003073E" w:rsidRDefault="00400FD5" w:rsidP="00400FD5">
      <w:pPr>
        <w:numPr>
          <w:ilvl w:val="0"/>
          <w:numId w:val="18"/>
        </w:numPr>
        <w:tabs>
          <w:tab w:val="left" w:pos="284"/>
          <w:tab w:val="right" w:pos="9531"/>
        </w:tabs>
        <w:spacing w:before="120"/>
        <w:ind w:left="288" w:hanging="288"/>
        <w:jc w:val="both"/>
        <w:rPr>
          <w:b/>
          <w:lang w:val="en-US"/>
        </w:rPr>
      </w:pPr>
      <w:r w:rsidRPr="0003073E">
        <w:rPr>
          <w:b/>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sidRPr="0003073E">
        <w:rPr>
          <w:b/>
          <w:i/>
          <w:u w:val="single"/>
          <w:lang w:val="en-US"/>
        </w:rPr>
        <w:t>nu se aplică</w:t>
      </w:r>
      <w:r w:rsidRPr="0003073E">
        <w:rPr>
          <w:b/>
          <w:lang w:val="en-US"/>
        </w:rPr>
        <w:t>.</w:t>
      </w:r>
    </w:p>
    <w:p w14:paraId="098954E4" w14:textId="77777777" w:rsidR="00400FD5" w:rsidRPr="0003073E" w:rsidRDefault="00400FD5" w:rsidP="00400FD5">
      <w:pPr>
        <w:numPr>
          <w:ilvl w:val="0"/>
          <w:numId w:val="18"/>
        </w:numPr>
        <w:tabs>
          <w:tab w:val="left" w:pos="284"/>
          <w:tab w:val="right" w:pos="426"/>
        </w:tabs>
        <w:spacing w:before="120"/>
        <w:ind w:left="284" w:hanging="284"/>
        <w:jc w:val="both"/>
        <w:rPr>
          <w:b/>
        </w:rPr>
      </w:pPr>
      <w:r w:rsidRPr="0003073E">
        <w:rPr>
          <w:b/>
        </w:rPr>
        <w:t>Cumpărătorul invită operatorii economici interesați, care îi pot satisface necesitățile, să participe la procedura de achiziție privind executarea următoarelor lucrări:</w:t>
      </w:r>
    </w:p>
    <w:tbl>
      <w:tblPr>
        <w:tblW w:w="10080" w:type="dxa"/>
        <w:tblInd w:w="108" w:type="dxa"/>
        <w:tblLayout w:type="fixed"/>
        <w:tblLook w:val="04A0" w:firstRow="1" w:lastRow="0" w:firstColumn="1" w:lastColumn="0" w:noHBand="0" w:noVBand="1"/>
      </w:tblPr>
      <w:tblGrid>
        <w:gridCol w:w="720"/>
        <w:gridCol w:w="720"/>
        <w:gridCol w:w="2700"/>
        <w:gridCol w:w="900"/>
        <w:gridCol w:w="540"/>
        <w:gridCol w:w="2700"/>
        <w:gridCol w:w="1800"/>
      </w:tblGrid>
      <w:tr w:rsidR="00400FD5" w:rsidRPr="0003073E" w14:paraId="10E9A385" w14:textId="77777777" w:rsidTr="00842959">
        <w:trPr>
          <w:trHeight w:val="567"/>
        </w:trPr>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8A6FB7" w14:textId="77777777" w:rsidR="00400FD5" w:rsidRPr="0003073E" w:rsidRDefault="00400FD5" w:rsidP="00842959">
            <w:pPr>
              <w:spacing w:before="120"/>
              <w:jc w:val="center"/>
              <w:rPr>
                <w:b/>
              </w:rPr>
            </w:pPr>
            <w:r w:rsidRPr="0003073E">
              <w:rPr>
                <w:b/>
              </w:rPr>
              <w:t>Nr. d/o</w:t>
            </w:r>
          </w:p>
        </w:tc>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ECA4DB" w14:textId="77777777" w:rsidR="00400FD5" w:rsidRPr="0003073E" w:rsidRDefault="00400FD5" w:rsidP="00842959">
            <w:pPr>
              <w:spacing w:before="120"/>
              <w:jc w:val="center"/>
              <w:rPr>
                <w:b/>
              </w:rPr>
            </w:pPr>
            <w:r w:rsidRPr="0003073E">
              <w:rPr>
                <w:b/>
              </w:rPr>
              <w:t>Cod CPV</w:t>
            </w:r>
          </w:p>
        </w:tc>
        <w:tc>
          <w:tcPr>
            <w:tcW w:w="27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7D5C9E" w14:textId="77777777" w:rsidR="00400FD5" w:rsidRPr="0003073E" w:rsidRDefault="00400FD5" w:rsidP="00842959">
            <w:pPr>
              <w:spacing w:before="120"/>
              <w:jc w:val="center"/>
              <w:rPr>
                <w:b/>
              </w:rPr>
            </w:pPr>
            <w:r w:rsidRPr="0003073E">
              <w:rPr>
                <w:b/>
              </w:rPr>
              <w:t>Denumirea lucrărilor solicitate</w:t>
            </w:r>
          </w:p>
        </w:tc>
        <w:tc>
          <w:tcPr>
            <w:tcW w:w="9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570B5E" w14:textId="77777777" w:rsidR="00400FD5" w:rsidRPr="0003073E" w:rsidRDefault="00400FD5" w:rsidP="00842959">
            <w:pPr>
              <w:spacing w:before="120"/>
              <w:ind w:right="-108"/>
              <w:jc w:val="center"/>
              <w:rPr>
                <w:b/>
              </w:rPr>
            </w:pPr>
            <w:r w:rsidRPr="0003073E">
              <w:rPr>
                <w:b/>
              </w:rPr>
              <w:t>Unitatea de măsură</w:t>
            </w:r>
          </w:p>
        </w:tc>
        <w:tc>
          <w:tcPr>
            <w:tcW w:w="5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5BD344" w14:textId="77777777" w:rsidR="00400FD5" w:rsidRPr="0003073E" w:rsidRDefault="00400FD5" w:rsidP="00842959">
            <w:pPr>
              <w:spacing w:before="120"/>
              <w:jc w:val="center"/>
              <w:rPr>
                <w:b/>
              </w:rPr>
            </w:pPr>
            <w:r w:rsidRPr="0003073E">
              <w:rPr>
                <w:b/>
              </w:rPr>
              <w:t>Cantitatea</w:t>
            </w:r>
          </w:p>
        </w:tc>
        <w:tc>
          <w:tcPr>
            <w:tcW w:w="27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C4A170" w14:textId="77777777" w:rsidR="00400FD5" w:rsidRPr="0003073E" w:rsidRDefault="00400FD5" w:rsidP="00842959">
            <w:pPr>
              <w:spacing w:before="120"/>
              <w:jc w:val="center"/>
              <w:rPr>
                <w:b/>
              </w:rPr>
            </w:pPr>
            <w:r w:rsidRPr="0003073E">
              <w:rPr>
                <w:b/>
              </w:rPr>
              <w:t>Specificarea tehnică deplină solicitată, Standarde de referință</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71EEF9" w14:textId="77777777" w:rsidR="00400FD5" w:rsidRPr="0003073E" w:rsidRDefault="00400FD5" w:rsidP="00842959">
            <w:pPr>
              <w:spacing w:before="120"/>
              <w:jc w:val="center"/>
              <w:rPr>
                <w:b/>
              </w:rPr>
            </w:pPr>
            <w:r w:rsidRPr="0003073E">
              <w:rPr>
                <w:b/>
              </w:rPr>
              <w:t>Valoarea estimată</w:t>
            </w:r>
            <w:r w:rsidRPr="0003073E">
              <w:rPr>
                <w:b/>
              </w:rPr>
              <w:br/>
              <w:t>(se va indica pentru fiecare lot în parte)</w:t>
            </w:r>
          </w:p>
        </w:tc>
      </w:tr>
      <w:tr w:rsidR="00400FD5" w:rsidRPr="0003073E" w14:paraId="5B12ED9C" w14:textId="77777777" w:rsidTr="00842959">
        <w:trPr>
          <w:cantSplit/>
          <w:trHeight w:val="530"/>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32EFB8" w14:textId="77777777" w:rsidR="00400FD5" w:rsidRPr="0003073E" w:rsidRDefault="00400FD5" w:rsidP="00842959">
            <w:pPr>
              <w:jc w:val="center"/>
            </w:pPr>
            <w:r w:rsidRPr="0003073E">
              <w:t>I</w:t>
            </w:r>
          </w:p>
        </w:tc>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33234DD8" w14:textId="77777777" w:rsidR="00400FD5" w:rsidRPr="0003073E" w:rsidRDefault="00400FD5" w:rsidP="00842959">
            <w:pPr>
              <w:ind w:left="113" w:right="113"/>
              <w:jc w:val="center"/>
              <w:rPr>
                <w:color w:val="000000"/>
                <w:lang w:val="en-US"/>
              </w:rPr>
            </w:pPr>
          </w:p>
        </w:tc>
        <w:tc>
          <w:tcPr>
            <w:tcW w:w="8640"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6E35CD" w14:textId="77777777" w:rsidR="00400FD5" w:rsidRPr="0003073E" w:rsidRDefault="00400FD5" w:rsidP="00842959">
            <w:pPr>
              <w:spacing w:before="120"/>
              <w:contextualSpacing/>
            </w:pPr>
            <w:r>
              <w:rPr>
                <w:b/>
              </w:rPr>
              <w:t>Lucrari de amenajare a terenului la Gradinita nr. 2 și Gradinita nr. 5, or. Rezina</w:t>
            </w:r>
          </w:p>
        </w:tc>
      </w:tr>
      <w:tr w:rsidR="00400FD5" w:rsidRPr="0003073E" w14:paraId="341D1D8B" w14:textId="77777777" w:rsidTr="00842959">
        <w:trPr>
          <w:cantSplit/>
          <w:trHeight w:val="1211"/>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32687F" w14:textId="77777777" w:rsidR="00400FD5" w:rsidRPr="0003073E" w:rsidRDefault="00400FD5" w:rsidP="00842959">
            <w:pPr>
              <w:jc w:val="center"/>
            </w:pPr>
            <w:r w:rsidRPr="0003073E">
              <w:t>1.1</w:t>
            </w:r>
          </w:p>
        </w:tc>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28DF760D" w14:textId="77777777" w:rsidR="00400FD5" w:rsidRPr="0003073E" w:rsidRDefault="00400FD5" w:rsidP="00842959">
            <w:pPr>
              <w:ind w:left="-108"/>
              <w:jc w:val="center"/>
            </w:pPr>
            <w:r w:rsidRPr="0003073E">
              <w:rPr>
                <w:sz w:val="22"/>
                <w:szCs w:val="22"/>
              </w:rPr>
              <w:t>45200000-9</w:t>
            </w:r>
          </w:p>
        </w:tc>
        <w:tc>
          <w:tcPr>
            <w:tcW w:w="27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C0A71E" w14:textId="77777777" w:rsidR="00400FD5" w:rsidRPr="0003073E" w:rsidRDefault="00400FD5" w:rsidP="00842959">
            <w:pPr>
              <w:ind w:left="-108" w:firstLine="108"/>
              <w:contextualSpacing/>
              <w:jc w:val="both"/>
              <w:rPr>
                <w:b/>
                <w:i/>
              </w:rPr>
            </w:pPr>
            <w:r w:rsidRPr="0003073E">
              <w:rPr>
                <w:b/>
                <w:i/>
                <w:u w:val="single"/>
              </w:rPr>
              <w:t xml:space="preserve">Lotul 1. </w:t>
            </w:r>
            <w:r w:rsidRPr="0003073E">
              <w:rPr>
                <w:b/>
                <w:i/>
              </w:rPr>
              <w:t>Lucrari de amenajare a terenului la Gradinita nr. 2,  str. V. Pirogov, or. Rezina</w:t>
            </w:r>
          </w:p>
        </w:tc>
        <w:tc>
          <w:tcPr>
            <w:tcW w:w="9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D7FC52" w14:textId="77777777" w:rsidR="00400FD5" w:rsidRPr="0003073E" w:rsidRDefault="00400FD5" w:rsidP="00842959">
            <w:pPr>
              <w:jc w:val="center"/>
              <w:rPr>
                <w:lang w:val="en-US"/>
              </w:rPr>
            </w:pPr>
            <w:r w:rsidRPr="0003073E">
              <w:rPr>
                <w:lang w:val="en-US"/>
              </w:rPr>
              <w:t>bucată</w:t>
            </w: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F7A823" w14:textId="77777777" w:rsidR="00400FD5" w:rsidRPr="0003073E" w:rsidRDefault="00400FD5" w:rsidP="00842959">
            <w:pPr>
              <w:jc w:val="center"/>
              <w:rPr>
                <w:lang w:val="en-US"/>
              </w:rPr>
            </w:pPr>
            <w:r w:rsidRPr="0003073E">
              <w:rPr>
                <w:lang w:val="en-US"/>
              </w:rPr>
              <w:t>1</w:t>
            </w:r>
          </w:p>
        </w:tc>
        <w:tc>
          <w:tcPr>
            <w:tcW w:w="27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FA1217" w14:textId="77777777" w:rsidR="00400FD5" w:rsidRPr="0003073E" w:rsidRDefault="00400FD5" w:rsidP="00842959">
            <w:pPr>
              <w:jc w:val="center"/>
              <w:rPr>
                <w:sz w:val="20"/>
                <w:szCs w:val="20"/>
              </w:rPr>
            </w:pPr>
            <w:r w:rsidRPr="0003073E">
              <w:rPr>
                <w:sz w:val="20"/>
                <w:szCs w:val="20"/>
              </w:rPr>
              <w:t xml:space="preserve">Conform </w:t>
            </w:r>
            <w:r w:rsidRPr="0003073E">
              <w:rPr>
                <w:i/>
                <w:sz w:val="20"/>
                <w:szCs w:val="20"/>
              </w:rPr>
              <w:t xml:space="preserve">anexa nr. 23 </w:t>
            </w:r>
            <w:r w:rsidRPr="0003073E">
              <w:rPr>
                <w:noProof w:val="0"/>
                <w:sz w:val="20"/>
                <w:szCs w:val="20"/>
              </w:rPr>
              <w:t xml:space="preserve">la Documentația standard, </w:t>
            </w:r>
            <w:r w:rsidRPr="0003073E">
              <w:rPr>
                <w:b/>
                <w:i/>
                <w:noProof w:val="0"/>
                <w:sz w:val="20"/>
                <w:szCs w:val="20"/>
                <w:u w:val="single"/>
              </w:rPr>
              <w:t>Caiet de sarcini</w:t>
            </w:r>
            <w:r w:rsidRPr="0003073E">
              <w:rPr>
                <w:noProof w:val="0"/>
                <w:sz w:val="20"/>
                <w:szCs w:val="20"/>
              </w:rPr>
              <w:t xml:space="preserve"> </w:t>
            </w:r>
            <w:r w:rsidRPr="0003073E">
              <w:rPr>
                <w:b/>
                <w:i/>
                <w:sz w:val="20"/>
                <w:szCs w:val="20"/>
              </w:rPr>
              <w:t>Formularului de deviz nr. 1- Lista cu cantitățile de lucrări</w:t>
            </w:r>
          </w:p>
        </w:tc>
        <w:tc>
          <w:tcPr>
            <w:tcW w:w="1800" w:type="dxa"/>
            <w:tcBorders>
              <w:top w:val="single" w:sz="4" w:space="0" w:color="auto"/>
              <w:left w:val="single" w:sz="4" w:space="0" w:color="auto"/>
              <w:bottom w:val="single" w:sz="4" w:space="0" w:color="auto"/>
              <w:right w:val="single" w:sz="4" w:space="0" w:color="auto"/>
            </w:tcBorders>
            <w:shd w:val="clear" w:color="auto" w:fill="FFFFFF" w:themeFill="background1"/>
          </w:tcPr>
          <w:p w14:paraId="7394F237" w14:textId="77777777" w:rsidR="00400FD5" w:rsidRPr="0003073E" w:rsidRDefault="00400FD5" w:rsidP="00842959">
            <w:pPr>
              <w:jc w:val="center"/>
              <w:rPr>
                <w:lang w:val="en-US"/>
              </w:rPr>
            </w:pPr>
            <w:r w:rsidRPr="0003073E">
              <w:t>1 020 000,00</w:t>
            </w:r>
          </w:p>
        </w:tc>
      </w:tr>
      <w:tr w:rsidR="00400FD5" w:rsidRPr="0003073E" w14:paraId="33AC15DD" w14:textId="77777777" w:rsidTr="00842959">
        <w:trPr>
          <w:cantSplit/>
          <w:trHeight w:val="1211"/>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03372F" w14:textId="77777777" w:rsidR="00400FD5" w:rsidRPr="0003073E" w:rsidRDefault="00400FD5" w:rsidP="00842959">
            <w:pPr>
              <w:jc w:val="center"/>
            </w:pPr>
            <w:r w:rsidRPr="0003073E">
              <w:t>1.2</w:t>
            </w:r>
          </w:p>
        </w:tc>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0268F02D" w14:textId="77777777" w:rsidR="00400FD5" w:rsidRPr="0003073E" w:rsidRDefault="00400FD5" w:rsidP="00842959">
            <w:pPr>
              <w:ind w:left="-108"/>
              <w:jc w:val="center"/>
            </w:pPr>
            <w:r w:rsidRPr="0003073E">
              <w:rPr>
                <w:sz w:val="22"/>
                <w:szCs w:val="22"/>
              </w:rPr>
              <w:t>45200000-9</w:t>
            </w:r>
          </w:p>
        </w:tc>
        <w:tc>
          <w:tcPr>
            <w:tcW w:w="27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D2A99F" w14:textId="77777777" w:rsidR="00400FD5" w:rsidRPr="0003073E" w:rsidRDefault="00400FD5" w:rsidP="00842959">
            <w:pPr>
              <w:ind w:left="-108" w:firstLine="108"/>
              <w:contextualSpacing/>
              <w:jc w:val="both"/>
              <w:rPr>
                <w:b/>
                <w:bCs/>
                <w:i/>
                <w:iCs/>
              </w:rPr>
            </w:pPr>
            <w:r w:rsidRPr="0003073E">
              <w:rPr>
                <w:b/>
                <w:i/>
                <w:u w:val="single"/>
              </w:rPr>
              <w:t>Lotul 2</w:t>
            </w:r>
            <w:r w:rsidRPr="0003073E">
              <w:rPr>
                <w:b/>
                <w:i/>
              </w:rPr>
              <w:t xml:space="preserve">: </w:t>
            </w:r>
            <w:r w:rsidRPr="0003073E">
              <w:rPr>
                <w:b/>
                <w:bCs/>
                <w:i/>
                <w:iCs/>
              </w:rPr>
              <w:t>Lucrari de amenajare a terenului la Gradinita nr. 5, or. Rezina</w:t>
            </w:r>
          </w:p>
        </w:tc>
        <w:tc>
          <w:tcPr>
            <w:tcW w:w="9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1DFE0" w14:textId="77777777" w:rsidR="00400FD5" w:rsidRPr="0003073E" w:rsidRDefault="00400FD5" w:rsidP="00842959">
            <w:pPr>
              <w:jc w:val="center"/>
              <w:rPr>
                <w:lang w:val="en-US"/>
              </w:rPr>
            </w:pPr>
            <w:r w:rsidRPr="0003073E">
              <w:rPr>
                <w:lang w:val="en-US"/>
              </w:rPr>
              <w:t>bucată</w:t>
            </w: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B67E2D" w14:textId="77777777" w:rsidR="00400FD5" w:rsidRPr="0003073E" w:rsidRDefault="00400FD5" w:rsidP="00842959">
            <w:pPr>
              <w:jc w:val="center"/>
              <w:rPr>
                <w:lang w:val="en-US"/>
              </w:rPr>
            </w:pPr>
            <w:r w:rsidRPr="0003073E">
              <w:rPr>
                <w:lang w:val="en-US"/>
              </w:rPr>
              <w:t>1</w:t>
            </w:r>
          </w:p>
        </w:tc>
        <w:tc>
          <w:tcPr>
            <w:tcW w:w="27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134A1B" w14:textId="77777777" w:rsidR="00400FD5" w:rsidRPr="0003073E" w:rsidRDefault="00400FD5" w:rsidP="00842959">
            <w:pPr>
              <w:jc w:val="center"/>
              <w:rPr>
                <w:sz w:val="20"/>
                <w:szCs w:val="20"/>
              </w:rPr>
            </w:pPr>
            <w:r w:rsidRPr="0003073E">
              <w:rPr>
                <w:sz w:val="20"/>
                <w:szCs w:val="20"/>
              </w:rPr>
              <w:t xml:space="preserve">Conform </w:t>
            </w:r>
            <w:r w:rsidRPr="0003073E">
              <w:rPr>
                <w:i/>
                <w:sz w:val="20"/>
                <w:szCs w:val="20"/>
              </w:rPr>
              <w:t xml:space="preserve">anexa nr. 23 </w:t>
            </w:r>
            <w:r w:rsidRPr="0003073E">
              <w:rPr>
                <w:noProof w:val="0"/>
                <w:sz w:val="20"/>
                <w:szCs w:val="20"/>
              </w:rPr>
              <w:t xml:space="preserve">la Documentația standard, </w:t>
            </w:r>
            <w:r w:rsidRPr="0003073E">
              <w:rPr>
                <w:b/>
                <w:i/>
                <w:noProof w:val="0"/>
                <w:sz w:val="20"/>
                <w:szCs w:val="20"/>
                <w:u w:val="single"/>
              </w:rPr>
              <w:t>Caiet de sarcini</w:t>
            </w:r>
            <w:r w:rsidRPr="0003073E">
              <w:rPr>
                <w:noProof w:val="0"/>
                <w:sz w:val="20"/>
                <w:szCs w:val="20"/>
              </w:rPr>
              <w:t xml:space="preserve"> </w:t>
            </w:r>
            <w:r w:rsidRPr="0003073E">
              <w:rPr>
                <w:b/>
                <w:i/>
                <w:sz w:val="20"/>
                <w:szCs w:val="20"/>
              </w:rPr>
              <w:t>Formularului de deviz nr. 1- Lista cu cantitățile de lucrări</w:t>
            </w:r>
          </w:p>
        </w:tc>
        <w:tc>
          <w:tcPr>
            <w:tcW w:w="1800" w:type="dxa"/>
            <w:tcBorders>
              <w:top w:val="single" w:sz="4" w:space="0" w:color="auto"/>
              <w:left w:val="single" w:sz="4" w:space="0" w:color="auto"/>
              <w:bottom w:val="single" w:sz="4" w:space="0" w:color="auto"/>
              <w:right w:val="single" w:sz="4" w:space="0" w:color="auto"/>
            </w:tcBorders>
            <w:shd w:val="clear" w:color="auto" w:fill="FFFFFF" w:themeFill="background1"/>
          </w:tcPr>
          <w:p w14:paraId="550ECBC5" w14:textId="77777777" w:rsidR="00400FD5" w:rsidRPr="0003073E" w:rsidRDefault="00400FD5" w:rsidP="00842959">
            <w:pPr>
              <w:jc w:val="center"/>
            </w:pPr>
            <w:r w:rsidRPr="0003073E">
              <w:t>1 440 000,00</w:t>
            </w:r>
          </w:p>
        </w:tc>
      </w:tr>
      <w:tr w:rsidR="00400FD5" w:rsidRPr="0003073E" w14:paraId="5D77F168" w14:textId="77777777" w:rsidTr="00842959">
        <w:trPr>
          <w:trHeight w:val="397"/>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CF9C32" w14:textId="77777777" w:rsidR="00400FD5" w:rsidRPr="0003073E" w:rsidRDefault="00400FD5" w:rsidP="00842959">
            <w:pPr>
              <w:rPr>
                <w:b/>
              </w:rPr>
            </w:pPr>
          </w:p>
        </w:tc>
        <w:tc>
          <w:tcPr>
            <w:tcW w:w="7560"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A80CFF" w14:textId="77777777" w:rsidR="00400FD5" w:rsidRPr="0003073E" w:rsidRDefault="00400FD5" w:rsidP="00842959">
            <w:pPr>
              <w:rPr>
                <w:b/>
              </w:rPr>
            </w:pPr>
            <w:r w:rsidRPr="0003073E">
              <w:rPr>
                <w:b/>
                <w:lang w:val="en-US"/>
              </w:rPr>
              <w:t>Valoarea estimativă totală</w:t>
            </w:r>
            <w:r w:rsidRPr="0003073E">
              <w:rPr>
                <w:b/>
              </w:rPr>
              <w:t>, MDL fără TVA:</w:t>
            </w:r>
          </w:p>
        </w:tc>
        <w:tc>
          <w:tcPr>
            <w:tcW w:w="1800" w:type="dxa"/>
            <w:tcBorders>
              <w:top w:val="single" w:sz="4" w:space="0" w:color="auto"/>
              <w:left w:val="single" w:sz="4" w:space="0" w:color="auto"/>
              <w:bottom w:val="single" w:sz="4" w:space="0" w:color="auto"/>
              <w:right w:val="single" w:sz="4" w:space="0" w:color="auto"/>
            </w:tcBorders>
            <w:shd w:val="clear" w:color="auto" w:fill="FFFFFF" w:themeFill="background1"/>
          </w:tcPr>
          <w:p w14:paraId="48075C97" w14:textId="77777777" w:rsidR="00400FD5" w:rsidRPr="0003073E" w:rsidRDefault="00400FD5" w:rsidP="00842959">
            <w:pPr>
              <w:jc w:val="center"/>
              <w:rPr>
                <w:b/>
              </w:rPr>
            </w:pPr>
            <w:r w:rsidRPr="0003073E">
              <w:rPr>
                <w:b/>
              </w:rPr>
              <w:t>2 460 000,00</w:t>
            </w:r>
          </w:p>
        </w:tc>
      </w:tr>
    </w:tbl>
    <w:p w14:paraId="5D7519D7" w14:textId="77777777" w:rsidR="00400FD5" w:rsidRPr="0003073E" w:rsidRDefault="00400FD5" w:rsidP="00400FD5">
      <w:pPr>
        <w:numPr>
          <w:ilvl w:val="0"/>
          <w:numId w:val="18"/>
        </w:numPr>
        <w:shd w:val="clear" w:color="auto" w:fill="FFFFFF" w:themeFill="background1"/>
        <w:tabs>
          <w:tab w:val="right" w:pos="426"/>
        </w:tabs>
        <w:spacing w:before="120"/>
        <w:ind w:left="360"/>
        <w:jc w:val="both"/>
        <w:rPr>
          <w:b/>
          <w:noProof w:val="0"/>
          <w:lang w:eastAsia="ru-RU"/>
        </w:rPr>
      </w:pPr>
      <w:r w:rsidRPr="0003073E">
        <w:rPr>
          <w:b/>
          <w:noProof w:val="0"/>
          <w:lang w:eastAsia="ru-RU"/>
        </w:rPr>
        <w:t xml:space="preserve">În cazul procedurilor de preselecție se indică numărul minim al </w:t>
      </w:r>
      <w:proofErr w:type="spellStart"/>
      <w:r w:rsidRPr="0003073E">
        <w:rPr>
          <w:b/>
          <w:noProof w:val="0"/>
          <w:lang w:eastAsia="ru-RU"/>
        </w:rPr>
        <w:t>candidaţilor</w:t>
      </w:r>
      <w:proofErr w:type="spellEnd"/>
      <w:r w:rsidRPr="0003073E">
        <w:rPr>
          <w:b/>
          <w:noProof w:val="0"/>
          <w:lang w:eastAsia="ru-RU"/>
        </w:rPr>
        <w:t xml:space="preserve"> </w:t>
      </w:r>
      <w:proofErr w:type="spellStart"/>
      <w:r w:rsidRPr="0003073E">
        <w:rPr>
          <w:b/>
          <w:noProof w:val="0"/>
          <w:lang w:eastAsia="ru-RU"/>
        </w:rPr>
        <w:t>şi</w:t>
      </w:r>
      <w:proofErr w:type="spellEnd"/>
      <w:r w:rsidRPr="0003073E">
        <w:rPr>
          <w:b/>
          <w:noProof w:val="0"/>
          <w:lang w:eastAsia="ru-RU"/>
        </w:rPr>
        <w:t>, dacă este cazul, numărul maxim al acestora.</w:t>
      </w:r>
      <w:r w:rsidRPr="0003073E">
        <w:rPr>
          <w:b/>
          <w:i/>
        </w:rPr>
        <w:t xml:space="preserve"> </w:t>
      </w:r>
      <w:r w:rsidRPr="0003073E">
        <w:rPr>
          <w:b/>
          <w:i/>
          <w:u w:val="single"/>
        </w:rPr>
        <w:t>nu se aplică</w:t>
      </w:r>
      <w:r w:rsidRPr="0003073E">
        <w:rPr>
          <w:b/>
          <w:noProof w:val="0"/>
          <w:lang w:eastAsia="ru-RU"/>
        </w:rPr>
        <w:t xml:space="preserve"> </w:t>
      </w:r>
    </w:p>
    <w:p w14:paraId="706D3EFE" w14:textId="77777777" w:rsidR="00400FD5" w:rsidRPr="0003073E" w:rsidRDefault="00400FD5" w:rsidP="00400FD5">
      <w:pPr>
        <w:numPr>
          <w:ilvl w:val="0"/>
          <w:numId w:val="18"/>
        </w:numPr>
        <w:shd w:val="clear" w:color="auto" w:fill="FFFFFF" w:themeFill="background1"/>
        <w:tabs>
          <w:tab w:val="right" w:pos="426"/>
        </w:tabs>
        <w:ind w:left="357"/>
        <w:rPr>
          <w:b/>
          <w:noProof w:val="0"/>
          <w:lang w:eastAsia="ru-RU"/>
        </w:rPr>
      </w:pPr>
      <w:r w:rsidRPr="0003073E">
        <w:rPr>
          <w:b/>
          <w:noProof w:val="0"/>
          <w:lang w:eastAsia="ru-RU"/>
        </w:rPr>
        <w:t xml:space="preserve">În cazul în care contractul este împărțit pe loturi, un operator economic poate depune </w:t>
      </w:r>
    </w:p>
    <w:p w14:paraId="2A169A13" w14:textId="77777777" w:rsidR="00400FD5" w:rsidRPr="0003073E" w:rsidRDefault="00400FD5" w:rsidP="00400FD5">
      <w:pPr>
        <w:shd w:val="clear" w:color="auto" w:fill="FFFFFF" w:themeFill="background1"/>
        <w:tabs>
          <w:tab w:val="right" w:pos="426"/>
        </w:tabs>
        <w:ind w:left="357"/>
        <w:jc w:val="both"/>
        <w:rPr>
          <w:b/>
          <w:noProof w:val="0"/>
          <w:lang w:eastAsia="ru-RU"/>
        </w:rPr>
      </w:pPr>
      <w:r w:rsidRPr="0003073E">
        <w:rPr>
          <w:b/>
          <w:noProof w:val="0"/>
          <w:lang w:eastAsia="ru-RU"/>
        </w:rPr>
        <w:t>oferta (se va selecta):</w:t>
      </w:r>
    </w:p>
    <w:p w14:paraId="402191DC" w14:textId="77777777" w:rsidR="00400FD5" w:rsidRPr="0003073E" w:rsidRDefault="00400FD5" w:rsidP="00400FD5">
      <w:pPr>
        <w:numPr>
          <w:ilvl w:val="0"/>
          <w:numId w:val="19"/>
        </w:numPr>
        <w:shd w:val="clear" w:color="auto" w:fill="FFFFFF" w:themeFill="background1"/>
        <w:tabs>
          <w:tab w:val="right" w:pos="426"/>
        </w:tabs>
        <w:rPr>
          <w:b/>
          <w:i/>
          <w:noProof w:val="0"/>
          <w:u w:val="single"/>
          <w:lang w:eastAsia="ru-RU"/>
        </w:rPr>
      </w:pPr>
      <w:r w:rsidRPr="0003073E">
        <w:rPr>
          <w:b/>
          <w:i/>
          <w:noProof w:val="0"/>
          <w:u w:val="single"/>
          <w:lang w:eastAsia="ru-RU"/>
        </w:rPr>
        <w:lastRenderedPageBreak/>
        <w:t>Pentru un singur lot;</w:t>
      </w:r>
    </w:p>
    <w:p w14:paraId="62E57F49" w14:textId="77777777" w:rsidR="00400FD5" w:rsidRPr="0003073E" w:rsidRDefault="00400FD5" w:rsidP="00400FD5">
      <w:pPr>
        <w:numPr>
          <w:ilvl w:val="0"/>
          <w:numId w:val="19"/>
        </w:numPr>
        <w:shd w:val="clear" w:color="auto" w:fill="FFFFFF" w:themeFill="background1"/>
        <w:tabs>
          <w:tab w:val="right" w:pos="426"/>
        </w:tabs>
        <w:rPr>
          <w:noProof w:val="0"/>
          <w:lang w:eastAsia="ru-RU"/>
        </w:rPr>
      </w:pPr>
      <w:r w:rsidRPr="0003073E">
        <w:rPr>
          <w:noProof w:val="0"/>
          <w:lang w:eastAsia="ru-RU"/>
        </w:rPr>
        <w:t>Pentru mai multe loturi;</w:t>
      </w:r>
    </w:p>
    <w:p w14:paraId="1950EF9C" w14:textId="77777777" w:rsidR="00400FD5" w:rsidRPr="0003073E" w:rsidRDefault="00400FD5" w:rsidP="00400FD5">
      <w:pPr>
        <w:numPr>
          <w:ilvl w:val="0"/>
          <w:numId w:val="19"/>
        </w:numPr>
        <w:shd w:val="clear" w:color="auto" w:fill="FFFFFF" w:themeFill="background1"/>
        <w:tabs>
          <w:tab w:val="right" w:pos="426"/>
        </w:tabs>
        <w:rPr>
          <w:b/>
          <w:bCs/>
          <w:i/>
          <w:iCs/>
          <w:noProof w:val="0"/>
          <w:u w:val="single"/>
          <w:lang w:eastAsia="ru-RU"/>
        </w:rPr>
      </w:pPr>
      <w:r w:rsidRPr="0003073E">
        <w:rPr>
          <w:b/>
          <w:bCs/>
          <w:i/>
          <w:iCs/>
          <w:noProof w:val="0"/>
          <w:u w:val="single"/>
          <w:lang w:eastAsia="ru-RU"/>
        </w:rPr>
        <w:t>Pentru toate loturile;</w:t>
      </w:r>
    </w:p>
    <w:p w14:paraId="5104F037" w14:textId="77777777" w:rsidR="00400FD5" w:rsidRPr="0003073E" w:rsidRDefault="00400FD5" w:rsidP="00400FD5">
      <w:pPr>
        <w:numPr>
          <w:ilvl w:val="0"/>
          <w:numId w:val="19"/>
        </w:numPr>
        <w:shd w:val="clear" w:color="auto" w:fill="FFFFFF" w:themeFill="background1"/>
        <w:tabs>
          <w:tab w:val="right" w:pos="426"/>
        </w:tabs>
        <w:rPr>
          <w:noProof w:val="0"/>
          <w:lang w:eastAsia="ru-RU"/>
        </w:rPr>
      </w:pPr>
      <w:r w:rsidRPr="0003073E">
        <w:rPr>
          <w:noProof w:val="0"/>
          <w:lang w:eastAsia="ru-RU"/>
        </w:rPr>
        <w:t>Alte limitări privind numărul de loturi care pot fi atribuite aceluiași ofertant -</w:t>
      </w:r>
    </w:p>
    <w:p w14:paraId="45803ED4" w14:textId="77777777" w:rsidR="00400FD5" w:rsidRPr="0003073E" w:rsidRDefault="00400FD5" w:rsidP="00400FD5">
      <w:pPr>
        <w:numPr>
          <w:ilvl w:val="0"/>
          <w:numId w:val="18"/>
        </w:numPr>
        <w:shd w:val="clear" w:color="auto" w:fill="FFFFFF" w:themeFill="background1"/>
        <w:tabs>
          <w:tab w:val="right" w:pos="426"/>
        </w:tabs>
        <w:spacing w:before="120"/>
        <w:ind w:left="0" w:firstLine="0"/>
        <w:rPr>
          <w:b/>
          <w:noProof w:val="0"/>
          <w:lang w:eastAsia="ru-RU"/>
        </w:rPr>
      </w:pPr>
      <w:r w:rsidRPr="0003073E">
        <w:rPr>
          <w:b/>
          <w:noProof w:val="0"/>
          <w:lang w:eastAsia="ru-RU"/>
        </w:rPr>
        <w:t xml:space="preserve">Admiterea sau interzicerea ofertelor alternative: </w:t>
      </w:r>
      <w:r w:rsidRPr="0003073E">
        <w:rPr>
          <w:b/>
          <w:i/>
          <w:u w:val="single"/>
        </w:rPr>
        <w:t>nu se admite</w:t>
      </w:r>
      <w:r w:rsidRPr="0003073E">
        <w:rPr>
          <w:b/>
          <w:noProof w:val="0"/>
          <w:lang w:eastAsia="ru-RU"/>
        </w:rPr>
        <w:t xml:space="preserve"> _________________________</w:t>
      </w:r>
    </w:p>
    <w:p w14:paraId="63F7247A" w14:textId="77777777" w:rsidR="00400FD5" w:rsidRPr="0003073E" w:rsidRDefault="00400FD5" w:rsidP="00400FD5">
      <w:pPr>
        <w:shd w:val="clear" w:color="auto" w:fill="FFFFFF" w:themeFill="background1"/>
        <w:tabs>
          <w:tab w:val="right" w:pos="426"/>
        </w:tabs>
        <w:ind w:left="6206"/>
        <w:rPr>
          <w:noProof w:val="0"/>
          <w:sz w:val="20"/>
          <w:lang w:eastAsia="ru-RU"/>
        </w:rPr>
      </w:pPr>
      <w:r w:rsidRPr="0003073E">
        <w:rPr>
          <w:noProof w:val="0"/>
          <w:sz w:val="20"/>
          <w:lang w:eastAsia="ru-RU"/>
        </w:rPr>
        <w:t>(indicați se admite sau nu se admite)</w:t>
      </w:r>
    </w:p>
    <w:p w14:paraId="1B3F57E1" w14:textId="77777777" w:rsidR="00400FD5" w:rsidRPr="0003073E" w:rsidRDefault="00400FD5" w:rsidP="00400FD5">
      <w:pPr>
        <w:numPr>
          <w:ilvl w:val="0"/>
          <w:numId w:val="18"/>
        </w:numPr>
        <w:shd w:val="clear" w:color="auto" w:fill="FFFFFF" w:themeFill="background1"/>
        <w:tabs>
          <w:tab w:val="right" w:pos="426"/>
        </w:tabs>
        <w:spacing w:before="120"/>
        <w:ind w:left="284" w:hanging="284"/>
        <w:jc w:val="both"/>
        <w:rPr>
          <w:b/>
          <w:noProof w:val="0"/>
          <w:lang w:eastAsia="ru-RU"/>
        </w:rPr>
      </w:pPr>
      <w:r w:rsidRPr="0003073E">
        <w:rPr>
          <w:b/>
          <w:noProof w:val="0"/>
          <w:lang w:eastAsia="ru-RU"/>
        </w:rPr>
        <w:t xml:space="preserve">Termenii și condițiile de prestare/executare solicitați: </w:t>
      </w:r>
      <w:r w:rsidRPr="0003073E">
        <w:rPr>
          <w:b/>
          <w:i/>
          <w:u w:val="single"/>
        </w:rPr>
        <w:t>90 zile calendaristice din</w:t>
      </w:r>
      <w:r w:rsidRPr="0003073E">
        <w:rPr>
          <w:b/>
          <w:i/>
          <w:u w:val="single"/>
          <w:lang w:val="en-US"/>
        </w:rPr>
        <w:t xml:space="preserve">  data    înregistrării contractului la Trezoreria Regională _           ________________     ________ </w:t>
      </w:r>
    </w:p>
    <w:p w14:paraId="681B1A5E" w14:textId="77777777" w:rsidR="00400FD5" w:rsidRPr="0003073E" w:rsidRDefault="00400FD5" w:rsidP="00400FD5">
      <w:pPr>
        <w:numPr>
          <w:ilvl w:val="0"/>
          <w:numId w:val="18"/>
        </w:numPr>
        <w:shd w:val="clear" w:color="auto" w:fill="FFFFFF" w:themeFill="background1"/>
        <w:tabs>
          <w:tab w:val="right" w:pos="426"/>
        </w:tabs>
        <w:spacing w:before="120"/>
        <w:ind w:left="284" w:hanging="284"/>
        <w:jc w:val="both"/>
        <w:rPr>
          <w:b/>
          <w:noProof w:val="0"/>
          <w:lang w:eastAsia="ru-RU"/>
        </w:rPr>
      </w:pPr>
      <w:r w:rsidRPr="0003073E">
        <w:rPr>
          <w:b/>
          <w:noProof w:val="0"/>
          <w:lang w:eastAsia="ru-RU"/>
        </w:rPr>
        <w:t>Termenul de valabilitate a contractului:</w:t>
      </w:r>
      <w:r w:rsidRPr="0003073E">
        <w:rPr>
          <w:b/>
          <w:i/>
        </w:rPr>
        <w:t xml:space="preserve"> </w:t>
      </w:r>
      <w:r w:rsidRPr="0003073E">
        <w:rPr>
          <w:b/>
          <w:i/>
          <w:u w:val="single"/>
          <w:lang w:val="en-US"/>
        </w:rPr>
        <w:t>pănă la 31.12.2026____________       _____________</w:t>
      </w:r>
    </w:p>
    <w:p w14:paraId="72CF7ADC" w14:textId="77777777" w:rsidR="00400FD5" w:rsidRPr="0003073E" w:rsidRDefault="00400FD5" w:rsidP="00400FD5">
      <w:pPr>
        <w:numPr>
          <w:ilvl w:val="0"/>
          <w:numId w:val="18"/>
        </w:numPr>
        <w:tabs>
          <w:tab w:val="right" w:pos="426"/>
        </w:tabs>
        <w:spacing w:before="120"/>
        <w:ind w:left="360"/>
        <w:jc w:val="both"/>
        <w:rPr>
          <w:b/>
          <w:lang w:val="en-US"/>
        </w:rPr>
      </w:pPr>
      <w:r w:rsidRPr="0003073E">
        <w:rPr>
          <w:b/>
          <w:noProof w:val="0"/>
          <w:lang w:eastAsia="ru-RU"/>
        </w:rPr>
        <w:t xml:space="preserve">Contract de achiziție rezervat atelierelor protejate sau că acesta poate fi executat numai în cadrul unor programe de angajare protejată (după caz): </w:t>
      </w:r>
      <w:r w:rsidRPr="0003073E">
        <w:rPr>
          <w:b/>
          <w:i/>
          <w:u w:val="single"/>
        </w:rPr>
        <w:t>nu se aplică ________            ______</w:t>
      </w:r>
    </w:p>
    <w:p w14:paraId="1CA94DA6" w14:textId="77777777" w:rsidR="00400FD5" w:rsidRPr="0003073E" w:rsidRDefault="00400FD5" w:rsidP="00400FD5">
      <w:pPr>
        <w:tabs>
          <w:tab w:val="right" w:pos="426"/>
        </w:tabs>
        <w:jc w:val="both"/>
        <w:rPr>
          <w:sz w:val="20"/>
          <w:szCs w:val="20"/>
        </w:rPr>
      </w:pPr>
      <w:r w:rsidRPr="0003073E">
        <w:rPr>
          <w:sz w:val="20"/>
          <w:szCs w:val="20"/>
          <w:lang w:val="en-US"/>
        </w:rPr>
        <w:t xml:space="preserve">                                                                                                                                              </w:t>
      </w:r>
      <w:r w:rsidRPr="0003073E">
        <w:rPr>
          <w:sz w:val="20"/>
          <w:szCs w:val="20"/>
        </w:rPr>
        <w:t>(indicați da sau nu)</w:t>
      </w:r>
    </w:p>
    <w:p w14:paraId="2614995F" w14:textId="77777777" w:rsidR="00400FD5" w:rsidRPr="0003073E" w:rsidRDefault="00400FD5" w:rsidP="00400FD5">
      <w:pPr>
        <w:numPr>
          <w:ilvl w:val="0"/>
          <w:numId w:val="18"/>
        </w:numPr>
        <w:tabs>
          <w:tab w:val="right" w:pos="426"/>
        </w:tabs>
        <w:spacing w:before="120"/>
        <w:ind w:left="360"/>
        <w:rPr>
          <w:b/>
          <w:lang w:val="en-US"/>
        </w:rPr>
      </w:pPr>
      <w:r w:rsidRPr="0003073E">
        <w:rPr>
          <w:b/>
          <w:lang w:val="en-US"/>
        </w:rPr>
        <w:t xml:space="preserve">Prestarea serviciului este rezervată unei anumite profesii în temeiul unor acte cu putere de lege sau al unor acte administrative (după caz): </w:t>
      </w:r>
      <w:r w:rsidRPr="0003073E">
        <w:rPr>
          <w:b/>
          <w:i/>
          <w:u w:val="single"/>
        </w:rPr>
        <w:t>nu se aplică_________________           _____</w:t>
      </w:r>
    </w:p>
    <w:p w14:paraId="7F4C9099" w14:textId="77777777" w:rsidR="00400FD5" w:rsidRPr="0003073E" w:rsidRDefault="00400FD5" w:rsidP="00400FD5">
      <w:pPr>
        <w:tabs>
          <w:tab w:val="right" w:pos="426"/>
        </w:tabs>
        <w:jc w:val="center"/>
        <w:rPr>
          <w:sz w:val="20"/>
          <w:szCs w:val="20"/>
        </w:rPr>
      </w:pPr>
      <w:r w:rsidRPr="0003073E">
        <w:t xml:space="preserve">                                                          </w:t>
      </w:r>
      <w:r w:rsidRPr="0003073E">
        <w:rPr>
          <w:sz w:val="20"/>
          <w:szCs w:val="20"/>
        </w:rPr>
        <w:t>(se menționează respectivele acte cu putere de lege și acte administrative)</w:t>
      </w:r>
    </w:p>
    <w:p w14:paraId="37543B8A" w14:textId="77777777" w:rsidR="00400FD5" w:rsidRPr="0003073E" w:rsidRDefault="00400FD5" w:rsidP="00400FD5">
      <w:pPr>
        <w:numPr>
          <w:ilvl w:val="0"/>
          <w:numId w:val="18"/>
        </w:numPr>
        <w:shd w:val="clear" w:color="auto" w:fill="FFFFFF" w:themeFill="background1"/>
        <w:tabs>
          <w:tab w:val="right" w:pos="426"/>
        </w:tabs>
        <w:spacing w:before="120"/>
        <w:ind w:left="360"/>
        <w:rPr>
          <w:b/>
          <w:noProof w:val="0"/>
          <w:lang w:eastAsia="ru-RU"/>
        </w:rPr>
      </w:pPr>
      <w:r w:rsidRPr="0003073E">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w:t>
      </w:r>
      <w:proofErr w:type="spellStart"/>
      <w:r w:rsidRPr="0003073E">
        <w:rPr>
          <w:b/>
          <w:noProof w:val="0"/>
          <w:lang w:eastAsia="ru-RU"/>
        </w:rPr>
        <w:t>menționeazăinformațiile</w:t>
      </w:r>
      <w:proofErr w:type="spellEnd"/>
      <w:r w:rsidRPr="0003073E">
        <w:rPr>
          <w:b/>
          <w:noProof w:val="0"/>
          <w:lang w:eastAsia="ru-RU"/>
        </w:rPr>
        <w:t xml:space="preserve"> solicitate (DUAE, documentație): </w:t>
      </w:r>
    </w:p>
    <w:p w14:paraId="357CDDA6" w14:textId="77777777" w:rsidR="00400FD5" w:rsidRPr="0003073E" w:rsidRDefault="00400FD5" w:rsidP="00400FD5">
      <w:pPr>
        <w:shd w:val="clear" w:color="auto" w:fill="FFFFFF" w:themeFill="background1"/>
        <w:tabs>
          <w:tab w:val="right" w:pos="426"/>
        </w:tabs>
        <w:spacing w:before="120"/>
        <w:rPr>
          <w:b/>
          <w:noProof w:val="0"/>
          <w:lang w:eastAsia="ru-RU"/>
        </w:rPr>
      </w:pPr>
    </w:p>
    <w:tbl>
      <w:tblPr>
        <w:tblStyle w:val="Grigliatabella2"/>
        <w:tblW w:w="10188" w:type="dxa"/>
        <w:tblLook w:val="04A0" w:firstRow="1" w:lastRow="0" w:firstColumn="1" w:lastColumn="0" w:noHBand="0" w:noVBand="1"/>
      </w:tblPr>
      <w:tblGrid>
        <w:gridCol w:w="601"/>
        <w:gridCol w:w="3478"/>
        <w:gridCol w:w="4490"/>
        <w:gridCol w:w="1619"/>
      </w:tblGrid>
      <w:tr w:rsidR="00400FD5" w:rsidRPr="0003073E" w14:paraId="26A51F26" w14:textId="77777777" w:rsidTr="00842959">
        <w:tc>
          <w:tcPr>
            <w:tcW w:w="601" w:type="dxa"/>
            <w:shd w:val="clear" w:color="auto" w:fill="E7E6E6" w:themeFill="background2"/>
            <w:vAlign w:val="center"/>
          </w:tcPr>
          <w:p w14:paraId="124FEBD8" w14:textId="77777777" w:rsidR="00400FD5" w:rsidRPr="0003073E" w:rsidRDefault="00400FD5" w:rsidP="00842959">
            <w:pPr>
              <w:tabs>
                <w:tab w:val="left" w:pos="612"/>
              </w:tabs>
              <w:contextualSpacing/>
              <w:jc w:val="center"/>
              <w:rPr>
                <w:b/>
                <w:sz w:val="20"/>
                <w:szCs w:val="20"/>
              </w:rPr>
            </w:pPr>
            <w:r w:rsidRPr="0003073E">
              <w:rPr>
                <w:b/>
                <w:sz w:val="20"/>
                <w:szCs w:val="20"/>
              </w:rPr>
              <w:t>Nr d/o</w:t>
            </w:r>
          </w:p>
        </w:tc>
        <w:tc>
          <w:tcPr>
            <w:tcW w:w="3478" w:type="dxa"/>
            <w:shd w:val="clear" w:color="auto" w:fill="E7E6E6" w:themeFill="background2"/>
            <w:vAlign w:val="center"/>
          </w:tcPr>
          <w:p w14:paraId="1F177C56" w14:textId="77777777" w:rsidR="00400FD5" w:rsidRPr="0003073E" w:rsidRDefault="00400FD5" w:rsidP="00842959">
            <w:pPr>
              <w:pStyle w:val="aff2"/>
              <w:jc w:val="center"/>
              <w:rPr>
                <w:b/>
                <w:iCs/>
                <w:sz w:val="20"/>
                <w:szCs w:val="20"/>
                <w:lang w:val="en-US"/>
              </w:rPr>
            </w:pPr>
            <w:r w:rsidRPr="0003073E">
              <w:rPr>
                <w:b/>
                <w:iCs/>
                <w:sz w:val="20"/>
                <w:szCs w:val="20"/>
                <w:lang w:val="en-US"/>
              </w:rPr>
              <w:t>Descrierea criteriului/cerinței</w:t>
            </w:r>
          </w:p>
        </w:tc>
        <w:tc>
          <w:tcPr>
            <w:tcW w:w="4490" w:type="dxa"/>
            <w:shd w:val="clear" w:color="auto" w:fill="E7E6E6" w:themeFill="background2"/>
            <w:vAlign w:val="center"/>
          </w:tcPr>
          <w:p w14:paraId="6309B1ED" w14:textId="77777777" w:rsidR="00400FD5" w:rsidRPr="0003073E" w:rsidRDefault="00400FD5" w:rsidP="00842959">
            <w:pPr>
              <w:tabs>
                <w:tab w:val="left" w:pos="612"/>
              </w:tabs>
              <w:spacing w:before="120" w:after="120"/>
              <w:contextualSpacing/>
              <w:jc w:val="center"/>
              <w:rPr>
                <w:iCs/>
                <w:sz w:val="20"/>
                <w:szCs w:val="20"/>
                <w:lang w:val="en-US"/>
              </w:rPr>
            </w:pPr>
            <w:r w:rsidRPr="0003073E">
              <w:rPr>
                <w:b/>
                <w:iCs/>
                <w:noProof w:val="0"/>
                <w:sz w:val="20"/>
                <w:szCs w:val="20"/>
                <w:lang w:eastAsia="ru-RU"/>
              </w:rPr>
              <w:t>Mod de demonstrare a îndeplinirii criteriului/cerinței:</w:t>
            </w:r>
          </w:p>
        </w:tc>
        <w:tc>
          <w:tcPr>
            <w:tcW w:w="1619" w:type="dxa"/>
            <w:shd w:val="clear" w:color="auto" w:fill="E7E6E6" w:themeFill="background2"/>
            <w:vAlign w:val="center"/>
          </w:tcPr>
          <w:p w14:paraId="05FBC444" w14:textId="77777777" w:rsidR="00400FD5" w:rsidRPr="0003073E" w:rsidRDefault="00400FD5" w:rsidP="00842959">
            <w:pPr>
              <w:tabs>
                <w:tab w:val="left" w:pos="612"/>
              </w:tabs>
              <w:spacing w:before="120" w:after="120"/>
              <w:jc w:val="center"/>
              <w:rPr>
                <w:iCs/>
                <w:sz w:val="20"/>
                <w:szCs w:val="20"/>
                <w:lang w:val="en-US"/>
              </w:rPr>
            </w:pPr>
            <w:r w:rsidRPr="0003073E">
              <w:rPr>
                <w:b/>
                <w:iCs/>
                <w:noProof w:val="0"/>
                <w:sz w:val="20"/>
                <w:szCs w:val="20"/>
                <w:lang w:eastAsia="ru-RU"/>
              </w:rPr>
              <w:t>Nivelul minim/</w:t>
            </w:r>
            <w:r w:rsidRPr="0003073E">
              <w:rPr>
                <w:b/>
                <w:iCs/>
                <w:noProof w:val="0"/>
                <w:sz w:val="20"/>
                <w:szCs w:val="20"/>
                <w:lang w:eastAsia="ru-RU"/>
              </w:rPr>
              <w:br/>
              <w:t>Obligativitatea</w:t>
            </w:r>
          </w:p>
        </w:tc>
      </w:tr>
      <w:tr w:rsidR="00400FD5" w:rsidRPr="0003073E" w14:paraId="4C5F6DE4" w14:textId="77777777" w:rsidTr="00842959">
        <w:tc>
          <w:tcPr>
            <w:tcW w:w="601" w:type="dxa"/>
            <w:vAlign w:val="center"/>
          </w:tcPr>
          <w:p w14:paraId="27A8C25B" w14:textId="77777777" w:rsidR="00400FD5" w:rsidRPr="0003073E" w:rsidRDefault="00400FD5" w:rsidP="00842959">
            <w:pPr>
              <w:tabs>
                <w:tab w:val="left" w:pos="612"/>
              </w:tabs>
              <w:contextualSpacing/>
              <w:jc w:val="center"/>
            </w:pPr>
            <w:r w:rsidRPr="0003073E">
              <w:t>1</w:t>
            </w:r>
          </w:p>
        </w:tc>
        <w:tc>
          <w:tcPr>
            <w:tcW w:w="3478" w:type="dxa"/>
          </w:tcPr>
          <w:p w14:paraId="1034F6D3" w14:textId="77777777" w:rsidR="00400FD5" w:rsidRPr="0003073E" w:rsidRDefault="00400FD5" w:rsidP="00842959">
            <w:pPr>
              <w:pStyle w:val="aff2"/>
              <w:contextualSpacing/>
              <w:rPr>
                <w:sz w:val="22"/>
                <w:szCs w:val="22"/>
              </w:rPr>
            </w:pPr>
            <w:r w:rsidRPr="0003073E">
              <w:rPr>
                <w:iCs/>
                <w:sz w:val="22"/>
                <w:szCs w:val="22"/>
                <w:lang w:val="en-US"/>
              </w:rPr>
              <w:t>Formularul standard al Documentului Unic de Achiziții European</w:t>
            </w:r>
          </w:p>
        </w:tc>
        <w:tc>
          <w:tcPr>
            <w:tcW w:w="4490" w:type="dxa"/>
            <w:vAlign w:val="center"/>
          </w:tcPr>
          <w:p w14:paraId="5AEDC75B" w14:textId="77777777" w:rsidR="00400FD5" w:rsidRPr="0003073E" w:rsidRDefault="00400FD5" w:rsidP="00842959">
            <w:pPr>
              <w:tabs>
                <w:tab w:val="left" w:pos="612"/>
              </w:tabs>
              <w:spacing w:before="120" w:after="120"/>
              <w:contextualSpacing/>
              <w:jc w:val="both"/>
              <w:rPr>
                <w:iCs/>
                <w:sz w:val="20"/>
                <w:szCs w:val="20"/>
                <w:lang w:val="en-US"/>
              </w:rPr>
            </w:pPr>
            <w:r w:rsidRPr="0003073E">
              <w:rPr>
                <w:iCs/>
                <w:sz w:val="20"/>
                <w:szCs w:val="20"/>
                <w:lang w:val="en-US"/>
              </w:rPr>
              <w:t xml:space="preserve">DUAE, </w:t>
            </w:r>
            <w:r w:rsidRPr="0003073E">
              <w:rPr>
                <w:sz w:val="20"/>
                <w:szCs w:val="20"/>
                <w:lang w:eastAsia="ru-RU"/>
              </w:rPr>
              <w:t>conform Ordinului Ministerului finanțelor nr. 72 din 11.06.2020</w:t>
            </w:r>
            <w:r w:rsidRPr="0003073E">
              <w:rPr>
                <w:iCs/>
                <w:sz w:val="20"/>
                <w:szCs w:val="20"/>
                <w:lang w:val="en-US"/>
              </w:rPr>
              <w:t xml:space="preserve"> - </w:t>
            </w:r>
            <w:r w:rsidRPr="0003073E">
              <w:rPr>
                <w:i/>
                <w:iCs/>
                <w:sz w:val="20"/>
                <w:szCs w:val="20"/>
                <w:lang w:val="en-US"/>
              </w:rPr>
              <w:t>confirmat prin  semnătura electronică a  Participantului</w:t>
            </w:r>
            <w:r w:rsidRPr="0003073E">
              <w:rPr>
                <w:iCs/>
                <w:sz w:val="20"/>
                <w:szCs w:val="20"/>
                <w:lang w:val="en-US"/>
              </w:rPr>
              <w:t>.</w:t>
            </w:r>
          </w:p>
        </w:tc>
        <w:tc>
          <w:tcPr>
            <w:tcW w:w="1619" w:type="dxa"/>
            <w:vAlign w:val="center"/>
          </w:tcPr>
          <w:p w14:paraId="6F05CB91" w14:textId="77777777" w:rsidR="00400FD5" w:rsidRPr="0003073E" w:rsidRDefault="00400FD5" w:rsidP="00842959">
            <w:pPr>
              <w:tabs>
                <w:tab w:val="left" w:pos="612"/>
              </w:tabs>
              <w:spacing w:before="120" w:after="120"/>
              <w:jc w:val="center"/>
              <w:rPr>
                <w:iCs/>
                <w:sz w:val="20"/>
                <w:szCs w:val="20"/>
              </w:rPr>
            </w:pPr>
            <w:r w:rsidRPr="0003073E">
              <w:rPr>
                <w:iCs/>
                <w:sz w:val="20"/>
                <w:szCs w:val="20"/>
                <w:lang w:val="en-US"/>
              </w:rPr>
              <w:t>Obligatoriu depus odată cu oferta</w:t>
            </w:r>
          </w:p>
        </w:tc>
      </w:tr>
      <w:tr w:rsidR="00400FD5" w:rsidRPr="0003073E" w14:paraId="2D7FE96A" w14:textId="77777777" w:rsidTr="00842959">
        <w:tc>
          <w:tcPr>
            <w:tcW w:w="601" w:type="dxa"/>
            <w:vAlign w:val="center"/>
          </w:tcPr>
          <w:p w14:paraId="0407932E" w14:textId="77777777" w:rsidR="00400FD5" w:rsidRPr="0003073E" w:rsidRDefault="00400FD5" w:rsidP="00842959">
            <w:pPr>
              <w:tabs>
                <w:tab w:val="left" w:pos="612"/>
              </w:tabs>
              <w:contextualSpacing/>
              <w:jc w:val="center"/>
            </w:pPr>
            <w:r w:rsidRPr="0003073E">
              <w:t>2</w:t>
            </w:r>
          </w:p>
        </w:tc>
        <w:tc>
          <w:tcPr>
            <w:tcW w:w="3478" w:type="dxa"/>
          </w:tcPr>
          <w:p w14:paraId="31A60CE6" w14:textId="77777777" w:rsidR="00400FD5" w:rsidRPr="0003073E" w:rsidRDefault="00400FD5" w:rsidP="00842959">
            <w:pPr>
              <w:pStyle w:val="aff2"/>
              <w:contextualSpacing/>
              <w:rPr>
                <w:sz w:val="22"/>
                <w:szCs w:val="22"/>
              </w:rPr>
            </w:pPr>
            <w:r w:rsidRPr="0003073E">
              <w:rPr>
                <w:sz w:val="22"/>
                <w:szCs w:val="22"/>
              </w:rPr>
              <w:t>Cerere de participare</w:t>
            </w:r>
          </w:p>
        </w:tc>
        <w:tc>
          <w:tcPr>
            <w:tcW w:w="4490" w:type="dxa"/>
          </w:tcPr>
          <w:p w14:paraId="4A49AE71" w14:textId="77777777" w:rsidR="00400FD5" w:rsidRPr="0003073E" w:rsidRDefault="00400FD5" w:rsidP="00842959">
            <w:pPr>
              <w:contextualSpacing/>
              <w:jc w:val="both"/>
              <w:rPr>
                <w:sz w:val="20"/>
                <w:szCs w:val="20"/>
              </w:rPr>
            </w:pPr>
            <w:r w:rsidRPr="0003073E">
              <w:rPr>
                <w:sz w:val="20"/>
                <w:szCs w:val="20"/>
              </w:rPr>
              <w:t xml:space="preserve">Conform Documentația standard </w:t>
            </w:r>
          </w:p>
          <w:p w14:paraId="07B60B8E" w14:textId="77777777" w:rsidR="00400FD5" w:rsidRPr="0003073E" w:rsidRDefault="00400FD5" w:rsidP="00842959">
            <w:pPr>
              <w:pStyle w:val="aff2"/>
              <w:contextualSpacing/>
              <w:jc w:val="both"/>
              <w:rPr>
                <w:sz w:val="20"/>
                <w:szCs w:val="20"/>
                <w:lang w:eastAsia="ru-RU"/>
              </w:rPr>
            </w:pPr>
            <w:r w:rsidRPr="0003073E">
              <w:rPr>
                <w:sz w:val="20"/>
                <w:szCs w:val="20"/>
              </w:rPr>
              <w:t>(</w:t>
            </w:r>
            <w:r w:rsidRPr="0003073E">
              <w:rPr>
                <w:b/>
                <w:i/>
                <w:sz w:val="20"/>
                <w:szCs w:val="20"/>
              </w:rPr>
              <w:t>anexa nr. 7</w:t>
            </w:r>
            <w:r w:rsidRPr="0003073E">
              <w:rPr>
                <w:sz w:val="20"/>
                <w:szCs w:val="20"/>
              </w:rPr>
              <w:t xml:space="preserve">) - </w:t>
            </w:r>
            <w:r w:rsidRPr="0003073E">
              <w:rPr>
                <w:i/>
                <w:sz w:val="20"/>
                <w:szCs w:val="20"/>
              </w:rPr>
              <w:t>confirmată prin  semnătura electronică a  Participantului.</w:t>
            </w:r>
          </w:p>
        </w:tc>
        <w:tc>
          <w:tcPr>
            <w:tcW w:w="1619" w:type="dxa"/>
          </w:tcPr>
          <w:p w14:paraId="6DE60CA4" w14:textId="77777777" w:rsidR="00400FD5" w:rsidRPr="0003073E" w:rsidRDefault="00400FD5" w:rsidP="00842959">
            <w:pPr>
              <w:jc w:val="center"/>
              <w:rPr>
                <w:sz w:val="20"/>
                <w:szCs w:val="20"/>
              </w:rPr>
            </w:pPr>
            <w:r w:rsidRPr="0003073E">
              <w:rPr>
                <w:iCs/>
                <w:sz w:val="20"/>
                <w:szCs w:val="20"/>
                <w:lang w:val="en-US"/>
              </w:rPr>
              <w:t>Obligatoriu depus odată cu oferta</w:t>
            </w:r>
          </w:p>
        </w:tc>
      </w:tr>
      <w:tr w:rsidR="00400FD5" w:rsidRPr="0003073E" w14:paraId="35F4AB76" w14:textId="77777777" w:rsidTr="00842959">
        <w:tc>
          <w:tcPr>
            <w:tcW w:w="601" w:type="dxa"/>
            <w:vAlign w:val="center"/>
          </w:tcPr>
          <w:p w14:paraId="1F2A4879" w14:textId="77777777" w:rsidR="00400FD5" w:rsidRPr="0003073E" w:rsidRDefault="00400FD5" w:rsidP="00842959">
            <w:pPr>
              <w:tabs>
                <w:tab w:val="left" w:pos="612"/>
              </w:tabs>
              <w:contextualSpacing/>
              <w:jc w:val="center"/>
            </w:pPr>
            <w:r w:rsidRPr="0003073E">
              <w:t>3</w:t>
            </w:r>
          </w:p>
        </w:tc>
        <w:tc>
          <w:tcPr>
            <w:tcW w:w="3478" w:type="dxa"/>
          </w:tcPr>
          <w:p w14:paraId="342B0FF1" w14:textId="77777777" w:rsidR="00400FD5" w:rsidRPr="0003073E" w:rsidRDefault="00400FD5" w:rsidP="00842959">
            <w:pPr>
              <w:pStyle w:val="aff2"/>
              <w:contextualSpacing/>
              <w:rPr>
                <w:sz w:val="22"/>
                <w:szCs w:val="22"/>
              </w:rPr>
            </w:pPr>
            <w:r w:rsidRPr="0003073E">
              <w:rPr>
                <w:sz w:val="22"/>
                <w:szCs w:val="22"/>
              </w:rPr>
              <w:t>Declaraţie privind valabilitatea ofertei</w:t>
            </w:r>
          </w:p>
        </w:tc>
        <w:tc>
          <w:tcPr>
            <w:tcW w:w="4490" w:type="dxa"/>
          </w:tcPr>
          <w:p w14:paraId="730F5D0D" w14:textId="77777777" w:rsidR="00400FD5" w:rsidRPr="0003073E" w:rsidRDefault="00400FD5" w:rsidP="00842959">
            <w:pPr>
              <w:contextualSpacing/>
              <w:jc w:val="both"/>
              <w:rPr>
                <w:sz w:val="20"/>
                <w:szCs w:val="20"/>
              </w:rPr>
            </w:pPr>
            <w:r w:rsidRPr="0003073E">
              <w:rPr>
                <w:sz w:val="20"/>
                <w:szCs w:val="20"/>
              </w:rPr>
              <w:t xml:space="preserve">Conform Documentația standard </w:t>
            </w:r>
          </w:p>
          <w:p w14:paraId="2F71A705" w14:textId="77777777" w:rsidR="00400FD5" w:rsidRPr="0003073E" w:rsidRDefault="00400FD5" w:rsidP="00842959">
            <w:pPr>
              <w:pStyle w:val="aff2"/>
              <w:contextualSpacing/>
              <w:jc w:val="both"/>
              <w:rPr>
                <w:sz w:val="20"/>
                <w:szCs w:val="20"/>
                <w:lang w:eastAsia="ru-RU"/>
              </w:rPr>
            </w:pPr>
            <w:r w:rsidRPr="0003073E">
              <w:rPr>
                <w:sz w:val="20"/>
                <w:szCs w:val="20"/>
              </w:rPr>
              <w:t>(</w:t>
            </w:r>
            <w:r w:rsidRPr="0003073E">
              <w:rPr>
                <w:b/>
                <w:i/>
                <w:sz w:val="20"/>
                <w:szCs w:val="20"/>
              </w:rPr>
              <w:t>anexa nr. 8</w:t>
            </w:r>
            <w:r w:rsidRPr="0003073E">
              <w:rPr>
                <w:sz w:val="20"/>
                <w:szCs w:val="20"/>
              </w:rPr>
              <w:t xml:space="preserve">) - </w:t>
            </w:r>
            <w:r w:rsidRPr="0003073E">
              <w:rPr>
                <w:i/>
                <w:sz w:val="20"/>
                <w:szCs w:val="20"/>
              </w:rPr>
              <w:t>confirmată prin  semnătura electronică a  Participantului.</w:t>
            </w:r>
          </w:p>
        </w:tc>
        <w:tc>
          <w:tcPr>
            <w:tcW w:w="1619" w:type="dxa"/>
          </w:tcPr>
          <w:p w14:paraId="362148DA" w14:textId="77777777" w:rsidR="00400FD5" w:rsidRPr="0003073E" w:rsidRDefault="00400FD5" w:rsidP="00842959">
            <w:pPr>
              <w:jc w:val="center"/>
              <w:rPr>
                <w:sz w:val="20"/>
                <w:szCs w:val="20"/>
              </w:rPr>
            </w:pPr>
            <w:r w:rsidRPr="0003073E">
              <w:rPr>
                <w:iCs/>
                <w:sz w:val="20"/>
                <w:szCs w:val="20"/>
                <w:lang w:val="en-US"/>
              </w:rPr>
              <w:t>Obligatoriu depus odată cu oferta</w:t>
            </w:r>
          </w:p>
        </w:tc>
      </w:tr>
      <w:tr w:rsidR="00400FD5" w:rsidRPr="0003073E" w14:paraId="60946E0D" w14:textId="77777777" w:rsidTr="00842959">
        <w:tc>
          <w:tcPr>
            <w:tcW w:w="601" w:type="dxa"/>
          </w:tcPr>
          <w:p w14:paraId="0662A6A9" w14:textId="77777777" w:rsidR="00400FD5" w:rsidRPr="0003073E" w:rsidRDefault="00400FD5" w:rsidP="00842959">
            <w:pPr>
              <w:tabs>
                <w:tab w:val="left" w:pos="612"/>
              </w:tabs>
              <w:contextualSpacing/>
              <w:jc w:val="center"/>
            </w:pPr>
            <w:r w:rsidRPr="0003073E">
              <w:t>4</w:t>
            </w:r>
          </w:p>
        </w:tc>
        <w:tc>
          <w:tcPr>
            <w:tcW w:w="3478" w:type="dxa"/>
          </w:tcPr>
          <w:p w14:paraId="11A05E3D" w14:textId="77777777" w:rsidR="00400FD5" w:rsidRPr="0003073E" w:rsidRDefault="00400FD5" w:rsidP="00842959">
            <w:pPr>
              <w:pStyle w:val="aff2"/>
              <w:contextualSpacing/>
              <w:rPr>
                <w:sz w:val="22"/>
                <w:szCs w:val="22"/>
              </w:rPr>
            </w:pPr>
            <w:r w:rsidRPr="0003073E">
              <w:rPr>
                <w:color w:val="000000" w:themeColor="text1"/>
                <w:sz w:val="22"/>
                <w:szCs w:val="22"/>
              </w:rPr>
              <w:t xml:space="preserve">Garanția pentru ofertă </w:t>
            </w:r>
            <w:r w:rsidRPr="0003073E">
              <w:rPr>
                <w:sz w:val="22"/>
                <w:szCs w:val="22"/>
                <w:lang w:val="en-US"/>
              </w:rPr>
              <w:t xml:space="preserve">– </w:t>
            </w:r>
            <w:r w:rsidRPr="0003073E">
              <w:rPr>
                <w:b/>
                <w:bCs/>
                <w:i/>
                <w:iCs/>
                <w:sz w:val="22"/>
                <w:szCs w:val="22"/>
                <w:lang w:val="en-US"/>
              </w:rPr>
              <w:t>1 %</w:t>
            </w:r>
            <w:r w:rsidRPr="0003073E">
              <w:rPr>
                <w:sz w:val="22"/>
                <w:szCs w:val="22"/>
                <w:lang w:val="en-US"/>
              </w:rPr>
              <w:t xml:space="preserve"> </w:t>
            </w:r>
            <w:r w:rsidRPr="0003073E">
              <w:rPr>
                <w:i/>
                <w:iCs/>
                <w:sz w:val="22"/>
                <w:szCs w:val="22"/>
                <w:lang w:val="en-US"/>
              </w:rPr>
              <w:t>din valoarea ofertei fără TVA</w:t>
            </w:r>
            <w:r w:rsidRPr="0003073E">
              <w:rPr>
                <w:color w:val="000000" w:themeColor="text1"/>
                <w:sz w:val="22"/>
                <w:szCs w:val="22"/>
              </w:rPr>
              <w:t xml:space="preserve"> </w:t>
            </w:r>
            <w:r w:rsidRPr="0003073E">
              <w:rPr>
                <w:sz w:val="22"/>
                <w:szCs w:val="22"/>
              </w:rPr>
              <w:t xml:space="preserve"> </w:t>
            </w:r>
          </w:p>
        </w:tc>
        <w:tc>
          <w:tcPr>
            <w:tcW w:w="4490" w:type="dxa"/>
            <w:vAlign w:val="center"/>
          </w:tcPr>
          <w:p w14:paraId="504C1084" w14:textId="77777777" w:rsidR="00400FD5" w:rsidRPr="0003073E" w:rsidRDefault="00400FD5" w:rsidP="00842959">
            <w:pPr>
              <w:contextualSpacing/>
              <w:jc w:val="both"/>
              <w:rPr>
                <w:sz w:val="20"/>
                <w:szCs w:val="20"/>
              </w:rPr>
            </w:pPr>
            <w:r w:rsidRPr="0003073E">
              <w:rPr>
                <w:sz w:val="20"/>
                <w:szCs w:val="20"/>
              </w:rPr>
              <w:t xml:space="preserve">Conform Documentația standard </w:t>
            </w:r>
          </w:p>
          <w:p w14:paraId="1122874D" w14:textId="77777777" w:rsidR="00400FD5" w:rsidRPr="0003073E" w:rsidRDefault="00400FD5" w:rsidP="008203E2">
            <w:pPr>
              <w:pStyle w:val="a"/>
              <w:numPr>
                <w:ilvl w:val="0"/>
                <w:numId w:val="23"/>
              </w:numPr>
              <w:tabs>
                <w:tab w:val="clear" w:pos="1134"/>
                <w:tab w:val="left" w:pos="-108"/>
              </w:tabs>
              <w:suppressAutoHyphens/>
              <w:spacing w:before="120" w:after="120"/>
              <w:contextualSpacing/>
              <w:rPr>
                <w:i/>
                <w:sz w:val="20"/>
                <w:szCs w:val="20"/>
              </w:rPr>
            </w:pPr>
            <w:proofErr w:type="spellStart"/>
            <w:r w:rsidRPr="0003073E">
              <w:rPr>
                <w:i/>
                <w:sz w:val="20"/>
                <w:szCs w:val="20"/>
              </w:rPr>
              <w:t>Scrisoare</w:t>
            </w:r>
            <w:proofErr w:type="spellEnd"/>
            <w:r w:rsidRPr="0003073E">
              <w:rPr>
                <w:i/>
                <w:sz w:val="20"/>
                <w:szCs w:val="20"/>
              </w:rPr>
              <w:t xml:space="preserve"> de </w:t>
            </w:r>
            <w:proofErr w:type="spellStart"/>
            <w:r w:rsidRPr="0003073E">
              <w:rPr>
                <w:i/>
                <w:sz w:val="20"/>
                <w:szCs w:val="20"/>
              </w:rPr>
              <w:t>garanție</w:t>
            </w:r>
            <w:proofErr w:type="spellEnd"/>
            <w:r w:rsidRPr="0003073E">
              <w:rPr>
                <w:i/>
                <w:sz w:val="20"/>
                <w:szCs w:val="20"/>
              </w:rPr>
              <w:t xml:space="preserve"> </w:t>
            </w:r>
            <w:proofErr w:type="spellStart"/>
            <w:r w:rsidRPr="0003073E">
              <w:rPr>
                <w:i/>
                <w:sz w:val="20"/>
                <w:szCs w:val="20"/>
              </w:rPr>
              <w:t>bancară</w:t>
            </w:r>
            <w:proofErr w:type="spellEnd"/>
            <w:r w:rsidRPr="0003073E">
              <w:rPr>
                <w:i/>
                <w:sz w:val="20"/>
                <w:szCs w:val="20"/>
              </w:rPr>
              <w:t xml:space="preserve"> (</w:t>
            </w:r>
            <w:proofErr w:type="spellStart"/>
            <w:r w:rsidRPr="0003073E">
              <w:rPr>
                <w:i/>
                <w:sz w:val="20"/>
                <w:szCs w:val="20"/>
              </w:rPr>
              <w:t>emisă</w:t>
            </w:r>
            <w:proofErr w:type="spellEnd"/>
            <w:r w:rsidRPr="0003073E">
              <w:rPr>
                <w:i/>
                <w:sz w:val="20"/>
                <w:szCs w:val="20"/>
              </w:rPr>
              <w:t xml:space="preserve"> de o </w:t>
            </w:r>
            <w:proofErr w:type="spellStart"/>
            <w:r w:rsidRPr="0003073E">
              <w:rPr>
                <w:i/>
                <w:sz w:val="20"/>
                <w:szCs w:val="20"/>
              </w:rPr>
              <w:t>bancă</w:t>
            </w:r>
            <w:proofErr w:type="spellEnd"/>
            <w:r w:rsidRPr="0003073E">
              <w:rPr>
                <w:i/>
                <w:sz w:val="20"/>
                <w:szCs w:val="20"/>
              </w:rPr>
              <w:t xml:space="preserve"> </w:t>
            </w:r>
            <w:proofErr w:type="spellStart"/>
            <w:r w:rsidRPr="0003073E">
              <w:rPr>
                <w:i/>
                <w:sz w:val="20"/>
                <w:szCs w:val="20"/>
              </w:rPr>
              <w:t>comercială</w:t>
            </w:r>
            <w:proofErr w:type="spellEnd"/>
            <w:r w:rsidRPr="0003073E">
              <w:rPr>
                <w:i/>
                <w:sz w:val="20"/>
                <w:szCs w:val="20"/>
              </w:rPr>
              <w:t xml:space="preserve">) </w:t>
            </w:r>
            <w:r w:rsidRPr="0003073E">
              <w:rPr>
                <w:sz w:val="20"/>
                <w:szCs w:val="20"/>
              </w:rPr>
              <w:t>conform</w:t>
            </w:r>
            <w:r w:rsidRPr="0003073E">
              <w:rPr>
                <w:i/>
                <w:sz w:val="20"/>
                <w:szCs w:val="20"/>
              </w:rPr>
              <w:t xml:space="preserve"> </w:t>
            </w:r>
            <w:proofErr w:type="spellStart"/>
            <w:r w:rsidRPr="0003073E">
              <w:rPr>
                <w:sz w:val="20"/>
                <w:szCs w:val="20"/>
              </w:rPr>
              <w:t>Documentația</w:t>
            </w:r>
            <w:proofErr w:type="spellEnd"/>
            <w:r w:rsidRPr="0003073E">
              <w:rPr>
                <w:sz w:val="20"/>
                <w:szCs w:val="20"/>
              </w:rPr>
              <w:t xml:space="preserve"> </w:t>
            </w:r>
            <w:proofErr w:type="spellStart"/>
            <w:r w:rsidRPr="0003073E">
              <w:rPr>
                <w:sz w:val="20"/>
                <w:szCs w:val="20"/>
              </w:rPr>
              <w:t>standart</w:t>
            </w:r>
            <w:proofErr w:type="spellEnd"/>
            <w:r w:rsidRPr="0003073E">
              <w:rPr>
                <w:sz w:val="20"/>
                <w:szCs w:val="20"/>
              </w:rPr>
              <w:t xml:space="preserve"> (</w:t>
            </w:r>
            <w:proofErr w:type="spellStart"/>
            <w:r w:rsidRPr="0003073E">
              <w:rPr>
                <w:b/>
                <w:i/>
                <w:sz w:val="20"/>
                <w:szCs w:val="20"/>
              </w:rPr>
              <w:t>anexa</w:t>
            </w:r>
            <w:proofErr w:type="spellEnd"/>
            <w:r w:rsidRPr="0003073E">
              <w:rPr>
                <w:b/>
                <w:i/>
                <w:sz w:val="20"/>
                <w:szCs w:val="20"/>
              </w:rPr>
              <w:t xml:space="preserve"> nr. 9</w:t>
            </w:r>
            <w:r w:rsidRPr="0003073E">
              <w:rPr>
                <w:sz w:val="20"/>
                <w:szCs w:val="20"/>
              </w:rPr>
              <w:t xml:space="preserve">) - </w:t>
            </w:r>
            <w:proofErr w:type="spellStart"/>
            <w:r w:rsidRPr="0003073E">
              <w:rPr>
                <w:i/>
                <w:sz w:val="20"/>
                <w:szCs w:val="20"/>
              </w:rPr>
              <w:t>confirmată</w:t>
            </w:r>
            <w:proofErr w:type="spellEnd"/>
            <w:r w:rsidRPr="0003073E">
              <w:rPr>
                <w:i/>
                <w:sz w:val="20"/>
                <w:szCs w:val="20"/>
              </w:rPr>
              <w:t xml:space="preserve"> </w:t>
            </w:r>
            <w:proofErr w:type="spellStart"/>
            <w:proofErr w:type="gramStart"/>
            <w:r w:rsidRPr="0003073E">
              <w:rPr>
                <w:i/>
                <w:sz w:val="20"/>
                <w:szCs w:val="20"/>
              </w:rPr>
              <w:t>prin</w:t>
            </w:r>
            <w:proofErr w:type="spellEnd"/>
            <w:r w:rsidRPr="0003073E">
              <w:rPr>
                <w:i/>
                <w:sz w:val="20"/>
                <w:szCs w:val="20"/>
              </w:rPr>
              <w:t xml:space="preserve">  </w:t>
            </w:r>
            <w:proofErr w:type="spellStart"/>
            <w:r w:rsidRPr="0003073E">
              <w:rPr>
                <w:i/>
                <w:sz w:val="20"/>
                <w:szCs w:val="20"/>
              </w:rPr>
              <w:t>semnătura</w:t>
            </w:r>
            <w:proofErr w:type="spellEnd"/>
            <w:proofErr w:type="gramEnd"/>
            <w:r w:rsidRPr="0003073E">
              <w:rPr>
                <w:i/>
                <w:sz w:val="20"/>
                <w:szCs w:val="20"/>
              </w:rPr>
              <w:t xml:space="preserve"> </w:t>
            </w:r>
            <w:proofErr w:type="spellStart"/>
            <w:r w:rsidRPr="0003073E">
              <w:rPr>
                <w:i/>
                <w:sz w:val="20"/>
                <w:szCs w:val="20"/>
              </w:rPr>
              <w:t>electronică</w:t>
            </w:r>
            <w:proofErr w:type="spellEnd"/>
            <w:r w:rsidRPr="0003073E">
              <w:rPr>
                <w:i/>
                <w:sz w:val="20"/>
                <w:szCs w:val="20"/>
              </w:rPr>
              <w:t xml:space="preserve"> </w:t>
            </w:r>
            <w:proofErr w:type="gramStart"/>
            <w:r w:rsidRPr="0003073E">
              <w:rPr>
                <w:i/>
                <w:sz w:val="20"/>
                <w:szCs w:val="20"/>
              </w:rPr>
              <w:t xml:space="preserve">a  </w:t>
            </w:r>
            <w:proofErr w:type="spellStart"/>
            <w:r w:rsidRPr="0003073E">
              <w:rPr>
                <w:i/>
                <w:sz w:val="20"/>
                <w:szCs w:val="20"/>
              </w:rPr>
              <w:t>Participantului</w:t>
            </w:r>
            <w:proofErr w:type="spellEnd"/>
            <w:proofErr w:type="gramEnd"/>
            <w:r w:rsidRPr="0003073E">
              <w:rPr>
                <w:i/>
                <w:sz w:val="20"/>
                <w:szCs w:val="20"/>
              </w:rPr>
              <w:t>,</w:t>
            </w:r>
          </w:p>
          <w:p w14:paraId="74AD454C" w14:textId="77777777" w:rsidR="00400FD5" w:rsidRPr="0003073E" w:rsidRDefault="00400FD5" w:rsidP="00842959">
            <w:pPr>
              <w:tabs>
                <w:tab w:val="left" w:pos="372"/>
              </w:tabs>
              <w:suppressAutoHyphens/>
              <w:spacing w:before="120" w:after="120"/>
              <w:ind w:left="432"/>
              <w:contextualSpacing/>
              <w:rPr>
                <w:b/>
                <w:i/>
                <w:sz w:val="20"/>
                <w:szCs w:val="20"/>
              </w:rPr>
            </w:pPr>
            <w:r w:rsidRPr="0003073E">
              <w:rPr>
                <w:b/>
                <w:i/>
                <w:sz w:val="20"/>
                <w:szCs w:val="20"/>
              </w:rPr>
              <w:t>sau</w:t>
            </w:r>
          </w:p>
          <w:p w14:paraId="36487AE2" w14:textId="77777777" w:rsidR="00400FD5" w:rsidRPr="0003073E" w:rsidRDefault="00400FD5" w:rsidP="00842959">
            <w:pPr>
              <w:tabs>
                <w:tab w:val="left" w:pos="372"/>
              </w:tabs>
              <w:suppressAutoHyphens/>
              <w:spacing w:before="120" w:after="120"/>
              <w:ind w:left="432" w:hanging="360"/>
              <w:contextualSpacing/>
              <w:rPr>
                <w:i/>
                <w:sz w:val="20"/>
                <w:szCs w:val="20"/>
              </w:rPr>
            </w:pPr>
            <w:r w:rsidRPr="0003073E">
              <w:rPr>
                <w:i/>
                <w:sz w:val="20"/>
                <w:szCs w:val="20"/>
              </w:rPr>
              <w:t xml:space="preserve">      b)  Garanţia pentru ofertă prin transfer la contul autorităţii contractante, conform următoarelor date bancare:</w:t>
            </w:r>
          </w:p>
          <w:p w14:paraId="159EF6C3" w14:textId="77777777" w:rsidR="00400FD5" w:rsidRPr="0003073E" w:rsidRDefault="00400FD5" w:rsidP="00842959">
            <w:pPr>
              <w:spacing w:after="120"/>
              <w:ind w:left="599"/>
              <w:contextualSpacing/>
              <w:rPr>
                <w:i/>
                <w:sz w:val="20"/>
                <w:szCs w:val="20"/>
              </w:rPr>
            </w:pPr>
            <w:r w:rsidRPr="0003073E">
              <w:rPr>
                <w:i/>
                <w:sz w:val="20"/>
                <w:szCs w:val="20"/>
              </w:rPr>
              <w:t>Beneficiarul plăţii:</w:t>
            </w:r>
            <w:r w:rsidRPr="0003073E">
              <w:rPr>
                <w:b/>
                <w:i/>
                <w:sz w:val="20"/>
                <w:szCs w:val="20"/>
                <w:shd w:val="clear" w:color="auto" w:fill="FFFFFF"/>
                <w:lang w:val="en-US"/>
              </w:rPr>
              <w:t xml:space="preserve"> Primaria or. Rezina</w:t>
            </w:r>
          </w:p>
          <w:p w14:paraId="0E6D5555" w14:textId="77777777" w:rsidR="00400FD5" w:rsidRPr="0003073E" w:rsidRDefault="00400FD5" w:rsidP="00842959">
            <w:pPr>
              <w:spacing w:after="120"/>
              <w:ind w:left="599"/>
              <w:contextualSpacing/>
              <w:rPr>
                <w:b/>
                <w:i/>
                <w:sz w:val="20"/>
                <w:szCs w:val="20"/>
                <w:lang w:val="en-US"/>
              </w:rPr>
            </w:pPr>
            <w:r w:rsidRPr="0003073E">
              <w:rPr>
                <w:i/>
                <w:sz w:val="20"/>
                <w:szCs w:val="20"/>
              </w:rPr>
              <w:t>Denumirea Băncii:</w:t>
            </w:r>
            <w:r w:rsidRPr="0003073E">
              <w:rPr>
                <w:b/>
                <w:i/>
                <w:sz w:val="20"/>
                <w:szCs w:val="20"/>
                <w:shd w:val="clear" w:color="auto" w:fill="FFFFFF"/>
                <w:lang w:val="en-US"/>
              </w:rPr>
              <w:t xml:space="preserve"> Ministerul Finanțelor, Trezorera Regională Centru</w:t>
            </w:r>
          </w:p>
          <w:p w14:paraId="136F6417" w14:textId="77777777" w:rsidR="00400FD5" w:rsidRPr="0003073E" w:rsidRDefault="00400FD5" w:rsidP="00842959">
            <w:pPr>
              <w:spacing w:after="120"/>
              <w:ind w:left="599"/>
              <w:contextualSpacing/>
              <w:rPr>
                <w:i/>
                <w:sz w:val="20"/>
                <w:szCs w:val="20"/>
              </w:rPr>
            </w:pPr>
            <w:r w:rsidRPr="0003073E">
              <w:rPr>
                <w:i/>
                <w:sz w:val="20"/>
                <w:szCs w:val="20"/>
              </w:rPr>
              <w:t xml:space="preserve">Codul fiscal: </w:t>
            </w:r>
            <w:r w:rsidRPr="0003073E">
              <w:rPr>
                <w:b/>
                <w:i/>
                <w:sz w:val="20"/>
                <w:szCs w:val="20"/>
                <w:shd w:val="clear" w:color="auto" w:fill="FFFFFF"/>
                <w:lang w:val="en-US"/>
              </w:rPr>
              <w:t>1007601006391</w:t>
            </w:r>
          </w:p>
          <w:p w14:paraId="335F8166" w14:textId="77777777" w:rsidR="00400FD5" w:rsidRPr="0003073E" w:rsidRDefault="00400FD5" w:rsidP="00842959">
            <w:pPr>
              <w:spacing w:after="120"/>
              <w:ind w:left="599"/>
              <w:contextualSpacing/>
              <w:rPr>
                <w:i/>
                <w:sz w:val="20"/>
                <w:szCs w:val="20"/>
              </w:rPr>
            </w:pPr>
            <w:r w:rsidRPr="0003073E">
              <w:rPr>
                <w:i/>
                <w:sz w:val="20"/>
                <w:szCs w:val="20"/>
              </w:rPr>
              <w:t xml:space="preserve">Contul trezorerial: </w:t>
            </w:r>
            <w:r w:rsidRPr="0003073E">
              <w:rPr>
                <w:b/>
                <w:i/>
                <w:sz w:val="20"/>
                <w:szCs w:val="20"/>
                <w:shd w:val="clear" w:color="auto" w:fill="FFFFFF"/>
                <w:lang w:val="en-US"/>
              </w:rPr>
              <w:t>MD76TRPCDZ518410A00839AA</w:t>
            </w:r>
          </w:p>
          <w:p w14:paraId="71F404FC" w14:textId="77777777" w:rsidR="00400FD5" w:rsidRPr="0003073E" w:rsidRDefault="00400FD5" w:rsidP="00842959">
            <w:pPr>
              <w:spacing w:after="120"/>
              <w:ind w:left="599"/>
              <w:contextualSpacing/>
              <w:rPr>
                <w:i/>
                <w:sz w:val="20"/>
                <w:szCs w:val="20"/>
              </w:rPr>
            </w:pPr>
            <w:r w:rsidRPr="0003073E">
              <w:rPr>
                <w:i/>
                <w:sz w:val="20"/>
                <w:szCs w:val="20"/>
              </w:rPr>
              <w:t xml:space="preserve">Contul bancar: </w:t>
            </w:r>
            <w:r w:rsidRPr="0003073E">
              <w:rPr>
                <w:b/>
                <w:i/>
                <w:sz w:val="20"/>
                <w:szCs w:val="20"/>
                <w:shd w:val="clear" w:color="auto" w:fill="FFFFFF"/>
                <w:lang w:val="en-US"/>
              </w:rPr>
              <w:t>TREZMD2X</w:t>
            </w:r>
          </w:p>
          <w:p w14:paraId="39703D12" w14:textId="77777777" w:rsidR="00400FD5" w:rsidRPr="0003073E" w:rsidRDefault="00400FD5" w:rsidP="00842959">
            <w:pPr>
              <w:spacing w:after="120"/>
              <w:ind w:left="599"/>
              <w:contextualSpacing/>
              <w:rPr>
                <w:i/>
                <w:sz w:val="20"/>
                <w:szCs w:val="20"/>
              </w:rPr>
            </w:pPr>
            <w:r w:rsidRPr="0003073E">
              <w:rPr>
                <w:i/>
                <w:sz w:val="20"/>
                <w:szCs w:val="20"/>
              </w:rPr>
              <w:t xml:space="preserve">Trezoreria regională: </w:t>
            </w:r>
            <w:r w:rsidRPr="0003073E">
              <w:rPr>
                <w:b/>
                <w:i/>
                <w:sz w:val="20"/>
                <w:szCs w:val="20"/>
                <w:shd w:val="clear" w:color="auto" w:fill="FFFFFF"/>
                <w:lang w:val="en-US"/>
              </w:rPr>
              <w:t>Trezorera Regională Centru</w:t>
            </w:r>
          </w:p>
          <w:p w14:paraId="21E3A964" w14:textId="77777777" w:rsidR="00400FD5" w:rsidRPr="0003073E" w:rsidRDefault="00400FD5" w:rsidP="00842959">
            <w:pPr>
              <w:contextualSpacing/>
              <w:jc w:val="both"/>
              <w:rPr>
                <w:i/>
                <w:sz w:val="20"/>
                <w:szCs w:val="20"/>
              </w:rPr>
            </w:pPr>
            <w:r w:rsidRPr="0003073E">
              <w:rPr>
                <w:i/>
                <w:sz w:val="20"/>
                <w:szCs w:val="20"/>
              </w:rPr>
              <w:t>cu nota “Pentru setul documentelor de atribuire” sau “Pentru garanţia pentru ofertă la „procedura de achiziție publică nr. ____ din _______”</w:t>
            </w:r>
          </w:p>
          <w:p w14:paraId="35E6309A" w14:textId="77777777" w:rsidR="00400FD5" w:rsidRPr="0003073E" w:rsidRDefault="00400FD5" w:rsidP="00842959">
            <w:pPr>
              <w:contextualSpacing/>
              <w:jc w:val="both"/>
              <w:rPr>
                <w:sz w:val="20"/>
                <w:szCs w:val="20"/>
                <w:lang w:val="en-US"/>
              </w:rPr>
            </w:pPr>
          </w:p>
        </w:tc>
        <w:tc>
          <w:tcPr>
            <w:tcW w:w="1619" w:type="dxa"/>
          </w:tcPr>
          <w:p w14:paraId="5AE36487" w14:textId="77777777" w:rsidR="00400FD5" w:rsidRPr="0003073E" w:rsidRDefault="00400FD5" w:rsidP="00842959">
            <w:pPr>
              <w:jc w:val="center"/>
              <w:rPr>
                <w:sz w:val="20"/>
                <w:szCs w:val="20"/>
                <w:lang w:val="en-US"/>
              </w:rPr>
            </w:pPr>
            <w:r w:rsidRPr="0003073E">
              <w:rPr>
                <w:iCs/>
                <w:sz w:val="20"/>
                <w:szCs w:val="20"/>
                <w:lang w:val="en-US"/>
              </w:rPr>
              <w:t>Obligatoriu depus odată cu oferta</w:t>
            </w:r>
          </w:p>
        </w:tc>
      </w:tr>
      <w:tr w:rsidR="00400FD5" w:rsidRPr="0003073E" w14:paraId="364AE9AB" w14:textId="77777777" w:rsidTr="00842959">
        <w:trPr>
          <w:trHeight w:val="352"/>
        </w:trPr>
        <w:tc>
          <w:tcPr>
            <w:tcW w:w="601" w:type="dxa"/>
            <w:shd w:val="clear" w:color="auto" w:fill="E7E6E6" w:themeFill="background2"/>
            <w:vAlign w:val="center"/>
          </w:tcPr>
          <w:p w14:paraId="394ECEDA" w14:textId="77777777" w:rsidR="00400FD5" w:rsidRPr="0003073E" w:rsidRDefault="00400FD5" w:rsidP="00842959">
            <w:pPr>
              <w:tabs>
                <w:tab w:val="left" w:pos="612"/>
              </w:tabs>
              <w:contextualSpacing/>
              <w:jc w:val="both"/>
              <w:rPr>
                <w:b/>
              </w:rPr>
            </w:pPr>
            <w:r w:rsidRPr="0003073E">
              <w:rPr>
                <w:b/>
              </w:rPr>
              <w:t>5.</w:t>
            </w:r>
          </w:p>
        </w:tc>
        <w:tc>
          <w:tcPr>
            <w:tcW w:w="7968" w:type="dxa"/>
            <w:gridSpan w:val="2"/>
            <w:shd w:val="clear" w:color="auto" w:fill="E7E6E6" w:themeFill="background2"/>
          </w:tcPr>
          <w:p w14:paraId="1F624AC7" w14:textId="77777777" w:rsidR="00400FD5" w:rsidRPr="0003073E" w:rsidRDefault="00400FD5" w:rsidP="00842959">
            <w:pPr>
              <w:jc w:val="both"/>
              <w:rPr>
                <w:iCs/>
                <w:lang w:val="en-US"/>
              </w:rPr>
            </w:pPr>
            <w:r w:rsidRPr="0003073E">
              <w:rPr>
                <w:b/>
              </w:rPr>
              <w:t>Propunerea economică și financiară:</w:t>
            </w:r>
          </w:p>
        </w:tc>
        <w:tc>
          <w:tcPr>
            <w:tcW w:w="1619" w:type="dxa"/>
            <w:shd w:val="clear" w:color="auto" w:fill="E7E6E6" w:themeFill="background2"/>
          </w:tcPr>
          <w:p w14:paraId="18DB7602" w14:textId="77777777" w:rsidR="00400FD5" w:rsidRPr="0003073E" w:rsidRDefault="00400FD5" w:rsidP="00842959">
            <w:pPr>
              <w:jc w:val="center"/>
              <w:rPr>
                <w:iCs/>
                <w:lang w:val="en-US"/>
              </w:rPr>
            </w:pPr>
          </w:p>
        </w:tc>
      </w:tr>
      <w:tr w:rsidR="00400FD5" w:rsidRPr="0003073E" w14:paraId="31D935E4" w14:textId="77777777" w:rsidTr="00842959">
        <w:tc>
          <w:tcPr>
            <w:tcW w:w="601" w:type="dxa"/>
            <w:vAlign w:val="center"/>
          </w:tcPr>
          <w:p w14:paraId="72F30EC6" w14:textId="77777777" w:rsidR="00400FD5" w:rsidRPr="0003073E" w:rsidRDefault="00400FD5" w:rsidP="00842959">
            <w:pPr>
              <w:tabs>
                <w:tab w:val="left" w:pos="612"/>
              </w:tabs>
              <w:contextualSpacing/>
              <w:jc w:val="both"/>
            </w:pPr>
            <w:r w:rsidRPr="0003073E">
              <w:lastRenderedPageBreak/>
              <w:t>5.1</w:t>
            </w:r>
          </w:p>
        </w:tc>
        <w:tc>
          <w:tcPr>
            <w:tcW w:w="3478" w:type="dxa"/>
          </w:tcPr>
          <w:p w14:paraId="718AB0F9" w14:textId="77777777" w:rsidR="00400FD5" w:rsidRPr="0003073E" w:rsidRDefault="00400FD5" w:rsidP="00842959">
            <w:pPr>
              <w:pStyle w:val="aff2"/>
              <w:contextualSpacing/>
              <w:jc w:val="both"/>
              <w:rPr>
                <w:iCs/>
                <w:sz w:val="22"/>
                <w:szCs w:val="22"/>
                <w:lang w:val="en-US"/>
              </w:rPr>
            </w:pPr>
            <w:r w:rsidRPr="0003073E">
              <w:rPr>
                <w:sz w:val="22"/>
                <w:szCs w:val="22"/>
                <w:lang w:val="en-US"/>
              </w:rPr>
              <w:t>Informații/documente privind capacitatea economică și/sau financiară</w:t>
            </w:r>
          </w:p>
        </w:tc>
        <w:tc>
          <w:tcPr>
            <w:tcW w:w="4490" w:type="dxa"/>
          </w:tcPr>
          <w:p w14:paraId="70B421C9" w14:textId="77777777" w:rsidR="00400FD5" w:rsidRPr="0003073E" w:rsidRDefault="00400FD5" w:rsidP="00842959">
            <w:pPr>
              <w:tabs>
                <w:tab w:val="left" w:pos="612"/>
              </w:tabs>
              <w:spacing w:before="120" w:after="120"/>
              <w:contextualSpacing/>
              <w:jc w:val="both"/>
              <w:rPr>
                <w:b/>
                <w:i/>
                <w:sz w:val="20"/>
                <w:szCs w:val="20"/>
                <w:u w:val="single"/>
              </w:rPr>
            </w:pPr>
            <w:r w:rsidRPr="0003073E">
              <w:rPr>
                <w:sz w:val="20"/>
                <w:szCs w:val="20"/>
              </w:rPr>
              <w:t xml:space="preserve">Cifra medie de afaceri pentru ultimii 3 ani, nu mai mic </w:t>
            </w:r>
            <w:r w:rsidRPr="0003073E">
              <w:rPr>
                <w:b/>
                <w:i/>
                <w:sz w:val="20"/>
                <w:szCs w:val="20"/>
                <w:u w:val="single"/>
              </w:rPr>
              <w:t>150% din valoarea  fiecărui lot,</w:t>
            </w:r>
          </w:p>
          <w:p w14:paraId="49811A6C" w14:textId="77777777" w:rsidR="00400FD5" w:rsidRPr="0003073E" w:rsidRDefault="00400FD5" w:rsidP="00842959">
            <w:pPr>
              <w:tabs>
                <w:tab w:val="left" w:pos="612"/>
              </w:tabs>
              <w:spacing w:before="120" w:after="120"/>
              <w:contextualSpacing/>
              <w:jc w:val="both"/>
              <w:rPr>
                <w:i/>
                <w:iCs/>
                <w:sz w:val="20"/>
                <w:szCs w:val="20"/>
                <w:u w:val="single"/>
              </w:rPr>
            </w:pPr>
            <w:r w:rsidRPr="0003073E">
              <w:rPr>
                <w:sz w:val="20"/>
                <w:szCs w:val="20"/>
              </w:rPr>
              <w:t xml:space="preserve">de  </w:t>
            </w:r>
            <w:r w:rsidRPr="0003073E">
              <w:rPr>
                <w:i/>
                <w:iCs/>
                <w:sz w:val="20"/>
                <w:szCs w:val="20"/>
                <w:u w:val="single"/>
              </w:rPr>
              <w:t>Lotul 1:-1530000,00 lei;</w:t>
            </w:r>
          </w:p>
          <w:p w14:paraId="78DF8B8E" w14:textId="77777777" w:rsidR="00400FD5" w:rsidRPr="0003073E" w:rsidRDefault="00400FD5" w:rsidP="00842959">
            <w:pPr>
              <w:tabs>
                <w:tab w:val="left" w:pos="612"/>
              </w:tabs>
              <w:spacing w:before="120" w:after="120"/>
              <w:contextualSpacing/>
              <w:jc w:val="both"/>
              <w:rPr>
                <w:iCs/>
                <w:sz w:val="20"/>
                <w:szCs w:val="20"/>
                <w:lang w:val="en-US"/>
              </w:rPr>
            </w:pPr>
            <w:r w:rsidRPr="0003073E">
              <w:rPr>
                <w:i/>
                <w:iCs/>
                <w:sz w:val="20"/>
                <w:szCs w:val="20"/>
                <w:u w:val="single"/>
              </w:rPr>
              <w:t xml:space="preserve">      Lotul 2:-2160000,00 lei</w:t>
            </w:r>
          </w:p>
        </w:tc>
        <w:tc>
          <w:tcPr>
            <w:tcW w:w="1619" w:type="dxa"/>
            <w:vAlign w:val="center"/>
          </w:tcPr>
          <w:p w14:paraId="32F9BD20" w14:textId="77777777" w:rsidR="00400FD5" w:rsidRPr="0003073E" w:rsidRDefault="00400FD5" w:rsidP="00842959">
            <w:pPr>
              <w:tabs>
                <w:tab w:val="left" w:pos="612"/>
              </w:tabs>
              <w:spacing w:before="120" w:after="120"/>
              <w:contextualSpacing/>
              <w:jc w:val="center"/>
              <w:rPr>
                <w:iCs/>
                <w:sz w:val="20"/>
                <w:szCs w:val="20"/>
                <w:lang w:val="en-US"/>
              </w:rPr>
            </w:pPr>
            <w:r w:rsidRPr="0003073E">
              <w:rPr>
                <w:iCs/>
                <w:sz w:val="20"/>
                <w:szCs w:val="20"/>
                <w:lang w:val="en-US"/>
              </w:rPr>
              <w:t>Obligatoriu depus odată cu oferta</w:t>
            </w:r>
          </w:p>
        </w:tc>
      </w:tr>
      <w:tr w:rsidR="00400FD5" w:rsidRPr="0003073E" w14:paraId="2851EEF7" w14:textId="77777777" w:rsidTr="00842959">
        <w:tc>
          <w:tcPr>
            <w:tcW w:w="601" w:type="dxa"/>
            <w:vAlign w:val="center"/>
          </w:tcPr>
          <w:p w14:paraId="74F52751" w14:textId="77777777" w:rsidR="00400FD5" w:rsidRPr="0003073E" w:rsidRDefault="00400FD5" w:rsidP="00842959">
            <w:pPr>
              <w:tabs>
                <w:tab w:val="left" w:pos="612"/>
              </w:tabs>
              <w:contextualSpacing/>
              <w:jc w:val="both"/>
            </w:pPr>
            <w:r w:rsidRPr="0003073E">
              <w:t>5.2</w:t>
            </w:r>
          </w:p>
        </w:tc>
        <w:tc>
          <w:tcPr>
            <w:tcW w:w="3478" w:type="dxa"/>
          </w:tcPr>
          <w:p w14:paraId="7BF2572B" w14:textId="77777777" w:rsidR="00400FD5" w:rsidRPr="0003073E" w:rsidRDefault="00400FD5" w:rsidP="00842959">
            <w:pPr>
              <w:pStyle w:val="aff2"/>
              <w:contextualSpacing/>
              <w:jc w:val="both"/>
              <w:rPr>
                <w:sz w:val="22"/>
                <w:szCs w:val="22"/>
              </w:rPr>
            </w:pPr>
            <w:r w:rsidRPr="0003073E">
              <w:rPr>
                <w:rFonts w:eastAsia="PMingLiU"/>
                <w:sz w:val="22"/>
                <w:szCs w:val="22"/>
                <w:lang w:val="en-US"/>
              </w:rPr>
              <w:t xml:space="preserve">Declarație privind </w:t>
            </w:r>
            <w:r w:rsidRPr="0003073E">
              <w:rPr>
                <w:sz w:val="22"/>
                <w:szCs w:val="22"/>
              </w:rPr>
              <w:t>situația financiară pentru perioada de gestiune anterioară</w:t>
            </w:r>
          </w:p>
        </w:tc>
        <w:tc>
          <w:tcPr>
            <w:tcW w:w="4490" w:type="dxa"/>
            <w:vAlign w:val="center"/>
          </w:tcPr>
          <w:p w14:paraId="1B06F97F" w14:textId="77777777" w:rsidR="00400FD5" w:rsidRPr="0003073E" w:rsidRDefault="00400FD5" w:rsidP="00842959">
            <w:pPr>
              <w:ind w:firstLine="34"/>
              <w:contextualSpacing/>
              <w:jc w:val="both"/>
              <w:rPr>
                <w:iCs/>
                <w:sz w:val="20"/>
                <w:szCs w:val="20"/>
                <w:lang w:val="en-US"/>
              </w:rPr>
            </w:pPr>
            <w:r w:rsidRPr="0003073E">
              <w:rPr>
                <w:rFonts w:eastAsia="PMingLiU"/>
                <w:sz w:val="20"/>
                <w:szCs w:val="20"/>
                <w:lang w:val="en-US"/>
              </w:rPr>
              <w:t xml:space="preserve">Declarație - </w:t>
            </w:r>
            <w:r w:rsidRPr="0003073E">
              <w:rPr>
                <w:i/>
                <w:iCs/>
                <w:sz w:val="20"/>
                <w:szCs w:val="20"/>
                <w:lang w:val="en-US"/>
              </w:rPr>
              <w:t>confirmat prin  semnătura electronică a  Participantului</w:t>
            </w:r>
            <w:r w:rsidRPr="0003073E">
              <w:rPr>
                <w:iCs/>
                <w:sz w:val="20"/>
                <w:szCs w:val="20"/>
                <w:lang w:val="en-US"/>
              </w:rPr>
              <w:t>.</w:t>
            </w:r>
          </w:p>
          <w:p w14:paraId="759E2DC3" w14:textId="77777777" w:rsidR="00400FD5" w:rsidRPr="0003073E" w:rsidRDefault="00400FD5" w:rsidP="00842959">
            <w:pPr>
              <w:pStyle w:val="a"/>
              <w:numPr>
                <w:ilvl w:val="0"/>
                <w:numId w:val="0"/>
              </w:numPr>
              <w:tabs>
                <w:tab w:val="clear" w:pos="1134"/>
                <w:tab w:val="left" w:pos="72"/>
                <w:tab w:val="left" w:pos="284"/>
                <w:tab w:val="left" w:pos="426"/>
              </w:tabs>
              <w:spacing w:after="120"/>
              <w:ind w:firstLine="142"/>
              <w:contextualSpacing/>
              <w:rPr>
                <w:sz w:val="20"/>
                <w:szCs w:val="20"/>
              </w:rPr>
            </w:pPr>
            <w:r w:rsidRPr="0003073E">
              <w:rPr>
                <w:rStyle w:val="12"/>
                <w:b/>
                <w:i/>
                <w:color w:val="auto"/>
                <w:sz w:val="20"/>
              </w:rPr>
              <w:t>Ofertantul economic trebuie să demonstreze</w:t>
            </w:r>
            <w:r w:rsidRPr="0003073E">
              <w:rPr>
                <w:rStyle w:val="12"/>
                <w:rFonts w:eastAsia="Calibri"/>
                <w:b/>
                <w:i/>
                <w:color w:val="auto"/>
                <w:sz w:val="20"/>
              </w:rPr>
              <w:t xml:space="preserve"> </w:t>
            </w:r>
            <w:proofErr w:type="spellStart"/>
            <w:r w:rsidRPr="0003073E">
              <w:rPr>
                <w:sz w:val="20"/>
                <w:szCs w:val="20"/>
              </w:rPr>
              <w:t>situația</w:t>
            </w:r>
            <w:proofErr w:type="spellEnd"/>
            <w:r w:rsidRPr="0003073E">
              <w:rPr>
                <w:sz w:val="20"/>
                <w:szCs w:val="20"/>
              </w:rPr>
              <w:t xml:space="preserve"> </w:t>
            </w:r>
            <w:proofErr w:type="spellStart"/>
            <w:r w:rsidRPr="0003073E">
              <w:rPr>
                <w:sz w:val="20"/>
                <w:szCs w:val="20"/>
              </w:rPr>
              <w:t>financiară</w:t>
            </w:r>
            <w:proofErr w:type="spellEnd"/>
            <w:r w:rsidRPr="0003073E">
              <w:rPr>
                <w:sz w:val="20"/>
                <w:szCs w:val="20"/>
              </w:rPr>
              <w:t xml:space="preserve"> </w:t>
            </w:r>
            <w:proofErr w:type="spellStart"/>
            <w:r w:rsidRPr="0003073E">
              <w:rPr>
                <w:sz w:val="20"/>
                <w:szCs w:val="20"/>
              </w:rPr>
              <w:t>pentru</w:t>
            </w:r>
            <w:proofErr w:type="spellEnd"/>
            <w:r w:rsidRPr="0003073E">
              <w:rPr>
                <w:sz w:val="20"/>
                <w:szCs w:val="20"/>
              </w:rPr>
              <w:t xml:space="preserve"> </w:t>
            </w:r>
            <w:proofErr w:type="spellStart"/>
            <w:r w:rsidRPr="0003073E">
              <w:rPr>
                <w:sz w:val="20"/>
                <w:szCs w:val="20"/>
              </w:rPr>
              <w:t>perioada</w:t>
            </w:r>
            <w:proofErr w:type="spellEnd"/>
            <w:r w:rsidRPr="0003073E">
              <w:rPr>
                <w:sz w:val="20"/>
                <w:szCs w:val="20"/>
              </w:rPr>
              <w:t xml:space="preserve"> de </w:t>
            </w:r>
            <w:proofErr w:type="spellStart"/>
            <w:r w:rsidRPr="0003073E">
              <w:rPr>
                <w:sz w:val="20"/>
                <w:szCs w:val="20"/>
              </w:rPr>
              <w:t>gestiune</w:t>
            </w:r>
            <w:proofErr w:type="spellEnd"/>
            <w:r w:rsidRPr="0003073E">
              <w:rPr>
                <w:sz w:val="20"/>
                <w:szCs w:val="20"/>
              </w:rPr>
              <w:t xml:space="preserve"> </w:t>
            </w:r>
            <w:proofErr w:type="spellStart"/>
            <w:r w:rsidRPr="0003073E">
              <w:rPr>
                <w:sz w:val="20"/>
                <w:szCs w:val="20"/>
              </w:rPr>
              <w:t>anterioară</w:t>
            </w:r>
            <w:proofErr w:type="spellEnd"/>
            <w:r w:rsidRPr="0003073E">
              <w:rPr>
                <w:sz w:val="20"/>
                <w:szCs w:val="20"/>
              </w:rPr>
              <w:t xml:space="preserve">, </w:t>
            </w:r>
            <w:proofErr w:type="spellStart"/>
            <w:r w:rsidRPr="0003073E">
              <w:rPr>
                <w:sz w:val="20"/>
                <w:szCs w:val="20"/>
              </w:rPr>
              <w:t>avizată</w:t>
            </w:r>
            <w:proofErr w:type="spellEnd"/>
            <w:r w:rsidRPr="0003073E">
              <w:rPr>
                <w:sz w:val="20"/>
                <w:szCs w:val="20"/>
              </w:rPr>
              <w:t xml:space="preserve"> </w:t>
            </w:r>
            <w:proofErr w:type="spellStart"/>
            <w:r w:rsidRPr="0003073E">
              <w:rPr>
                <w:sz w:val="20"/>
                <w:szCs w:val="20"/>
              </w:rPr>
              <w:t>şi</w:t>
            </w:r>
            <w:proofErr w:type="spellEnd"/>
            <w:r w:rsidRPr="0003073E">
              <w:rPr>
                <w:sz w:val="20"/>
                <w:szCs w:val="20"/>
              </w:rPr>
              <w:t xml:space="preserve"> </w:t>
            </w:r>
            <w:proofErr w:type="spellStart"/>
            <w:r w:rsidRPr="0003073E">
              <w:rPr>
                <w:sz w:val="20"/>
                <w:szCs w:val="20"/>
              </w:rPr>
              <w:t>înregistrată</w:t>
            </w:r>
            <w:proofErr w:type="spellEnd"/>
            <w:r w:rsidRPr="0003073E">
              <w:rPr>
                <w:sz w:val="20"/>
                <w:szCs w:val="20"/>
              </w:rPr>
              <w:t xml:space="preserve"> de </w:t>
            </w:r>
            <w:proofErr w:type="spellStart"/>
            <w:r w:rsidRPr="0003073E">
              <w:rPr>
                <w:sz w:val="20"/>
                <w:szCs w:val="20"/>
              </w:rPr>
              <w:t>organele</w:t>
            </w:r>
            <w:proofErr w:type="spellEnd"/>
            <w:r w:rsidRPr="0003073E">
              <w:rPr>
                <w:sz w:val="20"/>
                <w:szCs w:val="20"/>
              </w:rPr>
              <w:t xml:space="preserve"> </w:t>
            </w:r>
            <w:proofErr w:type="spellStart"/>
            <w:r w:rsidRPr="0003073E">
              <w:rPr>
                <w:sz w:val="20"/>
                <w:szCs w:val="20"/>
              </w:rPr>
              <w:t>competente</w:t>
            </w:r>
            <w:proofErr w:type="spellEnd"/>
            <w:r w:rsidRPr="0003073E">
              <w:rPr>
                <w:sz w:val="20"/>
                <w:szCs w:val="20"/>
              </w:rPr>
              <w:t xml:space="preserve">, </w:t>
            </w:r>
            <w:proofErr w:type="spellStart"/>
            <w:r w:rsidRPr="0003073E">
              <w:rPr>
                <w:sz w:val="20"/>
                <w:szCs w:val="20"/>
              </w:rPr>
              <w:t>și</w:t>
            </w:r>
            <w:proofErr w:type="spellEnd"/>
            <w:r w:rsidRPr="0003073E">
              <w:rPr>
                <w:sz w:val="20"/>
                <w:szCs w:val="20"/>
              </w:rPr>
              <w:t xml:space="preserve"> </w:t>
            </w:r>
            <w:proofErr w:type="spellStart"/>
            <w:r w:rsidRPr="0003073E">
              <w:rPr>
                <w:sz w:val="20"/>
                <w:szCs w:val="20"/>
              </w:rPr>
              <w:t>orice</w:t>
            </w:r>
            <w:proofErr w:type="spellEnd"/>
            <w:r w:rsidRPr="0003073E">
              <w:rPr>
                <w:sz w:val="20"/>
                <w:szCs w:val="20"/>
              </w:rPr>
              <w:t xml:space="preserve"> </w:t>
            </w:r>
            <w:proofErr w:type="spellStart"/>
            <w:r w:rsidRPr="0003073E">
              <w:rPr>
                <w:sz w:val="20"/>
                <w:szCs w:val="20"/>
              </w:rPr>
              <w:t>alte</w:t>
            </w:r>
            <w:proofErr w:type="spellEnd"/>
            <w:r w:rsidRPr="0003073E">
              <w:rPr>
                <w:sz w:val="20"/>
                <w:szCs w:val="20"/>
              </w:rPr>
              <w:t xml:space="preserve"> </w:t>
            </w:r>
            <w:proofErr w:type="spellStart"/>
            <w:r w:rsidRPr="0003073E">
              <w:rPr>
                <w:sz w:val="20"/>
                <w:szCs w:val="20"/>
              </w:rPr>
              <w:t>documente</w:t>
            </w:r>
            <w:proofErr w:type="spellEnd"/>
            <w:r w:rsidRPr="0003073E">
              <w:rPr>
                <w:sz w:val="20"/>
                <w:szCs w:val="20"/>
              </w:rPr>
              <w:t xml:space="preserve"> </w:t>
            </w:r>
            <w:proofErr w:type="spellStart"/>
            <w:r w:rsidRPr="0003073E">
              <w:rPr>
                <w:sz w:val="20"/>
                <w:szCs w:val="20"/>
              </w:rPr>
              <w:t>legale</w:t>
            </w:r>
            <w:proofErr w:type="spellEnd"/>
            <w:r w:rsidRPr="0003073E">
              <w:rPr>
                <w:sz w:val="20"/>
                <w:szCs w:val="20"/>
              </w:rPr>
              <w:t xml:space="preserve"> </w:t>
            </w:r>
            <w:proofErr w:type="spellStart"/>
            <w:r w:rsidRPr="0003073E">
              <w:rPr>
                <w:sz w:val="20"/>
                <w:szCs w:val="20"/>
              </w:rPr>
              <w:t>edificatoare</w:t>
            </w:r>
            <w:proofErr w:type="spellEnd"/>
            <w:r w:rsidRPr="0003073E">
              <w:rPr>
                <w:sz w:val="20"/>
                <w:szCs w:val="20"/>
              </w:rPr>
              <w:t xml:space="preserve"> </w:t>
            </w:r>
            <w:proofErr w:type="spellStart"/>
            <w:r w:rsidRPr="0003073E">
              <w:rPr>
                <w:sz w:val="20"/>
                <w:szCs w:val="20"/>
              </w:rPr>
              <w:t>prin</w:t>
            </w:r>
            <w:proofErr w:type="spellEnd"/>
            <w:r w:rsidRPr="0003073E">
              <w:rPr>
                <w:sz w:val="20"/>
                <w:szCs w:val="20"/>
              </w:rPr>
              <w:t xml:space="preserve"> care </w:t>
            </w:r>
            <w:proofErr w:type="spellStart"/>
            <w:r w:rsidRPr="0003073E">
              <w:rPr>
                <w:sz w:val="20"/>
                <w:szCs w:val="20"/>
              </w:rPr>
              <w:t>ofertantul</w:t>
            </w:r>
            <w:proofErr w:type="spellEnd"/>
            <w:r w:rsidRPr="0003073E">
              <w:rPr>
                <w:sz w:val="20"/>
                <w:szCs w:val="20"/>
              </w:rPr>
              <w:t xml:space="preserve"> </w:t>
            </w:r>
            <w:proofErr w:type="spellStart"/>
            <w:r w:rsidRPr="0003073E">
              <w:rPr>
                <w:sz w:val="20"/>
                <w:szCs w:val="20"/>
              </w:rPr>
              <w:t>își</w:t>
            </w:r>
            <w:proofErr w:type="spellEnd"/>
            <w:r w:rsidRPr="0003073E">
              <w:rPr>
                <w:sz w:val="20"/>
                <w:szCs w:val="20"/>
              </w:rPr>
              <w:t xml:space="preserve"> </w:t>
            </w:r>
            <w:proofErr w:type="spellStart"/>
            <w:r w:rsidRPr="0003073E">
              <w:rPr>
                <w:sz w:val="20"/>
                <w:szCs w:val="20"/>
              </w:rPr>
              <w:t>poate</w:t>
            </w:r>
            <w:proofErr w:type="spellEnd"/>
            <w:r w:rsidRPr="0003073E">
              <w:rPr>
                <w:sz w:val="20"/>
                <w:szCs w:val="20"/>
              </w:rPr>
              <w:t xml:space="preserve"> </w:t>
            </w:r>
            <w:proofErr w:type="spellStart"/>
            <w:r w:rsidRPr="0003073E">
              <w:rPr>
                <w:sz w:val="20"/>
                <w:szCs w:val="20"/>
              </w:rPr>
              <w:t>dovedi</w:t>
            </w:r>
            <w:proofErr w:type="spellEnd"/>
            <w:r w:rsidRPr="0003073E">
              <w:rPr>
                <w:sz w:val="20"/>
                <w:szCs w:val="20"/>
              </w:rPr>
              <w:t xml:space="preserve"> </w:t>
            </w:r>
            <w:proofErr w:type="spellStart"/>
            <w:r w:rsidRPr="0003073E">
              <w:rPr>
                <w:sz w:val="20"/>
                <w:szCs w:val="20"/>
              </w:rPr>
              <w:t>capacitatea</w:t>
            </w:r>
            <w:proofErr w:type="spellEnd"/>
            <w:r w:rsidRPr="0003073E">
              <w:rPr>
                <w:sz w:val="20"/>
                <w:szCs w:val="20"/>
              </w:rPr>
              <w:t xml:space="preserve"> </w:t>
            </w:r>
            <w:proofErr w:type="spellStart"/>
            <w:r w:rsidRPr="0003073E">
              <w:rPr>
                <w:sz w:val="20"/>
                <w:szCs w:val="20"/>
              </w:rPr>
              <w:t>economico-financiară</w:t>
            </w:r>
            <w:proofErr w:type="spellEnd"/>
            <w:r w:rsidRPr="0003073E">
              <w:rPr>
                <w:sz w:val="20"/>
                <w:szCs w:val="20"/>
              </w:rPr>
              <w:t>.</w:t>
            </w:r>
          </w:p>
          <w:p w14:paraId="504E8D9F" w14:textId="77777777" w:rsidR="00400FD5" w:rsidRPr="0003073E" w:rsidRDefault="00400FD5" w:rsidP="00842959">
            <w:pPr>
              <w:pStyle w:val="a"/>
              <w:numPr>
                <w:ilvl w:val="0"/>
                <w:numId w:val="0"/>
              </w:numPr>
              <w:tabs>
                <w:tab w:val="clear" w:pos="1134"/>
                <w:tab w:val="left" w:pos="72"/>
                <w:tab w:val="left" w:pos="284"/>
                <w:tab w:val="left" w:pos="426"/>
              </w:tabs>
              <w:spacing w:after="120"/>
              <w:ind w:firstLine="142"/>
              <w:contextualSpacing/>
              <w:rPr>
                <w:iCs/>
              </w:rPr>
            </w:pPr>
            <w:r w:rsidRPr="0003073E">
              <w:rPr>
                <w:rStyle w:val="12"/>
                <w:b/>
                <w:i/>
                <w:color w:val="auto"/>
                <w:sz w:val="20"/>
              </w:rPr>
              <w:t xml:space="preserve">Disponibilitatea de bani lichizi – minim de 30% din valoarea ofertei prezentate </w:t>
            </w:r>
            <w:r w:rsidRPr="0003073E">
              <w:rPr>
                <w:rStyle w:val="12"/>
              </w:rPr>
              <w:t>fără TVA.</w:t>
            </w:r>
          </w:p>
        </w:tc>
        <w:tc>
          <w:tcPr>
            <w:tcW w:w="1619" w:type="dxa"/>
          </w:tcPr>
          <w:p w14:paraId="709BE94C" w14:textId="77777777" w:rsidR="00400FD5" w:rsidRPr="0003073E" w:rsidRDefault="00400FD5" w:rsidP="00842959">
            <w:pPr>
              <w:pStyle w:val="aff2"/>
              <w:contextualSpacing/>
              <w:jc w:val="center"/>
              <w:rPr>
                <w:sz w:val="20"/>
                <w:szCs w:val="20"/>
              </w:rPr>
            </w:pPr>
            <w:r w:rsidRPr="0003073E">
              <w:rPr>
                <w:iCs/>
                <w:sz w:val="20"/>
                <w:szCs w:val="20"/>
                <w:lang w:val="en-US"/>
              </w:rPr>
              <w:t>Obligatoriu depus odată cu oferta</w:t>
            </w:r>
          </w:p>
        </w:tc>
      </w:tr>
      <w:tr w:rsidR="00400FD5" w:rsidRPr="0003073E" w14:paraId="48E47515" w14:textId="77777777" w:rsidTr="00842959">
        <w:trPr>
          <w:trHeight w:val="1338"/>
        </w:trPr>
        <w:tc>
          <w:tcPr>
            <w:tcW w:w="601" w:type="dxa"/>
            <w:vAlign w:val="center"/>
          </w:tcPr>
          <w:p w14:paraId="6A493200" w14:textId="77777777" w:rsidR="00400FD5" w:rsidRPr="0003073E" w:rsidRDefault="00400FD5" w:rsidP="00842959">
            <w:pPr>
              <w:tabs>
                <w:tab w:val="left" w:pos="612"/>
              </w:tabs>
              <w:contextualSpacing/>
              <w:jc w:val="both"/>
            </w:pPr>
            <w:r w:rsidRPr="0003073E">
              <w:t>5.3</w:t>
            </w:r>
          </w:p>
        </w:tc>
        <w:tc>
          <w:tcPr>
            <w:tcW w:w="3478" w:type="dxa"/>
          </w:tcPr>
          <w:p w14:paraId="151013A7" w14:textId="77777777" w:rsidR="00400FD5" w:rsidRPr="0003073E" w:rsidRDefault="00400FD5" w:rsidP="00842959">
            <w:pPr>
              <w:contextualSpacing/>
              <w:rPr>
                <w:lang w:val="en-US"/>
              </w:rPr>
            </w:pPr>
            <w:r w:rsidRPr="0003073E">
              <w:t xml:space="preserve">Lichiditate generala </w:t>
            </w:r>
          </w:p>
        </w:tc>
        <w:tc>
          <w:tcPr>
            <w:tcW w:w="4490" w:type="dxa"/>
          </w:tcPr>
          <w:p w14:paraId="24CEA57E" w14:textId="77777777" w:rsidR="00400FD5" w:rsidRPr="0003073E" w:rsidRDefault="00400FD5" w:rsidP="00842959">
            <w:pPr>
              <w:contextualSpacing/>
              <w:jc w:val="both"/>
              <w:rPr>
                <w:iCs/>
                <w:sz w:val="20"/>
                <w:szCs w:val="20"/>
                <w:lang w:val="en-US"/>
              </w:rPr>
            </w:pPr>
            <w:r w:rsidRPr="0003073E">
              <w:rPr>
                <w:sz w:val="20"/>
                <w:szCs w:val="20"/>
                <w:lang w:val="en-US"/>
              </w:rPr>
              <w:t xml:space="preserve">Certificat - </w:t>
            </w:r>
            <w:r w:rsidRPr="0003073E">
              <w:rPr>
                <w:i/>
                <w:iCs/>
                <w:sz w:val="20"/>
                <w:szCs w:val="20"/>
                <w:lang w:val="en-US"/>
              </w:rPr>
              <w:t>confirmat prin  semnătura electronică a  Participantului</w:t>
            </w:r>
            <w:r w:rsidRPr="0003073E">
              <w:rPr>
                <w:iCs/>
                <w:sz w:val="20"/>
                <w:szCs w:val="20"/>
                <w:lang w:val="en-US"/>
              </w:rPr>
              <w:t>.</w:t>
            </w:r>
          </w:p>
          <w:p w14:paraId="26AF929D" w14:textId="77777777" w:rsidR="00400FD5" w:rsidRPr="0003073E" w:rsidRDefault="00400FD5" w:rsidP="00842959">
            <w:pPr>
              <w:pStyle w:val="a"/>
              <w:numPr>
                <w:ilvl w:val="0"/>
                <w:numId w:val="0"/>
              </w:numPr>
              <w:tabs>
                <w:tab w:val="clear" w:pos="1134"/>
                <w:tab w:val="left" w:pos="-108"/>
                <w:tab w:val="left" w:pos="0"/>
              </w:tabs>
              <w:spacing w:after="120"/>
              <w:ind w:firstLine="142"/>
              <w:contextualSpacing/>
              <w:rPr>
                <w:sz w:val="20"/>
                <w:szCs w:val="20"/>
              </w:rPr>
            </w:pPr>
            <w:r w:rsidRPr="0003073E">
              <w:rPr>
                <w:rStyle w:val="12"/>
                <w:b/>
                <w:i/>
                <w:color w:val="auto"/>
                <w:sz w:val="20"/>
                <w:szCs w:val="20"/>
              </w:rPr>
              <w:t xml:space="preserve">Ofertantul economic trebuie să </w:t>
            </w:r>
            <w:proofErr w:type="spellStart"/>
            <w:r w:rsidRPr="0003073E">
              <w:rPr>
                <w:rStyle w:val="12"/>
                <w:b/>
                <w:i/>
                <w:color w:val="auto"/>
                <w:sz w:val="20"/>
                <w:szCs w:val="20"/>
              </w:rPr>
              <w:t>demonstrareză</w:t>
            </w:r>
            <w:proofErr w:type="spellEnd"/>
            <w:r w:rsidRPr="0003073E">
              <w:rPr>
                <w:rStyle w:val="12"/>
                <w:rFonts w:eastAsia="Calibri"/>
                <w:b/>
                <w:i/>
                <w:color w:val="auto"/>
                <w:sz w:val="20"/>
                <w:szCs w:val="20"/>
              </w:rPr>
              <w:t xml:space="preserve"> </w:t>
            </w:r>
            <w:proofErr w:type="spellStart"/>
            <w:r w:rsidRPr="0003073E">
              <w:rPr>
                <w:sz w:val="20"/>
                <w:szCs w:val="20"/>
              </w:rPr>
              <w:t>lichiditate</w:t>
            </w:r>
            <w:proofErr w:type="spellEnd"/>
            <w:r w:rsidRPr="0003073E">
              <w:rPr>
                <w:sz w:val="20"/>
                <w:szCs w:val="20"/>
              </w:rPr>
              <w:t xml:space="preserve"> </w:t>
            </w:r>
            <w:proofErr w:type="spellStart"/>
            <w:r w:rsidRPr="0003073E">
              <w:rPr>
                <w:sz w:val="20"/>
                <w:szCs w:val="20"/>
              </w:rPr>
              <w:t>generală</w:t>
            </w:r>
            <w:proofErr w:type="spellEnd"/>
            <w:r w:rsidRPr="0003073E">
              <w:rPr>
                <w:sz w:val="20"/>
                <w:szCs w:val="20"/>
              </w:rPr>
              <w:t xml:space="preserve"> (active </w:t>
            </w:r>
            <w:proofErr w:type="spellStart"/>
            <w:r w:rsidRPr="0003073E">
              <w:rPr>
                <w:sz w:val="20"/>
                <w:szCs w:val="20"/>
              </w:rPr>
              <w:t>circulante</w:t>
            </w:r>
            <w:proofErr w:type="spellEnd"/>
            <w:r w:rsidRPr="0003073E">
              <w:rPr>
                <w:sz w:val="20"/>
                <w:szCs w:val="20"/>
              </w:rPr>
              <w:t>/</w:t>
            </w:r>
            <w:proofErr w:type="spellStart"/>
            <w:r w:rsidRPr="0003073E">
              <w:rPr>
                <w:sz w:val="20"/>
                <w:szCs w:val="20"/>
              </w:rPr>
              <w:t>datorii</w:t>
            </w:r>
            <w:proofErr w:type="spellEnd"/>
            <w:r w:rsidRPr="0003073E">
              <w:rPr>
                <w:sz w:val="20"/>
                <w:szCs w:val="20"/>
              </w:rPr>
              <w:t xml:space="preserve"> </w:t>
            </w:r>
            <w:proofErr w:type="spellStart"/>
            <w:r w:rsidRPr="0003073E">
              <w:rPr>
                <w:sz w:val="20"/>
                <w:szCs w:val="20"/>
              </w:rPr>
              <w:t>curente</w:t>
            </w:r>
            <w:proofErr w:type="spellEnd"/>
            <w:r w:rsidRPr="0003073E">
              <w:rPr>
                <w:sz w:val="20"/>
                <w:szCs w:val="20"/>
              </w:rPr>
              <w:t xml:space="preserve">) </w:t>
            </w:r>
            <w:proofErr w:type="spellStart"/>
            <w:r w:rsidRPr="0003073E">
              <w:rPr>
                <w:sz w:val="20"/>
                <w:szCs w:val="20"/>
              </w:rPr>
              <w:t>și</w:t>
            </w:r>
            <w:proofErr w:type="spellEnd"/>
            <w:r w:rsidRPr="0003073E">
              <w:rPr>
                <w:sz w:val="20"/>
                <w:szCs w:val="20"/>
              </w:rPr>
              <w:t xml:space="preserve"> </w:t>
            </w:r>
            <w:proofErr w:type="spellStart"/>
            <w:r w:rsidRPr="0003073E">
              <w:rPr>
                <w:sz w:val="20"/>
                <w:szCs w:val="20"/>
              </w:rPr>
              <w:t>nivelul</w:t>
            </w:r>
            <w:proofErr w:type="spellEnd"/>
            <w:r w:rsidRPr="0003073E">
              <w:rPr>
                <w:sz w:val="20"/>
                <w:szCs w:val="20"/>
              </w:rPr>
              <w:t xml:space="preserve"> minim de </w:t>
            </w:r>
            <w:proofErr w:type="spellStart"/>
            <w:r w:rsidRPr="0003073E">
              <w:rPr>
                <w:sz w:val="20"/>
                <w:szCs w:val="20"/>
              </w:rPr>
              <w:t>lichiditate</w:t>
            </w:r>
            <w:proofErr w:type="spellEnd"/>
            <w:r w:rsidRPr="0003073E">
              <w:rPr>
                <w:sz w:val="20"/>
                <w:szCs w:val="20"/>
              </w:rPr>
              <w:t xml:space="preserve"> </w:t>
            </w:r>
            <w:r w:rsidRPr="0003073E">
              <w:rPr>
                <w:b/>
                <w:i/>
                <w:sz w:val="20"/>
                <w:szCs w:val="20"/>
              </w:rPr>
              <w:t xml:space="preserve">(nu </w:t>
            </w:r>
            <w:proofErr w:type="spellStart"/>
            <w:r w:rsidRPr="0003073E">
              <w:rPr>
                <w:b/>
                <w:i/>
                <w:sz w:val="20"/>
                <w:szCs w:val="20"/>
              </w:rPr>
              <w:t>mai</w:t>
            </w:r>
            <w:proofErr w:type="spellEnd"/>
            <w:r w:rsidRPr="0003073E">
              <w:rPr>
                <w:b/>
                <w:i/>
                <w:sz w:val="20"/>
                <w:szCs w:val="20"/>
              </w:rPr>
              <w:t xml:space="preserve"> </w:t>
            </w:r>
            <w:proofErr w:type="spellStart"/>
            <w:r w:rsidRPr="0003073E">
              <w:rPr>
                <w:b/>
                <w:i/>
                <w:sz w:val="20"/>
                <w:szCs w:val="20"/>
              </w:rPr>
              <w:t>puțin</w:t>
            </w:r>
            <w:proofErr w:type="spellEnd"/>
            <w:r w:rsidRPr="0003073E">
              <w:rPr>
                <w:b/>
                <w:i/>
                <w:sz w:val="20"/>
                <w:szCs w:val="20"/>
              </w:rPr>
              <w:t xml:space="preserve"> de 100% )</w:t>
            </w:r>
            <w:r w:rsidRPr="0003073E">
              <w:rPr>
                <w:sz w:val="20"/>
                <w:szCs w:val="20"/>
              </w:rPr>
              <w:t>;</w:t>
            </w:r>
          </w:p>
        </w:tc>
        <w:tc>
          <w:tcPr>
            <w:tcW w:w="1619" w:type="dxa"/>
          </w:tcPr>
          <w:p w14:paraId="38986195" w14:textId="77777777" w:rsidR="00400FD5" w:rsidRPr="0003073E" w:rsidRDefault="00400FD5" w:rsidP="00842959">
            <w:pPr>
              <w:contextualSpacing/>
              <w:jc w:val="center"/>
              <w:rPr>
                <w:sz w:val="20"/>
                <w:szCs w:val="20"/>
                <w:lang w:val="en-US"/>
              </w:rPr>
            </w:pPr>
            <w:r w:rsidRPr="0003073E">
              <w:rPr>
                <w:iCs/>
                <w:sz w:val="20"/>
                <w:szCs w:val="20"/>
                <w:lang w:val="en-US"/>
              </w:rPr>
              <w:t>Obligatoriu depus odată cu oferta</w:t>
            </w:r>
          </w:p>
        </w:tc>
      </w:tr>
      <w:tr w:rsidR="00400FD5" w:rsidRPr="0003073E" w14:paraId="71DE7BF8" w14:textId="77777777" w:rsidTr="00842959">
        <w:tc>
          <w:tcPr>
            <w:tcW w:w="601" w:type="dxa"/>
            <w:vAlign w:val="center"/>
          </w:tcPr>
          <w:p w14:paraId="7F6C8C4E" w14:textId="77777777" w:rsidR="00400FD5" w:rsidRPr="0003073E" w:rsidRDefault="00400FD5" w:rsidP="00842959">
            <w:pPr>
              <w:tabs>
                <w:tab w:val="left" w:pos="612"/>
              </w:tabs>
              <w:contextualSpacing/>
              <w:jc w:val="both"/>
            </w:pPr>
            <w:r w:rsidRPr="0003073E">
              <w:t>5.4</w:t>
            </w:r>
          </w:p>
        </w:tc>
        <w:tc>
          <w:tcPr>
            <w:tcW w:w="3478" w:type="dxa"/>
            <w:vAlign w:val="center"/>
          </w:tcPr>
          <w:p w14:paraId="024F78D6" w14:textId="77777777" w:rsidR="00400FD5" w:rsidRPr="0003073E" w:rsidRDefault="00400FD5" w:rsidP="00842959">
            <w:pPr>
              <w:tabs>
                <w:tab w:val="left" w:pos="612"/>
              </w:tabs>
              <w:spacing w:before="120" w:after="120"/>
              <w:contextualSpacing/>
              <w:jc w:val="both"/>
              <w:rPr>
                <w:lang w:val="en-US"/>
              </w:rPr>
            </w:pPr>
            <w:r w:rsidRPr="0003073E">
              <w:rPr>
                <w:color w:val="000000"/>
              </w:rPr>
              <w:t>Ultimul raport financiar</w:t>
            </w:r>
          </w:p>
        </w:tc>
        <w:tc>
          <w:tcPr>
            <w:tcW w:w="4490" w:type="dxa"/>
            <w:vAlign w:val="center"/>
          </w:tcPr>
          <w:p w14:paraId="3DDB5DD1" w14:textId="77777777" w:rsidR="00400FD5" w:rsidRPr="0003073E" w:rsidRDefault="00400FD5" w:rsidP="00842959">
            <w:pPr>
              <w:tabs>
                <w:tab w:val="left" w:pos="612"/>
              </w:tabs>
              <w:spacing w:before="120" w:after="120"/>
              <w:contextualSpacing/>
              <w:jc w:val="both"/>
              <w:rPr>
                <w:sz w:val="20"/>
                <w:szCs w:val="20"/>
                <w:lang w:val="en-US"/>
              </w:rPr>
            </w:pPr>
            <w:r w:rsidRPr="0003073E">
              <w:rPr>
                <w:sz w:val="20"/>
                <w:szCs w:val="20"/>
                <w:lang w:val="en-US"/>
              </w:rPr>
              <w:t>Raport financiar</w:t>
            </w:r>
            <w:r w:rsidRPr="0003073E">
              <w:rPr>
                <w:i/>
                <w:iCs/>
                <w:sz w:val="20"/>
                <w:szCs w:val="20"/>
                <w:lang w:val="en-US"/>
              </w:rPr>
              <w:t xml:space="preserve"> - confirmat prin  semnătura electronică a  Participantului</w:t>
            </w:r>
            <w:r w:rsidRPr="0003073E">
              <w:rPr>
                <w:iCs/>
                <w:sz w:val="20"/>
                <w:szCs w:val="20"/>
                <w:lang w:val="en-US"/>
              </w:rPr>
              <w:t>.</w:t>
            </w:r>
          </w:p>
        </w:tc>
        <w:tc>
          <w:tcPr>
            <w:tcW w:w="1619" w:type="dxa"/>
          </w:tcPr>
          <w:p w14:paraId="23AAFDFC" w14:textId="77777777" w:rsidR="00400FD5" w:rsidRPr="0003073E" w:rsidRDefault="00400FD5" w:rsidP="00842959">
            <w:pPr>
              <w:contextualSpacing/>
              <w:jc w:val="center"/>
              <w:rPr>
                <w:iCs/>
                <w:sz w:val="20"/>
                <w:szCs w:val="20"/>
                <w:lang w:val="en-US"/>
              </w:rPr>
            </w:pPr>
            <w:r w:rsidRPr="0003073E">
              <w:rPr>
                <w:iCs/>
                <w:sz w:val="20"/>
                <w:szCs w:val="20"/>
                <w:lang w:val="en-US"/>
              </w:rPr>
              <w:t>Obligatoriu depus odată cu oferta</w:t>
            </w:r>
          </w:p>
        </w:tc>
      </w:tr>
      <w:tr w:rsidR="00400FD5" w:rsidRPr="0003073E" w14:paraId="39E633FE" w14:textId="77777777" w:rsidTr="00842959">
        <w:tc>
          <w:tcPr>
            <w:tcW w:w="601" w:type="dxa"/>
            <w:shd w:val="clear" w:color="auto" w:fill="E7E6E6" w:themeFill="background2"/>
            <w:vAlign w:val="center"/>
          </w:tcPr>
          <w:p w14:paraId="7F46C79C" w14:textId="77777777" w:rsidR="00400FD5" w:rsidRPr="0003073E" w:rsidRDefault="00400FD5" w:rsidP="00842959">
            <w:pPr>
              <w:tabs>
                <w:tab w:val="left" w:pos="612"/>
              </w:tabs>
              <w:contextualSpacing/>
              <w:jc w:val="both"/>
              <w:rPr>
                <w:b/>
              </w:rPr>
            </w:pPr>
            <w:r w:rsidRPr="0003073E">
              <w:rPr>
                <w:b/>
              </w:rPr>
              <w:t>6</w:t>
            </w:r>
          </w:p>
        </w:tc>
        <w:tc>
          <w:tcPr>
            <w:tcW w:w="7968" w:type="dxa"/>
            <w:gridSpan w:val="2"/>
            <w:shd w:val="clear" w:color="auto" w:fill="E7E6E6" w:themeFill="background2"/>
          </w:tcPr>
          <w:p w14:paraId="5964A8E0" w14:textId="77777777" w:rsidR="00400FD5" w:rsidRPr="0003073E" w:rsidRDefault="00400FD5" w:rsidP="00842959">
            <w:pPr>
              <w:contextualSpacing/>
              <w:jc w:val="both"/>
              <w:rPr>
                <w:iCs/>
                <w:lang w:val="en-US"/>
              </w:rPr>
            </w:pPr>
            <w:r w:rsidRPr="0003073E">
              <w:rPr>
                <w:b/>
              </w:rPr>
              <w:t xml:space="preserve">Propunerea tehnică și profesională: </w:t>
            </w:r>
          </w:p>
        </w:tc>
        <w:tc>
          <w:tcPr>
            <w:tcW w:w="1619" w:type="dxa"/>
            <w:shd w:val="clear" w:color="auto" w:fill="E7E6E6" w:themeFill="background2"/>
          </w:tcPr>
          <w:p w14:paraId="05AF874C" w14:textId="77777777" w:rsidR="00400FD5" w:rsidRPr="0003073E" w:rsidRDefault="00400FD5" w:rsidP="00842959">
            <w:pPr>
              <w:contextualSpacing/>
              <w:jc w:val="center"/>
              <w:rPr>
                <w:iCs/>
                <w:lang w:val="en-US"/>
              </w:rPr>
            </w:pPr>
          </w:p>
        </w:tc>
      </w:tr>
      <w:tr w:rsidR="00400FD5" w:rsidRPr="0003073E" w14:paraId="3EB9CC78" w14:textId="77777777" w:rsidTr="00842959">
        <w:tc>
          <w:tcPr>
            <w:tcW w:w="601" w:type="dxa"/>
            <w:vAlign w:val="center"/>
          </w:tcPr>
          <w:p w14:paraId="4F6578C1" w14:textId="77777777" w:rsidR="00400FD5" w:rsidRPr="0003073E" w:rsidRDefault="00400FD5" w:rsidP="00842959">
            <w:pPr>
              <w:tabs>
                <w:tab w:val="left" w:pos="612"/>
              </w:tabs>
              <w:contextualSpacing/>
              <w:jc w:val="both"/>
            </w:pPr>
            <w:r w:rsidRPr="0003073E">
              <w:t>6.1</w:t>
            </w:r>
          </w:p>
        </w:tc>
        <w:tc>
          <w:tcPr>
            <w:tcW w:w="3478" w:type="dxa"/>
          </w:tcPr>
          <w:p w14:paraId="02D66A05" w14:textId="77777777" w:rsidR="00400FD5" w:rsidRPr="0003073E" w:rsidRDefault="00400FD5" w:rsidP="00842959">
            <w:pPr>
              <w:pStyle w:val="aff2"/>
              <w:contextualSpacing/>
              <w:rPr>
                <w:sz w:val="22"/>
                <w:szCs w:val="22"/>
              </w:rPr>
            </w:pPr>
            <w:r w:rsidRPr="0003073E">
              <w:rPr>
                <w:sz w:val="22"/>
                <w:szCs w:val="22"/>
                <w:lang w:val="en-US"/>
              </w:rPr>
              <w:t>Documentația de deviz</w:t>
            </w:r>
          </w:p>
          <w:p w14:paraId="76ADF67D" w14:textId="77777777" w:rsidR="00400FD5" w:rsidRPr="0003073E" w:rsidRDefault="00400FD5" w:rsidP="00842959">
            <w:pPr>
              <w:pStyle w:val="aff2"/>
              <w:contextualSpacing/>
              <w:rPr>
                <w:sz w:val="22"/>
                <w:szCs w:val="22"/>
                <w:lang w:val="en-US"/>
              </w:rPr>
            </w:pPr>
          </w:p>
          <w:p w14:paraId="0AD60DDB" w14:textId="77777777" w:rsidR="00400FD5" w:rsidRPr="0003073E" w:rsidRDefault="00400FD5" w:rsidP="00842959">
            <w:pPr>
              <w:pStyle w:val="aff2"/>
              <w:contextualSpacing/>
              <w:rPr>
                <w:sz w:val="22"/>
                <w:szCs w:val="22"/>
                <w:lang w:val="en-US"/>
              </w:rPr>
            </w:pPr>
          </w:p>
          <w:p w14:paraId="50DE3917" w14:textId="77777777" w:rsidR="00400FD5" w:rsidRPr="0003073E" w:rsidRDefault="00400FD5" w:rsidP="00842959">
            <w:pPr>
              <w:pStyle w:val="aff2"/>
              <w:contextualSpacing/>
              <w:rPr>
                <w:sz w:val="22"/>
                <w:szCs w:val="22"/>
              </w:rPr>
            </w:pPr>
          </w:p>
        </w:tc>
        <w:tc>
          <w:tcPr>
            <w:tcW w:w="4490" w:type="dxa"/>
            <w:vAlign w:val="center"/>
          </w:tcPr>
          <w:p w14:paraId="7840F979" w14:textId="77777777" w:rsidR="00400FD5" w:rsidRPr="0003073E" w:rsidRDefault="00400FD5" w:rsidP="00842959">
            <w:pPr>
              <w:contextualSpacing/>
              <w:jc w:val="both"/>
              <w:rPr>
                <w:iCs/>
                <w:sz w:val="20"/>
                <w:szCs w:val="20"/>
                <w:lang w:val="en-US"/>
              </w:rPr>
            </w:pPr>
            <w:r w:rsidRPr="0003073E">
              <w:rPr>
                <w:sz w:val="20"/>
                <w:szCs w:val="20"/>
              </w:rPr>
              <w:t xml:space="preserve">Formulare </w:t>
            </w:r>
            <w:r w:rsidRPr="0003073E">
              <w:rPr>
                <w:b/>
                <w:i/>
                <w:sz w:val="20"/>
                <w:szCs w:val="20"/>
              </w:rPr>
              <w:t>Devizelor: 3, 5 și 7</w:t>
            </w:r>
            <w:r w:rsidRPr="0003073E">
              <w:rPr>
                <w:sz w:val="20"/>
                <w:szCs w:val="20"/>
              </w:rPr>
              <w:t>, conform Caiet de sarcini</w:t>
            </w:r>
            <w:r w:rsidRPr="0003073E">
              <w:rPr>
                <w:b/>
                <w:i/>
                <w:sz w:val="20"/>
                <w:szCs w:val="20"/>
              </w:rPr>
              <w:t xml:space="preserve"> (anexa nr. 23),</w:t>
            </w:r>
            <w:r w:rsidRPr="0003073E">
              <w:rPr>
                <w:sz w:val="20"/>
                <w:szCs w:val="20"/>
              </w:rPr>
              <w:t xml:space="preserve">  Formularului de deviz nr. 1 - Lista cu cantitățile de lucrări -   </w:t>
            </w:r>
            <w:r w:rsidRPr="0003073E">
              <w:rPr>
                <w:i/>
                <w:sz w:val="20"/>
                <w:szCs w:val="20"/>
              </w:rPr>
              <w:t>confirmată prin  semnătura electronică a  Participantului</w:t>
            </w:r>
            <w:r w:rsidRPr="0003073E">
              <w:rPr>
                <w:sz w:val="20"/>
                <w:szCs w:val="20"/>
              </w:rPr>
              <w:t>.</w:t>
            </w:r>
          </w:p>
        </w:tc>
        <w:tc>
          <w:tcPr>
            <w:tcW w:w="1619" w:type="dxa"/>
          </w:tcPr>
          <w:p w14:paraId="6FAF9A27" w14:textId="77777777" w:rsidR="00400FD5" w:rsidRPr="0003073E" w:rsidRDefault="00400FD5" w:rsidP="00842959">
            <w:pPr>
              <w:contextualSpacing/>
              <w:jc w:val="center"/>
              <w:rPr>
                <w:sz w:val="20"/>
                <w:szCs w:val="20"/>
                <w:lang w:val="en-US"/>
              </w:rPr>
            </w:pPr>
            <w:r w:rsidRPr="0003073E">
              <w:rPr>
                <w:iCs/>
                <w:sz w:val="20"/>
                <w:szCs w:val="20"/>
                <w:lang w:val="en-US"/>
              </w:rPr>
              <w:t>Obligatoriu depus odată cu oferta</w:t>
            </w:r>
          </w:p>
        </w:tc>
      </w:tr>
      <w:tr w:rsidR="00400FD5" w:rsidRPr="0003073E" w14:paraId="5D03E329" w14:textId="77777777" w:rsidTr="00842959">
        <w:tc>
          <w:tcPr>
            <w:tcW w:w="601" w:type="dxa"/>
            <w:vAlign w:val="center"/>
          </w:tcPr>
          <w:p w14:paraId="78E5ECA2" w14:textId="77777777" w:rsidR="00400FD5" w:rsidRPr="0003073E" w:rsidRDefault="00400FD5" w:rsidP="00842959">
            <w:pPr>
              <w:tabs>
                <w:tab w:val="left" w:pos="612"/>
              </w:tabs>
              <w:contextualSpacing/>
              <w:jc w:val="both"/>
            </w:pPr>
            <w:r w:rsidRPr="0003073E">
              <w:t>6.2</w:t>
            </w:r>
          </w:p>
        </w:tc>
        <w:tc>
          <w:tcPr>
            <w:tcW w:w="3478" w:type="dxa"/>
          </w:tcPr>
          <w:p w14:paraId="27B40946" w14:textId="77777777" w:rsidR="00400FD5" w:rsidRPr="0003073E" w:rsidRDefault="00400FD5" w:rsidP="00842959">
            <w:pPr>
              <w:pStyle w:val="aff2"/>
              <w:ind w:left="360" w:hanging="360"/>
              <w:contextualSpacing/>
              <w:rPr>
                <w:sz w:val="22"/>
                <w:szCs w:val="22"/>
              </w:rPr>
            </w:pPr>
            <w:r w:rsidRPr="0003073E">
              <w:rPr>
                <w:sz w:val="22"/>
                <w:szCs w:val="22"/>
                <w:lang w:val="en-US"/>
              </w:rPr>
              <w:t>Grafic de executare a lucrărilor</w:t>
            </w:r>
          </w:p>
        </w:tc>
        <w:tc>
          <w:tcPr>
            <w:tcW w:w="4490" w:type="dxa"/>
            <w:vAlign w:val="center"/>
          </w:tcPr>
          <w:p w14:paraId="40D4972D" w14:textId="77777777" w:rsidR="00400FD5" w:rsidRPr="0003073E" w:rsidRDefault="00400FD5" w:rsidP="00842959">
            <w:pPr>
              <w:contextualSpacing/>
              <w:jc w:val="both"/>
              <w:rPr>
                <w:sz w:val="20"/>
                <w:szCs w:val="20"/>
              </w:rPr>
            </w:pPr>
            <w:r w:rsidRPr="0003073E">
              <w:rPr>
                <w:sz w:val="20"/>
                <w:szCs w:val="20"/>
              </w:rPr>
              <w:t xml:space="preserve">Conform Documentația standard </w:t>
            </w:r>
          </w:p>
          <w:p w14:paraId="36B85D89" w14:textId="77777777" w:rsidR="00400FD5" w:rsidRPr="0003073E" w:rsidRDefault="00400FD5" w:rsidP="00842959">
            <w:pPr>
              <w:contextualSpacing/>
              <w:jc w:val="both"/>
              <w:rPr>
                <w:sz w:val="20"/>
                <w:szCs w:val="20"/>
                <w:lang w:val="en-US"/>
              </w:rPr>
            </w:pPr>
            <w:r w:rsidRPr="0003073E">
              <w:rPr>
                <w:sz w:val="20"/>
                <w:szCs w:val="20"/>
              </w:rPr>
              <w:t>(</w:t>
            </w:r>
            <w:r w:rsidRPr="0003073E">
              <w:rPr>
                <w:b/>
                <w:i/>
                <w:sz w:val="20"/>
                <w:szCs w:val="20"/>
              </w:rPr>
              <w:t>anexa nr. 10</w:t>
            </w:r>
            <w:r w:rsidRPr="0003073E">
              <w:rPr>
                <w:sz w:val="20"/>
                <w:szCs w:val="20"/>
              </w:rPr>
              <w:t xml:space="preserve">) - </w:t>
            </w:r>
            <w:r w:rsidRPr="0003073E">
              <w:rPr>
                <w:i/>
                <w:sz w:val="20"/>
                <w:szCs w:val="20"/>
              </w:rPr>
              <w:t>confirmat prin  semnătura electronică a  Participantului.</w:t>
            </w:r>
          </w:p>
        </w:tc>
        <w:tc>
          <w:tcPr>
            <w:tcW w:w="1619" w:type="dxa"/>
          </w:tcPr>
          <w:p w14:paraId="59E90F7C" w14:textId="77777777" w:rsidR="00400FD5" w:rsidRPr="0003073E" w:rsidRDefault="00400FD5" w:rsidP="00842959">
            <w:pPr>
              <w:contextualSpacing/>
              <w:jc w:val="center"/>
              <w:rPr>
                <w:sz w:val="20"/>
                <w:szCs w:val="20"/>
                <w:lang w:val="en-US"/>
              </w:rPr>
            </w:pPr>
            <w:r w:rsidRPr="0003073E">
              <w:rPr>
                <w:iCs/>
                <w:sz w:val="20"/>
                <w:szCs w:val="20"/>
                <w:lang w:val="en-US"/>
              </w:rPr>
              <w:t>Obligatoriu depus odată cu oferta</w:t>
            </w:r>
          </w:p>
        </w:tc>
      </w:tr>
      <w:tr w:rsidR="00400FD5" w:rsidRPr="0003073E" w14:paraId="46F5ACE4" w14:textId="77777777" w:rsidTr="00842959">
        <w:tc>
          <w:tcPr>
            <w:tcW w:w="601" w:type="dxa"/>
            <w:vAlign w:val="center"/>
          </w:tcPr>
          <w:p w14:paraId="792E70EF" w14:textId="77777777" w:rsidR="00400FD5" w:rsidRPr="0003073E" w:rsidRDefault="00400FD5" w:rsidP="00842959">
            <w:pPr>
              <w:tabs>
                <w:tab w:val="left" w:pos="612"/>
              </w:tabs>
              <w:contextualSpacing/>
              <w:jc w:val="both"/>
            </w:pPr>
            <w:r w:rsidRPr="0003073E">
              <w:t>6.3</w:t>
            </w:r>
          </w:p>
        </w:tc>
        <w:tc>
          <w:tcPr>
            <w:tcW w:w="3478" w:type="dxa"/>
          </w:tcPr>
          <w:p w14:paraId="05AF8740" w14:textId="77777777" w:rsidR="00400FD5" w:rsidRPr="0003073E" w:rsidRDefault="00400FD5" w:rsidP="00842959">
            <w:pPr>
              <w:pStyle w:val="aff2"/>
              <w:contextualSpacing/>
              <w:jc w:val="both"/>
              <w:rPr>
                <w:sz w:val="22"/>
                <w:szCs w:val="22"/>
              </w:rPr>
            </w:pPr>
            <w:r w:rsidRPr="0003073E">
              <w:rPr>
                <w:sz w:val="22"/>
                <w:szCs w:val="22"/>
              </w:rPr>
              <w:t xml:space="preserve">Declarație privind experienţa similară </w:t>
            </w:r>
            <w:r w:rsidRPr="0003073E">
              <w:rPr>
                <w:rFonts w:eastAsia="PMingLiU"/>
                <w:sz w:val="22"/>
                <w:szCs w:val="22"/>
                <w:u w:val="single"/>
                <w:lang w:val="en-US"/>
              </w:rPr>
              <w:t>în ultimii  5 ani</w:t>
            </w:r>
          </w:p>
        </w:tc>
        <w:tc>
          <w:tcPr>
            <w:tcW w:w="4490" w:type="dxa"/>
            <w:vAlign w:val="center"/>
          </w:tcPr>
          <w:p w14:paraId="39E450A2" w14:textId="77777777" w:rsidR="00400FD5" w:rsidRPr="0003073E" w:rsidRDefault="00400FD5" w:rsidP="00842959">
            <w:pPr>
              <w:contextualSpacing/>
              <w:jc w:val="both"/>
              <w:rPr>
                <w:sz w:val="20"/>
                <w:szCs w:val="20"/>
              </w:rPr>
            </w:pPr>
            <w:r w:rsidRPr="0003073E">
              <w:rPr>
                <w:sz w:val="20"/>
                <w:szCs w:val="20"/>
              </w:rPr>
              <w:t xml:space="preserve">Conform Documentația standard </w:t>
            </w:r>
          </w:p>
          <w:p w14:paraId="06F61B0A" w14:textId="77777777" w:rsidR="00400FD5" w:rsidRPr="0003073E" w:rsidRDefault="00400FD5" w:rsidP="00842959">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12</w:t>
            </w:r>
            <w:r w:rsidRPr="0003073E">
              <w:rPr>
                <w:sz w:val="20"/>
                <w:szCs w:val="20"/>
              </w:rPr>
              <w:t xml:space="preserve">) </w:t>
            </w:r>
            <w:r w:rsidRPr="0003073E">
              <w:rPr>
                <w:iCs/>
                <w:sz w:val="20"/>
                <w:szCs w:val="20"/>
                <w:lang w:val="en-US"/>
              </w:rPr>
              <w:t xml:space="preserve"> -</w:t>
            </w:r>
            <w:r w:rsidRPr="0003073E">
              <w:rPr>
                <w:sz w:val="20"/>
                <w:szCs w:val="20"/>
                <w:lang w:val="en-US"/>
              </w:rPr>
              <w:t xml:space="preserve"> </w:t>
            </w:r>
            <w:r w:rsidRPr="0003073E">
              <w:rPr>
                <w:i/>
                <w:iCs/>
                <w:sz w:val="20"/>
                <w:szCs w:val="20"/>
                <w:lang w:val="en-US"/>
              </w:rPr>
              <w:t>confirmată prin  semnătura electronică a  Participantului</w:t>
            </w:r>
            <w:r w:rsidRPr="0003073E">
              <w:rPr>
                <w:iCs/>
                <w:sz w:val="20"/>
                <w:szCs w:val="20"/>
                <w:lang w:val="en-US"/>
              </w:rPr>
              <w:t>.</w:t>
            </w:r>
          </w:p>
          <w:p w14:paraId="2A780D59" w14:textId="77777777" w:rsidR="00400FD5" w:rsidRPr="0003073E" w:rsidRDefault="00400FD5" w:rsidP="00842959">
            <w:pPr>
              <w:tabs>
                <w:tab w:val="left" w:pos="612"/>
              </w:tabs>
              <w:spacing w:before="120" w:after="120"/>
              <w:contextualSpacing/>
              <w:jc w:val="both"/>
              <w:rPr>
                <w:b/>
                <w:i/>
                <w:sz w:val="20"/>
                <w:szCs w:val="20"/>
                <w:lang w:val="en-US"/>
              </w:rPr>
            </w:pPr>
            <w:r w:rsidRPr="0003073E">
              <w:rPr>
                <w:rStyle w:val="12"/>
                <w:b/>
                <w:i/>
                <w:color w:val="auto"/>
                <w:sz w:val="20"/>
                <w:szCs w:val="20"/>
              </w:rPr>
              <w:t>Ofertantul economic trebuie să demonstreze că au finalizat în ultimii 5ani (calculaţi până la data limită de depunere a ofertelor):</w:t>
            </w:r>
          </w:p>
          <w:p w14:paraId="5AA4EA72" w14:textId="77777777" w:rsidR="00400FD5" w:rsidRPr="0003073E" w:rsidRDefault="00400FD5" w:rsidP="008203E2">
            <w:pPr>
              <w:pStyle w:val="a"/>
              <w:numPr>
                <w:ilvl w:val="0"/>
                <w:numId w:val="24"/>
              </w:numPr>
              <w:tabs>
                <w:tab w:val="left" w:pos="72"/>
              </w:tabs>
              <w:spacing w:before="120" w:after="120"/>
              <w:ind w:left="72" w:firstLine="0"/>
              <w:contextualSpacing/>
              <w:rPr>
                <w:rStyle w:val="12"/>
                <w:b/>
                <w:i/>
                <w:color w:val="auto"/>
                <w:sz w:val="20"/>
                <w:szCs w:val="20"/>
                <w:u w:val="single"/>
              </w:rPr>
            </w:pPr>
            <w:r w:rsidRPr="0003073E">
              <w:rPr>
                <w:rStyle w:val="12"/>
                <w:b/>
                <w:i/>
                <w:color w:val="auto"/>
                <w:sz w:val="20"/>
                <w:szCs w:val="20"/>
              </w:rPr>
              <w:t xml:space="preserve">un contract ce au avut ca obiect </w:t>
            </w:r>
            <w:proofErr w:type="spellStart"/>
            <w:r w:rsidRPr="0003073E">
              <w:rPr>
                <w:rStyle w:val="12"/>
                <w:b/>
                <w:i/>
                <w:color w:val="auto"/>
                <w:sz w:val="20"/>
                <w:szCs w:val="20"/>
              </w:rPr>
              <w:t>execuţia</w:t>
            </w:r>
            <w:proofErr w:type="spellEnd"/>
            <w:r w:rsidRPr="0003073E">
              <w:rPr>
                <w:rStyle w:val="12"/>
                <w:b/>
                <w:i/>
                <w:color w:val="auto"/>
                <w:sz w:val="20"/>
                <w:szCs w:val="20"/>
              </w:rPr>
              <w:t xml:space="preserve"> unor lucrări similare cu cele ce fac obiectul contractului ce urmează a fi atribuit, cel </w:t>
            </w:r>
            <w:proofErr w:type="spellStart"/>
            <w:r w:rsidRPr="0003073E">
              <w:rPr>
                <w:rStyle w:val="12"/>
                <w:b/>
                <w:i/>
                <w:color w:val="auto"/>
                <w:sz w:val="20"/>
                <w:szCs w:val="20"/>
              </w:rPr>
              <w:t>puţin</w:t>
            </w:r>
            <w:proofErr w:type="spellEnd"/>
            <w:r w:rsidRPr="0003073E">
              <w:rPr>
                <w:rStyle w:val="12"/>
                <w:b/>
                <w:i/>
                <w:color w:val="auto"/>
                <w:sz w:val="20"/>
                <w:szCs w:val="20"/>
              </w:rPr>
              <w:t xml:space="preserve"> </w:t>
            </w:r>
            <w:r w:rsidRPr="0003073E">
              <w:rPr>
                <w:rStyle w:val="12"/>
                <w:b/>
                <w:i/>
                <w:color w:val="auto"/>
                <w:sz w:val="20"/>
                <w:szCs w:val="20"/>
                <w:u w:val="single"/>
              </w:rPr>
              <w:t xml:space="preserve">egal cu 75 % din  valoarea viitorului contract. </w:t>
            </w:r>
          </w:p>
          <w:p w14:paraId="03C2EC76" w14:textId="77777777" w:rsidR="00400FD5" w:rsidRPr="0003073E" w:rsidRDefault="00400FD5" w:rsidP="00842959">
            <w:pPr>
              <w:tabs>
                <w:tab w:val="left" w:pos="612"/>
              </w:tabs>
              <w:spacing w:before="120" w:after="120"/>
              <w:ind w:left="360"/>
              <w:contextualSpacing/>
              <w:rPr>
                <w:rStyle w:val="12"/>
                <w:b/>
                <w:i/>
                <w:color w:val="auto"/>
                <w:sz w:val="20"/>
                <w:szCs w:val="20"/>
              </w:rPr>
            </w:pPr>
            <w:r w:rsidRPr="0003073E">
              <w:rPr>
                <w:rStyle w:val="12"/>
                <w:b/>
                <w:i/>
                <w:color w:val="auto"/>
                <w:sz w:val="20"/>
                <w:szCs w:val="20"/>
              </w:rPr>
              <w:t>Sau</w:t>
            </w:r>
          </w:p>
          <w:p w14:paraId="67F6248F" w14:textId="77777777" w:rsidR="00400FD5" w:rsidRPr="0003073E" w:rsidRDefault="00400FD5" w:rsidP="008203E2">
            <w:pPr>
              <w:pStyle w:val="a"/>
              <w:numPr>
                <w:ilvl w:val="0"/>
                <w:numId w:val="24"/>
              </w:numPr>
              <w:tabs>
                <w:tab w:val="clear" w:pos="1134"/>
                <w:tab w:val="left" w:pos="72"/>
              </w:tabs>
              <w:spacing w:before="120" w:after="120"/>
              <w:ind w:left="72" w:firstLine="0"/>
              <w:contextualSpacing/>
              <w:rPr>
                <w:iCs/>
                <w:sz w:val="20"/>
                <w:szCs w:val="20"/>
              </w:rPr>
            </w:pPr>
            <w:proofErr w:type="spellStart"/>
            <w:r w:rsidRPr="0003073E">
              <w:rPr>
                <w:b/>
                <w:i/>
                <w:sz w:val="20"/>
                <w:szCs w:val="20"/>
              </w:rPr>
              <w:t>valoarea</w:t>
            </w:r>
            <w:proofErr w:type="spellEnd"/>
            <w:r w:rsidRPr="0003073E">
              <w:rPr>
                <w:b/>
                <w:i/>
                <w:sz w:val="20"/>
                <w:szCs w:val="20"/>
              </w:rPr>
              <w:t xml:space="preserve"> </w:t>
            </w:r>
            <w:proofErr w:type="spellStart"/>
            <w:r w:rsidRPr="0003073E">
              <w:rPr>
                <w:b/>
                <w:i/>
                <w:sz w:val="20"/>
                <w:szCs w:val="20"/>
              </w:rPr>
              <w:t>cumulată</w:t>
            </w:r>
            <w:proofErr w:type="spellEnd"/>
            <w:r w:rsidRPr="0003073E">
              <w:rPr>
                <w:b/>
                <w:i/>
                <w:sz w:val="20"/>
                <w:szCs w:val="20"/>
              </w:rPr>
              <w:t xml:space="preserve"> a </w:t>
            </w:r>
            <w:proofErr w:type="spellStart"/>
            <w:r w:rsidRPr="0003073E">
              <w:rPr>
                <w:b/>
                <w:i/>
                <w:sz w:val="20"/>
                <w:szCs w:val="20"/>
              </w:rPr>
              <w:t>tuturor</w:t>
            </w:r>
            <w:proofErr w:type="spellEnd"/>
            <w:r w:rsidRPr="0003073E">
              <w:rPr>
                <w:b/>
                <w:i/>
                <w:sz w:val="20"/>
                <w:szCs w:val="20"/>
              </w:rPr>
              <w:t xml:space="preserve"> </w:t>
            </w:r>
            <w:proofErr w:type="spellStart"/>
            <w:r w:rsidRPr="0003073E">
              <w:rPr>
                <w:b/>
                <w:i/>
                <w:sz w:val="20"/>
                <w:szCs w:val="20"/>
              </w:rPr>
              <w:t>contractelor</w:t>
            </w:r>
            <w:proofErr w:type="spellEnd"/>
            <w:r w:rsidRPr="0003073E">
              <w:rPr>
                <w:b/>
                <w:i/>
                <w:sz w:val="20"/>
                <w:szCs w:val="20"/>
              </w:rPr>
              <w:t xml:space="preserve"> </w:t>
            </w:r>
            <w:proofErr w:type="spellStart"/>
            <w:r w:rsidRPr="0003073E">
              <w:rPr>
                <w:b/>
                <w:i/>
                <w:sz w:val="20"/>
                <w:szCs w:val="20"/>
              </w:rPr>
              <w:t>executate</w:t>
            </w:r>
            <w:proofErr w:type="spellEnd"/>
            <w:r w:rsidRPr="0003073E">
              <w:rPr>
                <w:b/>
                <w:i/>
                <w:sz w:val="20"/>
                <w:szCs w:val="20"/>
              </w:rPr>
              <w:t xml:space="preserve"> </w:t>
            </w:r>
            <w:proofErr w:type="spellStart"/>
            <w:r w:rsidRPr="0003073E">
              <w:rPr>
                <w:b/>
                <w:i/>
                <w:sz w:val="20"/>
                <w:szCs w:val="20"/>
              </w:rPr>
              <w:t>în</w:t>
            </w:r>
            <w:proofErr w:type="spellEnd"/>
            <w:r w:rsidRPr="0003073E">
              <w:rPr>
                <w:b/>
                <w:i/>
                <w:sz w:val="20"/>
                <w:szCs w:val="20"/>
              </w:rPr>
              <w:t xml:space="preserve"> </w:t>
            </w:r>
            <w:proofErr w:type="spellStart"/>
            <w:r w:rsidRPr="0003073E">
              <w:rPr>
                <w:b/>
                <w:i/>
                <w:sz w:val="20"/>
                <w:szCs w:val="20"/>
              </w:rPr>
              <w:t>ultimul</w:t>
            </w:r>
            <w:proofErr w:type="spellEnd"/>
            <w:r w:rsidRPr="0003073E">
              <w:rPr>
                <w:b/>
                <w:i/>
                <w:sz w:val="20"/>
                <w:szCs w:val="20"/>
              </w:rPr>
              <w:t xml:space="preserve"> an de </w:t>
            </w:r>
            <w:proofErr w:type="spellStart"/>
            <w:r w:rsidRPr="0003073E">
              <w:rPr>
                <w:b/>
                <w:i/>
                <w:sz w:val="20"/>
                <w:szCs w:val="20"/>
              </w:rPr>
              <w:t>activitate</w:t>
            </w:r>
            <w:proofErr w:type="spellEnd"/>
            <w:r w:rsidRPr="0003073E">
              <w:rPr>
                <w:b/>
                <w:i/>
                <w:sz w:val="20"/>
                <w:szCs w:val="20"/>
              </w:rPr>
              <w:t xml:space="preserve"> </w:t>
            </w:r>
            <w:proofErr w:type="spellStart"/>
            <w:r w:rsidRPr="0003073E">
              <w:rPr>
                <w:b/>
                <w:i/>
                <w:sz w:val="20"/>
                <w:szCs w:val="20"/>
              </w:rPr>
              <w:t>să</w:t>
            </w:r>
            <w:proofErr w:type="spellEnd"/>
            <w:r w:rsidRPr="0003073E">
              <w:rPr>
                <w:b/>
                <w:i/>
                <w:sz w:val="20"/>
                <w:szCs w:val="20"/>
              </w:rPr>
              <w:t xml:space="preserve"> fie </w:t>
            </w:r>
            <w:proofErr w:type="spellStart"/>
            <w:r w:rsidRPr="0003073E">
              <w:rPr>
                <w:b/>
                <w:i/>
                <w:sz w:val="20"/>
                <w:szCs w:val="20"/>
              </w:rPr>
              <w:t>egală</w:t>
            </w:r>
            <w:proofErr w:type="spellEnd"/>
            <w:r w:rsidRPr="0003073E">
              <w:rPr>
                <w:b/>
                <w:i/>
                <w:sz w:val="20"/>
                <w:szCs w:val="20"/>
              </w:rPr>
              <w:t xml:space="preserve"> </w:t>
            </w:r>
            <w:proofErr w:type="spellStart"/>
            <w:r w:rsidRPr="0003073E">
              <w:rPr>
                <w:b/>
                <w:i/>
                <w:sz w:val="20"/>
                <w:szCs w:val="20"/>
              </w:rPr>
              <w:t>sau</w:t>
            </w:r>
            <w:proofErr w:type="spellEnd"/>
            <w:r w:rsidRPr="0003073E">
              <w:rPr>
                <w:b/>
                <w:i/>
                <w:sz w:val="20"/>
                <w:szCs w:val="20"/>
              </w:rPr>
              <w:t xml:space="preserve"> </w:t>
            </w:r>
            <w:proofErr w:type="spellStart"/>
            <w:r w:rsidRPr="0003073E">
              <w:rPr>
                <w:b/>
                <w:i/>
                <w:sz w:val="20"/>
                <w:szCs w:val="20"/>
              </w:rPr>
              <w:t>mai</w:t>
            </w:r>
            <w:proofErr w:type="spellEnd"/>
            <w:r w:rsidRPr="0003073E">
              <w:rPr>
                <w:b/>
                <w:i/>
                <w:sz w:val="20"/>
                <w:szCs w:val="20"/>
              </w:rPr>
              <w:t xml:space="preserve"> mare </w:t>
            </w:r>
            <w:proofErr w:type="spellStart"/>
            <w:r w:rsidRPr="0003073E">
              <w:rPr>
                <w:b/>
                <w:i/>
                <w:sz w:val="20"/>
                <w:szCs w:val="20"/>
              </w:rPr>
              <w:t>decît</w:t>
            </w:r>
            <w:proofErr w:type="spellEnd"/>
            <w:r w:rsidRPr="0003073E">
              <w:rPr>
                <w:b/>
                <w:i/>
                <w:sz w:val="20"/>
                <w:szCs w:val="20"/>
              </w:rPr>
              <w:t xml:space="preserve"> </w:t>
            </w:r>
            <w:proofErr w:type="spellStart"/>
            <w:r w:rsidRPr="0003073E">
              <w:rPr>
                <w:b/>
                <w:i/>
                <w:sz w:val="20"/>
                <w:szCs w:val="20"/>
              </w:rPr>
              <w:t>valoarea</w:t>
            </w:r>
            <w:proofErr w:type="spellEnd"/>
            <w:r w:rsidRPr="0003073E">
              <w:rPr>
                <w:b/>
                <w:i/>
                <w:sz w:val="20"/>
                <w:szCs w:val="20"/>
              </w:rPr>
              <w:t xml:space="preserve"> </w:t>
            </w:r>
            <w:proofErr w:type="spellStart"/>
            <w:r w:rsidRPr="0003073E">
              <w:rPr>
                <w:b/>
                <w:i/>
                <w:sz w:val="20"/>
                <w:szCs w:val="20"/>
              </w:rPr>
              <w:t>viitorului</w:t>
            </w:r>
            <w:proofErr w:type="spellEnd"/>
            <w:r w:rsidRPr="0003073E">
              <w:rPr>
                <w:b/>
                <w:i/>
                <w:sz w:val="20"/>
                <w:szCs w:val="20"/>
              </w:rPr>
              <w:t xml:space="preserve"> contract. </w:t>
            </w:r>
            <w:proofErr w:type="spellStart"/>
            <w:r w:rsidRPr="0003073E">
              <w:rPr>
                <w:sz w:val="20"/>
                <w:szCs w:val="20"/>
              </w:rPr>
              <w:t>Operatorul</w:t>
            </w:r>
            <w:proofErr w:type="spellEnd"/>
            <w:r w:rsidRPr="0003073E">
              <w:rPr>
                <w:sz w:val="20"/>
                <w:szCs w:val="20"/>
              </w:rPr>
              <w:t xml:space="preserve"> economic </w:t>
            </w:r>
            <w:proofErr w:type="spellStart"/>
            <w:r w:rsidRPr="0003073E">
              <w:rPr>
                <w:sz w:val="20"/>
                <w:szCs w:val="20"/>
              </w:rPr>
              <w:t>trebuie</w:t>
            </w:r>
            <w:proofErr w:type="spellEnd"/>
            <w:r w:rsidRPr="0003073E">
              <w:rPr>
                <w:sz w:val="20"/>
                <w:szCs w:val="20"/>
              </w:rPr>
              <w:t xml:space="preserve"> </w:t>
            </w:r>
            <w:proofErr w:type="spellStart"/>
            <w:r w:rsidRPr="0003073E">
              <w:rPr>
                <w:sz w:val="20"/>
                <w:szCs w:val="20"/>
              </w:rPr>
              <w:t>să</w:t>
            </w:r>
            <w:proofErr w:type="spellEnd"/>
            <w:r w:rsidRPr="0003073E">
              <w:rPr>
                <w:sz w:val="20"/>
                <w:szCs w:val="20"/>
              </w:rPr>
              <w:t xml:space="preserve"> </w:t>
            </w:r>
            <w:proofErr w:type="spellStart"/>
            <w:r w:rsidRPr="0003073E">
              <w:rPr>
                <w:sz w:val="20"/>
                <w:szCs w:val="20"/>
              </w:rPr>
              <w:t>nominalizeze</w:t>
            </w:r>
            <w:proofErr w:type="spellEnd"/>
            <w:r w:rsidRPr="0003073E">
              <w:rPr>
                <w:sz w:val="20"/>
                <w:szCs w:val="20"/>
              </w:rPr>
              <w:t xml:space="preserve"> </w:t>
            </w:r>
            <w:proofErr w:type="spellStart"/>
            <w:r w:rsidRPr="0003073E">
              <w:rPr>
                <w:sz w:val="20"/>
                <w:szCs w:val="20"/>
              </w:rPr>
              <w:t>contractul</w:t>
            </w:r>
            <w:proofErr w:type="spellEnd"/>
            <w:r w:rsidRPr="0003073E">
              <w:rPr>
                <w:sz w:val="20"/>
                <w:szCs w:val="20"/>
              </w:rPr>
              <w:t xml:space="preserve">/ </w:t>
            </w:r>
            <w:proofErr w:type="spellStart"/>
            <w:r w:rsidRPr="0003073E">
              <w:rPr>
                <w:sz w:val="20"/>
                <w:szCs w:val="20"/>
              </w:rPr>
              <w:t>contractele</w:t>
            </w:r>
            <w:proofErr w:type="spellEnd"/>
            <w:r w:rsidRPr="0003073E">
              <w:rPr>
                <w:sz w:val="20"/>
                <w:szCs w:val="20"/>
              </w:rPr>
              <w:t xml:space="preserve"> </w:t>
            </w:r>
            <w:proofErr w:type="spellStart"/>
            <w:r w:rsidRPr="0003073E">
              <w:rPr>
                <w:sz w:val="20"/>
                <w:szCs w:val="20"/>
              </w:rPr>
              <w:t>în</w:t>
            </w:r>
            <w:proofErr w:type="spellEnd"/>
            <w:r w:rsidRPr="0003073E">
              <w:rPr>
                <w:sz w:val="20"/>
                <w:szCs w:val="20"/>
              </w:rPr>
              <w:t xml:space="preserve"> </w:t>
            </w:r>
            <w:proofErr w:type="spellStart"/>
            <w:r w:rsidRPr="0003073E">
              <w:rPr>
                <w:sz w:val="20"/>
                <w:szCs w:val="20"/>
              </w:rPr>
              <w:t>baza</w:t>
            </w:r>
            <w:proofErr w:type="spellEnd"/>
            <w:r w:rsidRPr="0003073E">
              <w:rPr>
                <w:sz w:val="20"/>
                <w:szCs w:val="20"/>
              </w:rPr>
              <w:t xml:space="preserve"> </w:t>
            </w:r>
            <w:proofErr w:type="spellStart"/>
            <w:r w:rsidRPr="0003073E">
              <w:rPr>
                <w:sz w:val="20"/>
                <w:szCs w:val="20"/>
              </w:rPr>
              <w:t>cărora</w:t>
            </w:r>
            <w:proofErr w:type="spellEnd"/>
            <w:r w:rsidRPr="0003073E">
              <w:rPr>
                <w:sz w:val="20"/>
                <w:szCs w:val="20"/>
              </w:rPr>
              <w:t xml:space="preserve"> se </w:t>
            </w:r>
            <w:proofErr w:type="spellStart"/>
            <w:r w:rsidRPr="0003073E">
              <w:rPr>
                <w:sz w:val="20"/>
                <w:szCs w:val="20"/>
              </w:rPr>
              <w:t>întrunesc</w:t>
            </w:r>
            <w:proofErr w:type="spellEnd"/>
            <w:r w:rsidRPr="0003073E">
              <w:rPr>
                <w:sz w:val="20"/>
                <w:szCs w:val="20"/>
              </w:rPr>
              <w:t xml:space="preserve"> </w:t>
            </w:r>
            <w:proofErr w:type="spellStart"/>
            <w:r w:rsidRPr="0003073E">
              <w:rPr>
                <w:sz w:val="20"/>
                <w:szCs w:val="20"/>
              </w:rPr>
              <w:t>cerinţele</w:t>
            </w:r>
            <w:proofErr w:type="spellEnd"/>
            <w:r w:rsidRPr="0003073E">
              <w:rPr>
                <w:sz w:val="20"/>
                <w:szCs w:val="20"/>
              </w:rPr>
              <w:t xml:space="preserve"> </w:t>
            </w:r>
            <w:proofErr w:type="spellStart"/>
            <w:r w:rsidRPr="0003073E">
              <w:rPr>
                <w:sz w:val="20"/>
                <w:szCs w:val="20"/>
              </w:rPr>
              <w:t>stabilite</w:t>
            </w:r>
            <w:proofErr w:type="spellEnd"/>
            <w:r w:rsidRPr="0003073E">
              <w:rPr>
                <w:sz w:val="20"/>
                <w:szCs w:val="20"/>
              </w:rPr>
              <w:t xml:space="preserve">, </w:t>
            </w:r>
            <w:proofErr w:type="spellStart"/>
            <w:r w:rsidRPr="0003073E">
              <w:rPr>
                <w:sz w:val="20"/>
                <w:szCs w:val="20"/>
              </w:rPr>
              <w:t>pentru</w:t>
            </w:r>
            <w:proofErr w:type="spellEnd"/>
            <w:r w:rsidRPr="0003073E">
              <w:rPr>
                <w:sz w:val="20"/>
                <w:szCs w:val="20"/>
              </w:rPr>
              <w:t xml:space="preserve"> </w:t>
            </w:r>
            <w:proofErr w:type="spellStart"/>
            <w:r w:rsidRPr="0003073E">
              <w:rPr>
                <w:sz w:val="20"/>
                <w:szCs w:val="20"/>
              </w:rPr>
              <w:t>fiecare</w:t>
            </w:r>
            <w:proofErr w:type="spellEnd"/>
            <w:r w:rsidRPr="0003073E">
              <w:rPr>
                <w:sz w:val="20"/>
                <w:szCs w:val="20"/>
              </w:rPr>
              <w:t xml:space="preserve"> </w:t>
            </w:r>
            <w:proofErr w:type="spellStart"/>
            <w:r w:rsidRPr="0003073E">
              <w:rPr>
                <w:sz w:val="20"/>
                <w:szCs w:val="20"/>
              </w:rPr>
              <w:t>dintre</w:t>
            </w:r>
            <w:proofErr w:type="spellEnd"/>
            <w:r w:rsidRPr="0003073E">
              <w:rPr>
                <w:sz w:val="20"/>
                <w:szCs w:val="20"/>
              </w:rPr>
              <w:t xml:space="preserve"> </w:t>
            </w:r>
            <w:proofErr w:type="spellStart"/>
            <w:r w:rsidRPr="0003073E">
              <w:rPr>
                <w:sz w:val="20"/>
                <w:szCs w:val="20"/>
              </w:rPr>
              <w:t>acestea</w:t>
            </w:r>
            <w:proofErr w:type="spellEnd"/>
            <w:r w:rsidRPr="0003073E">
              <w:rPr>
                <w:sz w:val="20"/>
                <w:szCs w:val="20"/>
              </w:rPr>
              <w:t xml:space="preserve"> </w:t>
            </w:r>
            <w:proofErr w:type="spellStart"/>
            <w:r w:rsidRPr="0003073E">
              <w:rPr>
                <w:sz w:val="20"/>
                <w:szCs w:val="20"/>
              </w:rPr>
              <w:t>prezentându</w:t>
            </w:r>
            <w:proofErr w:type="spellEnd"/>
            <w:r w:rsidRPr="0003073E">
              <w:rPr>
                <w:sz w:val="20"/>
                <w:szCs w:val="20"/>
              </w:rPr>
              <w:t xml:space="preserve">-se </w:t>
            </w:r>
            <w:proofErr w:type="spellStart"/>
            <w:r w:rsidRPr="0003073E">
              <w:rPr>
                <w:sz w:val="20"/>
                <w:szCs w:val="20"/>
              </w:rPr>
              <w:t>informaţii</w:t>
            </w:r>
            <w:proofErr w:type="spellEnd"/>
            <w:r w:rsidRPr="0003073E">
              <w:rPr>
                <w:sz w:val="20"/>
                <w:szCs w:val="20"/>
              </w:rPr>
              <w:t xml:space="preserve"> </w:t>
            </w:r>
            <w:proofErr w:type="spellStart"/>
            <w:r w:rsidRPr="0003073E">
              <w:rPr>
                <w:sz w:val="20"/>
                <w:szCs w:val="20"/>
              </w:rPr>
              <w:t>detaliate</w:t>
            </w:r>
            <w:proofErr w:type="spellEnd"/>
            <w:r w:rsidRPr="0003073E">
              <w:rPr>
                <w:sz w:val="20"/>
                <w:szCs w:val="20"/>
              </w:rPr>
              <w:t xml:space="preserve">, </w:t>
            </w:r>
            <w:r w:rsidRPr="0003073E">
              <w:rPr>
                <w:sz w:val="20"/>
                <w:szCs w:val="20"/>
                <w:u w:val="single"/>
              </w:rPr>
              <w:t xml:space="preserve">conform </w:t>
            </w:r>
            <w:proofErr w:type="spellStart"/>
            <w:r w:rsidRPr="0003073E">
              <w:rPr>
                <w:sz w:val="20"/>
                <w:szCs w:val="20"/>
                <w:u w:val="single"/>
              </w:rPr>
              <w:t>următoarelor</w:t>
            </w:r>
            <w:proofErr w:type="spellEnd"/>
            <w:r w:rsidRPr="0003073E">
              <w:rPr>
                <w:sz w:val="20"/>
                <w:szCs w:val="20"/>
                <w:u w:val="single"/>
              </w:rPr>
              <w:t xml:space="preserve"> </w:t>
            </w:r>
            <w:proofErr w:type="spellStart"/>
            <w:r w:rsidRPr="0003073E">
              <w:rPr>
                <w:sz w:val="20"/>
                <w:szCs w:val="20"/>
                <w:u w:val="single"/>
              </w:rPr>
              <w:t>documente</w:t>
            </w:r>
            <w:proofErr w:type="spellEnd"/>
            <w:r w:rsidRPr="0003073E">
              <w:rPr>
                <w:sz w:val="20"/>
                <w:szCs w:val="20"/>
                <w:u w:val="single"/>
              </w:rPr>
              <w:t xml:space="preserve"> </w:t>
            </w:r>
            <w:proofErr w:type="spellStart"/>
            <w:r w:rsidRPr="0003073E">
              <w:rPr>
                <w:sz w:val="20"/>
                <w:szCs w:val="20"/>
                <w:u w:val="single"/>
              </w:rPr>
              <w:t>suport</w:t>
            </w:r>
            <w:proofErr w:type="spellEnd"/>
            <w:r w:rsidRPr="0003073E">
              <w:rPr>
                <w:sz w:val="20"/>
                <w:szCs w:val="20"/>
                <w:u w:val="single"/>
              </w:rPr>
              <w:t>:</w:t>
            </w:r>
            <w:r w:rsidRPr="0003073E">
              <w:rPr>
                <w:sz w:val="20"/>
                <w:szCs w:val="20"/>
              </w:rPr>
              <w:t xml:space="preserve"> - </w:t>
            </w:r>
            <w:proofErr w:type="spellStart"/>
            <w:r w:rsidRPr="0003073E">
              <w:rPr>
                <w:sz w:val="20"/>
                <w:szCs w:val="20"/>
              </w:rPr>
              <w:t>copii</w:t>
            </w:r>
            <w:proofErr w:type="spellEnd"/>
            <w:r w:rsidRPr="0003073E">
              <w:rPr>
                <w:sz w:val="20"/>
                <w:szCs w:val="20"/>
              </w:rPr>
              <w:t xml:space="preserve"> ale </w:t>
            </w:r>
            <w:proofErr w:type="spellStart"/>
            <w:r w:rsidRPr="0003073E">
              <w:rPr>
                <w:sz w:val="20"/>
                <w:szCs w:val="20"/>
              </w:rPr>
              <w:t>respectivului</w:t>
            </w:r>
            <w:proofErr w:type="spellEnd"/>
            <w:r w:rsidRPr="0003073E">
              <w:rPr>
                <w:sz w:val="20"/>
                <w:szCs w:val="20"/>
              </w:rPr>
              <w:t xml:space="preserve">/ </w:t>
            </w:r>
            <w:proofErr w:type="spellStart"/>
            <w:r w:rsidRPr="0003073E">
              <w:rPr>
                <w:sz w:val="20"/>
                <w:szCs w:val="20"/>
              </w:rPr>
              <w:t>respectivelor</w:t>
            </w:r>
            <w:proofErr w:type="spellEnd"/>
            <w:r w:rsidRPr="0003073E">
              <w:rPr>
                <w:sz w:val="20"/>
                <w:szCs w:val="20"/>
              </w:rPr>
              <w:t xml:space="preserve"> contract/ </w:t>
            </w:r>
            <w:proofErr w:type="spellStart"/>
            <w:r w:rsidRPr="0003073E">
              <w:rPr>
                <w:sz w:val="20"/>
                <w:szCs w:val="20"/>
              </w:rPr>
              <w:t>contracte</w:t>
            </w:r>
            <w:proofErr w:type="spellEnd"/>
            <w:r w:rsidRPr="0003073E">
              <w:rPr>
                <w:sz w:val="20"/>
                <w:szCs w:val="20"/>
              </w:rPr>
              <w:t xml:space="preserve">, </w:t>
            </w:r>
            <w:proofErr w:type="spellStart"/>
            <w:r w:rsidRPr="0003073E">
              <w:rPr>
                <w:sz w:val="20"/>
                <w:szCs w:val="20"/>
              </w:rPr>
              <w:t>astfel</w:t>
            </w:r>
            <w:proofErr w:type="spellEnd"/>
            <w:r w:rsidRPr="0003073E">
              <w:rPr>
                <w:sz w:val="20"/>
                <w:szCs w:val="20"/>
              </w:rPr>
              <w:t xml:space="preserve"> </w:t>
            </w:r>
            <w:proofErr w:type="spellStart"/>
            <w:r w:rsidRPr="0003073E">
              <w:rPr>
                <w:sz w:val="20"/>
                <w:szCs w:val="20"/>
              </w:rPr>
              <w:t>încât</w:t>
            </w:r>
            <w:proofErr w:type="spellEnd"/>
            <w:r w:rsidRPr="0003073E">
              <w:rPr>
                <w:sz w:val="20"/>
                <w:szCs w:val="20"/>
              </w:rPr>
              <w:t xml:space="preserve"> </w:t>
            </w:r>
            <w:proofErr w:type="spellStart"/>
            <w:r w:rsidRPr="0003073E">
              <w:rPr>
                <w:sz w:val="20"/>
                <w:szCs w:val="20"/>
              </w:rPr>
              <w:t>autoritatea</w:t>
            </w:r>
            <w:proofErr w:type="spellEnd"/>
            <w:r w:rsidRPr="0003073E">
              <w:rPr>
                <w:sz w:val="20"/>
                <w:szCs w:val="20"/>
              </w:rPr>
              <w:t xml:space="preserve"> </w:t>
            </w:r>
            <w:proofErr w:type="spellStart"/>
            <w:r w:rsidRPr="0003073E">
              <w:rPr>
                <w:sz w:val="20"/>
                <w:szCs w:val="20"/>
              </w:rPr>
              <w:t>contractantă</w:t>
            </w:r>
            <w:proofErr w:type="spellEnd"/>
            <w:r w:rsidRPr="0003073E">
              <w:rPr>
                <w:sz w:val="20"/>
                <w:szCs w:val="20"/>
              </w:rPr>
              <w:t xml:space="preserve"> </w:t>
            </w:r>
            <w:proofErr w:type="spellStart"/>
            <w:r w:rsidRPr="0003073E">
              <w:rPr>
                <w:sz w:val="20"/>
                <w:szCs w:val="20"/>
              </w:rPr>
              <w:t>să</w:t>
            </w:r>
            <w:proofErr w:type="spellEnd"/>
            <w:r w:rsidRPr="0003073E">
              <w:rPr>
                <w:sz w:val="20"/>
                <w:szCs w:val="20"/>
              </w:rPr>
              <w:t xml:space="preserve"> </w:t>
            </w:r>
            <w:proofErr w:type="spellStart"/>
            <w:r w:rsidRPr="0003073E">
              <w:rPr>
                <w:sz w:val="20"/>
                <w:szCs w:val="20"/>
              </w:rPr>
              <w:t>poată</w:t>
            </w:r>
            <w:proofErr w:type="spellEnd"/>
            <w:r w:rsidRPr="0003073E">
              <w:rPr>
                <w:sz w:val="20"/>
                <w:szCs w:val="20"/>
              </w:rPr>
              <w:t xml:space="preserve"> </w:t>
            </w:r>
            <w:proofErr w:type="spellStart"/>
            <w:r w:rsidRPr="0003073E">
              <w:rPr>
                <w:sz w:val="20"/>
                <w:szCs w:val="20"/>
              </w:rPr>
              <w:t>identifica</w:t>
            </w:r>
            <w:proofErr w:type="spellEnd"/>
            <w:r w:rsidRPr="0003073E">
              <w:rPr>
                <w:sz w:val="20"/>
                <w:szCs w:val="20"/>
              </w:rPr>
              <w:t xml:space="preserve"> natura </w:t>
            </w:r>
            <w:proofErr w:type="spellStart"/>
            <w:r w:rsidRPr="0003073E">
              <w:rPr>
                <w:sz w:val="20"/>
                <w:szCs w:val="20"/>
              </w:rPr>
              <w:t>lucrărilor</w:t>
            </w:r>
            <w:proofErr w:type="spellEnd"/>
            <w:r w:rsidRPr="0003073E">
              <w:rPr>
                <w:sz w:val="20"/>
                <w:szCs w:val="20"/>
              </w:rPr>
              <w:t xml:space="preserve"> </w:t>
            </w:r>
            <w:proofErr w:type="spellStart"/>
            <w:r w:rsidRPr="0003073E">
              <w:rPr>
                <w:sz w:val="20"/>
                <w:szCs w:val="20"/>
              </w:rPr>
              <w:t>executate</w:t>
            </w:r>
            <w:proofErr w:type="spellEnd"/>
            <w:r w:rsidRPr="0003073E">
              <w:rPr>
                <w:sz w:val="20"/>
                <w:szCs w:val="20"/>
              </w:rPr>
              <w:t xml:space="preserve">, </w:t>
            </w:r>
            <w:proofErr w:type="spellStart"/>
            <w:r w:rsidRPr="0003073E">
              <w:rPr>
                <w:sz w:val="20"/>
                <w:szCs w:val="20"/>
              </w:rPr>
              <w:t>valoarea</w:t>
            </w:r>
            <w:proofErr w:type="spellEnd"/>
            <w:r w:rsidRPr="0003073E">
              <w:rPr>
                <w:sz w:val="20"/>
                <w:szCs w:val="20"/>
              </w:rPr>
              <w:t xml:space="preserve"> </w:t>
            </w:r>
            <w:proofErr w:type="spellStart"/>
            <w:r w:rsidRPr="0003073E">
              <w:rPr>
                <w:sz w:val="20"/>
                <w:szCs w:val="20"/>
              </w:rPr>
              <w:t>acestora</w:t>
            </w:r>
            <w:proofErr w:type="spellEnd"/>
            <w:r w:rsidRPr="0003073E">
              <w:rPr>
                <w:sz w:val="20"/>
                <w:szCs w:val="20"/>
              </w:rPr>
              <w:t xml:space="preserve"> </w:t>
            </w:r>
            <w:proofErr w:type="spellStart"/>
            <w:r w:rsidRPr="0003073E">
              <w:rPr>
                <w:sz w:val="20"/>
                <w:szCs w:val="20"/>
              </w:rPr>
              <w:t>şi</w:t>
            </w:r>
            <w:proofErr w:type="spellEnd"/>
            <w:r w:rsidRPr="0003073E">
              <w:rPr>
                <w:sz w:val="20"/>
                <w:szCs w:val="20"/>
              </w:rPr>
              <w:t xml:space="preserve"> </w:t>
            </w:r>
            <w:proofErr w:type="spellStart"/>
            <w:r w:rsidRPr="0003073E">
              <w:rPr>
                <w:sz w:val="20"/>
                <w:szCs w:val="20"/>
              </w:rPr>
              <w:t>preţul</w:t>
            </w:r>
            <w:proofErr w:type="spellEnd"/>
            <w:r w:rsidRPr="0003073E">
              <w:rPr>
                <w:sz w:val="20"/>
                <w:szCs w:val="20"/>
              </w:rPr>
              <w:t xml:space="preserve">; - </w:t>
            </w:r>
            <w:proofErr w:type="spellStart"/>
            <w:r w:rsidRPr="0003073E">
              <w:rPr>
                <w:sz w:val="20"/>
                <w:szCs w:val="20"/>
              </w:rPr>
              <w:t>procesul</w:t>
            </w:r>
            <w:proofErr w:type="spellEnd"/>
            <w:r w:rsidRPr="0003073E">
              <w:rPr>
                <w:sz w:val="20"/>
                <w:szCs w:val="20"/>
              </w:rPr>
              <w:t xml:space="preserve"> verbal de </w:t>
            </w:r>
            <w:proofErr w:type="spellStart"/>
            <w:r w:rsidRPr="0003073E">
              <w:rPr>
                <w:sz w:val="20"/>
                <w:szCs w:val="20"/>
              </w:rPr>
              <w:t>recepţie</w:t>
            </w:r>
            <w:proofErr w:type="spellEnd"/>
            <w:r w:rsidRPr="0003073E">
              <w:rPr>
                <w:sz w:val="20"/>
                <w:szCs w:val="20"/>
              </w:rPr>
              <w:t xml:space="preserve"> la </w:t>
            </w:r>
            <w:proofErr w:type="spellStart"/>
            <w:r w:rsidRPr="0003073E">
              <w:rPr>
                <w:sz w:val="20"/>
                <w:szCs w:val="20"/>
              </w:rPr>
              <w:t>terminarea</w:t>
            </w:r>
            <w:proofErr w:type="spellEnd"/>
            <w:r w:rsidRPr="0003073E">
              <w:rPr>
                <w:sz w:val="20"/>
                <w:szCs w:val="20"/>
              </w:rPr>
              <w:t xml:space="preserve"> </w:t>
            </w:r>
            <w:proofErr w:type="spellStart"/>
            <w:r w:rsidRPr="0003073E">
              <w:rPr>
                <w:sz w:val="20"/>
                <w:szCs w:val="20"/>
              </w:rPr>
              <w:t>lucrărilor</w:t>
            </w:r>
            <w:proofErr w:type="spellEnd"/>
            <w:r w:rsidRPr="0003073E">
              <w:rPr>
                <w:sz w:val="20"/>
                <w:szCs w:val="20"/>
              </w:rPr>
              <w:t xml:space="preserve">, care </w:t>
            </w:r>
            <w:proofErr w:type="spellStart"/>
            <w:r w:rsidRPr="0003073E">
              <w:rPr>
                <w:sz w:val="20"/>
                <w:szCs w:val="20"/>
              </w:rPr>
              <w:t>atestă</w:t>
            </w:r>
            <w:proofErr w:type="spellEnd"/>
            <w:r w:rsidRPr="0003073E">
              <w:rPr>
                <w:sz w:val="20"/>
                <w:szCs w:val="20"/>
              </w:rPr>
              <w:t xml:space="preserve"> </w:t>
            </w:r>
            <w:proofErr w:type="spellStart"/>
            <w:r w:rsidRPr="0003073E">
              <w:rPr>
                <w:sz w:val="20"/>
                <w:szCs w:val="20"/>
              </w:rPr>
              <w:t>executarea</w:t>
            </w:r>
            <w:proofErr w:type="spellEnd"/>
            <w:r w:rsidRPr="0003073E">
              <w:rPr>
                <w:sz w:val="20"/>
                <w:szCs w:val="20"/>
              </w:rPr>
              <w:t xml:space="preserve"> </w:t>
            </w:r>
            <w:proofErr w:type="spellStart"/>
            <w:r w:rsidRPr="0003073E">
              <w:rPr>
                <w:sz w:val="20"/>
                <w:szCs w:val="20"/>
              </w:rPr>
              <w:t>lucrărilor</w:t>
            </w:r>
            <w:proofErr w:type="spellEnd"/>
            <w:r w:rsidRPr="0003073E">
              <w:rPr>
                <w:sz w:val="20"/>
                <w:szCs w:val="20"/>
              </w:rPr>
              <w:t xml:space="preserve">, </w:t>
            </w:r>
            <w:proofErr w:type="spellStart"/>
            <w:r w:rsidRPr="0003073E">
              <w:rPr>
                <w:sz w:val="20"/>
                <w:szCs w:val="20"/>
              </w:rPr>
              <w:t>insoțit</w:t>
            </w:r>
            <w:proofErr w:type="spellEnd"/>
            <w:r w:rsidRPr="0003073E">
              <w:rPr>
                <w:sz w:val="20"/>
                <w:szCs w:val="20"/>
              </w:rPr>
              <w:t xml:space="preserve"> de </w:t>
            </w:r>
            <w:proofErr w:type="spellStart"/>
            <w:r w:rsidRPr="0003073E">
              <w:rPr>
                <w:sz w:val="20"/>
                <w:szCs w:val="20"/>
              </w:rPr>
              <w:t>certificări</w:t>
            </w:r>
            <w:proofErr w:type="spellEnd"/>
            <w:r w:rsidRPr="0003073E">
              <w:rPr>
                <w:sz w:val="20"/>
                <w:szCs w:val="20"/>
              </w:rPr>
              <w:t xml:space="preserve"> de </w:t>
            </w:r>
            <w:proofErr w:type="spellStart"/>
            <w:r w:rsidRPr="0003073E">
              <w:rPr>
                <w:sz w:val="20"/>
                <w:szCs w:val="20"/>
              </w:rPr>
              <w:t>bună</w:t>
            </w:r>
            <w:proofErr w:type="spellEnd"/>
            <w:r w:rsidRPr="0003073E">
              <w:rPr>
                <w:sz w:val="20"/>
                <w:szCs w:val="20"/>
              </w:rPr>
              <w:t xml:space="preserve"> </w:t>
            </w:r>
            <w:proofErr w:type="spellStart"/>
            <w:r w:rsidRPr="0003073E">
              <w:rPr>
                <w:sz w:val="20"/>
                <w:szCs w:val="20"/>
              </w:rPr>
              <w:t>execuție</w:t>
            </w:r>
            <w:proofErr w:type="spellEnd"/>
            <w:r w:rsidRPr="0003073E">
              <w:rPr>
                <w:sz w:val="20"/>
                <w:szCs w:val="20"/>
              </w:rPr>
              <w:t xml:space="preserve"> </w:t>
            </w:r>
            <w:proofErr w:type="spellStart"/>
            <w:r w:rsidRPr="0003073E">
              <w:rPr>
                <w:sz w:val="20"/>
                <w:szCs w:val="20"/>
              </w:rPr>
              <w:t>pentru</w:t>
            </w:r>
            <w:proofErr w:type="spellEnd"/>
            <w:r w:rsidRPr="0003073E">
              <w:rPr>
                <w:sz w:val="20"/>
                <w:szCs w:val="20"/>
              </w:rPr>
              <w:t xml:space="preserve"> </w:t>
            </w:r>
            <w:proofErr w:type="spellStart"/>
            <w:r w:rsidRPr="0003073E">
              <w:rPr>
                <w:sz w:val="20"/>
                <w:szCs w:val="20"/>
              </w:rPr>
              <w:t>cele</w:t>
            </w:r>
            <w:proofErr w:type="spellEnd"/>
            <w:r w:rsidRPr="0003073E">
              <w:rPr>
                <w:sz w:val="20"/>
                <w:szCs w:val="20"/>
              </w:rPr>
              <w:t xml:space="preserve"> </w:t>
            </w:r>
            <w:proofErr w:type="spellStart"/>
            <w:r w:rsidRPr="0003073E">
              <w:rPr>
                <w:sz w:val="20"/>
                <w:szCs w:val="20"/>
              </w:rPr>
              <w:t>mai</w:t>
            </w:r>
            <w:proofErr w:type="spellEnd"/>
            <w:r w:rsidRPr="0003073E">
              <w:rPr>
                <w:sz w:val="20"/>
                <w:szCs w:val="20"/>
              </w:rPr>
              <w:t xml:space="preserve"> </w:t>
            </w:r>
            <w:proofErr w:type="spellStart"/>
            <w:r w:rsidRPr="0003073E">
              <w:rPr>
                <w:sz w:val="20"/>
                <w:szCs w:val="20"/>
              </w:rPr>
              <w:t>importante</w:t>
            </w:r>
            <w:proofErr w:type="spellEnd"/>
            <w:r w:rsidRPr="0003073E">
              <w:rPr>
                <w:sz w:val="20"/>
                <w:szCs w:val="20"/>
              </w:rPr>
              <w:t xml:space="preserve"> </w:t>
            </w:r>
            <w:proofErr w:type="spellStart"/>
            <w:r w:rsidRPr="0003073E">
              <w:rPr>
                <w:sz w:val="20"/>
                <w:szCs w:val="20"/>
              </w:rPr>
              <w:t>lucrări</w:t>
            </w:r>
            <w:proofErr w:type="spellEnd"/>
            <w:r w:rsidRPr="0003073E">
              <w:rPr>
                <w:sz w:val="20"/>
                <w:szCs w:val="20"/>
              </w:rPr>
              <w:t xml:space="preserve"> din </w:t>
            </w:r>
            <w:proofErr w:type="spellStart"/>
            <w:r w:rsidRPr="0003073E">
              <w:rPr>
                <w:sz w:val="20"/>
                <w:szCs w:val="20"/>
              </w:rPr>
              <w:t>partea</w:t>
            </w:r>
            <w:proofErr w:type="spellEnd"/>
            <w:r w:rsidRPr="0003073E">
              <w:rPr>
                <w:sz w:val="20"/>
                <w:szCs w:val="20"/>
              </w:rPr>
              <w:t xml:space="preserve"> </w:t>
            </w:r>
            <w:proofErr w:type="spellStart"/>
            <w:r w:rsidRPr="0003073E">
              <w:rPr>
                <w:sz w:val="20"/>
                <w:szCs w:val="20"/>
              </w:rPr>
              <w:t>Beneficiarului</w:t>
            </w:r>
            <w:proofErr w:type="spellEnd"/>
          </w:p>
        </w:tc>
        <w:tc>
          <w:tcPr>
            <w:tcW w:w="1619" w:type="dxa"/>
          </w:tcPr>
          <w:p w14:paraId="68E57CE8" w14:textId="77777777" w:rsidR="00400FD5" w:rsidRPr="0003073E" w:rsidRDefault="00400FD5" w:rsidP="00842959">
            <w:pPr>
              <w:contextualSpacing/>
              <w:jc w:val="center"/>
              <w:rPr>
                <w:sz w:val="20"/>
                <w:szCs w:val="20"/>
                <w:lang w:val="en-US"/>
              </w:rPr>
            </w:pPr>
            <w:r w:rsidRPr="0003073E">
              <w:rPr>
                <w:iCs/>
                <w:sz w:val="20"/>
                <w:szCs w:val="20"/>
                <w:lang w:val="en-US"/>
              </w:rPr>
              <w:t>Obligatoriu depus odată cu oferta</w:t>
            </w:r>
          </w:p>
        </w:tc>
      </w:tr>
      <w:tr w:rsidR="00400FD5" w:rsidRPr="0003073E" w14:paraId="14249AFE" w14:textId="77777777" w:rsidTr="00842959">
        <w:tc>
          <w:tcPr>
            <w:tcW w:w="601" w:type="dxa"/>
            <w:vAlign w:val="center"/>
          </w:tcPr>
          <w:p w14:paraId="59F69426" w14:textId="77777777" w:rsidR="00400FD5" w:rsidRPr="0003073E" w:rsidRDefault="00400FD5" w:rsidP="00842959">
            <w:pPr>
              <w:tabs>
                <w:tab w:val="left" w:pos="612"/>
              </w:tabs>
              <w:contextualSpacing/>
              <w:jc w:val="both"/>
            </w:pPr>
            <w:r w:rsidRPr="0003073E">
              <w:t>6.4</w:t>
            </w:r>
          </w:p>
        </w:tc>
        <w:tc>
          <w:tcPr>
            <w:tcW w:w="3478" w:type="dxa"/>
          </w:tcPr>
          <w:p w14:paraId="639E502B" w14:textId="77777777" w:rsidR="00400FD5" w:rsidRPr="0003073E" w:rsidRDefault="00400FD5" w:rsidP="00842959">
            <w:pPr>
              <w:pStyle w:val="aff2"/>
              <w:contextualSpacing/>
              <w:jc w:val="both"/>
              <w:rPr>
                <w:sz w:val="22"/>
                <w:szCs w:val="22"/>
              </w:rPr>
            </w:pPr>
            <w:r w:rsidRPr="0003073E">
              <w:rPr>
                <w:sz w:val="22"/>
                <w:szCs w:val="22"/>
              </w:rPr>
              <w:t xml:space="preserve">Declarație privind lista principalelor </w:t>
            </w:r>
            <w:r w:rsidRPr="0003073E">
              <w:rPr>
                <w:sz w:val="22"/>
                <w:szCs w:val="22"/>
              </w:rPr>
              <w:lastRenderedPageBreak/>
              <w:t>lucrări executate în ultimul an de activitate</w:t>
            </w:r>
          </w:p>
        </w:tc>
        <w:tc>
          <w:tcPr>
            <w:tcW w:w="4490" w:type="dxa"/>
          </w:tcPr>
          <w:p w14:paraId="4B765DB5" w14:textId="77777777" w:rsidR="00400FD5" w:rsidRPr="0003073E" w:rsidRDefault="00400FD5" w:rsidP="00842959">
            <w:pPr>
              <w:contextualSpacing/>
              <w:jc w:val="both"/>
              <w:rPr>
                <w:sz w:val="20"/>
                <w:szCs w:val="20"/>
              </w:rPr>
            </w:pPr>
            <w:r w:rsidRPr="0003073E">
              <w:rPr>
                <w:sz w:val="20"/>
                <w:szCs w:val="20"/>
              </w:rPr>
              <w:lastRenderedPageBreak/>
              <w:t xml:space="preserve">Conform Documentația standard </w:t>
            </w:r>
          </w:p>
          <w:p w14:paraId="16F5CBA9" w14:textId="77777777" w:rsidR="00400FD5" w:rsidRPr="0003073E" w:rsidRDefault="00400FD5" w:rsidP="00842959">
            <w:pPr>
              <w:tabs>
                <w:tab w:val="left" w:pos="612"/>
              </w:tabs>
              <w:spacing w:before="120" w:after="120"/>
              <w:contextualSpacing/>
              <w:jc w:val="both"/>
              <w:rPr>
                <w:sz w:val="20"/>
                <w:szCs w:val="20"/>
                <w:lang w:val="en-US" w:eastAsia="ru-RU"/>
              </w:rPr>
            </w:pPr>
            <w:r w:rsidRPr="0003073E">
              <w:rPr>
                <w:sz w:val="20"/>
                <w:szCs w:val="20"/>
              </w:rPr>
              <w:t>(</w:t>
            </w:r>
            <w:r w:rsidRPr="0003073E">
              <w:rPr>
                <w:b/>
                <w:i/>
                <w:sz w:val="20"/>
                <w:szCs w:val="20"/>
              </w:rPr>
              <w:t>anexa nr. 13</w:t>
            </w:r>
            <w:r w:rsidRPr="0003073E">
              <w:rPr>
                <w:sz w:val="20"/>
                <w:szCs w:val="20"/>
              </w:rPr>
              <w:t xml:space="preserve">) </w:t>
            </w:r>
            <w:r w:rsidRPr="0003073E">
              <w:rPr>
                <w:iCs/>
                <w:sz w:val="20"/>
                <w:szCs w:val="20"/>
                <w:lang w:val="en-US"/>
              </w:rPr>
              <w:t xml:space="preserve"> -</w:t>
            </w:r>
            <w:r w:rsidRPr="0003073E">
              <w:rPr>
                <w:sz w:val="20"/>
                <w:szCs w:val="20"/>
                <w:lang w:val="en-US"/>
              </w:rPr>
              <w:t xml:space="preserve"> </w:t>
            </w:r>
            <w:r w:rsidRPr="0003073E">
              <w:rPr>
                <w:i/>
                <w:iCs/>
                <w:sz w:val="20"/>
                <w:szCs w:val="20"/>
                <w:lang w:val="en-US"/>
              </w:rPr>
              <w:t xml:space="preserve">confirmată prin  semnătura </w:t>
            </w:r>
            <w:r w:rsidRPr="0003073E">
              <w:rPr>
                <w:i/>
                <w:iCs/>
                <w:sz w:val="20"/>
                <w:szCs w:val="20"/>
                <w:lang w:val="en-US"/>
              </w:rPr>
              <w:lastRenderedPageBreak/>
              <w:t>electronică a  Participantului</w:t>
            </w:r>
            <w:r w:rsidRPr="0003073E">
              <w:rPr>
                <w:iCs/>
                <w:sz w:val="20"/>
                <w:szCs w:val="20"/>
                <w:lang w:val="en-US"/>
              </w:rPr>
              <w:t>.</w:t>
            </w:r>
          </w:p>
        </w:tc>
        <w:tc>
          <w:tcPr>
            <w:tcW w:w="1619" w:type="dxa"/>
          </w:tcPr>
          <w:p w14:paraId="6E92E33D" w14:textId="77777777" w:rsidR="00400FD5" w:rsidRPr="0003073E" w:rsidRDefault="00400FD5" w:rsidP="00842959">
            <w:pPr>
              <w:contextualSpacing/>
              <w:jc w:val="center"/>
              <w:rPr>
                <w:sz w:val="20"/>
                <w:szCs w:val="20"/>
              </w:rPr>
            </w:pPr>
            <w:r w:rsidRPr="0003073E">
              <w:rPr>
                <w:iCs/>
                <w:sz w:val="20"/>
                <w:szCs w:val="20"/>
                <w:lang w:val="en-US"/>
              </w:rPr>
              <w:lastRenderedPageBreak/>
              <w:t xml:space="preserve">Obligatoriu depus odată cu </w:t>
            </w:r>
            <w:r w:rsidRPr="0003073E">
              <w:rPr>
                <w:iCs/>
                <w:sz w:val="20"/>
                <w:szCs w:val="20"/>
                <w:lang w:val="en-US"/>
              </w:rPr>
              <w:lastRenderedPageBreak/>
              <w:t>oferta</w:t>
            </w:r>
          </w:p>
        </w:tc>
      </w:tr>
      <w:tr w:rsidR="00400FD5" w:rsidRPr="0003073E" w14:paraId="5F3DBEBA" w14:textId="77777777" w:rsidTr="00842959">
        <w:trPr>
          <w:trHeight w:val="633"/>
        </w:trPr>
        <w:tc>
          <w:tcPr>
            <w:tcW w:w="601" w:type="dxa"/>
            <w:vAlign w:val="center"/>
          </w:tcPr>
          <w:p w14:paraId="5B5AB141" w14:textId="77777777" w:rsidR="00400FD5" w:rsidRPr="0003073E" w:rsidRDefault="00400FD5" w:rsidP="00842959">
            <w:pPr>
              <w:tabs>
                <w:tab w:val="left" w:pos="612"/>
              </w:tabs>
              <w:contextualSpacing/>
              <w:jc w:val="both"/>
            </w:pPr>
            <w:r w:rsidRPr="0003073E">
              <w:lastRenderedPageBreak/>
              <w:t>6.5</w:t>
            </w:r>
          </w:p>
        </w:tc>
        <w:tc>
          <w:tcPr>
            <w:tcW w:w="3478" w:type="dxa"/>
            <w:vAlign w:val="center"/>
          </w:tcPr>
          <w:p w14:paraId="414EE02E" w14:textId="77777777" w:rsidR="00400FD5" w:rsidRPr="0003073E" w:rsidRDefault="00400FD5" w:rsidP="00842959">
            <w:pPr>
              <w:spacing w:before="120" w:after="120"/>
              <w:contextualSpacing/>
              <w:jc w:val="both"/>
              <w:rPr>
                <w:rFonts w:eastAsia="PMingLiU"/>
                <w:lang w:val="en-US"/>
              </w:rPr>
            </w:pPr>
            <w:r w:rsidRPr="0003073E">
              <w:rPr>
                <w:rFonts w:eastAsia="PMingLiU"/>
                <w:lang w:val="en-US"/>
              </w:rPr>
              <w:t xml:space="preserve">Declarație privind dotările specifice, utilajul şi echipamentul necesar </w:t>
            </w:r>
            <w:r w:rsidRPr="0003073E">
              <w:rPr>
                <w:rFonts w:eastAsia="PMingLiU"/>
                <w:bCs/>
                <w:spacing w:val="-2"/>
                <w:lang w:val="en-US"/>
              </w:rPr>
              <w:t xml:space="preserve">pentru </w:t>
            </w:r>
            <w:r w:rsidRPr="0003073E">
              <w:rPr>
                <w:rFonts w:eastAsia="PMingLiU"/>
                <w:lang w:val="en-US"/>
              </w:rPr>
              <w:t>îndeplinirea corespunzătoare a contractului</w:t>
            </w:r>
          </w:p>
        </w:tc>
        <w:tc>
          <w:tcPr>
            <w:tcW w:w="4490" w:type="dxa"/>
            <w:vAlign w:val="center"/>
          </w:tcPr>
          <w:p w14:paraId="09FB2F30" w14:textId="77777777" w:rsidR="00400FD5" w:rsidRPr="0003073E" w:rsidRDefault="00400FD5" w:rsidP="00842959">
            <w:pPr>
              <w:contextualSpacing/>
              <w:jc w:val="both"/>
              <w:rPr>
                <w:sz w:val="20"/>
                <w:szCs w:val="20"/>
              </w:rPr>
            </w:pPr>
            <w:r w:rsidRPr="0003073E">
              <w:rPr>
                <w:sz w:val="20"/>
                <w:szCs w:val="20"/>
              </w:rPr>
              <w:t xml:space="preserve">Conform Documentația standard </w:t>
            </w:r>
          </w:p>
          <w:p w14:paraId="044DFC30" w14:textId="77777777" w:rsidR="00400FD5" w:rsidRPr="0003073E" w:rsidRDefault="00400FD5" w:rsidP="00842959">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14</w:t>
            </w:r>
            <w:r w:rsidRPr="0003073E">
              <w:rPr>
                <w:sz w:val="20"/>
                <w:szCs w:val="20"/>
              </w:rPr>
              <w:t xml:space="preserve">) </w:t>
            </w:r>
            <w:r w:rsidRPr="0003073E">
              <w:rPr>
                <w:iCs/>
                <w:sz w:val="20"/>
                <w:szCs w:val="20"/>
                <w:lang w:val="en-US"/>
              </w:rPr>
              <w:t xml:space="preserve">- </w:t>
            </w:r>
            <w:r w:rsidRPr="0003073E">
              <w:rPr>
                <w:i/>
                <w:iCs/>
                <w:sz w:val="20"/>
                <w:szCs w:val="20"/>
                <w:lang w:val="en-US"/>
              </w:rPr>
              <w:t>confirmată prin  semnătura electronică a  Participantului</w:t>
            </w:r>
            <w:r w:rsidRPr="0003073E">
              <w:rPr>
                <w:iCs/>
                <w:sz w:val="20"/>
                <w:szCs w:val="20"/>
                <w:lang w:val="en-US"/>
              </w:rPr>
              <w:t>.</w:t>
            </w:r>
          </w:p>
          <w:p w14:paraId="3ED0764F" w14:textId="77777777" w:rsidR="00400FD5" w:rsidRPr="0003073E" w:rsidRDefault="00400FD5" w:rsidP="00842959">
            <w:pPr>
              <w:tabs>
                <w:tab w:val="left" w:pos="612"/>
              </w:tabs>
              <w:spacing w:before="120" w:after="120"/>
              <w:contextualSpacing/>
              <w:jc w:val="both"/>
              <w:rPr>
                <w:b/>
                <w:iCs/>
                <w:sz w:val="20"/>
                <w:szCs w:val="20"/>
                <w:lang w:val="en-US"/>
              </w:rPr>
            </w:pPr>
            <w:r w:rsidRPr="0003073E">
              <w:rPr>
                <w:rStyle w:val="12"/>
                <w:b/>
                <w:i/>
                <w:color w:val="auto"/>
                <w:sz w:val="20"/>
                <w:szCs w:val="20"/>
              </w:rPr>
              <w:t>Ofertantul economic trebuie să prezinte documente care atestă faptul că operatorul economic se află în posesia utilajelor, instalaţiilor şi/sau echipamentelor indicate de autoritatea contractantă, acestea fiind fie în dotare proprie, fie închiriate, necesare îndeplinirii contractului</w:t>
            </w:r>
          </w:p>
        </w:tc>
        <w:tc>
          <w:tcPr>
            <w:tcW w:w="1619" w:type="dxa"/>
          </w:tcPr>
          <w:p w14:paraId="5E57895E" w14:textId="77777777" w:rsidR="00400FD5" w:rsidRPr="0003073E" w:rsidRDefault="00400FD5" w:rsidP="00842959">
            <w:pPr>
              <w:contextualSpacing/>
              <w:jc w:val="center"/>
              <w:rPr>
                <w:sz w:val="20"/>
                <w:szCs w:val="20"/>
                <w:lang w:val="en-US"/>
              </w:rPr>
            </w:pPr>
            <w:r w:rsidRPr="0003073E">
              <w:rPr>
                <w:iCs/>
                <w:sz w:val="20"/>
                <w:szCs w:val="20"/>
                <w:lang w:val="en-US"/>
              </w:rPr>
              <w:t>Obligatoriu depus odată cu oferta</w:t>
            </w:r>
          </w:p>
        </w:tc>
      </w:tr>
      <w:tr w:rsidR="00400FD5" w:rsidRPr="0003073E" w14:paraId="564FE92A" w14:textId="77777777" w:rsidTr="00842959">
        <w:tc>
          <w:tcPr>
            <w:tcW w:w="601" w:type="dxa"/>
            <w:vAlign w:val="center"/>
          </w:tcPr>
          <w:p w14:paraId="5ECACEC5" w14:textId="77777777" w:rsidR="00400FD5" w:rsidRPr="0003073E" w:rsidRDefault="00400FD5" w:rsidP="00842959">
            <w:pPr>
              <w:tabs>
                <w:tab w:val="left" w:pos="612"/>
              </w:tabs>
              <w:contextualSpacing/>
              <w:jc w:val="both"/>
            </w:pPr>
            <w:r w:rsidRPr="0003073E">
              <w:t>6.6</w:t>
            </w:r>
          </w:p>
        </w:tc>
        <w:tc>
          <w:tcPr>
            <w:tcW w:w="3478" w:type="dxa"/>
            <w:vAlign w:val="center"/>
          </w:tcPr>
          <w:p w14:paraId="256B364E" w14:textId="77777777" w:rsidR="00400FD5" w:rsidRPr="0003073E" w:rsidRDefault="00400FD5" w:rsidP="00842959">
            <w:pPr>
              <w:spacing w:before="120" w:after="120"/>
              <w:contextualSpacing/>
              <w:jc w:val="both"/>
              <w:rPr>
                <w:rFonts w:eastAsia="PMingLiU"/>
                <w:lang w:val="en-US"/>
              </w:rPr>
            </w:pPr>
            <w:r w:rsidRPr="0003073E">
              <w:rPr>
                <w:rFonts w:eastAsia="PMingLiU"/>
                <w:lang w:val="en-US"/>
              </w:rPr>
              <w:t>Declarație privind personalul de specialitate propus pentru implementarea contractului</w:t>
            </w:r>
          </w:p>
        </w:tc>
        <w:tc>
          <w:tcPr>
            <w:tcW w:w="4490" w:type="dxa"/>
            <w:vAlign w:val="center"/>
          </w:tcPr>
          <w:p w14:paraId="1D0F26E7" w14:textId="77777777" w:rsidR="00400FD5" w:rsidRPr="0003073E" w:rsidRDefault="00400FD5" w:rsidP="00842959">
            <w:pPr>
              <w:contextualSpacing/>
              <w:jc w:val="both"/>
              <w:rPr>
                <w:sz w:val="20"/>
                <w:szCs w:val="20"/>
              </w:rPr>
            </w:pPr>
            <w:r w:rsidRPr="0003073E">
              <w:rPr>
                <w:sz w:val="20"/>
                <w:szCs w:val="20"/>
              </w:rPr>
              <w:t xml:space="preserve">Conform Documentația standard </w:t>
            </w:r>
          </w:p>
          <w:p w14:paraId="69543A37" w14:textId="77777777" w:rsidR="00400FD5" w:rsidRPr="0003073E" w:rsidRDefault="00400FD5" w:rsidP="00842959">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15</w:t>
            </w:r>
            <w:r w:rsidRPr="0003073E">
              <w:rPr>
                <w:sz w:val="20"/>
                <w:szCs w:val="20"/>
              </w:rPr>
              <w:t xml:space="preserve">) </w:t>
            </w:r>
            <w:r w:rsidRPr="0003073E">
              <w:rPr>
                <w:iCs/>
                <w:sz w:val="20"/>
                <w:szCs w:val="20"/>
                <w:lang w:val="en-US"/>
              </w:rPr>
              <w:t xml:space="preserve">- </w:t>
            </w:r>
            <w:r w:rsidRPr="0003073E">
              <w:rPr>
                <w:i/>
                <w:iCs/>
                <w:sz w:val="20"/>
                <w:szCs w:val="20"/>
                <w:lang w:val="en-US"/>
              </w:rPr>
              <w:t>confirmată prin  semnătura electronică a  Participantului</w:t>
            </w:r>
            <w:r w:rsidRPr="0003073E">
              <w:rPr>
                <w:iCs/>
                <w:sz w:val="20"/>
                <w:szCs w:val="20"/>
                <w:lang w:val="en-US"/>
              </w:rPr>
              <w:t>.</w:t>
            </w:r>
          </w:p>
          <w:p w14:paraId="5F4A4910" w14:textId="77777777" w:rsidR="00400FD5" w:rsidRPr="0003073E" w:rsidRDefault="00400FD5" w:rsidP="00842959">
            <w:pPr>
              <w:tabs>
                <w:tab w:val="left" w:pos="612"/>
              </w:tabs>
              <w:spacing w:before="120" w:after="120"/>
              <w:contextualSpacing/>
              <w:jc w:val="both"/>
              <w:rPr>
                <w:b/>
                <w:iCs/>
                <w:sz w:val="20"/>
                <w:szCs w:val="20"/>
                <w:lang w:val="en-US"/>
              </w:rPr>
            </w:pPr>
            <w:r w:rsidRPr="0003073E">
              <w:rPr>
                <w:rStyle w:val="12"/>
                <w:b/>
                <w:i/>
                <w:sz w:val="20"/>
                <w:szCs w:val="20"/>
              </w:rPr>
              <w:t>Ofertantul economic trebuie să demonstrareză accesului la personalul necesar pentru îndeplinirea corespunzatoare a obiectului contractului ce urmează a fi atribuit (personalul de specialitate care va avea un rol esenţial în îndeplinirea acestuia)</w:t>
            </w:r>
          </w:p>
        </w:tc>
        <w:tc>
          <w:tcPr>
            <w:tcW w:w="1619" w:type="dxa"/>
          </w:tcPr>
          <w:p w14:paraId="3FE1D908" w14:textId="77777777" w:rsidR="00400FD5" w:rsidRPr="0003073E" w:rsidRDefault="00400FD5" w:rsidP="00842959">
            <w:pPr>
              <w:contextualSpacing/>
              <w:jc w:val="center"/>
              <w:rPr>
                <w:sz w:val="20"/>
                <w:szCs w:val="20"/>
                <w:lang w:val="en-US"/>
              </w:rPr>
            </w:pPr>
            <w:r w:rsidRPr="0003073E">
              <w:rPr>
                <w:iCs/>
                <w:sz w:val="20"/>
                <w:szCs w:val="20"/>
                <w:lang w:val="en-US"/>
              </w:rPr>
              <w:t>Obligatoriu depus odată cu oferta</w:t>
            </w:r>
          </w:p>
        </w:tc>
      </w:tr>
      <w:tr w:rsidR="00400FD5" w:rsidRPr="0003073E" w14:paraId="164C9331" w14:textId="77777777" w:rsidTr="00842959">
        <w:tc>
          <w:tcPr>
            <w:tcW w:w="601" w:type="dxa"/>
            <w:shd w:val="clear" w:color="auto" w:fill="FFFFFF" w:themeFill="background1"/>
            <w:vAlign w:val="center"/>
          </w:tcPr>
          <w:p w14:paraId="52B0C141" w14:textId="77777777" w:rsidR="00400FD5" w:rsidRPr="0003073E" w:rsidRDefault="00400FD5" w:rsidP="00842959">
            <w:pPr>
              <w:tabs>
                <w:tab w:val="left" w:pos="612"/>
              </w:tabs>
              <w:contextualSpacing/>
              <w:jc w:val="both"/>
            </w:pPr>
            <w:r w:rsidRPr="0003073E">
              <w:t>6.7</w:t>
            </w:r>
          </w:p>
        </w:tc>
        <w:tc>
          <w:tcPr>
            <w:tcW w:w="3478" w:type="dxa"/>
            <w:shd w:val="clear" w:color="auto" w:fill="FFFFFF" w:themeFill="background1"/>
          </w:tcPr>
          <w:p w14:paraId="61F2C203" w14:textId="77777777" w:rsidR="00400FD5" w:rsidRPr="0003073E" w:rsidRDefault="00400FD5" w:rsidP="00842959">
            <w:pPr>
              <w:pStyle w:val="aff2"/>
              <w:contextualSpacing/>
              <w:jc w:val="both"/>
              <w:rPr>
                <w:sz w:val="22"/>
                <w:szCs w:val="22"/>
              </w:rPr>
            </w:pPr>
            <w:r w:rsidRPr="0003073E">
              <w:rPr>
                <w:sz w:val="22"/>
                <w:szCs w:val="22"/>
              </w:rPr>
              <w:t>Aviz pentru participare la licitațiile publice de lucrări din domeniul construcțiilor și instalațiilor;</w:t>
            </w:r>
          </w:p>
        </w:tc>
        <w:tc>
          <w:tcPr>
            <w:tcW w:w="4490" w:type="dxa"/>
            <w:shd w:val="clear" w:color="auto" w:fill="FFFFFF" w:themeFill="background1"/>
            <w:vAlign w:val="center"/>
          </w:tcPr>
          <w:p w14:paraId="3909E068" w14:textId="77777777" w:rsidR="00400FD5" w:rsidRPr="0003073E" w:rsidRDefault="00400FD5" w:rsidP="00842959">
            <w:pPr>
              <w:contextualSpacing/>
              <w:jc w:val="both"/>
              <w:rPr>
                <w:sz w:val="20"/>
                <w:szCs w:val="20"/>
              </w:rPr>
            </w:pPr>
            <w:r w:rsidRPr="0003073E">
              <w:rPr>
                <w:sz w:val="20"/>
                <w:szCs w:val="20"/>
              </w:rPr>
              <w:t xml:space="preserve">Conform Documentația standard </w:t>
            </w:r>
          </w:p>
          <w:p w14:paraId="4AF2BE29" w14:textId="77777777" w:rsidR="00400FD5" w:rsidRPr="0003073E" w:rsidRDefault="00400FD5" w:rsidP="00842959">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22</w:t>
            </w:r>
            <w:r w:rsidRPr="0003073E">
              <w:rPr>
                <w:sz w:val="20"/>
                <w:szCs w:val="20"/>
              </w:rPr>
              <w:t xml:space="preserve">) </w:t>
            </w:r>
            <w:r w:rsidRPr="0003073E">
              <w:rPr>
                <w:iCs/>
                <w:sz w:val="20"/>
                <w:szCs w:val="20"/>
                <w:lang w:val="en-US"/>
              </w:rPr>
              <w:t xml:space="preserve">- </w:t>
            </w:r>
            <w:r w:rsidRPr="0003073E">
              <w:rPr>
                <w:i/>
                <w:iCs/>
                <w:sz w:val="20"/>
                <w:szCs w:val="20"/>
                <w:lang w:val="en-US"/>
              </w:rPr>
              <w:t>confirmat prin  semnătura electronică a  Participantului</w:t>
            </w:r>
            <w:r w:rsidRPr="0003073E">
              <w:rPr>
                <w:iCs/>
                <w:sz w:val="20"/>
                <w:szCs w:val="20"/>
                <w:lang w:val="en-US"/>
              </w:rPr>
              <w:t>.</w:t>
            </w:r>
          </w:p>
        </w:tc>
        <w:tc>
          <w:tcPr>
            <w:tcW w:w="1619" w:type="dxa"/>
            <w:shd w:val="clear" w:color="auto" w:fill="FFFFFF" w:themeFill="background1"/>
          </w:tcPr>
          <w:p w14:paraId="5D761691" w14:textId="77777777" w:rsidR="00400FD5" w:rsidRPr="0003073E" w:rsidRDefault="00400FD5" w:rsidP="00842959">
            <w:pPr>
              <w:contextualSpacing/>
              <w:jc w:val="center"/>
              <w:rPr>
                <w:sz w:val="20"/>
                <w:szCs w:val="20"/>
              </w:rPr>
            </w:pPr>
            <w:r w:rsidRPr="0003073E">
              <w:rPr>
                <w:iCs/>
                <w:sz w:val="20"/>
                <w:szCs w:val="20"/>
                <w:lang w:val="en-US"/>
              </w:rPr>
              <w:t>Obligatoriu depus odată cu oferta</w:t>
            </w:r>
          </w:p>
        </w:tc>
      </w:tr>
      <w:tr w:rsidR="00400FD5" w:rsidRPr="0003073E" w14:paraId="172534E0" w14:textId="77777777" w:rsidTr="00842959">
        <w:tc>
          <w:tcPr>
            <w:tcW w:w="601" w:type="dxa"/>
            <w:shd w:val="clear" w:color="auto" w:fill="FFFFFF" w:themeFill="background1"/>
            <w:vAlign w:val="center"/>
          </w:tcPr>
          <w:p w14:paraId="12B78277" w14:textId="77777777" w:rsidR="00400FD5" w:rsidRPr="0003073E" w:rsidRDefault="00400FD5" w:rsidP="00842959">
            <w:pPr>
              <w:tabs>
                <w:tab w:val="left" w:pos="612"/>
              </w:tabs>
              <w:contextualSpacing/>
              <w:jc w:val="both"/>
            </w:pPr>
            <w:r w:rsidRPr="0003073E">
              <w:t>6.8</w:t>
            </w:r>
          </w:p>
        </w:tc>
        <w:tc>
          <w:tcPr>
            <w:tcW w:w="3478" w:type="dxa"/>
            <w:shd w:val="clear" w:color="auto" w:fill="FFFFFF" w:themeFill="background1"/>
            <w:vAlign w:val="center"/>
          </w:tcPr>
          <w:p w14:paraId="2514C388" w14:textId="77777777" w:rsidR="00400FD5" w:rsidRPr="0003073E" w:rsidRDefault="00400FD5" w:rsidP="00842959">
            <w:pPr>
              <w:tabs>
                <w:tab w:val="left" w:pos="612"/>
              </w:tabs>
              <w:spacing w:before="120" w:after="120"/>
              <w:contextualSpacing/>
              <w:jc w:val="both"/>
              <w:rPr>
                <w:lang w:val="en-US"/>
              </w:rPr>
            </w:pPr>
            <w:r w:rsidRPr="0003073E">
              <w:rPr>
                <w:lang w:val="en-US"/>
              </w:rPr>
              <w:t>Declarație cu privire la specialiștii  atestați în construcții, care activează în cadrul întreprinderii</w:t>
            </w:r>
          </w:p>
        </w:tc>
        <w:tc>
          <w:tcPr>
            <w:tcW w:w="4490" w:type="dxa"/>
            <w:shd w:val="clear" w:color="auto" w:fill="FFFFFF" w:themeFill="background1"/>
            <w:vAlign w:val="center"/>
          </w:tcPr>
          <w:p w14:paraId="289E0A01" w14:textId="77777777" w:rsidR="00400FD5" w:rsidRPr="0003073E" w:rsidRDefault="00400FD5" w:rsidP="00842959">
            <w:pPr>
              <w:tabs>
                <w:tab w:val="left" w:pos="-284"/>
                <w:tab w:val="left" w:pos="-119"/>
              </w:tabs>
              <w:contextualSpacing/>
              <w:jc w:val="both"/>
              <w:rPr>
                <w:b/>
                <w:iCs/>
                <w:sz w:val="20"/>
                <w:szCs w:val="20"/>
                <w:lang w:val="en-US" w:eastAsia="en-US"/>
              </w:rPr>
            </w:pPr>
            <w:r w:rsidRPr="0003073E">
              <w:rPr>
                <w:rStyle w:val="fontstyle01"/>
                <w:color w:val="auto"/>
                <w:lang w:val="ro-MD"/>
              </w:rPr>
              <w:t xml:space="preserve">Certificatul de atestare tehnico-profesională </w:t>
            </w:r>
            <w:bookmarkStart w:id="48" w:name="_Hlk198892182"/>
            <w:r w:rsidRPr="0003073E">
              <w:rPr>
                <w:rStyle w:val="fontstyle01"/>
                <w:color w:val="auto"/>
                <w:lang w:val="ro-MD"/>
              </w:rPr>
              <w:t xml:space="preserve">a </w:t>
            </w:r>
            <w:r w:rsidRPr="0003073E">
              <w:rPr>
                <w:rStyle w:val="fontstyle01"/>
                <w:b/>
                <w:bCs/>
                <w:color w:val="auto"/>
                <w:u w:val="single"/>
                <w:lang w:val="ro-MD"/>
              </w:rPr>
              <w:t xml:space="preserve">Dirigintelui de șantier </w:t>
            </w:r>
            <w:r w:rsidRPr="0003073E">
              <w:rPr>
                <w:rStyle w:val="fontstyle01"/>
                <w:color w:val="auto"/>
                <w:lang w:val="ro-MD"/>
              </w:rPr>
              <w:t xml:space="preserve">în domeniului: </w:t>
            </w:r>
            <w:r w:rsidRPr="0003073E">
              <w:rPr>
                <w:b/>
                <w:iCs/>
                <w:sz w:val="20"/>
                <w:szCs w:val="20"/>
                <w:lang w:val="en-US" w:eastAsia="en-US"/>
              </w:rPr>
              <w:t>Construcții civile, industriale și agrozootehnice:</w:t>
            </w:r>
          </w:p>
          <w:p w14:paraId="51F29AC9" w14:textId="77777777" w:rsidR="00400FD5" w:rsidRPr="0003073E" w:rsidRDefault="00400FD5" w:rsidP="00842959">
            <w:pPr>
              <w:tabs>
                <w:tab w:val="left" w:pos="-284"/>
                <w:tab w:val="left" w:pos="-119"/>
              </w:tabs>
              <w:contextualSpacing/>
              <w:jc w:val="both"/>
              <w:rPr>
                <w:b/>
                <w:i/>
                <w:sz w:val="20"/>
                <w:szCs w:val="20"/>
                <w:lang w:val="en-US" w:eastAsia="en-US"/>
              </w:rPr>
            </w:pPr>
            <w:r w:rsidRPr="0003073E">
              <w:rPr>
                <w:b/>
                <w:i/>
                <w:sz w:val="20"/>
                <w:szCs w:val="20"/>
                <w:lang w:val="en-US" w:eastAsia="en-US"/>
              </w:rPr>
              <w:t>1)</w:t>
            </w:r>
            <w:r w:rsidRPr="0003073E">
              <w:rPr>
                <w:b/>
                <w:i/>
                <w:sz w:val="20"/>
                <w:szCs w:val="20"/>
                <w:lang w:val="en-US" w:eastAsia="en-US"/>
              </w:rPr>
              <w:tab/>
              <w:t>Terasamenteșilucrări de teren;</w:t>
            </w:r>
          </w:p>
          <w:p w14:paraId="6328E35D" w14:textId="77777777" w:rsidR="00400FD5" w:rsidRPr="0003073E" w:rsidRDefault="00400FD5" w:rsidP="00842959">
            <w:pPr>
              <w:tabs>
                <w:tab w:val="left" w:pos="-284"/>
                <w:tab w:val="left" w:pos="-119"/>
              </w:tabs>
              <w:contextualSpacing/>
              <w:jc w:val="both"/>
              <w:rPr>
                <w:bCs/>
                <w:i/>
                <w:sz w:val="20"/>
                <w:szCs w:val="20"/>
                <w:lang w:val="en-US" w:eastAsia="en-US"/>
              </w:rPr>
            </w:pPr>
            <w:r w:rsidRPr="0003073E">
              <w:rPr>
                <w:b/>
                <w:i/>
                <w:sz w:val="20"/>
                <w:szCs w:val="20"/>
                <w:lang w:val="en-US" w:eastAsia="en-US"/>
              </w:rPr>
              <w:t>a)</w:t>
            </w:r>
            <w:r w:rsidRPr="0003073E">
              <w:rPr>
                <w:b/>
                <w:i/>
                <w:sz w:val="20"/>
                <w:szCs w:val="20"/>
                <w:lang w:val="en-US" w:eastAsia="en-US"/>
              </w:rPr>
              <w:tab/>
            </w:r>
            <w:r w:rsidRPr="0003073E">
              <w:rPr>
                <w:bCs/>
                <w:i/>
                <w:sz w:val="20"/>
                <w:szCs w:val="20"/>
                <w:lang w:val="en-US" w:eastAsia="en-US"/>
              </w:rPr>
              <w:t>lucrări de terasiere;</w:t>
            </w:r>
          </w:p>
          <w:p w14:paraId="32A75887" w14:textId="77777777" w:rsidR="00400FD5" w:rsidRPr="0003073E" w:rsidRDefault="00400FD5" w:rsidP="00842959">
            <w:pPr>
              <w:tabs>
                <w:tab w:val="left" w:pos="-284"/>
                <w:tab w:val="left" w:pos="-119"/>
              </w:tabs>
              <w:contextualSpacing/>
              <w:jc w:val="both"/>
              <w:rPr>
                <w:bCs/>
                <w:i/>
                <w:sz w:val="20"/>
                <w:szCs w:val="20"/>
                <w:lang w:val="en-US" w:eastAsia="en-US"/>
              </w:rPr>
            </w:pPr>
            <w:r w:rsidRPr="0003073E">
              <w:rPr>
                <w:bCs/>
                <w:i/>
                <w:sz w:val="20"/>
                <w:szCs w:val="20"/>
                <w:lang w:val="en-US" w:eastAsia="en-US"/>
              </w:rPr>
              <w:t>b)</w:t>
            </w:r>
            <w:r w:rsidRPr="0003073E">
              <w:rPr>
                <w:bCs/>
                <w:i/>
                <w:sz w:val="20"/>
                <w:szCs w:val="20"/>
                <w:lang w:val="en-US" w:eastAsia="en-US"/>
              </w:rPr>
              <w:tab/>
              <w:t>lucrări de consolidareșicompactare a terenurilor;</w:t>
            </w:r>
          </w:p>
          <w:p w14:paraId="58FC028A" w14:textId="77777777" w:rsidR="00400FD5" w:rsidRPr="0003073E" w:rsidRDefault="00400FD5" w:rsidP="00842959">
            <w:pPr>
              <w:tabs>
                <w:tab w:val="left" w:pos="-284"/>
                <w:tab w:val="left" w:pos="-119"/>
              </w:tabs>
              <w:contextualSpacing/>
              <w:jc w:val="both"/>
              <w:rPr>
                <w:bCs/>
                <w:i/>
                <w:sz w:val="20"/>
                <w:szCs w:val="20"/>
                <w:lang w:val="en-US" w:eastAsia="en-US"/>
              </w:rPr>
            </w:pPr>
            <w:r w:rsidRPr="0003073E">
              <w:rPr>
                <w:bCs/>
                <w:i/>
                <w:sz w:val="20"/>
                <w:szCs w:val="20"/>
                <w:lang w:val="en-US" w:eastAsia="en-US"/>
              </w:rPr>
              <w:t>c)</w:t>
            </w:r>
            <w:r w:rsidRPr="0003073E">
              <w:rPr>
                <w:bCs/>
                <w:i/>
                <w:sz w:val="20"/>
                <w:szCs w:val="20"/>
                <w:lang w:val="en-US" w:eastAsia="en-US"/>
              </w:rPr>
              <w:tab/>
              <w:t>lucrări de drenaj;</w:t>
            </w:r>
          </w:p>
          <w:p w14:paraId="56FA5D9F" w14:textId="77777777" w:rsidR="00400FD5" w:rsidRPr="0003073E" w:rsidRDefault="00400FD5" w:rsidP="00842959">
            <w:pPr>
              <w:tabs>
                <w:tab w:val="left" w:pos="-284"/>
                <w:tab w:val="left" w:pos="-119"/>
              </w:tabs>
              <w:contextualSpacing/>
              <w:jc w:val="both"/>
              <w:rPr>
                <w:b/>
                <w:i/>
                <w:sz w:val="20"/>
                <w:szCs w:val="20"/>
                <w:lang w:val="en-US" w:eastAsia="en-US"/>
              </w:rPr>
            </w:pPr>
            <w:r w:rsidRPr="0003073E">
              <w:rPr>
                <w:b/>
                <w:i/>
                <w:sz w:val="20"/>
                <w:szCs w:val="20"/>
                <w:lang w:val="en-US" w:eastAsia="en-US"/>
              </w:rPr>
              <w:t>Construcții rutiere:</w:t>
            </w:r>
          </w:p>
          <w:p w14:paraId="5DE66F68" w14:textId="77777777" w:rsidR="00400FD5" w:rsidRPr="0003073E" w:rsidRDefault="00400FD5" w:rsidP="00842959">
            <w:pPr>
              <w:tabs>
                <w:tab w:val="left" w:pos="-284"/>
                <w:tab w:val="left" w:pos="-119"/>
              </w:tabs>
              <w:contextualSpacing/>
              <w:jc w:val="both"/>
              <w:rPr>
                <w:b/>
                <w:i/>
                <w:sz w:val="20"/>
                <w:szCs w:val="20"/>
                <w:lang w:val="en-US" w:eastAsia="en-US"/>
              </w:rPr>
            </w:pPr>
            <w:r w:rsidRPr="0003073E">
              <w:rPr>
                <w:b/>
                <w:i/>
                <w:sz w:val="20"/>
                <w:szCs w:val="20"/>
                <w:lang w:val="en-US" w:eastAsia="en-US"/>
              </w:rPr>
              <w:t>2)</w:t>
            </w:r>
            <w:r w:rsidRPr="0003073E">
              <w:rPr>
                <w:b/>
                <w:i/>
                <w:sz w:val="20"/>
                <w:szCs w:val="20"/>
                <w:lang w:val="en-US" w:eastAsia="en-US"/>
              </w:rPr>
              <w:tab/>
              <w:t>Executarea/desființareaconstrucțiilor;</w:t>
            </w:r>
          </w:p>
          <w:p w14:paraId="6C4CD008" w14:textId="77777777" w:rsidR="00400FD5" w:rsidRPr="0003073E" w:rsidRDefault="00400FD5" w:rsidP="00842959">
            <w:pPr>
              <w:tabs>
                <w:tab w:val="left" w:pos="-284"/>
                <w:tab w:val="left" w:pos="-119"/>
              </w:tabs>
              <w:contextualSpacing/>
              <w:jc w:val="both"/>
              <w:rPr>
                <w:bCs/>
                <w:i/>
                <w:sz w:val="20"/>
                <w:szCs w:val="20"/>
                <w:lang w:val="en-US" w:eastAsia="en-US"/>
              </w:rPr>
            </w:pPr>
            <w:r w:rsidRPr="0003073E">
              <w:rPr>
                <w:b/>
                <w:i/>
                <w:sz w:val="20"/>
                <w:szCs w:val="20"/>
                <w:lang w:val="en-US" w:eastAsia="en-US"/>
              </w:rPr>
              <w:t>a)</w:t>
            </w:r>
            <w:r w:rsidRPr="0003073E">
              <w:rPr>
                <w:b/>
                <w:i/>
                <w:sz w:val="20"/>
                <w:szCs w:val="20"/>
                <w:lang w:val="en-US" w:eastAsia="en-US"/>
              </w:rPr>
              <w:tab/>
            </w:r>
            <w:r w:rsidRPr="0003073E">
              <w:rPr>
                <w:bCs/>
                <w:i/>
                <w:sz w:val="20"/>
                <w:szCs w:val="20"/>
                <w:lang w:val="en-US" w:eastAsia="en-US"/>
              </w:rPr>
              <w:t>lucrări de amenajare a teritoriului;</w:t>
            </w:r>
          </w:p>
          <w:p w14:paraId="59D5A848" w14:textId="77777777" w:rsidR="00400FD5" w:rsidRPr="0003073E" w:rsidRDefault="00400FD5" w:rsidP="00842959">
            <w:pPr>
              <w:tabs>
                <w:tab w:val="left" w:pos="-284"/>
                <w:tab w:val="left" w:pos="-119"/>
              </w:tabs>
              <w:contextualSpacing/>
              <w:jc w:val="both"/>
              <w:rPr>
                <w:sz w:val="20"/>
                <w:szCs w:val="20"/>
                <w:lang w:val="en-US"/>
              </w:rPr>
            </w:pPr>
            <w:r w:rsidRPr="0003073E">
              <w:rPr>
                <w:bCs/>
                <w:i/>
                <w:sz w:val="20"/>
                <w:szCs w:val="20"/>
                <w:lang w:val="en-US" w:eastAsia="en-US"/>
              </w:rPr>
              <w:t>b)</w:t>
            </w:r>
            <w:r w:rsidRPr="0003073E">
              <w:rPr>
                <w:bCs/>
                <w:i/>
                <w:sz w:val="20"/>
                <w:szCs w:val="20"/>
                <w:lang w:val="en-US" w:eastAsia="en-US"/>
              </w:rPr>
              <w:tab/>
              <w:t>construcțiirutiere de categoriile I-V, piste de decolareșiaterizare</w:t>
            </w:r>
            <w:bookmarkEnd w:id="48"/>
            <w:r w:rsidRPr="0003073E">
              <w:rPr>
                <w:bCs/>
                <w:i/>
                <w:sz w:val="20"/>
                <w:szCs w:val="20"/>
                <w:lang w:val="en-US" w:eastAsia="en-US"/>
              </w:rPr>
              <w:t xml:space="preserve"> </w:t>
            </w:r>
            <w:r w:rsidRPr="0003073E">
              <w:rPr>
                <w:rStyle w:val="fontstyle01"/>
                <w:color w:val="auto"/>
                <w:lang w:val="ro-MD"/>
              </w:rPr>
              <w:t>-</w:t>
            </w:r>
            <w:r w:rsidRPr="0003073E">
              <w:rPr>
                <w:i/>
                <w:iCs/>
                <w:sz w:val="20"/>
                <w:szCs w:val="20"/>
                <w:lang w:val="en-US"/>
              </w:rPr>
              <w:t xml:space="preserve"> confirmat prin  semnătura electronică a  Participantului</w:t>
            </w:r>
            <w:r w:rsidRPr="0003073E">
              <w:rPr>
                <w:iCs/>
                <w:sz w:val="20"/>
                <w:szCs w:val="20"/>
                <w:lang w:val="en-US"/>
              </w:rPr>
              <w:t>.</w:t>
            </w:r>
          </w:p>
        </w:tc>
        <w:tc>
          <w:tcPr>
            <w:tcW w:w="1619" w:type="dxa"/>
            <w:shd w:val="clear" w:color="auto" w:fill="FFFFFF" w:themeFill="background1"/>
          </w:tcPr>
          <w:p w14:paraId="74A5C937" w14:textId="77777777" w:rsidR="00400FD5" w:rsidRPr="0003073E" w:rsidRDefault="00400FD5" w:rsidP="00842959">
            <w:pPr>
              <w:contextualSpacing/>
              <w:jc w:val="center"/>
              <w:rPr>
                <w:sz w:val="20"/>
                <w:szCs w:val="20"/>
                <w:lang w:val="en-US"/>
              </w:rPr>
            </w:pPr>
            <w:r w:rsidRPr="0003073E">
              <w:rPr>
                <w:iCs/>
                <w:sz w:val="20"/>
                <w:szCs w:val="20"/>
                <w:lang w:val="en-US"/>
              </w:rPr>
              <w:t>Obligatoriu depus odată cu oferta</w:t>
            </w:r>
          </w:p>
        </w:tc>
      </w:tr>
      <w:tr w:rsidR="00400FD5" w:rsidRPr="0003073E" w14:paraId="7DEAE54E" w14:textId="77777777" w:rsidTr="00842959">
        <w:tc>
          <w:tcPr>
            <w:tcW w:w="601" w:type="dxa"/>
            <w:shd w:val="clear" w:color="auto" w:fill="FFFFFF" w:themeFill="background1"/>
            <w:vAlign w:val="center"/>
          </w:tcPr>
          <w:p w14:paraId="096A2C73" w14:textId="77777777" w:rsidR="00400FD5" w:rsidRPr="0003073E" w:rsidRDefault="00400FD5" w:rsidP="00842959">
            <w:pPr>
              <w:tabs>
                <w:tab w:val="left" w:pos="612"/>
              </w:tabs>
              <w:contextualSpacing/>
              <w:jc w:val="both"/>
            </w:pPr>
            <w:r w:rsidRPr="0003073E">
              <w:t>6.</w:t>
            </w:r>
          </w:p>
        </w:tc>
        <w:tc>
          <w:tcPr>
            <w:tcW w:w="3478" w:type="dxa"/>
            <w:shd w:val="clear" w:color="auto" w:fill="FFFFFF" w:themeFill="background1"/>
            <w:vAlign w:val="center"/>
          </w:tcPr>
          <w:p w14:paraId="4937FEA9" w14:textId="77777777" w:rsidR="00400FD5" w:rsidRPr="0003073E" w:rsidRDefault="00400FD5" w:rsidP="00842959">
            <w:pPr>
              <w:tabs>
                <w:tab w:val="left" w:pos="612"/>
              </w:tabs>
              <w:spacing w:before="120" w:after="120"/>
              <w:contextualSpacing/>
              <w:jc w:val="both"/>
              <w:rPr>
                <w:lang w:val="en-US"/>
              </w:rPr>
            </w:pPr>
            <w:r w:rsidRPr="0003073E">
              <w:t>Certificate de conformitate și calitate la principalele materiale utilizate</w:t>
            </w:r>
          </w:p>
        </w:tc>
        <w:tc>
          <w:tcPr>
            <w:tcW w:w="4490" w:type="dxa"/>
            <w:shd w:val="clear" w:color="auto" w:fill="FFFFFF" w:themeFill="background1"/>
            <w:vAlign w:val="center"/>
          </w:tcPr>
          <w:p w14:paraId="04316CCB" w14:textId="77777777" w:rsidR="00400FD5" w:rsidRPr="0003073E" w:rsidRDefault="00400FD5" w:rsidP="00842959">
            <w:pPr>
              <w:tabs>
                <w:tab w:val="left" w:pos="612"/>
              </w:tabs>
              <w:spacing w:before="120" w:after="120"/>
              <w:contextualSpacing/>
              <w:jc w:val="both"/>
              <w:rPr>
                <w:iCs/>
                <w:sz w:val="20"/>
                <w:szCs w:val="20"/>
                <w:lang w:val="en-US"/>
              </w:rPr>
            </w:pPr>
            <w:r w:rsidRPr="0003073E">
              <w:rPr>
                <w:rStyle w:val="12"/>
                <w:rFonts w:eastAsia="Calibri"/>
                <w:sz w:val="20"/>
                <w:szCs w:val="20"/>
              </w:rPr>
              <w:t xml:space="preserve">Document </w:t>
            </w:r>
            <w:r w:rsidRPr="0003073E">
              <w:rPr>
                <w:iCs/>
                <w:sz w:val="20"/>
                <w:szCs w:val="20"/>
                <w:lang w:val="en-US"/>
              </w:rPr>
              <w:t xml:space="preserve">- </w:t>
            </w:r>
            <w:r w:rsidRPr="0003073E">
              <w:rPr>
                <w:i/>
                <w:iCs/>
                <w:sz w:val="20"/>
                <w:szCs w:val="20"/>
                <w:lang w:val="en-US"/>
              </w:rPr>
              <w:t>confirmat prin  semnătura electronică a  Participantului</w:t>
            </w:r>
            <w:r w:rsidRPr="0003073E">
              <w:rPr>
                <w:iCs/>
                <w:sz w:val="20"/>
                <w:szCs w:val="20"/>
                <w:lang w:val="en-US"/>
              </w:rPr>
              <w:t>.</w:t>
            </w:r>
          </w:p>
          <w:p w14:paraId="77276196" w14:textId="77777777" w:rsidR="00400FD5" w:rsidRPr="0003073E" w:rsidRDefault="00400FD5" w:rsidP="00842959">
            <w:pPr>
              <w:tabs>
                <w:tab w:val="left" w:pos="612"/>
              </w:tabs>
              <w:spacing w:before="120" w:after="120"/>
              <w:contextualSpacing/>
              <w:jc w:val="both"/>
              <w:rPr>
                <w:iCs/>
                <w:sz w:val="20"/>
                <w:szCs w:val="20"/>
              </w:rPr>
            </w:pPr>
            <w:r w:rsidRPr="0003073E">
              <w:rPr>
                <w:iCs/>
                <w:sz w:val="20"/>
                <w:szCs w:val="20"/>
                <w:lang w:val="en-US"/>
              </w:rPr>
              <w:t>Ofertantul economic trebuie sa demonstreze informații privind de’inerea urm[toarelor certificate</w:t>
            </w:r>
            <w:r w:rsidRPr="0003073E">
              <w:rPr>
                <w:iCs/>
                <w:sz w:val="20"/>
                <w:szCs w:val="20"/>
              </w:rPr>
              <w:t>:</w:t>
            </w:r>
          </w:p>
          <w:p w14:paraId="3CD7C063" w14:textId="77777777" w:rsidR="00400FD5" w:rsidRPr="0003073E" w:rsidRDefault="00400FD5" w:rsidP="00842959">
            <w:pPr>
              <w:tabs>
                <w:tab w:val="left" w:pos="612"/>
              </w:tabs>
              <w:spacing w:before="120" w:after="120"/>
              <w:contextualSpacing/>
              <w:jc w:val="both"/>
              <w:rPr>
                <w:iCs/>
                <w:sz w:val="20"/>
                <w:szCs w:val="20"/>
              </w:rPr>
            </w:pPr>
            <w:r w:rsidRPr="0003073E">
              <w:rPr>
                <w:iCs/>
                <w:sz w:val="20"/>
                <w:szCs w:val="20"/>
              </w:rPr>
              <w:t>-SM SREN 1338:2010;</w:t>
            </w:r>
          </w:p>
          <w:p w14:paraId="3BFC6A69" w14:textId="77777777" w:rsidR="00400FD5" w:rsidRPr="0003073E" w:rsidRDefault="00400FD5" w:rsidP="00842959">
            <w:pPr>
              <w:tabs>
                <w:tab w:val="left" w:pos="612"/>
              </w:tabs>
              <w:spacing w:before="120" w:after="120"/>
              <w:contextualSpacing/>
              <w:jc w:val="both"/>
              <w:rPr>
                <w:iCs/>
                <w:sz w:val="20"/>
                <w:szCs w:val="20"/>
              </w:rPr>
            </w:pPr>
            <w:r w:rsidRPr="0003073E">
              <w:rPr>
                <w:iCs/>
                <w:sz w:val="20"/>
                <w:szCs w:val="20"/>
              </w:rPr>
              <w:t>-SM SREN 1340:2010;</w:t>
            </w:r>
          </w:p>
          <w:p w14:paraId="5D8B0CD1" w14:textId="77777777" w:rsidR="00400FD5" w:rsidRPr="0003073E" w:rsidRDefault="00400FD5" w:rsidP="00842959">
            <w:pPr>
              <w:tabs>
                <w:tab w:val="left" w:pos="612"/>
              </w:tabs>
              <w:spacing w:before="120" w:after="120"/>
              <w:contextualSpacing/>
              <w:jc w:val="both"/>
              <w:rPr>
                <w:iCs/>
                <w:sz w:val="20"/>
                <w:szCs w:val="20"/>
              </w:rPr>
            </w:pPr>
            <w:r w:rsidRPr="0003073E">
              <w:rPr>
                <w:iCs/>
                <w:sz w:val="20"/>
                <w:szCs w:val="20"/>
              </w:rPr>
              <w:t>- ISO 9001:2015.</w:t>
            </w:r>
          </w:p>
          <w:p w14:paraId="3A77A37D" w14:textId="77777777" w:rsidR="00400FD5" w:rsidRPr="0003073E" w:rsidRDefault="00400FD5" w:rsidP="00842959">
            <w:pPr>
              <w:tabs>
                <w:tab w:val="left" w:pos="612"/>
              </w:tabs>
              <w:spacing w:before="120" w:after="120"/>
              <w:contextualSpacing/>
              <w:jc w:val="both"/>
              <w:rPr>
                <w:rStyle w:val="12"/>
                <w:rFonts w:eastAsia="Calibri"/>
                <w:sz w:val="20"/>
                <w:szCs w:val="20"/>
                <w:lang w:val="en-US"/>
              </w:rPr>
            </w:pPr>
            <w:r w:rsidRPr="0003073E">
              <w:rPr>
                <w:iCs/>
                <w:sz w:val="20"/>
                <w:szCs w:val="20"/>
              </w:rPr>
              <w:t>- ISO 14001:2015.</w:t>
            </w:r>
          </w:p>
        </w:tc>
        <w:tc>
          <w:tcPr>
            <w:tcW w:w="1619" w:type="dxa"/>
            <w:shd w:val="clear" w:color="auto" w:fill="FFFFFF" w:themeFill="background1"/>
          </w:tcPr>
          <w:p w14:paraId="1AC7CC07" w14:textId="77777777" w:rsidR="00400FD5" w:rsidRPr="0003073E" w:rsidRDefault="00400FD5" w:rsidP="00842959">
            <w:pPr>
              <w:jc w:val="center"/>
              <w:rPr>
                <w:iCs/>
                <w:sz w:val="20"/>
                <w:szCs w:val="20"/>
                <w:lang w:val="en-US"/>
              </w:rPr>
            </w:pPr>
            <w:r w:rsidRPr="0003073E">
              <w:rPr>
                <w:iCs/>
                <w:sz w:val="20"/>
                <w:szCs w:val="20"/>
                <w:lang w:val="en-US"/>
              </w:rPr>
              <w:t>Obligatoriu depus odată cu oferta</w:t>
            </w:r>
          </w:p>
        </w:tc>
      </w:tr>
      <w:tr w:rsidR="00400FD5" w:rsidRPr="0003073E" w14:paraId="74C30894" w14:textId="77777777" w:rsidTr="00842959">
        <w:tc>
          <w:tcPr>
            <w:tcW w:w="601" w:type="dxa"/>
            <w:shd w:val="clear" w:color="auto" w:fill="E7E6E6" w:themeFill="background2"/>
            <w:vAlign w:val="center"/>
          </w:tcPr>
          <w:p w14:paraId="376BED74" w14:textId="77777777" w:rsidR="00400FD5" w:rsidRPr="0003073E" w:rsidRDefault="00400FD5" w:rsidP="00842959">
            <w:pPr>
              <w:tabs>
                <w:tab w:val="left" w:pos="612"/>
              </w:tabs>
              <w:contextualSpacing/>
              <w:jc w:val="both"/>
            </w:pPr>
            <w:r w:rsidRPr="0003073E">
              <w:t>7.</w:t>
            </w:r>
          </w:p>
        </w:tc>
        <w:tc>
          <w:tcPr>
            <w:tcW w:w="9587" w:type="dxa"/>
            <w:gridSpan w:val="3"/>
            <w:shd w:val="clear" w:color="auto" w:fill="E7E6E6" w:themeFill="background2"/>
            <w:vAlign w:val="center"/>
          </w:tcPr>
          <w:p w14:paraId="42814864" w14:textId="77777777" w:rsidR="00400FD5" w:rsidRPr="0003073E" w:rsidRDefault="00400FD5" w:rsidP="00842959">
            <w:pPr>
              <w:jc w:val="center"/>
              <w:rPr>
                <w:iCs/>
                <w:sz w:val="20"/>
                <w:szCs w:val="20"/>
                <w:lang w:val="en-US"/>
              </w:rPr>
            </w:pPr>
            <w:r w:rsidRPr="0003073E">
              <w:rPr>
                <w:b/>
                <w:color w:val="000000"/>
                <w:shd w:val="clear" w:color="auto" w:fill="E7E6E6" w:themeFill="background2"/>
              </w:rPr>
              <w:t>Documentele justificative</w:t>
            </w:r>
            <w:r w:rsidRPr="0003073E">
              <w:rPr>
                <w:rFonts w:eastAsiaTheme="minorHAnsi"/>
                <w:b/>
                <w:shd w:val="clear" w:color="auto" w:fill="E7E6E6" w:themeFill="background2"/>
                <w:lang w:eastAsia="en-US"/>
              </w:rPr>
              <w:t xml:space="preserve"> solicitate </w:t>
            </w:r>
            <w:r w:rsidRPr="0003073E">
              <w:rPr>
                <w:b/>
                <w:color w:val="000000"/>
                <w:shd w:val="clear" w:color="auto" w:fill="E7E6E6" w:themeFill="background2"/>
              </w:rPr>
              <w:t>ca dovadă a informaţiilor cuprinse în DUAE</w:t>
            </w:r>
            <w:r w:rsidRPr="0003073E">
              <w:rPr>
                <w:rFonts w:eastAsiaTheme="minorHAnsi"/>
                <w:b/>
                <w:shd w:val="clear" w:color="auto" w:fill="E7E6E6" w:themeFill="background2"/>
                <w:lang w:eastAsia="en-US"/>
              </w:rPr>
              <w:t xml:space="preserve">, </w:t>
            </w:r>
            <w:r w:rsidRPr="0003073E">
              <w:rPr>
                <w:b/>
                <w:shd w:val="clear" w:color="auto" w:fill="E7E6E6" w:themeFill="background2"/>
              </w:rPr>
              <w:t>conform art. 20 alin. 7 și 8, Legea nr. 131 din 03.07.2015, privind achizițiile</w:t>
            </w:r>
            <w:r w:rsidRPr="0003073E">
              <w:rPr>
                <w:b/>
              </w:rPr>
              <w:t xml:space="preserve"> publice:</w:t>
            </w:r>
          </w:p>
        </w:tc>
      </w:tr>
      <w:tr w:rsidR="00400FD5" w:rsidRPr="0003073E" w14:paraId="2FE9477D" w14:textId="77777777" w:rsidTr="00842959">
        <w:tc>
          <w:tcPr>
            <w:tcW w:w="601" w:type="dxa"/>
            <w:shd w:val="clear" w:color="auto" w:fill="FFFFFF" w:themeFill="background1"/>
            <w:vAlign w:val="center"/>
          </w:tcPr>
          <w:p w14:paraId="792D1750" w14:textId="77777777" w:rsidR="00400FD5" w:rsidRPr="0003073E" w:rsidRDefault="00400FD5" w:rsidP="00842959">
            <w:pPr>
              <w:tabs>
                <w:tab w:val="left" w:pos="612"/>
              </w:tabs>
              <w:contextualSpacing/>
              <w:jc w:val="both"/>
            </w:pPr>
            <w:r w:rsidRPr="0003073E">
              <w:t>7.1</w:t>
            </w:r>
          </w:p>
        </w:tc>
        <w:tc>
          <w:tcPr>
            <w:tcW w:w="3478" w:type="dxa"/>
            <w:shd w:val="clear" w:color="auto" w:fill="FFFFFF" w:themeFill="background1"/>
          </w:tcPr>
          <w:p w14:paraId="51E45A83" w14:textId="77777777" w:rsidR="00400FD5" w:rsidRPr="0003073E" w:rsidRDefault="00400FD5" w:rsidP="00842959">
            <w:pPr>
              <w:pStyle w:val="aff2"/>
              <w:contextualSpacing/>
              <w:jc w:val="both"/>
              <w:rPr>
                <w:sz w:val="22"/>
                <w:szCs w:val="22"/>
                <w:lang w:eastAsia="ru-RU"/>
              </w:rPr>
            </w:pPr>
            <w:r w:rsidRPr="0003073E">
              <w:rPr>
                <w:sz w:val="22"/>
                <w:szCs w:val="22"/>
              </w:rPr>
              <w:t xml:space="preserve">Lista subcontractanților şi partea/părţile din contract care sunt îndeplinite de aceştia </w:t>
            </w:r>
          </w:p>
        </w:tc>
        <w:tc>
          <w:tcPr>
            <w:tcW w:w="4490" w:type="dxa"/>
            <w:shd w:val="clear" w:color="auto" w:fill="FFFFFF" w:themeFill="background1"/>
            <w:vAlign w:val="center"/>
          </w:tcPr>
          <w:p w14:paraId="40713692" w14:textId="77777777" w:rsidR="00400FD5" w:rsidRPr="0003073E" w:rsidRDefault="00400FD5" w:rsidP="00842959">
            <w:pPr>
              <w:contextualSpacing/>
              <w:jc w:val="both"/>
              <w:rPr>
                <w:sz w:val="20"/>
                <w:szCs w:val="20"/>
              </w:rPr>
            </w:pPr>
            <w:r w:rsidRPr="0003073E">
              <w:rPr>
                <w:sz w:val="20"/>
                <w:szCs w:val="20"/>
              </w:rPr>
              <w:t xml:space="preserve">Conform Documentația standard </w:t>
            </w:r>
          </w:p>
          <w:p w14:paraId="524756DB" w14:textId="77777777" w:rsidR="00400FD5" w:rsidRPr="0003073E" w:rsidRDefault="00400FD5" w:rsidP="00842959">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16</w:t>
            </w:r>
            <w:r w:rsidRPr="0003073E">
              <w:rPr>
                <w:sz w:val="20"/>
                <w:szCs w:val="20"/>
              </w:rPr>
              <w:t xml:space="preserve">) </w:t>
            </w:r>
            <w:r w:rsidRPr="0003073E">
              <w:rPr>
                <w:iCs/>
                <w:sz w:val="20"/>
                <w:szCs w:val="20"/>
                <w:lang w:val="en-US"/>
              </w:rPr>
              <w:t xml:space="preserve">- </w:t>
            </w:r>
            <w:r w:rsidRPr="0003073E">
              <w:rPr>
                <w:i/>
                <w:iCs/>
                <w:sz w:val="20"/>
                <w:szCs w:val="20"/>
                <w:lang w:val="en-US"/>
              </w:rPr>
              <w:t>confirmată prin  semnătura electronică a  Participantului</w:t>
            </w:r>
            <w:r w:rsidRPr="0003073E">
              <w:rPr>
                <w:iCs/>
                <w:sz w:val="20"/>
                <w:szCs w:val="20"/>
                <w:lang w:val="en-US"/>
              </w:rPr>
              <w:t>.</w:t>
            </w:r>
          </w:p>
        </w:tc>
        <w:tc>
          <w:tcPr>
            <w:tcW w:w="1619" w:type="dxa"/>
            <w:shd w:val="clear" w:color="auto" w:fill="FFFFFF" w:themeFill="background1"/>
          </w:tcPr>
          <w:p w14:paraId="15DBE4E8" w14:textId="77777777" w:rsidR="00400FD5" w:rsidRPr="0003073E" w:rsidRDefault="00400FD5" w:rsidP="00842959">
            <w:pPr>
              <w:jc w:val="center"/>
              <w:rPr>
                <w:sz w:val="20"/>
                <w:szCs w:val="20"/>
                <w:lang w:val="en-US"/>
              </w:rPr>
            </w:pPr>
            <w:proofErr w:type="spellStart"/>
            <w:r w:rsidRPr="0003073E">
              <w:rPr>
                <w:noProof w:val="0"/>
                <w:sz w:val="20"/>
                <w:szCs w:val="20"/>
                <w:lang w:val="en-US"/>
              </w:rPr>
              <w:t>după</w:t>
            </w:r>
            <w:proofErr w:type="spellEnd"/>
            <w:r w:rsidRPr="0003073E">
              <w:rPr>
                <w:noProof w:val="0"/>
                <w:sz w:val="20"/>
                <w:szCs w:val="20"/>
                <w:lang w:val="en-US"/>
              </w:rPr>
              <w:t xml:space="preserve"> </w:t>
            </w:r>
            <w:proofErr w:type="spellStart"/>
            <w:r w:rsidRPr="0003073E">
              <w:rPr>
                <w:noProof w:val="0"/>
                <w:sz w:val="20"/>
                <w:szCs w:val="20"/>
                <w:lang w:val="en-US"/>
              </w:rPr>
              <w:t>caz</w:t>
            </w:r>
            <w:proofErr w:type="spellEnd"/>
          </w:p>
        </w:tc>
      </w:tr>
      <w:tr w:rsidR="00400FD5" w:rsidRPr="0003073E" w14:paraId="619AAF47" w14:textId="77777777" w:rsidTr="00842959">
        <w:tc>
          <w:tcPr>
            <w:tcW w:w="601" w:type="dxa"/>
            <w:vAlign w:val="center"/>
          </w:tcPr>
          <w:p w14:paraId="23684A86" w14:textId="77777777" w:rsidR="00400FD5" w:rsidRPr="0003073E" w:rsidRDefault="00400FD5" w:rsidP="00842959">
            <w:pPr>
              <w:tabs>
                <w:tab w:val="left" w:pos="612"/>
              </w:tabs>
              <w:contextualSpacing/>
              <w:jc w:val="both"/>
            </w:pPr>
            <w:r w:rsidRPr="0003073E">
              <w:t>7.2</w:t>
            </w:r>
          </w:p>
        </w:tc>
        <w:tc>
          <w:tcPr>
            <w:tcW w:w="3478" w:type="dxa"/>
          </w:tcPr>
          <w:p w14:paraId="72FFAE6C" w14:textId="77777777" w:rsidR="00400FD5" w:rsidRPr="0003073E" w:rsidRDefault="00400FD5" w:rsidP="00842959">
            <w:pPr>
              <w:pStyle w:val="aff2"/>
              <w:contextualSpacing/>
              <w:jc w:val="both"/>
              <w:rPr>
                <w:sz w:val="22"/>
                <w:szCs w:val="22"/>
                <w:lang w:eastAsia="ru-RU"/>
              </w:rPr>
            </w:pPr>
            <w:r w:rsidRPr="0003073E">
              <w:rPr>
                <w:sz w:val="22"/>
                <w:szCs w:val="22"/>
              </w:rPr>
              <w:t xml:space="preserve">Informaţii privind asocierea </w:t>
            </w:r>
          </w:p>
        </w:tc>
        <w:tc>
          <w:tcPr>
            <w:tcW w:w="4490" w:type="dxa"/>
            <w:vAlign w:val="center"/>
          </w:tcPr>
          <w:p w14:paraId="55D36AD5" w14:textId="77777777" w:rsidR="00400FD5" w:rsidRPr="0003073E" w:rsidRDefault="00400FD5" w:rsidP="00842959">
            <w:pPr>
              <w:contextualSpacing/>
              <w:jc w:val="both"/>
              <w:rPr>
                <w:sz w:val="20"/>
                <w:szCs w:val="20"/>
              </w:rPr>
            </w:pPr>
            <w:r w:rsidRPr="0003073E">
              <w:rPr>
                <w:sz w:val="20"/>
                <w:szCs w:val="20"/>
              </w:rPr>
              <w:t xml:space="preserve">Conform Documentația standard </w:t>
            </w:r>
          </w:p>
          <w:p w14:paraId="2AB64220" w14:textId="77777777" w:rsidR="00400FD5" w:rsidRPr="0003073E" w:rsidRDefault="00400FD5" w:rsidP="00842959">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17</w:t>
            </w:r>
            <w:r w:rsidRPr="0003073E">
              <w:rPr>
                <w:sz w:val="20"/>
                <w:szCs w:val="20"/>
              </w:rPr>
              <w:t xml:space="preserve">) </w:t>
            </w:r>
            <w:r w:rsidRPr="0003073E">
              <w:rPr>
                <w:iCs/>
                <w:sz w:val="20"/>
                <w:szCs w:val="20"/>
                <w:lang w:val="en-US"/>
              </w:rPr>
              <w:t xml:space="preserve">- </w:t>
            </w:r>
            <w:r w:rsidRPr="0003073E">
              <w:rPr>
                <w:i/>
                <w:iCs/>
                <w:sz w:val="20"/>
                <w:szCs w:val="20"/>
                <w:lang w:val="en-US"/>
              </w:rPr>
              <w:t>confirmate prin  semnătura electronică a  Participantului</w:t>
            </w:r>
            <w:r w:rsidRPr="0003073E">
              <w:rPr>
                <w:iCs/>
                <w:sz w:val="20"/>
                <w:szCs w:val="20"/>
                <w:lang w:val="en-US"/>
              </w:rPr>
              <w:t>.</w:t>
            </w:r>
          </w:p>
        </w:tc>
        <w:tc>
          <w:tcPr>
            <w:tcW w:w="1619" w:type="dxa"/>
          </w:tcPr>
          <w:p w14:paraId="2D1389D0" w14:textId="77777777" w:rsidR="00400FD5" w:rsidRPr="0003073E" w:rsidRDefault="00400FD5" w:rsidP="00842959">
            <w:pPr>
              <w:jc w:val="center"/>
              <w:rPr>
                <w:sz w:val="20"/>
                <w:szCs w:val="20"/>
                <w:lang w:val="en-US"/>
              </w:rPr>
            </w:pPr>
            <w:proofErr w:type="spellStart"/>
            <w:r w:rsidRPr="0003073E">
              <w:rPr>
                <w:noProof w:val="0"/>
                <w:sz w:val="20"/>
                <w:szCs w:val="20"/>
                <w:lang w:val="en-US"/>
              </w:rPr>
              <w:t>după</w:t>
            </w:r>
            <w:proofErr w:type="spellEnd"/>
            <w:r w:rsidRPr="0003073E">
              <w:rPr>
                <w:noProof w:val="0"/>
                <w:sz w:val="20"/>
                <w:szCs w:val="20"/>
                <w:lang w:val="en-US"/>
              </w:rPr>
              <w:t xml:space="preserve"> </w:t>
            </w:r>
            <w:proofErr w:type="spellStart"/>
            <w:r w:rsidRPr="0003073E">
              <w:rPr>
                <w:noProof w:val="0"/>
                <w:sz w:val="20"/>
                <w:szCs w:val="20"/>
                <w:lang w:val="en-US"/>
              </w:rPr>
              <w:t>caz</w:t>
            </w:r>
            <w:proofErr w:type="spellEnd"/>
          </w:p>
        </w:tc>
      </w:tr>
      <w:tr w:rsidR="00400FD5" w:rsidRPr="0003073E" w14:paraId="288FC464" w14:textId="77777777" w:rsidTr="00842959">
        <w:tc>
          <w:tcPr>
            <w:tcW w:w="601" w:type="dxa"/>
            <w:vAlign w:val="center"/>
          </w:tcPr>
          <w:p w14:paraId="064311E9" w14:textId="77777777" w:rsidR="00400FD5" w:rsidRPr="0003073E" w:rsidRDefault="00400FD5" w:rsidP="00842959">
            <w:pPr>
              <w:tabs>
                <w:tab w:val="left" w:pos="612"/>
              </w:tabs>
              <w:contextualSpacing/>
              <w:jc w:val="both"/>
            </w:pPr>
            <w:r w:rsidRPr="0003073E">
              <w:t>7.3</w:t>
            </w:r>
          </w:p>
        </w:tc>
        <w:tc>
          <w:tcPr>
            <w:tcW w:w="3478" w:type="dxa"/>
          </w:tcPr>
          <w:p w14:paraId="5612C653" w14:textId="77777777" w:rsidR="00400FD5" w:rsidRPr="0003073E" w:rsidRDefault="00400FD5" w:rsidP="00842959">
            <w:pPr>
              <w:pStyle w:val="aff2"/>
              <w:contextualSpacing/>
              <w:jc w:val="both"/>
              <w:rPr>
                <w:sz w:val="22"/>
                <w:szCs w:val="22"/>
                <w:lang w:eastAsia="ru-RU"/>
              </w:rPr>
            </w:pPr>
            <w:r w:rsidRPr="0003073E">
              <w:rPr>
                <w:sz w:val="22"/>
                <w:szCs w:val="22"/>
              </w:rPr>
              <w:t>Angajament terţ susţinător financiar</w:t>
            </w:r>
          </w:p>
        </w:tc>
        <w:tc>
          <w:tcPr>
            <w:tcW w:w="4490" w:type="dxa"/>
            <w:vAlign w:val="center"/>
          </w:tcPr>
          <w:p w14:paraId="294F3E36" w14:textId="77777777" w:rsidR="00400FD5" w:rsidRPr="0003073E" w:rsidRDefault="00400FD5" w:rsidP="00842959">
            <w:pPr>
              <w:contextualSpacing/>
              <w:jc w:val="both"/>
              <w:rPr>
                <w:sz w:val="20"/>
                <w:szCs w:val="20"/>
              </w:rPr>
            </w:pPr>
            <w:r w:rsidRPr="0003073E">
              <w:rPr>
                <w:sz w:val="20"/>
                <w:szCs w:val="20"/>
              </w:rPr>
              <w:t xml:space="preserve">Conform Documentația standard </w:t>
            </w:r>
          </w:p>
          <w:p w14:paraId="60127236" w14:textId="77777777" w:rsidR="00400FD5" w:rsidRPr="0003073E" w:rsidRDefault="00400FD5" w:rsidP="00842959">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18</w:t>
            </w:r>
            <w:r w:rsidRPr="0003073E">
              <w:rPr>
                <w:sz w:val="20"/>
                <w:szCs w:val="20"/>
              </w:rPr>
              <w:t xml:space="preserve">) </w:t>
            </w:r>
            <w:r w:rsidRPr="0003073E">
              <w:rPr>
                <w:iCs/>
                <w:sz w:val="20"/>
                <w:szCs w:val="20"/>
                <w:lang w:val="en-US"/>
              </w:rPr>
              <w:t xml:space="preserve">- </w:t>
            </w:r>
            <w:r w:rsidRPr="0003073E">
              <w:rPr>
                <w:i/>
                <w:iCs/>
                <w:sz w:val="20"/>
                <w:szCs w:val="20"/>
                <w:lang w:val="en-US"/>
              </w:rPr>
              <w:t>confirmat prin  semnătura electronică a  Participantului</w:t>
            </w:r>
            <w:r w:rsidRPr="0003073E">
              <w:rPr>
                <w:iCs/>
                <w:sz w:val="20"/>
                <w:szCs w:val="20"/>
                <w:lang w:val="en-US"/>
              </w:rPr>
              <w:t>.</w:t>
            </w:r>
          </w:p>
        </w:tc>
        <w:tc>
          <w:tcPr>
            <w:tcW w:w="1619" w:type="dxa"/>
          </w:tcPr>
          <w:p w14:paraId="3EB45E3B" w14:textId="77777777" w:rsidR="00400FD5" w:rsidRPr="0003073E" w:rsidRDefault="00400FD5" w:rsidP="00842959">
            <w:pPr>
              <w:jc w:val="center"/>
              <w:rPr>
                <w:sz w:val="20"/>
                <w:szCs w:val="20"/>
                <w:lang w:val="en-US"/>
              </w:rPr>
            </w:pPr>
            <w:proofErr w:type="spellStart"/>
            <w:r w:rsidRPr="0003073E">
              <w:rPr>
                <w:noProof w:val="0"/>
                <w:sz w:val="20"/>
                <w:szCs w:val="20"/>
                <w:lang w:val="en-US"/>
              </w:rPr>
              <w:t>după</w:t>
            </w:r>
            <w:proofErr w:type="spellEnd"/>
            <w:r w:rsidRPr="0003073E">
              <w:rPr>
                <w:noProof w:val="0"/>
                <w:sz w:val="20"/>
                <w:szCs w:val="20"/>
                <w:lang w:val="en-US"/>
              </w:rPr>
              <w:t xml:space="preserve"> </w:t>
            </w:r>
            <w:proofErr w:type="spellStart"/>
            <w:r w:rsidRPr="0003073E">
              <w:rPr>
                <w:noProof w:val="0"/>
                <w:sz w:val="20"/>
                <w:szCs w:val="20"/>
                <w:lang w:val="en-US"/>
              </w:rPr>
              <w:t>caz</w:t>
            </w:r>
            <w:proofErr w:type="spellEnd"/>
          </w:p>
        </w:tc>
      </w:tr>
      <w:tr w:rsidR="00400FD5" w:rsidRPr="0003073E" w14:paraId="77BBA707" w14:textId="77777777" w:rsidTr="00842959">
        <w:tc>
          <w:tcPr>
            <w:tcW w:w="601" w:type="dxa"/>
            <w:vAlign w:val="center"/>
          </w:tcPr>
          <w:p w14:paraId="2E6E0AB1" w14:textId="77777777" w:rsidR="00400FD5" w:rsidRPr="0003073E" w:rsidRDefault="00400FD5" w:rsidP="00842959">
            <w:pPr>
              <w:tabs>
                <w:tab w:val="left" w:pos="612"/>
              </w:tabs>
              <w:contextualSpacing/>
              <w:jc w:val="both"/>
            </w:pPr>
            <w:r w:rsidRPr="0003073E">
              <w:t>7.4</w:t>
            </w:r>
          </w:p>
        </w:tc>
        <w:tc>
          <w:tcPr>
            <w:tcW w:w="3478" w:type="dxa"/>
          </w:tcPr>
          <w:p w14:paraId="4E9D0463" w14:textId="77777777" w:rsidR="00400FD5" w:rsidRPr="0003073E" w:rsidRDefault="00400FD5" w:rsidP="00842959">
            <w:pPr>
              <w:pStyle w:val="aff2"/>
              <w:contextualSpacing/>
              <w:jc w:val="both"/>
              <w:rPr>
                <w:sz w:val="22"/>
                <w:szCs w:val="22"/>
                <w:lang w:eastAsia="ru-RU"/>
              </w:rPr>
            </w:pPr>
            <w:r w:rsidRPr="0003073E">
              <w:rPr>
                <w:sz w:val="22"/>
                <w:szCs w:val="22"/>
              </w:rPr>
              <w:t xml:space="preserve">Angajament privind susţinerea tehnică și profesională a ofertantului/grupului de operatori economici  </w:t>
            </w:r>
          </w:p>
        </w:tc>
        <w:tc>
          <w:tcPr>
            <w:tcW w:w="4490" w:type="dxa"/>
            <w:vAlign w:val="center"/>
          </w:tcPr>
          <w:p w14:paraId="78BE2CDE" w14:textId="77777777" w:rsidR="00400FD5" w:rsidRPr="0003073E" w:rsidRDefault="00400FD5" w:rsidP="00842959">
            <w:pPr>
              <w:contextualSpacing/>
              <w:jc w:val="both"/>
              <w:rPr>
                <w:sz w:val="20"/>
                <w:szCs w:val="20"/>
              </w:rPr>
            </w:pPr>
            <w:r w:rsidRPr="0003073E">
              <w:rPr>
                <w:sz w:val="20"/>
                <w:szCs w:val="20"/>
              </w:rPr>
              <w:t xml:space="preserve">Conform Documentația standard </w:t>
            </w:r>
          </w:p>
          <w:p w14:paraId="32CC37DC" w14:textId="77777777" w:rsidR="00400FD5" w:rsidRPr="0003073E" w:rsidRDefault="00400FD5" w:rsidP="00842959">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19</w:t>
            </w:r>
            <w:r w:rsidRPr="0003073E">
              <w:rPr>
                <w:sz w:val="20"/>
                <w:szCs w:val="20"/>
              </w:rPr>
              <w:t xml:space="preserve">) </w:t>
            </w:r>
            <w:r w:rsidRPr="0003073E">
              <w:rPr>
                <w:iCs/>
                <w:sz w:val="20"/>
                <w:szCs w:val="20"/>
                <w:lang w:val="en-US"/>
              </w:rPr>
              <w:t xml:space="preserve">- </w:t>
            </w:r>
            <w:r w:rsidRPr="0003073E">
              <w:rPr>
                <w:i/>
                <w:iCs/>
                <w:sz w:val="20"/>
                <w:szCs w:val="20"/>
                <w:lang w:val="en-US"/>
              </w:rPr>
              <w:t>confirmată prin  semnătura electronică a  Participantului</w:t>
            </w:r>
            <w:r w:rsidRPr="0003073E">
              <w:rPr>
                <w:iCs/>
                <w:sz w:val="20"/>
                <w:szCs w:val="20"/>
                <w:lang w:val="en-US"/>
              </w:rPr>
              <w:t>.</w:t>
            </w:r>
          </w:p>
        </w:tc>
        <w:tc>
          <w:tcPr>
            <w:tcW w:w="1619" w:type="dxa"/>
          </w:tcPr>
          <w:p w14:paraId="5F87CC76" w14:textId="77777777" w:rsidR="00400FD5" w:rsidRPr="0003073E" w:rsidRDefault="00400FD5" w:rsidP="00842959">
            <w:pPr>
              <w:jc w:val="center"/>
              <w:rPr>
                <w:sz w:val="20"/>
                <w:szCs w:val="20"/>
                <w:lang w:val="en-US"/>
              </w:rPr>
            </w:pPr>
            <w:proofErr w:type="spellStart"/>
            <w:r w:rsidRPr="0003073E">
              <w:rPr>
                <w:noProof w:val="0"/>
                <w:sz w:val="20"/>
                <w:szCs w:val="20"/>
                <w:lang w:val="en-US"/>
              </w:rPr>
              <w:t>după</w:t>
            </w:r>
            <w:proofErr w:type="spellEnd"/>
            <w:r w:rsidRPr="0003073E">
              <w:rPr>
                <w:noProof w:val="0"/>
                <w:sz w:val="20"/>
                <w:szCs w:val="20"/>
                <w:lang w:val="en-US"/>
              </w:rPr>
              <w:t xml:space="preserve"> </w:t>
            </w:r>
            <w:proofErr w:type="spellStart"/>
            <w:r w:rsidRPr="0003073E">
              <w:rPr>
                <w:noProof w:val="0"/>
                <w:sz w:val="20"/>
                <w:szCs w:val="20"/>
                <w:lang w:val="en-US"/>
              </w:rPr>
              <w:t>caz</w:t>
            </w:r>
            <w:proofErr w:type="spellEnd"/>
          </w:p>
        </w:tc>
      </w:tr>
      <w:tr w:rsidR="00400FD5" w:rsidRPr="0003073E" w14:paraId="12729A49" w14:textId="77777777" w:rsidTr="00842959">
        <w:tc>
          <w:tcPr>
            <w:tcW w:w="601" w:type="dxa"/>
            <w:vAlign w:val="center"/>
          </w:tcPr>
          <w:p w14:paraId="7503A16A" w14:textId="77777777" w:rsidR="00400FD5" w:rsidRPr="0003073E" w:rsidRDefault="00400FD5" w:rsidP="00842959">
            <w:pPr>
              <w:tabs>
                <w:tab w:val="left" w:pos="612"/>
              </w:tabs>
              <w:contextualSpacing/>
              <w:jc w:val="both"/>
            </w:pPr>
            <w:r w:rsidRPr="0003073E">
              <w:t>7.5</w:t>
            </w:r>
          </w:p>
        </w:tc>
        <w:tc>
          <w:tcPr>
            <w:tcW w:w="3478" w:type="dxa"/>
          </w:tcPr>
          <w:p w14:paraId="275452AD" w14:textId="77777777" w:rsidR="00400FD5" w:rsidRPr="0003073E" w:rsidRDefault="00400FD5" w:rsidP="00842959">
            <w:pPr>
              <w:pStyle w:val="aff2"/>
              <w:contextualSpacing/>
              <w:jc w:val="both"/>
              <w:rPr>
                <w:sz w:val="22"/>
                <w:szCs w:val="22"/>
              </w:rPr>
            </w:pPr>
            <w:r w:rsidRPr="0003073E">
              <w:rPr>
                <w:sz w:val="22"/>
                <w:szCs w:val="22"/>
              </w:rPr>
              <w:t xml:space="preserve">Declaraţie terţ susţinător tehnic  </w:t>
            </w:r>
          </w:p>
        </w:tc>
        <w:tc>
          <w:tcPr>
            <w:tcW w:w="4490" w:type="dxa"/>
            <w:vAlign w:val="center"/>
          </w:tcPr>
          <w:p w14:paraId="68F4715D" w14:textId="77777777" w:rsidR="00400FD5" w:rsidRPr="0003073E" w:rsidRDefault="00400FD5" w:rsidP="00842959">
            <w:pPr>
              <w:contextualSpacing/>
              <w:jc w:val="both"/>
              <w:rPr>
                <w:sz w:val="20"/>
                <w:szCs w:val="20"/>
              </w:rPr>
            </w:pPr>
            <w:r w:rsidRPr="0003073E">
              <w:rPr>
                <w:sz w:val="20"/>
                <w:szCs w:val="20"/>
              </w:rPr>
              <w:t xml:space="preserve">Conform Documentația standard </w:t>
            </w:r>
          </w:p>
          <w:p w14:paraId="04ADF7AC" w14:textId="77777777" w:rsidR="00400FD5" w:rsidRPr="0003073E" w:rsidRDefault="00400FD5" w:rsidP="00842959">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20</w:t>
            </w:r>
            <w:r w:rsidRPr="0003073E">
              <w:rPr>
                <w:sz w:val="20"/>
                <w:szCs w:val="20"/>
              </w:rPr>
              <w:t xml:space="preserve">) </w:t>
            </w:r>
            <w:r w:rsidRPr="0003073E">
              <w:rPr>
                <w:iCs/>
                <w:sz w:val="20"/>
                <w:szCs w:val="20"/>
                <w:lang w:val="en-US"/>
              </w:rPr>
              <w:t xml:space="preserve">- </w:t>
            </w:r>
            <w:r w:rsidRPr="0003073E">
              <w:rPr>
                <w:i/>
                <w:iCs/>
                <w:sz w:val="20"/>
                <w:szCs w:val="20"/>
                <w:lang w:val="en-US"/>
              </w:rPr>
              <w:t>confirmată prin  semnătura electronică a  Participantului</w:t>
            </w:r>
            <w:r w:rsidRPr="0003073E">
              <w:rPr>
                <w:iCs/>
                <w:sz w:val="20"/>
                <w:szCs w:val="20"/>
                <w:lang w:val="en-US"/>
              </w:rPr>
              <w:t>.</w:t>
            </w:r>
          </w:p>
        </w:tc>
        <w:tc>
          <w:tcPr>
            <w:tcW w:w="1619" w:type="dxa"/>
          </w:tcPr>
          <w:p w14:paraId="210330C4" w14:textId="77777777" w:rsidR="00400FD5" w:rsidRPr="0003073E" w:rsidRDefault="00400FD5" w:rsidP="00842959">
            <w:pPr>
              <w:jc w:val="center"/>
              <w:rPr>
                <w:sz w:val="20"/>
                <w:szCs w:val="20"/>
                <w:lang w:val="en-US"/>
              </w:rPr>
            </w:pPr>
            <w:proofErr w:type="spellStart"/>
            <w:r w:rsidRPr="0003073E">
              <w:rPr>
                <w:noProof w:val="0"/>
                <w:sz w:val="20"/>
                <w:szCs w:val="20"/>
                <w:lang w:val="en-US"/>
              </w:rPr>
              <w:t>după</w:t>
            </w:r>
            <w:proofErr w:type="spellEnd"/>
            <w:r w:rsidRPr="0003073E">
              <w:rPr>
                <w:noProof w:val="0"/>
                <w:sz w:val="20"/>
                <w:szCs w:val="20"/>
                <w:lang w:val="en-US"/>
              </w:rPr>
              <w:t xml:space="preserve"> </w:t>
            </w:r>
            <w:proofErr w:type="spellStart"/>
            <w:r w:rsidRPr="0003073E">
              <w:rPr>
                <w:noProof w:val="0"/>
                <w:sz w:val="20"/>
                <w:szCs w:val="20"/>
                <w:lang w:val="en-US"/>
              </w:rPr>
              <w:t>caz</w:t>
            </w:r>
            <w:proofErr w:type="spellEnd"/>
          </w:p>
        </w:tc>
      </w:tr>
      <w:tr w:rsidR="00400FD5" w:rsidRPr="0003073E" w14:paraId="706405C8" w14:textId="77777777" w:rsidTr="00842959">
        <w:tc>
          <w:tcPr>
            <w:tcW w:w="601" w:type="dxa"/>
            <w:vAlign w:val="center"/>
          </w:tcPr>
          <w:p w14:paraId="51959625" w14:textId="77777777" w:rsidR="00400FD5" w:rsidRPr="0003073E" w:rsidRDefault="00400FD5" w:rsidP="00842959">
            <w:pPr>
              <w:tabs>
                <w:tab w:val="left" w:pos="612"/>
              </w:tabs>
              <w:contextualSpacing/>
              <w:jc w:val="both"/>
            </w:pPr>
            <w:r w:rsidRPr="0003073E">
              <w:lastRenderedPageBreak/>
              <w:t>7.6</w:t>
            </w:r>
          </w:p>
        </w:tc>
        <w:tc>
          <w:tcPr>
            <w:tcW w:w="3478" w:type="dxa"/>
          </w:tcPr>
          <w:p w14:paraId="72ADE90C" w14:textId="77777777" w:rsidR="00400FD5" w:rsidRPr="0003073E" w:rsidRDefault="00400FD5" w:rsidP="00842959">
            <w:pPr>
              <w:pStyle w:val="aff2"/>
              <w:contextualSpacing/>
              <w:jc w:val="both"/>
              <w:rPr>
                <w:sz w:val="22"/>
                <w:szCs w:val="22"/>
              </w:rPr>
            </w:pPr>
            <w:r w:rsidRPr="0003073E">
              <w:rPr>
                <w:sz w:val="22"/>
                <w:szCs w:val="22"/>
              </w:rPr>
              <w:t xml:space="preserve">Declaraţie terţ susţinător profesional </w:t>
            </w:r>
          </w:p>
        </w:tc>
        <w:tc>
          <w:tcPr>
            <w:tcW w:w="4490" w:type="dxa"/>
            <w:vAlign w:val="center"/>
          </w:tcPr>
          <w:p w14:paraId="14D268DF" w14:textId="77777777" w:rsidR="00400FD5" w:rsidRPr="0003073E" w:rsidRDefault="00400FD5" w:rsidP="00842959">
            <w:pPr>
              <w:contextualSpacing/>
              <w:jc w:val="both"/>
              <w:rPr>
                <w:sz w:val="20"/>
                <w:szCs w:val="20"/>
              </w:rPr>
            </w:pPr>
            <w:r w:rsidRPr="0003073E">
              <w:rPr>
                <w:sz w:val="20"/>
                <w:szCs w:val="20"/>
              </w:rPr>
              <w:t xml:space="preserve">Conform Documentația standard </w:t>
            </w:r>
          </w:p>
          <w:p w14:paraId="670E020F" w14:textId="77777777" w:rsidR="00400FD5" w:rsidRPr="0003073E" w:rsidRDefault="00400FD5" w:rsidP="00842959">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21</w:t>
            </w:r>
            <w:r w:rsidRPr="0003073E">
              <w:rPr>
                <w:sz w:val="20"/>
                <w:szCs w:val="20"/>
              </w:rPr>
              <w:t xml:space="preserve">) </w:t>
            </w:r>
            <w:r w:rsidRPr="0003073E">
              <w:rPr>
                <w:iCs/>
                <w:sz w:val="20"/>
                <w:szCs w:val="20"/>
                <w:lang w:val="en-US"/>
              </w:rPr>
              <w:t xml:space="preserve">- </w:t>
            </w:r>
            <w:r w:rsidRPr="0003073E">
              <w:rPr>
                <w:i/>
                <w:iCs/>
                <w:sz w:val="20"/>
                <w:szCs w:val="20"/>
                <w:lang w:val="en-US"/>
              </w:rPr>
              <w:t>confirmată prin  semnătura electronică a  Participantului</w:t>
            </w:r>
            <w:r w:rsidRPr="0003073E">
              <w:rPr>
                <w:iCs/>
                <w:sz w:val="20"/>
                <w:szCs w:val="20"/>
                <w:lang w:val="en-US"/>
              </w:rPr>
              <w:t>.</w:t>
            </w:r>
          </w:p>
        </w:tc>
        <w:tc>
          <w:tcPr>
            <w:tcW w:w="1619" w:type="dxa"/>
          </w:tcPr>
          <w:p w14:paraId="1F71EB7E" w14:textId="77777777" w:rsidR="00400FD5" w:rsidRPr="0003073E" w:rsidRDefault="00400FD5" w:rsidP="00842959">
            <w:pPr>
              <w:jc w:val="center"/>
              <w:rPr>
                <w:sz w:val="20"/>
                <w:szCs w:val="20"/>
                <w:lang w:val="en-US"/>
              </w:rPr>
            </w:pPr>
            <w:proofErr w:type="spellStart"/>
            <w:r w:rsidRPr="0003073E">
              <w:rPr>
                <w:noProof w:val="0"/>
                <w:sz w:val="20"/>
                <w:szCs w:val="20"/>
                <w:lang w:val="en-US"/>
              </w:rPr>
              <w:t>după</w:t>
            </w:r>
            <w:proofErr w:type="spellEnd"/>
            <w:r w:rsidRPr="0003073E">
              <w:rPr>
                <w:noProof w:val="0"/>
                <w:sz w:val="20"/>
                <w:szCs w:val="20"/>
                <w:lang w:val="en-US"/>
              </w:rPr>
              <w:t xml:space="preserve"> </w:t>
            </w:r>
            <w:proofErr w:type="spellStart"/>
            <w:r w:rsidRPr="0003073E">
              <w:rPr>
                <w:noProof w:val="0"/>
                <w:sz w:val="20"/>
                <w:szCs w:val="20"/>
                <w:lang w:val="en-US"/>
              </w:rPr>
              <w:t>caz</w:t>
            </w:r>
            <w:proofErr w:type="spellEnd"/>
          </w:p>
        </w:tc>
      </w:tr>
      <w:tr w:rsidR="00400FD5" w:rsidRPr="0003073E" w14:paraId="423D3C70" w14:textId="77777777" w:rsidTr="00842959">
        <w:tc>
          <w:tcPr>
            <w:tcW w:w="601" w:type="dxa"/>
            <w:vAlign w:val="center"/>
          </w:tcPr>
          <w:p w14:paraId="483EAEA9" w14:textId="77777777" w:rsidR="00400FD5" w:rsidRPr="0003073E" w:rsidRDefault="00400FD5" w:rsidP="00842959">
            <w:pPr>
              <w:tabs>
                <w:tab w:val="left" w:pos="612"/>
              </w:tabs>
              <w:contextualSpacing/>
              <w:jc w:val="both"/>
            </w:pPr>
            <w:r w:rsidRPr="0003073E">
              <w:t>7.7</w:t>
            </w:r>
          </w:p>
        </w:tc>
        <w:tc>
          <w:tcPr>
            <w:tcW w:w="3478" w:type="dxa"/>
            <w:vAlign w:val="center"/>
          </w:tcPr>
          <w:p w14:paraId="27BF5D8A" w14:textId="77777777" w:rsidR="00400FD5" w:rsidRPr="0003073E" w:rsidRDefault="00400FD5" w:rsidP="00842959">
            <w:pPr>
              <w:tabs>
                <w:tab w:val="left" w:pos="612"/>
              </w:tabs>
              <w:spacing w:before="120" w:after="120"/>
              <w:contextualSpacing/>
              <w:jc w:val="both"/>
              <w:rPr>
                <w:lang w:val="en-US"/>
              </w:rPr>
            </w:pPr>
            <w:r w:rsidRPr="0003073E">
              <w:rPr>
                <w:lang w:val="en-US"/>
              </w:rPr>
              <w:t>Certificat/ decizie de înregistrare a intreprinderii/Extras din Registrul de Stat al persoanelor juridice</w:t>
            </w:r>
          </w:p>
        </w:tc>
        <w:tc>
          <w:tcPr>
            <w:tcW w:w="4490" w:type="dxa"/>
            <w:vAlign w:val="center"/>
          </w:tcPr>
          <w:p w14:paraId="7374504B" w14:textId="77777777" w:rsidR="00400FD5" w:rsidRPr="0003073E" w:rsidRDefault="00400FD5" w:rsidP="00842959">
            <w:pPr>
              <w:tabs>
                <w:tab w:val="left" w:pos="612"/>
              </w:tabs>
              <w:spacing w:before="120" w:after="120"/>
              <w:contextualSpacing/>
              <w:jc w:val="both"/>
              <w:rPr>
                <w:color w:val="000000"/>
                <w:sz w:val="20"/>
                <w:szCs w:val="20"/>
                <w:lang w:val="en-US"/>
              </w:rPr>
            </w:pPr>
            <w:r w:rsidRPr="0003073E">
              <w:rPr>
                <w:sz w:val="20"/>
                <w:szCs w:val="20"/>
                <w:lang w:val="en-US"/>
              </w:rPr>
              <w:t xml:space="preserve">Certificat  și Extras din Registrul de Stat – </w:t>
            </w:r>
            <w:r w:rsidRPr="0003073E">
              <w:rPr>
                <w:i/>
                <w:iCs/>
                <w:sz w:val="20"/>
                <w:szCs w:val="20"/>
                <w:lang w:val="en-US"/>
              </w:rPr>
              <w:t>confirmat prin  semnătura electronică a  Participantului</w:t>
            </w:r>
            <w:r w:rsidRPr="0003073E">
              <w:rPr>
                <w:iCs/>
                <w:sz w:val="20"/>
                <w:szCs w:val="20"/>
                <w:lang w:val="en-US"/>
              </w:rPr>
              <w:t>.</w:t>
            </w:r>
          </w:p>
        </w:tc>
        <w:tc>
          <w:tcPr>
            <w:tcW w:w="1619" w:type="dxa"/>
          </w:tcPr>
          <w:p w14:paraId="5039534B" w14:textId="77777777" w:rsidR="00400FD5" w:rsidRPr="0003073E" w:rsidRDefault="00400FD5" w:rsidP="00842959">
            <w:pPr>
              <w:jc w:val="center"/>
              <w:rPr>
                <w:sz w:val="20"/>
                <w:szCs w:val="20"/>
                <w:lang w:val="en-US"/>
              </w:rPr>
            </w:pPr>
            <w:r w:rsidRPr="0003073E">
              <w:rPr>
                <w:iCs/>
                <w:sz w:val="20"/>
                <w:szCs w:val="20"/>
                <w:lang w:val="en-US"/>
              </w:rPr>
              <w:t xml:space="preserve">Obligatoriu </w:t>
            </w:r>
          </w:p>
        </w:tc>
      </w:tr>
      <w:tr w:rsidR="00400FD5" w:rsidRPr="0003073E" w14:paraId="39D0D76E" w14:textId="77777777" w:rsidTr="00842959">
        <w:tc>
          <w:tcPr>
            <w:tcW w:w="601" w:type="dxa"/>
            <w:vAlign w:val="center"/>
          </w:tcPr>
          <w:p w14:paraId="42446682" w14:textId="77777777" w:rsidR="00400FD5" w:rsidRPr="0003073E" w:rsidRDefault="00400FD5" w:rsidP="00842959">
            <w:pPr>
              <w:tabs>
                <w:tab w:val="left" w:pos="612"/>
              </w:tabs>
              <w:contextualSpacing/>
              <w:jc w:val="both"/>
            </w:pPr>
            <w:r w:rsidRPr="0003073E">
              <w:t>7.8</w:t>
            </w:r>
          </w:p>
        </w:tc>
        <w:tc>
          <w:tcPr>
            <w:tcW w:w="3478" w:type="dxa"/>
            <w:vAlign w:val="center"/>
          </w:tcPr>
          <w:p w14:paraId="551D708D" w14:textId="77777777" w:rsidR="00400FD5" w:rsidRPr="0003073E" w:rsidRDefault="00400FD5" w:rsidP="00842959">
            <w:pPr>
              <w:tabs>
                <w:tab w:val="left" w:pos="612"/>
              </w:tabs>
              <w:spacing w:before="120" w:after="120"/>
              <w:contextualSpacing/>
              <w:jc w:val="both"/>
              <w:rPr>
                <w:lang w:val="en-US"/>
              </w:rPr>
            </w:pPr>
            <w:r w:rsidRPr="0003073E">
              <w:rPr>
                <w:iCs/>
                <w:lang w:val="en-US"/>
              </w:rPr>
              <w:t xml:space="preserve">Certificat privind lipsa sau existența datoriilor la Bugetul Public Național, eliberat de Inspectoratul Fiscal </w:t>
            </w:r>
            <w:bookmarkStart w:id="49" w:name="_Hlk167094102"/>
            <w:r w:rsidRPr="0003073E">
              <w:rPr>
                <w:iCs/>
                <w:lang w:val="en-US"/>
              </w:rPr>
              <w:t xml:space="preserve">sau </w:t>
            </w:r>
            <w:r w:rsidRPr="0003073E">
              <w:rPr>
                <w:i/>
                <w:lang w:val="en-US"/>
              </w:rPr>
              <w:t>alte documente echivalente emise de autorităţi competente din ţara respectivă</w:t>
            </w:r>
            <w:bookmarkEnd w:id="49"/>
          </w:p>
        </w:tc>
        <w:tc>
          <w:tcPr>
            <w:tcW w:w="4490" w:type="dxa"/>
            <w:vAlign w:val="center"/>
          </w:tcPr>
          <w:p w14:paraId="6573BD91" w14:textId="77777777" w:rsidR="00400FD5" w:rsidRPr="0003073E" w:rsidRDefault="00400FD5" w:rsidP="00842959">
            <w:pPr>
              <w:tabs>
                <w:tab w:val="left" w:pos="612"/>
              </w:tabs>
              <w:spacing w:before="120" w:after="120"/>
              <w:contextualSpacing/>
              <w:jc w:val="both"/>
              <w:rPr>
                <w:color w:val="000000"/>
                <w:sz w:val="20"/>
                <w:szCs w:val="20"/>
                <w:lang w:val="en-US"/>
              </w:rPr>
            </w:pPr>
            <w:r w:rsidRPr="0003073E">
              <w:rPr>
                <w:iCs/>
                <w:sz w:val="20"/>
                <w:szCs w:val="20"/>
                <w:lang w:val="en-US"/>
              </w:rPr>
              <w:t>Certificat</w:t>
            </w:r>
            <w:r w:rsidRPr="0003073E">
              <w:rPr>
                <w:i/>
                <w:iCs/>
                <w:sz w:val="20"/>
                <w:szCs w:val="20"/>
                <w:lang w:val="en-US"/>
              </w:rPr>
              <w:t xml:space="preserve"> confirmat prin  semnătura electronică a  Participantului</w:t>
            </w:r>
            <w:r w:rsidRPr="0003073E">
              <w:rPr>
                <w:iCs/>
                <w:sz w:val="20"/>
                <w:szCs w:val="20"/>
                <w:lang w:val="en-US"/>
              </w:rPr>
              <w:t>.</w:t>
            </w:r>
          </w:p>
        </w:tc>
        <w:tc>
          <w:tcPr>
            <w:tcW w:w="1619" w:type="dxa"/>
          </w:tcPr>
          <w:p w14:paraId="243C568B" w14:textId="77777777" w:rsidR="00400FD5" w:rsidRPr="0003073E" w:rsidRDefault="00400FD5" w:rsidP="00842959">
            <w:pPr>
              <w:jc w:val="center"/>
              <w:rPr>
                <w:sz w:val="20"/>
                <w:szCs w:val="20"/>
                <w:lang w:val="en-US"/>
              </w:rPr>
            </w:pPr>
            <w:r w:rsidRPr="0003073E">
              <w:rPr>
                <w:iCs/>
                <w:sz w:val="20"/>
                <w:szCs w:val="20"/>
                <w:lang w:val="en-US"/>
              </w:rPr>
              <w:t xml:space="preserve">Obligatoriu </w:t>
            </w:r>
          </w:p>
        </w:tc>
      </w:tr>
      <w:tr w:rsidR="00400FD5" w:rsidRPr="0003073E" w14:paraId="6256FDB9" w14:textId="77777777" w:rsidTr="00842959">
        <w:trPr>
          <w:trHeight w:val="467"/>
        </w:trPr>
        <w:tc>
          <w:tcPr>
            <w:tcW w:w="601" w:type="dxa"/>
            <w:vAlign w:val="center"/>
          </w:tcPr>
          <w:p w14:paraId="1BE57500" w14:textId="77777777" w:rsidR="00400FD5" w:rsidRPr="0003073E" w:rsidRDefault="00400FD5" w:rsidP="00842959">
            <w:pPr>
              <w:tabs>
                <w:tab w:val="left" w:pos="612"/>
              </w:tabs>
              <w:contextualSpacing/>
              <w:jc w:val="both"/>
            </w:pPr>
            <w:r w:rsidRPr="0003073E">
              <w:t>7.9</w:t>
            </w:r>
          </w:p>
        </w:tc>
        <w:tc>
          <w:tcPr>
            <w:tcW w:w="3478" w:type="dxa"/>
          </w:tcPr>
          <w:p w14:paraId="4CC632E7" w14:textId="77777777" w:rsidR="00400FD5" w:rsidRPr="0003073E" w:rsidRDefault="00400FD5" w:rsidP="00842959">
            <w:pPr>
              <w:jc w:val="both"/>
              <w:rPr>
                <w:color w:val="000000"/>
                <w:lang w:val="en-US"/>
              </w:rPr>
            </w:pPr>
            <w:r w:rsidRPr="0003073E">
              <w:rPr>
                <w:color w:val="000000"/>
                <w:lang w:val="en-US"/>
              </w:rPr>
              <w:t>Certificat de atribuirea a contului bancar, eliberat de bancă deținătoare de cont</w:t>
            </w:r>
          </w:p>
        </w:tc>
        <w:tc>
          <w:tcPr>
            <w:tcW w:w="4490" w:type="dxa"/>
          </w:tcPr>
          <w:p w14:paraId="6A9BA0B5" w14:textId="77777777" w:rsidR="00400FD5" w:rsidRPr="0003073E" w:rsidRDefault="00400FD5" w:rsidP="00842959">
            <w:pPr>
              <w:ind w:firstLine="34"/>
              <w:jc w:val="both"/>
              <w:rPr>
                <w:color w:val="000000"/>
                <w:sz w:val="20"/>
                <w:szCs w:val="20"/>
                <w:lang w:val="en-US"/>
              </w:rPr>
            </w:pPr>
            <w:r w:rsidRPr="0003073E">
              <w:rPr>
                <w:color w:val="000000"/>
                <w:sz w:val="20"/>
                <w:szCs w:val="20"/>
                <w:lang w:val="en-US"/>
              </w:rPr>
              <w:t xml:space="preserve">Certificat </w:t>
            </w:r>
            <w:r w:rsidRPr="0003073E">
              <w:rPr>
                <w:i/>
                <w:color w:val="000000"/>
                <w:sz w:val="20"/>
                <w:szCs w:val="20"/>
                <w:lang w:val="en-US"/>
              </w:rPr>
              <w:t>-</w:t>
            </w:r>
            <w:r w:rsidRPr="0003073E">
              <w:rPr>
                <w:i/>
                <w:sz w:val="20"/>
                <w:szCs w:val="20"/>
                <w:lang w:val="en-US"/>
              </w:rPr>
              <w:t xml:space="preserve"> </w:t>
            </w:r>
            <w:r w:rsidRPr="0003073E">
              <w:rPr>
                <w:i/>
                <w:iCs/>
                <w:sz w:val="20"/>
                <w:szCs w:val="20"/>
              </w:rPr>
              <w:t>confirmat prin semnătura electronică a Participantului</w:t>
            </w:r>
            <w:r w:rsidRPr="0003073E">
              <w:rPr>
                <w:iCs/>
                <w:sz w:val="20"/>
                <w:szCs w:val="20"/>
              </w:rPr>
              <w:t>.</w:t>
            </w:r>
          </w:p>
        </w:tc>
        <w:tc>
          <w:tcPr>
            <w:tcW w:w="1619" w:type="dxa"/>
          </w:tcPr>
          <w:p w14:paraId="6F7122F5" w14:textId="77777777" w:rsidR="00400FD5" w:rsidRPr="0003073E" w:rsidRDefault="00400FD5" w:rsidP="00842959">
            <w:pPr>
              <w:jc w:val="center"/>
              <w:rPr>
                <w:sz w:val="20"/>
                <w:szCs w:val="20"/>
                <w:lang w:val="en-US"/>
              </w:rPr>
            </w:pPr>
            <w:r w:rsidRPr="0003073E">
              <w:rPr>
                <w:iCs/>
                <w:sz w:val="20"/>
                <w:szCs w:val="20"/>
                <w:lang w:val="en-US"/>
              </w:rPr>
              <w:t xml:space="preserve">Obligatoriu </w:t>
            </w:r>
          </w:p>
        </w:tc>
      </w:tr>
      <w:tr w:rsidR="00400FD5" w:rsidRPr="0003073E" w14:paraId="200FF1D9" w14:textId="77777777" w:rsidTr="00842959">
        <w:trPr>
          <w:trHeight w:val="385"/>
        </w:trPr>
        <w:tc>
          <w:tcPr>
            <w:tcW w:w="601" w:type="dxa"/>
            <w:vAlign w:val="center"/>
          </w:tcPr>
          <w:p w14:paraId="3E5091A0" w14:textId="77777777" w:rsidR="00400FD5" w:rsidRPr="0003073E" w:rsidRDefault="00400FD5" w:rsidP="00842959">
            <w:pPr>
              <w:tabs>
                <w:tab w:val="left" w:pos="612"/>
              </w:tabs>
              <w:contextualSpacing/>
              <w:jc w:val="both"/>
            </w:pPr>
            <w:r w:rsidRPr="0003073E">
              <w:t>7.10</w:t>
            </w:r>
          </w:p>
        </w:tc>
        <w:tc>
          <w:tcPr>
            <w:tcW w:w="3478" w:type="dxa"/>
          </w:tcPr>
          <w:p w14:paraId="33EF84C9" w14:textId="77777777" w:rsidR="00400FD5" w:rsidRPr="0003073E" w:rsidRDefault="00400FD5" w:rsidP="00842959">
            <w:pPr>
              <w:jc w:val="both"/>
              <w:rPr>
                <w:color w:val="000000"/>
                <w:lang w:val="en-US"/>
              </w:rPr>
            </w:pPr>
            <w:r w:rsidRPr="0003073E">
              <w:rPr>
                <w:rFonts w:eastAsia="PMingLiU"/>
                <w:lang w:val="en-US"/>
              </w:rPr>
              <w:t>Declarație privind p</w:t>
            </w:r>
            <w:r w:rsidRPr="0003073E">
              <w:rPr>
                <w:lang w:val="en-US"/>
              </w:rPr>
              <w:t xml:space="preserve">erioada de garanție asupra lucrărilor </w:t>
            </w:r>
            <w:r w:rsidRPr="0003073E">
              <w:t>de cinstrucția</w:t>
            </w:r>
          </w:p>
        </w:tc>
        <w:tc>
          <w:tcPr>
            <w:tcW w:w="4490" w:type="dxa"/>
          </w:tcPr>
          <w:p w14:paraId="06C5EECF" w14:textId="77777777" w:rsidR="00400FD5" w:rsidRPr="0003073E" w:rsidRDefault="00400FD5" w:rsidP="00842959">
            <w:pPr>
              <w:ind w:firstLine="34"/>
              <w:jc w:val="both"/>
              <w:rPr>
                <w:iCs/>
                <w:sz w:val="20"/>
                <w:szCs w:val="20"/>
                <w:lang w:val="en-US"/>
              </w:rPr>
            </w:pPr>
            <w:r w:rsidRPr="0003073E">
              <w:rPr>
                <w:rFonts w:eastAsia="PMingLiU"/>
                <w:sz w:val="20"/>
                <w:szCs w:val="20"/>
                <w:lang w:val="en-US"/>
              </w:rPr>
              <w:t xml:space="preserve">Declarație - </w:t>
            </w:r>
            <w:r w:rsidRPr="0003073E">
              <w:rPr>
                <w:i/>
                <w:iCs/>
                <w:sz w:val="20"/>
                <w:szCs w:val="20"/>
                <w:lang w:val="en-US"/>
              </w:rPr>
              <w:t>confirmat prin  semnătura electronică a  Participantului</w:t>
            </w:r>
            <w:r w:rsidRPr="0003073E">
              <w:rPr>
                <w:iCs/>
                <w:sz w:val="20"/>
                <w:szCs w:val="20"/>
                <w:lang w:val="en-US"/>
              </w:rPr>
              <w:t>.</w:t>
            </w:r>
          </w:p>
          <w:p w14:paraId="7267423A" w14:textId="77777777" w:rsidR="00400FD5" w:rsidRPr="0003073E" w:rsidRDefault="00400FD5" w:rsidP="00842959">
            <w:pPr>
              <w:ind w:firstLine="34"/>
              <w:jc w:val="both"/>
              <w:rPr>
                <w:sz w:val="20"/>
                <w:szCs w:val="20"/>
                <w:lang w:val="en-US"/>
              </w:rPr>
            </w:pPr>
            <w:r w:rsidRPr="0003073E">
              <w:rPr>
                <w:b/>
                <w:i/>
                <w:sz w:val="20"/>
                <w:szCs w:val="20"/>
                <w:lang w:val="en-US"/>
              </w:rPr>
              <w:t xml:space="preserve">Perioada de garanție  pentru lucrările prevăzute este </w:t>
            </w:r>
            <w:r w:rsidRPr="0003073E">
              <w:rPr>
                <w:b/>
                <w:i/>
                <w:sz w:val="20"/>
                <w:szCs w:val="20"/>
                <w:u w:val="single"/>
                <w:lang w:val="en-US"/>
              </w:rPr>
              <w:t>de 3 ani.</w:t>
            </w:r>
            <w:r w:rsidRPr="0003073E">
              <w:rPr>
                <w:sz w:val="20"/>
                <w:szCs w:val="20"/>
                <w:lang w:val="en-US"/>
              </w:rPr>
              <w:t xml:space="preserve"> </w:t>
            </w:r>
          </w:p>
          <w:p w14:paraId="7E64B2C3" w14:textId="77777777" w:rsidR="00400FD5" w:rsidRPr="0003073E" w:rsidRDefault="00400FD5" w:rsidP="00842959">
            <w:pPr>
              <w:ind w:firstLine="34"/>
              <w:jc w:val="both"/>
              <w:rPr>
                <w:color w:val="000000"/>
                <w:sz w:val="20"/>
                <w:szCs w:val="20"/>
              </w:rPr>
            </w:pPr>
            <w:r w:rsidRPr="0003073E">
              <w:rPr>
                <w:sz w:val="20"/>
                <w:szCs w:val="20"/>
                <w:lang w:val="en-US"/>
              </w:rPr>
              <w:t xml:space="preserve">Antreprenorul, în conformitate cu prevederile art. 30 a Legii RM nr. 721 din  02.02.1996 privind calitatea în construcții răspunde potrivit obligațiilor ce-i revin pentru  viciile ascunse ale lucrărilor, invite îmtr-un interval de 5 ani de la recepția lucrărilor, precum și pe toată durată de existență a construcției, pentru veciile structurii de rezistență rezultate din nerespectarea normelor de execuție în vigoare la data realizării ei.  </w:t>
            </w:r>
          </w:p>
        </w:tc>
        <w:tc>
          <w:tcPr>
            <w:tcW w:w="1619" w:type="dxa"/>
            <w:vAlign w:val="center"/>
          </w:tcPr>
          <w:p w14:paraId="782AE13E" w14:textId="77777777" w:rsidR="00400FD5" w:rsidRPr="0003073E" w:rsidRDefault="00400FD5" w:rsidP="00842959">
            <w:pPr>
              <w:jc w:val="center"/>
              <w:rPr>
                <w:sz w:val="20"/>
                <w:szCs w:val="20"/>
                <w:lang w:val="en-US"/>
              </w:rPr>
            </w:pPr>
            <w:r w:rsidRPr="0003073E">
              <w:rPr>
                <w:iCs/>
                <w:sz w:val="20"/>
                <w:szCs w:val="20"/>
                <w:lang w:val="en-US"/>
              </w:rPr>
              <w:t xml:space="preserve">Obligatoriu </w:t>
            </w:r>
          </w:p>
        </w:tc>
      </w:tr>
      <w:tr w:rsidR="00400FD5" w:rsidRPr="0003073E" w14:paraId="789D1C14" w14:textId="77777777" w:rsidTr="00842959">
        <w:tc>
          <w:tcPr>
            <w:tcW w:w="601" w:type="dxa"/>
            <w:shd w:val="clear" w:color="auto" w:fill="E7E6E6" w:themeFill="background2"/>
            <w:vAlign w:val="center"/>
          </w:tcPr>
          <w:p w14:paraId="1EBDE215" w14:textId="77777777" w:rsidR="00400FD5" w:rsidRPr="0003073E" w:rsidRDefault="00400FD5" w:rsidP="00842959">
            <w:pPr>
              <w:tabs>
                <w:tab w:val="left" w:pos="612"/>
              </w:tabs>
              <w:contextualSpacing/>
              <w:jc w:val="both"/>
              <w:rPr>
                <w:b/>
              </w:rPr>
            </w:pPr>
            <w:r w:rsidRPr="0003073E">
              <w:rPr>
                <w:b/>
              </w:rPr>
              <w:t>8.</w:t>
            </w:r>
          </w:p>
        </w:tc>
        <w:tc>
          <w:tcPr>
            <w:tcW w:w="7968" w:type="dxa"/>
            <w:gridSpan w:val="2"/>
            <w:shd w:val="clear" w:color="auto" w:fill="E7E6E6" w:themeFill="background2"/>
          </w:tcPr>
          <w:p w14:paraId="759707B5" w14:textId="77777777" w:rsidR="00400FD5" w:rsidRPr="0003073E" w:rsidRDefault="00400FD5" w:rsidP="00842959">
            <w:pPr>
              <w:ind w:firstLine="34"/>
              <w:jc w:val="both"/>
              <w:rPr>
                <w:rFonts w:eastAsia="PMingLiU"/>
                <w:sz w:val="20"/>
                <w:szCs w:val="20"/>
                <w:lang w:val="en-US"/>
              </w:rPr>
            </w:pPr>
            <w:r w:rsidRPr="0003073E">
              <w:rPr>
                <w:b/>
              </w:rPr>
              <w:t xml:space="preserve">Pentru </w:t>
            </w:r>
            <w:r w:rsidRPr="0003073E">
              <w:rPr>
                <w:rStyle w:val="aff"/>
                <w:color w:val="333333"/>
                <w:lang w:val="en-US"/>
              </w:rPr>
              <w:t>Ofertantul desemnat câștigător:</w:t>
            </w:r>
          </w:p>
        </w:tc>
        <w:tc>
          <w:tcPr>
            <w:tcW w:w="1619" w:type="dxa"/>
            <w:shd w:val="clear" w:color="auto" w:fill="E7E6E6" w:themeFill="background2"/>
            <w:vAlign w:val="center"/>
          </w:tcPr>
          <w:p w14:paraId="3E0FA0EB" w14:textId="77777777" w:rsidR="00400FD5" w:rsidRPr="0003073E" w:rsidRDefault="00400FD5" w:rsidP="00842959">
            <w:pPr>
              <w:tabs>
                <w:tab w:val="left" w:pos="612"/>
              </w:tabs>
              <w:spacing w:before="120" w:after="120"/>
              <w:jc w:val="center"/>
              <w:rPr>
                <w:iCs/>
                <w:sz w:val="20"/>
                <w:szCs w:val="20"/>
                <w:lang w:val="en-US"/>
              </w:rPr>
            </w:pPr>
          </w:p>
        </w:tc>
      </w:tr>
      <w:tr w:rsidR="00400FD5" w:rsidRPr="0003073E" w14:paraId="5F147874" w14:textId="77777777" w:rsidTr="00842959">
        <w:trPr>
          <w:trHeight w:val="1818"/>
        </w:trPr>
        <w:tc>
          <w:tcPr>
            <w:tcW w:w="601" w:type="dxa"/>
            <w:vAlign w:val="center"/>
          </w:tcPr>
          <w:p w14:paraId="3E4B1AC2" w14:textId="77777777" w:rsidR="00400FD5" w:rsidRPr="0003073E" w:rsidRDefault="00400FD5" w:rsidP="00842959">
            <w:pPr>
              <w:tabs>
                <w:tab w:val="left" w:pos="612"/>
              </w:tabs>
              <w:contextualSpacing/>
              <w:jc w:val="both"/>
            </w:pPr>
            <w:r w:rsidRPr="0003073E">
              <w:t>8.1</w:t>
            </w:r>
          </w:p>
        </w:tc>
        <w:tc>
          <w:tcPr>
            <w:tcW w:w="3478" w:type="dxa"/>
          </w:tcPr>
          <w:p w14:paraId="624E691A" w14:textId="77777777" w:rsidR="00400FD5" w:rsidRPr="0003073E" w:rsidRDefault="00400FD5" w:rsidP="00842959">
            <w:pPr>
              <w:pStyle w:val="aff2"/>
              <w:jc w:val="both"/>
              <w:rPr>
                <w:iCs/>
                <w:sz w:val="22"/>
                <w:szCs w:val="22"/>
                <w:lang w:val="en-US"/>
              </w:rPr>
            </w:pPr>
            <w:r w:rsidRPr="0003073E">
              <w:rPr>
                <w:sz w:val="22"/>
                <w:szCs w:val="22"/>
              </w:rPr>
              <w:t>Declaraţie privind confirmarea identității beneficiarilor efectivi și neîncadrarea acestora în situația condamnării pentru participarea la activităţi ale unei organizaţii sau grupări criminale,pentru corupţie, fraudă şi/sau spălare de bani.</w:t>
            </w:r>
          </w:p>
        </w:tc>
        <w:tc>
          <w:tcPr>
            <w:tcW w:w="4490" w:type="dxa"/>
          </w:tcPr>
          <w:p w14:paraId="75230879" w14:textId="77777777" w:rsidR="00400FD5" w:rsidRPr="0003073E" w:rsidRDefault="00400FD5" w:rsidP="00842959">
            <w:pPr>
              <w:pStyle w:val="4"/>
              <w:shd w:val="clear" w:color="auto" w:fill="FFFFFF"/>
              <w:tabs>
                <w:tab w:val="right" w:pos="426"/>
              </w:tabs>
              <w:spacing w:before="120" w:after="189"/>
              <w:contextualSpacing/>
              <w:jc w:val="both"/>
              <w:rPr>
                <w:iCs/>
                <w:sz w:val="20"/>
                <w:lang w:val="en-US"/>
              </w:rPr>
            </w:pPr>
            <w:proofErr w:type="spellStart"/>
            <w:r w:rsidRPr="0003073E">
              <w:rPr>
                <w:rFonts w:eastAsia="PMingLiU"/>
                <w:b w:val="0"/>
                <w:sz w:val="20"/>
                <w:lang w:val="en-US"/>
              </w:rPr>
              <w:t>Declarație</w:t>
            </w:r>
            <w:proofErr w:type="spellEnd"/>
            <w:r w:rsidRPr="0003073E">
              <w:rPr>
                <w:rFonts w:eastAsia="PMingLiU"/>
                <w:b w:val="0"/>
                <w:sz w:val="20"/>
                <w:lang w:val="en-US"/>
              </w:rPr>
              <w:t xml:space="preserve"> – </w:t>
            </w:r>
            <w:proofErr w:type="spellStart"/>
            <w:r w:rsidRPr="0003073E">
              <w:rPr>
                <w:rFonts w:eastAsia="PMingLiU"/>
                <w:b w:val="0"/>
                <w:sz w:val="20"/>
                <w:lang w:val="en-US"/>
              </w:rPr>
              <w:t>în</w:t>
            </w:r>
            <w:proofErr w:type="spellEnd"/>
            <w:r w:rsidRPr="0003073E">
              <w:rPr>
                <w:rFonts w:eastAsia="PMingLiU"/>
                <w:b w:val="0"/>
                <w:sz w:val="20"/>
                <w:lang w:val="en-US"/>
              </w:rPr>
              <w:t xml:space="preserve"> original </w:t>
            </w:r>
            <w:proofErr w:type="spellStart"/>
            <w:r w:rsidRPr="0003073E">
              <w:rPr>
                <w:b w:val="0"/>
                <w:i/>
                <w:iCs/>
                <w:sz w:val="20"/>
                <w:lang w:val="en-US"/>
              </w:rPr>
              <w:t>confirmat</w:t>
            </w:r>
            <w:proofErr w:type="spellEnd"/>
            <w:r w:rsidRPr="0003073E">
              <w:rPr>
                <w:b w:val="0"/>
                <w:i/>
                <w:iCs/>
                <w:sz w:val="20"/>
                <w:lang w:val="en-US"/>
              </w:rPr>
              <w:t xml:space="preserve"> </w:t>
            </w:r>
            <w:proofErr w:type="spellStart"/>
            <w:proofErr w:type="gramStart"/>
            <w:r w:rsidRPr="0003073E">
              <w:rPr>
                <w:b w:val="0"/>
                <w:i/>
                <w:iCs/>
                <w:sz w:val="20"/>
                <w:lang w:val="en-US"/>
              </w:rPr>
              <w:t>prin</w:t>
            </w:r>
            <w:proofErr w:type="spellEnd"/>
            <w:r w:rsidRPr="0003073E">
              <w:rPr>
                <w:b w:val="0"/>
                <w:i/>
                <w:iCs/>
                <w:sz w:val="20"/>
                <w:lang w:val="en-US"/>
              </w:rPr>
              <w:t xml:space="preserve">  </w:t>
            </w:r>
            <w:proofErr w:type="spellStart"/>
            <w:r w:rsidRPr="0003073E">
              <w:rPr>
                <w:b w:val="0"/>
                <w:i/>
                <w:iCs/>
                <w:sz w:val="20"/>
                <w:lang w:val="en-US"/>
              </w:rPr>
              <w:t>semnătura</w:t>
            </w:r>
            <w:proofErr w:type="spellEnd"/>
            <w:proofErr w:type="gramEnd"/>
            <w:r w:rsidRPr="0003073E">
              <w:rPr>
                <w:b w:val="0"/>
                <w:i/>
                <w:iCs/>
                <w:sz w:val="20"/>
                <w:lang w:val="en-US"/>
              </w:rPr>
              <w:t xml:space="preserve"> </w:t>
            </w:r>
            <w:proofErr w:type="spellStart"/>
            <w:r w:rsidRPr="0003073E">
              <w:rPr>
                <w:b w:val="0"/>
                <w:i/>
                <w:iCs/>
                <w:sz w:val="20"/>
                <w:lang w:val="en-US"/>
              </w:rPr>
              <w:t>și</w:t>
            </w:r>
            <w:proofErr w:type="spellEnd"/>
            <w:r w:rsidRPr="0003073E">
              <w:rPr>
                <w:b w:val="0"/>
                <w:i/>
                <w:iCs/>
                <w:sz w:val="20"/>
                <w:lang w:val="en-US"/>
              </w:rPr>
              <w:t xml:space="preserve"> </w:t>
            </w:r>
            <w:proofErr w:type="spellStart"/>
            <w:r w:rsidRPr="0003073E">
              <w:rPr>
                <w:b w:val="0"/>
                <w:i/>
                <w:iCs/>
                <w:sz w:val="20"/>
                <w:lang w:val="en-US"/>
              </w:rPr>
              <w:t>ștampila</w:t>
            </w:r>
            <w:proofErr w:type="spellEnd"/>
            <w:r w:rsidRPr="0003073E">
              <w:rPr>
                <w:b w:val="0"/>
                <w:i/>
                <w:iCs/>
                <w:sz w:val="20"/>
                <w:lang w:val="en-US"/>
              </w:rPr>
              <w:t xml:space="preserve"> </w:t>
            </w:r>
            <w:proofErr w:type="spellStart"/>
            <w:r w:rsidRPr="0003073E">
              <w:rPr>
                <w:b w:val="0"/>
                <w:i/>
                <w:iCs/>
                <w:sz w:val="20"/>
                <w:lang w:val="en-US"/>
              </w:rPr>
              <w:t>umedă</w:t>
            </w:r>
            <w:proofErr w:type="spellEnd"/>
            <w:r w:rsidRPr="0003073E">
              <w:rPr>
                <w:b w:val="0"/>
                <w:i/>
                <w:iCs/>
                <w:sz w:val="20"/>
                <w:lang w:val="en-US"/>
              </w:rPr>
              <w:t xml:space="preserve"> </w:t>
            </w:r>
            <w:proofErr w:type="gramStart"/>
            <w:r w:rsidRPr="0003073E">
              <w:rPr>
                <w:b w:val="0"/>
                <w:i/>
                <w:iCs/>
                <w:sz w:val="20"/>
                <w:lang w:val="en-US"/>
              </w:rPr>
              <w:t xml:space="preserve">a  </w:t>
            </w:r>
            <w:proofErr w:type="spellStart"/>
            <w:r w:rsidRPr="0003073E">
              <w:rPr>
                <w:b w:val="0"/>
                <w:i/>
                <w:iCs/>
                <w:sz w:val="20"/>
                <w:lang w:val="en-US"/>
              </w:rPr>
              <w:t>Participantului</w:t>
            </w:r>
            <w:proofErr w:type="spellEnd"/>
            <w:proofErr w:type="gramEnd"/>
            <w:r w:rsidRPr="0003073E">
              <w:rPr>
                <w:b w:val="0"/>
                <w:i/>
                <w:iCs/>
                <w:sz w:val="20"/>
                <w:lang w:val="en-US"/>
              </w:rPr>
              <w:t>,</w:t>
            </w:r>
            <w:r w:rsidRPr="0003073E">
              <w:rPr>
                <w:b w:val="0"/>
                <w:iCs/>
                <w:sz w:val="20"/>
                <w:lang w:val="en-US"/>
              </w:rPr>
              <w:t xml:space="preserve"> </w:t>
            </w:r>
            <w:r w:rsidRPr="0003073E">
              <w:rPr>
                <w:b w:val="0"/>
                <w:sz w:val="20"/>
              </w:rPr>
              <w:t xml:space="preserve">conform Formularului </w:t>
            </w:r>
            <w:r w:rsidRPr="0003073E">
              <w:rPr>
                <w:rFonts w:ascii="Times New Roman" w:eastAsia="PMingLiU" w:hAnsi="Times New Roman"/>
                <w:b w:val="0"/>
                <w:sz w:val="20"/>
                <w:lang w:val="ro-MD" w:eastAsia="zh-CN"/>
              </w:rPr>
              <w:t xml:space="preserve">aprobat prin ordinul Ministerului Finanțelor      nr. 145 din 24 noiembrie 2020 </w:t>
            </w:r>
            <w:proofErr w:type="spellStart"/>
            <w:r w:rsidRPr="0003073E">
              <w:rPr>
                <w:rStyle w:val="aff"/>
                <w:rFonts w:ascii="Times New Roman" w:hAnsi="Times New Roman"/>
                <w:i/>
                <w:sz w:val="20"/>
                <w:lang w:val="en-US"/>
              </w:rPr>
              <w:t>să</w:t>
            </w:r>
            <w:proofErr w:type="spellEnd"/>
            <w:r w:rsidRPr="0003073E">
              <w:rPr>
                <w:rStyle w:val="aff"/>
                <w:rFonts w:ascii="Times New Roman" w:hAnsi="Times New Roman"/>
                <w:i/>
                <w:sz w:val="20"/>
                <w:lang w:val="en-US"/>
              </w:rPr>
              <w:t xml:space="preserve"> </w:t>
            </w:r>
            <w:proofErr w:type="spellStart"/>
            <w:r w:rsidRPr="0003073E">
              <w:rPr>
                <w:rStyle w:val="aff"/>
                <w:rFonts w:ascii="Times New Roman" w:hAnsi="Times New Roman"/>
                <w:i/>
                <w:sz w:val="20"/>
                <w:lang w:val="en-US"/>
              </w:rPr>
              <w:t>prezenta</w:t>
            </w:r>
            <w:proofErr w:type="spellEnd"/>
            <w:r w:rsidRPr="0003073E">
              <w:rPr>
                <w:rStyle w:val="aff"/>
                <w:rFonts w:ascii="Times New Roman" w:hAnsi="Times New Roman"/>
                <w:i/>
                <w:sz w:val="20"/>
                <w:lang w:val="en-US"/>
              </w:rPr>
              <w:t xml:space="preserve"> </w:t>
            </w:r>
            <w:proofErr w:type="spellStart"/>
            <w:r w:rsidRPr="0003073E">
              <w:rPr>
                <w:rStyle w:val="aff"/>
                <w:rFonts w:ascii="Times New Roman" w:hAnsi="Times New Roman"/>
                <w:i/>
                <w:sz w:val="20"/>
                <w:lang w:val="en-US"/>
              </w:rPr>
              <w:t>Declarația</w:t>
            </w:r>
            <w:proofErr w:type="spellEnd"/>
            <w:r w:rsidRPr="0003073E">
              <w:rPr>
                <w:rStyle w:val="aff"/>
                <w:rFonts w:ascii="Times New Roman" w:hAnsi="Times New Roman"/>
                <w:i/>
                <w:sz w:val="20"/>
                <w:lang w:val="en-US"/>
              </w:rPr>
              <w:t xml:space="preserve"> </w:t>
            </w:r>
            <w:proofErr w:type="spellStart"/>
            <w:r w:rsidRPr="0003073E">
              <w:rPr>
                <w:rStyle w:val="aff"/>
                <w:rFonts w:ascii="Times New Roman" w:hAnsi="Times New Roman"/>
                <w:i/>
                <w:sz w:val="20"/>
                <w:lang w:val="en-US"/>
              </w:rPr>
              <w:t>autorității</w:t>
            </w:r>
            <w:proofErr w:type="spellEnd"/>
            <w:r w:rsidRPr="0003073E">
              <w:rPr>
                <w:rStyle w:val="aff"/>
                <w:rFonts w:ascii="Times New Roman" w:hAnsi="Times New Roman"/>
                <w:i/>
                <w:sz w:val="20"/>
                <w:lang w:val="en-US"/>
              </w:rPr>
              <w:t xml:space="preserve"> </w:t>
            </w:r>
            <w:proofErr w:type="spellStart"/>
            <w:r w:rsidRPr="0003073E">
              <w:rPr>
                <w:rStyle w:val="aff"/>
                <w:rFonts w:ascii="Times New Roman" w:hAnsi="Times New Roman"/>
                <w:i/>
                <w:sz w:val="20"/>
                <w:lang w:val="en-US"/>
              </w:rPr>
              <w:t>contractante</w:t>
            </w:r>
            <w:proofErr w:type="spellEnd"/>
            <w:r w:rsidRPr="0003073E">
              <w:rPr>
                <w:rStyle w:val="aff"/>
                <w:rFonts w:ascii="Times New Roman" w:hAnsi="Times New Roman"/>
                <w:i/>
                <w:sz w:val="20"/>
                <w:lang w:val="en-US"/>
              </w:rPr>
              <w:t xml:space="preserve"> </w:t>
            </w:r>
            <w:proofErr w:type="spellStart"/>
            <w:r w:rsidRPr="0003073E">
              <w:rPr>
                <w:rStyle w:val="aff"/>
                <w:rFonts w:ascii="Times New Roman" w:hAnsi="Times New Roman"/>
                <w:i/>
                <w:sz w:val="20"/>
                <w:lang w:val="en-US"/>
              </w:rPr>
              <w:t>și</w:t>
            </w:r>
            <w:proofErr w:type="spellEnd"/>
            <w:r w:rsidRPr="0003073E">
              <w:rPr>
                <w:rStyle w:val="aff"/>
                <w:rFonts w:ascii="Times New Roman" w:hAnsi="Times New Roman"/>
                <w:i/>
                <w:sz w:val="20"/>
                <w:lang w:val="en-US"/>
              </w:rPr>
              <w:t xml:space="preserve"> </w:t>
            </w:r>
            <w:proofErr w:type="spellStart"/>
            <w:r w:rsidRPr="0003073E">
              <w:rPr>
                <w:rStyle w:val="aff"/>
                <w:rFonts w:ascii="Times New Roman" w:hAnsi="Times New Roman"/>
                <w:i/>
                <w:sz w:val="20"/>
                <w:lang w:val="en-US"/>
              </w:rPr>
              <w:t>Agenției</w:t>
            </w:r>
            <w:proofErr w:type="spellEnd"/>
            <w:r w:rsidRPr="0003073E">
              <w:rPr>
                <w:rStyle w:val="aff"/>
                <w:rFonts w:ascii="Times New Roman" w:hAnsi="Times New Roman"/>
                <w:i/>
                <w:sz w:val="20"/>
                <w:lang w:val="en-US"/>
              </w:rPr>
              <w:t xml:space="preserve"> </w:t>
            </w:r>
            <w:proofErr w:type="spellStart"/>
            <w:r w:rsidRPr="0003073E">
              <w:rPr>
                <w:rStyle w:val="aff"/>
                <w:rFonts w:ascii="Times New Roman" w:hAnsi="Times New Roman"/>
                <w:i/>
                <w:sz w:val="20"/>
                <w:lang w:val="en-US"/>
              </w:rPr>
              <w:t>Achiziții</w:t>
            </w:r>
            <w:proofErr w:type="spellEnd"/>
            <w:r w:rsidRPr="0003073E">
              <w:rPr>
                <w:rStyle w:val="aff"/>
                <w:rFonts w:ascii="Times New Roman" w:hAnsi="Times New Roman"/>
                <w:i/>
                <w:sz w:val="20"/>
                <w:lang w:val="en-US"/>
              </w:rPr>
              <w:t xml:space="preserve"> </w:t>
            </w:r>
            <w:proofErr w:type="spellStart"/>
            <w:r w:rsidRPr="0003073E">
              <w:rPr>
                <w:rStyle w:val="aff"/>
                <w:rFonts w:ascii="Times New Roman" w:hAnsi="Times New Roman"/>
                <w:i/>
                <w:sz w:val="20"/>
                <w:lang w:val="en-US"/>
              </w:rPr>
              <w:t>Publice</w:t>
            </w:r>
            <w:proofErr w:type="spellEnd"/>
            <w:r w:rsidRPr="0003073E">
              <w:rPr>
                <w:rStyle w:val="aff"/>
                <w:rFonts w:ascii="Times New Roman" w:hAnsi="Times New Roman"/>
                <w:i/>
                <w:sz w:val="20"/>
                <w:lang w:val="en-US"/>
              </w:rPr>
              <w:t xml:space="preserve"> </w:t>
            </w:r>
            <w:proofErr w:type="spellStart"/>
            <w:r w:rsidRPr="0003073E">
              <w:rPr>
                <w:rStyle w:val="aff"/>
                <w:rFonts w:ascii="Times New Roman" w:hAnsi="Times New Roman"/>
                <w:i/>
                <w:sz w:val="20"/>
                <w:lang w:val="en-US"/>
              </w:rPr>
              <w:t>în</w:t>
            </w:r>
            <w:proofErr w:type="spellEnd"/>
            <w:r w:rsidRPr="0003073E">
              <w:rPr>
                <w:rStyle w:val="aff"/>
                <w:rFonts w:ascii="Times New Roman" w:hAnsi="Times New Roman"/>
                <w:i/>
                <w:sz w:val="20"/>
                <w:lang w:val="en-US"/>
              </w:rPr>
              <w:t xml:space="preserve"> termen de 5 </w:t>
            </w:r>
            <w:proofErr w:type="spellStart"/>
            <w:r w:rsidRPr="0003073E">
              <w:rPr>
                <w:rStyle w:val="aff"/>
                <w:rFonts w:ascii="Times New Roman" w:hAnsi="Times New Roman"/>
                <w:i/>
                <w:sz w:val="20"/>
                <w:lang w:val="en-US"/>
              </w:rPr>
              <w:t>zile</w:t>
            </w:r>
            <w:proofErr w:type="spellEnd"/>
            <w:r w:rsidRPr="0003073E">
              <w:rPr>
                <w:rStyle w:val="aff"/>
                <w:rFonts w:ascii="Times New Roman" w:hAnsi="Times New Roman"/>
                <w:i/>
                <w:sz w:val="20"/>
                <w:lang w:val="en-US"/>
              </w:rPr>
              <w:t xml:space="preserve"> de la data </w:t>
            </w:r>
            <w:proofErr w:type="spellStart"/>
            <w:r w:rsidRPr="0003073E">
              <w:rPr>
                <w:rStyle w:val="aff"/>
                <w:rFonts w:ascii="Times New Roman" w:hAnsi="Times New Roman"/>
                <w:i/>
                <w:sz w:val="20"/>
                <w:lang w:val="en-US"/>
              </w:rPr>
              <w:t>comunicării</w:t>
            </w:r>
            <w:proofErr w:type="spellEnd"/>
            <w:r w:rsidRPr="0003073E">
              <w:rPr>
                <w:rStyle w:val="aff"/>
                <w:rFonts w:ascii="Times New Roman" w:hAnsi="Times New Roman"/>
                <w:i/>
                <w:sz w:val="20"/>
                <w:lang w:val="en-US"/>
              </w:rPr>
              <w:t xml:space="preserve"> </w:t>
            </w:r>
            <w:proofErr w:type="spellStart"/>
            <w:r w:rsidRPr="0003073E">
              <w:rPr>
                <w:rStyle w:val="aff"/>
                <w:rFonts w:ascii="Times New Roman" w:hAnsi="Times New Roman"/>
                <w:i/>
                <w:sz w:val="20"/>
                <w:lang w:val="en-US"/>
              </w:rPr>
              <w:t>rezultatelor</w:t>
            </w:r>
            <w:proofErr w:type="spellEnd"/>
            <w:r w:rsidRPr="0003073E">
              <w:rPr>
                <w:rStyle w:val="aff"/>
                <w:rFonts w:ascii="Times New Roman" w:hAnsi="Times New Roman"/>
                <w:i/>
                <w:sz w:val="20"/>
                <w:lang w:val="en-US"/>
              </w:rPr>
              <w:t xml:space="preserve"> </w:t>
            </w:r>
            <w:proofErr w:type="spellStart"/>
            <w:r w:rsidRPr="0003073E">
              <w:rPr>
                <w:rStyle w:val="aff"/>
                <w:rFonts w:ascii="Times New Roman" w:hAnsi="Times New Roman"/>
                <w:i/>
                <w:sz w:val="20"/>
                <w:lang w:val="en-US"/>
              </w:rPr>
              <w:t>procedurii</w:t>
            </w:r>
            <w:proofErr w:type="spellEnd"/>
            <w:r w:rsidRPr="0003073E">
              <w:rPr>
                <w:rStyle w:val="aff"/>
                <w:rFonts w:ascii="Times New Roman" w:hAnsi="Times New Roman"/>
                <w:i/>
                <w:sz w:val="20"/>
                <w:lang w:val="en-US"/>
              </w:rPr>
              <w:t xml:space="preserve"> de </w:t>
            </w:r>
            <w:proofErr w:type="spellStart"/>
            <w:r w:rsidRPr="0003073E">
              <w:rPr>
                <w:rStyle w:val="aff"/>
                <w:rFonts w:ascii="Times New Roman" w:hAnsi="Times New Roman"/>
                <w:i/>
                <w:sz w:val="20"/>
                <w:lang w:val="en-US"/>
              </w:rPr>
              <w:t>achiziție</w:t>
            </w:r>
            <w:proofErr w:type="spellEnd"/>
            <w:r w:rsidRPr="0003073E">
              <w:rPr>
                <w:rStyle w:val="aff"/>
                <w:rFonts w:ascii="Times New Roman" w:hAnsi="Times New Roman"/>
                <w:i/>
                <w:sz w:val="20"/>
                <w:lang w:val="en-US"/>
              </w:rPr>
              <w:t xml:space="preserve"> </w:t>
            </w:r>
            <w:proofErr w:type="spellStart"/>
            <w:r w:rsidRPr="0003073E">
              <w:rPr>
                <w:rStyle w:val="aff"/>
                <w:rFonts w:ascii="Times New Roman" w:hAnsi="Times New Roman"/>
                <w:i/>
                <w:sz w:val="20"/>
                <w:lang w:val="en-US"/>
              </w:rPr>
              <w:t>publică</w:t>
            </w:r>
            <w:proofErr w:type="spellEnd"/>
            <w:r w:rsidRPr="0003073E">
              <w:rPr>
                <w:rStyle w:val="aff"/>
                <w:rFonts w:ascii="Times New Roman" w:hAnsi="Times New Roman"/>
                <w:i/>
                <w:sz w:val="20"/>
                <w:lang w:val="en-US"/>
              </w:rPr>
              <w:t>.</w:t>
            </w:r>
          </w:p>
        </w:tc>
        <w:tc>
          <w:tcPr>
            <w:tcW w:w="1619" w:type="dxa"/>
          </w:tcPr>
          <w:p w14:paraId="5C08F7BA" w14:textId="77777777" w:rsidR="00400FD5" w:rsidRPr="0003073E" w:rsidRDefault="00400FD5" w:rsidP="00842959">
            <w:pPr>
              <w:jc w:val="center"/>
            </w:pPr>
            <w:r w:rsidRPr="0003073E">
              <w:rPr>
                <w:iCs/>
                <w:sz w:val="20"/>
                <w:szCs w:val="20"/>
                <w:lang w:val="en-US"/>
              </w:rPr>
              <w:t>Obligatoriu</w:t>
            </w:r>
          </w:p>
        </w:tc>
      </w:tr>
      <w:tr w:rsidR="00400FD5" w:rsidRPr="0003073E" w14:paraId="79D628DA" w14:textId="77777777" w:rsidTr="00842959">
        <w:tc>
          <w:tcPr>
            <w:tcW w:w="601" w:type="dxa"/>
            <w:vAlign w:val="center"/>
          </w:tcPr>
          <w:p w14:paraId="2F5DEAD6" w14:textId="77777777" w:rsidR="00400FD5" w:rsidRPr="0003073E" w:rsidRDefault="00400FD5" w:rsidP="00842959">
            <w:pPr>
              <w:tabs>
                <w:tab w:val="left" w:pos="612"/>
              </w:tabs>
              <w:contextualSpacing/>
              <w:jc w:val="both"/>
            </w:pPr>
            <w:r w:rsidRPr="0003073E">
              <w:t>8.2</w:t>
            </w:r>
          </w:p>
        </w:tc>
        <w:tc>
          <w:tcPr>
            <w:tcW w:w="3478" w:type="dxa"/>
          </w:tcPr>
          <w:p w14:paraId="4106CE69" w14:textId="77777777" w:rsidR="00400FD5" w:rsidRPr="0003073E" w:rsidRDefault="00400FD5" w:rsidP="00842959">
            <w:pPr>
              <w:pStyle w:val="aff2"/>
              <w:rPr>
                <w:iCs/>
                <w:sz w:val="22"/>
                <w:szCs w:val="22"/>
                <w:lang w:val="en-US"/>
              </w:rPr>
            </w:pPr>
            <w:r w:rsidRPr="0003073E">
              <w:rPr>
                <w:sz w:val="22"/>
                <w:szCs w:val="22"/>
              </w:rPr>
              <w:t xml:space="preserve">Garanţie de bună execuţie a contractului </w:t>
            </w:r>
            <w:r w:rsidRPr="0003073E">
              <w:rPr>
                <w:b/>
                <w:sz w:val="22"/>
                <w:szCs w:val="22"/>
              </w:rPr>
              <w:t>5 %</w:t>
            </w:r>
          </w:p>
        </w:tc>
        <w:tc>
          <w:tcPr>
            <w:tcW w:w="4490" w:type="dxa"/>
          </w:tcPr>
          <w:p w14:paraId="3D29749A" w14:textId="77777777" w:rsidR="00400FD5" w:rsidRPr="0003073E" w:rsidRDefault="00400FD5" w:rsidP="00842959">
            <w:pPr>
              <w:jc w:val="both"/>
              <w:rPr>
                <w:sz w:val="20"/>
                <w:szCs w:val="20"/>
              </w:rPr>
            </w:pPr>
            <w:r w:rsidRPr="0003073E">
              <w:rPr>
                <w:sz w:val="20"/>
                <w:szCs w:val="20"/>
              </w:rPr>
              <w:t>Conform Documentația standard, puncr. 98 și Contract de antrepriză, puncr. 4.10</w:t>
            </w:r>
          </w:p>
          <w:p w14:paraId="7A6B0558" w14:textId="77777777" w:rsidR="00400FD5" w:rsidRPr="0003073E" w:rsidRDefault="00400FD5" w:rsidP="008203E2">
            <w:pPr>
              <w:pStyle w:val="a"/>
              <w:numPr>
                <w:ilvl w:val="0"/>
                <w:numId w:val="25"/>
              </w:numPr>
              <w:tabs>
                <w:tab w:val="left" w:pos="372"/>
              </w:tabs>
              <w:suppressAutoHyphens/>
              <w:spacing w:before="120" w:after="120"/>
              <w:contextualSpacing/>
              <w:rPr>
                <w:i/>
                <w:sz w:val="20"/>
                <w:szCs w:val="20"/>
              </w:rPr>
            </w:pPr>
            <w:proofErr w:type="spellStart"/>
            <w:r w:rsidRPr="0003073E">
              <w:rPr>
                <w:i/>
                <w:sz w:val="20"/>
                <w:szCs w:val="20"/>
              </w:rPr>
              <w:t>Garanţia</w:t>
            </w:r>
            <w:proofErr w:type="spellEnd"/>
            <w:r w:rsidRPr="0003073E">
              <w:rPr>
                <w:i/>
                <w:sz w:val="20"/>
                <w:szCs w:val="20"/>
              </w:rPr>
              <w:t xml:space="preserve"> </w:t>
            </w:r>
            <w:r w:rsidRPr="0003073E">
              <w:rPr>
                <w:i/>
                <w:color w:val="000000"/>
                <w:sz w:val="20"/>
                <w:szCs w:val="20"/>
                <w:lang w:eastAsia="it-IT"/>
              </w:rPr>
              <w:t xml:space="preserve">de </w:t>
            </w:r>
            <w:proofErr w:type="spellStart"/>
            <w:r w:rsidRPr="0003073E">
              <w:rPr>
                <w:i/>
                <w:color w:val="000000"/>
                <w:sz w:val="20"/>
                <w:szCs w:val="20"/>
                <w:lang w:eastAsia="it-IT"/>
              </w:rPr>
              <w:t>bună</w:t>
            </w:r>
            <w:proofErr w:type="spellEnd"/>
            <w:r w:rsidRPr="0003073E">
              <w:rPr>
                <w:i/>
                <w:color w:val="000000"/>
                <w:sz w:val="20"/>
                <w:szCs w:val="20"/>
                <w:lang w:eastAsia="it-IT"/>
              </w:rPr>
              <w:t xml:space="preserve"> </w:t>
            </w:r>
            <w:proofErr w:type="spellStart"/>
            <w:r w:rsidRPr="0003073E">
              <w:rPr>
                <w:i/>
                <w:color w:val="000000"/>
                <w:sz w:val="20"/>
                <w:szCs w:val="20"/>
                <w:lang w:eastAsia="it-IT"/>
              </w:rPr>
              <w:t>execuție</w:t>
            </w:r>
            <w:proofErr w:type="spellEnd"/>
            <w:r w:rsidRPr="0003073E">
              <w:rPr>
                <w:i/>
                <w:color w:val="000000"/>
                <w:sz w:val="20"/>
                <w:szCs w:val="20"/>
                <w:lang w:eastAsia="it-IT"/>
              </w:rPr>
              <w:t xml:space="preserve"> a </w:t>
            </w:r>
            <w:proofErr w:type="spellStart"/>
            <w:proofErr w:type="gramStart"/>
            <w:r w:rsidRPr="0003073E">
              <w:rPr>
                <w:i/>
                <w:color w:val="000000"/>
                <w:sz w:val="20"/>
                <w:szCs w:val="20"/>
                <w:lang w:eastAsia="it-IT"/>
              </w:rPr>
              <w:t>contractului</w:t>
            </w:r>
            <w:proofErr w:type="spellEnd"/>
            <w:r w:rsidRPr="0003073E">
              <w:rPr>
                <w:i/>
                <w:sz w:val="20"/>
                <w:szCs w:val="20"/>
              </w:rPr>
              <w:t xml:space="preserve"> :</w:t>
            </w:r>
            <w:proofErr w:type="gramEnd"/>
          </w:p>
          <w:p w14:paraId="76B8F328" w14:textId="77777777" w:rsidR="00400FD5" w:rsidRPr="0003073E" w:rsidRDefault="00400FD5" w:rsidP="00842959">
            <w:pPr>
              <w:tabs>
                <w:tab w:val="left" w:pos="372"/>
              </w:tabs>
              <w:suppressAutoHyphens/>
              <w:spacing w:before="120" w:after="120"/>
              <w:ind w:left="372"/>
              <w:contextualSpacing/>
              <w:rPr>
                <w:i/>
                <w:sz w:val="20"/>
                <w:szCs w:val="20"/>
              </w:rPr>
            </w:pPr>
            <w:r w:rsidRPr="0003073E">
              <w:rPr>
                <w:b/>
                <w:bCs/>
                <w:i/>
                <w:sz w:val="20"/>
                <w:szCs w:val="20"/>
              </w:rPr>
              <w:t>prin transfer la contul autorităţii contractante</w:t>
            </w:r>
            <w:r w:rsidRPr="0003073E">
              <w:rPr>
                <w:i/>
                <w:sz w:val="20"/>
                <w:szCs w:val="20"/>
              </w:rPr>
              <w:t>, conform următoarelor date bancare:</w:t>
            </w:r>
          </w:p>
          <w:p w14:paraId="30553ED7" w14:textId="77777777" w:rsidR="00400FD5" w:rsidRPr="0003073E" w:rsidRDefault="00400FD5" w:rsidP="00842959">
            <w:pPr>
              <w:spacing w:after="120"/>
              <w:ind w:left="599"/>
              <w:contextualSpacing/>
              <w:rPr>
                <w:i/>
                <w:sz w:val="20"/>
                <w:szCs w:val="20"/>
              </w:rPr>
            </w:pPr>
            <w:r w:rsidRPr="0003073E">
              <w:rPr>
                <w:i/>
                <w:sz w:val="20"/>
                <w:szCs w:val="20"/>
              </w:rPr>
              <w:t>Beneficiarul plăţii:</w:t>
            </w:r>
            <w:r w:rsidRPr="0003073E">
              <w:rPr>
                <w:b/>
                <w:i/>
                <w:sz w:val="20"/>
                <w:szCs w:val="20"/>
                <w:shd w:val="clear" w:color="auto" w:fill="FFFFFF"/>
                <w:lang w:val="en-US"/>
              </w:rPr>
              <w:t xml:space="preserve"> Primaria or. Rezina</w:t>
            </w:r>
          </w:p>
          <w:p w14:paraId="51589AF1" w14:textId="77777777" w:rsidR="00400FD5" w:rsidRPr="0003073E" w:rsidRDefault="00400FD5" w:rsidP="00842959">
            <w:pPr>
              <w:spacing w:after="120"/>
              <w:ind w:left="599"/>
              <w:contextualSpacing/>
              <w:rPr>
                <w:b/>
                <w:i/>
                <w:sz w:val="20"/>
                <w:szCs w:val="20"/>
                <w:lang w:val="en-US"/>
              </w:rPr>
            </w:pPr>
            <w:r w:rsidRPr="0003073E">
              <w:rPr>
                <w:i/>
                <w:sz w:val="20"/>
                <w:szCs w:val="20"/>
              </w:rPr>
              <w:t>Denumirea Băncii:</w:t>
            </w:r>
            <w:r w:rsidRPr="0003073E">
              <w:rPr>
                <w:b/>
                <w:i/>
                <w:sz w:val="20"/>
                <w:szCs w:val="20"/>
                <w:shd w:val="clear" w:color="auto" w:fill="FFFFFF"/>
                <w:lang w:val="en-US"/>
              </w:rPr>
              <w:t xml:space="preserve"> Ministerul Finanțelor, Trezorera Regională Centru</w:t>
            </w:r>
          </w:p>
          <w:p w14:paraId="4F3CEB6A" w14:textId="77777777" w:rsidR="00400FD5" w:rsidRPr="0003073E" w:rsidRDefault="00400FD5" w:rsidP="00842959">
            <w:pPr>
              <w:spacing w:after="120"/>
              <w:ind w:left="599"/>
              <w:contextualSpacing/>
              <w:rPr>
                <w:i/>
                <w:sz w:val="20"/>
                <w:szCs w:val="20"/>
              </w:rPr>
            </w:pPr>
            <w:r w:rsidRPr="0003073E">
              <w:rPr>
                <w:i/>
                <w:sz w:val="20"/>
                <w:szCs w:val="20"/>
              </w:rPr>
              <w:t xml:space="preserve">Codul fiscal: </w:t>
            </w:r>
            <w:r w:rsidRPr="0003073E">
              <w:rPr>
                <w:b/>
                <w:i/>
                <w:sz w:val="20"/>
                <w:szCs w:val="20"/>
                <w:shd w:val="clear" w:color="auto" w:fill="FFFFFF"/>
                <w:lang w:val="en-US"/>
              </w:rPr>
              <w:t>1007601006391</w:t>
            </w:r>
          </w:p>
          <w:p w14:paraId="6F200F81" w14:textId="77777777" w:rsidR="00400FD5" w:rsidRPr="0003073E" w:rsidRDefault="00400FD5" w:rsidP="00842959">
            <w:pPr>
              <w:spacing w:after="120"/>
              <w:ind w:left="599"/>
              <w:contextualSpacing/>
              <w:rPr>
                <w:i/>
                <w:sz w:val="20"/>
                <w:szCs w:val="20"/>
              </w:rPr>
            </w:pPr>
            <w:r w:rsidRPr="0003073E">
              <w:rPr>
                <w:i/>
                <w:sz w:val="20"/>
                <w:szCs w:val="20"/>
              </w:rPr>
              <w:t xml:space="preserve">Contul trezorerial: </w:t>
            </w:r>
            <w:r w:rsidRPr="0003073E">
              <w:rPr>
                <w:b/>
                <w:i/>
                <w:sz w:val="20"/>
                <w:szCs w:val="20"/>
                <w:shd w:val="clear" w:color="auto" w:fill="FFFFFF"/>
                <w:lang w:val="en-US"/>
              </w:rPr>
              <w:t>MD03TRPCDZ518440A00839AA</w:t>
            </w:r>
          </w:p>
          <w:p w14:paraId="3BFFCB70" w14:textId="77777777" w:rsidR="00400FD5" w:rsidRPr="0003073E" w:rsidRDefault="00400FD5" w:rsidP="00842959">
            <w:pPr>
              <w:spacing w:after="120"/>
              <w:ind w:left="599"/>
              <w:contextualSpacing/>
              <w:rPr>
                <w:i/>
                <w:sz w:val="20"/>
                <w:szCs w:val="20"/>
              </w:rPr>
            </w:pPr>
            <w:r w:rsidRPr="0003073E">
              <w:rPr>
                <w:i/>
                <w:sz w:val="20"/>
                <w:szCs w:val="20"/>
              </w:rPr>
              <w:t xml:space="preserve">Contul bancar: </w:t>
            </w:r>
            <w:r w:rsidRPr="0003073E">
              <w:rPr>
                <w:b/>
                <w:i/>
                <w:sz w:val="20"/>
                <w:szCs w:val="20"/>
                <w:shd w:val="clear" w:color="auto" w:fill="FFFFFF"/>
                <w:lang w:val="en-US"/>
              </w:rPr>
              <w:t>TREZMD2X</w:t>
            </w:r>
          </w:p>
          <w:p w14:paraId="5F2C6007" w14:textId="77777777" w:rsidR="00400FD5" w:rsidRPr="0003073E" w:rsidRDefault="00400FD5" w:rsidP="00842959">
            <w:pPr>
              <w:spacing w:after="120"/>
              <w:ind w:left="599"/>
              <w:contextualSpacing/>
              <w:rPr>
                <w:i/>
                <w:sz w:val="20"/>
                <w:szCs w:val="20"/>
              </w:rPr>
            </w:pPr>
            <w:r w:rsidRPr="0003073E">
              <w:rPr>
                <w:i/>
                <w:sz w:val="20"/>
                <w:szCs w:val="20"/>
              </w:rPr>
              <w:t xml:space="preserve">Trezoreria regională: </w:t>
            </w:r>
            <w:r w:rsidRPr="0003073E">
              <w:rPr>
                <w:b/>
                <w:i/>
                <w:sz w:val="20"/>
                <w:szCs w:val="20"/>
                <w:shd w:val="clear" w:color="auto" w:fill="FFFFFF"/>
                <w:lang w:val="en-US"/>
              </w:rPr>
              <w:t>Trezorera Regională Centru</w:t>
            </w:r>
          </w:p>
          <w:p w14:paraId="446CCC4D" w14:textId="77777777" w:rsidR="00400FD5" w:rsidRPr="0003073E" w:rsidRDefault="00400FD5" w:rsidP="00842959">
            <w:pPr>
              <w:contextualSpacing/>
              <w:jc w:val="both"/>
              <w:rPr>
                <w:i/>
                <w:sz w:val="20"/>
                <w:szCs w:val="20"/>
              </w:rPr>
            </w:pPr>
            <w:r w:rsidRPr="0003073E">
              <w:rPr>
                <w:i/>
                <w:sz w:val="20"/>
                <w:szCs w:val="20"/>
              </w:rPr>
              <w:t>cu nota  “Pentru garanţia de bună execuție la „procedura de achiziție publică nr. ____ din _______”</w:t>
            </w:r>
          </w:p>
          <w:p w14:paraId="1CE6850F" w14:textId="77777777" w:rsidR="00400FD5" w:rsidRPr="0003073E" w:rsidRDefault="00400FD5" w:rsidP="00842959">
            <w:pPr>
              <w:jc w:val="both"/>
              <w:rPr>
                <w:iCs/>
                <w:sz w:val="20"/>
                <w:szCs w:val="20"/>
                <w:lang w:val="en-US"/>
              </w:rPr>
            </w:pPr>
          </w:p>
        </w:tc>
        <w:tc>
          <w:tcPr>
            <w:tcW w:w="1619" w:type="dxa"/>
          </w:tcPr>
          <w:p w14:paraId="528B572E" w14:textId="77777777" w:rsidR="00400FD5" w:rsidRPr="0003073E" w:rsidRDefault="00400FD5" w:rsidP="00842959">
            <w:pPr>
              <w:jc w:val="center"/>
              <w:rPr>
                <w:iCs/>
                <w:sz w:val="20"/>
                <w:szCs w:val="20"/>
                <w:lang w:val="en-US"/>
              </w:rPr>
            </w:pPr>
            <w:r w:rsidRPr="0003073E">
              <w:rPr>
                <w:iCs/>
                <w:sz w:val="20"/>
                <w:szCs w:val="20"/>
                <w:lang w:val="en-US"/>
              </w:rPr>
              <w:t>Obligatoriu</w:t>
            </w:r>
          </w:p>
          <w:p w14:paraId="469C6B88" w14:textId="77777777" w:rsidR="00400FD5" w:rsidRPr="0003073E" w:rsidRDefault="00400FD5" w:rsidP="00842959">
            <w:pPr>
              <w:jc w:val="center"/>
            </w:pPr>
            <w:r w:rsidRPr="0003073E">
              <w:rPr>
                <w:iCs/>
                <w:sz w:val="20"/>
                <w:szCs w:val="20"/>
                <w:lang w:val="en-US"/>
              </w:rPr>
              <w:t>depus odată cu contractul</w:t>
            </w:r>
          </w:p>
        </w:tc>
      </w:tr>
    </w:tbl>
    <w:p w14:paraId="27EA3B58" w14:textId="77777777" w:rsidR="00400FD5" w:rsidRPr="0003073E" w:rsidRDefault="00400FD5" w:rsidP="00400FD5">
      <w:pPr>
        <w:tabs>
          <w:tab w:val="right" w:pos="426"/>
        </w:tabs>
        <w:spacing w:before="120"/>
        <w:jc w:val="both"/>
        <w:rPr>
          <w:b/>
          <w:noProof w:val="0"/>
          <w:lang w:eastAsia="ru-RU"/>
        </w:rPr>
      </w:pPr>
    </w:p>
    <w:p w14:paraId="5FF35417" w14:textId="77777777" w:rsidR="00400FD5" w:rsidRPr="0003073E" w:rsidRDefault="00400FD5" w:rsidP="00400FD5">
      <w:pPr>
        <w:numPr>
          <w:ilvl w:val="0"/>
          <w:numId w:val="18"/>
        </w:numPr>
        <w:tabs>
          <w:tab w:val="right" w:pos="426"/>
        </w:tabs>
        <w:spacing w:before="120"/>
        <w:ind w:left="360"/>
        <w:jc w:val="both"/>
        <w:rPr>
          <w:b/>
          <w:noProof w:val="0"/>
          <w:lang w:eastAsia="ru-RU"/>
        </w:rPr>
      </w:pPr>
      <w:r w:rsidRPr="0003073E">
        <w:rPr>
          <w:b/>
          <w:noProof w:val="0"/>
          <w:lang w:eastAsia="ru-RU"/>
        </w:rPr>
        <w:t xml:space="preserve">Garanția pentru ofertă, în cuantum de </w:t>
      </w:r>
      <w:r w:rsidRPr="0003073E">
        <w:rPr>
          <w:b/>
          <w:i/>
          <w:noProof w:val="0"/>
          <w:u w:val="single"/>
          <w:lang w:eastAsia="ru-RU"/>
        </w:rPr>
        <w:t>1% din valoarea ofertei fără TVA</w:t>
      </w:r>
      <w:r w:rsidRPr="0003073E">
        <w:rPr>
          <w:b/>
          <w:noProof w:val="0"/>
          <w:u w:val="single"/>
          <w:lang w:eastAsia="ru-RU"/>
        </w:rPr>
        <w:t xml:space="preserve">. </w:t>
      </w:r>
      <w:r w:rsidRPr="0003073E">
        <w:rPr>
          <w:b/>
          <w:i/>
          <w:iCs/>
          <w:noProof w:val="0"/>
          <w:u w:val="single"/>
          <w:lang w:eastAsia="ru-RU"/>
        </w:rPr>
        <w:t>l</w:t>
      </w:r>
      <w:r w:rsidRPr="0003073E">
        <w:rPr>
          <w:bCs/>
          <w:i/>
          <w:iCs/>
          <w:noProof w:val="0"/>
          <w:u w:val="single"/>
          <w:lang w:eastAsia="ru-RU"/>
        </w:rPr>
        <w:t>a contul</w:t>
      </w:r>
      <w:r w:rsidRPr="0003073E">
        <w:rPr>
          <w:b/>
          <w:noProof w:val="0"/>
          <w:u w:val="single"/>
          <w:lang w:eastAsia="ru-RU"/>
        </w:rPr>
        <w:t xml:space="preserve"> IBAN MD76TRPCDZ518410A00839AA</w:t>
      </w:r>
    </w:p>
    <w:p w14:paraId="14EDEE3E" w14:textId="77777777" w:rsidR="00400FD5" w:rsidRPr="0003073E" w:rsidRDefault="00400FD5" w:rsidP="00400FD5">
      <w:pPr>
        <w:numPr>
          <w:ilvl w:val="0"/>
          <w:numId w:val="18"/>
        </w:numPr>
        <w:shd w:val="clear" w:color="auto" w:fill="FFFFFF" w:themeFill="background1"/>
        <w:tabs>
          <w:tab w:val="right" w:pos="426"/>
        </w:tabs>
        <w:spacing w:before="120"/>
        <w:ind w:left="360"/>
        <w:jc w:val="both"/>
        <w:rPr>
          <w:b/>
          <w:noProof w:val="0"/>
          <w:u w:val="single"/>
          <w:lang w:eastAsia="ru-RU"/>
        </w:rPr>
      </w:pPr>
      <w:r w:rsidRPr="0003073E">
        <w:rPr>
          <w:b/>
          <w:noProof w:val="0"/>
          <w:lang w:eastAsia="ru-RU"/>
        </w:rPr>
        <w:lastRenderedPageBreak/>
        <w:t xml:space="preserve">Termenul de garanție a lucrărilor sau serviciilor de proiectare și de lucrări  </w:t>
      </w:r>
      <w:r w:rsidRPr="0003073E">
        <w:rPr>
          <w:b/>
          <w:i/>
          <w:lang w:val="en-US"/>
        </w:rPr>
        <w:t xml:space="preserve">este </w:t>
      </w:r>
      <w:r w:rsidRPr="0003073E">
        <w:rPr>
          <w:b/>
          <w:i/>
          <w:u w:val="single"/>
          <w:lang w:val="en-US"/>
        </w:rPr>
        <w:t>de 3 ani</w:t>
      </w:r>
      <w:r w:rsidRPr="0003073E">
        <w:rPr>
          <w:rFonts w:eastAsia="PMingLiU"/>
          <w:b/>
          <w:i/>
          <w:u w:val="single"/>
          <w:lang w:val="en-US" w:eastAsia="zh-CN"/>
        </w:rPr>
        <w:t xml:space="preserve"> de la data recepției la terminartea lucrărilor</w:t>
      </w:r>
      <w:r w:rsidRPr="0003073E">
        <w:rPr>
          <w:b/>
          <w:i/>
          <w:noProof w:val="0"/>
          <w:u w:val="single"/>
          <w:lang w:eastAsia="ru-RU"/>
        </w:rPr>
        <w:t>.</w:t>
      </w:r>
    </w:p>
    <w:p w14:paraId="06D98BFB" w14:textId="77777777" w:rsidR="00400FD5" w:rsidRPr="0003073E" w:rsidRDefault="00400FD5" w:rsidP="00400FD5">
      <w:pPr>
        <w:numPr>
          <w:ilvl w:val="0"/>
          <w:numId w:val="18"/>
        </w:numPr>
        <w:shd w:val="clear" w:color="auto" w:fill="FFFFFF" w:themeFill="background1"/>
        <w:tabs>
          <w:tab w:val="right" w:pos="426"/>
        </w:tabs>
        <w:spacing w:before="120"/>
        <w:ind w:left="360"/>
        <w:jc w:val="both"/>
        <w:rPr>
          <w:bCs/>
          <w:i/>
          <w:iCs/>
          <w:noProof w:val="0"/>
          <w:lang w:eastAsia="ru-RU"/>
        </w:rPr>
      </w:pPr>
      <w:r w:rsidRPr="0003073E">
        <w:rPr>
          <w:b/>
          <w:noProof w:val="0"/>
          <w:lang w:eastAsia="ru-RU"/>
        </w:rPr>
        <w:t>Garanția de bună execuție a contractului în cuantum</w:t>
      </w:r>
      <w:r w:rsidRPr="0003073E">
        <w:rPr>
          <w:b/>
          <w:i/>
          <w:noProof w:val="0"/>
          <w:u w:val="single"/>
          <w:lang w:eastAsia="ru-RU"/>
        </w:rPr>
        <w:t xml:space="preserve"> de 5 % din valoarea contractului</w:t>
      </w:r>
      <w:r w:rsidRPr="0003073E">
        <w:rPr>
          <w:b/>
          <w:noProof w:val="0"/>
          <w:lang w:eastAsia="ru-RU"/>
        </w:rPr>
        <w:t xml:space="preserve">, </w:t>
      </w:r>
      <w:r w:rsidRPr="0003073E">
        <w:rPr>
          <w:bCs/>
          <w:i/>
          <w:iCs/>
          <w:noProof w:val="0"/>
          <w:lang w:eastAsia="ru-RU"/>
        </w:rPr>
        <w:t>aceasta se constituie din :</w:t>
      </w:r>
    </w:p>
    <w:p w14:paraId="62DBCC49" w14:textId="77777777" w:rsidR="00400FD5" w:rsidRPr="0003073E" w:rsidRDefault="00400FD5" w:rsidP="00400FD5">
      <w:pPr>
        <w:shd w:val="clear" w:color="auto" w:fill="FFFFFF" w:themeFill="background1"/>
        <w:tabs>
          <w:tab w:val="right" w:pos="426"/>
        </w:tabs>
        <w:spacing w:before="120"/>
        <w:ind w:left="360"/>
        <w:jc w:val="both"/>
        <w:rPr>
          <w:bCs/>
          <w:i/>
          <w:iCs/>
          <w:noProof w:val="0"/>
          <w:lang w:eastAsia="ru-RU"/>
        </w:rPr>
      </w:pPr>
      <w:r w:rsidRPr="0003073E">
        <w:rPr>
          <w:bCs/>
          <w:i/>
          <w:iCs/>
          <w:noProof w:val="0"/>
          <w:lang w:eastAsia="ru-RU"/>
        </w:rPr>
        <w:t>-</w:t>
      </w:r>
      <w:r w:rsidRPr="0003073E">
        <w:rPr>
          <w:bCs/>
          <w:i/>
          <w:iCs/>
        </w:rPr>
        <w:t xml:space="preserve"> </w:t>
      </w:r>
      <w:r w:rsidRPr="0003073E">
        <w:rPr>
          <w:bCs/>
          <w:i/>
          <w:iCs/>
          <w:noProof w:val="0"/>
          <w:lang w:eastAsia="ru-RU"/>
        </w:rPr>
        <w:t>rețineri succesive directe din plata cuvenită pentru facturile înaintate, sau,</w:t>
      </w:r>
    </w:p>
    <w:p w14:paraId="2538FDE3" w14:textId="77777777" w:rsidR="00400FD5" w:rsidRPr="0003073E" w:rsidRDefault="00400FD5" w:rsidP="00400FD5">
      <w:pPr>
        <w:shd w:val="clear" w:color="auto" w:fill="FFFFFF" w:themeFill="background1"/>
        <w:tabs>
          <w:tab w:val="right" w:pos="426"/>
        </w:tabs>
        <w:spacing w:before="120"/>
        <w:ind w:left="360"/>
        <w:jc w:val="both"/>
        <w:rPr>
          <w:bCs/>
          <w:i/>
          <w:iCs/>
          <w:noProof w:val="0"/>
          <w:lang w:eastAsia="ru-RU"/>
        </w:rPr>
      </w:pPr>
      <w:r w:rsidRPr="0003073E">
        <w:rPr>
          <w:bCs/>
          <w:i/>
          <w:iCs/>
          <w:noProof w:val="0"/>
          <w:lang w:eastAsia="ru-RU"/>
        </w:rPr>
        <w:t>- transfer pe contul autorității contractate la contul IBAN: MD03TRPCDZ518440A00839AA.</w:t>
      </w:r>
    </w:p>
    <w:p w14:paraId="1670C07D" w14:textId="77777777" w:rsidR="00400FD5" w:rsidRPr="0003073E" w:rsidRDefault="00400FD5" w:rsidP="00400FD5">
      <w:pPr>
        <w:numPr>
          <w:ilvl w:val="0"/>
          <w:numId w:val="18"/>
        </w:numPr>
        <w:shd w:val="clear" w:color="auto" w:fill="FFFFFF" w:themeFill="background1"/>
        <w:tabs>
          <w:tab w:val="right" w:pos="426"/>
        </w:tabs>
        <w:spacing w:before="120"/>
        <w:ind w:left="360"/>
        <w:jc w:val="both"/>
        <w:rPr>
          <w:b/>
          <w:noProof w:val="0"/>
          <w:lang w:eastAsia="ru-RU"/>
        </w:rPr>
      </w:pPr>
      <w:r w:rsidRPr="0003073E">
        <w:rPr>
          <w:b/>
          <w:noProof w:val="0"/>
          <w:lang w:eastAsia="ru-RU"/>
        </w:rPr>
        <w:t xml:space="preserve">Motivul recurgerii la procedura accelerată (în cazul licitației deschise, restrânse și a procedurii negociate), după caz: </w:t>
      </w:r>
      <w:r w:rsidRPr="0003073E">
        <w:rPr>
          <w:b/>
          <w:i/>
          <w:noProof w:val="0"/>
          <w:u w:val="single"/>
          <w:lang w:eastAsia="ru-RU"/>
        </w:rPr>
        <w:t xml:space="preserve">- </w:t>
      </w:r>
      <w:r w:rsidRPr="0003073E">
        <w:rPr>
          <w:b/>
          <w:i/>
          <w:u w:val="single"/>
        </w:rPr>
        <w:t>nu se aplică</w:t>
      </w:r>
      <w:r w:rsidRPr="0003073E">
        <w:rPr>
          <w:b/>
          <w:noProof w:val="0"/>
          <w:lang w:eastAsia="ru-RU"/>
        </w:rPr>
        <w:t xml:space="preserve"> </w:t>
      </w:r>
    </w:p>
    <w:p w14:paraId="7E9538C6" w14:textId="77777777" w:rsidR="00400FD5" w:rsidRPr="0003073E" w:rsidRDefault="00400FD5" w:rsidP="00400FD5">
      <w:pPr>
        <w:numPr>
          <w:ilvl w:val="0"/>
          <w:numId w:val="18"/>
        </w:numPr>
        <w:shd w:val="clear" w:color="auto" w:fill="FFFFFF" w:themeFill="background1"/>
        <w:tabs>
          <w:tab w:val="right" w:pos="426"/>
        </w:tabs>
        <w:spacing w:before="120"/>
        <w:ind w:left="360"/>
        <w:jc w:val="both"/>
        <w:rPr>
          <w:b/>
          <w:noProof w:val="0"/>
          <w:lang w:eastAsia="ru-RU"/>
        </w:rPr>
      </w:pPr>
      <w:r w:rsidRPr="0003073E">
        <w:rPr>
          <w:b/>
          <w:noProof w:val="0"/>
          <w:lang w:eastAsia="ru-RU"/>
        </w:rPr>
        <w:t>Tehnici și instrumente specifice de atribuire (dacă este cazul specificați dacă se va utiliza acordul-cadru, sistemul dinamic de achiziție sau licitația electronică):</w:t>
      </w:r>
      <w:r w:rsidRPr="0003073E">
        <w:rPr>
          <w:b/>
          <w:i/>
        </w:rPr>
        <w:t xml:space="preserve"> </w:t>
      </w:r>
      <w:r w:rsidRPr="0003073E">
        <w:rPr>
          <w:b/>
          <w:i/>
          <w:noProof w:val="0"/>
          <w:u w:val="single"/>
          <w:lang w:eastAsia="ru-RU"/>
        </w:rPr>
        <w:t xml:space="preserve">- </w:t>
      </w:r>
      <w:r w:rsidRPr="0003073E">
        <w:rPr>
          <w:b/>
          <w:i/>
          <w:u w:val="single"/>
        </w:rPr>
        <w:t>nu se aplică</w:t>
      </w:r>
    </w:p>
    <w:p w14:paraId="3DAFFB11" w14:textId="77777777" w:rsidR="00400FD5" w:rsidRPr="0003073E" w:rsidRDefault="00400FD5" w:rsidP="00400FD5">
      <w:pPr>
        <w:numPr>
          <w:ilvl w:val="0"/>
          <w:numId w:val="18"/>
        </w:numPr>
        <w:tabs>
          <w:tab w:val="right" w:pos="426"/>
        </w:tabs>
        <w:spacing w:before="120"/>
        <w:ind w:left="0" w:firstLine="0"/>
        <w:jc w:val="both"/>
        <w:rPr>
          <w:b/>
          <w:noProof w:val="0"/>
          <w:lang w:eastAsia="ru-RU"/>
        </w:rPr>
      </w:pPr>
      <w:r w:rsidRPr="0003073E">
        <w:rPr>
          <w:b/>
          <w:noProof w:val="0"/>
          <w:lang w:eastAsia="ru-RU"/>
        </w:rPr>
        <w:t>Condiții speciale de care depinde îndeplinirea contractului (</w:t>
      </w:r>
      <w:r w:rsidRPr="0003073E">
        <w:rPr>
          <w:noProof w:val="0"/>
          <w:lang w:eastAsia="ru-RU"/>
        </w:rPr>
        <w:t>indicați după caz</w:t>
      </w:r>
      <w:r w:rsidRPr="0003073E">
        <w:rPr>
          <w:b/>
          <w:noProof w:val="0"/>
          <w:lang w:eastAsia="ru-RU"/>
        </w:rPr>
        <w:t xml:space="preserve">): </w:t>
      </w:r>
      <w:bookmarkStart w:id="50" w:name="_Hlk71621175"/>
      <w:r w:rsidRPr="0003073E">
        <w:rPr>
          <w:b/>
          <w:i/>
          <w:noProof w:val="0"/>
          <w:u w:val="single"/>
          <w:lang w:eastAsia="ru-RU"/>
        </w:rPr>
        <w:t xml:space="preserve">- </w:t>
      </w:r>
      <w:r w:rsidRPr="0003073E">
        <w:rPr>
          <w:b/>
          <w:i/>
          <w:u w:val="single"/>
        </w:rPr>
        <w:t>nu se aplică</w:t>
      </w:r>
      <w:r w:rsidRPr="0003073E">
        <w:rPr>
          <w:b/>
          <w:noProof w:val="0"/>
          <w:lang w:eastAsia="ru-RU"/>
        </w:rPr>
        <w:t xml:space="preserve"> </w:t>
      </w:r>
    </w:p>
    <w:p w14:paraId="233F8DD3" w14:textId="77777777" w:rsidR="00400FD5" w:rsidRPr="0003073E" w:rsidRDefault="00400FD5" w:rsidP="00400FD5">
      <w:pPr>
        <w:numPr>
          <w:ilvl w:val="0"/>
          <w:numId w:val="18"/>
        </w:numPr>
        <w:tabs>
          <w:tab w:val="right" w:pos="426"/>
        </w:tabs>
        <w:spacing w:before="120"/>
        <w:ind w:left="0" w:firstLine="0"/>
        <w:jc w:val="both"/>
        <w:rPr>
          <w:b/>
          <w:noProof w:val="0"/>
          <w:lang w:eastAsia="ru-RU"/>
        </w:rPr>
      </w:pPr>
      <w:r w:rsidRPr="0003073E">
        <w:rPr>
          <w:b/>
          <w:noProof w:val="0"/>
          <w:lang w:eastAsia="ru-RU"/>
        </w:rPr>
        <w:t xml:space="preserve">Ofertele se prezintă în valuta:  </w:t>
      </w:r>
      <w:r w:rsidRPr="0003073E">
        <w:rPr>
          <w:b/>
          <w:i/>
          <w:noProof w:val="0"/>
          <w:u w:val="single"/>
          <w:lang w:eastAsia="ru-RU"/>
        </w:rPr>
        <w:t>în lei moldovenești, MDL</w:t>
      </w:r>
      <w:bookmarkEnd w:id="50"/>
    </w:p>
    <w:p w14:paraId="5830988A" w14:textId="77777777" w:rsidR="00400FD5" w:rsidRPr="0003073E" w:rsidRDefault="00400FD5" w:rsidP="00400FD5">
      <w:pPr>
        <w:numPr>
          <w:ilvl w:val="0"/>
          <w:numId w:val="18"/>
        </w:numPr>
        <w:tabs>
          <w:tab w:val="right" w:pos="426"/>
        </w:tabs>
        <w:spacing w:before="120"/>
        <w:ind w:left="0" w:firstLine="0"/>
        <w:jc w:val="both"/>
        <w:rPr>
          <w:b/>
          <w:noProof w:val="0"/>
          <w:lang w:eastAsia="ru-RU"/>
        </w:rPr>
      </w:pPr>
      <w:r w:rsidRPr="0003073E">
        <w:rPr>
          <w:b/>
          <w:noProof w:val="0"/>
          <w:lang w:eastAsia="ru-RU"/>
        </w:rPr>
        <w:t xml:space="preserve">Criteriul de evaluare aplicat pentru atribuirea contractului: </w:t>
      </w:r>
      <w:r w:rsidRPr="0003073E">
        <w:rPr>
          <w:b/>
          <w:i/>
          <w:noProof w:val="0"/>
          <w:u w:val="single"/>
          <w:lang w:eastAsia="ru-RU"/>
        </w:rPr>
        <w:t>prețul cel mai scăzut</w:t>
      </w:r>
    </w:p>
    <w:p w14:paraId="5B58CB82" w14:textId="77777777" w:rsidR="00400FD5" w:rsidRPr="0003073E" w:rsidRDefault="00400FD5" w:rsidP="00400FD5">
      <w:pPr>
        <w:numPr>
          <w:ilvl w:val="0"/>
          <w:numId w:val="18"/>
        </w:numPr>
        <w:tabs>
          <w:tab w:val="right" w:pos="426"/>
        </w:tabs>
        <w:spacing w:before="120"/>
        <w:ind w:left="0" w:firstLine="0"/>
        <w:jc w:val="both"/>
        <w:rPr>
          <w:b/>
          <w:noProof w:val="0"/>
          <w:lang w:eastAsia="ru-RU"/>
        </w:rPr>
      </w:pPr>
      <w:r w:rsidRPr="0003073E">
        <w:rPr>
          <w:b/>
          <w:noProof w:val="0"/>
          <w:lang w:eastAsia="ru-RU"/>
        </w:rPr>
        <w:t xml:space="preserve">Factorii de evaluare a ofertei celei mai avantajoase din punct de vedere economic, precum și ponderile lor: </w:t>
      </w:r>
      <w:r w:rsidRPr="0003073E">
        <w:rPr>
          <w:b/>
          <w:i/>
          <w:u w:val="single"/>
        </w:rPr>
        <w:t>nu se aplică</w:t>
      </w:r>
    </w:p>
    <w:tbl>
      <w:tblPr>
        <w:tblStyle w:val="Grigliatabella2"/>
        <w:tblW w:w="0" w:type="auto"/>
        <w:tblLook w:val="04A0" w:firstRow="1" w:lastRow="0" w:firstColumn="1" w:lastColumn="0" w:noHBand="0" w:noVBand="1"/>
      </w:tblPr>
      <w:tblGrid>
        <w:gridCol w:w="577"/>
        <w:gridCol w:w="7248"/>
        <w:gridCol w:w="2206"/>
      </w:tblGrid>
      <w:tr w:rsidR="00400FD5" w:rsidRPr="0003073E" w14:paraId="396AA6AF" w14:textId="77777777" w:rsidTr="00842959">
        <w:trPr>
          <w:trHeight w:val="424"/>
        </w:trPr>
        <w:tc>
          <w:tcPr>
            <w:tcW w:w="577" w:type="dxa"/>
          </w:tcPr>
          <w:p w14:paraId="78843136" w14:textId="77777777" w:rsidR="00400FD5" w:rsidRPr="0003073E" w:rsidRDefault="00400FD5" w:rsidP="00842959">
            <w:pPr>
              <w:shd w:val="clear" w:color="auto" w:fill="FFFFFF" w:themeFill="background1"/>
              <w:tabs>
                <w:tab w:val="left" w:pos="612"/>
              </w:tabs>
              <w:spacing w:before="120" w:after="120"/>
              <w:jc w:val="both"/>
              <w:rPr>
                <w:b/>
                <w:iCs/>
                <w:noProof w:val="0"/>
                <w:sz w:val="20"/>
                <w:szCs w:val="20"/>
                <w:lang w:eastAsia="ru-RU"/>
              </w:rPr>
            </w:pPr>
            <w:r w:rsidRPr="0003073E">
              <w:rPr>
                <w:b/>
                <w:iCs/>
                <w:noProof w:val="0"/>
                <w:sz w:val="20"/>
                <w:szCs w:val="20"/>
                <w:lang w:eastAsia="ru-RU"/>
              </w:rPr>
              <w:t>Nr. d/o</w:t>
            </w:r>
          </w:p>
        </w:tc>
        <w:tc>
          <w:tcPr>
            <w:tcW w:w="7248" w:type="dxa"/>
          </w:tcPr>
          <w:p w14:paraId="0260CF8B" w14:textId="77777777" w:rsidR="00400FD5" w:rsidRPr="0003073E" w:rsidRDefault="00400FD5" w:rsidP="00842959">
            <w:pPr>
              <w:shd w:val="clear" w:color="auto" w:fill="FFFFFF" w:themeFill="background1"/>
              <w:tabs>
                <w:tab w:val="left" w:pos="612"/>
              </w:tabs>
              <w:spacing w:before="120" w:after="120"/>
              <w:jc w:val="both"/>
              <w:rPr>
                <w:b/>
                <w:iCs/>
                <w:noProof w:val="0"/>
                <w:lang w:eastAsia="ru-RU"/>
              </w:rPr>
            </w:pPr>
            <w:r w:rsidRPr="0003073E">
              <w:rPr>
                <w:b/>
                <w:iCs/>
                <w:noProof w:val="0"/>
                <w:lang w:eastAsia="ru-RU"/>
              </w:rPr>
              <w:t>Denumirea factorului de evaluare</w:t>
            </w:r>
          </w:p>
        </w:tc>
        <w:tc>
          <w:tcPr>
            <w:tcW w:w="2206" w:type="dxa"/>
          </w:tcPr>
          <w:p w14:paraId="5706C2C3" w14:textId="77777777" w:rsidR="00400FD5" w:rsidRPr="0003073E" w:rsidRDefault="00400FD5" w:rsidP="00842959">
            <w:pPr>
              <w:shd w:val="clear" w:color="auto" w:fill="FFFFFF" w:themeFill="background1"/>
              <w:tabs>
                <w:tab w:val="left" w:pos="612"/>
              </w:tabs>
              <w:spacing w:before="120" w:after="120"/>
              <w:jc w:val="both"/>
              <w:rPr>
                <w:b/>
                <w:iCs/>
                <w:noProof w:val="0"/>
                <w:lang w:eastAsia="ru-RU"/>
              </w:rPr>
            </w:pPr>
            <w:r w:rsidRPr="0003073E">
              <w:rPr>
                <w:b/>
                <w:iCs/>
                <w:noProof w:val="0"/>
                <w:lang w:eastAsia="ru-RU"/>
              </w:rPr>
              <w:t>Ponderea%</w:t>
            </w:r>
          </w:p>
        </w:tc>
      </w:tr>
      <w:tr w:rsidR="00400FD5" w:rsidRPr="0003073E" w14:paraId="0C334632" w14:textId="77777777" w:rsidTr="00842959">
        <w:tc>
          <w:tcPr>
            <w:tcW w:w="577" w:type="dxa"/>
          </w:tcPr>
          <w:p w14:paraId="4B894B02" w14:textId="77777777" w:rsidR="00400FD5" w:rsidRPr="0003073E" w:rsidRDefault="00400FD5" w:rsidP="00842959">
            <w:pPr>
              <w:shd w:val="clear" w:color="auto" w:fill="FFFFFF" w:themeFill="background1"/>
              <w:tabs>
                <w:tab w:val="left" w:pos="612"/>
              </w:tabs>
              <w:spacing w:before="120" w:after="120"/>
              <w:jc w:val="both"/>
              <w:rPr>
                <w:iCs/>
                <w:noProof w:val="0"/>
                <w:lang w:eastAsia="ru-RU"/>
              </w:rPr>
            </w:pPr>
          </w:p>
        </w:tc>
        <w:tc>
          <w:tcPr>
            <w:tcW w:w="7248" w:type="dxa"/>
          </w:tcPr>
          <w:p w14:paraId="6D0F77D8" w14:textId="77777777" w:rsidR="00400FD5" w:rsidRPr="0003073E" w:rsidRDefault="00400FD5" w:rsidP="00842959">
            <w:pPr>
              <w:shd w:val="clear" w:color="auto" w:fill="FFFFFF" w:themeFill="background1"/>
              <w:tabs>
                <w:tab w:val="left" w:pos="612"/>
              </w:tabs>
              <w:spacing w:before="120" w:after="120"/>
              <w:jc w:val="both"/>
              <w:rPr>
                <w:b/>
                <w:iCs/>
                <w:noProof w:val="0"/>
                <w:lang w:eastAsia="ru-RU"/>
              </w:rPr>
            </w:pPr>
            <w:r w:rsidRPr="0003073E">
              <w:rPr>
                <w:b/>
                <w:i/>
              </w:rPr>
              <w:t>nu se aplică</w:t>
            </w:r>
          </w:p>
        </w:tc>
        <w:tc>
          <w:tcPr>
            <w:tcW w:w="2206" w:type="dxa"/>
          </w:tcPr>
          <w:p w14:paraId="05759DCC" w14:textId="77777777" w:rsidR="00400FD5" w:rsidRPr="0003073E" w:rsidRDefault="00400FD5" w:rsidP="00842959">
            <w:pPr>
              <w:shd w:val="clear" w:color="auto" w:fill="FFFFFF" w:themeFill="background1"/>
              <w:tabs>
                <w:tab w:val="left" w:pos="612"/>
              </w:tabs>
              <w:spacing w:before="120" w:after="120"/>
              <w:jc w:val="both"/>
              <w:rPr>
                <w:iCs/>
                <w:noProof w:val="0"/>
                <w:lang w:eastAsia="ru-RU"/>
              </w:rPr>
            </w:pPr>
          </w:p>
        </w:tc>
      </w:tr>
    </w:tbl>
    <w:p w14:paraId="2618B0A7" w14:textId="77777777" w:rsidR="00400FD5" w:rsidRPr="0003073E" w:rsidRDefault="00400FD5" w:rsidP="00400FD5">
      <w:pPr>
        <w:numPr>
          <w:ilvl w:val="0"/>
          <w:numId w:val="18"/>
        </w:numPr>
        <w:shd w:val="clear" w:color="auto" w:fill="FFFFFF" w:themeFill="background1"/>
        <w:tabs>
          <w:tab w:val="right" w:pos="426"/>
        </w:tabs>
        <w:spacing w:before="120"/>
        <w:ind w:left="0" w:firstLine="0"/>
        <w:jc w:val="both"/>
        <w:rPr>
          <w:b/>
          <w:noProof w:val="0"/>
          <w:lang w:eastAsia="ru-RU"/>
        </w:rPr>
      </w:pPr>
      <w:r w:rsidRPr="0003073E">
        <w:rPr>
          <w:b/>
          <w:noProof w:val="0"/>
          <w:lang w:eastAsia="ru-RU"/>
        </w:rPr>
        <w:t>Termenul limită de depunere/deschidere a ofertelor:</w:t>
      </w:r>
    </w:p>
    <w:p w14:paraId="1C3DAAE5" w14:textId="77777777" w:rsidR="00400FD5" w:rsidRPr="0003073E" w:rsidRDefault="00400FD5" w:rsidP="00400FD5">
      <w:pPr>
        <w:numPr>
          <w:ilvl w:val="0"/>
          <w:numId w:val="20"/>
        </w:numPr>
        <w:shd w:val="clear" w:color="auto" w:fill="FFFFFF" w:themeFill="background1"/>
        <w:tabs>
          <w:tab w:val="right" w:pos="426"/>
        </w:tabs>
        <w:spacing w:before="120"/>
        <w:jc w:val="both"/>
        <w:rPr>
          <w:b/>
          <w:noProof w:val="0"/>
          <w:lang w:eastAsia="ru-RU"/>
        </w:rPr>
      </w:pPr>
      <w:r w:rsidRPr="0003073E">
        <w:rPr>
          <w:b/>
          <w:noProof w:val="0"/>
          <w:lang w:eastAsia="ru-RU"/>
        </w:rPr>
        <w:t xml:space="preserve">conform SIA RSAP /până la: </w:t>
      </w:r>
      <w:r w:rsidRPr="0003073E">
        <w:rPr>
          <w:b/>
          <w:i/>
          <w:noProof w:val="0"/>
          <w:lang w:eastAsia="ru-RU"/>
        </w:rPr>
        <w:t>[ora exactă]</w:t>
      </w:r>
      <w:r w:rsidRPr="0003073E">
        <w:rPr>
          <w:b/>
          <w:noProof w:val="0"/>
          <w:lang w:eastAsia="ru-RU"/>
        </w:rPr>
        <w:t xml:space="preserve"> </w:t>
      </w:r>
      <w:r w:rsidRPr="0003073E">
        <w:rPr>
          <w:b/>
          <w:i/>
          <w:noProof w:val="0"/>
          <w:u w:val="single"/>
          <w:lang w:eastAsia="ru-RU"/>
        </w:rPr>
        <w:t>până la ora 10</w:t>
      </w:r>
      <w:r w:rsidRPr="0003073E">
        <w:rPr>
          <w:b/>
          <w:i/>
          <w:noProof w:val="0"/>
          <w:u w:val="single"/>
          <w:vertAlign w:val="superscript"/>
          <w:lang w:eastAsia="ru-RU"/>
        </w:rPr>
        <w:t>00</w:t>
      </w:r>
    </w:p>
    <w:p w14:paraId="04D1DDD3" w14:textId="77777777" w:rsidR="00400FD5" w:rsidRPr="0003073E" w:rsidRDefault="00400FD5" w:rsidP="00400FD5">
      <w:pPr>
        <w:numPr>
          <w:ilvl w:val="0"/>
          <w:numId w:val="20"/>
        </w:numPr>
        <w:shd w:val="clear" w:color="auto" w:fill="FFFFFF" w:themeFill="background1"/>
        <w:tabs>
          <w:tab w:val="right" w:pos="426"/>
        </w:tabs>
        <w:spacing w:before="120"/>
        <w:jc w:val="both"/>
        <w:rPr>
          <w:b/>
          <w:noProof w:val="0"/>
          <w:u w:val="single"/>
          <w:lang w:eastAsia="ru-RU"/>
        </w:rPr>
      </w:pPr>
      <w:r w:rsidRPr="0003073E">
        <w:rPr>
          <w:b/>
          <w:noProof w:val="0"/>
          <w:lang w:eastAsia="ru-RU"/>
        </w:rPr>
        <w:t xml:space="preserve">pe: </w:t>
      </w:r>
      <w:r w:rsidRPr="0003073E">
        <w:rPr>
          <w:b/>
          <w:i/>
          <w:noProof w:val="0"/>
          <w:lang w:eastAsia="ru-RU"/>
        </w:rPr>
        <w:t>[data]</w:t>
      </w:r>
      <w:r w:rsidRPr="0003073E">
        <w:rPr>
          <w:b/>
          <w:i/>
          <w:u w:val="single"/>
        </w:rPr>
        <w:t xml:space="preserve"> Informația o găsiți în sistem SIA RSAP_</w:t>
      </w:r>
    </w:p>
    <w:p w14:paraId="023797D6" w14:textId="77777777" w:rsidR="00400FD5" w:rsidRPr="0003073E" w:rsidRDefault="00400FD5" w:rsidP="00400FD5">
      <w:pPr>
        <w:numPr>
          <w:ilvl w:val="0"/>
          <w:numId w:val="18"/>
        </w:numPr>
        <w:shd w:val="clear" w:color="auto" w:fill="FFFFFF" w:themeFill="background1"/>
        <w:tabs>
          <w:tab w:val="right" w:pos="426"/>
        </w:tabs>
        <w:spacing w:before="120"/>
        <w:ind w:left="0" w:firstLine="0"/>
        <w:jc w:val="both"/>
        <w:rPr>
          <w:b/>
          <w:noProof w:val="0"/>
          <w:lang w:eastAsia="ru-RU"/>
        </w:rPr>
      </w:pPr>
      <w:r w:rsidRPr="0003073E">
        <w:rPr>
          <w:b/>
          <w:noProof w:val="0"/>
          <w:lang w:eastAsia="ru-RU"/>
        </w:rPr>
        <w:t xml:space="preserve">Adresa la care trebuie transmise ofertele sau cererile de participare: </w:t>
      </w:r>
    </w:p>
    <w:p w14:paraId="29C8985A" w14:textId="77777777" w:rsidR="00400FD5" w:rsidRPr="0003073E" w:rsidRDefault="00400FD5" w:rsidP="00400FD5">
      <w:pPr>
        <w:shd w:val="clear" w:color="auto" w:fill="FFFFFF" w:themeFill="background1"/>
        <w:tabs>
          <w:tab w:val="right" w:pos="426"/>
        </w:tabs>
        <w:spacing w:before="120"/>
        <w:ind w:left="450"/>
        <w:jc w:val="both"/>
        <w:rPr>
          <w:b/>
          <w:noProof w:val="0"/>
          <w:u w:val="single"/>
          <w:lang w:eastAsia="ru-RU"/>
        </w:rPr>
      </w:pPr>
      <w:r w:rsidRPr="0003073E">
        <w:rPr>
          <w:b/>
          <w:i/>
          <w:noProof w:val="0"/>
          <w:u w:val="single"/>
          <w:lang w:eastAsia="ru-RU"/>
        </w:rPr>
        <w:t>Ofertele sau cererile de participare vor fi depuse electronic prin intermediul SIA RSAP</w:t>
      </w:r>
    </w:p>
    <w:p w14:paraId="0F89839A" w14:textId="77777777" w:rsidR="00400FD5" w:rsidRPr="0003073E" w:rsidRDefault="00400FD5" w:rsidP="00400FD5">
      <w:pPr>
        <w:numPr>
          <w:ilvl w:val="0"/>
          <w:numId w:val="18"/>
        </w:numPr>
        <w:tabs>
          <w:tab w:val="right" w:pos="426"/>
        </w:tabs>
        <w:spacing w:before="120"/>
        <w:ind w:left="0" w:firstLine="0"/>
        <w:jc w:val="both"/>
        <w:rPr>
          <w:b/>
          <w:noProof w:val="0"/>
          <w:lang w:eastAsia="ru-RU"/>
        </w:rPr>
      </w:pPr>
      <w:r w:rsidRPr="0003073E">
        <w:rPr>
          <w:b/>
          <w:noProof w:val="0"/>
          <w:lang w:eastAsia="ru-RU"/>
        </w:rPr>
        <w:t xml:space="preserve">Termenul de valabilitate a ofertelor: </w:t>
      </w:r>
      <w:r w:rsidRPr="0003073E">
        <w:rPr>
          <w:b/>
          <w:i/>
          <w:noProof w:val="0"/>
          <w:u w:val="single"/>
          <w:lang w:eastAsia="ru-RU"/>
        </w:rPr>
        <w:t>60 zile din data deschiderii procedurii de achiziție</w:t>
      </w:r>
    </w:p>
    <w:p w14:paraId="298A5954" w14:textId="77777777" w:rsidR="00400FD5" w:rsidRPr="0003073E" w:rsidRDefault="00400FD5" w:rsidP="00400FD5">
      <w:pPr>
        <w:numPr>
          <w:ilvl w:val="0"/>
          <w:numId w:val="18"/>
        </w:numPr>
        <w:tabs>
          <w:tab w:val="right" w:pos="426"/>
        </w:tabs>
        <w:spacing w:before="120"/>
        <w:ind w:left="0" w:firstLine="0"/>
        <w:jc w:val="both"/>
        <w:rPr>
          <w:b/>
          <w:lang w:val="en-US"/>
        </w:rPr>
      </w:pPr>
      <w:r w:rsidRPr="0003073E">
        <w:rPr>
          <w:b/>
          <w:noProof w:val="0"/>
          <w:lang w:eastAsia="ru-RU"/>
        </w:rPr>
        <w:t xml:space="preserve">Locul deschiderii ofertelor: </w:t>
      </w:r>
      <w:r w:rsidRPr="0003073E">
        <w:rPr>
          <w:b/>
          <w:lang w:val="en-US"/>
        </w:rPr>
        <w:t xml:space="preserve">: </w:t>
      </w:r>
      <w:r w:rsidRPr="0003073E">
        <w:rPr>
          <w:b/>
          <w:i/>
          <w:u w:val="single"/>
        </w:rPr>
        <w:t>prin intermediul SIA RSAP__</w:t>
      </w:r>
    </w:p>
    <w:p w14:paraId="3B91AFB3" w14:textId="77777777" w:rsidR="00400FD5" w:rsidRPr="0003073E" w:rsidRDefault="00400FD5" w:rsidP="00400FD5">
      <w:pPr>
        <w:tabs>
          <w:tab w:val="right" w:pos="426"/>
        </w:tabs>
        <w:jc w:val="both"/>
        <w:rPr>
          <w:sz w:val="20"/>
          <w:szCs w:val="20"/>
        </w:rPr>
      </w:pPr>
      <w:r w:rsidRPr="0003073E">
        <w:t xml:space="preserve">                                                        </w:t>
      </w:r>
      <w:r w:rsidRPr="0003073E">
        <w:rPr>
          <w:sz w:val="20"/>
          <w:szCs w:val="20"/>
        </w:rPr>
        <w:t>(SIA RSAP sau adresa deschiderii)</w:t>
      </w:r>
    </w:p>
    <w:p w14:paraId="5F0E4B1B" w14:textId="77777777" w:rsidR="00400FD5" w:rsidRPr="0003073E" w:rsidRDefault="00400FD5" w:rsidP="00400FD5">
      <w:pPr>
        <w:tabs>
          <w:tab w:val="right" w:pos="426"/>
        </w:tabs>
        <w:spacing w:before="120"/>
        <w:jc w:val="both"/>
        <w:rPr>
          <w:b/>
          <w:i/>
          <w:noProof w:val="0"/>
          <w:lang w:eastAsia="ru-RU"/>
        </w:rPr>
      </w:pPr>
      <w:r w:rsidRPr="0003073E">
        <w:rPr>
          <w:b/>
          <w:noProof w:val="0"/>
          <w:lang w:eastAsia="ru-RU"/>
        </w:rPr>
        <w:t xml:space="preserve">          </w:t>
      </w:r>
      <w:r w:rsidRPr="0003073E">
        <w:rPr>
          <w:b/>
          <w:i/>
          <w:noProof w:val="0"/>
          <w:lang w:eastAsia="ru-RU"/>
        </w:rPr>
        <w:t xml:space="preserve">Ofertele întârziate vor fi respinse. </w:t>
      </w:r>
    </w:p>
    <w:p w14:paraId="426425EC" w14:textId="77777777" w:rsidR="00400FD5" w:rsidRPr="0003073E" w:rsidRDefault="00400FD5" w:rsidP="00400FD5">
      <w:pPr>
        <w:numPr>
          <w:ilvl w:val="0"/>
          <w:numId w:val="18"/>
        </w:numPr>
        <w:tabs>
          <w:tab w:val="right" w:pos="426"/>
        </w:tabs>
        <w:spacing w:before="120"/>
        <w:ind w:left="450" w:hanging="450"/>
        <w:jc w:val="both"/>
        <w:rPr>
          <w:b/>
          <w:lang w:val="en-US"/>
        </w:rPr>
      </w:pPr>
      <w:r w:rsidRPr="0003073E">
        <w:rPr>
          <w:b/>
          <w:noProof w:val="0"/>
          <w:lang w:eastAsia="ru-RU"/>
        </w:rPr>
        <w:t xml:space="preserve">Persoanele autorizate să asiste la deschiderea ofertelor: </w:t>
      </w:r>
    </w:p>
    <w:p w14:paraId="170FA3C8" w14:textId="77777777" w:rsidR="00400FD5" w:rsidRPr="0003073E" w:rsidRDefault="00400FD5" w:rsidP="00400FD5">
      <w:pPr>
        <w:tabs>
          <w:tab w:val="right" w:pos="426"/>
        </w:tabs>
        <w:spacing w:before="120"/>
        <w:ind w:left="426" w:firstLine="141"/>
        <w:jc w:val="both"/>
        <w:rPr>
          <w:b/>
          <w:lang w:val="en-US"/>
        </w:rPr>
      </w:pPr>
      <w:r w:rsidRPr="0003073E">
        <w:rPr>
          <w:b/>
          <w:i/>
          <w:lang w:val="en-US"/>
        </w:rPr>
        <w:t xml:space="preserve">Ofertanții sau reprezentanții acestora au dreptul să participe la deschiderea ofertelor, </w:t>
      </w:r>
      <w:r w:rsidRPr="0003073E">
        <w:rPr>
          <w:b/>
          <w:i/>
          <w:u w:val="single"/>
          <w:lang w:val="en-US"/>
        </w:rPr>
        <w:t>cu excepția cazului cînd ofertele au fost depuse prin SIA “RSAP”</w:t>
      </w:r>
      <w:r w:rsidRPr="0003073E">
        <w:rPr>
          <w:b/>
          <w:u w:val="single"/>
          <w:lang w:val="en-US"/>
        </w:rPr>
        <w:t>.</w:t>
      </w:r>
    </w:p>
    <w:p w14:paraId="4E0AE95A" w14:textId="77777777" w:rsidR="00400FD5" w:rsidRPr="0003073E" w:rsidRDefault="00400FD5" w:rsidP="00400FD5">
      <w:pPr>
        <w:numPr>
          <w:ilvl w:val="0"/>
          <w:numId w:val="18"/>
        </w:numPr>
        <w:tabs>
          <w:tab w:val="right" w:pos="426"/>
        </w:tabs>
        <w:spacing w:before="120"/>
        <w:ind w:left="450" w:hanging="450"/>
        <w:jc w:val="both"/>
        <w:rPr>
          <w:b/>
          <w:lang w:val="en-US"/>
        </w:rPr>
      </w:pPr>
      <w:r w:rsidRPr="0003073E">
        <w:rPr>
          <w:b/>
          <w:noProof w:val="0"/>
          <w:lang w:eastAsia="ru-RU"/>
        </w:rPr>
        <w:t xml:space="preserve">Limba sau limbile în care trebuie redactate ofertele sau cererile de participare: </w:t>
      </w:r>
      <w:r w:rsidRPr="0003073E">
        <w:rPr>
          <w:b/>
          <w:i/>
          <w:u w:val="single"/>
        </w:rPr>
        <w:t>în limba română____</w:t>
      </w:r>
    </w:p>
    <w:p w14:paraId="13A6F64B" w14:textId="77777777" w:rsidR="00400FD5" w:rsidRPr="0003073E" w:rsidRDefault="00400FD5" w:rsidP="00400FD5">
      <w:pPr>
        <w:pStyle w:val="a"/>
        <w:numPr>
          <w:ilvl w:val="0"/>
          <w:numId w:val="18"/>
        </w:numPr>
        <w:tabs>
          <w:tab w:val="clear" w:pos="1134"/>
          <w:tab w:val="left" w:pos="5812"/>
          <w:tab w:val="left" w:pos="8505"/>
          <w:tab w:val="left" w:pos="9355"/>
        </w:tabs>
        <w:ind w:left="360" w:right="-1"/>
        <w:contextualSpacing/>
        <w:rPr>
          <w:i/>
          <w:sz w:val="20"/>
          <w:szCs w:val="20"/>
          <w:u w:val="single"/>
        </w:rPr>
      </w:pPr>
      <w:proofErr w:type="spellStart"/>
      <w:r w:rsidRPr="0003073E">
        <w:rPr>
          <w:b/>
          <w:lang w:eastAsia="ru-RU"/>
        </w:rPr>
        <w:t>Respectivul</w:t>
      </w:r>
      <w:proofErr w:type="spellEnd"/>
      <w:r w:rsidRPr="0003073E">
        <w:rPr>
          <w:b/>
          <w:lang w:eastAsia="ru-RU"/>
        </w:rPr>
        <w:t xml:space="preserve"> contract se </w:t>
      </w:r>
      <w:proofErr w:type="spellStart"/>
      <w:r w:rsidRPr="0003073E">
        <w:rPr>
          <w:b/>
          <w:lang w:eastAsia="ru-RU"/>
        </w:rPr>
        <w:t>referă</w:t>
      </w:r>
      <w:proofErr w:type="spellEnd"/>
      <w:r w:rsidRPr="0003073E">
        <w:rPr>
          <w:b/>
          <w:lang w:eastAsia="ru-RU"/>
        </w:rPr>
        <w:t xml:space="preserve"> la un </w:t>
      </w:r>
      <w:proofErr w:type="spellStart"/>
      <w:r w:rsidRPr="0003073E">
        <w:rPr>
          <w:b/>
          <w:lang w:eastAsia="ru-RU"/>
        </w:rPr>
        <w:t>proiect</w:t>
      </w:r>
      <w:proofErr w:type="spellEnd"/>
      <w:r w:rsidRPr="0003073E">
        <w:rPr>
          <w:b/>
          <w:lang w:eastAsia="ru-RU"/>
        </w:rPr>
        <w:t xml:space="preserve"> </w:t>
      </w:r>
      <w:proofErr w:type="spellStart"/>
      <w:r w:rsidRPr="0003073E">
        <w:rPr>
          <w:b/>
          <w:lang w:eastAsia="ru-RU"/>
        </w:rPr>
        <w:t>și</w:t>
      </w:r>
      <w:proofErr w:type="spellEnd"/>
      <w:r w:rsidRPr="0003073E">
        <w:rPr>
          <w:b/>
          <w:lang w:eastAsia="ru-RU"/>
        </w:rPr>
        <w:t>/</w:t>
      </w:r>
      <w:proofErr w:type="spellStart"/>
      <w:r w:rsidRPr="0003073E">
        <w:rPr>
          <w:b/>
          <w:lang w:eastAsia="ru-RU"/>
        </w:rPr>
        <w:t>sau</w:t>
      </w:r>
      <w:proofErr w:type="spellEnd"/>
      <w:r w:rsidRPr="0003073E">
        <w:rPr>
          <w:b/>
          <w:lang w:eastAsia="ru-RU"/>
        </w:rPr>
        <w:t xml:space="preserve"> program </w:t>
      </w:r>
      <w:proofErr w:type="spellStart"/>
      <w:r w:rsidRPr="0003073E">
        <w:rPr>
          <w:b/>
          <w:lang w:eastAsia="ru-RU"/>
        </w:rPr>
        <w:t>finanțat</w:t>
      </w:r>
      <w:proofErr w:type="spellEnd"/>
      <w:r w:rsidRPr="0003073E">
        <w:rPr>
          <w:b/>
          <w:lang w:eastAsia="ru-RU"/>
        </w:rPr>
        <w:t xml:space="preserve"> din </w:t>
      </w:r>
      <w:proofErr w:type="spellStart"/>
      <w:r w:rsidRPr="0003073E">
        <w:rPr>
          <w:b/>
          <w:lang w:eastAsia="ru-RU"/>
        </w:rPr>
        <w:t>fonduri</w:t>
      </w:r>
      <w:proofErr w:type="spellEnd"/>
      <w:r w:rsidRPr="0003073E">
        <w:rPr>
          <w:b/>
          <w:lang w:eastAsia="ru-RU"/>
        </w:rPr>
        <w:t xml:space="preserve"> ale </w:t>
      </w:r>
      <w:proofErr w:type="spellStart"/>
      <w:r w:rsidRPr="0003073E">
        <w:rPr>
          <w:b/>
          <w:lang w:eastAsia="ru-RU"/>
        </w:rPr>
        <w:t>Uniunii</w:t>
      </w:r>
      <w:proofErr w:type="spellEnd"/>
      <w:r w:rsidRPr="0003073E">
        <w:rPr>
          <w:b/>
          <w:lang w:eastAsia="ru-RU"/>
        </w:rPr>
        <w:t xml:space="preserve"> </w:t>
      </w:r>
      <w:proofErr w:type="spellStart"/>
      <w:r w:rsidRPr="0003073E">
        <w:rPr>
          <w:b/>
          <w:lang w:eastAsia="ru-RU"/>
        </w:rPr>
        <w:t>Europene</w:t>
      </w:r>
      <w:proofErr w:type="spellEnd"/>
      <w:r w:rsidRPr="0003073E">
        <w:rPr>
          <w:b/>
          <w:lang w:eastAsia="ru-RU"/>
        </w:rPr>
        <w:t xml:space="preserve">: </w:t>
      </w:r>
      <w:r w:rsidRPr="0003073E">
        <w:rPr>
          <w:b/>
          <w:i/>
          <w:u w:val="single"/>
          <w:lang w:eastAsia="ru-RU"/>
        </w:rPr>
        <w:t xml:space="preserve">nu se </w:t>
      </w:r>
      <w:proofErr w:type="spellStart"/>
      <w:r w:rsidRPr="0003073E">
        <w:rPr>
          <w:b/>
          <w:i/>
          <w:u w:val="single"/>
          <w:lang w:eastAsia="ru-RU"/>
        </w:rPr>
        <w:t>referă</w:t>
      </w:r>
      <w:proofErr w:type="spellEnd"/>
      <w:r w:rsidRPr="0003073E">
        <w:rPr>
          <w:b/>
          <w:i/>
          <w:u w:val="single"/>
          <w:lang w:eastAsia="ru-RU"/>
        </w:rPr>
        <w:t xml:space="preserve">________________________________ </w:t>
      </w:r>
    </w:p>
    <w:p w14:paraId="0743517F" w14:textId="77777777" w:rsidR="00400FD5" w:rsidRPr="0003073E" w:rsidRDefault="00400FD5" w:rsidP="00400FD5">
      <w:pPr>
        <w:tabs>
          <w:tab w:val="left" w:pos="5812"/>
          <w:tab w:val="left" w:pos="8505"/>
          <w:tab w:val="left" w:pos="9355"/>
        </w:tabs>
        <w:ind w:right="-1"/>
        <w:contextualSpacing/>
        <w:jc w:val="both"/>
        <w:rPr>
          <w:sz w:val="20"/>
          <w:szCs w:val="20"/>
        </w:rPr>
      </w:pPr>
      <w:r w:rsidRPr="0003073E">
        <w:t xml:space="preserve">                                 </w:t>
      </w:r>
      <w:r w:rsidRPr="0003073E">
        <w:rPr>
          <w:sz w:val="20"/>
          <w:szCs w:val="20"/>
        </w:rPr>
        <w:t>(se specifică denumirea proiectului și/sau programului)</w:t>
      </w:r>
    </w:p>
    <w:p w14:paraId="3C9A3C18" w14:textId="77777777" w:rsidR="00400FD5" w:rsidRPr="0003073E" w:rsidRDefault="00400FD5" w:rsidP="00400FD5">
      <w:pPr>
        <w:numPr>
          <w:ilvl w:val="0"/>
          <w:numId w:val="18"/>
        </w:numPr>
        <w:shd w:val="clear" w:color="auto" w:fill="FFFFFF" w:themeFill="background1"/>
        <w:tabs>
          <w:tab w:val="right" w:pos="426"/>
        </w:tabs>
        <w:spacing w:before="120"/>
        <w:ind w:left="0" w:firstLine="0"/>
        <w:jc w:val="both"/>
        <w:rPr>
          <w:b/>
          <w:noProof w:val="0"/>
          <w:lang w:eastAsia="ru-RU"/>
        </w:rPr>
      </w:pPr>
      <w:r w:rsidRPr="0003073E">
        <w:rPr>
          <w:b/>
          <w:noProof w:val="0"/>
          <w:lang w:eastAsia="ru-RU"/>
        </w:rPr>
        <w:t xml:space="preserve">Denumirea și adresa organismului competent de soluționare a contestațiilor: </w:t>
      </w:r>
    </w:p>
    <w:p w14:paraId="04003F16" w14:textId="77777777" w:rsidR="00400FD5" w:rsidRPr="0003073E" w:rsidRDefault="00400FD5" w:rsidP="00400FD5">
      <w:pPr>
        <w:shd w:val="clear" w:color="auto" w:fill="FFFFFF" w:themeFill="background1"/>
        <w:tabs>
          <w:tab w:val="right" w:pos="426"/>
        </w:tabs>
        <w:ind w:left="450"/>
        <w:jc w:val="both"/>
        <w:rPr>
          <w:b/>
          <w:i/>
          <w:noProof w:val="0"/>
          <w:lang w:eastAsia="ru-RU"/>
        </w:rPr>
      </w:pPr>
      <w:r w:rsidRPr="0003073E">
        <w:rPr>
          <w:b/>
          <w:i/>
          <w:noProof w:val="0"/>
          <w:lang w:eastAsia="ru-RU"/>
        </w:rPr>
        <w:t>Agenția Națională pentru Soluționarea Contestațiilor</w:t>
      </w:r>
    </w:p>
    <w:p w14:paraId="1880E4B8" w14:textId="77777777" w:rsidR="00400FD5" w:rsidRPr="0003073E" w:rsidRDefault="00400FD5" w:rsidP="00400FD5">
      <w:pPr>
        <w:shd w:val="clear" w:color="auto" w:fill="FFFFFF" w:themeFill="background1"/>
        <w:tabs>
          <w:tab w:val="right" w:pos="426"/>
        </w:tabs>
        <w:ind w:left="450"/>
        <w:jc w:val="both"/>
        <w:rPr>
          <w:b/>
          <w:i/>
          <w:noProof w:val="0"/>
          <w:lang w:eastAsia="ru-RU"/>
        </w:rPr>
      </w:pPr>
      <w:r w:rsidRPr="0003073E">
        <w:rPr>
          <w:b/>
          <w:i/>
          <w:noProof w:val="0"/>
          <w:lang w:eastAsia="ru-RU"/>
        </w:rPr>
        <w:t>Adresa: mun. Chișinău, bd. Ștefan cel Mare și Sfânt nr.124 (et.4), MD 2001;</w:t>
      </w:r>
    </w:p>
    <w:p w14:paraId="23D32363" w14:textId="77777777" w:rsidR="00400FD5" w:rsidRPr="0003073E" w:rsidRDefault="00400FD5" w:rsidP="00400FD5">
      <w:pPr>
        <w:shd w:val="clear" w:color="auto" w:fill="FFFFFF" w:themeFill="background1"/>
        <w:tabs>
          <w:tab w:val="right" w:pos="426"/>
        </w:tabs>
        <w:ind w:left="450"/>
        <w:jc w:val="both"/>
        <w:rPr>
          <w:b/>
          <w:i/>
          <w:noProof w:val="0"/>
          <w:lang w:eastAsia="ru-RU"/>
        </w:rPr>
      </w:pPr>
      <w:r w:rsidRPr="0003073E">
        <w:rPr>
          <w:b/>
          <w:i/>
          <w:noProof w:val="0"/>
          <w:lang w:eastAsia="ru-RU"/>
        </w:rPr>
        <w:t>Tel/Fax/email: 022-820 652, 022 820-651, contestatii@ansc.md</w:t>
      </w:r>
    </w:p>
    <w:p w14:paraId="76015DCF" w14:textId="77777777" w:rsidR="00400FD5" w:rsidRPr="0003073E" w:rsidRDefault="00400FD5" w:rsidP="00400FD5">
      <w:pPr>
        <w:numPr>
          <w:ilvl w:val="0"/>
          <w:numId w:val="18"/>
        </w:numPr>
        <w:shd w:val="clear" w:color="auto" w:fill="FFFFFF" w:themeFill="background1"/>
        <w:tabs>
          <w:tab w:val="right" w:pos="426"/>
        </w:tabs>
        <w:spacing w:before="120"/>
        <w:ind w:left="360"/>
        <w:jc w:val="both"/>
        <w:rPr>
          <w:b/>
          <w:noProof w:val="0"/>
          <w:lang w:eastAsia="ru-RU"/>
        </w:rPr>
      </w:pPr>
      <w:r w:rsidRPr="0003073E">
        <w:rPr>
          <w:b/>
          <w:noProof w:val="0"/>
          <w:lang w:eastAsia="ru-RU"/>
        </w:rPr>
        <w:t xml:space="preserve">Data (datele) și referința (referințele) publicărilor anterioare în Jurnalul Oficial al Uniunii Europene privind contractul (contractele) la care se referă anunțul respectiv (dacă este cazul): </w:t>
      </w:r>
      <w:r w:rsidRPr="0003073E">
        <w:rPr>
          <w:b/>
          <w:i/>
          <w:noProof w:val="0"/>
          <w:u w:val="single"/>
          <w:lang w:eastAsia="ru-RU"/>
        </w:rPr>
        <w:t>nu se aplică</w:t>
      </w:r>
      <w:r w:rsidRPr="0003073E">
        <w:rPr>
          <w:b/>
          <w:noProof w:val="0"/>
          <w:lang w:eastAsia="ru-RU"/>
        </w:rPr>
        <w:t xml:space="preserve"> </w:t>
      </w:r>
    </w:p>
    <w:p w14:paraId="2D78CE07" w14:textId="77777777" w:rsidR="00400FD5" w:rsidRPr="0003073E" w:rsidRDefault="00400FD5" w:rsidP="00400FD5">
      <w:pPr>
        <w:numPr>
          <w:ilvl w:val="0"/>
          <w:numId w:val="18"/>
        </w:numPr>
        <w:shd w:val="clear" w:color="auto" w:fill="FFFFFF" w:themeFill="background1"/>
        <w:tabs>
          <w:tab w:val="right" w:pos="426"/>
        </w:tabs>
        <w:spacing w:before="120"/>
        <w:ind w:left="360"/>
        <w:jc w:val="both"/>
        <w:rPr>
          <w:b/>
          <w:noProof w:val="0"/>
          <w:lang w:eastAsia="ru-RU"/>
        </w:rPr>
      </w:pPr>
      <w:r w:rsidRPr="0003073E">
        <w:rPr>
          <w:b/>
          <w:noProof w:val="0"/>
          <w:lang w:eastAsia="ru-RU"/>
        </w:rPr>
        <w:lastRenderedPageBreak/>
        <w:t>În cazul achizițiilor periodice, calendarul estimat pentru publicarea anunțurilor viitoare</w:t>
      </w:r>
      <w:r w:rsidRPr="0003073E">
        <w:rPr>
          <w:b/>
          <w:noProof w:val="0"/>
          <w:shd w:val="clear" w:color="auto" w:fill="FFFFFF" w:themeFill="background1"/>
          <w:lang w:eastAsia="ru-RU"/>
        </w:rPr>
        <w:t>:</w:t>
      </w:r>
      <w:r w:rsidRPr="0003073E">
        <w:rPr>
          <w:i/>
          <w:noProof w:val="0"/>
          <w:lang w:eastAsia="ru-RU"/>
        </w:rPr>
        <w:t xml:space="preserve"> </w:t>
      </w:r>
      <w:r w:rsidRPr="0003073E">
        <w:rPr>
          <w:b/>
          <w:i/>
          <w:noProof w:val="0"/>
          <w:u w:val="single"/>
          <w:lang w:eastAsia="ru-RU"/>
        </w:rPr>
        <w:t>nu se aplică</w:t>
      </w:r>
    </w:p>
    <w:p w14:paraId="0E84B7E4" w14:textId="77777777" w:rsidR="00400FD5" w:rsidRPr="0003073E" w:rsidRDefault="00400FD5" w:rsidP="00400FD5">
      <w:pPr>
        <w:numPr>
          <w:ilvl w:val="0"/>
          <w:numId w:val="18"/>
        </w:numPr>
        <w:shd w:val="clear" w:color="auto" w:fill="FFFFFF" w:themeFill="background1"/>
        <w:tabs>
          <w:tab w:val="right" w:pos="426"/>
        </w:tabs>
        <w:spacing w:before="120"/>
        <w:ind w:left="0" w:right="-44" w:firstLine="0"/>
        <w:jc w:val="both"/>
        <w:rPr>
          <w:b/>
          <w:noProof w:val="0"/>
          <w:lang w:eastAsia="ru-RU"/>
        </w:rPr>
      </w:pPr>
      <w:r w:rsidRPr="0003073E">
        <w:rPr>
          <w:b/>
          <w:noProof w:val="0"/>
          <w:lang w:eastAsia="ru-RU"/>
        </w:rPr>
        <w:t xml:space="preserve">Data publicării anunțului de intenție sau, după caz, precizarea că nu a fost publicat un astfel de </w:t>
      </w:r>
      <w:proofErr w:type="spellStart"/>
      <w:r w:rsidRPr="0003073E">
        <w:rPr>
          <w:b/>
          <w:noProof w:val="0"/>
          <w:shd w:val="clear" w:color="auto" w:fill="FFFFFF" w:themeFill="background1"/>
          <w:lang w:eastAsia="ru-RU"/>
        </w:rPr>
        <w:t>anunţ</w:t>
      </w:r>
      <w:proofErr w:type="spellEnd"/>
      <w:r w:rsidRPr="0003073E">
        <w:rPr>
          <w:b/>
          <w:noProof w:val="0"/>
          <w:shd w:val="clear" w:color="auto" w:fill="FFFFFF" w:themeFill="background1"/>
          <w:lang w:eastAsia="ru-RU"/>
        </w:rPr>
        <w:t xml:space="preserve">: </w:t>
      </w:r>
      <w:r w:rsidRPr="0003073E">
        <w:rPr>
          <w:b/>
          <w:i/>
          <w:u w:val="single"/>
          <w:lang w:val="en-US"/>
        </w:rPr>
        <w:t xml:space="preserve"> au fost publicat în BAP  nr. 08 din 15.05.2026 </w:t>
      </w:r>
    </w:p>
    <w:p w14:paraId="148F5509" w14:textId="77777777" w:rsidR="00400FD5" w:rsidRPr="0003073E" w:rsidRDefault="00400FD5" w:rsidP="00400FD5">
      <w:pPr>
        <w:numPr>
          <w:ilvl w:val="0"/>
          <w:numId w:val="18"/>
        </w:numPr>
        <w:shd w:val="clear" w:color="auto" w:fill="FFFFFF" w:themeFill="background1"/>
        <w:tabs>
          <w:tab w:val="right" w:pos="426"/>
        </w:tabs>
        <w:spacing w:before="120"/>
        <w:ind w:left="0" w:right="-44" w:firstLine="0"/>
        <w:jc w:val="both"/>
        <w:rPr>
          <w:b/>
          <w:noProof w:val="0"/>
          <w:lang w:eastAsia="ru-RU"/>
        </w:rPr>
      </w:pPr>
      <w:r w:rsidRPr="0003073E">
        <w:rPr>
          <w:b/>
          <w:noProof w:val="0"/>
          <w:lang w:eastAsia="ru-RU"/>
        </w:rPr>
        <w:t>Data transmiterii spre publicare a anunțului de participa</w:t>
      </w:r>
      <w:r w:rsidRPr="0003073E">
        <w:rPr>
          <w:b/>
          <w:noProof w:val="0"/>
          <w:shd w:val="clear" w:color="auto" w:fill="FFFFFF" w:themeFill="background1"/>
          <w:lang w:eastAsia="ru-RU"/>
        </w:rPr>
        <w:t>re:</w:t>
      </w:r>
      <w:r w:rsidRPr="0003073E">
        <w:rPr>
          <w:b/>
          <w:i/>
          <w:iCs/>
          <w:noProof w:val="0"/>
          <w:color w:val="000000"/>
          <w:u w:val="single"/>
          <w:shd w:val="clear" w:color="auto" w:fill="FFFFFF" w:themeFill="background1"/>
          <w:lang w:val="en-US" w:eastAsia="ru-RU"/>
        </w:rPr>
        <w:t xml:space="preserve"> </w:t>
      </w:r>
      <w:r w:rsidRPr="0003073E">
        <w:rPr>
          <w:b/>
          <w:i/>
          <w:iCs/>
          <w:color w:val="000000"/>
          <w:u w:val="single"/>
          <w:lang w:val="en-US"/>
        </w:rPr>
        <w:t xml:space="preserve">conform </w:t>
      </w:r>
      <w:r w:rsidRPr="0003073E">
        <w:rPr>
          <w:b/>
          <w:i/>
          <w:u w:val="single"/>
          <w:lang w:val="en-US"/>
        </w:rPr>
        <w:t>sistem SIA RSAP</w:t>
      </w:r>
      <w:r w:rsidRPr="0003073E">
        <w:rPr>
          <w:b/>
          <w:i/>
          <w:noProof w:val="0"/>
          <w:u w:val="single"/>
          <w:lang w:val="en-US" w:eastAsia="ru-RU"/>
        </w:rPr>
        <w:t>_</w:t>
      </w:r>
    </w:p>
    <w:p w14:paraId="59BDFE61" w14:textId="77777777" w:rsidR="00400FD5" w:rsidRPr="0003073E" w:rsidRDefault="00400FD5" w:rsidP="00400FD5">
      <w:pPr>
        <w:numPr>
          <w:ilvl w:val="0"/>
          <w:numId w:val="18"/>
        </w:numPr>
        <w:shd w:val="clear" w:color="auto" w:fill="FFFFFF" w:themeFill="background1"/>
        <w:tabs>
          <w:tab w:val="right" w:pos="426"/>
        </w:tabs>
        <w:spacing w:before="120"/>
        <w:ind w:left="0" w:firstLine="0"/>
        <w:jc w:val="both"/>
        <w:rPr>
          <w:b/>
          <w:noProof w:val="0"/>
          <w:lang w:eastAsia="ru-RU"/>
        </w:rPr>
      </w:pPr>
      <w:r w:rsidRPr="0003073E">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400FD5" w:rsidRPr="0003073E" w14:paraId="3D3AA558" w14:textId="77777777" w:rsidTr="00842959">
        <w:tc>
          <w:tcPr>
            <w:tcW w:w="5274" w:type="dxa"/>
            <w:shd w:val="clear" w:color="auto" w:fill="FFFFFF" w:themeFill="background1"/>
          </w:tcPr>
          <w:p w14:paraId="68D4AD59" w14:textId="77777777" w:rsidR="00400FD5" w:rsidRPr="0003073E" w:rsidRDefault="00400FD5" w:rsidP="00842959">
            <w:pPr>
              <w:shd w:val="clear" w:color="auto" w:fill="FFFFFF" w:themeFill="background1"/>
              <w:tabs>
                <w:tab w:val="right" w:pos="426"/>
              </w:tabs>
              <w:jc w:val="both"/>
              <w:rPr>
                <w:b/>
                <w:noProof w:val="0"/>
                <w:lang w:eastAsia="ru-RU"/>
              </w:rPr>
            </w:pPr>
            <w:r w:rsidRPr="0003073E">
              <w:rPr>
                <w:b/>
                <w:noProof w:val="0"/>
                <w:lang w:eastAsia="ru-RU"/>
              </w:rPr>
              <w:t>Denumirea instrumentului electronic</w:t>
            </w:r>
          </w:p>
        </w:tc>
        <w:tc>
          <w:tcPr>
            <w:tcW w:w="3767" w:type="dxa"/>
            <w:shd w:val="clear" w:color="auto" w:fill="FFFFFF" w:themeFill="background1"/>
          </w:tcPr>
          <w:p w14:paraId="420B0E91" w14:textId="77777777" w:rsidR="00400FD5" w:rsidRPr="0003073E" w:rsidRDefault="00400FD5" w:rsidP="00842959">
            <w:pPr>
              <w:shd w:val="clear" w:color="auto" w:fill="FFFFFF" w:themeFill="background1"/>
              <w:tabs>
                <w:tab w:val="right" w:pos="426"/>
              </w:tabs>
              <w:jc w:val="both"/>
              <w:rPr>
                <w:b/>
                <w:noProof w:val="0"/>
                <w:lang w:eastAsia="ru-RU"/>
              </w:rPr>
            </w:pPr>
            <w:r w:rsidRPr="0003073E">
              <w:rPr>
                <w:b/>
                <w:noProof w:val="0"/>
                <w:lang w:eastAsia="ru-RU"/>
              </w:rPr>
              <w:t>Se va utiliza/accepta sau nu</w:t>
            </w:r>
          </w:p>
        </w:tc>
      </w:tr>
      <w:tr w:rsidR="00400FD5" w:rsidRPr="0003073E" w14:paraId="34C41230" w14:textId="77777777" w:rsidTr="00842959">
        <w:tc>
          <w:tcPr>
            <w:tcW w:w="5274" w:type="dxa"/>
            <w:shd w:val="clear" w:color="auto" w:fill="FFFFFF" w:themeFill="background1"/>
          </w:tcPr>
          <w:p w14:paraId="0DE6048D" w14:textId="77777777" w:rsidR="00400FD5" w:rsidRPr="0003073E" w:rsidRDefault="00400FD5" w:rsidP="00842959">
            <w:pPr>
              <w:shd w:val="clear" w:color="auto" w:fill="FFFFFF" w:themeFill="background1"/>
              <w:tabs>
                <w:tab w:val="right" w:pos="426"/>
              </w:tabs>
              <w:jc w:val="both"/>
              <w:rPr>
                <w:noProof w:val="0"/>
                <w:lang w:eastAsia="ru-RU"/>
              </w:rPr>
            </w:pPr>
            <w:r w:rsidRPr="0003073E">
              <w:rPr>
                <w:noProof w:val="0"/>
                <w:lang w:eastAsia="ru-RU"/>
              </w:rPr>
              <w:t>depunerea electronică a ofertelor sau a cererilor de participare</w:t>
            </w:r>
          </w:p>
        </w:tc>
        <w:tc>
          <w:tcPr>
            <w:tcW w:w="3767" w:type="dxa"/>
            <w:shd w:val="clear" w:color="auto" w:fill="FFFFFF" w:themeFill="background1"/>
          </w:tcPr>
          <w:p w14:paraId="4C49580F" w14:textId="77777777" w:rsidR="00400FD5" w:rsidRPr="0003073E" w:rsidRDefault="00400FD5" w:rsidP="00842959">
            <w:pPr>
              <w:tabs>
                <w:tab w:val="right" w:pos="426"/>
              </w:tabs>
              <w:jc w:val="both"/>
              <w:rPr>
                <w:b/>
                <w:i/>
                <w:sz w:val="24"/>
                <w:szCs w:val="24"/>
                <w:lang w:val="en-US"/>
              </w:rPr>
            </w:pPr>
            <w:r w:rsidRPr="0003073E">
              <w:rPr>
                <w:b/>
                <w:i/>
                <w:sz w:val="24"/>
                <w:szCs w:val="24"/>
                <w:lang w:val="en-US"/>
              </w:rPr>
              <w:t>Se acceptă</w:t>
            </w:r>
          </w:p>
        </w:tc>
      </w:tr>
      <w:tr w:rsidR="00400FD5" w:rsidRPr="0003073E" w14:paraId="6B15247A" w14:textId="77777777" w:rsidTr="00842959">
        <w:tc>
          <w:tcPr>
            <w:tcW w:w="5274" w:type="dxa"/>
            <w:shd w:val="clear" w:color="auto" w:fill="FFFFFF" w:themeFill="background1"/>
          </w:tcPr>
          <w:p w14:paraId="60FA9400" w14:textId="77777777" w:rsidR="00400FD5" w:rsidRPr="0003073E" w:rsidRDefault="00400FD5" w:rsidP="00842959">
            <w:pPr>
              <w:shd w:val="clear" w:color="auto" w:fill="FFFFFF" w:themeFill="background1"/>
              <w:tabs>
                <w:tab w:val="right" w:pos="426"/>
              </w:tabs>
              <w:jc w:val="both"/>
              <w:rPr>
                <w:noProof w:val="0"/>
                <w:lang w:eastAsia="ru-RU"/>
              </w:rPr>
            </w:pPr>
            <w:r w:rsidRPr="0003073E">
              <w:rPr>
                <w:noProof w:val="0"/>
                <w:lang w:eastAsia="ru-RU"/>
              </w:rPr>
              <w:t>sistemul de comenzi electronice</w:t>
            </w:r>
          </w:p>
        </w:tc>
        <w:tc>
          <w:tcPr>
            <w:tcW w:w="3767" w:type="dxa"/>
            <w:shd w:val="clear" w:color="auto" w:fill="FFFFFF" w:themeFill="background1"/>
          </w:tcPr>
          <w:p w14:paraId="080CB8AB" w14:textId="77777777" w:rsidR="00400FD5" w:rsidRPr="0003073E" w:rsidRDefault="00400FD5" w:rsidP="00842959">
            <w:pPr>
              <w:tabs>
                <w:tab w:val="right" w:pos="426"/>
              </w:tabs>
              <w:jc w:val="both"/>
              <w:rPr>
                <w:b/>
                <w:i/>
                <w:sz w:val="24"/>
                <w:szCs w:val="24"/>
              </w:rPr>
            </w:pPr>
            <w:r w:rsidRPr="0003073E">
              <w:rPr>
                <w:b/>
                <w:i/>
                <w:sz w:val="24"/>
                <w:szCs w:val="24"/>
              </w:rPr>
              <w:t>Nu se acceptă</w:t>
            </w:r>
          </w:p>
        </w:tc>
      </w:tr>
      <w:tr w:rsidR="00400FD5" w:rsidRPr="0003073E" w14:paraId="5972BA32" w14:textId="77777777" w:rsidTr="00842959">
        <w:tc>
          <w:tcPr>
            <w:tcW w:w="5274" w:type="dxa"/>
            <w:shd w:val="clear" w:color="auto" w:fill="FFFFFF" w:themeFill="background1"/>
          </w:tcPr>
          <w:p w14:paraId="25254A8B" w14:textId="77777777" w:rsidR="00400FD5" w:rsidRPr="0003073E" w:rsidRDefault="00400FD5" w:rsidP="00842959">
            <w:pPr>
              <w:shd w:val="clear" w:color="auto" w:fill="FFFFFF" w:themeFill="background1"/>
              <w:tabs>
                <w:tab w:val="right" w:pos="426"/>
              </w:tabs>
              <w:jc w:val="both"/>
              <w:rPr>
                <w:noProof w:val="0"/>
                <w:lang w:eastAsia="ru-RU"/>
              </w:rPr>
            </w:pPr>
            <w:r w:rsidRPr="0003073E">
              <w:rPr>
                <w:noProof w:val="0"/>
                <w:lang w:eastAsia="ru-RU"/>
              </w:rPr>
              <w:t>facturarea electronică</w:t>
            </w:r>
          </w:p>
        </w:tc>
        <w:tc>
          <w:tcPr>
            <w:tcW w:w="3767" w:type="dxa"/>
            <w:shd w:val="clear" w:color="auto" w:fill="FFFFFF" w:themeFill="background1"/>
          </w:tcPr>
          <w:p w14:paraId="22A97177" w14:textId="77777777" w:rsidR="00400FD5" w:rsidRPr="0003073E" w:rsidRDefault="00400FD5" w:rsidP="00842959">
            <w:pPr>
              <w:tabs>
                <w:tab w:val="right" w:pos="426"/>
              </w:tabs>
              <w:jc w:val="both"/>
              <w:rPr>
                <w:b/>
                <w:i/>
                <w:sz w:val="24"/>
                <w:szCs w:val="24"/>
              </w:rPr>
            </w:pPr>
            <w:r w:rsidRPr="0003073E">
              <w:rPr>
                <w:b/>
                <w:i/>
                <w:sz w:val="24"/>
                <w:szCs w:val="24"/>
              </w:rPr>
              <w:t>Se acceptă</w:t>
            </w:r>
          </w:p>
        </w:tc>
      </w:tr>
      <w:tr w:rsidR="00400FD5" w:rsidRPr="0003073E" w14:paraId="40BB22E2" w14:textId="77777777" w:rsidTr="00842959">
        <w:trPr>
          <w:trHeight w:val="77"/>
        </w:trPr>
        <w:tc>
          <w:tcPr>
            <w:tcW w:w="5274" w:type="dxa"/>
            <w:shd w:val="clear" w:color="auto" w:fill="FFFFFF" w:themeFill="background1"/>
          </w:tcPr>
          <w:p w14:paraId="215DF372" w14:textId="77777777" w:rsidR="00400FD5" w:rsidRPr="0003073E" w:rsidRDefault="00400FD5" w:rsidP="00842959">
            <w:pPr>
              <w:shd w:val="clear" w:color="auto" w:fill="FFFFFF" w:themeFill="background1"/>
              <w:tabs>
                <w:tab w:val="right" w:pos="426"/>
              </w:tabs>
              <w:jc w:val="both"/>
              <w:rPr>
                <w:noProof w:val="0"/>
                <w:lang w:eastAsia="ru-RU"/>
              </w:rPr>
            </w:pPr>
            <w:r w:rsidRPr="0003073E">
              <w:rPr>
                <w:noProof w:val="0"/>
                <w:lang w:eastAsia="ru-RU"/>
              </w:rPr>
              <w:t>plățile electronice</w:t>
            </w:r>
          </w:p>
        </w:tc>
        <w:tc>
          <w:tcPr>
            <w:tcW w:w="3767" w:type="dxa"/>
            <w:shd w:val="clear" w:color="auto" w:fill="FFFFFF" w:themeFill="background1"/>
          </w:tcPr>
          <w:p w14:paraId="2C5129BE" w14:textId="77777777" w:rsidR="00400FD5" w:rsidRPr="0003073E" w:rsidRDefault="00400FD5" w:rsidP="00842959">
            <w:pPr>
              <w:tabs>
                <w:tab w:val="right" w:pos="426"/>
              </w:tabs>
              <w:jc w:val="both"/>
              <w:rPr>
                <w:b/>
                <w:i/>
                <w:sz w:val="24"/>
                <w:szCs w:val="24"/>
              </w:rPr>
            </w:pPr>
            <w:r w:rsidRPr="0003073E">
              <w:rPr>
                <w:b/>
                <w:i/>
                <w:sz w:val="24"/>
                <w:szCs w:val="24"/>
              </w:rPr>
              <w:t>Se acceptă</w:t>
            </w:r>
          </w:p>
        </w:tc>
      </w:tr>
    </w:tbl>
    <w:p w14:paraId="66360F2B" w14:textId="77777777" w:rsidR="00400FD5" w:rsidRPr="0003073E" w:rsidRDefault="00400FD5" w:rsidP="00400FD5">
      <w:pPr>
        <w:numPr>
          <w:ilvl w:val="0"/>
          <w:numId w:val="18"/>
        </w:numPr>
        <w:shd w:val="clear" w:color="auto" w:fill="FFFFFF" w:themeFill="background1"/>
        <w:tabs>
          <w:tab w:val="right" w:pos="426"/>
        </w:tabs>
        <w:spacing w:before="120"/>
        <w:ind w:left="360"/>
        <w:jc w:val="both"/>
        <w:rPr>
          <w:noProof w:val="0"/>
          <w:sz w:val="20"/>
          <w:lang w:eastAsia="ru-RU"/>
        </w:rPr>
      </w:pPr>
      <w:r w:rsidRPr="0003073E">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03073E">
        <w:rPr>
          <w:b/>
          <w:i/>
          <w:noProof w:val="0"/>
          <w:u w:val="single"/>
          <w:lang w:eastAsia="ru-RU"/>
        </w:rPr>
        <w:t>nu se aplică</w:t>
      </w:r>
    </w:p>
    <w:p w14:paraId="42F0C102" w14:textId="77777777" w:rsidR="00400FD5" w:rsidRPr="0003073E" w:rsidRDefault="00400FD5" w:rsidP="00400FD5">
      <w:pPr>
        <w:pStyle w:val="4"/>
        <w:keepLines/>
        <w:numPr>
          <w:ilvl w:val="0"/>
          <w:numId w:val="18"/>
        </w:numPr>
        <w:shd w:val="clear" w:color="auto" w:fill="FFFFFF"/>
        <w:tabs>
          <w:tab w:val="right" w:pos="426"/>
        </w:tabs>
        <w:spacing w:before="120" w:after="189"/>
        <w:contextualSpacing/>
        <w:jc w:val="both"/>
        <w:rPr>
          <w:rFonts w:ascii="Times New Roman" w:hAnsi="Times New Roman"/>
          <w:bCs/>
          <w:i/>
          <w:sz w:val="22"/>
          <w:szCs w:val="22"/>
          <w:lang w:val="en-US"/>
        </w:rPr>
      </w:pPr>
      <w:r w:rsidRPr="0003073E">
        <w:t xml:space="preserve">Alte informații relevante: </w:t>
      </w:r>
    </w:p>
    <w:p w14:paraId="29294225" w14:textId="77777777" w:rsidR="00400FD5" w:rsidRPr="0003073E" w:rsidRDefault="00400FD5" w:rsidP="00400FD5">
      <w:pPr>
        <w:pStyle w:val="4"/>
        <w:keepLines/>
        <w:numPr>
          <w:ilvl w:val="0"/>
          <w:numId w:val="20"/>
        </w:numPr>
        <w:shd w:val="clear" w:color="auto" w:fill="FFFFFF"/>
        <w:tabs>
          <w:tab w:val="right" w:pos="426"/>
          <w:tab w:val="num" w:pos="1069"/>
        </w:tabs>
        <w:spacing w:before="120" w:after="189"/>
        <w:ind w:left="1069"/>
        <w:contextualSpacing/>
        <w:jc w:val="both"/>
        <w:rPr>
          <w:rFonts w:ascii="Times New Roman" w:hAnsi="Times New Roman"/>
          <w:bCs/>
          <w:i/>
          <w:sz w:val="22"/>
          <w:szCs w:val="22"/>
          <w:lang w:val="en-US"/>
        </w:rPr>
      </w:pPr>
      <w:proofErr w:type="spellStart"/>
      <w:r w:rsidRPr="0003073E">
        <w:rPr>
          <w:rStyle w:val="aff"/>
          <w:rFonts w:ascii="Times New Roman" w:hAnsi="Times New Roman"/>
          <w:b/>
          <w:i/>
          <w:color w:val="333333"/>
          <w:szCs w:val="24"/>
          <w:lang w:val="en-US"/>
        </w:rPr>
        <w:t>Declarație</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privind</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confirmarea</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identității</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beneficiarilor</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efectivi</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și</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neîncadrarea</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acestora</w:t>
      </w:r>
      <w:proofErr w:type="spellEnd"/>
      <w:r w:rsidRPr="0003073E">
        <w:rPr>
          <w:rFonts w:ascii="Times New Roman" w:hAnsi="Times New Roman"/>
          <w:b w:val="0"/>
          <w:i/>
          <w:color w:val="333333"/>
          <w:szCs w:val="24"/>
          <w:lang w:val="en-US"/>
        </w:rPr>
        <w:br/>
      </w:r>
      <w:proofErr w:type="spellStart"/>
      <w:r w:rsidRPr="0003073E">
        <w:rPr>
          <w:rStyle w:val="aff"/>
          <w:rFonts w:ascii="Times New Roman" w:hAnsi="Times New Roman"/>
          <w:b/>
          <w:i/>
          <w:color w:val="333333"/>
          <w:szCs w:val="24"/>
          <w:lang w:val="en-US"/>
        </w:rPr>
        <w:t>în</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situația</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condamnării</w:t>
      </w:r>
      <w:proofErr w:type="spellEnd"/>
      <w:r w:rsidRPr="0003073E">
        <w:rPr>
          <w:rStyle w:val="aff"/>
          <w:rFonts w:ascii="Times New Roman" w:hAnsi="Times New Roman"/>
          <w:b/>
          <w:i/>
          <w:color w:val="333333"/>
          <w:szCs w:val="24"/>
          <w:lang w:val="en-US"/>
        </w:rPr>
        <w:t> </w:t>
      </w:r>
      <w:proofErr w:type="spellStart"/>
      <w:r w:rsidRPr="0003073E">
        <w:rPr>
          <w:rStyle w:val="aff"/>
          <w:rFonts w:ascii="Times New Roman" w:hAnsi="Times New Roman"/>
          <w:b/>
          <w:i/>
          <w:color w:val="333333"/>
          <w:szCs w:val="24"/>
          <w:lang w:val="en-US"/>
        </w:rPr>
        <w:t>pentru</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participarea</w:t>
      </w:r>
      <w:proofErr w:type="spellEnd"/>
      <w:r w:rsidRPr="0003073E">
        <w:rPr>
          <w:rStyle w:val="aff"/>
          <w:rFonts w:ascii="Times New Roman" w:hAnsi="Times New Roman"/>
          <w:b/>
          <w:i/>
          <w:color w:val="333333"/>
          <w:szCs w:val="24"/>
          <w:lang w:val="en-US"/>
        </w:rPr>
        <w:t xml:space="preserve"> la </w:t>
      </w:r>
      <w:proofErr w:type="spellStart"/>
      <w:r w:rsidRPr="0003073E">
        <w:rPr>
          <w:rStyle w:val="aff"/>
          <w:rFonts w:ascii="Times New Roman" w:hAnsi="Times New Roman"/>
          <w:b/>
          <w:i/>
          <w:color w:val="333333"/>
          <w:szCs w:val="24"/>
          <w:lang w:val="en-US"/>
        </w:rPr>
        <w:t>activități</w:t>
      </w:r>
      <w:proofErr w:type="spellEnd"/>
      <w:r w:rsidRPr="0003073E">
        <w:rPr>
          <w:rStyle w:val="aff"/>
          <w:rFonts w:ascii="Times New Roman" w:hAnsi="Times New Roman"/>
          <w:b/>
          <w:i/>
          <w:color w:val="333333"/>
          <w:szCs w:val="24"/>
          <w:lang w:val="en-US"/>
        </w:rPr>
        <w:t xml:space="preserve"> ale </w:t>
      </w:r>
      <w:proofErr w:type="spellStart"/>
      <w:r w:rsidRPr="0003073E">
        <w:rPr>
          <w:rStyle w:val="aff"/>
          <w:rFonts w:ascii="Times New Roman" w:hAnsi="Times New Roman"/>
          <w:b/>
          <w:i/>
          <w:color w:val="333333"/>
          <w:szCs w:val="24"/>
          <w:lang w:val="en-US"/>
        </w:rPr>
        <w:t>unei</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organizații</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sau</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grupări</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criminale</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pentru</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corupție</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fraudă</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și</w:t>
      </w:r>
      <w:proofErr w:type="spellEnd"/>
      <w:r w:rsidRPr="0003073E">
        <w:rPr>
          <w:rStyle w:val="aff"/>
          <w:rFonts w:ascii="Times New Roman" w:hAnsi="Times New Roman"/>
          <w:b/>
          <w:i/>
          <w:color w:val="333333"/>
          <w:szCs w:val="24"/>
          <w:lang w:val="en-US"/>
        </w:rPr>
        <w:t>/</w:t>
      </w:r>
      <w:proofErr w:type="spellStart"/>
      <w:r w:rsidRPr="0003073E">
        <w:rPr>
          <w:rStyle w:val="aff"/>
          <w:rFonts w:ascii="Times New Roman" w:hAnsi="Times New Roman"/>
          <w:b/>
          <w:i/>
          <w:color w:val="333333"/>
          <w:szCs w:val="24"/>
          <w:lang w:val="en-US"/>
        </w:rPr>
        <w:t>sau</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spălare</w:t>
      </w:r>
      <w:proofErr w:type="spellEnd"/>
      <w:r w:rsidRPr="0003073E">
        <w:rPr>
          <w:rStyle w:val="aff"/>
          <w:rFonts w:ascii="Times New Roman" w:hAnsi="Times New Roman"/>
          <w:b/>
          <w:i/>
          <w:color w:val="333333"/>
          <w:szCs w:val="24"/>
          <w:lang w:val="en-US"/>
        </w:rPr>
        <w:t xml:space="preserve"> de bani</w:t>
      </w:r>
      <w:r w:rsidRPr="0003073E">
        <w:rPr>
          <w:rStyle w:val="aff"/>
          <w:rFonts w:ascii="Times New Roman" w:hAnsi="Times New Roman"/>
          <w:color w:val="333333"/>
          <w:szCs w:val="24"/>
          <w:lang w:val="en-US"/>
        </w:rPr>
        <w:t xml:space="preserve"> - </w:t>
      </w:r>
      <w:r w:rsidRPr="0003073E">
        <w:rPr>
          <w:rFonts w:ascii="Times New Roman" w:eastAsia="PMingLiU" w:hAnsi="Times New Roman"/>
          <w:b w:val="0"/>
          <w:sz w:val="22"/>
          <w:szCs w:val="22"/>
          <w:lang w:val="ro-MD" w:eastAsia="zh-CN"/>
        </w:rPr>
        <w:t xml:space="preserve">Formularului aprobat prin ordinul Ministerului Finanțelor      nr. 145 din 24 noiembrie 2020 </w:t>
      </w:r>
    </w:p>
    <w:p w14:paraId="2EDB45CE" w14:textId="77777777" w:rsidR="00400FD5" w:rsidRPr="0003073E" w:rsidRDefault="00400FD5" w:rsidP="00400FD5">
      <w:pPr>
        <w:pStyle w:val="4"/>
        <w:shd w:val="clear" w:color="auto" w:fill="FFFFFF"/>
        <w:tabs>
          <w:tab w:val="right" w:pos="426"/>
        </w:tabs>
        <w:spacing w:before="120" w:after="189"/>
        <w:contextualSpacing/>
        <w:jc w:val="both"/>
        <w:rPr>
          <w:rStyle w:val="aff"/>
          <w:rFonts w:ascii="Times New Roman" w:hAnsi="Times New Roman"/>
          <w:b/>
          <w:i/>
          <w:color w:val="333333"/>
          <w:szCs w:val="24"/>
          <w:lang w:val="en-US"/>
        </w:rPr>
      </w:pPr>
      <w:proofErr w:type="spellStart"/>
      <w:r w:rsidRPr="0003073E">
        <w:rPr>
          <w:rStyle w:val="aff"/>
          <w:rFonts w:ascii="Times New Roman" w:hAnsi="Times New Roman"/>
          <w:i/>
          <w:color w:val="333333"/>
          <w:szCs w:val="24"/>
          <w:lang w:val="en-US"/>
        </w:rPr>
        <w:t>Ofertantul</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desemnat</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câștigător</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să</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prezenta</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Declarația</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autorității</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contractante</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și</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Agenției</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Achiziții</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Publice</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în</w:t>
      </w:r>
      <w:proofErr w:type="spellEnd"/>
      <w:r w:rsidRPr="0003073E">
        <w:rPr>
          <w:rStyle w:val="aff"/>
          <w:rFonts w:ascii="Times New Roman" w:hAnsi="Times New Roman"/>
          <w:i/>
          <w:color w:val="333333"/>
          <w:szCs w:val="24"/>
          <w:lang w:val="en-US"/>
        </w:rPr>
        <w:t xml:space="preserve"> termen de 5 </w:t>
      </w:r>
      <w:proofErr w:type="spellStart"/>
      <w:r w:rsidRPr="0003073E">
        <w:rPr>
          <w:rStyle w:val="aff"/>
          <w:rFonts w:ascii="Times New Roman" w:hAnsi="Times New Roman"/>
          <w:i/>
          <w:color w:val="333333"/>
          <w:szCs w:val="24"/>
          <w:lang w:val="en-US"/>
        </w:rPr>
        <w:t>zile</w:t>
      </w:r>
      <w:proofErr w:type="spellEnd"/>
      <w:r w:rsidRPr="0003073E">
        <w:rPr>
          <w:rStyle w:val="aff"/>
          <w:rFonts w:ascii="Times New Roman" w:hAnsi="Times New Roman"/>
          <w:i/>
          <w:color w:val="333333"/>
          <w:szCs w:val="24"/>
          <w:lang w:val="en-US"/>
        </w:rPr>
        <w:t xml:space="preserve"> de la data </w:t>
      </w:r>
      <w:proofErr w:type="spellStart"/>
      <w:r w:rsidRPr="0003073E">
        <w:rPr>
          <w:rStyle w:val="aff"/>
          <w:rFonts w:ascii="Times New Roman" w:hAnsi="Times New Roman"/>
          <w:i/>
          <w:color w:val="333333"/>
          <w:szCs w:val="24"/>
          <w:lang w:val="en-US"/>
        </w:rPr>
        <w:t>comunicării</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rezultatelor</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procedurii</w:t>
      </w:r>
      <w:proofErr w:type="spellEnd"/>
      <w:r w:rsidRPr="0003073E">
        <w:rPr>
          <w:rStyle w:val="aff"/>
          <w:rFonts w:ascii="Times New Roman" w:hAnsi="Times New Roman"/>
          <w:i/>
          <w:color w:val="333333"/>
          <w:szCs w:val="24"/>
          <w:lang w:val="en-US"/>
        </w:rPr>
        <w:t xml:space="preserve"> de </w:t>
      </w:r>
      <w:proofErr w:type="spellStart"/>
      <w:r w:rsidRPr="0003073E">
        <w:rPr>
          <w:rStyle w:val="aff"/>
          <w:rFonts w:ascii="Times New Roman" w:hAnsi="Times New Roman"/>
          <w:i/>
          <w:color w:val="333333"/>
          <w:szCs w:val="24"/>
          <w:lang w:val="en-US"/>
        </w:rPr>
        <w:t>achiziție</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publică</w:t>
      </w:r>
      <w:proofErr w:type="spellEnd"/>
      <w:r w:rsidRPr="0003073E">
        <w:rPr>
          <w:rStyle w:val="aff"/>
          <w:rFonts w:ascii="Times New Roman" w:hAnsi="Times New Roman"/>
          <w:i/>
          <w:color w:val="333333"/>
          <w:szCs w:val="24"/>
          <w:lang w:val="en-US"/>
        </w:rPr>
        <w:t>.</w:t>
      </w:r>
    </w:p>
    <w:p w14:paraId="2D11CACD" w14:textId="77777777" w:rsidR="00400FD5" w:rsidRPr="0003073E" w:rsidRDefault="00400FD5" w:rsidP="00400FD5">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1E9DE195" w14:textId="77777777" w:rsidR="00400FD5" w:rsidRPr="0003073E" w:rsidRDefault="00400FD5" w:rsidP="00400FD5">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29E3D311" w14:textId="77777777" w:rsidR="00400FD5" w:rsidRPr="0003073E" w:rsidRDefault="00400FD5" w:rsidP="00400FD5">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24250706" w14:textId="77777777" w:rsidR="00400FD5" w:rsidRPr="0003073E" w:rsidRDefault="00400FD5" w:rsidP="00400FD5">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eastAsia="ru-RU"/>
        </w:rPr>
      </w:pPr>
      <w:r w:rsidRPr="0003073E">
        <w:rPr>
          <w:b/>
          <w:noProof w:val="0"/>
          <w:lang w:eastAsia="ru-RU"/>
        </w:rPr>
        <w:t xml:space="preserve">Conducătorul grupului de lucru:  </w:t>
      </w:r>
      <w:r w:rsidRPr="0003073E">
        <w:rPr>
          <w:b/>
          <w:noProof w:val="0"/>
          <w:shd w:val="clear" w:color="auto" w:fill="FFFFFF" w:themeFill="background1"/>
          <w:lang w:eastAsia="ru-RU"/>
        </w:rPr>
        <w:t xml:space="preserve">______________________________ </w:t>
      </w:r>
      <w:proofErr w:type="spellStart"/>
      <w:r w:rsidRPr="0003073E">
        <w:rPr>
          <w:b/>
          <w:noProof w:val="0"/>
          <w:shd w:val="clear" w:color="auto" w:fill="FFFFFF" w:themeFill="background1"/>
          <w:lang w:eastAsia="ru-RU"/>
        </w:rPr>
        <w:t>Tatarov</w:t>
      </w:r>
      <w:proofErr w:type="spellEnd"/>
      <w:r w:rsidRPr="0003073E">
        <w:rPr>
          <w:b/>
          <w:noProof w:val="0"/>
          <w:shd w:val="clear" w:color="auto" w:fill="FFFFFF" w:themeFill="background1"/>
          <w:lang w:eastAsia="ru-RU"/>
        </w:rPr>
        <w:t xml:space="preserve"> Simion</w:t>
      </w:r>
    </w:p>
    <w:p w14:paraId="3B8B2E79" w14:textId="77777777" w:rsidR="00400FD5" w:rsidRPr="0003073E" w:rsidRDefault="00400FD5" w:rsidP="00400FD5">
      <w:pPr>
        <w:pStyle w:val="Style3"/>
        <w:tabs>
          <w:tab w:val="left" w:pos="567"/>
        </w:tabs>
        <w:spacing w:before="0" w:beforeAutospacing="0" w:after="0"/>
        <w:ind w:left="0" w:firstLine="0"/>
        <w:rPr>
          <w:rFonts w:eastAsia="PMingLiU"/>
          <w:b w:val="0"/>
          <w:sz w:val="20"/>
          <w:szCs w:val="20"/>
          <w:lang w:val="ro-RO" w:eastAsia="zh-CN"/>
        </w:rPr>
      </w:pPr>
    </w:p>
    <w:p w14:paraId="6582A1C2" w14:textId="77777777" w:rsidR="00400FD5" w:rsidRPr="0003073E" w:rsidRDefault="00400FD5" w:rsidP="00400FD5">
      <w:pPr>
        <w:pStyle w:val="Style3"/>
        <w:tabs>
          <w:tab w:val="left" w:pos="567"/>
        </w:tabs>
        <w:spacing w:before="0" w:beforeAutospacing="0" w:after="0"/>
        <w:ind w:left="0" w:firstLine="0"/>
        <w:rPr>
          <w:rFonts w:eastAsia="PMingLiU"/>
          <w:b w:val="0"/>
          <w:sz w:val="20"/>
          <w:szCs w:val="20"/>
          <w:lang w:eastAsia="zh-CN"/>
        </w:rPr>
      </w:pPr>
    </w:p>
    <w:p w14:paraId="5F848C75" w14:textId="77777777" w:rsidR="00400FD5" w:rsidRPr="0003073E" w:rsidRDefault="00400FD5" w:rsidP="00400FD5">
      <w:pPr>
        <w:pStyle w:val="Style3"/>
        <w:tabs>
          <w:tab w:val="left" w:pos="567"/>
        </w:tabs>
        <w:spacing w:before="0" w:beforeAutospacing="0" w:after="0"/>
        <w:ind w:left="0" w:firstLine="0"/>
        <w:rPr>
          <w:rFonts w:eastAsia="PMingLiU"/>
          <w:b w:val="0"/>
          <w:sz w:val="20"/>
          <w:szCs w:val="20"/>
          <w:lang w:eastAsia="zh-CN"/>
        </w:rPr>
      </w:pPr>
    </w:p>
    <w:p w14:paraId="7B0D3D71" w14:textId="77777777" w:rsidR="00400FD5" w:rsidRPr="0003073E" w:rsidRDefault="00400FD5" w:rsidP="00400FD5">
      <w:pPr>
        <w:pStyle w:val="Style3"/>
        <w:tabs>
          <w:tab w:val="left" w:pos="567"/>
        </w:tabs>
        <w:spacing w:before="0" w:beforeAutospacing="0" w:after="0"/>
        <w:ind w:left="0" w:firstLine="0"/>
        <w:rPr>
          <w:rFonts w:eastAsia="PMingLiU"/>
          <w:b w:val="0"/>
          <w:sz w:val="20"/>
          <w:szCs w:val="20"/>
          <w:lang w:eastAsia="zh-CN"/>
        </w:rPr>
      </w:pPr>
    </w:p>
    <w:p w14:paraId="45FB0931" w14:textId="77777777" w:rsidR="00400FD5" w:rsidRPr="0003073E" w:rsidRDefault="00400FD5" w:rsidP="00400FD5">
      <w:pPr>
        <w:pStyle w:val="Style3"/>
        <w:tabs>
          <w:tab w:val="left" w:pos="567"/>
        </w:tabs>
        <w:spacing w:before="0" w:beforeAutospacing="0" w:after="0"/>
        <w:ind w:left="0" w:firstLine="0"/>
        <w:rPr>
          <w:rFonts w:eastAsia="PMingLiU"/>
          <w:b w:val="0"/>
          <w:sz w:val="20"/>
          <w:szCs w:val="20"/>
          <w:lang w:eastAsia="zh-CN"/>
        </w:rPr>
      </w:pPr>
    </w:p>
    <w:p w14:paraId="4A9C816E" w14:textId="77777777" w:rsidR="00400FD5" w:rsidRPr="0003073E" w:rsidRDefault="00400FD5" w:rsidP="00400FD5">
      <w:pPr>
        <w:pStyle w:val="Style3"/>
        <w:tabs>
          <w:tab w:val="left" w:pos="567"/>
        </w:tabs>
        <w:spacing w:before="0" w:beforeAutospacing="0" w:after="0"/>
        <w:ind w:left="0" w:firstLine="0"/>
        <w:rPr>
          <w:rFonts w:eastAsia="PMingLiU"/>
          <w:b w:val="0"/>
          <w:sz w:val="20"/>
          <w:szCs w:val="20"/>
          <w:lang w:eastAsia="zh-CN"/>
        </w:rPr>
      </w:pPr>
    </w:p>
    <w:p w14:paraId="711E30A0" w14:textId="77777777" w:rsidR="00400FD5" w:rsidRPr="0003073E" w:rsidRDefault="00400FD5" w:rsidP="00400FD5">
      <w:pPr>
        <w:pStyle w:val="Style3"/>
        <w:tabs>
          <w:tab w:val="left" w:pos="567"/>
        </w:tabs>
        <w:spacing w:before="0" w:beforeAutospacing="0" w:after="0"/>
        <w:ind w:left="0" w:firstLine="0"/>
        <w:rPr>
          <w:rFonts w:eastAsia="PMingLiU"/>
          <w:b w:val="0"/>
          <w:sz w:val="20"/>
          <w:szCs w:val="20"/>
          <w:lang w:eastAsia="zh-CN"/>
        </w:rPr>
      </w:pPr>
    </w:p>
    <w:p w14:paraId="2E3C57E5" w14:textId="77777777" w:rsidR="00400FD5" w:rsidRPr="0003073E" w:rsidRDefault="00400FD5" w:rsidP="00400FD5">
      <w:pPr>
        <w:pStyle w:val="Style3"/>
        <w:tabs>
          <w:tab w:val="left" w:pos="567"/>
        </w:tabs>
        <w:spacing w:before="0" w:beforeAutospacing="0" w:after="0"/>
        <w:ind w:left="0" w:firstLine="0"/>
        <w:rPr>
          <w:rFonts w:eastAsia="PMingLiU"/>
          <w:b w:val="0"/>
          <w:sz w:val="20"/>
          <w:szCs w:val="20"/>
          <w:lang w:eastAsia="zh-CN"/>
        </w:rPr>
      </w:pPr>
    </w:p>
    <w:p w14:paraId="5C04CA13" w14:textId="77777777" w:rsidR="00400FD5" w:rsidRPr="0003073E" w:rsidRDefault="00400FD5" w:rsidP="00400FD5">
      <w:pPr>
        <w:pStyle w:val="Style3"/>
        <w:tabs>
          <w:tab w:val="left" w:pos="567"/>
        </w:tabs>
        <w:spacing w:before="0" w:beforeAutospacing="0" w:after="0"/>
        <w:ind w:left="0" w:firstLine="0"/>
        <w:rPr>
          <w:rFonts w:eastAsia="PMingLiU"/>
          <w:b w:val="0"/>
          <w:sz w:val="20"/>
          <w:szCs w:val="20"/>
          <w:lang w:eastAsia="zh-CN"/>
        </w:rPr>
      </w:pPr>
    </w:p>
    <w:p w14:paraId="3EC92B98" w14:textId="77777777" w:rsidR="00400FD5" w:rsidRPr="0003073E" w:rsidRDefault="00400FD5" w:rsidP="00400FD5">
      <w:pPr>
        <w:pStyle w:val="Style3"/>
        <w:tabs>
          <w:tab w:val="left" w:pos="567"/>
        </w:tabs>
        <w:spacing w:before="0" w:beforeAutospacing="0" w:after="0"/>
        <w:ind w:left="0" w:firstLine="0"/>
        <w:rPr>
          <w:rFonts w:eastAsia="PMingLiU"/>
          <w:b w:val="0"/>
          <w:sz w:val="20"/>
          <w:szCs w:val="20"/>
          <w:lang w:eastAsia="zh-CN"/>
        </w:rPr>
      </w:pPr>
    </w:p>
    <w:p w14:paraId="469A4740" w14:textId="77777777" w:rsidR="00400FD5" w:rsidRPr="0003073E" w:rsidRDefault="00400FD5" w:rsidP="00400FD5">
      <w:pPr>
        <w:pStyle w:val="Style3"/>
        <w:tabs>
          <w:tab w:val="left" w:pos="567"/>
        </w:tabs>
        <w:spacing w:before="0" w:beforeAutospacing="0" w:after="0"/>
        <w:ind w:left="0" w:firstLine="0"/>
        <w:rPr>
          <w:rFonts w:eastAsia="PMingLiU"/>
          <w:b w:val="0"/>
          <w:sz w:val="20"/>
          <w:szCs w:val="20"/>
          <w:lang w:eastAsia="zh-CN"/>
        </w:rPr>
      </w:pPr>
    </w:p>
    <w:p w14:paraId="27AC44B5" w14:textId="77777777" w:rsidR="00400FD5" w:rsidRPr="0003073E" w:rsidRDefault="00400FD5" w:rsidP="00400FD5">
      <w:pPr>
        <w:pStyle w:val="Style3"/>
        <w:tabs>
          <w:tab w:val="left" w:pos="567"/>
        </w:tabs>
        <w:spacing w:before="0" w:beforeAutospacing="0" w:after="0"/>
        <w:ind w:left="0" w:firstLine="0"/>
        <w:rPr>
          <w:rFonts w:eastAsia="PMingLiU"/>
          <w:b w:val="0"/>
          <w:sz w:val="20"/>
          <w:szCs w:val="20"/>
          <w:lang w:eastAsia="zh-CN"/>
        </w:rPr>
      </w:pPr>
    </w:p>
    <w:p w14:paraId="16D4A128" w14:textId="77777777" w:rsidR="00400FD5" w:rsidRPr="0003073E" w:rsidRDefault="00400FD5" w:rsidP="00400FD5">
      <w:pPr>
        <w:pStyle w:val="Style3"/>
        <w:tabs>
          <w:tab w:val="left" w:pos="567"/>
        </w:tabs>
        <w:spacing w:before="0" w:beforeAutospacing="0" w:after="0"/>
        <w:ind w:left="0" w:firstLine="0"/>
        <w:rPr>
          <w:rFonts w:eastAsia="PMingLiU"/>
          <w:b w:val="0"/>
          <w:sz w:val="20"/>
          <w:szCs w:val="20"/>
          <w:lang w:eastAsia="zh-CN"/>
        </w:rPr>
      </w:pPr>
      <w:r w:rsidRPr="0003073E">
        <w:rPr>
          <w:rFonts w:eastAsia="PMingLiU"/>
          <w:b w:val="0"/>
          <w:sz w:val="20"/>
          <w:szCs w:val="20"/>
          <w:lang w:eastAsia="zh-CN"/>
        </w:rPr>
        <w:t xml:space="preserve">Executor: </w:t>
      </w:r>
      <w:proofErr w:type="spellStart"/>
      <w:proofErr w:type="gramStart"/>
      <w:r w:rsidRPr="0003073E">
        <w:rPr>
          <w:rFonts w:eastAsia="PMingLiU"/>
          <w:b w:val="0"/>
          <w:sz w:val="20"/>
          <w:szCs w:val="20"/>
          <w:lang w:eastAsia="zh-CN"/>
        </w:rPr>
        <w:t>O.Gutu</w:t>
      </w:r>
      <w:proofErr w:type="spellEnd"/>
      <w:proofErr w:type="gramEnd"/>
    </w:p>
    <w:p w14:paraId="7637475B" w14:textId="77777777" w:rsidR="00400FD5" w:rsidRPr="002B4A62" w:rsidRDefault="00400FD5" w:rsidP="00400FD5">
      <w:pPr>
        <w:pStyle w:val="Style3"/>
        <w:tabs>
          <w:tab w:val="left" w:pos="567"/>
        </w:tabs>
        <w:spacing w:before="0" w:beforeAutospacing="0" w:after="0"/>
        <w:ind w:left="0" w:firstLine="0"/>
        <w:rPr>
          <w:rFonts w:eastAsia="PMingLiU"/>
          <w:b w:val="0"/>
          <w:sz w:val="20"/>
          <w:szCs w:val="20"/>
          <w:lang w:eastAsia="zh-CN"/>
        </w:rPr>
      </w:pPr>
      <w:r w:rsidRPr="0003073E">
        <w:rPr>
          <w:rFonts w:eastAsia="PMingLiU"/>
          <w:b w:val="0"/>
          <w:sz w:val="20"/>
          <w:szCs w:val="20"/>
          <w:lang w:eastAsia="zh-CN"/>
        </w:rPr>
        <w:t>0254 235 00</w:t>
      </w:r>
    </w:p>
    <w:p w14:paraId="18F727A0" w14:textId="77777777" w:rsidR="009B2B42" w:rsidRDefault="009B2B42" w:rsidP="00BA7FF4">
      <w:pPr>
        <w:jc w:val="right"/>
        <w:rPr>
          <w:noProof w:val="0"/>
        </w:rPr>
      </w:pPr>
    </w:p>
    <w:p w14:paraId="12F3F65C" w14:textId="77777777" w:rsidR="00400FD5" w:rsidRDefault="00400FD5" w:rsidP="00BA7FF4">
      <w:pPr>
        <w:jc w:val="right"/>
        <w:rPr>
          <w:noProof w:val="0"/>
        </w:rPr>
      </w:pPr>
    </w:p>
    <w:p w14:paraId="6B660F75" w14:textId="77777777" w:rsidR="00400FD5" w:rsidRDefault="00400FD5" w:rsidP="00BA7FF4">
      <w:pPr>
        <w:jc w:val="right"/>
        <w:rPr>
          <w:noProof w:val="0"/>
        </w:rPr>
      </w:pPr>
    </w:p>
    <w:p w14:paraId="561DB48B" w14:textId="77777777" w:rsidR="00400FD5" w:rsidRDefault="00400FD5" w:rsidP="00BA7FF4">
      <w:pPr>
        <w:jc w:val="right"/>
        <w:rPr>
          <w:noProof w:val="0"/>
        </w:rPr>
      </w:pPr>
    </w:p>
    <w:p w14:paraId="4EFB4C6B" w14:textId="77777777" w:rsidR="00400FD5" w:rsidRDefault="00400FD5" w:rsidP="00BA7FF4">
      <w:pPr>
        <w:jc w:val="right"/>
        <w:rPr>
          <w:noProof w:val="0"/>
        </w:rPr>
      </w:pPr>
    </w:p>
    <w:p w14:paraId="00379448" w14:textId="77777777" w:rsidR="00400FD5" w:rsidRDefault="00400FD5" w:rsidP="00BA7FF4">
      <w:pPr>
        <w:jc w:val="right"/>
        <w:rPr>
          <w:noProof w:val="0"/>
        </w:rPr>
      </w:pPr>
    </w:p>
    <w:p w14:paraId="15FFE679" w14:textId="77777777" w:rsidR="009B2B42" w:rsidRDefault="009B2B42" w:rsidP="00BA7FF4">
      <w:pPr>
        <w:jc w:val="right"/>
        <w:rPr>
          <w:noProof w:val="0"/>
        </w:rPr>
      </w:pPr>
    </w:p>
    <w:p w14:paraId="5446DAE7" w14:textId="77777777" w:rsidR="009B2B42" w:rsidRDefault="009B2B42" w:rsidP="00BA7FF4">
      <w:pPr>
        <w:jc w:val="right"/>
        <w:rPr>
          <w:noProof w:val="0"/>
        </w:rPr>
      </w:pPr>
    </w:p>
    <w:p w14:paraId="28CD5BD4" w14:textId="77777777" w:rsidR="009B2B42" w:rsidRDefault="009B2B42" w:rsidP="00BA7FF4">
      <w:pPr>
        <w:jc w:val="right"/>
        <w:rPr>
          <w:noProof w:val="0"/>
        </w:rPr>
      </w:pPr>
    </w:p>
    <w:p w14:paraId="23D26147" w14:textId="77777777" w:rsidR="009B2B42" w:rsidRDefault="009B2B42" w:rsidP="00BA7FF4">
      <w:pPr>
        <w:jc w:val="right"/>
        <w:rPr>
          <w:noProof w:val="0"/>
        </w:rPr>
      </w:pPr>
    </w:p>
    <w:p w14:paraId="3B4C80F8" w14:textId="77777777" w:rsidR="009B2B42" w:rsidRDefault="009B2B42" w:rsidP="00BA7FF4">
      <w:pPr>
        <w:jc w:val="right"/>
        <w:rPr>
          <w:noProof w:val="0"/>
        </w:rPr>
      </w:pPr>
    </w:p>
    <w:p w14:paraId="73978B66" w14:textId="77777777" w:rsidR="009B2B42" w:rsidRDefault="009B2B42" w:rsidP="00BA7FF4">
      <w:pPr>
        <w:jc w:val="right"/>
        <w:rPr>
          <w:noProof w:val="0"/>
        </w:rPr>
      </w:pPr>
    </w:p>
    <w:p w14:paraId="5AF95460" w14:textId="77777777" w:rsidR="00BD3432" w:rsidRDefault="00BD3432" w:rsidP="00BA7FF4">
      <w:pPr>
        <w:jc w:val="right"/>
        <w:rPr>
          <w:noProof w:val="0"/>
        </w:rPr>
      </w:pPr>
    </w:p>
    <w:p w14:paraId="2A26E07C"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7</w:t>
      </w:r>
    </w:p>
    <w:p w14:paraId="307EC752" w14:textId="77777777" w:rsidR="003A39FA" w:rsidRPr="00FF430B" w:rsidRDefault="003A39FA" w:rsidP="003A39FA">
      <w:pPr>
        <w:jc w:val="right"/>
        <w:rPr>
          <w:noProof w:val="0"/>
        </w:rPr>
      </w:pPr>
      <w:r w:rsidRPr="00FF430B">
        <w:rPr>
          <w:noProof w:val="0"/>
        </w:rPr>
        <w:t>la Documentația standard nr.</w:t>
      </w:r>
      <w:r>
        <w:rPr>
          <w:noProof w:val="0"/>
        </w:rPr>
        <w:t>69</w:t>
      </w:r>
    </w:p>
    <w:p w14:paraId="0AB15934"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50B7CD26" w14:textId="77777777" w:rsidR="00101CBC" w:rsidRPr="003A39FA" w:rsidRDefault="00101CBC">
      <w:pPr>
        <w:pStyle w:val="Style3"/>
        <w:tabs>
          <w:tab w:val="left" w:pos="567"/>
        </w:tabs>
        <w:spacing w:before="0" w:beforeAutospacing="0" w:after="0"/>
        <w:ind w:left="0" w:firstLine="0"/>
        <w:rPr>
          <w:rFonts w:eastAsia="PMingLiU"/>
          <w:lang w:val="ro-RO" w:eastAsia="zh-CN"/>
        </w:rPr>
      </w:pPr>
    </w:p>
    <w:p w14:paraId="3645F98E"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358392C1" w14:textId="77777777" w:rsidR="00F5261B" w:rsidRPr="00FF430B" w:rsidRDefault="00F5261B" w:rsidP="00F5261B">
      <w:pPr>
        <w:pStyle w:val="a7"/>
        <w:tabs>
          <w:tab w:val="left" w:pos="567"/>
        </w:tabs>
        <w:rPr>
          <w:rFonts w:asciiTheme="majorHAnsi" w:hAnsiTheme="majorHAnsi" w:cstheme="majorHAnsi"/>
          <w:b/>
          <w:szCs w:val="24"/>
        </w:rPr>
      </w:pPr>
      <w:bookmarkStart w:id="51" w:name="_Toc449692096"/>
      <w:bookmarkEnd w:id="46"/>
    </w:p>
    <w:p w14:paraId="13A1CB9C"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410CDCD0"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257FF9CC"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w:t>
      </w:r>
      <w:proofErr w:type="spellStart"/>
      <w:r w:rsidRPr="00FF430B">
        <w:rPr>
          <w:rFonts w:ascii="Times New Roman" w:hAnsi="Times New Roman"/>
          <w:szCs w:val="24"/>
        </w:rPr>
        <w:t>şi</w:t>
      </w:r>
      <w:proofErr w:type="spellEnd"/>
      <w:r w:rsidRPr="00FF430B">
        <w:rPr>
          <w:rFonts w:ascii="Times New Roman" w:hAnsi="Times New Roman"/>
          <w:szCs w:val="24"/>
        </w:rPr>
        <w:t xml:space="preserve"> adresa completă)</w:t>
      </w:r>
    </w:p>
    <w:p w14:paraId="399EBF9B"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1A297580" w14:textId="77777777" w:rsidR="00F5261B" w:rsidRPr="00FF430B" w:rsidRDefault="00F5261B" w:rsidP="00F5261B">
      <w:pPr>
        <w:pStyle w:val="a7"/>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438D8152"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w:t>
      </w:r>
      <w:proofErr w:type="spellStart"/>
      <w:r w:rsidRPr="00FF430B">
        <w:rPr>
          <w:rFonts w:ascii="Times New Roman" w:hAnsi="Times New Roman"/>
          <w:szCs w:val="24"/>
        </w:rPr>
        <w:t>neav</w:t>
      </w:r>
      <w:r w:rsidR="009C1502" w:rsidRPr="00FF430B">
        <w:rPr>
          <w:rFonts w:ascii="Times New Roman" w:hAnsi="Times New Roman"/>
          <w:szCs w:val="24"/>
        </w:rPr>
        <w:t>î</w:t>
      </w:r>
      <w:r w:rsidRPr="00FF430B">
        <w:rPr>
          <w:rFonts w:ascii="Times New Roman" w:hAnsi="Times New Roman"/>
          <w:szCs w:val="24"/>
        </w:rPr>
        <w:t>nd</w:t>
      </w:r>
      <w:proofErr w:type="spellEnd"/>
      <w:r w:rsidRPr="00FF430B">
        <w:rPr>
          <w:rFonts w:ascii="Times New Roman" w:hAnsi="Times New Roman"/>
          <w:szCs w:val="24"/>
        </w:rPr>
        <w:t xml:space="preserve">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26A70E1E" w14:textId="77777777" w:rsidR="00E706C1" w:rsidRPr="00FF430B" w:rsidRDefault="00E706C1" w:rsidP="00F5261B">
      <w:pPr>
        <w:pStyle w:val="a7"/>
        <w:tabs>
          <w:tab w:val="left" w:pos="567"/>
        </w:tabs>
        <w:spacing w:line="360" w:lineRule="auto"/>
        <w:rPr>
          <w:rFonts w:ascii="Times New Roman" w:hAnsi="Times New Roman"/>
          <w:szCs w:val="24"/>
        </w:rPr>
      </w:pPr>
    </w:p>
    <w:p w14:paraId="71D55AE1"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10C5C9B"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72496B51"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05A6E76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6F093B1A" w14:textId="77777777" w:rsidR="00227348" w:rsidRPr="00FF430B" w:rsidRDefault="00227348" w:rsidP="00950D18">
      <w:pPr>
        <w:pStyle w:val="a7"/>
        <w:tabs>
          <w:tab w:val="left" w:pos="567"/>
        </w:tabs>
        <w:spacing w:line="360" w:lineRule="auto"/>
        <w:rPr>
          <w:rFonts w:ascii="Times New Roman" w:hAnsi="Times New Roman"/>
          <w:szCs w:val="24"/>
        </w:rPr>
      </w:pPr>
    </w:p>
    <w:p w14:paraId="502D53F9" w14:textId="77777777" w:rsidR="0033109C" w:rsidRPr="00FF430B" w:rsidRDefault="0033109C" w:rsidP="00950D18">
      <w:pPr>
        <w:pStyle w:val="a7"/>
        <w:tabs>
          <w:tab w:val="left" w:pos="567"/>
        </w:tabs>
        <w:spacing w:line="360" w:lineRule="auto"/>
        <w:rPr>
          <w:rFonts w:ascii="Times New Roman" w:hAnsi="Times New Roman"/>
          <w:szCs w:val="24"/>
        </w:rPr>
      </w:pPr>
    </w:p>
    <w:p w14:paraId="75FB574A" w14:textId="77777777" w:rsidR="00B65C93" w:rsidRPr="00FF430B" w:rsidRDefault="00B65C93" w:rsidP="00950D18">
      <w:pPr>
        <w:pStyle w:val="a7"/>
        <w:tabs>
          <w:tab w:val="left" w:pos="567"/>
        </w:tabs>
        <w:spacing w:line="360" w:lineRule="auto"/>
        <w:rPr>
          <w:rFonts w:ascii="Times New Roman" w:hAnsi="Times New Roman"/>
          <w:szCs w:val="24"/>
        </w:rPr>
      </w:pPr>
    </w:p>
    <w:p w14:paraId="465097EF" w14:textId="77777777" w:rsidR="00B65C93" w:rsidRPr="00FF430B" w:rsidRDefault="00B65C93" w:rsidP="00950D18">
      <w:pPr>
        <w:pStyle w:val="a7"/>
        <w:tabs>
          <w:tab w:val="left" w:pos="567"/>
        </w:tabs>
        <w:spacing w:line="360" w:lineRule="auto"/>
        <w:rPr>
          <w:rFonts w:ascii="Times New Roman" w:hAnsi="Times New Roman"/>
          <w:szCs w:val="24"/>
        </w:rPr>
      </w:pPr>
    </w:p>
    <w:p w14:paraId="1CE194F3" w14:textId="77777777" w:rsidR="00B65C93" w:rsidRPr="00FF430B" w:rsidRDefault="00B65C93" w:rsidP="00950D18">
      <w:pPr>
        <w:pStyle w:val="a7"/>
        <w:tabs>
          <w:tab w:val="left" w:pos="567"/>
        </w:tabs>
        <w:spacing w:line="360" w:lineRule="auto"/>
        <w:rPr>
          <w:rFonts w:ascii="Times New Roman" w:hAnsi="Times New Roman"/>
          <w:szCs w:val="24"/>
        </w:rPr>
      </w:pPr>
    </w:p>
    <w:p w14:paraId="151C020D" w14:textId="77777777" w:rsidR="00B65C93" w:rsidRPr="00FF430B" w:rsidRDefault="00B65C93" w:rsidP="00950D18">
      <w:pPr>
        <w:pStyle w:val="a7"/>
        <w:tabs>
          <w:tab w:val="left" w:pos="567"/>
        </w:tabs>
        <w:spacing w:line="360" w:lineRule="auto"/>
        <w:rPr>
          <w:rFonts w:ascii="Times New Roman" w:hAnsi="Times New Roman"/>
          <w:szCs w:val="24"/>
        </w:rPr>
      </w:pPr>
    </w:p>
    <w:p w14:paraId="6E87630B" w14:textId="77777777" w:rsidR="00B65C93" w:rsidRPr="00FF430B" w:rsidRDefault="00B65C93" w:rsidP="00950D18">
      <w:pPr>
        <w:pStyle w:val="a7"/>
        <w:tabs>
          <w:tab w:val="left" w:pos="567"/>
        </w:tabs>
        <w:spacing w:line="360" w:lineRule="auto"/>
        <w:rPr>
          <w:rFonts w:ascii="Times New Roman" w:hAnsi="Times New Roman"/>
          <w:szCs w:val="24"/>
        </w:rPr>
      </w:pPr>
    </w:p>
    <w:p w14:paraId="5AEF9149" w14:textId="77777777" w:rsidR="00B65C93" w:rsidRPr="00FF430B" w:rsidRDefault="00B65C93" w:rsidP="00950D18">
      <w:pPr>
        <w:pStyle w:val="a7"/>
        <w:tabs>
          <w:tab w:val="left" w:pos="567"/>
        </w:tabs>
        <w:spacing w:line="360" w:lineRule="auto"/>
        <w:rPr>
          <w:rFonts w:ascii="Times New Roman" w:hAnsi="Times New Roman"/>
          <w:szCs w:val="24"/>
        </w:rPr>
      </w:pPr>
    </w:p>
    <w:p w14:paraId="33A573C3" w14:textId="77777777" w:rsidR="00B65C93" w:rsidRPr="00FF430B" w:rsidRDefault="00B65C93" w:rsidP="00950D18">
      <w:pPr>
        <w:pStyle w:val="a7"/>
        <w:tabs>
          <w:tab w:val="left" w:pos="567"/>
        </w:tabs>
        <w:spacing w:line="360" w:lineRule="auto"/>
        <w:rPr>
          <w:rFonts w:ascii="Times New Roman" w:hAnsi="Times New Roman"/>
          <w:szCs w:val="24"/>
        </w:rPr>
      </w:pPr>
    </w:p>
    <w:p w14:paraId="6D56DC4D" w14:textId="77777777" w:rsidR="00B65C93" w:rsidRPr="00FF430B" w:rsidRDefault="00B65C93" w:rsidP="00950D18">
      <w:pPr>
        <w:pStyle w:val="a7"/>
        <w:tabs>
          <w:tab w:val="left" w:pos="567"/>
        </w:tabs>
        <w:spacing w:line="360" w:lineRule="auto"/>
        <w:rPr>
          <w:rFonts w:ascii="Times New Roman" w:hAnsi="Times New Roman"/>
          <w:szCs w:val="24"/>
        </w:rPr>
      </w:pPr>
    </w:p>
    <w:p w14:paraId="384E555B" w14:textId="77777777" w:rsidR="00B65C93" w:rsidRPr="00FF430B" w:rsidRDefault="00B65C93" w:rsidP="00950D18">
      <w:pPr>
        <w:pStyle w:val="a7"/>
        <w:tabs>
          <w:tab w:val="left" w:pos="567"/>
        </w:tabs>
        <w:spacing w:line="360" w:lineRule="auto"/>
        <w:rPr>
          <w:rFonts w:ascii="Times New Roman" w:hAnsi="Times New Roman"/>
          <w:szCs w:val="24"/>
        </w:rPr>
      </w:pPr>
    </w:p>
    <w:p w14:paraId="302D66BE" w14:textId="77777777" w:rsidR="00B65C93" w:rsidRDefault="00B65C93" w:rsidP="00950D18">
      <w:pPr>
        <w:pStyle w:val="a7"/>
        <w:tabs>
          <w:tab w:val="left" w:pos="567"/>
        </w:tabs>
        <w:spacing w:line="360" w:lineRule="auto"/>
        <w:rPr>
          <w:rFonts w:ascii="Times New Roman" w:hAnsi="Times New Roman"/>
          <w:szCs w:val="24"/>
        </w:rPr>
      </w:pPr>
    </w:p>
    <w:p w14:paraId="58CB42F7" w14:textId="77777777" w:rsidR="00770452" w:rsidRDefault="00770452" w:rsidP="00950D18">
      <w:pPr>
        <w:pStyle w:val="a7"/>
        <w:tabs>
          <w:tab w:val="left" w:pos="567"/>
        </w:tabs>
        <w:spacing w:line="360" w:lineRule="auto"/>
        <w:rPr>
          <w:rFonts w:ascii="Times New Roman" w:hAnsi="Times New Roman"/>
          <w:szCs w:val="24"/>
        </w:rPr>
      </w:pPr>
    </w:p>
    <w:p w14:paraId="08D4E390" w14:textId="77777777" w:rsidR="00770452" w:rsidRPr="00FF430B" w:rsidRDefault="00770452" w:rsidP="00950D18">
      <w:pPr>
        <w:pStyle w:val="a7"/>
        <w:tabs>
          <w:tab w:val="left" w:pos="567"/>
        </w:tabs>
        <w:spacing w:line="360" w:lineRule="auto"/>
        <w:rPr>
          <w:rFonts w:ascii="Times New Roman" w:hAnsi="Times New Roman"/>
          <w:szCs w:val="24"/>
        </w:rPr>
      </w:pPr>
    </w:p>
    <w:p w14:paraId="6A2AB904"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14:paraId="0408C704" w14:textId="77777777" w:rsidR="003A39FA" w:rsidRPr="00FF430B" w:rsidRDefault="003A39FA" w:rsidP="003A39FA">
      <w:pPr>
        <w:jc w:val="right"/>
        <w:rPr>
          <w:noProof w:val="0"/>
        </w:rPr>
      </w:pPr>
      <w:r w:rsidRPr="00FF430B">
        <w:rPr>
          <w:noProof w:val="0"/>
        </w:rPr>
        <w:t>la Documentația standard nr.</w:t>
      </w:r>
      <w:r>
        <w:rPr>
          <w:noProof w:val="0"/>
        </w:rPr>
        <w:t>69</w:t>
      </w:r>
    </w:p>
    <w:p w14:paraId="5FC7A1E5"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089AA5F0" w14:textId="77777777" w:rsidR="00B65C93" w:rsidRPr="00FF430B" w:rsidRDefault="00B65C93" w:rsidP="00950D18">
      <w:pPr>
        <w:pStyle w:val="a7"/>
        <w:tabs>
          <w:tab w:val="left" w:pos="567"/>
        </w:tabs>
        <w:spacing w:line="360" w:lineRule="auto"/>
        <w:rPr>
          <w:rFonts w:ascii="Times New Roman" w:hAnsi="Times New Roman"/>
          <w:szCs w:val="24"/>
        </w:rPr>
      </w:pPr>
    </w:p>
    <w:p w14:paraId="2FDC9033" w14:textId="77777777" w:rsidR="00BE49DD" w:rsidRPr="00FF430B" w:rsidRDefault="00BE49DD" w:rsidP="00950D18">
      <w:pPr>
        <w:pStyle w:val="a7"/>
        <w:tabs>
          <w:tab w:val="left" w:pos="567"/>
        </w:tabs>
        <w:spacing w:line="360" w:lineRule="auto"/>
        <w:rPr>
          <w:rFonts w:ascii="Times New Roman" w:hAnsi="Times New Roman"/>
          <w:szCs w:val="24"/>
        </w:rPr>
      </w:pPr>
    </w:p>
    <w:p w14:paraId="3B94CE38"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56B7FE14"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6B9B26E5" w14:textId="77777777" w:rsidR="00BB1EC7" w:rsidRPr="00FF430B" w:rsidRDefault="00BB1EC7" w:rsidP="00950D18">
      <w:pPr>
        <w:pStyle w:val="a7"/>
        <w:tabs>
          <w:tab w:val="left" w:pos="567"/>
        </w:tabs>
        <w:spacing w:line="360" w:lineRule="auto"/>
        <w:rPr>
          <w:rFonts w:ascii="Times New Roman" w:hAnsi="Times New Roman"/>
          <w:szCs w:val="24"/>
        </w:rPr>
      </w:pPr>
    </w:p>
    <w:p w14:paraId="3A301308"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007556A2" w:rsidRPr="00FF430B">
        <w:rPr>
          <w:rFonts w:ascii="Times New Roman" w:hAnsi="Times New Roman"/>
          <w:sz w:val="20"/>
        </w:rPr>
        <w:t xml:space="preserve"> </w:t>
      </w:r>
      <w:r w:rsidRPr="00FF430B">
        <w:rPr>
          <w:rFonts w:ascii="Times New Roman" w:hAnsi="Times New Roman"/>
          <w:sz w:val="20"/>
        </w:rPr>
        <w:t>(</w:t>
      </w:r>
      <w:r w:rsidRPr="00FF430B">
        <w:rPr>
          <w:rFonts w:ascii="Times New Roman" w:hAnsi="Times New Roman"/>
          <w:i/>
          <w:sz w:val="20"/>
        </w:rPr>
        <w:t xml:space="preserve">denumirea </w:t>
      </w:r>
      <w:proofErr w:type="spellStart"/>
      <w:r w:rsidRPr="00FF430B">
        <w:rPr>
          <w:rFonts w:ascii="Times New Roman" w:hAnsi="Times New Roman"/>
          <w:i/>
          <w:sz w:val="20"/>
        </w:rPr>
        <w:t>autorităţii</w:t>
      </w:r>
      <w:proofErr w:type="spellEnd"/>
      <w:r w:rsidRPr="00FF430B">
        <w:rPr>
          <w:rFonts w:ascii="Times New Roman" w:hAnsi="Times New Roman"/>
          <w:i/>
          <w:sz w:val="20"/>
        </w:rPr>
        <w:t xml:space="preserve"> contractante </w:t>
      </w:r>
      <w:proofErr w:type="spellStart"/>
      <w:r w:rsidRPr="00FF430B">
        <w:rPr>
          <w:rFonts w:ascii="Times New Roman" w:hAnsi="Times New Roman"/>
          <w:i/>
          <w:sz w:val="20"/>
        </w:rPr>
        <w:t>şi</w:t>
      </w:r>
      <w:proofErr w:type="spellEnd"/>
      <w:r w:rsidRPr="00FF430B">
        <w:rPr>
          <w:rFonts w:ascii="Times New Roman" w:hAnsi="Times New Roman"/>
          <w:i/>
          <w:sz w:val="20"/>
        </w:rPr>
        <w:t xml:space="preserve"> adresa completă</w:t>
      </w:r>
      <w:r w:rsidRPr="00FF430B">
        <w:rPr>
          <w:rFonts w:ascii="Times New Roman" w:hAnsi="Times New Roman"/>
          <w:sz w:val="20"/>
        </w:rPr>
        <w:t>)</w:t>
      </w:r>
    </w:p>
    <w:p w14:paraId="6156ECDA"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EC943F4"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6A40E2E5" w14:textId="77777777" w:rsidR="00211C74" w:rsidRPr="00FF430B" w:rsidRDefault="00211C74" w:rsidP="00211C74">
      <w:pPr>
        <w:pStyle w:val="a7"/>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564D63AD" w14:textId="77777777" w:rsidR="00BB1EC7" w:rsidRPr="00FF430B" w:rsidRDefault="00BB1EC7" w:rsidP="00950D18">
      <w:pPr>
        <w:pStyle w:val="a7"/>
        <w:tabs>
          <w:tab w:val="left" w:pos="567"/>
        </w:tabs>
        <w:spacing w:line="360" w:lineRule="auto"/>
        <w:rPr>
          <w:rFonts w:ascii="Times New Roman" w:hAnsi="Times New Roman"/>
          <w:szCs w:val="24"/>
        </w:rPr>
      </w:pPr>
    </w:p>
    <w:p w14:paraId="71F5C0AE"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BEDD56F"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6E21F7D6" w14:textId="77777777" w:rsidR="00BB1EC7" w:rsidRPr="00FF430B" w:rsidRDefault="00BB1EC7" w:rsidP="00950D18">
      <w:pPr>
        <w:pStyle w:val="a7"/>
        <w:tabs>
          <w:tab w:val="left" w:pos="567"/>
        </w:tabs>
        <w:spacing w:line="360" w:lineRule="auto"/>
        <w:rPr>
          <w:rFonts w:ascii="Times New Roman" w:hAnsi="Times New Roman"/>
          <w:szCs w:val="24"/>
        </w:rPr>
      </w:pPr>
    </w:p>
    <w:p w14:paraId="282DB7F7" w14:textId="77777777" w:rsidR="00BB1EC7" w:rsidRPr="00FF430B" w:rsidRDefault="00BB1EC7" w:rsidP="00950D18">
      <w:pPr>
        <w:pStyle w:val="a7"/>
        <w:tabs>
          <w:tab w:val="left" w:pos="567"/>
        </w:tabs>
        <w:spacing w:line="360" w:lineRule="auto"/>
        <w:rPr>
          <w:rFonts w:ascii="Times New Roman" w:hAnsi="Times New Roman"/>
          <w:szCs w:val="24"/>
        </w:rPr>
      </w:pPr>
    </w:p>
    <w:p w14:paraId="7CF755DE" w14:textId="77777777" w:rsidR="00BB1EC7" w:rsidRPr="00FF430B" w:rsidRDefault="00BB1EC7" w:rsidP="00950D18">
      <w:pPr>
        <w:pStyle w:val="a7"/>
        <w:tabs>
          <w:tab w:val="left" w:pos="567"/>
        </w:tabs>
        <w:spacing w:line="360" w:lineRule="auto"/>
        <w:rPr>
          <w:rFonts w:ascii="Times New Roman" w:hAnsi="Times New Roman"/>
          <w:szCs w:val="24"/>
        </w:rPr>
      </w:pPr>
    </w:p>
    <w:p w14:paraId="37A62F5E" w14:textId="77777777" w:rsidR="00BB1EC7" w:rsidRPr="00FF430B" w:rsidRDefault="00BB1EC7" w:rsidP="00950D18">
      <w:pPr>
        <w:pStyle w:val="a7"/>
        <w:tabs>
          <w:tab w:val="left" w:pos="567"/>
        </w:tabs>
        <w:spacing w:line="360" w:lineRule="auto"/>
        <w:rPr>
          <w:rFonts w:ascii="Times New Roman" w:hAnsi="Times New Roman"/>
          <w:szCs w:val="24"/>
        </w:rPr>
      </w:pPr>
    </w:p>
    <w:p w14:paraId="7D73FD97" w14:textId="77777777" w:rsidR="00BE49DD" w:rsidRPr="00FF430B" w:rsidRDefault="00BE49DD" w:rsidP="00950D18">
      <w:pPr>
        <w:pStyle w:val="a7"/>
        <w:tabs>
          <w:tab w:val="left" w:pos="567"/>
        </w:tabs>
        <w:spacing w:line="360" w:lineRule="auto"/>
        <w:rPr>
          <w:rFonts w:ascii="Times New Roman" w:hAnsi="Times New Roman"/>
          <w:szCs w:val="24"/>
        </w:rPr>
      </w:pPr>
    </w:p>
    <w:p w14:paraId="65D47EE4" w14:textId="77777777" w:rsidR="00BE49DD" w:rsidRPr="00FF430B" w:rsidRDefault="00BE49DD" w:rsidP="00950D18">
      <w:pPr>
        <w:pStyle w:val="a7"/>
        <w:tabs>
          <w:tab w:val="left" w:pos="567"/>
        </w:tabs>
        <w:spacing w:line="360" w:lineRule="auto"/>
        <w:rPr>
          <w:rFonts w:ascii="Times New Roman" w:hAnsi="Times New Roman"/>
          <w:szCs w:val="24"/>
        </w:rPr>
      </w:pPr>
    </w:p>
    <w:p w14:paraId="2414E68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50DD23AF"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4EAECB76"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22C0545F"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47718692" w14:textId="77777777" w:rsidR="00BE49DD" w:rsidRPr="00FF430B" w:rsidRDefault="00BE49DD" w:rsidP="00950D18">
      <w:pPr>
        <w:pStyle w:val="a7"/>
        <w:tabs>
          <w:tab w:val="left" w:pos="567"/>
        </w:tabs>
        <w:spacing w:line="360" w:lineRule="auto"/>
        <w:rPr>
          <w:rFonts w:ascii="Times New Roman" w:hAnsi="Times New Roman"/>
          <w:szCs w:val="24"/>
        </w:rPr>
      </w:pPr>
    </w:p>
    <w:p w14:paraId="69446282" w14:textId="77777777" w:rsidR="00BE49DD" w:rsidRPr="00FF430B" w:rsidRDefault="00BE49DD" w:rsidP="00950D18">
      <w:pPr>
        <w:pStyle w:val="a7"/>
        <w:tabs>
          <w:tab w:val="left" w:pos="567"/>
        </w:tabs>
        <w:spacing w:line="360" w:lineRule="auto"/>
        <w:rPr>
          <w:rFonts w:ascii="Times New Roman" w:hAnsi="Times New Roman"/>
          <w:szCs w:val="24"/>
        </w:rPr>
      </w:pPr>
    </w:p>
    <w:p w14:paraId="7F83FC66" w14:textId="77777777" w:rsidR="00BE49DD" w:rsidRPr="00FF430B" w:rsidRDefault="00BE49DD" w:rsidP="00950D18">
      <w:pPr>
        <w:pStyle w:val="a7"/>
        <w:tabs>
          <w:tab w:val="left" w:pos="567"/>
        </w:tabs>
        <w:spacing w:line="360" w:lineRule="auto"/>
        <w:rPr>
          <w:rFonts w:ascii="Times New Roman" w:hAnsi="Times New Roman"/>
          <w:szCs w:val="24"/>
        </w:rPr>
      </w:pPr>
    </w:p>
    <w:p w14:paraId="0576D9D5" w14:textId="77777777" w:rsidR="00BE49DD" w:rsidRPr="00FF430B" w:rsidRDefault="00BE49DD" w:rsidP="00950D18">
      <w:pPr>
        <w:pStyle w:val="a7"/>
        <w:tabs>
          <w:tab w:val="left" w:pos="567"/>
        </w:tabs>
        <w:spacing w:line="360" w:lineRule="auto"/>
        <w:rPr>
          <w:rFonts w:ascii="Times New Roman" w:hAnsi="Times New Roman"/>
          <w:szCs w:val="24"/>
        </w:rPr>
      </w:pPr>
    </w:p>
    <w:p w14:paraId="3B8F6EC3" w14:textId="77777777" w:rsidR="00BE49DD" w:rsidRPr="00FF430B" w:rsidRDefault="00BE49DD" w:rsidP="00950D18">
      <w:pPr>
        <w:pStyle w:val="a7"/>
        <w:tabs>
          <w:tab w:val="left" w:pos="567"/>
        </w:tabs>
        <w:spacing w:line="360" w:lineRule="auto"/>
        <w:rPr>
          <w:rFonts w:ascii="Times New Roman" w:hAnsi="Times New Roman"/>
          <w:szCs w:val="24"/>
        </w:rPr>
      </w:pPr>
    </w:p>
    <w:p w14:paraId="0898F307" w14:textId="77777777" w:rsidR="00BE49DD" w:rsidRPr="00FF430B" w:rsidRDefault="00BE49DD" w:rsidP="00950D18">
      <w:pPr>
        <w:pStyle w:val="a7"/>
        <w:tabs>
          <w:tab w:val="left" w:pos="567"/>
        </w:tabs>
        <w:spacing w:line="360" w:lineRule="auto"/>
        <w:rPr>
          <w:rFonts w:ascii="Times New Roman" w:hAnsi="Times New Roman"/>
          <w:szCs w:val="24"/>
        </w:rPr>
      </w:pPr>
    </w:p>
    <w:p w14:paraId="6EB01241" w14:textId="77777777" w:rsidR="00BE49DD" w:rsidRPr="00FF430B" w:rsidRDefault="00BE49DD" w:rsidP="00950D18">
      <w:pPr>
        <w:pStyle w:val="a7"/>
        <w:tabs>
          <w:tab w:val="left" w:pos="567"/>
        </w:tabs>
        <w:spacing w:line="360" w:lineRule="auto"/>
        <w:rPr>
          <w:rFonts w:ascii="Times New Roman" w:hAnsi="Times New Roman"/>
          <w:szCs w:val="24"/>
        </w:rPr>
      </w:pPr>
    </w:p>
    <w:p w14:paraId="73B94916" w14:textId="77777777" w:rsidR="00BE49DD" w:rsidRPr="00FF430B" w:rsidRDefault="00BE49DD" w:rsidP="00950D18">
      <w:pPr>
        <w:pStyle w:val="a7"/>
        <w:tabs>
          <w:tab w:val="left" w:pos="567"/>
        </w:tabs>
        <w:spacing w:line="360" w:lineRule="auto"/>
        <w:rPr>
          <w:rFonts w:ascii="Times New Roman" w:hAnsi="Times New Roman"/>
          <w:szCs w:val="24"/>
        </w:rPr>
      </w:pPr>
    </w:p>
    <w:p w14:paraId="2635CC67" w14:textId="77777777" w:rsidR="00BE49DD" w:rsidRPr="00FF430B" w:rsidRDefault="00BE49DD" w:rsidP="00950D18">
      <w:pPr>
        <w:pStyle w:val="a7"/>
        <w:tabs>
          <w:tab w:val="left" w:pos="567"/>
        </w:tabs>
        <w:spacing w:line="360" w:lineRule="auto"/>
        <w:rPr>
          <w:rFonts w:ascii="Times New Roman" w:hAnsi="Times New Roman"/>
          <w:szCs w:val="24"/>
        </w:rPr>
      </w:pPr>
    </w:p>
    <w:p w14:paraId="78EF452F" w14:textId="77777777" w:rsidR="00BE49DD" w:rsidRPr="00FF430B" w:rsidRDefault="00BE49DD" w:rsidP="00950D18">
      <w:pPr>
        <w:pStyle w:val="a7"/>
        <w:tabs>
          <w:tab w:val="left" w:pos="567"/>
        </w:tabs>
        <w:spacing w:line="360" w:lineRule="auto"/>
        <w:rPr>
          <w:rFonts w:ascii="Times New Roman" w:hAnsi="Times New Roman"/>
          <w:szCs w:val="24"/>
        </w:rPr>
      </w:pPr>
    </w:p>
    <w:p w14:paraId="0E3E1E01" w14:textId="77777777"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0011BEA5" w14:textId="77777777" w:rsidR="003A39FA" w:rsidRPr="00FF430B" w:rsidRDefault="003A39FA" w:rsidP="003A39FA">
      <w:pPr>
        <w:jc w:val="right"/>
        <w:rPr>
          <w:noProof w:val="0"/>
        </w:rPr>
      </w:pPr>
      <w:r w:rsidRPr="00FF430B">
        <w:rPr>
          <w:noProof w:val="0"/>
        </w:rPr>
        <w:t>la Documentația standard nr.</w:t>
      </w:r>
      <w:r>
        <w:rPr>
          <w:noProof w:val="0"/>
        </w:rPr>
        <w:t>69</w:t>
      </w:r>
    </w:p>
    <w:p w14:paraId="43CB6ED9"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6E68496E" w14:textId="77777777" w:rsidR="00BB1EC7" w:rsidRPr="00FF430B" w:rsidRDefault="00BB1EC7" w:rsidP="00950D18">
      <w:pPr>
        <w:pStyle w:val="a7"/>
        <w:tabs>
          <w:tab w:val="left" w:pos="567"/>
        </w:tabs>
        <w:spacing w:line="360" w:lineRule="auto"/>
        <w:rPr>
          <w:rFonts w:ascii="Times New Roman" w:hAnsi="Times New Roman"/>
          <w:szCs w:val="24"/>
        </w:rPr>
      </w:pPr>
    </w:p>
    <w:bookmarkEnd w:id="51"/>
    <w:p w14:paraId="31D5FD31" w14:textId="77777777" w:rsidR="00AA1372" w:rsidRPr="00FF430B" w:rsidRDefault="00AA1372" w:rsidP="00950D18">
      <w:pPr>
        <w:pStyle w:val="a7"/>
        <w:tabs>
          <w:tab w:val="left" w:pos="567"/>
        </w:tabs>
        <w:rPr>
          <w:rFonts w:ascii="Times New Roman" w:hAnsi="Times New Roman"/>
          <w:b/>
          <w:szCs w:val="24"/>
        </w:rPr>
      </w:pPr>
    </w:p>
    <w:p w14:paraId="795F20EE"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517F4C6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1BA24A9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3C14F194" w14:textId="77777777" w:rsidR="00AA1372" w:rsidRPr="00FF430B" w:rsidRDefault="00AA1372" w:rsidP="00950D18">
      <w:pPr>
        <w:pStyle w:val="a7"/>
        <w:tabs>
          <w:tab w:val="left" w:pos="567"/>
        </w:tabs>
        <w:rPr>
          <w:rFonts w:ascii="Times New Roman" w:hAnsi="Times New Roman"/>
          <w:b/>
          <w:szCs w:val="24"/>
        </w:rPr>
      </w:pPr>
    </w:p>
    <w:p w14:paraId="0A84895E"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1996A36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pentru participare cu ofertă la procedura de atribuire 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w:t>
      </w:r>
    </w:p>
    <w:p w14:paraId="43069DF9" w14:textId="77777777" w:rsidR="00AA1372" w:rsidRPr="00FF430B" w:rsidRDefault="00AA1372" w:rsidP="00950D18">
      <w:pPr>
        <w:pStyle w:val="a7"/>
        <w:tabs>
          <w:tab w:val="left" w:pos="567"/>
        </w:tabs>
        <w:rPr>
          <w:rFonts w:ascii="Times New Roman" w:hAnsi="Times New Roman"/>
          <w:szCs w:val="24"/>
        </w:rPr>
      </w:pPr>
    </w:p>
    <w:p w14:paraId="6FE73C36" w14:textId="77777777" w:rsidR="00AA1372" w:rsidRPr="00FF430B" w:rsidRDefault="00AA1372" w:rsidP="00950D18">
      <w:pPr>
        <w:pStyle w:val="a7"/>
        <w:tabs>
          <w:tab w:val="left" w:pos="567"/>
        </w:tabs>
        <w:rPr>
          <w:rFonts w:ascii="Times New Roman" w:hAnsi="Times New Roman"/>
          <w:szCs w:val="24"/>
        </w:rPr>
      </w:pPr>
    </w:p>
    <w:p w14:paraId="14FDCCE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67AA289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w:t>
      </w:r>
      <w:proofErr w:type="spellStart"/>
      <w:r w:rsidRPr="00FF430B">
        <w:rPr>
          <w:rFonts w:ascii="Times New Roman" w:hAnsi="Times New Roman"/>
          <w:szCs w:val="24"/>
        </w:rPr>
        <w:t>şi</w:t>
      </w:r>
      <w:proofErr w:type="spellEnd"/>
      <w:r w:rsidRPr="00FF430B">
        <w:rPr>
          <w:rFonts w:ascii="Times New Roman" w:hAnsi="Times New Roman"/>
          <w:szCs w:val="24"/>
        </w:rPr>
        <w:t xml:space="preserve"> adresa completă)</w:t>
      </w:r>
    </w:p>
    <w:p w14:paraId="05E4C41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4434A8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148FAC7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w:t>
      </w:r>
    </w:p>
    <w:p w14:paraId="66D6F46A"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5F6B7B65"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3969B95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27F73A49"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5283BE89"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w:t>
      </w:r>
      <w:proofErr w:type="spellStart"/>
      <w:r w:rsidRPr="00FF430B">
        <w:rPr>
          <w:rFonts w:ascii="Times New Roman" w:hAnsi="Times New Roman"/>
          <w:szCs w:val="24"/>
        </w:rPr>
        <w:t>faţă</w:t>
      </w:r>
      <w:proofErr w:type="spellEnd"/>
      <w:r w:rsidRPr="00FF430B">
        <w:rPr>
          <w:rFonts w:ascii="Times New Roman" w:hAnsi="Times New Roman"/>
          <w:szCs w:val="24"/>
        </w:rPr>
        <w:t xml:space="preserve"> de ___________________________________________________________ să </w:t>
      </w:r>
    </w:p>
    <w:p w14:paraId="23317A9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w:t>
      </w:r>
      <w:r w:rsidR="00A75527" w:rsidRPr="00FF430B">
        <w:rPr>
          <w:rFonts w:ascii="Times New Roman" w:hAnsi="Times New Roman"/>
          <w:szCs w:val="24"/>
        </w:rPr>
        <w:t>)</w:t>
      </w:r>
    </w:p>
    <w:p w14:paraId="3C37DCA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plătim suma de__________________________________________, la prima sa cerere scrisă </w:t>
      </w:r>
      <w:proofErr w:type="spellStart"/>
      <w:r w:rsidRPr="00FF430B">
        <w:rPr>
          <w:rFonts w:ascii="Times New Roman" w:hAnsi="Times New Roman"/>
          <w:szCs w:val="24"/>
        </w:rPr>
        <w:t>şi</w:t>
      </w:r>
      <w:proofErr w:type="spellEnd"/>
      <w:r w:rsidRPr="00FF430B">
        <w:rPr>
          <w:rFonts w:ascii="Times New Roman" w:hAnsi="Times New Roman"/>
          <w:szCs w:val="24"/>
        </w:rPr>
        <w:t xml:space="preserve">                                                                                    (suma în litere </w:t>
      </w:r>
      <w:proofErr w:type="spellStart"/>
      <w:r w:rsidRPr="00FF430B">
        <w:rPr>
          <w:rFonts w:ascii="Times New Roman" w:hAnsi="Times New Roman"/>
          <w:szCs w:val="24"/>
        </w:rPr>
        <w:t>şi</w:t>
      </w:r>
      <w:proofErr w:type="spellEnd"/>
      <w:r w:rsidRPr="00FF430B">
        <w:rPr>
          <w:rFonts w:ascii="Times New Roman" w:hAnsi="Times New Roman"/>
          <w:szCs w:val="24"/>
        </w:rPr>
        <w:t xml:space="preserve"> în cifre)</w:t>
      </w:r>
    </w:p>
    <w:p w14:paraId="4617B8B2"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171564F3"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 xml:space="preserve">fără ca acesta să aibă </w:t>
      </w:r>
      <w:proofErr w:type="spellStart"/>
      <w:r w:rsidRPr="00FF430B">
        <w:rPr>
          <w:rFonts w:ascii="Times New Roman" w:hAnsi="Times New Roman"/>
          <w:szCs w:val="24"/>
        </w:rPr>
        <w:t>obligaţia</w:t>
      </w:r>
      <w:proofErr w:type="spellEnd"/>
      <w:r w:rsidRPr="00FF430B">
        <w:rPr>
          <w:rFonts w:ascii="Times New Roman" w:hAnsi="Times New Roman"/>
          <w:szCs w:val="24"/>
        </w:rPr>
        <w:t xml:space="preserve"> de a-</w:t>
      </w:r>
      <w:proofErr w:type="spellStart"/>
      <w:r w:rsidRPr="00FF430B">
        <w:rPr>
          <w:rFonts w:ascii="Times New Roman" w:hAnsi="Times New Roman"/>
          <w:szCs w:val="24"/>
        </w:rPr>
        <w:t>şi</w:t>
      </w:r>
      <w:proofErr w:type="spellEnd"/>
      <w:r w:rsidRPr="00FF430B">
        <w:rPr>
          <w:rFonts w:ascii="Times New Roman" w:hAnsi="Times New Roman"/>
          <w:szCs w:val="24"/>
        </w:rPr>
        <w:t xml:space="preserve"> motiva cererea respectivă, cu </w:t>
      </w:r>
      <w:proofErr w:type="spellStart"/>
      <w:r w:rsidRPr="00FF430B">
        <w:rPr>
          <w:rFonts w:ascii="Times New Roman" w:hAnsi="Times New Roman"/>
          <w:szCs w:val="24"/>
        </w:rPr>
        <w:t>condiţia</w:t>
      </w:r>
      <w:proofErr w:type="spellEnd"/>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datorată ei este din cauza </w:t>
      </w:r>
      <w:proofErr w:type="spellStart"/>
      <w:r w:rsidRPr="00FF430B">
        <w:rPr>
          <w:rFonts w:ascii="Times New Roman" w:hAnsi="Times New Roman"/>
          <w:szCs w:val="24"/>
        </w:rPr>
        <w:t>existenţei</w:t>
      </w:r>
      <w:proofErr w:type="spellEnd"/>
      <w:r w:rsidRPr="00FF430B">
        <w:rPr>
          <w:rFonts w:ascii="Times New Roman" w:hAnsi="Times New Roman"/>
          <w:szCs w:val="24"/>
        </w:rPr>
        <w:t xml:space="preserve"> uneia sau mai multora dintre </w:t>
      </w:r>
      <w:proofErr w:type="spellStart"/>
      <w:r w:rsidRPr="00FF430B">
        <w:rPr>
          <w:rFonts w:ascii="Times New Roman" w:hAnsi="Times New Roman"/>
          <w:szCs w:val="24"/>
        </w:rPr>
        <w:t>situaţiile</w:t>
      </w:r>
      <w:proofErr w:type="spellEnd"/>
      <w:r w:rsidRPr="00FF430B">
        <w:rPr>
          <w:rFonts w:ascii="Times New Roman" w:hAnsi="Times New Roman"/>
          <w:szCs w:val="24"/>
        </w:rPr>
        <w:t xml:space="preserve"> următoare:</w:t>
      </w:r>
    </w:p>
    <w:p w14:paraId="2ACE816A"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4F478FC1"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762CD90" w14:textId="77777777" w:rsidR="00AA1372" w:rsidRPr="00FF430B" w:rsidRDefault="00A227F2" w:rsidP="00950D18">
      <w:pPr>
        <w:pStyle w:val="a7"/>
        <w:tabs>
          <w:tab w:val="left" w:pos="567"/>
        </w:tabs>
        <w:ind w:hanging="349"/>
        <w:rPr>
          <w:rFonts w:ascii="Times New Roman" w:hAnsi="Times New Roman"/>
          <w:szCs w:val="24"/>
        </w:rPr>
      </w:pPr>
      <w:proofErr w:type="spellStart"/>
      <w:r w:rsidRPr="00FF430B">
        <w:rPr>
          <w:rFonts w:ascii="Times New Roman" w:hAnsi="Times New Roman"/>
          <w:szCs w:val="24"/>
        </w:rPr>
        <w:t>îşi</w:t>
      </w:r>
      <w:proofErr w:type="spellEnd"/>
      <w:r w:rsidRPr="00FF430B">
        <w:rPr>
          <w:rFonts w:ascii="Times New Roman" w:hAnsi="Times New Roman"/>
          <w:szCs w:val="24"/>
        </w:rPr>
        <w:t xml:space="preserve">  retrage sau modifică oferta în perioada de  valabilitate a acesteia;</w:t>
      </w:r>
    </w:p>
    <w:p w14:paraId="7474B6BF"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xml:space="preserve">, </w:t>
      </w:r>
      <w:proofErr w:type="spellStart"/>
      <w:r w:rsidRPr="00FF430B">
        <w:rPr>
          <w:rFonts w:ascii="Times New Roman" w:hAnsi="Times New Roman"/>
          <w:szCs w:val="24"/>
        </w:rPr>
        <w:t>începînd</w:t>
      </w:r>
      <w:proofErr w:type="spellEnd"/>
      <w:r w:rsidRPr="00FF430B">
        <w:rPr>
          <w:rFonts w:ascii="Times New Roman" w:hAnsi="Times New Roman"/>
          <w:szCs w:val="24"/>
        </w:rPr>
        <w:t xml:space="preserve">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 xml:space="preserve">și rămâne obligatorie </w:t>
      </w:r>
      <w:proofErr w:type="spellStart"/>
      <w:r w:rsidRPr="00FF430B">
        <w:rPr>
          <w:rFonts w:ascii="Times New Roman" w:hAnsi="Times New Roman"/>
          <w:szCs w:val="24"/>
        </w:rPr>
        <w:t>şi</w:t>
      </w:r>
      <w:proofErr w:type="spellEnd"/>
      <w:r w:rsidRPr="00FF430B">
        <w:rPr>
          <w:rFonts w:ascii="Times New Roman" w:hAnsi="Times New Roman"/>
          <w:szCs w:val="24"/>
        </w:rPr>
        <w:t xml:space="preserve"> poate fi acceptată în orice moment până la expirarea acestei perioade;</w:t>
      </w:r>
    </w:p>
    <w:p w14:paraId="3C93A863"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ofertantul _______________________________________</w:t>
      </w:r>
    </w:p>
    <w:p w14:paraId="07AFA021"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779ED45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nu a constituit </w:t>
      </w:r>
      <w:proofErr w:type="spellStart"/>
      <w:r w:rsidRPr="00FF430B">
        <w:rPr>
          <w:rFonts w:ascii="Times New Roman" w:hAnsi="Times New Roman"/>
          <w:szCs w:val="24"/>
        </w:rPr>
        <w:t>garanţia</w:t>
      </w:r>
      <w:proofErr w:type="spellEnd"/>
      <w:r w:rsidRPr="00FF430B">
        <w:rPr>
          <w:rFonts w:ascii="Times New Roman" w:hAnsi="Times New Roman"/>
          <w:szCs w:val="24"/>
        </w:rPr>
        <w:t xml:space="preserve"> de bună execuție;</w:t>
      </w:r>
    </w:p>
    <w:p w14:paraId="23463E2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ofertantul _______________________________________</w:t>
      </w:r>
    </w:p>
    <w:p w14:paraId="58CBC2A0"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BF64726"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 de lucrări;</w:t>
      </w:r>
    </w:p>
    <w:p w14:paraId="52143A2C" w14:textId="77777777" w:rsidR="00AA1372" w:rsidRPr="00FF430B" w:rsidRDefault="00AA1372" w:rsidP="00950D18">
      <w:pPr>
        <w:pStyle w:val="a7"/>
        <w:tabs>
          <w:tab w:val="left" w:pos="567"/>
        </w:tabs>
        <w:ind w:hanging="502"/>
        <w:rPr>
          <w:rFonts w:ascii="Times New Roman" w:hAnsi="Times New Roman"/>
          <w:szCs w:val="24"/>
        </w:rPr>
      </w:pPr>
    </w:p>
    <w:p w14:paraId="6D087AC1"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 xml:space="preserve">Nu se execută vreo </w:t>
      </w:r>
      <w:proofErr w:type="spellStart"/>
      <w:r w:rsidRPr="00FF430B">
        <w:rPr>
          <w:rFonts w:ascii="Times New Roman" w:hAnsi="Times New Roman"/>
          <w:szCs w:val="24"/>
        </w:rPr>
        <w:t>condiţie</w:t>
      </w:r>
      <w:proofErr w:type="spellEnd"/>
      <w:r w:rsidRPr="00FF430B">
        <w:rPr>
          <w:rFonts w:ascii="Times New Roman" w:hAnsi="Times New Roman"/>
          <w:szCs w:val="24"/>
        </w:rPr>
        <w:t xml:space="preserve">, specificată în </w:t>
      </w:r>
      <w:proofErr w:type="spellStart"/>
      <w:r w:rsidRPr="00FF430B">
        <w:rPr>
          <w:rFonts w:ascii="Times New Roman" w:hAnsi="Times New Roman"/>
          <w:szCs w:val="24"/>
        </w:rPr>
        <w:t>documen</w:t>
      </w:r>
      <w:r w:rsidR="008726D2" w:rsidRPr="00FF430B">
        <w:rPr>
          <w:rFonts w:ascii="Times New Roman" w:hAnsi="Times New Roman"/>
          <w:szCs w:val="24"/>
        </w:rPr>
        <w:t>ația</w:t>
      </w:r>
      <w:proofErr w:type="spellEnd"/>
      <w:r w:rsidR="008726D2" w:rsidRPr="00FF430B">
        <w:rPr>
          <w:rFonts w:ascii="Times New Roman" w:hAnsi="Times New Roman"/>
          <w:szCs w:val="24"/>
        </w:rPr>
        <w:t xml:space="preserve"> de atribuire </w:t>
      </w:r>
      <w:r w:rsidRPr="00FF430B">
        <w:rPr>
          <w:rFonts w:ascii="Times New Roman" w:hAnsi="Times New Roman"/>
          <w:szCs w:val="24"/>
        </w:rPr>
        <w:t xml:space="preserve">înainte de semnarea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 de lucrări.</w:t>
      </w:r>
    </w:p>
    <w:p w14:paraId="795A36F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Prezenta </w:t>
      </w:r>
      <w:proofErr w:type="spellStart"/>
      <w:r w:rsidRPr="00FF430B">
        <w:rPr>
          <w:rFonts w:ascii="Times New Roman" w:hAnsi="Times New Roman"/>
          <w:szCs w:val="24"/>
        </w:rPr>
        <w:t>garanţie</w:t>
      </w:r>
      <w:proofErr w:type="spellEnd"/>
      <w:r w:rsidRPr="00FF430B">
        <w:rPr>
          <w:rFonts w:ascii="Times New Roman" w:hAnsi="Times New Roman"/>
          <w:szCs w:val="24"/>
        </w:rPr>
        <w:t xml:space="preserv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4FBC7D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proofErr w:type="spellStart"/>
      <w:r w:rsidRPr="00FF430B">
        <w:rPr>
          <w:rFonts w:ascii="Times New Roman" w:hAnsi="Times New Roman"/>
          <w:szCs w:val="24"/>
        </w:rPr>
        <w:t>ziua___luna____anul</w:t>
      </w:r>
      <w:proofErr w:type="spellEnd"/>
      <w:r w:rsidRPr="00FF430B">
        <w:rPr>
          <w:rFonts w:ascii="Times New Roman" w:hAnsi="Times New Roman"/>
          <w:szCs w:val="24"/>
        </w:rPr>
        <w:t xml:space="preserve">_______  </w:t>
      </w:r>
    </w:p>
    <w:p w14:paraId="1A2E9E22"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09755113" w14:textId="77777777" w:rsidR="00950D18" w:rsidRPr="00FF430B" w:rsidRDefault="00950D18" w:rsidP="00196AB4">
      <w:pPr>
        <w:spacing w:after="200" w:line="276" w:lineRule="auto"/>
        <w:jc w:val="center"/>
        <w:rPr>
          <w:lang w:eastAsia="zh-CN"/>
        </w:rPr>
      </w:pPr>
      <w:bookmarkStart w:id="52" w:name="_Toc449692097"/>
    </w:p>
    <w:p w14:paraId="74B40DC1" w14:textId="77777777" w:rsidR="008726D2" w:rsidRPr="00FF430B" w:rsidRDefault="008726D2" w:rsidP="00196AB4">
      <w:pPr>
        <w:spacing w:after="200" w:line="276" w:lineRule="auto"/>
        <w:jc w:val="center"/>
        <w:rPr>
          <w:lang w:eastAsia="zh-CN"/>
        </w:rPr>
      </w:pPr>
    </w:p>
    <w:p w14:paraId="3A80ACBC" w14:textId="77777777" w:rsidR="002927B7" w:rsidRPr="00FF430B" w:rsidRDefault="002927B7" w:rsidP="00196AB4">
      <w:pPr>
        <w:spacing w:after="200" w:line="276" w:lineRule="auto"/>
        <w:jc w:val="center"/>
        <w:rPr>
          <w:lang w:eastAsia="zh-CN"/>
        </w:rPr>
      </w:pPr>
    </w:p>
    <w:p w14:paraId="756F7971"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5092D963" w14:textId="77777777" w:rsidR="003A39FA" w:rsidRPr="00FF430B" w:rsidRDefault="003A39FA" w:rsidP="003A39FA">
      <w:pPr>
        <w:jc w:val="right"/>
        <w:rPr>
          <w:noProof w:val="0"/>
        </w:rPr>
      </w:pPr>
      <w:r w:rsidRPr="00FF430B">
        <w:rPr>
          <w:noProof w:val="0"/>
        </w:rPr>
        <w:t>la Documentația standard nr.</w:t>
      </w:r>
      <w:r>
        <w:rPr>
          <w:noProof w:val="0"/>
        </w:rPr>
        <w:t>69</w:t>
      </w:r>
    </w:p>
    <w:p w14:paraId="2CAA9630"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27508682" w14:textId="77777777" w:rsidR="00B65C93" w:rsidRPr="00FF430B" w:rsidRDefault="00B65C93" w:rsidP="00196AB4">
      <w:pPr>
        <w:spacing w:after="200" w:line="276" w:lineRule="auto"/>
        <w:jc w:val="center"/>
        <w:rPr>
          <w:lang w:eastAsia="zh-CN"/>
        </w:rPr>
      </w:pPr>
    </w:p>
    <w:p w14:paraId="5744DF40" w14:textId="77777777" w:rsidR="00950D18" w:rsidRPr="00FF430B" w:rsidRDefault="00950D18" w:rsidP="00950D18">
      <w:pPr>
        <w:rPr>
          <w:lang w:eastAsia="zh-CN"/>
        </w:rPr>
      </w:pPr>
    </w:p>
    <w:bookmarkEnd w:id="52"/>
    <w:p w14:paraId="083572AB" w14:textId="77777777" w:rsidR="008B330F" w:rsidRPr="00FF430B" w:rsidRDefault="008B330F" w:rsidP="00950D18">
      <w:pPr>
        <w:jc w:val="center"/>
        <w:rPr>
          <w:b/>
        </w:rPr>
      </w:pPr>
    </w:p>
    <w:p w14:paraId="057CCA7D"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1F70D20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4635843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0E1D5A78"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4D1D16CC" w14:textId="77777777" w:rsidTr="00233538">
        <w:trPr>
          <w:cantSplit/>
          <w:trHeight w:val="300"/>
        </w:trPr>
        <w:tc>
          <w:tcPr>
            <w:tcW w:w="709" w:type="dxa"/>
            <w:vMerge w:val="restart"/>
          </w:tcPr>
          <w:p w14:paraId="17245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8C6CB8E"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2D7BF6C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B620BC"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1127EDF"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9A2227"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3EB1F69" w14:textId="77777777" w:rsidTr="00233538">
        <w:trPr>
          <w:cantSplit/>
          <w:trHeight w:val="240"/>
        </w:trPr>
        <w:tc>
          <w:tcPr>
            <w:tcW w:w="709" w:type="dxa"/>
            <w:vMerge/>
          </w:tcPr>
          <w:p w14:paraId="700067D9"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5A9CE492"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4FF98EE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4D39B08A" w14:textId="77777777" w:rsidTr="00233538">
        <w:trPr>
          <w:cantSplit/>
          <w:trHeight w:val="120"/>
        </w:trPr>
        <w:tc>
          <w:tcPr>
            <w:tcW w:w="709" w:type="dxa"/>
            <w:vMerge/>
          </w:tcPr>
          <w:p w14:paraId="5E20D888"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D1FCDFF"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382E7B6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6A40774E"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462DCC3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660054DC"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35C477EE"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54AE0D0C" w14:textId="77777777" w:rsidTr="00233538">
        <w:trPr>
          <w:cantSplit/>
          <w:trHeight w:val="180"/>
        </w:trPr>
        <w:tc>
          <w:tcPr>
            <w:tcW w:w="709" w:type="dxa"/>
          </w:tcPr>
          <w:p w14:paraId="3936781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79AB1C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Organizare de </w:t>
            </w:r>
            <w:proofErr w:type="spellStart"/>
            <w:r w:rsidRPr="00FF430B">
              <w:rPr>
                <w:rFonts w:ascii="Times New Roman" w:hAnsi="Times New Roman"/>
                <w:szCs w:val="24"/>
              </w:rPr>
              <w:t>şantier</w:t>
            </w:r>
            <w:proofErr w:type="spellEnd"/>
          </w:p>
        </w:tc>
        <w:tc>
          <w:tcPr>
            <w:tcW w:w="1035" w:type="dxa"/>
          </w:tcPr>
          <w:p w14:paraId="347F6829" w14:textId="77777777" w:rsidR="00AA1372" w:rsidRPr="00FF430B" w:rsidRDefault="00AA1372" w:rsidP="00950D18">
            <w:pPr>
              <w:pStyle w:val="a7"/>
              <w:tabs>
                <w:tab w:val="left" w:pos="567"/>
              </w:tabs>
              <w:rPr>
                <w:rFonts w:ascii="Times New Roman" w:hAnsi="Times New Roman"/>
                <w:szCs w:val="24"/>
              </w:rPr>
            </w:pPr>
          </w:p>
        </w:tc>
        <w:tc>
          <w:tcPr>
            <w:tcW w:w="1215" w:type="dxa"/>
          </w:tcPr>
          <w:p w14:paraId="16CBBBF2"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0F5FE98"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834D2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3D71E013" w14:textId="77777777" w:rsidR="00AA1372" w:rsidRPr="00FF430B" w:rsidRDefault="00AA1372" w:rsidP="00950D18">
            <w:pPr>
              <w:pStyle w:val="a7"/>
              <w:tabs>
                <w:tab w:val="left" w:pos="567"/>
              </w:tabs>
              <w:rPr>
                <w:rFonts w:ascii="Times New Roman" w:hAnsi="Times New Roman"/>
                <w:szCs w:val="24"/>
              </w:rPr>
            </w:pPr>
          </w:p>
        </w:tc>
      </w:tr>
      <w:tr w:rsidR="00AA1372" w:rsidRPr="00EC30C2" w14:paraId="70A2D909" w14:textId="77777777" w:rsidTr="00233538">
        <w:trPr>
          <w:cantSplit/>
          <w:trHeight w:val="1372"/>
        </w:trPr>
        <w:tc>
          <w:tcPr>
            <w:tcW w:w="709" w:type="dxa"/>
          </w:tcPr>
          <w:p w14:paraId="34375E8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4B321A5D" w14:textId="77777777" w:rsidR="00AA1372" w:rsidRPr="00FF430B" w:rsidRDefault="00AA1372" w:rsidP="00950D18">
            <w:pPr>
              <w:pStyle w:val="a7"/>
              <w:tabs>
                <w:tab w:val="left" w:pos="567"/>
              </w:tabs>
              <w:rPr>
                <w:rFonts w:ascii="Times New Roman" w:hAnsi="Times New Roman"/>
                <w:szCs w:val="24"/>
              </w:rPr>
            </w:pPr>
          </w:p>
          <w:p w14:paraId="5C2A39E6" w14:textId="77777777" w:rsidR="00AA1372" w:rsidRPr="00FF430B" w:rsidRDefault="00AA1372" w:rsidP="00950D18">
            <w:pPr>
              <w:pStyle w:val="a7"/>
              <w:tabs>
                <w:tab w:val="left" w:pos="567"/>
              </w:tabs>
              <w:rPr>
                <w:rFonts w:ascii="Times New Roman" w:hAnsi="Times New Roman"/>
                <w:szCs w:val="24"/>
              </w:rPr>
            </w:pPr>
          </w:p>
          <w:p w14:paraId="5AFC1DC5" w14:textId="77777777" w:rsidR="00AA1372" w:rsidRPr="00FF430B" w:rsidRDefault="00AA1372" w:rsidP="00950D18">
            <w:pPr>
              <w:pStyle w:val="a7"/>
              <w:tabs>
                <w:tab w:val="left" w:pos="567"/>
              </w:tabs>
              <w:rPr>
                <w:rFonts w:ascii="Times New Roman" w:hAnsi="Times New Roman"/>
                <w:szCs w:val="24"/>
              </w:rPr>
            </w:pPr>
          </w:p>
          <w:p w14:paraId="150EFA04" w14:textId="77777777" w:rsidR="00AA1372" w:rsidRPr="00FF430B" w:rsidRDefault="00AA1372" w:rsidP="00950D18">
            <w:pPr>
              <w:pStyle w:val="a7"/>
              <w:tabs>
                <w:tab w:val="left" w:pos="567"/>
              </w:tabs>
              <w:rPr>
                <w:rFonts w:ascii="Times New Roman" w:hAnsi="Times New Roman"/>
                <w:szCs w:val="24"/>
              </w:rPr>
            </w:pPr>
          </w:p>
        </w:tc>
        <w:tc>
          <w:tcPr>
            <w:tcW w:w="2825" w:type="dxa"/>
          </w:tcPr>
          <w:p w14:paraId="7A9A310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085902D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59CEA54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7A7975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364E84D" w14:textId="77777777" w:rsidR="00AA1372" w:rsidRPr="00FF430B" w:rsidRDefault="00AA1372" w:rsidP="00950D18">
            <w:pPr>
              <w:pStyle w:val="a7"/>
              <w:tabs>
                <w:tab w:val="left" w:pos="567"/>
              </w:tabs>
              <w:rPr>
                <w:rFonts w:ascii="Times New Roman" w:hAnsi="Times New Roman"/>
                <w:szCs w:val="24"/>
              </w:rPr>
            </w:pPr>
          </w:p>
        </w:tc>
        <w:tc>
          <w:tcPr>
            <w:tcW w:w="1035" w:type="dxa"/>
          </w:tcPr>
          <w:p w14:paraId="71309EB2" w14:textId="77777777" w:rsidR="00AA1372" w:rsidRPr="00FF430B" w:rsidRDefault="00AA1372" w:rsidP="00950D18">
            <w:pPr>
              <w:pStyle w:val="a7"/>
              <w:tabs>
                <w:tab w:val="left" w:pos="567"/>
              </w:tabs>
              <w:rPr>
                <w:rFonts w:ascii="Times New Roman" w:hAnsi="Times New Roman"/>
                <w:szCs w:val="24"/>
              </w:rPr>
            </w:pPr>
          </w:p>
        </w:tc>
        <w:tc>
          <w:tcPr>
            <w:tcW w:w="1215" w:type="dxa"/>
          </w:tcPr>
          <w:p w14:paraId="714512DD"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1F1A066"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DA32320" w14:textId="77777777" w:rsidR="00AA1372" w:rsidRPr="00FF430B" w:rsidRDefault="00AA1372" w:rsidP="00950D18">
            <w:pPr>
              <w:pStyle w:val="a7"/>
              <w:tabs>
                <w:tab w:val="left" w:pos="567"/>
              </w:tabs>
              <w:rPr>
                <w:rFonts w:ascii="Times New Roman" w:hAnsi="Times New Roman"/>
                <w:szCs w:val="24"/>
              </w:rPr>
            </w:pPr>
          </w:p>
        </w:tc>
        <w:tc>
          <w:tcPr>
            <w:tcW w:w="1245" w:type="dxa"/>
          </w:tcPr>
          <w:p w14:paraId="668753B3" w14:textId="77777777" w:rsidR="00AA1372" w:rsidRPr="00FF430B" w:rsidRDefault="00AA1372" w:rsidP="00950D18">
            <w:pPr>
              <w:pStyle w:val="a7"/>
              <w:tabs>
                <w:tab w:val="left" w:pos="567"/>
              </w:tabs>
              <w:rPr>
                <w:rFonts w:ascii="Times New Roman" w:hAnsi="Times New Roman"/>
                <w:szCs w:val="24"/>
              </w:rPr>
            </w:pPr>
          </w:p>
        </w:tc>
      </w:tr>
      <w:tr w:rsidR="00AA1372" w:rsidRPr="00EC30C2" w14:paraId="53E710CD" w14:textId="77777777" w:rsidTr="00233538">
        <w:trPr>
          <w:cantSplit/>
          <w:trHeight w:val="1412"/>
        </w:trPr>
        <w:tc>
          <w:tcPr>
            <w:tcW w:w="709" w:type="dxa"/>
          </w:tcPr>
          <w:p w14:paraId="326D146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1DB456B6" w14:textId="77777777" w:rsidR="00AA1372" w:rsidRPr="00FF430B" w:rsidRDefault="00AA1372" w:rsidP="00950D18">
            <w:pPr>
              <w:pStyle w:val="a7"/>
              <w:tabs>
                <w:tab w:val="left" w:pos="567"/>
              </w:tabs>
              <w:rPr>
                <w:rFonts w:ascii="Times New Roman" w:hAnsi="Times New Roman"/>
                <w:szCs w:val="24"/>
              </w:rPr>
            </w:pPr>
          </w:p>
          <w:p w14:paraId="2A6F4CCD" w14:textId="77777777" w:rsidR="00AA1372" w:rsidRPr="00FF430B" w:rsidRDefault="00AA1372" w:rsidP="00950D18">
            <w:pPr>
              <w:pStyle w:val="a7"/>
              <w:tabs>
                <w:tab w:val="left" w:pos="567"/>
              </w:tabs>
              <w:rPr>
                <w:rFonts w:ascii="Times New Roman" w:hAnsi="Times New Roman"/>
                <w:szCs w:val="24"/>
              </w:rPr>
            </w:pPr>
          </w:p>
          <w:p w14:paraId="0AE20F4C" w14:textId="77777777" w:rsidR="00AA1372" w:rsidRPr="00FF430B" w:rsidRDefault="00AA1372" w:rsidP="00950D18">
            <w:pPr>
              <w:pStyle w:val="a7"/>
              <w:tabs>
                <w:tab w:val="left" w:pos="567"/>
              </w:tabs>
              <w:rPr>
                <w:rFonts w:ascii="Times New Roman" w:hAnsi="Times New Roman"/>
                <w:szCs w:val="24"/>
              </w:rPr>
            </w:pPr>
          </w:p>
          <w:p w14:paraId="1D717A47" w14:textId="77777777" w:rsidR="00AA1372" w:rsidRPr="00FF430B" w:rsidRDefault="00AA1372" w:rsidP="00950D18">
            <w:pPr>
              <w:pStyle w:val="a7"/>
              <w:tabs>
                <w:tab w:val="left" w:pos="567"/>
              </w:tabs>
              <w:rPr>
                <w:rFonts w:ascii="Times New Roman" w:hAnsi="Times New Roman"/>
                <w:szCs w:val="24"/>
              </w:rPr>
            </w:pPr>
          </w:p>
        </w:tc>
        <w:tc>
          <w:tcPr>
            <w:tcW w:w="2825" w:type="dxa"/>
          </w:tcPr>
          <w:p w14:paraId="256CBA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574CEF3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3D82033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3FC361C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58BCE1D" w14:textId="77777777" w:rsidR="00AA1372" w:rsidRPr="00FF430B" w:rsidRDefault="00AA1372" w:rsidP="00950D18">
            <w:pPr>
              <w:pStyle w:val="a7"/>
              <w:tabs>
                <w:tab w:val="left" w:pos="567"/>
              </w:tabs>
              <w:rPr>
                <w:rFonts w:ascii="Times New Roman" w:hAnsi="Times New Roman"/>
                <w:szCs w:val="24"/>
              </w:rPr>
            </w:pPr>
          </w:p>
        </w:tc>
        <w:tc>
          <w:tcPr>
            <w:tcW w:w="1035" w:type="dxa"/>
          </w:tcPr>
          <w:p w14:paraId="1F6F03CE" w14:textId="77777777" w:rsidR="00AA1372" w:rsidRPr="00FF430B" w:rsidRDefault="00AA1372" w:rsidP="00950D18">
            <w:pPr>
              <w:pStyle w:val="a7"/>
              <w:tabs>
                <w:tab w:val="left" w:pos="567"/>
              </w:tabs>
              <w:rPr>
                <w:rFonts w:ascii="Times New Roman" w:hAnsi="Times New Roman"/>
                <w:szCs w:val="24"/>
              </w:rPr>
            </w:pPr>
          </w:p>
        </w:tc>
        <w:tc>
          <w:tcPr>
            <w:tcW w:w="1215" w:type="dxa"/>
          </w:tcPr>
          <w:p w14:paraId="00F1C471"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609C4EB"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FD4491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E057F08" w14:textId="77777777" w:rsidR="00AA1372" w:rsidRPr="00FF430B" w:rsidRDefault="00AA1372" w:rsidP="00950D18">
            <w:pPr>
              <w:pStyle w:val="a7"/>
              <w:tabs>
                <w:tab w:val="left" w:pos="567"/>
              </w:tabs>
              <w:rPr>
                <w:rFonts w:ascii="Times New Roman" w:hAnsi="Times New Roman"/>
                <w:szCs w:val="24"/>
              </w:rPr>
            </w:pPr>
          </w:p>
        </w:tc>
      </w:tr>
      <w:tr w:rsidR="00AA1372" w:rsidRPr="00EC30C2" w14:paraId="24B95DA0" w14:textId="77777777" w:rsidTr="00233538">
        <w:trPr>
          <w:cantSplit/>
          <w:trHeight w:val="1593"/>
        </w:trPr>
        <w:tc>
          <w:tcPr>
            <w:tcW w:w="709" w:type="dxa"/>
          </w:tcPr>
          <w:p w14:paraId="627C597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578137F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134DFE9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322CAF3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74B7C7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5F2E21C" w14:textId="77777777" w:rsidR="00AA1372" w:rsidRPr="00FF430B" w:rsidRDefault="00AA1372" w:rsidP="00950D18">
            <w:pPr>
              <w:pStyle w:val="a7"/>
              <w:tabs>
                <w:tab w:val="left" w:pos="567"/>
              </w:tabs>
              <w:rPr>
                <w:rFonts w:ascii="Times New Roman" w:hAnsi="Times New Roman"/>
                <w:szCs w:val="24"/>
              </w:rPr>
            </w:pPr>
          </w:p>
        </w:tc>
        <w:tc>
          <w:tcPr>
            <w:tcW w:w="1035" w:type="dxa"/>
          </w:tcPr>
          <w:p w14:paraId="71D90FD4" w14:textId="77777777" w:rsidR="00AA1372" w:rsidRPr="00FF430B" w:rsidRDefault="00AA1372" w:rsidP="00950D18">
            <w:pPr>
              <w:pStyle w:val="a7"/>
              <w:tabs>
                <w:tab w:val="left" w:pos="567"/>
              </w:tabs>
              <w:rPr>
                <w:rFonts w:ascii="Times New Roman" w:hAnsi="Times New Roman"/>
                <w:szCs w:val="24"/>
              </w:rPr>
            </w:pPr>
          </w:p>
        </w:tc>
        <w:tc>
          <w:tcPr>
            <w:tcW w:w="1215" w:type="dxa"/>
          </w:tcPr>
          <w:p w14:paraId="2F41390B"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74362CBD"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5D5F5561" w14:textId="77777777" w:rsidR="00AA1372" w:rsidRPr="00FF430B" w:rsidRDefault="00AA1372" w:rsidP="00950D18">
            <w:pPr>
              <w:pStyle w:val="a7"/>
              <w:tabs>
                <w:tab w:val="left" w:pos="567"/>
              </w:tabs>
              <w:rPr>
                <w:rFonts w:ascii="Times New Roman" w:hAnsi="Times New Roman"/>
                <w:szCs w:val="24"/>
              </w:rPr>
            </w:pPr>
          </w:p>
        </w:tc>
        <w:tc>
          <w:tcPr>
            <w:tcW w:w="1245" w:type="dxa"/>
          </w:tcPr>
          <w:p w14:paraId="2D5B5ADB" w14:textId="77777777" w:rsidR="00AA1372" w:rsidRPr="00FF430B" w:rsidRDefault="00AA1372" w:rsidP="00950D18">
            <w:pPr>
              <w:pStyle w:val="a7"/>
              <w:tabs>
                <w:tab w:val="left" w:pos="567"/>
              </w:tabs>
              <w:rPr>
                <w:rFonts w:ascii="Times New Roman" w:hAnsi="Times New Roman"/>
                <w:szCs w:val="24"/>
              </w:rPr>
            </w:pPr>
          </w:p>
        </w:tc>
      </w:tr>
    </w:tbl>
    <w:p w14:paraId="76498356" w14:textId="77777777" w:rsidR="00AA1372" w:rsidRPr="00FF430B" w:rsidRDefault="00AA1372" w:rsidP="00950D18">
      <w:pPr>
        <w:jc w:val="both"/>
      </w:pPr>
    </w:p>
    <w:p w14:paraId="7D406DA1" w14:textId="77777777" w:rsidR="00E706C1" w:rsidRPr="00FF430B" w:rsidRDefault="00E706C1" w:rsidP="00950D18">
      <w:pPr>
        <w:jc w:val="both"/>
      </w:pPr>
    </w:p>
    <w:p w14:paraId="2BBAAF34"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E01F27"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3817FD06"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B52B190"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3" w:name="_Toc449692098"/>
      <w:r w:rsidRPr="00FF430B">
        <w:rPr>
          <w:rFonts w:eastAsia="PMingLiU"/>
          <w:lang w:eastAsia="zh-CN"/>
        </w:rPr>
        <w:t>____</w:t>
      </w:r>
    </w:p>
    <w:p w14:paraId="7E72A7BE" w14:textId="77777777" w:rsidR="00F43D02" w:rsidRPr="00FF430B" w:rsidRDefault="00F43D02" w:rsidP="00F43D02">
      <w:pPr>
        <w:jc w:val="both"/>
        <w:rPr>
          <w:rFonts w:eastAsia="PMingLiU"/>
          <w:lang w:eastAsia="zh-CN"/>
        </w:rPr>
      </w:pPr>
    </w:p>
    <w:p w14:paraId="0F9A1A57" w14:textId="77777777" w:rsidR="00B65C93" w:rsidRPr="00FF430B" w:rsidRDefault="00B65C93" w:rsidP="00F43D02">
      <w:pPr>
        <w:jc w:val="both"/>
        <w:rPr>
          <w:rFonts w:eastAsia="PMingLiU"/>
          <w:lang w:eastAsia="zh-CN"/>
        </w:rPr>
      </w:pPr>
    </w:p>
    <w:p w14:paraId="25F127E4" w14:textId="77777777" w:rsidR="00B65C93" w:rsidRPr="00FF430B" w:rsidRDefault="00B65C93" w:rsidP="00F43D02">
      <w:pPr>
        <w:jc w:val="both"/>
        <w:rPr>
          <w:rFonts w:eastAsia="PMingLiU"/>
          <w:lang w:eastAsia="zh-CN"/>
        </w:rPr>
      </w:pPr>
    </w:p>
    <w:p w14:paraId="2F9416B8" w14:textId="77777777" w:rsidR="00B65C93" w:rsidRPr="00FF430B" w:rsidRDefault="00B65C93" w:rsidP="00F43D02">
      <w:pPr>
        <w:jc w:val="both"/>
        <w:rPr>
          <w:rFonts w:eastAsia="PMingLiU"/>
          <w:lang w:eastAsia="zh-CN"/>
        </w:rPr>
      </w:pPr>
    </w:p>
    <w:p w14:paraId="5F384FDB" w14:textId="77777777" w:rsidR="00B65C93" w:rsidRPr="00FF430B" w:rsidRDefault="00B65C93" w:rsidP="00F43D02">
      <w:pPr>
        <w:jc w:val="both"/>
        <w:rPr>
          <w:rFonts w:eastAsia="PMingLiU"/>
          <w:lang w:eastAsia="zh-CN"/>
        </w:rPr>
      </w:pPr>
    </w:p>
    <w:p w14:paraId="0E5C7B8C" w14:textId="77777777" w:rsidR="00B65C93" w:rsidRPr="00FF430B" w:rsidRDefault="00B65C93" w:rsidP="00F43D02">
      <w:pPr>
        <w:jc w:val="both"/>
        <w:rPr>
          <w:rFonts w:eastAsia="PMingLiU"/>
          <w:lang w:eastAsia="zh-CN"/>
        </w:rPr>
      </w:pPr>
    </w:p>
    <w:p w14:paraId="0CFC6E6C" w14:textId="77777777" w:rsidR="00B65C93" w:rsidRPr="00FF430B" w:rsidRDefault="00B65C93" w:rsidP="00F43D02">
      <w:pPr>
        <w:jc w:val="both"/>
        <w:rPr>
          <w:rFonts w:eastAsia="PMingLiU"/>
          <w:lang w:eastAsia="zh-CN"/>
        </w:rPr>
      </w:pPr>
    </w:p>
    <w:p w14:paraId="4B24E06D" w14:textId="77777777" w:rsidR="00B65C93" w:rsidRPr="00FF430B" w:rsidRDefault="00B65C93" w:rsidP="00F43D02">
      <w:pPr>
        <w:jc w:val="both"/>
        <w:rPr>
          <w:rFonts w:eastAsia="PMingLiU"/>
          <w:lang w:eastAsia="zh-CN"/>
        </w:rPr>
      </w:pPr>
    </w:p>
    <w:p w14:paraId="60C2A277" w14:textId="77777777" w:rsidR="00B65C93" w:rsidRPr="00FF430B" w:rsidRDefault="00B65C93" w:rsidP="00F43D02">
      <w:pPr>
        <w:jc w:val="both"/>
        <w:rPr>
          <w:rFonts w:eastAsia="PMingLiU"/>
          <w:lang w:eastAsia="zh-CN"/>
        </w:rPr>
      </w:pPr>
    </w:p>
    <w:p w14:paraId="25DFAC83" w14:textId="77777777" w:rsidR="00B65C93" w:rsidRPr="00FF430B" w:rsidRDefault="00B65C93" w:rsidP="00F43D02">
      <w:pPr>
        <w:jc w:val="both"/>
        <w:rPr>
          <w:rFonts w:eastAsia="PMingLiU"/>
          <w:lang w:eastAsia="zh-CN"/>
        </w:rPr>
      </w:pPr>
    </w:p>
    <w:p w14:paraId="10E9EC0B" w14:textId="77777777" w:rsidR="00B65C93" w:rsidRPr="00FF430B" w:rsidRDefault="00B65C93" w:rsidP="00F43D02">
      <w:pPr>
        <w:jc w:val="both"/>
        <w:rPr>
          <w:rFonts w:eastAsia="PMingLiU"/>
          <w:lang w:eastAsia="zh-CN"/>
        </w:rPr>
      </w:pPr>
    </w:p>
    <w:p w14:paraId="79111C4A" w14:textId="77777777" w:rsidR="00B65C93" w:rsidRDefault="00B65C93" w:rsidP="00F43D02">
      <w:pPr>
        <w:jc w:val="both"/>
        <w:rPr>
          <w:rFonts w:eastAsia="PMingLiU"/>
          <w:lang w:eastAsia="zh-CN"/>
        </w:rPr>
      </w:pPr>
    </w:p>
    <w:p w14:paraId="68D8C43C" w14:textId="77777777" w:rsidR="009B2B42" w:rsidRDefault="009B2B42" w:rsidP="00F43D02">
      <w:pPr>
        <w:jc w:val="both"/>
        <w:rPr>
          <w:rFonts w:eastAsia="PMingLiU"/>
          <w:lang w:eastAsia="zh-CN"/>
        </w:rPr>
      </w:pPr>
    </w:p>
    <w:p w14:paraId="4998FEB8" w14:textId="77777777" w:rsidR="009B2B42" w:rsidRDefault="009B2B42" w:rsidP="00F43D02">
      <w:pPr>
        <w:jc w:val="both"/>
        <w:rPr>
          <w:rFonts w:eastAsia="PMingLiU"/>
          <w:lang w:eastAsia="zh-CN"/>
        </w:rPr>
      </w:pPr>
    </w:p>
    <w:p w14:paraId="38164EA7" w14:textId="77777777" w:rsidR="009B2B42" w:rsidRPr="00FF430B" w:rsidRDefault="009B2B42" w:rsidP="00F43D02">
      <w:pPr>
        <w:jc w:val="both"/>
        <w:rPr>
          <w:rFonts w:eastAsia="PMingLiU"/>
          <w:lang w:eastAsia="zh-CN"/>
        </w:rPr>
      </w:pPr>
    </w:p>
    <w:p w14:paraId="207728DD" w14:textId="77777777" w:rsidR="00B65C93" w:rsidRPr="00FF430B" w:rsidRDefault="00B65C93" w:rsidP="00F43D02">
      <w:pPr>
        <w:jc w:val="both"/>
        <w:rPr>
          <w:rFonts w:eastAsia="PMingLiU"/>
          <w:lang w:eastAsia="zh-CN"/>
        </w:rPr>
      </w:pPr>
    </w:p>
    <w:p w14:paraId="16676202"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bookmarkEnd w:id="53"/>
    <w:p w14:paraId="1727914A" w14:textId="77777777" w:rsidR="003A39FA" w:rsidRPr="00FF430B" w:rsidRDefault="003A39FA" w:rsidP="003A39FA">
      <w:pPr>
        <w:jc w:val="right"/>
        <w:rPr>
          <w:noProof w:val="0"/>
        </w:rPr>
      </w:pPr>
      <w:r w:rsidRPr="00FF430B">
        <w:rPr>
          <w:noProof w:val="0"/>
        </w:rPr>
        <w:t>la Documentația standard nr.</w:t>
      </w:r>
      <w:r>
        <w:rPr>
          <w:noProof w:val="0"/>
        </w:rPr>
        <w:t>69</w:t>
      </w:r>
    </w:p>
    <w:p w14:paraId="63FD7DF3"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0ED5CAB7" w14:textId="77777777" w:rsidR="002242A0" w:rsidRPr="00FF430B" w:rsidRDefault="002242A0" w:rsidP="00773FE9">
      <w:pPr>
        <w:rPr>
          <w:rFonts w:eastAsia="PMingLiU"/>
          <w:b/>
          <w:lang w:eastAsia="zh-CN"/>
        </w:rPr>
      </w:pPr>
    </w:p>
    <w:p w14:paraId="3ACE967D"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2270023E" w14:textId="77777777" w:rsidR="00A50D0A" w:rsidRPr="00FF430B" w:rsidRDefault="00A227F2">
      <w:pPr>
        <w:pStyle w:val="a7"/>
        <w:tabs>
          <w:tab w:val="left" w:pos="567"/>
        </w:tabs>
        <w:jc w:val="center"/>
        <w:rPr>
          <w:b/>
        </w:rPr>
      </w:pPr>
      <w:r w:rsidRPr="00FF430B">
        <w:rPr>
          <w:b/>
        </w:rPr>
        <w:t xml:space="preserve">privind </w:t>
      </w:r>
      <w:proofErr w:type="spellStart"/>
      <w:r w:rsidRPr="00FF430B">
        <w:rPr>
          <w:b/>
        </w:rPr>
        <w:t>experien</w:t>
      </w:r>
      <w:r w:rsidRPr="00FF430B">
        <w:rPr>
          <w:rFonts w:hint="eastAsia"/>
          <w:b/>
        </w:rPr>
        <w:t>ţ</w:t>
      </w:r>
      <w:r w:rsidRPr="00FF430B">
        <w:rPr>
          <w:b/>
        </w:rPr>
        <w:t>a</w:t>
      </w:r>
      <w:proofErr w:type="spellEnd"/>
      <w:r w:rsidRPr="00FF430B">
        <w:rPr>
          <w:b/>
        </w:rPr>
        <w:t xml:space="preserve"> similar</w:t>
      </w:r>
      <w:r w:rsidRPr="00FF430B">
        <w:rPr>
          <w:rFonts w:hint="eastAsia"/>
          <w:b/>
        </w:rPr>
        <w:t>ă</w:t>
      </w:r>
    </w:p>
    <w:p w14:paraId="3E12CD47" w14:textId="77777777" w:rsidR="00FB2FFC" w:rsidRPr="00FF430B" w:rsidRDefault="00FB2FFC">
      <w:pPr>
        <w:pStyle w:val="a7"/>
        <w:tabs>
          <w:tab w:val="left" w:pos="567"/>
        </w:tabs>
        <w:jc w:val="center"/>
        <w:rPr>
          <w:rFonts w:ascii="Times New Roman" w:hAnsi="Times New Roman"/>
          <w:b/>
          <w:szCs w:val="24"/>
        </w:rPr>
      </w:pPr>
    </w:p>
    <w:p w14:paraId="725A04F1"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 xml:space="preserve">1. Denumirea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obiectul contractului______________________________________________</w:t>
      </w:r>
    </w:p>
    <w:p w14:paraId="027C7DD4"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 xml:space="preserve">2.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contractului___________________________________________________</w:t>
      </w:r>
    </w:p>
    <w:p w14:paraId="7CF3CD42"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3016535E"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63890767"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1AEDD47C"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30FD5943"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 xml:space="preserve">(se notează </w:t>
      </w:r>
      <w:proofErr w:type="spellStart"/>
      <w:r w:rsidRPr="00FF430B">
        <w:rPr>
          <w:rFonts w:ascii="Times New Roman" w:hAnsi="Times New Roman"/>
          <w:szCs w:val="24"/>
        </w:rPr>
        <w:t>opţiunea</w:t>
      </w:r>
      <w:proofErr w:type="spellEnd"/>
      <w:r w:rsidRPr="00FF430B">
        <w:rPr>
          <w:rFonts w:ascii="Times New Roman" w:hAnsi="Times New Roman"/>
          <w:szCs w:val="24"/>
        </w:rPr>
        <w:t xml:space="preserve"> corespunzătoare)</w:t>
      </w:r>
    </w:p>
    <w:p w14:paraId="02562C5F"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 xml:space="preserve">antreprenorul sau antreprenorul general (lider de </w:t>
      </w:r>
      <w:proofErr w:type="spellStart"/>
      <w:r w:rsidRPr="00FF430B">
        <w:rPr>
          <w:rFonts w:ascii="Times New Roman" w:hAnsi="Times New Roman"/>
          <w:szCs w:val="24"/>
        </w:rPr>
        <w:t>asociaţie</w:t>
      </w:r>
      <w:proofErr w:type="spellEnd"/>
      <w:r w:rsidRPr="00FF430B">
        <w:rPr>
          <w:rFonts w:ascii="Times New Roman" w:hAnsi="Times New Roman"/>
          <w:szCs w:val="24"/>
        </w:rPr>
        <w:t>)</w:t>
      </w:r>
    </w:p>
    <w:p w14:paraId="3EF0E17F"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3A07ACB1"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5378CDD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5C7D1B73"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4692F806"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0F41D19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a) </w:t>
      </w:r>
      <w:proofErr w:type="spellStart"/>
      <w:r w:rsidRPr="00FF430B">
        <w:rPr>
          <w:rFonts w:ascii="Times New Roman" w:hAnsi="Times New Roman"/>
          <w:szCs w:val="24"/>
        </w:rPr>
        <w:t>iniţială</w:t>
      </w:r>
      <w:proofErr w:type="spellEnd"/>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6B11D49C"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2616473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8. Dacă au fost litigii privind îndeplinirea contractului, natura acestora </w:t>
      </w:r>
      <w:proofErr w:type="spellStart"/>
      <w:r w:rsidRPr="00FF430B">
        <w:rPr>
          <w:rFonts w:ascii="Times New Roman" w:hAnsi="Times New Roman"/>
          <w:szCs w:val="24"/>
        </w:rPr>
        <w:t>şi</w:t>
      </w:r>
      <w:proofErr w:type="spellEnd"/>
      <w:r w:rsidRPr="00FF430B">
        <w:rPr>
          <w:rFonts w:ascii="Times New Roman" w:hAnsi="Times New Roman"/>
          <w:szCs w:val="24"/>
        </w:rPr>
        <w:t xml:space="preserve"> modul lor de soluţionare:___________________________________________________________________</w:t>
      </w:r>
    </w:p>
    <w:p w14:paraId="3FB66A5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541A33EA"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0C468D93"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09B1F3A8" w14:textId="77777777"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 xml:space="preserve">c) motivul de decalare a termenului contractat (dacă este cazul), care va fi </w:t>
      </w:r>
      <w:proofErr w:type="spellStart"/>
      <w:r w:rsidRPr="00FF430B">
        <w:rPr>
          <w:rFonts w:ascii="Times New Roman" w:hAnsi="Times New Roman"/>
          <w:szCs w:val="24"/>
        </w:rPr>
        <w:t>susţinut</w:t>
      </w:r>
      <w:proofErr w:type="spellEnd"/>
      <w:r w:rsidRPr="00FF430B">
        <w:rPr>
          <w:rFonts w:ascii="Times New Roman" w:hAnsi="Times New Roman"/>
          <w:szCs w:val="24"/>
        </w:rPr>
        <w:t xml:space="preserve"> pe bază de acte </w:t>
      </w:r>
      <w:proofErr w:type="spellStart"/>
      <w:r w:rsidRPr="00FF430B">
        <w:rPr>
          <w:rFonts w:ascii="Times New Roman" w:hAnsi="Times New Roman"/>
          <w:szCs w:val="24"/>
        </w:rPr>
        <w:t>adiţionale</w:t>
      </w:r>
      <w:proofErr w:type="spellEnd"/>
      <w:r w:rsidRPr="00FF430B">
        <w:rPr>
          <w:rFonts w:ascii="Times New Roman" w:hAnsi="Times New Roman"/>
          <w:szCs w:val="24"/>
        </w:rPr>
        <w:t xml:space="preserv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0ADD30CD"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10.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procesului-verbal de </w:t>
      </w:r>
      <w:proofErr w:type="spellStart"/>
      <w:r w:rsidRPr="00FF430B">
        <w:rPr>
          <w:rFonts w:ascii="Times New Roman" w:hAnsi="Times New Roman"/>
          <w:szCs w:val="24"/>
        </w:rPr>
        <w:t>recepţie</w:t>
      </w:r>
      <w:proofErr w:type="spellEnd"/>
      <w:r w:rsidRPr="00FF430B">
        <w:rPr>
          <w:rFonts w:ascii="Times New Roman" w:hAnsi="Times New Roman"/>
          <w:szCs w:val="24"/>
        </w:rPr>
        <w:t xml:space="preserve"> la terminarea lucrărilor _________________</w:t>
      </w:r>
    </w:p>
    <w:p w14:paraId="62A5E7D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11. Principalele remedieri </w:t>
      </w:r>
      <w:proofErr w:type="spellStart"/>
      <w:r w:rsidRPr="00FF430B">
        <w:rPr>
          <w:rFonts w:ascii="Times New Roman" w:hAnsi="Times New Roman"/>
          <w:szCs w:val="24"/>
        </w:rPr>
        <w:t>şi</w:t>
      </w:r>
      <w:proofErr w:type="spellEnd"/>
      <w:r w:rsidRPr="00FF430B">
        <w:rPr>
          <w:rFonts w:ascii="Times New Roman" w:hAnsi="Times New Roman"/>
          <w:szCs w:val="24"/>
        </w:rPr>
        <w:t xml:space="preserve"> completări înscrise în procesul-verbal de </w:t>
      </w:r>
      <w:proofErr w:type="spellStart"/>
      <w:r w:rsidRPr="00FF430B">
        <w:rPr>
          <w:rFonts w:ascii="Times New Roman" w:hAnsi="Times New Roman"/>
          <w:szCs w:val="24"/>
        </w:rPr>
        <w:t>recepţie</w:t>
      </w:r>
      <w:proofErr w:type="spellEnd"/>
      <w:r w:rsidRPr="00FF430B">
        <w:rPr>
          <w:rFonts w:ascii="Times New Roman" w:hAnsi="Times New Roman"/>
          <w:szCs w:val="24"/>
        </w:rPr>
        <w:t>_____________</w:t>
      </w:r>
    </w:p>
    <w:p w14:paraId="11BCD66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14796A49"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12. Alte aspecte relevante prin care ofertantul </w:t>
      </w:r>
      <w:proofErr w:type="spellStart"/>
      <w:r w:rsidRPr="00FF430B">
        <w:rPr>
          <w:rFonts w:ascii="Times New Roman" w:hAnsi="Times New Roman"/>
          <w:szCs w:val="24"/>
        </w:rPr>
        <w:t>îşi</w:t>
      </w:r>
      <w:proofErr w:type="spellEnd"/>
      <w:r w:rsidR="00DF4DCF">
        <w:rPr>
          <w:rFonts w:ascii="Times New Roman" w:hAnsi="Times New Roman"/>
          <w:szCs w:val="24"/>
        </w:rPr>
        <w:t xml:space="preserve"> </w:t>
      </w:r>
      <w:proofErr w:type="spellStart"/>
      <w:r w:rsidRPr="00FF430B">
        <w:rPr>
          <w:rFonts w:ascii="Times New Roman" w:hAnsi="Times New Roman"/>
          <w:szCs w:val="24"/>
        </w:rPr>
        <w:t>susţine</w:t>
      </w:r>
      <w:proofErr w:type="spellEnd"/>
      <w:r w:rsidR="00DF4DCF">
        <w:rPr>
          <w:rFonts w:ascii="Times New Roman" w:hAnsi="Times New Roman"/>
          <w:szCs w:val="24"/>
        </w:rPr>
        <w:t xml:space="preserve"> </w:t>
      </w:r>
      <w:proofErr w:type="spellStart"/>
      <w:r w:rsidRPr="00FF430B">
        <w:rPr>
          <w:rFonts w:ascii="Times New Roman" w:hAnsi="Times New Roman"/>
          <w:szCs w:val="24"/>
        </w:rPr>
        <w:t>experienţa</w:t>
      </w:r>
      <w:proofErr w:type="spellEnd"/>
      <w:r w:rsidRPr="00FF430B">
        <w:rPr>
          <w:rFonts w:ascii="Times New Roman" w:hAnsi="Times New Roman"/>
          <w:szCs w:val="24"/>
        </w:rPr>
        <w:t xml:space="preserve"> similară, cu referire în mod special la </w:t>
      </w:r>
      <w:proofErr w:type="spellStart"/>
      <w:r w:rsidRPr="00FF430B">
        <w:rPr>
          <w:rFonts w:ascii="Times New Roman" w:hAnsi="Times New Roman"/>
          <w:szCs w:val="24"/>
        </w:rPr>
        <w:t>suprafeţe</w:t>
      </w:r>
      <w:proofErr w:type="spellEnd"/>
      <w:r w:rsidRPr="00FF430B">
        <w:rPr>
          <w:rFonts w:ascii="Times New Roman" w:hAnsi="Times New Roman"/>
          <w:szCs w:val="24"/>
        </w:rPr>
        <w:t xml:space="preserve"> sau volume fizice ale principalelor </w:t>
      </w:r>
      <w:proofErr w:type="spellStart"/>
      <w:r w:rsidRPr="00FF430B">
        <w:rPr>
          <w:rFonts w:ascii="Times New Roman" w:hAnsi="Times New Roman"/>
          <w:szCs w:val="24"/>
        </w:rPr>
        <w:t>capacităţişi</w:t>
      </w:r>
      <w:proofErr w:type="spellEnd"/>
      <w:r w:rsidRPr="00FF430B">
        <w:rPr>
          <w:rFonts w:ascii="Times New Roman" w:hAnsi="Times New Roman"/>
          <w:szCs w:val="24"/>
        </w:rPr>
        <w:t xml:space="preserve"> categorii de lucrări prevăzute în contracte ____________________________________________________________________________</w:t>
      </w:r>
    </w:p>
    <w:p w14:paraId="10EF2F97" w14:textId="77777777" w:rsidR="0019071C" w:rsidRPr="00FF430B" w:rsidRDefault="0019071C" w:rsidP="00773FE9">
      <w:pPr>
        <w:rPr>
          <w:rFonts w:eastAsia="MS Mincho"/>
          <w:lang w:eastAsia="zh-CN"/>
        </w:rPr>
      </w:pPr>
    </w:p>
    <w:p w14:paraId="430168C1"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281C9718"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6BDD4B88"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23A79C1D"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701CDA2D"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1DEAE1CB" w14:textId="77777777" w:rsidR="009A7C84" w:rsidRPr="00FF430B" w:rsidRDefault="009A7C84" w:rsidP="009A7C84">
      <w:pPr>
        <w:spacing w:after="200" w:line="276" w:lineRule="auto"/>
        <w:rPr>
          <w:rFonts w:eastAsia="PMingLiU"/>
          <w:lang w:eastAsia="zh-CN"/>
        </w:rPr>
      </w:pPr>
      <w:bookmarkStart w:id="54" w:name="_Toc449692109"/>
    </w:p>
    <w:p w14:paraId="56E4DC85" w14:textId="77777777" w:rsidR="002D6E71" w:rsidRPr="00FF430B" w:rsidRDefault="002D6E71" w:rsidP="009A7C84">
      <w:pPr>
        <w:jc w:val="center"/>
        <w:rPr>
          <w:rFonts w:eastAsia="PMingLiU"/>
          <w:b/>
          <w:lang w:eastAsia="zh-CN"/>
        </w:rPr>
      </w:pPr>
    </w:p>
    <w:p w14:paraId="24ECC7DD" w14:textId="77777777" w:rsidR="002D6E71" w:rsidRPr="00FF430B" w:rsidRDefault="002D6E71" w:rsidP="009A7C84">
      <w:pPr>
        <w:jc w:val="center"/>
        <w:rPr>
          <w:rFonts w:eastAsia="PMingLiU"/>
          <w:b/>
          <w:lang w:eastAsia="zh-CN"/>
        </w:rPr>
      </w:pPr>
    </w:p>
    <w:p w14:paraId="2ABC3231" w14:textId="77777777" w:rsidR="002D6E71" w:rsidRPr="00FF430B" w:rsidRDefault="002D6E71" w:rsidP="009A7C84">
      <w:pPr>
        <w:jc w:val="center"/>
        <w:rPr>
          <w:rFonts w:eastAsia="PMingLiU"/>
          <w:b/>
          <w:lang w:eastAsia="zh-CN"/>
        </w:rPr>
      </w:pPr>
    </w:p>
    <w:p w14:paraId="10DE5187" w14:textId="77777777" w:rsidR="002D6E71" w:rsidRPr="00FF430B" w:rsidRDefault="002D6E71" w:rsidP="009A7C84">
      <w:pPr>
        <w:jc w:val="center"/>
        <w:rPr>
          <w:rFonts w:eastAsia="PMingLiU"/>
          <w:b/>
          <w:lang w:eastAsia="zh-CN"/>
        </w:rPr>
      </w:pPr>
    </w:p>
    <w:p w14:paraId="3BEA65B6" w14:textId="77777777" w:rsidR="002D6E71" w:rsidRPr="00FF430B" w:rsidRDefault="002D6E71" w:rsidP="009A7C84">
      <w:pPr>
        <w:jc w:val="center"/>
        <w:rPr>
          <w:rFonts w:eastAsia="PMingLiU"/>
          <w:b/>
          <w:lang w:eastAsia="zh-CN"/>
        </w:rPr>
      </w:pPr>
    </w:p>
    <w:p w14:paraId="2A4CBD67" w14:textId="77777777" w:rsidR="002D6E71" w:rsidRPr="00FF430B" w:rsidRDefault="002D6E71" w:rsidP="009A7C84">
      <w:pPr>
        <w:jc w:val="center"/>
        <w:rPr>
          <w:rFonts w:eastAsia="PMingLiU"/>
          <w:b/>
          <w:lang w:eastAsia="zh-CN"/>
        </w:rPr>
      </w:pPr>
    </w:p>
    <w:p w14:paraId="5D0ADA6E" w14:textId="77777777" w:rsidR="00EF4276" w:rsidRPr="00FF430B" w:rsidRDefault="00EF4276" w:rsidP="009A7C84">
      <w:pPr>
        <w:jc w:val="center"/>
        <w:rPr>
          <w:rFonts w:eastAsia="PMingLiU"/>
          <w:b/>
          <w:lang w:eastAsia="zh-CN"/>
        </w:rPr>
      </w:pPr>
    </w:p>
    <w:p w14:paraId="046A88C7" w14:textId="77777777" w:rsidR="00EF4276" w:rsidRPr="00FF430B" w:rsidRDefault="00EF4276" w:rsidP="009A7C84">
      <w:pPr>
        <w:jc w:val="center"/>
        <w:rPr>
          <w:rFonts w:eastAsia="PMingLiU"/>
          <w:b/>
          <w:lang w:eastAsia="zh-CN"/>
        </w:rPr>
      </w:pPr>
    </w:p>
    <w:p w14:paraId="060DF378" w14:textId="77777777" w:rsidR="0019071C" w:rsidRPr="00FF430B" w:rsidRDefault="0019071C" w:rsidP="009A7C84">
      <w:pPr>
        <w:jc w:val="center"/>
        <w:rPr>
          <w:rFonts w:eastAsia="PMingLiU"/>
          <w:b/>
          <w:lang w:eastAsia="zh-CN"/>
        </w:rPr>
      </w:pPr>
    </w:p>
    <w:p w14:paraId="6041E668" w14:textId="77777777" w:rsidR="0019071C" w:rsidRPr="00FF430B" w:rsidRDefault="0019071C" w:rsidP="009A7C84">
      <w:pPr>
        <w:jc w:val="center"/>
        <w:rPr>
          <w:rFonts w:eastAsia="PMingLiU"/>
          <w:b/>
          <w:lang w:eastAsia="zh-CN"/>
        </w:rPr>
      </w:pPr>
    </w:p>
    <w:p w14:paraId="5B311D3D" w14:textId="77777777" w:rsidR="002D6E71" w:rsidRPr="00FF430B" w:rsidRDefault="002D6E71" w:rsidP="009A7C84">
      <w:pPr>
        <w:jc w:val="center"/>
        <w:rPr>
          <w:rFonts w:eastAsia="PMingLiU"/>
          <w:b/>
          <w:lang w:eastAsia="zh-CN"/>
        </w:rPr>
      </w:pPr>
    </w:p>
    <w:p w14:paraId="063B97DD" w14:textId="77777777" w:rsidR="002D6E71" w:rsidRPr="00FF430B" w:rsidRDefault="002D6E71" w:rsidP="009A7C84">
      <w:pPr>
        <w:jc w:val="center"/>
        <w:rPr>
          <w:rFonts w:eastAsia="PMingLiU"/>
          <w:b/>
          <w:lang w:eastAsia="zh-CN"/>
        </w:rPr>
      </w:pPr>
    </w:p>
    <w:p w14:paraId="373D9F93"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21F9D46" w14:textId="77777777" w:rsidR="003A39FA" w:rsidRPr="00FF430B" w:rsidRDefault="003A39FA" w:rsidP="003A39FA">
      <w:pPr>
        <w:jc w:val="right"/>
        <w:rPr>
          <w:noProof w:val="0"/>
        </w:rPr>
      </w:pPr>
      <w:r w:rsidRPr="00FF430B">
        <w:rPr>
          <w:noProof w:val="0"/>
        </w:rPr>
        <w:t>la Documentația standard nr.</w:t>
      </w:r>
      <w:r>
        <w:rPr>
          <w:noProof w:val="0"/>
        </w:rPr>
        <w:t>69</w:t>
      </w:r>
    </w:p>
    <w:p w14:paraId="21E15C3A"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5D9BCFB8" w14:textId="77777777" w:rsidR="002D6E71" w:rsidRPr="00FF430B" w:rsidRDefault="002D6E71" w:rsidP="009A7C84">
      <w:pPr>
        <w:jc w:val="center"/>
        <w:rPr>
          <w:rFonts w:eastAsia="PMingLiU"/>
          <w:b/>
          <w:lang w:eastAsia="zh-CN"/>
        </w:rPr>
      </w:pPr>
    </w:p>
    <w:p w14:paraId="3D7CBDF4" w14:textId="77777777" w:rsidR="002D6E71" w:rsidRPr="00FF430B" w:rsidRDefault="002D6E71" w:rsidP="009A7C84">
      <w:pPr>
        <w:jc w:val="center"/>
        <w:rPr>
          <w:rFonts w:eastAsia="PMingLiU"/>
          <w:b/>
          <w:lang w:eastAsia="zh-CN"/>
        </w:rPr>
      </w:pPr>
    </w:p>
    <w:bookmarkEnd w:id="54"/>
    <w:p w14:paraId="759019FF" w14:textId="77777777" w:rsidR="00B14173" w:rsidRPr="00FF430B" w:rsidRDefault="00B14173" w:rsidP="009A7C84">
      <w:pPr>
        <w:jc w:val="center"/>
        <w:rPr>
          <w:b/>
        </w:rPr>
      </w:pPr>
    </w:p>
    <w:p w14:paraId="34423C1B"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6C08A402"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2288D684"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290FD2FC"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69A4E1B" w14:textId="77777777" w:rsidR="00AA1372" w:rsidRPr="00FF430B" w:rsidRDefault="00A227F2" w:rsidP="00196AB4">
            <w:pPr>
              <w:jc w:val="center"/>
              <w:rPr>
                <w:b/>
                <w:bCs/>
              </w:rPr>
            </w:pPr>
            <w:r w:rsidRPr="00FF430B">
              <w:rPr>
                <w:b/>
                <w:bCs/>
              </w:rPr>
              <w:t>Nr</w:t>
            </w:r>
          </w:p>
          <w:p w14:paraId="18B35EF1"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344E0437"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004827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380D7921"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7ECAA6C"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4D52DD5B"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7F02CA17"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698F9A73"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5F1DE67C"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19201431"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7EB359EA"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418D561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62CF318"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576BCC7"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17350F10" w14:textId="77777777" w:rsidR="00AA1372" w:rsidRPr="00FF430B" w:rsidRDefault="00A227F2" w:rsidP="00196AB4">
            <w:pPr>
              <w:jc w:val="center"/>
            </w:pPr>
            <w:r w:rsidRPr="00FF430B">
              <w:t> </w:t>
            </w:r>
          </w:p>
        </w:tc>
      </w:tr>
      <w:tr w:rsidR="00AA1372" w:rsidRPr="00EC30C2" w14:paraId="280016C1"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45250C1D"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394E8250"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3E9FF5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12F69DDB"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1A1292D5"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597B8AA"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38942FF2" w14:textId="77777777" w:rsidR="00AA1372" w:rsidRPr="00FF430B" w:rsidRDefault="00A227F2" w:rsidP="00196AB4">
            <w:pPr>
              <w:jc w:val="center"/>
            </w:pPr>
            <w:r w:rsidRPr="00FF430B">
              <w:t> </w:t>
            </w:r>
          </w:p>
        </w:tc>
      </w:tr>
      <w:tr w:rsidR="00AA1372" w:rsidRPr="00EC30C2" w14:paraId="79C033D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675BAAA"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0D86C95A"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06E74103"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70B5D638"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AE8232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6992593"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3C4337CB" w14:textId="77777777" w:rsidR="00AA1372" w:rsidRPr="00FF430B" w:rsidRDefault="00A227F2" w:rsidP="00196AB4">
            <w:pPr>
              <w:jc w:val="center"/>
            </w:pPr>
            <w:r w:rsidRPr="00FF430B">
              <w:t> </w:t>
            </w:r>
          </w:p>
        </w:tc>
      </w:tr>
    </w:tbl>
    <w:p w14:paraId="5D91E226" w14:textId="77777777" w:rsidR="00AB1EC3" w:rsidRPr="00FF430B" w:rsidRDefault="00AB1EC3" w:rsidP="009A7C84">
      <w:pPr>
        <w:jc w:val="both"/>
      </w:pPr>
    </w:p>
    <w:p w14:paraId="409DAF3C"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7C586C0E" w14:textId="77777777" w:rsidR="00AB1EC3" w:rsidRPr="00FF430B" w:rsidRDefault="00AB1EC3" w:rsidP="00196AB4">
      <w:pPr>
        <w:jc w:val="both"/>
        <w:rPr>
          <w:rFonts w:eastAsia="PMingLiU"/>
          <w:lang w:eastAsia="zh-CN"/>
        </w:rPr>
      </w:pPr>
    </w:p>
    <w:p w14:paraId="67365E6D"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2BD179DA"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1E3C7C82"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118158AD"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2A33A955" w14:textId="77777777" w:rsidR="00284ED0" w:rsidRPr="00FF430B" w:rsidRDefault="00284ED0" w:rsidP="00284ED0">
      <w:pPr>
        <w:spacing w:after="200" w:line="276" w:lineRule="auto"/>
        <w:rPr>
          <w:rFonts w:eastAsia="PMingLiU"/>
          <w:lang w:eastAsia="zh-CN"/>
        </w:rPr>
      </w:pPr>
      <w:bookmarkStart w:id="55" w:name="_Toc449692110"/>
    </w:p>
    <w:p w14:paraId="1AF3FC78" w14:textId="77777777" w:rsidR="002D6E71" w:rsidRPr="00FF430B" w:rsidRDefault="002D6E71" w:rsidP="00284ED0">
      <w:pPr>
        <w:spacing w:line="276" w:lineRule="auto"/>
        <w:jc w:val="center"/>
        <w:rPr>
          <w:rFonts w:eastAsia="PMingLiU"/>
          <w:b/>
          <w:lang w:eastAsia="zh-CN"/>
        </w:rPr>
      </w:pPr>
    </w:p>
    <w:p w14:paraId="1D29523A" w14:textId="77777777" w:rsidR="002D6E71" w:rsidRPr="00FF430B" w:rsidRDefault="002D6E71" w:rsidP="00284ED0">
      <w:pPr>
        <w:spacing w:line="276" w:lineRule="auto"/>
        <w:jc w:val="center"/>
        <w:rPr>
          <w:rFonts w:eastAsia="PMingLiU"/>
          <w:b/>
          <w:lang w:eastAsia="zh-CN"/>
        </w:rPr>
      </w:pPr>
    </w:p>
    <w:p w14:paraId="55442B40" w14:textId="77777777" w:rsidR="002D6E71" w:rsidRPr="00FF430B" w:rsidRDefault="002D6E71" w:rsidP="00284ED0">
      <w:pPr>
        <w:spacing w:line="276" w:lineRule="auto"/>
        <w:jc w:val="center"/>
        <w:rPr>
          <w:rFonts w:eastAsia="PMingLiU"/>
          <w:b/>
          <w:lang w:eastAsia="zh-CN"/>
        </w:rPr>
      </w:pPr>
    </w:p>
    <w:p w14:paraId="333C0839" w14:textId="77777777" w:rsidR="002D6E71" w:rsidRPr="00FF430B" w:rsidRDefault="002D6E71" w:rsidP="00284ED0">
      <w:pPr>
        <w:spacing w:line="276" w:lineRule="auto"/>
        <w:jc w:val="center"/>
        <w:rPr>
          <w:rFonts w:eastAsia="PMingLiU"/>
          <w:b/>
          <w:lang w:eastAsia="zh-CN"/>
        </w:rPr>
      </w:pPr>
    </w:p>
    <w:p w14:paraId="2114419C" w14:textId="77777777" w:rsidR="002D6E71" w:rsidRPr="00FF430B" w:rsidRDefault="002D6E71" w:rsidP="00284ED0">
      <w:pPr>
        <w:spacing w:line="276" w:lineRule="auto"/>
        <w:jc w:val="center"/>
        <w:rPr>
          <w:rFonts w:eastAsia="PMingLiU"/>
          <w:b/>
          <w:lang w:eastAsia="zh-CN"/>
        </w:rPr>
      </w:pPr>
    </w:p>
    <w:p w14:paraId="2125BB6A" w14:textId="77777777" w:rsidR="002D6E71" w:rsidRPr="00FF430B" w:rsidRDefault="002D6E71" w:rsidP="00284ED0">
      <w:pPr>
        <w:spacing w:line="276" w:lineRule="auto"/>
        <w:jc w:val="center"/>
        <w:rPr>
          <w:rFonts w:eastAsia="PMingLiU"/>
          <w:b/>
          <w:lang w:eastAsia="zh-CN"/>
        </w:rPr>
      </w:pPr>
    </w:p>
    <w:p w14:paraId="3F939EC2" w14:textId="77777777" w:rsidR="002D6E71" w:rsidRPr="00FF430B" w:rsidRDefault="002D6E71" w:rsidP="00284ED0">
      <w:pPr>
        <w:spacing w:line="276" w:lineRule="auto"/>
        <w:jc w:val="center"/>
        <w:rPr>
          <w:rFonts w:eastAsia="PMingLiU"/>
          <w:b/>
          <w:lang w:eastAsia="zh-CN"/>
        </w:rPr>
      </w:pPr>
    </w:p>
    <w:p w14:paraId="1D3E5CBC" w14:textId="77777777" w:rsidR="002D6E71" w:rsidRPr="00FF430B" w:rsidRDefault="002D6E71" w:rsidP="00284ED0">
      <w:pPr>
        <w:spacing w:line="276" w:lineRule="auto"/>
        <w:jc w:val="center"/>
        <w:rPr>
          <w:rFonts w:eastAsia="PMingLiU"/>
          <w:b/>
          <w:lang w:eastAsia="zh-CN"/>
        </w:rPr>
      </w:pPr>
    </w:p>
    <w:p w14:paraId="7C784D1E" w14:textId="77777777" w:rsidR="002D6E71" w:rsidRPr="00FF430B" w:rsidRDefault="002D6E71" w:rsidP="00284ED0">
      <w:pPr>
        <w:spacing w:line="276" w:lineRule="auto"/>
        <w:jc w:val="center"/>
        <w:rPr>
          <w:rFonts w:eastAsia="PMingLiU"/>
          <w:b/>
          <w:lang w:eastAsia="zh-CN"/>
        </w:rPr>
      </w:pPr>
    </w:p>
    <w:p w14:paraId="2E337A46" w14:textId="77777777" w:rsidR="002D6E71" w:rsidRPr="00FF430B" w:rsidRDefault="002D6E71" w:rsidP="00284ED0">
      <w:pPr>
        <w:spacing w:line="276" w:lineRule="auto"/>
        <w:jc w:val="center"/>
        <w:rPr>
          <w:rFonts w:eastAsia="PMingLiU"/>
          <w:b/>
          <w:lang w:eastAsia="zh-CN"/>
        </w:rPr>
      </w:pPr>
    </w:p>
    <w:p w14:paraId="07E6AB5F" w14:textId="77777777" w:rsidR="002D6E71" w:rsidRPr="00FF430B" w:rsidRDefault="002D6E71" w:rsidP="00284ED0">
      <w:pPr>
        <w:spacing w:line="276" w:lineRule="auto"/>
        <w:jc w:val="center"/>
        <w:rPr>
          <w:rFonts w:eastAsia="PMingLiU"/>
          <w:b/>
          <w:lang w:eastAsia="zh-CN"/>
        </w:rPr>
      </w:pPr>
    </w:p>
    <w:p w14:paraId="37490A1E" w14:textId="77777777" w:rsidR="002D6E71" w:rsidRPr="00FF430B" w:rsidRDefault="002D6E71" w:rsidP="00284ED0">
      <w:pPr>
        <w:spacing w:line="276" w:lineRule="auto"/>
        <w:jc w:val="center"/>
        <w:rPr>
          <w:rFonts w:eastAsia="PMingLiU"/>
          <w:b/>
          <w:lang w:eastAsia="zh-CN"/>
        </w:rPr>
      </w:pPr>
    </w:p>
    <w:p w14:paraId="0815F9FE" w14:textId="77777777" w:rsidR="002D6E71" w:rsidRPr="00FF430B" w:rsidRDefault="002D6E71" w:rsidP="00284ED0">
      <w:pPr>
        <w:spacing w:line="276" w:lineRule="auto"/>
        <w:jc w:val="center"/>
        <w:rPr>
          <w:rFonts w:eastAsia="PMingLiU"/>
          <w:b/>
          <w:lang w:eastAsia="zh-CN"/>
        </w:rPr>
      </w:pPr>
    </w:p>
    <w:p w14:paraId="4E2437A0" w14:textId="77777777" w:rsidR="002D6E71" w:rsidRPr="00FF430B" w:rsidRDefault="002D6E71" w:rsidP="00284ED0">
      <w:pPr>
        <w:spacing w:line="276" w:lineRule="auto"/>
        <w:jc w:val="center"/>
        <w:rPr>
          <w:rFonts w:eastAsia="PMingLiU"/>
          <w:b/>
          <w:lang w:eastAsia="zh-CN"/>
        </w:rPr>
      </w:pPr>
    </w:p>
    <w:p w14:paraId="5E76D15C" w14:textId="77777777" w:rsidR="002D6E71" w:rsidRPr="00FF430B" w:rsidRDefault="002D6E71" w:rsidP="00284ED0">
      <w:pPr>
        <w:spacing w:line="276" w:lineRule="auto"/>
        <w:jc w:val="center"/>
        <w:rPr>
          <w:rFonts w:eastAsia="PMingLiU"/>
          <w:b/>
          <w:lang w:eastAsia="zh-CN"/>
        </w:rPr>
      </w:pPr>
    </w:p>
    <w:p w14:paraId="0F4AA744" w14:textId="77777777" w:rsidR="002D6E71" w:rsidRPr="00FF430B" w:rsidRDefault="002D6E71" w:rsidP="00284ED0">
      <w:pPr>
        <w:spacing w:line="276" w:lineRule="auto"/>
        <w:jc w:val="center"/>
        <w:rPr>
          <w:rFonts w:eastAsia="PMingLiU"/>
          <w:b/>
          <w:lang w:eastAsia="zh-CN"/>
        </w:rPr>
      </w:pPr>
    </w:p>
    <w:p w14:paraId="3DFFA44F" w14:textId="77777777" w:rsidR="002D6E71" w:rsidRPr="00FF430B" w:rsidRDefault="002D6E71" w:rsidP="00284ED0">
      <w:pPr>
        <w:spacing w:line="276" w:lineRule="auto"/>
        <w:jc w:val="center"/>
        <w:rPr>
          <w:rFonts w:eastAsia="PMingLiU"/>
          <w:b/>
          <w:lang w:eastAsia="zh-CN"/>
        </w:rPr>
      </w:pPr>
    </w:p>
    <w:p w14:paraId="134F44EA" w14:textId="77777777" w:rsidR="002D6E71" w:rsidRPr="00FF430B" w:rsidRDefault="002D6E71" w:rsidP="00284ED0">
      <w:pPr>
        <w:spacing w:line="276" w:lineRule="auto"/>
        <w:jc w:val="center"/>
        <w:rPr>
          <w:rFonts w:eastAsia="PMingLiU"/>
          <w:b/>
          <w:lang w:eastAsia="zh-CN"/>
        </w:rPr>
      </w:pPr>
    </w:p>
    <w:p w14:paraId="63139328" w14:textId="77777777" w:rsidR="002D6E71" w:rsidRPr="00FF430B" w:rsidRDefault="002D6E71" w:rsidP="00284ED0">
      <w:pPr>
        <w:spacing w:line="276" w:lineRule="auto"/>
        <w:jc w:val="center"/>
        <w:rPr>
          <w:rFonts w:eastAsia="PMingLiU"/>
          <w:b/>
          <w:lang w:eastAsia="zh-CN"/>
        </w:rPr>
      </w:pPr>
    </w:p>
    <w:p w14:paraId="010150AF" w14:textId="77777777" w:rsidR="002D6E71" w:rsidRPr="00FF430B" w:rsidRDefault="002D6E71" w:rsidP="00284ED0">
      <w:pPr>
        <w:spacing w:line="276" w:lineRule="auto"/>
        <w:jc w:val="center"/>
        <w:rPr>
          <w:rFonts w:eastAsia="PMingLiU"/>
          <w:b/>
          <w:lang w:eastAsia="zh-CN"/>
        </w:rPr>
      </w:pPr>
    </w:p>
    <w:p w14:paraId="2A80F350" w14:textId="77777777" w:rsidR="002D6E71" w:rsidRPr="00FF430B" w:rsidRDefault="002D6E71" w:rsidP="00284ED0">
      <w:pPr>
        <w:spacing w:line="276" w:lineRule="auto"/>
        <w:jc w:val="center"/>
        <w:rPr>
          <w:rFonts w:eastAsia="PMingLiU"/>
          <w:b/>
          <w:lang w:eastAsia="zh-CN"/>
        </w:rPr>
      </w:pPr>
    </w:p>
    <w:p w14:paraId="3002FE36" w14:textId="77777777" w:rsidR="002D6E71" w:rsidRPr="00FF430B" w:rsidRDefault="002D6E71" w:rsidP="00284ED0">
      <w:pPr>
        <w:spacing w:line="276" w:lineRule="auto"/>
        <w:jc w:val="center"/>
        <w:rPr>
          <w:rFonts w:eastAsia="PMingLiU"/>
          <w:b/>
          <w:lang w:eastAsia="zh-CN"/>
        </w:rPr>
      </w:pPr>
    </w:p>
    <w:p w14:paraId="7DDF1ACB" w14:textId="77777777" w:rsidR="002D6E71" w:rsidRPr="00FF430B" w:rsidRDefault="002D6E71" w:rsidP="00284ED0">
      <w:pPr>
        <w:spacing w:line="276" w:lineRule="auto"/>
        <w:jc w:val="center"/>
        <w:rPr>
          <w:rFonts w:eastAsia="PMingLiU"/>
          <w:b/>
          <w:lang w:eastAsia="zh-CN"/>
        </w:rPr>
      </w:pPr>
    </w:p>
    <w:p w14:paraId="7313D6A4"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5B1E4198" w14:textId="77777777" w:rsidR="003A39FA" w:rsidRPr="00FF430B" w:rsidRDefault="003A39FA" w:rsidP="003A39FA">
      <w:pPr>
        <w:jc w:val="right"/>
        <w:rPr>
          <w:noProof w:val="0"/>
        </w:rPr>
      </w:pPr>
      <w:r w:rsidRPr="00FF430B">
        <w:rPr>
          <w:noProof w:val="0"/>
        </w:rPr>
        <w:t>la Documentația standard nr.</w:t>
      </w:r>
      <w:r>
        <w:rPr>
          <w:noProof w:val="0"/>
        </w:rPr>
        <w:t>69</w:t>
      </w:r>
    </w:p>
    <w:p w14:paraId="32C75357"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23D4F265" w14:textId="77777777" w:rsidR="002D6E71" w:rsidRPr="00FF430B" w:rsidRDefault="002D6E71" w:rsidP="00284ED0">
      <w:pPr>
        <w:spacing w:line="276" w:lineRule="auto"/>
        <w:jc w:val="center"/>
        <w:rPr>
          <w:rFonts w:eastAsia="PMingLiU"/>
          <w:b/>
          <w:lang w:eastAsia="zh-CN"/>
        </w:rPr>
      </w:pPr>
    </w:p>
    <w:p w14:paraId="3B63D29A" w14:textId="77777777" w:rsidR="002D6E71" w:rsidRPr="00FF430B" w:rsidRDefault="002D6E71" w:rsidP="00284ED0">
      <w:pPr>
        <w:spacing w:line="276" w:lineRule="auto"/>
        <w:jc w:val="center"/>
        <w:rPr>
          <w:rFonts w:eastAsia="PMingLiU"/>
          <w:b/>
          <w:lang w:eastAsia="zh-CN"/>
        </w:rPr>
      </w:pPr>
    </w:p>
    <w:bookmarkEnd w:id="55"/>
    <w:p w14:paraId="7F93237A" w14:textId="77777777" w:rsidR="00B14173" w:rsidRPr="00FF430B" w:rsidRDefault="00B14173" w:rsidP="00284ED0">
      <w:pPr>
        <w:spacing w:line="276" w:lineRule="auto"/>
        <w:jc w:val="center"/>
        <w:rPr>
          <w:rFonts w:eastAsia="PMingLiU"/>
          <w:b/>
          <w:noProof w:val="0"/>
          <w:lang w:eastAsia="zh-CN"/>
        </w:rPr>
      </w:pPr>
    </w:p>
    <w:p w14:paraId="4AC4EEBD" w14:textId="77777777" w:rsidR="00AA1372" w:rsidRPr="00FF430B" w:rsidRDefault="00A227F2" w:rsidP="00284ED0">
      <w:pPr>
        <w:keepNext/>
        <w:ind w:firstLine="1"/>
        <w:jc w:val="center"/>
        <w:outlineLvl w:val="1"/>
        <w:rPr>
          <w:rFonts w:eastAsia="PMingLiU"/>
          <w:b/>
          <w:bCs/>
          <w:iCs/>
          <w:lang w:eastAsia="zh-CN"/>
        </w:rPr>
      </w:pPr>
      <w:bookmarkStart w:id="56" w:name="_Toc449632664"/>
      <w:bookmarkStart w:id="57" w:name="_Toc449633156"/>
      <w:bookmarkStart w:id="58" w:name="_Toc449692111"/>
      <w:r w:rsidRPr="00FF430B">
        <w:rPr>
          <w:rFonts w:eastAsia="PMingLiU"/>
          <w:b/>
          <w:bCs/>
          <w:iCs/>
          <w:lang w:eastAsia="zh-CN"/>
        </w:rPr>
        <w:t>DECLARAŢIE</w:t>
      </w:r>
      <w:bookmarkEnd w:id="56"/>
      <w:bookmarkEnd w:id="57"/>
      <w:bookmarkEnd w:id="58"/>
    </w:p>
    <w:p w14:paraId="0007A666" w14:textId="77777777" w:rsidR="00AA1372" w:rsidRPr="00FF430B" w:rsidRDefault="00A227F2" w:rsidP="00284ED0">
      <w:pPr>
        <w:tabs>
          <w:tab w:val="left" w:pos="720"/>
        </w:tabs>
        <w:jc w:val="center"/>
        <w:outlineLvl w:val="1"/>
        <w:rPr>
          <w:rFonts w:eastAsia="PMingLiU"/>
          <w:b/>
          <w:lang w:eastAsia="zh-CN"/>
        </w:rPr>
      </w:pPr>
      <w:bookmarkStart w:id="59" w:name="_Toc449632665"/>
      <w:bookmarkStart w:id="60" w:name="_Toc449633157"/>
      <w:bookmarkStart w:id="61"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9"/>
      <w:bookmarkEnd w:id="60"/>
      <w:bookmarkEnd w:id="61"/>
    </w:p>
    <w:p w14:paraId="40875372"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497FBB76" w14:textId="77777777" w:rsidTr="00233538">
        <w:trPr>
          <w:trHeight w:val="700"/>
        </w:trPr>
        <w:tc>
          <w:tcPr>
            <w:tcW w:w="720" w:type="dxa"/>
          </w:tcPr>
          <w:p w14:paraId="229925B1" w14:textId="77777777" w:rsidR="00AA1372" w:rsidRPr="00FF430B" w:rsidRDefault="00AA1372" w:rsidP="008A6911">
            <w:pPr>
              <w:tabs>
                <w:tab w:val="left" w:pos="567"/>
                <w:tab w:val="left" w:pos="1134"/>
              </w:tabs>
              <w:ind w:left="360"/>
              <w:jc w:val="both"/>
              <w:outlineLvl w:val="0"/>
              <w:rPr>
                <w:b/>
              </w:rPr>
            </w:pPr>
          </w:p>
          <w:p w14:paraId="6847C047" w14:textId="77777777" w:rsidR="00AA1372" w:rsidRPr="00FF430B" w:rsidRDefault="00A227F2" w:rsidP="00196AB4">
            <w:pPr>
              <w:tabs>
                <w:tab w:val="left" w:pos="567"/>
              </w:tabs>
              <w:jc w:val="both"/>
              <w:rPr>
                <w:b/>
              </w:rPr>
            </w:pPr>
            <w:r w:rsidRPr="00FF430B">
              <w:rPr>
                <w:b/>
              </w:rPr>
              <w:t>Nr.</w:t>
            </w:r>
          </w:p>
          <w:p w14:paraId="23A860DA" w14:textId="77777777" w:rsidR="00AA1372" w:rsidRPr="00FF430B" w:rsidRDefault="00A227F2" w:rsidP="00196AB4">
            <w:pPr>
              <w:tabs>
                <w:tab w:val="left" w:pos="567"/>
              </w:tabs>
              <w:jc w:val="both"/>
              <w:rPr>
                <w:b/>
              </w:rPr>
            </w:pPr>
            <w:r w:rsidRPr="00FF430B">
              <w:rPr>
                <w:b/>
              </w:rPr>
              <w:t>d/o</w:t>
            </w:r>
          </w:p>
        </w:tc>
        <w:tc>
          <w:tcPr>
            <w:tcW w:w="4680" w:type="dxa"/>
            <w:vAlign w:val="center"/>
          </w:tcPr>
          <w:p w14:paraId="0D9844BE"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2591F3AF" w14:textId="77777777" w:rsidR="00AA1372" w:rsidRPr="00FF430B" w:rsidRDefault="00AA1372" w:rsidP="008A6911">
            <w:pPr>
              <w:tabs>
                <w:tab w:val="left" w:pos="567"/>
                <w:tab w:val="left" w:pos="1134"/>
              </w:tabs>
              <w:ind w:left="360"/>
              <w:jc w:val="center"/>
              <w:outlineLvl w:val="0"/>
              <w:rPr>
                <w:b/>
              </w:rPr>
            </w:pPr>
          </w:p>
          <w:p w14:paraId="6B3E3F10" w14:textId="77777777" w:rsidR="00AA1372" w:rsidRPr="00FF430B" w:rsidRDefault="00A227F2" w:rsidP="00196AB4">
            <w:pPr>
              <w:tabs>
                <w:tab w:val="left" w:pos="567"/>
              </w:tabs>
              <w:jc w:val="center"/>
              <w:rPr>
                <w:b/>
              </w:rPr>
            </w:pPr>
            <w:r w:rsidRPr="00FF430B">
              <w:rPr>
                <w:b/>
              </w:rPr>
              <w:t>Unitatea de măsură</w:t>
            </w:r>
          </w:p>
          <w:p w14:paraId="4E063562"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5F3AD215" w14:textId="77777777" w:rsidR="00AA1372" w:rsidRPr="00FF430B" w:rsidRDefault="00AA1372" w:rsidP="008A6911">
            <w:pPr>
              <w:tabs>
                <w:tab w:val="left" w:pos="567"/>
                <w:tab w:val="left" w:pos="1134"/>
              </w:tabs>
              <w:ind w:left="360"/>
              <w:jc w:val="center"/>
              <w:outlineLvl w:val="0"/>
              <w:rPr>
                <w:b/>
              </w:rPr>
            </w:pPr>
          </w:p>
          <w:p w14:paraId="6E9A5587"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31D01D72" w14:textId="77777777" w:rsidR="00AA1372" w:rsidRPr="00FF430B" w:rsidRDefault="00AA1372" w:rsidP="008A6911">
            <w:pPr>
              <w:tabs>
                <w:tab w:val="left" w:pos="567"/>
                <w:tab w:val="left" w:pos="1134"/>
              </w:tabs>
              <w:ind w:left="360"/>
              <w:jc w:val="center"/>
              <w:outlineLvl w:val="0"/>
              <w:rPr>
                <w:b/>
              </w:rPr>
            </w:pPr>
          </w:p>
          <w:p w14:paraId="18066C91"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20F93208" w14:textId="77777777" w:rsidTr="00233538">
        <w:trPr>
          <w:trHeight w:val="240"/>
        </w:trPr>
        <w:tc>
          <w:tcPr>
            <w:tcW w:w="720" w:type="dxa"/>
          </w:tcPr>
          <w:p w14:paraId="44476DF7" w14:textId="77777777" w:rsidR="00AA1372" w:rsidRPr="00FF430B" w:rsidRDefault="00D7570D" w:rsidP="00196AB4">
            <w:pPr>
              <w:tabs>
                <w:tab w:val="left" w:pos="567"/>
              </w:tabs>
              <w:jc w:val="both"/>
              <w:rPr>
                <w:b/>
              </w:rPr>
            </w:pPr>
            <w:r w:rsidRPr="00FF430B">
              <w:rPr>
                <w:b/>
              </w:rPr>
              <w:t>0</w:t>
            </w:r>
          </w:p>
        </w:tc>
        <w:tc>
          <w:tcPr>
            <w:tcW w:w="4680" w:type="dxa"/>
          </w:tcPr>
          <w:p w14:paraId="03527D3E" w14:textId="77777777" w:rsidR="00AA1372" w:rsidRPr="00FF430B" w:rsidRDefault="00D7570D" w:rsidP="00196AB4">
            <w:pPr>
              <w:tabs>
                <w:tab w:val="left" w:pos="567"/>
              </w:tabs>
              <w:jc w:val="both"/>
              <w:rPr>
                <w:b/>
              </w:rPr>
            </w:pPr>
            <w:r w:rsidRPr="00FF430B">
              <w:rPr>
                <w:b/>
              </w:rPr>
              <w:t xml:space="preserve">                             1</w:t>
            </w:r>
          </w:p>
        </w:tc>
        <w:tc>
          <w:tcPr>
            <w:tcW w:w="1260" w:type="dxa"/>
          </w:tcPr>
          <w:p w14:paraId="0E9B6534" w14:textId="77777777" w:rsidR="00AA1372" w:rsidRPr="00FF430B" w:rsidRDefault="0003591A" w:rsidP="00196AB4">
            <w:pPr>
              <w:tabs>
                <w:tab w:val="left" w:pos="567"/>
              </w:tabs>
              <w:jc w:val="both"/>
              <w:rPr>
                <w:b/>
              </w:rPr>
            </w:pPr>
            <w:r w:rsidRPr="00FF430B">
              <w:rPr>
                <w:b/>
              </w:rPr>
              <w:t>2</w:t>
            </w:r>
          </w:p>
        </w:tc>
        <w:tc>
          <w:tcPr>
            <w:tcW w:w="1289" w:type="dxa"/>
          </w:tcPr>
          <w:p w14:paraId="7A863FC6" w14:textId="77777777" w:rsidR="00AA1372" w:rsidRPr="00FF430B" w:rsidRDefault="0003591A" w:rsidP="00196AB4">
            <w:pPr>
              <w:tabs>
                <w:tab w:val="left" w:pos="567"/>
              </w:tabs>
              <w:jc w:val="both"/>
              <w:rPr>
                <w:b/>
              </w:rPr>
            </w:pPr>
            <w:r w:rsidRPr="00FF430B">
              <w:rPr>
                <w:b/>
              </w:rPr>
              <w:t>3</w:t>
            </w:r>
          </w:p>
        </w:tc>
        <w:tc>
          <w:tcPr>
            <w:tcW w:w="1544" w:type="dxa"/>
          </w:tcPr>
          <w:p w14:paraId="0B499581" w14:textId="77777777" w:rsidR="00AA1372" w:rsidRPr="00FF430B" w:rsidRDefault="0003591A" w:rsidP="00196AB4">
            <w:pPr>
              <w:tabs>
                <w:tab w:val="left" w:pos="567"/>
              </w:tabs>
              <w:jc w:val="both"/>
              <w:rPr>
                <w:b/>
              </w:rPr>
            </w:pPr>
            <w:r w:rsidRPr="00FF430B">
              <w:rPr>
                <w:b/>
              </w:rPr>
              <w:t>4</w:t>
            </w:r>
          </w:p>
        </w:tc>
      </w:tr>
      <w:tr w:rsidR="00AA1372" w:rsidRPr="00EC30C2" w14:paraId="6958D3A8" w14:textId="77777777" w:rsidTr="00233538">
        <w:trPr>
          <w:trHeight w:val="240"/>
        </w:trPr>
        <w:tc>
          <w:tcPr>
            <w:tcW w:w="720" w:type="dxa"/>
          </w:tcPr>
          <w:p w14:paraId="13013147" w14:textId="77777777" w:rsidR="00AA1372" w:rsidRPr="00FF430B" w:rsidRDefault="0003591A" w:rsidP="00196AB4">
            <w:pPr>
              <w:tabs>
                <w:tab w:val="left" w:pos="567"/>
              </w:tabs>
              <w:jc w:val="both"/>
            </w:pPr>
            <w:r w:rsidRPr="00FF430B">
              <w:t>1.</w:t>
            </w:r>
          </w:p>
        </w:tc>
        <w:tc>
          <w:tcPr>
            <w:tcW w:w="4680" w:type="dxa"/>
          </w:tcPr>
          <w:p w14:paraId="2FCC3880" w14:textId="77777777" w:rsidR="00AA1372" w:rsidRPr="00FF430B" w:rsidRDefault="00AA1372" w:rsidP="00196AB4">
            <w:pPr>
              <w:keepNext/>
              <w:keepLines/>
              <w:tabs>
                <w:tab w:val="left" w:pos="567"/>
              </w:tabs>
              <w:spacing w:before="200"/>
              <w:jc w:val="both"/>
              <w:outlineLvl w:val="2"/>
            </w:pPr>
          </w:p>
        </w:tc>
        <w:tc>
          <w:tcPr>
            <w:tcW w:w="1260" w:type="dxa"/>
          </w:tcPr>
          <w:p w14:paraId="48A059D2" w14:textId="77777777" w:rsidR="00AA1372" w:rsidRPr="00FF430B" w:rsidRDefault="00AA1372" w:rsidP="00196AB4">
            <w:pPr>
              <w:keepNext/>
              <w:keepLines/>
              <w:tabs>
                <w:tab w:val="left" w:pos="567"/>
              </w:tabs>
              <w:spacing w:before="200"/>
              <w:jc w:val="both"/>
              <w:outlineLvl w:val="2"/>
            </w:pPr>
          </w:p>
        </w:tc>
        <w:tc>
          <w:tcPr>
            <w:tcW w:w="1289" w:type="dxa"/>
          </w:tcPr>
          <w:p w14:paraId="4AA2A687" w14:textId="77777777" w:rsidR="00AA1372" w:rsidRPr="00FF430B" w:rsidRDefault="00AA1372" w:rsidP="00196AB4">
            <w:pPr>
              <w:keepNext/>
              <w:keepLines/>
              <w:tabs>
                <w:tab w:val="left" w:pos="567"/>
              </w:tabs>
              <w:spacing w:before="200"/>
              <w:jc w:val="both"/>
              <w:outlineLvl w:val="2"/>
            </w:pPr>
          </w:p>
        </w:tc>
        <w:tc>
          <w:tcPr>
            <w:tcW w:w="1544" w:type="dxa"/>
          </w:tcPr>
          <w:p w14:paraId="5CDB6FB1" w14:textId="77777777" w:rsidR="00AA1372" w:rsidRPr="00FF430B" w:rsidRDefault="00AA1372" w:rsidP="00196AB4">
            <w:pPr>
              <w:keepNext/>
              <w:keepLines/>
              <w:tabs>
                <w:tab w:val="left" w:pos="567"/>
              </w:tabs>
              <w:spacing w:before="200"/>
              <w:jc w:val="both"/>
              <w:outlineLvl w:val="2"/>
            </w:pPr>
          </w:p>
        </w:tc>
      </w:tr>
      <w:tr w:rsidR="00AA1372" w:rsidRPr="00EC30C2" w14:paraId="71EB89CB" w14:textId="77777777" w:rsidTr="00233538">
        <w:trPr>
          <w:trHeight w:val="240"/>
        </w:trPr>
        <w:tc>
          <w:tcPr>
            <w:tcW w:w="720" w:type="dxa"/>
          </w:tcPr>
          <w:p w14:paraId="0FBCC5A0" w14:textId="77777777" w:rsidR="00AA1372" w:rsidRPr="00FF430B" w:rsidRDefault="0003591A" w:rsidP="00196AB4">
            <w:pPr>
              <w:tabs>
                <w:tab w:val="left" w:pos="567"/>
              </w:tabs>
              <w:jc w:val="both"/>
            </w:pPr>
            <w:r w:rsidRPr="00FF430B">
              <w:t>2.</w:t>
            </w:r>
          </w:p>
        </w:tc>
        <w:tc>
          <w:tcPr>
            <w:tcW w:w="4680" w:type="dxa"/>
          </w:tcPr>
          <w:p w14:paraId="57F64CB0" w14:textId="77777777" w:rsidR="00AA1372" w:rsidRPr="00FF430B" w:rsidRDefault="00AA1372" w:rsidP="00196AB4">
            <w:pPr>
              <w:keepNext/>
              <w:keepLines/>
              <w:tabs>
                <w:tab w:val="left" w:pos="567"/>
              </w:tabs>
              <w:spacing w:before="200"/>
              <w:jc w:val="both"/>
              <w:outlineLvl w:val="2"/>
            </w:pPr>
          </w:p>
        </w:tc>
        <w:tc>
          <w:tcPr>
            <w:tcW w:w="1260" w:type="dxa"/>
          </w:tcPr>
          <w:p w14:paraId="1EE8D34E" w14:textId="77777777" w:rsidR="00AA1372" w:rsidRPr="00FF430B" w:rsidRDefault="00AA1372" w:rsidP="00196AB4">
            <w:pPr>
              <w:keepNext/>
              <w:keepLines/>
              <w:tabs>
                <w:tab w:val="left" w:pos="567"/>
              </w:tabs>
              <w:spacing w:before="200"/>
              <w:jc w:val="both"/>
              <w:outlineLvl w:val="2"/>
            </w:pPr>
          </w:p>
        </w:tc>
        <w:tc>
          <w:tcPr>
            <w:tcW w:w="1289" w:type="dxa"/>
          </w:tcPr>
          <w:p w14:paraId="64FF293B" w14:textId="77777777" w:rsidR="00AA1372" w:rsidRPr="00FF430B" w:rsidRDefault="00AA1372" w:rsidP="00196AB4">
            <w:pPr>
              <w:keepNext/>
              <w:keepLines/>
              <w:tabs>
                <w:tab w:val="left" w:pos="567"/>
              </w:tabs>
              <w:spacing w:before="200"/>
              <w:jc w:val="both"/>
              <w:outlineLvl w:val="2"/>
            </w:pPr>
          </w:p>
        </w:tc>
        <w:tc>
          <w:tcPr>
            <w:tcW w:w="1544" w:type="dxa"/>
          </w:tcPr>
          <w:p w14:paraId="2BDDAABB" w14:textId="77777777" w:rsidR="00AA1372" w:rsidRPr="00FF430B" w:rsidRDefault="00AA1372" w:rsidP="00196AB4">
            <w:pPr>
              <w:keepNext/>
              <w:keepLines/>
              <w:tabs>
                <w:tab w:val="left" w:pos="567"/>
              </w:tabs>
              <w:spacing w:before="200"/>
              <w:jc w:val="both"/>
              <w:outlineLvl w:val="2"/>
            </w:pPr>
          </w:p>
        </w:tc>
      </w:tr>
      <w:tr w:rsidR="00AA1372" w:rsidRPr="00EC30C2" w14:paraId="3808EBFD" w14:textId="77777777" w:rsidTr="00233538">
        <w:trPr>
          <w:trHeight w:val="240"/>
        </w:trPr>
        <w:tc>
          <w:tcPr>
            <w:tcW w:w="720" w:type="dxa"/>
          </w:tcPr>
          <w:p w14:paraId="741223FC" w14:textId="77777777" w:rsidR="00AA1372" w:rsidRPr="00FF430B" w:rsidRDefault="0003591A" w:rsidP="00196AB4">
            <w:pPr>
              <w:tabs>
                <w:tab w:val="left" w:pos="567"/>
              </w:tabs>
              <w:jc w:val="both"/>
            </w:pPr>
            <w:r w:rsidRPr="00FF430B">
              <w:t>3.</w:t>
            </w:r>
          </w:p>
        </w:tc>
        <w:tc>
          <w:tcPr>
            <w:tcW w:w="4680" w:type="dxa"/>
          </w:tcPr>
          <w:p w14:paraId="76FB6278" w14:textId="77777777" w:rsidR="00AA1372" w:rsidRPr="00FF430B" w:rsidRDefault="00AA1372" w:rsidP="00196AB4">
            <w:pPr>
              <w:keepNext/>
              <w:keepLines/>
              <w:tabs>
                <w:tab w:val="left" w:pos="567"/>
              </w:tabs>
              <w:spacing w:before="200"/>
              <w:jc w:val="both"/>
              <w:outlineLvl w:val="2"/>
            </w:pPr>
          </w:p>
        </w:tc>
        <w:tc>
          <w:tcPr>
            <w:tcW w:w="1260" w:type="dxa"/>
          </w:tcPr>
          <w:p w14:paraId="24FD9366" w14:textId="77777777" w:rsidR="00AA1372" w:rsidRPr="00FF430B" w:rsidRDefault="00AA1372" w:rsidP="00196AB4">
            <w:pPr>
              <w:keepNext/>
              <w:keepLines/>
              <w:tabs>
                <w:tab w:val="left" w:pos="567"/>
              </w:tabs>
              <w:spacing w:before="200"/>
              <w:jc w:val="both"/>
              <w:outlineLvl w:val="2"/>
            </w:pPr>
          </w:p>
        </w:tc>
        <w:tc>
          <w:tcPr>
            <w:tcW w:w="1289" w:type="dxa"/>
          </w:tcPr>
          <w:p w14:paraId="2F0C88FF" w14:textId="77777777" w:rsidR="00AA1372" w:rsidRPr="00FF430B" w:rsidRDefault="00AA1372" w:rsidP="00196AB4">
            <w:pPr>
              <w:keepNext/>
              <w:keepLines/>
              <w:tabs>
                <w:tab w:val="left" w:pos="567"/>
              </w:tabs>
              <w:spacing w:before="200"/>
              <w:jc w:val="both"/>
              <w:outlineLvl w:val="2"/>
            </w:pPr>
          </w:p>
        </w:tc>
        <w:tc>
          <w:tcPr>
            <w:tcW w:w="1544" w:type="dxa"/>
          </w:tcPr>
          <w:p w14:paraId="0EF0696B" w14:textId="77777777" w:rsidR="00AA1372" w:rsidRPr="00FF430B" w:rsidRDefault="00AA1372" w:rsidP="00196AB4">
            <w:pPr>
              <w:keepNext/>
              <w:keepLines/>
              <w:tabs>
                <w:tab w:val="left" w:pos="567"/>
              </w:tabs>
              <w:spacing w:before="200"/>
              <w:jc w:val="both"/>
              <w:outlineLvl w:val="2"/>
            </w:pPr>
          </w:p>
        </w:tc>
      </w:tr>
      <w:tr w:rsidR="00AA1372" w:rsidRPr="00EC30C2" w14:paraId="7D15C3A6" w14:textId="77777777" w:rsidTr="00233538">
        <w:trPr>
          <w:trHeight w:val="240"/>
        </w:trPr>
        <w:tc>
          <w:tcPr>
            <w:tcW w:w="720" w:type="dxa"/>
          </w:tcPr>
          <w:p w14:paraId="495212A4" w14:textId="77777777" w:rsidR="00AA1372" w:rsidRPr="00FF430B" w:rsidRDefault="0003591A" w:rsidP="00196AB4">
            <w:pPr>
              <w:tabs>
                <w:tab w:val="left" w:pos="567"/>
              </w:tabs>
              <w:jc w:val="both"/>
            </w:pPr>
            <w:r w:rsidRPr="00FF430B">
              <w:t>.</w:t>
            </w:r>
          </w:p>
        </w:tc>
        <w:tc>
          <w:tcPr>
            <w:tcW w:w="4680" w:type="dxa"/>
          </w:tcPr>
          <w:p w14:paraId="6CA1ED39" w14:textId="77777777" w:rsidR="00AA1372" w:rsidRPr="00FF430B" w:rsidRDefault="00AA1372" w:rsidP="00196AB4">
            <w:pPr>
              <w:keepNext/>
              <w:keepLines/>
              <w:tabs>
                <w:tab w:val="left" w:pos="567"/>
              </w:tabs>
              <w:spacing w:before="200"/>
              <w:jc w:val="both"/>
              <w:outlineLvl w:val="2"/>
            </w:pPr>
          </w:p>
        </w:tc>
        <w:tc>
          <w:tcPr>
            <w:tcW w:w="1260" w:type="dxa"/>
          </w:tcPr>
          <w:p w14:paraId="1B16A722" w14:textId="77777777" w:rsidR="00AA1372" w:rsidRPr="00FF430B" w:rsidRDefault="00AA1372" w:rsidP="00196AB4">
            <w:pPr>
              <w:keepNext/>
              <w:keepLines/>
              <w:tabs>
                <w:tab w:val="left" w:pos="567"/>
              </w:tabs>
              <w:spacing w:before="200"/>
              <w:jc w:val="both"/>
              <w:outlineLvl w:val="2"/>
            </w:pPr>
          </w:p>
        </w:tc>
        <w:tc>
          <w:tcPr>
            <w:tcW w:w="1289" w:type="dxa"/>
          </w:tcPr>
          <w:p w14:paraId="4F168DE8" w14:textId="77777777" w:rsidR="00AA1372" w:rsidRPr="00FF430B" w:rsidRDefault="00AA1372" w:rsidP="00196AB4">
            <w:pPr>
              <w:keepNext/>
              <w:keepLines/>
              <w:tabs>
                <w:tab w:val="left" w:pos="567"/>
              </w:tabs>
              <w:spacing w:before="200"/>
              <w:jc w:val="both"/>
              <w:outlineLvl w:val="2"/>
            </w:pPr>
          </w:p>
        </w:tc>
        <w:tc>
          <w:tcPr>
            <w:tcW w:w="1544" w:type="dxa"/>
          </w:tcPr>
          <w:p w14:paraId="2F4ECCDB" w14:textId="77777777" w:rsidR="00AA1372" w:rsidRPr="00FF430B" w:rsidRDefault="00AA1372" w:rsidP="00196AB4">
            <w:pPr>
              <w:keepNext/>
              <w:keepLines/>
              <w:tabs>
                <w:tab w:val="left" w:pos="567"/>
              </w:tabs>
              <w:spacing w:before="200"/>
              <w:jc w:val="both"/>
              <w:outlineLvl w:val="2"/>
            </w:pPr>
          </w:p>
        </w:tc>
      </w:tr>
      <w:tr w:rsidR="00AA1372" w:rsidRPr="00EC30C2" w14:paraId="6AE6D97B" w14:textId="77777777" w:rsidTr="00233538">
        <w:trPr>
          <w:trHeight w:val="240"/>
        </w:trPr>
        <w:tc>
          <w:tcPr>
            <w:tcW w:w="720" w:type="dxa"/>
          </w:tcPr>
          <w:p w14:paraId="46FFAC31" w14:textId="77777777" w:rsidR="00AA1372" w:rsidRPr="00FF430B" w:rsidRDefault="00AA1372" w:rsidP="00196AB4">
            <w:pPr>
              <w:keepNext/>
              <w:keepLines/>
              <w:tabs>
                <w:tab w:val="left" w:pos="567"/>
              </w:tabs>
              <w:spacing w:before="200"/>
              <w:jc w:val="both"/>
              <w:outlineLvl w:val="2"/>
            </w:pPr>
          </w:p>
        </w:tc>
        <w:tc>
          <w:tcPr>
            <w:tcW w:w="4680" w:type="dxa"/>
          </w:tcPr>
          <w:p w14:paraId="597DBB6D" w14:textId="77777777" w:rsidR="00AA1372" w:rsidRPr="00FF430B" w:rsidRDefault="00AA1372" w:rsidP="00196AB4">
            <w:pPr>
              <w:keepNext/>
              <w:keepLines/>
              <w:tabs>
                <w:tab w:val="left" w:pos="567"/>
              </w:tabs>
              <w:spacing w:before="200"/>
              <w:jc w:val="both"/>
              <w:outlineLvl w:val="2"/>
            </w:pPr>
          </w:p>
        </w:tc>
        <w:tc>
          <w:tcPr>
            <w:tcW w:w="1260" w:type="dxa"/>
          </w:tcPr>
          <w:p w14:paraId="478C2674" w14:textId="77777777" w:rsidR="00AA1372" w:rsidRPr="00FF430B" w:rsidRDefault="00AA1372" w:rsidP="00196AB4">
            <w:pPr>
              <w:keepNext/>
              <w:keepLines/>
              <w:tabs>
                <w:tab w:val="left" w:pos="567"/>
              </w:tabs>
              <w:spacing w:before="200"/>
              <w:jc w:val="both"/>
              <w:outlineLvl w:val="2"/>
            </w:pPr>
          </w:p>
        </w:tc>
        <w:tc>
          <w:tcPr>
            <w:tcW w:w="1289" w:type="dxa"/>
          </w:tcPr>
          <w:p w14:paraId="66AC1285" w14:textId="77777777" w:rsidR="00AA1372" w:rsidRPr="00FF430B" w:rsidRDefault="00AA1372" w:rsidP="00196AB4">
            <w:pPr>
              <w:keepNext/>
              <w:keepLines/>
              <w:tabs>
                <w:tab w:val="left" w:pos="567"/>
              </w:tabs>
              <w:spacing w:before="200"/>
              <w:jc w:val="both"/>
              <w:outlineLvl w:val="2"/>
            </w:pPr>
          </w:p>
        </w:tc>
        <w:tc>
          <w:tcPr>
            <w:tcW w:w="1544" w:type="dxa"/>
          </w:tcPr>
          <w:p w14:paraId="724F651C" w14:textId="77777777" w:rsidR="00AA1372" w:rsidRPr="00FF430B" w:rsidRDefault="00AA1372" w:rsidP="00196AB4">
            <w:pPr>
              <w:keepNext/>
              <w:keepLines/>
              <w:tabs>
                <w:tab w:val="left" w:pos="567"/>
              </w:tabs>
              <w:spacing w:before="200"/>
              <w:jc w:val="both"/>
              <w:outlineLvl w:val="2"/>
            </w:pPr>
          </w:p>
        </w:tc>
      </w:tr>
      <w:tr w:rsidR="00AA1372" w:rsidRPr="00EC30C2" w14:paraId="2E542274" w14:textId="77777777" w:rsidTr="00233538">
        <w:trPr>
          <w:trHeight w:val="240"/>
        </w:trPr>
        <w:tc>
          <w:tcPr>
            <w:tcW w:w="720" w:type="dxa"/>
          </w:tcPr>
          <w:p w14:paraId="35323CB2" w14:textId="77777777" w:rsidR="00AA1372" w:rsidRPr="00FF430B" w:rsidRDefault="0003591A" w:rsidP="00196AB4">
            <w:pPr>
              <w:tabs>
                <w:tab w:val="left" w:pos="567"/>
              </w:tabs>
              <w:jc w:val="both"/>
            </w:pPr>
            <w:r w:rsidRPr="00FF430B">
              <w:t>n</w:t>
            </w:r>
          </w:p>
        </w:tc>
        <w:tc>
          <w:tcPr>
            <w:tcW w:w="4680" w:type="dxa"/>
          </w:tcPr>
          <w:p w14:paraId="634F39A0" w14:textId="77777777" w:rsidR="00AA1372" w:rsidRPr="00FF430B" w:rsidRDefault="00AA1372" w:rsidP="00196AB4">
            <w:pPr>
              <w:keepNext/>
              <w:keepLines/>
              <w:tabs>
                <w:tab w:val="left" w:pos="567"/>
              </w:tabs>
              <w:spacing w:before="200"/>
              <w:jc w:val="both"/>
              <w:outlineLvl w:val="2"/>
            </w:pPr>
          </w:p>
        </w:tc>
        <w:tc>
          <w:tcPr>
            <w:tcW w:w="1260" w:type="dxa"/>
          </w:tcPr>
          <w:p w14:paraId="71629B78" w14:textId="77777777" w:rsidR="00AA1372" w:rsidRPr="00FF430B" w:rsidRDefault="00AA1372" w:rsidP="00196AB4">
            <w:pPr>
              <w:keepNext/>
              <w:keepLines/>
              <w:tabs>
                <w:tab w:val="left" w:pos="567"/>
              </w:tabs>
              <w:spacing w:before="200"/>
              <w:jc w:val="both"/>
              <w:outlineLvl w:val="2"/>
            </w:pPr>
          </w:p>
        </w:tc>
        <w:tc>
          <w:tcPr>
            <w:tcW w:w="1289" w:type="dxa"/>
          </w:tcPr>
          <w:p w14:paraId="6EF33D75" w14:textId="77777777" w:rsidR="00AA1372" w:rsidRPr="00FF430B" w:rsidRDefault="00AA1372" w:rsidP="00196AB4">
            <w:pPr>
              <w:keepNext/>
              <w:keepLines/>
              <w:tabs>
                <w:tab w:val="left" w:pos="567"/>
              </w:tabs>
              <w:spacing w:before="200"/>
              <w:jc w:val="both"/>
              <w:outlineLvl w:val="2"/>
            </w:pPr>
          </w:p>
        </w:tc>
        <w:tc>
          <w:tcPr>
            <w:tcW w:w="1544" w:type="dxa"/>
          </w:tcPr>
          <w:p w14:paraId="04899CE1" w14:textId="77777777" w:rsidR="00AA1372" w:rsidRPr="00FF430B" w:rsidRDefault="00AA1372" w:rsidP="00196AB4">
            <w:pPr>
              <w:keepNext/>
              <w:keepLines/>
              <w:tabs>
                <w:tab w:val="left" w:pos="567"/>
              </w:tabs>
              <w:spacing w:before="200"/>
              <w:jc w:val="both"/>
              <w:outlineLvl w:val="2"/>
            </w:pPr>
          </w:p>
        </w:tc>
      </w:tr>
    </w:tbl>
    <w:p w14:paraId="6CBA9740" w14:textId="77777777" w:rsidR="008A6911" w:rsidRPr="00FF430B" w:rsidRDefault="008A6911" w:rsidP="00196AB4">
      <w:pPr>
        <w:jc w:val="both"/>
        <w:rPr>
          <w:rFonts w:eastAsia="PMingLiU"/>
          <w:lang w:eastAsia="zh-CN"/>
        </w:rPr>
      </w:pPr>
    </w:p>
    <w:p w14:paraId="4D496DA8" w14:textId="77777777" w:rsidR="0019071C" w:rsidRPr="00FF430B" w:rsidRDefault="0019071C" w:rsidP="00196AB4">
      <w:pPr>
        <w:jc w:val="both"/>
        <w:rPr>
          <w:rFonts w:eastAsia="PMingLiU"/>
          <w:lang w:eastAsia="zh-CN"/>
        </w:rPr>
      </w:pPr>
    </w:p>
    <w:p w14:paraId="1500A62B"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4F374D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1AD574C8"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9EDE3FE"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065037C2" w14:textId="77777777" w:rsidR="00B322B4" w:rsidRPr="00FF430B" w:rsidRDefault="00B322B4" w:rsidP="00B322B4">
      <w:pPr>
        <w:spacing w:after="200" w:line="276" w:lineRule="auto"/>
        <w:jc w:val="center"/>
        <w:rPr>
          <w:rFonts w:eastAsia="PMingLiU"/>
          <w:lang w:eastAsia="zh-CN"/>
        </w:rPr>
      </w:pPr>
      <w:bookmarkStart w:id="62" w:name="_Toc449692113"/>
    </w:p>
    <w:p w14:paraId="4E77AE98" w14:textId="77777777" w:rsidR="002D6E71" w:rsidRPr="00FF430B" w:rsidRDefault="002D6E71" w:rsidP="00B322B4">
      <w:pPr>
        <w:spacing w:line="276" w:lineRule="auto"/>
        <w:jc w:val="center"/>
        <w:rPr>
          <w:rFonts w:eastAsia="PMingLiU"/>
          <w:b/>
          <w:lang w:eastAsia="zh-CN"/>
        </w:rPr>
      </w:pPr>
    </w:p>
    <w:p w14:paraId="6071E1FF" w14:textId="77777777" w:rsidR="002D6E71" w:rsidRPr="00FF430B" w:rsidRDefault="002D6E71" w:rsidP="00B322B4">
      <w:pPr>
        <w:spacing w:line="276" w:lineRule="auto"/>
        <w:jc w:val="center"/>
        <w:rPr>
          <w:rFonts w:eastAsia="PMingLiU"/>
          <w:b/>
          <w:lang w:eastAsia="zh-CN"/>
        </w:rPr>
      </w:pPr>
    </w:p>
    <w:p w14:paraId="0BF7D93E" w14:textId="77777777" w:rsidR="002D6E71" w:rsidRPr="00FF430B" w:rsidRDefault="002D6E71" w:rsidP="00B322B4">
      <w:pPr>
        <w:spacing w:line="276" w:lineRule="auto"/>
        <w:jc w:val="center"/>
        <w:rPr>
          <w:rFonts w:eastAsia="PMingLiU"/>
          <w:b/>
          <w:lang w:eastAsia="zh-CN"/>
        </w:rPr>
      </w:pPr>
    </w:p>
    <w:p w14:paraId="3E55DEB0" w14:textId="77777777" w:rsidR="002D6E71" w:rsidRPr="00FF430B" w:rsidRDefault="002D6E71" w:rsidP="00B322B4">
      <w:pPr>
        <w:spacing w:line="276" w:lineRule="auto"/>
        <w:jc w:val="center"/>
        <w:rPr>
          <w:rFonts w:eastAsia="PMingLiU"/>
          <w:b/>
          <w:lang w:eastAsia="zh-CN"/>
        </w:rPr>
      </w:pPr>
    </w:p>
    <w:p w14:paraId="7F4CE47E" w14:textId="77777777" w:rsidR="002D6E71" w:rsidRPr="00FF430B" w:rsidRDefault="002D6E71" w:rsidP="00B322B4">
      <w:pPr>
        <w:spacing w:line="276" w:lineRule="auto"/>
        <w:jc w:val="center"/>
        <w:rPr>
          <w:rFonts w:eastAsia="PMingLiU"/>
          <w:b/>
          <w:lang w:eastAsia="zh-CN"/>
        </w:rPr>
      </w:pPr>
    </w:p>
    <w:p w14:paraId="43E6BED1" w14:textId="77777777" w:rsidR="002D6E71" w:rsidRPr="00FF430B" w:rsidRDefault="002D6E71" w:rsidP="00B322B4">
      <w:pPr>
        <w:spacing w:line="276" w:lineRule="auto"/>
        <w:jc w:val="center"/>
        <w:rPr>
          <w:rFonts w:eastAsia="PMingLiU"/>
          <w:b/>
          <w:lang w:eastAsia="zh-CN"/>
        </w:rPr>
      </w:pPr>
    </w:p>
    <w:p w14:paraId="06333A4F" w14:textId="77777777" w:rsidR="002D6E71" w:rsidRPr="00FF430B" w:rsidRDefault="002D6E71" w:rsidP="00B322B4">
      <w:pPr>
        <w:spacing w:line="276" w:lineRule="auto"/>
        <w:jc w:val="center"/>
        <w:rPr>
          <w:rFonts w:eastAsia="PMingLiU"/>
          <w:b/>
          <w:lang w:eastAsia="zh-CN"/>
        </w:rPr>
      </w:pPr>
    </w:p>
    <w:p w14:paraId="7650AF21" w14:textId="77777777" w:rsidR="002D6E71" w:rsidRPr="00FF430B" w:rsidRDefault="002D6E71" w:rsidP="00B322B4">
      <w:pPr>
        <w:spacing w:line="276" w:lineRule="auto"/>
        <w:jc w:val="center"/>
        <w:rPr>
          <w:rFonts w:eastAsia="PMingLiU"/>
          <w:b/>
          <w:lang w:eastAsia="zh-CN"/>
        </w:rPr>
      </w:pPr>
    </w:p>
    <w:p w14:paraId="105B7B4E" w14:textId="77777777" w:rsidR="002D6E71" w:rsidRPr="00FF430B" w:rsidRDefault="002D6E71" w:rsidP="00B322B4">
      <w:pPr>
        <w:spacing w:line="276" w:lineRule="auto"/>
        <w:jc w:val="center"/>
        <w:rPr>
          <w:rFonts w:eastAsia="PMingLiU"/>
          <w:b/>
          <w:lang w:eastAsia="zh-CN"/>
        </w:rPr>
      </w:pPr>
    </w:p>
    <w:p w14:paraId="20960B9F" w14:textId="77777777" w:rsidR="002D6E71" w:rsidRPr="00FF430B" w:rsidRDefault="002D6E71" w:rsidP="00B322B4">
      <w:pPr>
        <w:spacing w:line="276" w:lineRule="auto"/>
        <w:jc w:val="center"/>
        <w:rPr>
          <w:rFonts w:eastAsia="PMingLiU"/>
          <w:b/>
          <w:lang w:eastAsia="zh-CN"/>
        </w:rPr>
      </w:pPr>
    </w:p>
    <w:p w14:paraId="374893A7" w14:textId="77777777" w:rsidR="002D6E71" w:rsidRPr="00FF430B" w:rsidRDefault="002D6E71" w:rsidP="00B322B4">
      <w:pPr>
        <w:spacing w:line="276" w:lineRule="auto"/>
        <w:jc w:val="center"/>
        <w:rPr>
          <w:rFonts w:eastAsia="PMingLiU"/>
          <w:b/>
          <w:lang w:eastAsia="zh-CN"/>
        </w:rPr>
      </w:pPr>
    </w:p>
    <w:p w14:paraId="76552CAE" w14:textId="77777777" w:rsidR="002D6E71" w:rsidRPr="00FF430B" w:rsidRDefault="002D6E71" w:rsidP="00B322B4">
      <w:pPr>
        <w:spacing w:line="276" w:lineRule="auto"/>
        <w:jc w:val="center"/>
        <w:rPr>
          <w:rFonts w:eastAsia="PMingLiU"/>
          <w:b/>
          <w:lang w:eastAsia="zh-CN"/>
        </w:rPr>
      </w:pPr>
    </w:p>
    <w:p w14:paraId="3CA00633" w14:textId="77777777" w:rsidR="002D6E71" w:rsidRPr="00FF430B" w:rsidRDefault="002D6E71" w:rsidP="00B322B4">
      <w:pPr>
        <w:spacing w:line="276" w:lineRule="auto"/>
        <w:jc w:val="center"/>
        <w:rPr>
          <w:rFonts w:eastAsia="PMingLiU"/>
          <w:b/>
          <w:lang w:eastAsia="zh-CN"/>
        </w:rPr>
      </w:pPr>
    </w:p>
    <w:p w14:paraId="621A9716" w14:textId="77777777" w:rsidR="002D6E71" w:rsidRPr="00FF430B" w:rsidRDefault="002D6E71" w:rsidP="00B322B4">
      <w:pPr>
        <w:spacing w:line="276" w:lineRule="auto"/>
        <w:jc w:val="center"/>
        <w:rPr>
          <w:rFonts w:eastAsia="PMingLiU"/>
          <w:b/>
          <w:lang w:eastAsia="zh-CN"/>
        </w:rPr>
      </w:pPr>
    </w:p>
    <w:p w14:paraId="3123088D" w14:textId="77777777" w:rsidR="000E4D7D" w:rsidRPr="00FF430B" w:rsidRDefault="000E4D7D" w:rsidP="00B322B4">
      <w:pPr>
        <w:spacing w:line="276" w:lineRule="auto"/>
        <w:jc w:val="center"/>
        <w:rPr>
          <w:rFonts w:eastAsia="PMingLiU"/>
          <w:b/>
          <w:lang w:eastAsia="zh-CN"/>
        </w:rPr>
      </w:pPr>
    </w:p>
    <w:p w14:paraId="280BCFBB" w14:textId="77777777" w:rsidR="000E4D7D" w:rsidRPr="00FF430B" w:rsidRDefault="000E4D7D" w:rsidP="00B322B4">
      <w:pPr>
        <w:spacing w:line="276" w:lineRule="auto"/>
        <w:jc w:val="center"/>
        <w:rPr>
          <w:rFonts w:eastAsia="PMingLiU"/>
          <w:b/>
          <w:lang w:eastAsia="zh-CN"/>
        </w:rPr>
      </w:pPr>
    </w:p>
    <w:p w14:paraId="682D0FD9"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23C5ECA6" w14:textId="77777777" w:rsidR="003A39FA" w:rsidRPr="00FF430B" w:rsidRDefault="003A39FA" w:rsidP="003A39FA">
      <w:pPr>
        <w:jc w:val="right"/>
        <w:rPr>
          <w:noProof w:val="0"/>
        </w:rPr>
      </w:pPr>
      <w:r w:rsidRPr="00FF430B">
        <w:rPr>
          <w:noProof w:val="0"/>
        </w:rPr>
        <w:t>la Documentația standard nr.</w:t>
      </w:r>
      <w:r>
        <w:rPr>
          <w:noProof w:val="0"/>
        </w:rPr>
        <w:t>69</w:t>
      </w:r>
    </w:p>
    <w:p w14:paraId="7B145698"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564B118F" w14:textId="77777777" w:rsidR="002D6E71" w:rsidRPr="00FF430B" w:rsidRDefault="002D6E71" w:rsidP="00B322B4">
      <w:pPr>
        <w:spacing w:line="276" w:lineRule="auto"/>
        <w:jc w:val="center"/>
        <w:rPr>
          <w:rFonts w:eastAsia="PMingLiU"/>
          <w:b/>
          <w:lang w:eastAsia="zh-CN"/>
        </w:rPr>
      </w:pPr>
    </w:p>
    <w:p w14:paraId="18ED7D08" w14:textId="77777777" w:rsidR="002D6E71" w:rsidRPr="00FF430B" w:rsidRDefault="002D6E71" w:rsidP="00B322B4">
      <w:pPr>
        <w:spacing w:line="276" w:lineRule="auto"/>
        <w:jc w:val="center"/>
        <w:rPr>
          <w:rFonts w:eastAsia="PMingLiU"/>
          <w:b/>
          <w:lang w:eastAsia="zh-CN"/>
        </w:rPr>
      </w:pPr>
    </w:p>
    <w:bookmarkEnd w:id="62"/>
    <w:p w14:paraId="69E26CD4" w14:textId="77777777" w:rsidR="00316C81" w:rsidRPr="00FF430B" w:rsidRDefault="00316C81" w:rsidP="00B322B4">
      <w:pPr>
        <w:spacing w:line="276" w:lineRule="auto"/>
        <w:jc w:val="center"/>
        <w:rPr>
          <w:rFonts w:eastAsia="PMingLiU"/>
          <w:b/>
          <w:noProof w:val="0"/>
          <w:lang w:eastAsia="zh-CN"/>
        </w:rPr>
      </w:pPr>
    </w:p>
    <w:p w14:paraId="2E75E173"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7B56C9D9"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4B8A7833"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1495"/>
        <w:gridCol w:w="2056"/>
        <w:gridCol w:w="2130"/>
        <w:gridCol w:w="2171"/>
        <w:gridCol w:w="1867"/>
      </w:tblGrid>
      <w:tr w:rsidR="00AA1372" w:rsidRPr="00EC30C2" w14:paraId="2C1C6C24" w14:textId="77777777" w:rsidTr="00233538">
        <w:trPr>
          <w:cantSplit/>
          <w:trHeight w:val="1942"/>
        </w:trPr>
        <w:tc>
          <w:tcPr>
            <w:tcW w:w="273" w:type="pct"/>
            <w:vAlign w:val="center"/>
          </w:tcPr>
          <w:p w14:paraId="1A322BCC" w14:textId="77777777" w:rsidR="00AA1372" w:rsidRPr="00FF430B" w:rsidRDefault="00AA1372" w:rsidP="00196AB4">
            <w:pPr>
              <w:tabs>
                <w:tab w:val="left" w:pos="567"/>
              </w:tabs>
              <w:jc w:val="center"/>
              <w:rPr>
                <w:b/>
                <w:bCs/>
              </w:rPr>
            </w:pPr>
          </w:p>
          <w:p w14:paraId="11C700D6" w14:textId="77777777" w:rsidR="00AA1372" w:rsidRPr="00FF430B" w:rsidRDefault="0003591A" w:rsidP="00196AB4">
            <w:pPr>
              <w:tabs>
                <w:tab w:val="left" w:pos="567"/>
              </w:tabs>
              <w:jc w:val="center"/>
              <w:rPr>
                <w:b/>
                <w:bCs/>
              </w:rPr>
            </w:pPr>
            <w:r w:rsidRPr="00FF430B">
              <w:rPr>
                <w:b/>
                <w:bCs/>
              </w:rPr>
              <w:t>Nr.</w:t>
            </w:r>
          </w:p>
          <w:p w14:paraId="1A77CF69"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015CB56E" w14:textId="77777777" w:rsidR="00AA1372" w:rsidRPr="00FF430B" w:rsidRDefault="00AA1372" w:rsidP="008A6911">
            <w:pPr>
              <w:tabs>
                <w:tab w:val="left" w:pos="567"/>
                <w:tab w:val="left" w:pos="1134"/>
              </w:tabs>
              <w:ind w:left="360"/>
              <w:jc w:val="center"/>
              <w:outlineLvl w:val="0"/>
              <w:rPr>
                <w:b/>
                <w:bCs/>
              </w:rPr>
            </w:pPr>
          </w:p>
          <w:p w14:paraId="5CA8FEF9"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5A4A7145" w14:textId="77777777" w:rsidR="00AA1372" w:rsidRPr="00FF430B" w:rsidRDefault="00AA1372" w:rsidP="008A6911">
            <w:pPr>
              <w:tabs>
                <w:tab w:val="left" w:pos="567"/>
                <w:tab w:val="left" w:pos="1134"/>
              </w:tabs>
              <w:ind w:left="360"/>
              <w:jc w:val="center"/>
              <w:outlineLvl w:val="0"/>
              <w:rPr>
                <w:b/>
                <w:bCs/>
              </w:rPr>
            </w:pPr>
          </w:p>
          <w:p w14:paraId="74E84F10"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0F2E0157"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72F62910"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68924F6F" w14:textId="77777777" w:rsidR="00AA1372" w:rsidRPr="00FF430B" w:rsidRDefault="0003591A" w:rsidP="00196AB4">
            <w:pPr>
              <w:tabs>
                <w:tab w:val="left" w:pos="567"/>
              </w:tabs>
              <w:jc w:val="center"/>
              <w:rPr>
                <w:b/>
                <w:bCs/>
              </w:rPr>
            </w:pPr>
            <w:r w:rsidRPr="00FF430B">
              <w:rPr>
                <w:b/>
                <w:bCs/>
              </w:rPr>
              <w:t>Numărul certificatului de atestare</w:t>
            </w:r>
          </w:p>
          <w:p w14:paraId="4FFE42A5"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684F8E4E" w14:textId="77777777" w:rsidR="00AA1372" w:rsidRPr="00FF430B" w:rsidRDefault="00AA1372" w:rsidP="008A6911">
            <w:pPr>
              <w:tabs>
                <w:tab w:val="left" w:pos="567"/>
                <w:tab w:val="left" w:pos="1134"/>
              </w:tabs>
              <w:ind w:left="360"/>
              <w:jc w:val="center"/>
              <w:outlineLvl w:val="0"/>
              <w:rPr>
                <w:b/>
                <w:bCs/>
              </w:rPr>
            </w:pPr>
          </w:p>
          <w:p w14:paraId="4F13226C" w14:textId="77777777" w:rsidR="00AA1372" w:rsidRPr="00FF430B" w:rsidRDefault="00AA1372" w:rsidP="008A6911">
            <w:pPr>
              <w:tabs>
                <w:tab w:val="left" w:pos="567"/>
                <w:tab w:val="left" w:pos="1134"/>
              </w:tabs>
              <w:ind w:left="360"/>
              <w:jc w:val="center"/>
              <w:outlineLvl w:val="0"/>
              <w:rPr>
                <w:b/>
                <w:bCs/>
              </w:rPr>
            </w:pPr>
          </w:p>
        </w:tc>
      </w:tr>
      <w:tr w:rsidR="00AA1372" w:rsidRPr="00EC30C2" w14:paraId="49BFE6CF" w14:textId="77777777" w:rsidTr="00233538">
        <w:trPr>
          <w:cantSplit/>
          <w:trHeight w:val="320"/>
        </w:trPr>
        <w:tc>
          <w:tcPr>
            <w:tcW w:w="273" w:type="pct"/>
          </w:tcPr>
          <w:p w14:paraId="596D71ED" w14:textId="77777777" w:rsidR="00AA1372" w:rsidRPr="00FF430B" w:rsidRDefault="00AA1372" w:rsidP="008A6911">
            <w:pPr>
              <w:tabs>
                <w:tab w:val="left" w:pos="567"/>
                <w:tab w:val="left" w:pos="1134"/>
              </w:tabs>
              <w:ind w:left="360"/>
              <w:jc w:val="both"/>
              <w:outlineLvl w:val="0"/>
              <w:rPr>
                <w:b/>
                <w:bCs/>
              </w:rPr>
            </w:pPr>
          </w:p>
        </w:tc>
        <w:tc>
          <w:tcPr>
            <w:tcW w:w="727" w:type="pct"/>
          </w:tcPr>
          <w:p w14:paraId="56B86A90" w14:textId="77777777" w:rsidR="00AA1372" w:rsidRPr="00FF430B" w:rsidRDefault="0003591A" w:rsidP="00196AB4">
            <w:pPr>
              <w:tabs>
                <w:tab w:val="left" w:pos="567"/>
              </w:tabs>
              <w:jc w:val="both"/>
              <w:rPr>
                <w:b/>
                <w:bCs/>
              </w:rPr>
            </w:pPr>
            <w:r w:rsidRPr="00FF430B">
              <w:rPr>
                <w:b/>
                <w:bCs/>
              </w:rPr>
              <w:t>1</w:t>
            </w:r>
          </w:p>
        </w:tc>
        <w:tc>
          <w:tcPr>
            <w:tcW w:w="1000" w:type="pct"/>
          </w:tcPr>
          <w:p w14:paraId="7BDCEB81" w14:textId="77777777" w:rsidR="00AA1372" w:rsidRPr="00FF430B" w:rsidRDefault="0003591A" w:rsidP="00196AB4">
            <w:pPr>
              <w:tabs>
                <w:tab w:val="left" w:pos="567"/>
              </w:tabs>
              <w:jc w:val="both"/>
              <w:rPr>
                <w:b/>
                <w:bCs/>
              </w:rPr>
            </w:pPr>
            <w:r w:rsidRPr="00FF430B">
              <w:rPr>
                <w:b/>
                <w:bCs/>
              </w:rPr>
              <w:t>2</w:t>
            </w:r>
          </w:p>
        </w:tc>
        <w:tc>
          <w:tcPr>
            <w:tcW w:w="1036" w:type="pct"/>
          </w:tcPr>
          <w:p w14:paraId="6543A1DB" w14:textId="77777777" w:rsidR="00AA1372" w:rsidRPr="00FF430B" w:rsidRDefault="0003591A" w:rsidP="00196AB4">
            <w:pPr>
              <w:tabs>
                <w:tab w:val="left" w:pos="567"/>
              </w:tabs>
              <w:jc w:val="both"/>
              <w:rPr>
                <w:b/>
                <w:bCs/>
              </w:rPr>
            </w:pPr>
            <w:r w:rsidRPr="00FF430B">
              <w:rPr>
                <w:b/>
                <w:bCs/>
              </w:rPr>
              <w:t>3</w:t>
            </w:r>
          </w:p>
        </w:tc>
        <w:tc>
          <w:tcPr>
            <w:tcW w:w="1056" w:type="pct"/>
          </w:tcPr>
          <w:p w14:paraId="6EA54145" w14:textId="77777777" w:rsidR="00AA1372" w:rsidRPr="00FF430B" w:rsidRDefault="0003591A" w:rsidP="00196AB4">
            <w:pPr>
              <w:tabs>
                <w:tab w:val="left" w:pos="567"/>
              </w:tabs>
              <w:jc w:val="both"/>
              <w:rPr>
                <w:b/>
                <w:bCs/>
              </w:rPr>
            </w:pPr>
            <w:r w:rsidRPr="00FF430B">
              <w:rPr>
                <w:b/>
                <w:bCs/>
              </w:rPr>
              <w:t>4</w:t>
            </w:r>
          </w:p>
        </w:tc>
        <w:tc>
          <w:tcPr>
            <w:tcW w:w="908" w:type="pct"/>
          </w:tcPr>
          <w:p w14:paraId="54C5F7CA" w14:textId="77777777" w:rsidR="00AA1372" w:rsidRPr="00FF430B" w:rsidRDefault="008A6911" w:rsidP="008A6911">
            <w:pPr>
              <w:tabs>
                <w:tab w:val="left" w:pos="567"/>
              </w:tabs>
              <w:jc w:val="both"/>
              <w:rPr>
                <w:b/>
                <w:bCs/>
              </w:rPr>
            </w:pPr>
            <w:r w:rsidRPr="00FF430B">
              <w:rPr>
                <w:b/>
                <w:bCs/>
              </w:rPr>
              <w:t>5</w:t>
            </w:r>
          </w:p>
        </w:tc>
      </w:tr>
      <w:tr w:rsidR="00AA1372" w:rsidRPr="00EC30C2" w14:paraId="1ACE262A" w14:textId="77777777" w:rsidTr="00233538">
        <w:trPr>
          <w:cantSplit/>
          <w:trHeight w:val="140"/>
        </w:trPr>
        <w:tc>
          <w:tcPr>
            <w:tcW w:w="273" w:type="pct"/>
          </w:tcPr>
          <w:p w14:paraId="620678A6" w14:textId="77777777" w:rsidR="00AA1372" w:rsidRPr="00FF430B" w:rsidRDefault="00AA1372" w:rsidP="00196AB4">
            <w:pPr>
              <w:keepNext/>
              <w:keepLines/>
              <w:tabs>
                <w:tab w:val="left" w:pos="567"/>
              </w:tabs>
              <w:spacing w:before="200"/>
              <w:jc w:val="both"/>
              <w:outlineLvl w:val="2"/>
              <w:rPr>
                <w:bCs/>
              </w:rPr>
            </w:pPr>
          </w:p>
        </w:tc>
        <w:tc>
          <w:tcPr>
            <w:tcW w:w="727" w:type="pct"/>
          </w:tcPr>
          <w:p w14:paraId="2D4F764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C78A8C7" w14:textId="77777777" w:rsidR="00AA1372" w:rsidRPr="00FF430B" w:rsidRDefault="00AA1372" w:rsidP="00196AB4">
            <w:pPr>
              <w:keepNext/>
              <w:keepLines/>
              <w:tabs>
                <w:tab w:val="left" w:pos="567"/>
              </w:tabs>
              <w:spacing w:before="200"/>
              <w:jc w:val="both"/>
              <w:outlineLvl w:val="2"/>
              <w:rPr>
                <w:bCs/>
              </w:rPr>
            </w:pPr>
          </w:p>
        </w:tc>
        <w:tc>
          <w:tcPr>
            <w:tcW w:w="1036" w:type="pct"/>
          </w:tcPr>
          <w:p w14:paraId="1BEFBC3A" w14:textId="77777777" w:rsidR="00AA1372" w:rsidRPr="00FF430B" w:rsidRDefault="00AA1372" w:rsidP="00196AB4">
            <w:pPr>
              <w:keepNext/>
              <w:keepLines/>
              <w:tabs>
                <w:tab w:val="left" w:pos="567"/>
              </w:tabs>
              <w:spacing w:before="200"/>
              <w:jc w:val="both"/>
              <w:outlineLvl w:val="2"/>
              <w:rPr>
                <w:bCs/>
              </w:rPr>
            </w:pPr>
          </w:p>
        </w:tc>
        <w:tc>
          <w:tcPr>
            <w:tcW w:w="1056" w:type="pct"/>
          </w:tcPr>
          <w:p w14:paraId="5714C00E" w14:textId="77777777" w:rsidR="00AA1372" w:rsidRPr="00FF430B" w:rsidRDefault="00AA1372" w:rsidP="00196AB4">
            <w:pPr>
              <w:keepNext/>
              <w:keepLines/>
              <w:tabs>
                <w:tab w:val="left" w:pos="567"/>
              </w:tabs>
              <w:spacing w:before="200"/>
              <w:jc w:val="both"/>
              <w:outlineLvl w:val="2"/>
              <w:rPr>
                <w:bCs/>
              </w:rPr>
            </w:pPr>
          </w:p>
        </w:tc>
        <w:tc>
          <w:tcPr>
            <w:tcW w:w="908" w:type="pct"/>
          </w:tcPr>
          <w:p w14:paraId="5218C1C3" w14:textId="77777777" w:rsidR="00AA1372" w:rsidRPr="00FF430B" w:rsidRDefault="00AA1372" w:rsidP="00196AB4">
            <w:pPr>
              <w:keepNext/>
              <w:keepLines/>
              <w:tabs>
                <w:tab w:val="left" w:pos="567"/>
              </w:tabs>
              <w:spacing w:before="200"/>
              <w:jc w:val="both"/>
              <w:outlineLvl w:val="2"/>
              <w:rPr>
                <w:bCs/>
              </w:rPr>
            </w:pPr>
          </w:p>
        </w:tc>
      </w:tr>
      <w:tr w:rsidR="009451E2" w:rsidRPr="00EC30C2" w14:paraId="330BAE2F" w14:textId="77777777" w:rsidTr="00233538">
        <w:trPr>
          <w:cantSplit/>
          <w:trHeight w:val="140"/>
        </w:trPr>
        <w:tc>
          <w:tcPr>
            <w:tcW w:w="273" w:type="pct"/>
          </w:tcPr>
          <w:p w14:paraId="719AE84E" w14:textId="77777777" w:rsidR="009451E2" w:rsidRPr="00FF430B" w:rsidRDefault="009451E2" w:rsidP="00196AB4">
            <w:pPr>
              <w:keepNext/>
              <w:keepLines/>
              <w:tabs>
                <w:tab w:val="left" w:pos="567"/>
              </w:tabs>
              <w:spacing w:before="200"/>
              <w:jc w:val="both"/>
              <w:outlineLvl w:val="2"/>
              <w:rPr>
                <w:bCs/>
              </w:rPr>
            </w:pPr>
          </w:p>
        </w:tc>
        <w:tc>
          <w:tcPr>
            <w:tcW w:w="727" w:type="pct"/>
          </w:tcPr>
          <w:p w14:paraId="5ECEEA60"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43025066" w14:textId="77777777" w:rsidR="009451E2" w:rsidRPr="00FF430B" w:rsidRDefault="009451E2" w:rsidP="00196AB4">
            <w:pPr>
              <w:keepNext/>
              <w:keepLines/>
              <w:tabs>
                <w:tab w:val="left" w:pos="567"/>
              </w:tabs>
              <w:spacing w:before="200"/>
              <w:jc w:val="both"/>
              <w:outlineLvl w:val="2"/>
              <w:rPr>
                <w:bCs/>
              </w:rPr>
            </w:pPr>
          </w:p>
        </w:tc>
        <w:tc>
          <w:tcPr>
            <w:tcW w:w="1036" w:type="pct"/>
          </w:tcPr>
          <w:p w14:paraId="4AD325A2" w14:textId="77777777" w:rsidR="009451E2" w:rsidRPr="00FF430B" w:rsidRDefault="009451E2" w:rsidP="00196AB4">
            <w:pPr>
              <w:keepNext/>
              <w:keepLines/>
              <w:tabs>
                <w:tab w:val="left" w:pos="567"/>
              </w:tabs>
              <w:spacing w:before="200"/>
              <w:jc w:val="both"/>
              <w:outlineLvl w:val="2"/>
              <w:rPr>
                <w:bCs/>
              </w:rPr>
            </w:pPr>
          </w:p>
        </w:tc>
        <w:tc>
          <w:tcPr>
            <w:tcW w:w="1056" w:type="pct"/>
          </w:tcPr>
          <w:p w14:paraId="215783C2" w14:textId="77777777" w:rsidR="009451E2" w:rsidRPr="00FF430B" w:rsidRDefault="009451E2" w:rsidP="00196AB4">
            <w:pPr>
              <w:keepNext/>
              <w:keepLines/>
              <w:tabs>
                <w:tab w:val="left" w:pos="567"/>
              </w:tabs>
              <w:spacing w:before="200"/>
              <w:jc w:val="both"/>
              <w:outlineLvl w:val="2"/>
              <w:rPr>
                <w:bCs/>
              </w:rPr>
            </w:pPr>
          </w:p>
        </w:tc>
        <w:tc>
          <w:tcPr>
            <w:tcW w:w="908" w:type="pct"/>
          </w:tcPr>
          <w:p w14:paraId="35665D07" w14:textId="77777777" w:rsidR="009451E2" w:rsidRPr="00FF430B" w:rsidRDefault="009451E2" w:rsidP="00196AB4">
            <w:pPr>
              <w:keepNext/>
              <w:keepLines/>
              <w:tabs>
                <w:tab w:val="left" w:pos="567"/>
              </w:tabs>
              <w:spacing w:before="200"/>
              <w:jc w:val="both"/>
              <w:outlineLvl w:val="2"/>
              <w:rPr>
                <w:bCs/>
              </w:rPr>
            </w:pPr>
          </w:p>
        </w:tc>
      </w:tr>
      <w:tr w:rsidR="009451E2" w:rsidRPr="00EC30C2" w14:paraId="5709FFAD" w14:textId="77777777" w:rsidTr="00233538">
        <w:trPr>
          <w:cantSplit/>
          <w:trHeight w:val="140"/>
        </w:trPr>
        <w:tc>
          <w:tcPr>
            <w:tcW w:w="273" w:type="pct"/>
          </w:tcPr>
          <w:p w14:paraId="62261657" w14:textId="77777777" w:rsidR="009451E2" w:rsidRPr="00FF430B" w:rsidRDefault="009451E2" w:rsidP="00196AB4">
            <w:pPr>
              <w:keepNext/>
              <w:keepLines/>
              <w:tabs>
                <w:tab w:val="left" w:pos="567"/>
              </w:tabs>
              <w:spacing w:before="200"/>
              <w:jc w:val="both"/>
              <w:outlineLvl w:val="2"/>
              <w:rPr>
                <w:bCs/>
              </w:rPr>
            </w:pPr>
          </w:p>
        </w:tc>
        <w:tc>
          <w:tcPr>
            <w:tcW w:w="727" w:type="pct"/>
          </w:tcPr>
          <w:p w14:paraId="6A33FC91"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676D3545" w14:textId="77777777" w:rsidR="009451E2" w:rsidRPr="00FF430B" w:rsidRDefault="009451E2" w:rsidP="00196AB4">
            <w:pPr>
              <w:keepNext/>
              <w:keepLines/>
              <w:tabs>
                <w:tab w:val="left" w:pos="567"/>
              </w:tabs>
              <w:spacing w:before="200"/>
              <w:jc w:val="both"/>
              <w:outlineLvl w:val="2"/>
              <w:rPr>
                <w:bCs/>
              </w:rPr>
            </w:pPr>
          </w:p>
        </w:tc>
        <w:tc>
          <w:tcPr>
            <w:tcW w:w="1036" w:type="pct"/>
          </w:tcPr>
          <w:p w14:paraId="63A175CD" w14:textId="77777777" w:rsidR="009451E2" w:rsidRPr="00FF430B" w:rsidRDefault="009451E2" w:rsidP="00196AB4">
            <w:pPr>
              <w:keepNext/>
              <w:keepLines/>
              <w:tabs>
                <w:tab w:val="left" w:pos="567"/>
              </w:tabs>
              <w:spacing w:before="200"/>
              <w:jc w:val="both"/>
              <w:outlineLvl w:val="2"/>
              <w:rPr>
                <w:bCs/>
              </w:rPr>
            </w:pPr>
          </w:p>
        </w:tc>
        <w:tc>
          <w:tcPr>
            <w:tcW w:w="1056" w:type="pct"/>
          </w:tcPr>
          <w:p w14:paraId="44311C3A" w14:textId="77777777" w:rsidR="009451E2" w:rsidRPr="00FF430B" w:rsidRDefault="009451E2" w:rsidP="00196AB4">
            <w:pPr>
              <w:keepNext/>
              <w:keepLines/>
              <w:tabs>
                <w:tab w:val="left" w:pos="567"/>
              </w:tabs>
              <w:spacing w:before="200"/>
              <w:jc w:val="both"/>
              <w:outlineLvl w:val="2"/>
              <w:rPr>
                <w:bCs/>
              </w:rPr>
            </w:pPr>
          </w:p>
        </w:tc>
        <w:tc>
          <w:tcPr>
            <w:tcW w:w="908" w:type="pct"/>
          </w:tcPr>
          <w:p w14:paraId="2B14C659" w14:textId="77777777" w:rsidR="009451E2" w:rsidRPr="00FF430B" w:rsidRDefault="009451E2" w:rsidP="00196AB4">
            <w:pPr>
              <w:keepNext/>
              <w:keepLines/>
              <w:tabs>
                <w:tab w:val="left" w:pos="567"/>
              </w:tabs>
              <w:spacing w:before="200"/>
              <w:jc w:val="both"/>
              <w:outlineLvl w:val="2"/>
              <w:rPr>
                <w:bCs/>
              </w:rPr>
            </w:pPr>
          </w:p>
        </w:tc>
      </w:tr>
      <w:tr w:rsidR="00AA1372" w:rsidRPr="00EC30C2" w14:paraId="69284F76" w14:textId="77777777" w:rsidTr="00233538">
        <w:trPr>
          <w:cantSplit/>
          <w:trHeight w:val="140"/>
        </w:trPr>
        <w:tc>
          <w:tcPr>
            <w:tcW w:w="273" w:type="pct"/>
          </w:tcPr>
          <w:p w14:paraId="35A2644B" w14:textId="77777777" w:rsidR="00AA1372" w:rsidRPr="00FF430B" w:rsidRDefault="00AA1372" w:rsidP="00196AB4">
            <w:pPr>
              <w:keepNext/>
              <w:keepLines/>
              <w:tabs>
                <w:tab w:val="left" w:pos="567"/>
              </w:tabs>
              <w:spacing w:before="200"/>
              <w:jc w:val="both"/>
              <w:outlineLvl w:val="2"/>
              <w:rPr>
                <w:bCs/>
              </w:rPr>
            </w:pPr>
          </w:p>
        </w:tc>
        <w:tc>
          <w:tcPr>
            <w:tcW w:w="727" w:type="pct"/>
          </w:tcPr>
          <w:p w14:paraId="31EE5FEC" w14:textId="77777777" w:rsidR="00AA1372" w:rsidRPr="00FF430B" w:rsidRDefault="0003591A" w:rsidP="00196AB4">
            <w:pPr>
              <w:tabs>
                <w:tab w:val="left" w:pos="567"/>
              </w:tabs>
              <w:jc w:val="both"/>
              <w:rPr>
                <w:bCs/>
              </w:rPr>
            </w:pPr>
            <w:r w:rsidRPr="00FF430B">
              <w:rPr>
                <w:bCs/>
              </w:rPr>
              <w:t>Maiştri</w:t>
            </w:r>
          </w:p>
        </w:tc>
        <w:tc>
          <w:tcPr>
            <w:tcW w:w="1000" w:type="pct"/>
          </w:tcPr>
          <w:p w14:paraId="20E2AFF0" w14:textId="77777777" w:rsidR="00AA1372" w:rsidRPr="00FF430B" w:rsidRDefault="00AA1372" w:rsidP="00196AB4">
            <w:pPr>
              <w:keepNext/>
              <w:keepLines/>
              <w:tabs>
                <w:tab w:val="left" w:pos="567"/>
              </w:tabs>
              <w:spacing w:before="200"/>
              <w:jc w:val="both"/>
              <w:outlineLvl w:val="2"/>
              <w:rPr>
                <w:bCs/>
              </w:rPr>
            </w:pPr>
          </w:p>
        </w:tc>
        <w:tc>
          <w:tcPr>
            <w:tcW w:w="1036" w:type="pct"/>
          </w:tcPr>
          <w:p w14:paraId="33843D71" w14:textId="77777777" w:rsidR="00AA1372" w:rsidRPr="00FF430B" w:rsidRDefault="00AA1372" w:rsidP="00196AB4">
            <w:pPr>
              <w:keepNext/>
              <w:keepLines/>
              <w:tabs>
                <w:tab w:val="left" w:pos="567"/>
              </w:tabs>
              <w:spacing w:before="200"/>
              <w:jc w:val="both"/>
              <w:outlineLvl w:val="2"/>
              <w:rPr>
                <w:bCs/>
              </w:rPr>
            </w:pPr>
          </w:p>
        </w:tc>
        <w:tc>
          <w:tcPr>
            <w:tcW w:w="1056" w:type="pct"/>
          </w:tcPr>
          <w:p w14:paraId="7335D4D1" w14:textId="77777777" w:rsidR="00AA1372" w:rsidRPr="00FF430B" w:rsidRDefault="00AA1372" w:rsidP="00196AB4">
            <w:pPr>
              <w:keepNext/>
              <w:keepLines/>
              <w:tabs>
                <w:tab w:val="left" w:pos="567"/>
              </w:tabs>
              <w:spacing w:before="200"/>
              <w:jc w:val="both"/>
              <w:outlineLvl w:val="2"/>
              <w:rPr>
                <w:bCs/>
              </w:rPr>
            </w:pPr>
          </w:p>
        </w:tc>
        <w:tc>
          <w:tcPr>
            <w:tcW w:w="908" w:type="pct"/>
          </w:tcPr>
          <w:p w14:paraId="73323BAD" w14:textId="77777777" w:rsidR="00AA1372" w:rsidRPr="00FF430B" w:rsidRDefault="00AA1372" w:rsidP="00196AB4">
            <w:pPr>
              <w:keepNext/>
              <w:keepLines/>
              <w:tabs>
                <w:tab w:val="left" w:pos="567"/>
              </w:tabs>
              <w:spacing w:before="200"/>
              <w:jc w:val="both"/>
              <w:outlineLvl w:val="2"/>
              <w:rPr>
                <w:bCs/>
              </w:rPr>
            </w:pPr>
          </w:p>
        </w:tc>
      </w:tr>
      <w:tr w:rsidR="00AA1372" w:rsidRPr="00EC30C2" w14:paraId="18B93081" w14:textId="77777777" w:rsidTr="00233538">
        <w:trPr>
          <w:cantSplit/>
          <w:trHeight w:val="1270"/>
        </w:trPr>
        <w:tc>
          <w:tcPr>
            <w:tcW w:w="273" w:type="pct"/>
          </w:tcPr>
          <w:p w14:paraId="4A7D4632" w14:textId="77777777" w:rsidR="00AA1372" w:rsidRPr="00FF430B" w:rsidRDefault="00AA1372" w:rsidP="00196AB4">
            <w:pPr>
              <w:keepNext/>
              <w:keepLines/>
              <w:tabs>
                <w:tab w:val="left" w:pos="567"/>
              </w:tabs>
              <w:spacing w:before="200"/>
              <w:jc w:val="both"/>
              <w:outlineLvl w:val="2"/>
              <w:rPr>
                <w:bCs/>
              </w:rPr>
            </w:pPr>
          </w:p>
        </w:tc>
        <w:tc>
          <w:tcPr>
            <w:tcW w:w="727" w:type="pct"/>
          </w:tcPr>
          <w:p w14:paraId="42FACE52" w14:textId="77777777" w:rsidR="00AA1372" w:rsidRPr="00FF430B" w:rsidRDefault="0003591A" w:rsidP="00196AB4">
            <w:pPr>
              <w:tabs>
                <w:tab w:val="left" w:pos="567"/>
              </w:tabs>
              <w:jc w:val="both"/>
              <w:rPr>
                <w:bCs/>
              </w:rPr>
            </w:pPr>
            <w:r w:rsidRPr="00FF430B">
              <w:rPr>
                <w:bCs/>
              </w:rPr>
              <w:t>Specialişti</w:t>
            </w:r>
          </w:p>
          <w:p w14:paraId="2AC9F7AE" w14:textId="77777777" w:rsidR="00AA1372" w:rsidRPr="00FF430B" w:rsidRDefault="0003591A" w:rsidP="00196AB4">
            <w:pPr>
              <w:tabs>
                <w:tab w:val="left" w:pos="567"/>
              </w:tabs>
              <w:jc w:val="both"/>
              <w:rPr>
                <w:bCs/>
              </w:rPr>
            </w:pPr>
            <w:r w:rsidRPr="00FF430B">
              <w:rPr>
                <w:bCs/>
              </w:rPr>
              <w:t>……………</w:t>
            </w:r>
          </w:p>
          <w:p w14:paraId="212FAA86" w14:textId="77777777" w:rsidR="00AA1372" w:rsidRPr="00FF430B" w:rsidRDefault="0003591A" w:rsidP="00196AB4">
            <w:pPr>
              <w:tabs>
                <w:tab w:val="left" w:pos="567"/>
              </w:tabs>
              <w:jc w:val="both"/>
              <w:rPr>
                <w:bCs/>
              </w:rPr>
            </w:pPr>
            <w:r w:rsidRPr="00FF430B">
              <w:rPr>
                <w:bCs/>
              </w:rPr>
              <w:t>……………</w:t>
            </w:r>
          </w:p>
          <w:p w14:paraId="3CADA821" w14:textId="77777777" w:rsidR="00AA1372" w:rsidRPr="00FF430B" w:rsidRDefault="0003591A" w:rsidP="00196AB4">
            <w:pPr>
              <w:tabs>
                <w:tab w:val="left" w:pos="567"/>
              </w:tabs>
              <w:jc w:val="both"/>
              <w:rPr>
                <w:bCs/>
              </w:rPr>
            </w:pPr>
            <w:r w:rsidRPr="00FF430B">
              <w:rPr>
                <w:bCs/>
              </w:rPr>
              <w:t>…………….</w:t>
            </w:r>
          </w:p>
        </w:tc>
        <w:tc>
          <w:tcPr>
            <w:tcW w:w="1000" w:type="pct"/>
          </w:tcPr>
          <w:p w14:paraId="6D17BE78" w14:textId="77777777" w:rsidR="00AA1372" w:rsidRPr="00FF430B" w:rsidRDefault="00AA1372" w:rsidP="00196AB4">
            <w:pPr>
              <w:keepNext/>
              <w:keepLines/>
              <w:tabs>
                <w:tab w:val="left" w:pos="567"/>
              </w:tabs>
              <w:spacing w:before="200"/>
              <w:jc w:val="both"/>
              <w:outlineLvl w:val="2"/>
              <w:rPr>
                <w:bCs/>
              </w:rPr>
            </w:pPr>
          </w:p>
        </w:tc>
        <w:tc>
          <w:tcPr>
            <w:tcW w:w="1036" w:type="pct"/>
          </w:tcPr>
          <w:p w14:paraId="42F3028C" w14:textId="77777777" w:rsidR="00AA1372" w:rsidRPr="00FF430B" w:rsidRDefault="00AA1372" w:rsidP="00196AB4">
            <w:pPr>
              <w:keepNext/>
              <w:keepLines/>
              <w:tabs>
                <w:tab w:val="left" w:pos="567"/>
              </w:tabs>
              <w:spacing w:before="200"/>
              <w:jc w:val="both"/>
              <w:outlineLvl w:val="2"/>
              <w:rPr>
                <w:bCs/>
              </w:rPr>
            </w:pPr>
          </w:p>
        </w:tc>
        <w:tc>
          <w:tcPr>
            <w:tcW w:w="1056" w:type="pct"/>
          </w:tcPr>
          <w:p w14:paraId="7FB57F8F" w14:textId="77777777" w:rsidR="00AA1372" w:rsidRPr="00FF430B" w:rsidRDefault="00AA1372" w:rsidP="00196AB4">
            <w:pPr>
              <w:keepNext/>
              <w:keepLines/>
              <w:tabs>
                <w:tab w:val="left" w:pos="567"/>
              </w:tabs>
              <w:spacing w:before="200"/>
              <w:jc w:val="both"/>
              <w:outlineLvl w:val="2"/>
              <w:rPr>
                <w:bCs/>
              </w:rPr>
            </w:pPr>
          </w:p>
        </w:tc>
        <w:tc>
          <w:tcPr>
            <w:tcW w:w="908" w:type="pct"/>
          </w:tcPr>
          <w:p w14:paraId="70EB94D2" w14:textId="77777777" w:rsidR="00AA1372" w:rsidRPr="00FF430B" w:rsidRDefault="00AA1372" w:rsidP="00196AB4">
            <w:pPr>
              <w:keepNext/>
              <w:keepLines/>
              <w:tabs>
                <w:tab w:val="left" w:pos="567"/>
              </w:tabs>
              <w:spacing w:before="200"/>
              <w:jc w:val="both"/>
              <w:outlineLvl w:val="2"/>
              <w:rPr>
                <w:bCs/>
              </w:rPr>
            </w:pPr>
          </w:p>
        </w:tc>
      </w:tr>
    </w:tbl>
    <w:p w14:paraId="13869437" w14:textId="77777777" w:rsidR="008A6911" w:rsidRPr="00FF430B" w:rsidRDefault="008A6911" w:rsidP="00196AB4">
      <w:pPr>
        <w:jc w:val="both"/>
        <w:rPr>
          <w:rFonts w:eastAsia="PMingLiU"/>
          <w:lang w:eastAsia="zh-CN"/>
        </w:rPr>
      </w:pPr>
    </w:p>
    <w:p w14:paraId="2CF0C32B"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2B7C238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546B18BA"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2BA083FE"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47F47ABE" w14:textId="77777777" w:rsidR="004F77F1" w:rsidRPr="00FF430B" w:rsidRDefault="004F77F1" w:rsidP="004F77F1">
      <w:pPr>
        <w:spacing w:after="200" w:line="276" w:lineRule="auto"/>
        <w:rPr>
          <w:rFonts w:eastAsia="PMingLiU"/>
          <w:lang w:eastAsia="zh-CN"/>
        </w:rPr>
      </w:pPr>
      <w:bookmarkStart w:id="63" w:name="_Toc449692114"/>
    </w:p>
    <w:p w14:paraId="0915B234" w14:textId="77777777" w:rsidR="002D6E71" w:rsidRPr="00FF430B" w:rsidRDefault="002D6E71" w:rsidP="004F77F1">
      <w:pPr>
        <w:spacing w:line="276" w:lineRule="auto"/>
        <w:jc w:val="center"/>
        <w:rPr>
          <w:rFonts w:eastAsia="PMingLiU"/>
          <w:b/>
          <w:lang w:eastAsia="zh-CN"/>
        </w:rPr>
      </w:pPr>
    </w:p>
    <w:p w14:paraId="20622CF0" w14:textId="77777777" w:rsidR="002D6E71" w:rsidRPr="00FF430B" w:rsidRDefault="002D6E71" w:rsidP="004F77F1">
      <w:pPr>
        <w:spacing w:line="276" w:lineRule="auto"/>
        <w:jc w:val="center"/>
        <w:rPr>
          <w:rFonts w:eastAsia="PMingLiU"/>
          <w:b/>
          <w:lang w:eastAsia="zh-CN"/>
        </w:rPr>
      </w:pPr>
    </w:p>
    <w:p w14:paraId="7162C7EE" w14:textId="77777777" w:rsidR="002D6E71" w:rsidRPr="00FF430B" w:rsidRDefault="002D6E71" w:rsidP="004F77F1">
      <w:pPr>
        <w:spacing w:line="276" w:lineRule="auto"/>
        <w:jc w:val="center"/>
        <w:rPr>
          <w:rFonts w:eastAsia="PMingLiU"/>
          <w:b/>
          <w:lang w:eastAsia="zh-CN"/>
        </w:rPr>
      </w:pPr>
    </w:p>
    <w:p w14:paraId="759CE002" w14:textId="77777777" w:rsidR="002D6E71" w:rsidRPr="00FF430B" w:rsidRDefault="002D6E71" w:rsidP="004F77F1">
      <w:pPr>
        <w:spacing w:line="276" w:lineRule="auto"/>
        <w:jc w:val="center"/>
        <w:rPr>
          <w:rFonts w:eastAsia="PMingLiU"/>
          <w:b/>
          <w:lang w:eastAsia="zh-CN"/>
        </w:rPr>
      </w:pPr>
    </w:p>
    <w:p w14:paraId="1E4A91F5" w14:textId="77777777" w:rsidR="002D6E71" w:rsidRPr="00FF430B" w:rsidRDefault="002D6E71" w:rsidP="004F77F1">
      <w:pPr>
        <w:spacing w:line="276" w:lineRule="auto"/>
        <w:jc w:val="center"/>
        <w:rPr>
          <w:rFonts w:eastAsia="PMingLiU"/>
          <w:b/>
          <w:lang w:eastAsia="zh-CN"/>
        </w:rPr>
      </w:pPr>
    </w:p>
    <w:p w14:paraId="2DCE26C4" w14:textId="77777777" w:rsidR="002D6E71" w:rsidRPr="00FF430B" w:rsidRDefault="002D6E71" w:rsidP="004F77F1">
      <w:pPr>
        <w:spacing w:line="276" w:lineRule="auto"/>
        <w:jc w:val="center"/>
        <w:rPr>
          <w:rFonts w:eastAsia="PMingLiU"/>
          <w:b/>
          <w:lang w:eastAsia="zh-CN"/>
        </w:rPr>
      </w:pPr>
    </w:p>
    <w:p w14:paraId="58B200F9" w14:textId="77777777" w:rsidR="002D6E71" w:rsidRPr="00FF430B" w:rsidRDefault="002D6E71" w:rsidP="004F77F1">
      <w:pPr>
        <w:spacing w:line="276" w:lineRule="auto"/>
        <w:jc w:val="center"/>
        <w:rPr>
          <w:rFonts w:eastAsia="PMingLiU"/>
          <w:b/>
          <w:lang w:eastAsia="zh-CN"/>
        </w:rPr>
      </w:pPr>
    </w:p>
    <w:p w14:paraId="3FDC2D25" w14:textId="77777777" w:rsidR="002D6E71" w:rsidRPr="00FF430B" w:rsidRDefault="002D6E71" w:rsidP="004F77F1">
      <w:pPr>
        <w:spacing w:line="276" w:lineRule="auto"/>
        <w:jc w:val="center"/>
        <w:rPr>
          <w:rFonts w:eastAsia="PMingLiU"/>
          <w:b/>
          <w:lang w:eastAsia="zh-CN"/>
        </w:rPr>
      </w:pPr>
    </w:p>
    <w:p w14:paraId="7CBCB25D" w14:textId="77777777" w:rsidR="002D6E71" w:rsidRPr="00FF430B" w:rsidRDefault="002D6E71" w:rsidP="004F77F1">
      <w:pPr>
        <w:spacing w:line="276" w:lineRule="auto"/>
        <w:jc w:val="center"/>
        <w:rPr>
          <w:rFonts w:eastAsia="PMingLiU"/>
          <w:b/>
          <w:lang w:eastAsia="zh-CN"/>
        </w:rPr>
      </w:pPr>
    </w:p>
    <w:p w14:paraId="6E139663" w14:textId="77777777" w:rsidR="002D6E71" w:rsidRPr="00FF430B" w:rsidRDefault="002D6E71" w:rsidP="004F77F1">
      <w:pPr>
        <w:spacing w:line="276" w:lineRule="auto"/>
        <w:jc w:val="center"/>
        <w:rPr>
          <w:rFonts w:eastAsia="PMingLiU"/>
          <w:b/>
          <w:lang w:eastAsia="zh-CN"/>
        </w:rPr>
      </w:pPr>
    </w:p>
    <w:p w14:paraId="007D56DE" w14:textId="77777777" w:rsidR="002D6E71" w:rsidRPr="00FF430B" w:rsidRDefault="002D6E71" w:rsidP="004F77F1">
      <w:pPr>
        <w:spacing w:line="276" w:lineRule="auto"/>
        <w:jc w:val="center"/>
        <w:rPr>
          <w:rFonts w:eastAsia="PMingLiU"/>
          <w:b/>
          <w:lang w:eastAsia="zh-CN"/>
        </w:rPr>
      </w:pPr>
    </w:p>
    <w:p w14:paraId="637A42B6" w14:textId="77777777" w:rsidR="000E4D7D" w:rsidRPr="00FF430B" w:rsidRDefault="000E4D7D" w:rsidP="004F77F1">
      <w:pPr>
        <w:spacing w:line="276" w:lineRule="auto"/>
        <w:jc w:val="center"/>
        <w:rPr>
          <w:rFonts w:eastAsia="PMingLiU"/>
          <w:b/>
          <w:lang w:eastAsia="zh-CN"/>
        </w:rPr>
      </w:pPr>
    </w:p>
    <w:p w14:paraId="645E2592" w14:textId="77777777" w:rsidR="000E4D7D" w:rsidRPr="00FF430B" w:rsidRDefault="000E4D7D" w:rsidP="004F77F1">
      <w:pPr>
        <w:spacing w:line="276" w:lineRule="auto"/>
        <w:jc w:val="center"/>
        <w:rPr>
          <w:rFonts w:eastAsia="PMingLiU"/>
          <w:b/>
          <w:lang w:eastAsia="zh-CN"/>
        </w:rPr>
      </w:pPr>
    </w:p>
    <w:p w14:paraId="0AD43519" w14:textId="77777777" w:rsidR="000E4D7D" w:rsidRPr="00FF430B" w:rsidRDefault="000E4D7D" w:rsidP="004F77F1">
      <w:pPr>
        <w:spacing w:line="276" w:lineRule="auto"/>
        <w:jc w:val="center"/>
        <w:rPr>
          <w:rFonts w:eastAsia="PMingLiU"/>
          <w:b/>
          <w:lang w:eastAsia="zh-CN"/>
        </w:rPr>
      </w:pPr>
    </w:p>
    <w:p w14:paraId="0A05B882" w14:textId="77777777" w:rsidR="000E4D7D" w:rsidRPr="00FF430B" w:rsidRDefault="000E4D7D" w:rsidP="004F77F1">
      <w:pPr>
        <w:spacing w:line="276" w:lineRule="auto"/>
        <w:jc w:val="center"/>
        <w:rPr>
          <w:rFonts w:eastAsia="PMingLiU"/>
          <w:b/>
          <w:lang w:eastAsia="zh-CN"/>
        </w:rPr>
      </w:pPr>
    </w:p>
    <w:p w14:paraId="1883FE17" w14:textId="77777777" w:rsidR="000E4D7D" w:rsidRPr="00FF430B" w:rsidRDefault="000E4D7D" w:rsidP="004F77F1">
      <w:pPr>
        <w:spacing w:line="276" w:lineRule="auto"/>
        <w:jc w:val="center"/>
        <w:rPr>
          <w:rFonts w:eastAsia="PMingLiU"/>
          <w:b/>
          <w:lang w:eastAsia="zh-CN"/>
        </w:rPr>
      </w:pPr>
    </w:p>
    <w:p w14:paraId="1AB767F0" w14:textId="77777777" w:rsidR="00211C74" w:rsidRPr="00FF430B" w:rsidRDefault="00211C74" w:rsidP="00BA7FF4">
      <w:pPr>
        <w:jc w:val="right"/>
        <w:rPr>
          <w:noProof w:val="0"/>
        </w:rPr>
      </w:pPr>
    </w:p>
    <w:p w14:paraId="091B22C8"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7111F5CC" w14:textId="77777777" w:rsidR="003A39FA" w:rsidRPr="00FF430B" w:rsidRDefault="003A39FA" w:rsidP="003A39FA">
      <w:pPr>
        <w:jc w:val="right"/>
        <w:rPr>
          <w:noProof w:val="0"/>
        </w:rPr>
      </w:pPr>
      <w:r w:rsidRPr="00FF430B">
        <w:rPr>
          <w:noProof w:val="0"/>
        </w:rPr>
        <w:t>la Documentația standard nr.</w:t>
      </w:r>
      <w:r>
        <w:rPr>
          <w:noProof w:val="0"/>
        </w:rPr>
        <w:t>69</w:t>
      </w:r>
    </w:p>
    <w:p w14:paraId="590F7437"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40EA4B68" w14:textId="77777777" w:rsidR="002D6E71" w:rsidRPr="00FF430B" w:rsidRDefault="002D6E71" w:rsidP="004F77F1">
      <w:pPr>
        <w:spacing w:line="276" w:lineRule="auto"/>
        <w:jc w:val="center"/>
        <w:rPr>
          <w:rFonts w:eastAsia="PMingLiU"/>
          <w:b/>
          <w:lang w:eastAsia="zh-CN"/>
        </w:rPr>
      </w:pPr>
    </w:p>
    <w:p w14:paraId="775B9E0F" w14:textId="77777777" w:rsidR="002D6E71" w:rsidRPr="00FF430B" w:rsidRDefault="002D6E71" w:rsidP="004F77F1">
      <w:pPr>
        <w:spacing w:line="276" w:lineRule="auto"/>
        <w:jc w:val="center"/>
        <w:rPr>
          <w:rFonts w:eastAsia="PMingLiU"/>
          <w:b/>
          <w:lang w:eastAsia="zh-CN"/>
        </w:rPr>
      </w:pPr>
    </w:p>
    <w:p w14:paraId="10CB9805" w14:textId="77777777" w:rsidR="002D6E71" w:rsidRPr="00FF430B" w:rsidRDefault="002D6E71" w:rsidP="004F77F1">
      <w:pPr>
        <w:spacing w:line="276" w:lineRule="auto"/>
        <w:jc w:val="center"/>
        <w:rPr>
          <w:rFonts w:eastAsia="PMingLiU"/>
          <w:b/>
          <w:lang w:eastAsia="zh-CN"/>
        </w:rPr>
      </w:pPr>
    </w:p>
    <w:bookmarkEnd w:id="63"/>
    <w:p w14:paraId="6D93A0F3" w14:textId="77777777" w:rsidR="00316C81" w:rsidRPr="00FF430B" w:rsidRDefault="00316C81" w:rsidP="004F77F1">
      <w:pPr>
        <w:spacing w:line="276" w:lineRule="auto"/>
        <w:jc w:val="center"/>
        <w:rPr>
          <w:rFonts w:eastAsia="PMingLiU"/>
          <w:b/>
          <w:noProof w:val="0"/>
          <w:lang w:eastAsia="zh-CN"/>
        </w:rPr>
      </w:pPr>
    </w:p>
    <w:p w14:paraId="53927FC4"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363C54DA"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438FF015"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03FA3B03"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9"/>
        <w:gridCol w:w="3126"/>
        <w:gridCol w:w="1984"/>
        <w:gridCol w:w="1590"/>
        <w:gridCol w:w="2731"/>
      </w:tblGrid>
      <w:tr w:rsidR="00AA1372" w:rsidRPr="00EC30C2" w14:paraId="29A6C2C1" w14:textId="77777777" w:rsidTr="00233538">
        <w:trPr>
          <w:cantSplit/>
          <w:trHeight w:val="920"/>
        </w:trPr>
        <w:tc>
          <w:tcPr>
            <w:tcW w:w="0" w:type="auto"/>
            <w:vAlign w:val="center"/>
          </w:tcPr>
          <w:p w14:paraId="31B68C5A" w14:textId="77777777" w:rsidR="00AA1372" w:rsidRPr="00FF430B" w:rsidRDefault="0003591A" w:rsidP="00196AB4">
            <w:pPr>
              <w:tabs>
                <w:tab w:val="left" w:pos="567"/>
              </w:tabs>
              <w:jc w:val="both"/>
              <w:rPr>
                <w:b/>
              </w:rPr>
            </w:pPr>
            <w:r w:rsidRPr="00FF430B">
              <w:rPr>
                <w:b/>
              </w:rPr>
              <w:t>Nr. d/o</w:t>
            </w:r>
          </w:p>
        </w:tc>
        <w:tc>
          <w:tcPr>
            <w:tcW w:w="3126" w:type="dxa"/>
            <w:vAlign w:val="center"/>
          </w:tcPr>
          <w:p w14:paraId="43331D41" w14:textId="77777777" w:rsidR="00AA1372" w:rsidRPr="00FF430B" w:rsidRDefault="0003591A" w:rsidP="00196AB4">
            <w:pPr>
              <w:jc w:val="center"/>
              <w:rPr>
                <w:b/>
              </w:rPr>
            </w:pPr>
            <w:r w:rsidRPr="00FF430B">
              <w:rPr>
                <w:b/>
              </w:rPr>
              <w:t>Numele şi adresa subantreprenorilor</w:t>
            </w:r>
          </w:p>
        </w:tc>
        <w:tc>
          <w:tcPr>
            <w:tcW w:w="1984" w:type="dxa"/>
            <w:vAlign w:val="center"/>
          </w:tcPr>
          <w:p w14:paraId="1AF6282C"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706FE67D"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0FEA46B2"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C48A27C" w14:textId="77777777" w:rsidTr="00233538">
        <w:trPr>
          <w:trHeight w:val="175"/>
        </w:trPr>
        <w:tc>
          <w:tcPr>
            <w:tcW w:w="0" w:type="auto"/>
          </w:tcPr>
          <w:p w14:paraId="7D8A2067" w14:textId="77777777" w:rsidR="00AA1372" w:rsidRPr="00FF430B" w:rsidRDefault="0003591A" w:rsidP="00196AB4">
            <w:pPr>
              <w:tabs>
                <w:tab w:val="left" w:pos="567"/>
              </w:tabs>
              <w:jc w:val="both"/>
            </w:pPr>
            <w:r w:rsidRPr="00FF430B">
              <w:t>1.</w:t>
            </w:r>
          </w:p>
        </w:tc>
        <w:tc>
          <w:tcPr>
            <w:tcW w:w="3126" w:type="dxa"/>
          </w:tcPr>
          <w:p w14:paraId="370A1BC2" w14:textId="77777777" w:rsidR="00AA1372" w:rsidRPr="00FF430B" w:rsidRDefault="00AA1372" w:rsidP="00196AB4">
            <w:pPr>
              <w:keepNext/>
              <w:keepLines/>
              <w:tabs>
                <w:tab w:val="left" w:pos="567"/>
              </w:tabs>
              <w:spacing w:before="200"/>
              <w:jc w:val="both"/>
              <w:outlineLvl w:val="2"/>
            </w:pPr>
          </w:p>
        </w:tc>
        <w:tc>
          <w:tcPr>
            <w:tcW w:w="1984" w:type="dxa"/>
          </w:tcPr>
          <w:p w14:paraId="19D7C38F" w14:textId="77777777" w:rsidR="00AA1372" w:rsidRPr="00FF430B" w:rsidRDefault="00AA1372" w:rsidP="00196AB4">
            <w:pPr>
              <w:keepNext/>
              <w:keepLines/>
              <w:tabs>
                <w:tab w:val="left" w:pos="567"/>
              </w:tabs>
              <w:spacing w:before="200"/>
              <w:jc w:val="both"/>
              <w:outlineLvl w:val="2"/>
            </w:pPr>
          </w:p>
        </w:tc>
        <w:tc>
          <w:tcPr>
            <w:tcW w:w="1443" w:type="dxa"/>
          </w:tcPr>
          <w:p w14:paraId="057615E0" w14:textId="77777777" w:rsidR="00AA1372" w:rsidRPr="00FF430B" w:rsidRDefault="00AA1372" w:rsidP="00196AB4">
            <w:pPr>
              <w:keepNext/>
              <w:keepLines/>
              <w:tabs>
                <w:tab w:val="left" w:pos="567"/>
              </w:tabs>
              <w:spacing w:before="200"/>
              <w:jc w:val="both"/>
              <w:outlineLvl w:val="2"/>
            </w:pPr>
          </w:p>
        </w:tc>
        <w:tc>
          <w:tcPr>
            <w:tcW w:w="0" w:type="auto"/>
          </w:tcPr>
          <w:p w14:paraId="1E31EC72" w14:textId="77777777" w:rsidR="00AA1372" w:rsidRPr="00FF430B" w:rsidRDefault="00AA1372" w:rsidP="00196AB4">
            <w:pPr>
              <w:keepNext/>
              <w:keepLines/>
              <w:tabs>
                <w:tab w:val="left" w:pos="567"/>
              </w:tabs>
              <w:spacing w:before="200"/>
              <w:jc w:val="both"/>
              <w:outlineLvl w:val="2"/>
            </w:pPr>
          </w:p>
        </w:tc>
      </w:tr>
      <w:tr w:rsidR="00AA1372" w:rsidRPr="00EC30C2" w14:paraId="64FA96E4" w14:textId="77777777" w:rsidTr="00233538">
        <w:trPr>
          <w:trHeight w:val="337"/>
        </w:trPr>
        <w:tc>
          <w:tcPr>
            <w:tcW w:w="0" w:type="auto"/>
          </w:tcPr>
          <w:p w14:paraId="098E5D6B" w14:textId="77777777" w:rsidR="00AA1372" w:rsidRPr="00FF430B" w:rsidRDefault="0003591A" w:rsidP="00196AB4">
            <w:pPr>
              <w:tabs>
                <w:tab w:val="left" w:pos="567"/>
              </w:tabs>
              <w:jc w:val="both"/>
            </w:pPr>
            <w:r w:rsidRPr="00FF430B">
              <w:t>2.</w:t>
            </w:r>
          </w:p>
        </w:tc>
        <w:tc>
          <w:tcPr>
            <w:tcW w:w="3126" w:type="dxa"/>
          </w:tcPr>
          <w:p w14:paraId="35A29AC7" w14:textId="77777777" w:rsidR="00AA1372" w:rsidRPr="00FF430B" w:rsidRDefault="00AA1372" w:rsidP="00196AB4">
            <w:pPr>
              <w:keepNext/>
              <w:keepLines/>
              <w:tabs>
                <w:tab w:val="left" w:pos="567"/>
              </w:tabs>
              <w:spacing w:before="200"/>
              <w:jc w:val="both"/>
              <w:outlineLvl w:val="2"/>
            </w:pPr>
          </w:p>
        </w:tc>
        <w:tc>
          <w:tcPr>
            <w:tcW w:w="1984" w:type="dxa"/>
          </w:tcPr>
          <w:p w14:paraId="3A189404" w14:textId="77777777" w:rsidR="00AA1372" w:rsidRPr="00FF430B" w:rsidRDefault="00AA1372" w:rsidP="00196AB4">
            <w:pPr>
              <w:keepNext/>
              <w:keepLines/>
              <w:tabs>
                <w:tab w:val="left" w:pos="567"/>
              </w:tabs>
              <w:spacing w:before="200"/>
              <w:jc w:val="both"/>
              <w:outlineLvl w:val="2"/>
            </w:pPr>
          </w:p>
        </w:tc>
        <w:tc>
          <w:tcPr>
            <w:tcW w:w="1443" w:type="dxa"/>
          </w:tcPr>
          <w:p w14:paraId="5BF3417B" w14:textId="77777777" w:rsidR="00AA1372" w:rsidRPr="00FF430B" w:rsidRDefault="00AA1372" w:rsidP="00196AB4">
            <w:pPr>
              <w:keepNext/>
              <w:keepLines/>
              <w:tabs>
                <w:tab w:val="left" w:pos="567"/>
              </w:tabs>
              <w:spacing w:before="200"/>
              <w:jc w:val="both"/>
              <w:outlineLvl w:val="2"/>
            </w:pPr>
          </w:p>
        </w:tc>
        <w:tc>
          <w:tcPr>
            <w:tcW w:w="0" w:type="auto"/>
          </w:tcPr>
          <w:p w14:paraId="1E23F855" w14:textId="77777777" w:rsidR="00AA1372" w:rsidRPr="00FF430B" w:rsidRDefault="00AA1372" w:rsidP="00196AB4">
            <w:pPr>
              <w:keepNext/>
              <w:keepLines/>
              <w:tabs>
                <w:tab w:val="left" w:pos="567"/>
              </w:tabs>
              <w:spacing w:before="200"/>
              <w:jc w:val="both"/>
              <w:outlineLvl w:val="2"/>
            </w:pPr>
          </w:p>
        </w:tc>
      </w:tr>
      <w:tr w:rsidR="00AA1372" w:rsidRPr="00EC30C2" w14:paraId="3B61374D" w14:textId="77777777" w:rsidTr="00233538">
        <w:trPr>
          <w:trHeight w:val="181"/>
        </w:trPr>
        <w:tc>
          <w:tcPr>
            <w:tcW w:w="0" w:type="auto"/>
          </w:tcPr>
          <w:p w14:paraId="7C7B83A3" w14:textId="77777777" w:rsidR="00AA1372" w:rsidRPr="00FF430B" w:rsidRDefault="0003591A" w:rsidP="00196AB4">
            <w:pPr>
              <w:tabs>
                <w:tab w:val="left" w:pos="567"/>
              </w:tabs>
              <w:jc w:val="both"/>
            </w:pPr>
            <w:r w:rsidRPr="00FF430B">
              <w:t>3.</w:t>
            </w:r>
          </w:p>
        </w:tc>
        <w:tc>
          <w:tcPr>
            <w:tcW w:w="3126" w:type="dxa"/>
          </w:tcPr>
          <w:p w14:paraId="29760A1D" w14:textId="77777777" w:rsidR="00AA1372" w:rsidRPr="00FF430B" w:rsidRDefault="00AA1372" w:rsidP="00196AB4">
            <w:pPr>
              <w:keepNext/>
              <w:keepLines/>
              <w:tabs>
                <w:tab w:val="left" w:pos="567"/>
              </w:tabs>
              <w:spacing w:before="200"/>
              <w:jc w:val="both"/>
              <w:outlineLvl w:val="2"/>
            </w:pPr>
          </w:p>
        </w:tc>
        <w:tc>
          <w:tcPr>
            <w:tcW w:w="1984" w:type="dxa"/>
          </w:tcPr>
          <w:p w14:paraId="306EC4CA" w14:textId="77777777" w:rsidR="00AA1372" w:rsidRPr="00FF430B" w:rsidRDefault="00AA1372" w:rsidP="00196AB4">
            <w:pPr>
              <w:keepNext/>
              <w:keepLines/>
              <w:tabs>
                <w:tab w:val="left" w:pos="567"/>
              </w:tabs>
              <w:spacing w:before="200"/>
              <w:jc w:val="both"/>
              <w:outlineLvl w:val="2"/>
            </w:pPr>
          </w:p>
        </w:tc>
        <w:tc>
          <w:tcPr>
            <w:tcW w:w="1443" w:type="dxa"/>
          </w:tcPr>
          <w:p w14:paraId="24805373" w14:textId="77777777" w:rsidR="00AA1372" w:rsidRPr="00FF430B" w:rsidRDefault="00AA1372" w:rsidP="00196AB4">
            <w:pPr>
              <w:keepNext/>
              <w:keepLines/>
              <w:tabs>
                <w:tab w:val="left" w:pos="567"/>
              </w:tabs>
              <w:spacing w:before="200"/>
              <w:jc w:val="both"/>
              <w:outlineLvl w:val="2"/>
            </w:pPr>
          </w:p>
        </w:tc>
        <w:tc>
          <w:tcPr>
            <w:tcW w:w="0" w:type="auto"/>
          </w:tcPr>
          <w:p w14:paraId="6A0E22FD" w14:textId="77777777" w:rsidR="00AA1372" w:rsidRPr="00FF430B" w:rsidRDefault="00AA1372" w:rsidP="00196AB4">
            <w:pPr>
              <w:keepNext/>
              <w:keepLines/>
              <w:tabs>
                <w:tab w:val="left" w:pos="567"/>
              </w:tabs>
              <w:spacing w:before="200"/>
              <w:jc w:val="both"/>
              <w:outlineLvl w:val="2"/>
            </w:pPr>
          </w:p>
        </w:tc>
      </w:tr>
      <w:tr w:rsidR="00AA1372" w:rsidRPr="00EC30C2" w14:paraId="36254E8F" w14:textId="77777777" w:rsidTr="00233538">
        <w:trPr>
          <w:trHeight w:val="181"/>
        </w:trPr>
        <w:tc>
          <w:tcPr>
            <w:tcW w:w="0" w:type="auto"/>
          </w:tcPr>
          <w:p w14:paraId="1B935453" w14:textId="77777777" w:rsidR="00AA1372" w:rsidRPr="00FF430B" w:rsidRDefault="0003591A" w:rsidP="00196AB4">
            <w:pPr>
              <w:tabs>
                <w:tab w:val="left" w:pos="567"/>
              </w:tabs>
              <w:jc w:val="both"/>
            </w:pPr>
            <w:r w:rsidRPr="00FF430B">
              <w:t>4.</w:t>
            </w:r>
          </w:p>
        </w:tc>
        <w:tc>
          <w:tcPr>
            <w:tcW w:w="3126" w:type="dxa"/>
          </w:tcPr>
          <w:p w14:paraId="7E16B556" w14:textId="77777777" w:rsidR="00AA1372" w:rsidRPr="00FF430B" w:rsidRDefault="00AA1372" w:rsidP="00196AB4">
            <w:pPr>
              <w:keepNext/>
              <w:keepLines/>
              <w:tabs>
                <w:tab w:val="left" w:pos="567"/>
              </w:tabs>
              <w:spacing w:before="200"/>
              <w:jc w:val="both"/>
              <w:outlineLvl w:val="2"/>
            </w:pPr>
          </w:p>
        </w:tc>
        <w:tc>
          <w:tcPr>
            <w:tcW w:w="1984" w:type="dxa"/>
          </w:tcPr>
          <w:p w14:paraId="4837A57E" w14:textId="77777777" w:rsidR="00AA1372" w:rsidRPr="00FF430B" w:rsidRDefault="00AA1372" w:rsidP="00196AB4">
            <w:pPr>
              <w:keepNext/>
              <w:keepLines/>
              <w:tabs>
                <w:tab w:val="left" w:pos="567"/>
              </w:tabs>
              <w:spacing w:before="200"/>
              <w:jc w:val="both"/>
              <w:outlineLvl w:val="2"/>
            </w:pPr>
          </w:p>
        </w:tc>
        <w:tc>
          <w:tcPr>
            <w:tcW w:w="1443" w:type="dxa"/>
          </w:tcPr>
          <w:p w14:paraId="19D4B95A" w14:textId="77777777" w:rsidR="00AA1372" w:rsidRPr="00FF430B" w:rsidRDefault="00AA1372" w:rsidP="00196AB4">
            <w:pPr>
              <w:keepNext/>
              <w:keepLines/>
              <w:tabs>
                <w:tab w:val="left" w:pos="567"/>
              </w:tabs>
              <w:spacing w:before="200"/>
              <w:jc w:val="both"/>
              <w:outlineLvl w:val="2"/>
            </w:pPr>
          </w:p>
        </w:tc>
        <w:tc>
          <w:tcPr>
            <w:tcW w:w="0" w:type="auto"/>
          </w:tcPr>
          <w:p w14:paraId="10D77EBA" w14:textId="77777777" w:rsidR="00AA1372" w:rsidRPr="00FF430B" w:rsidRDefault="00AA1372" w:rsidP="00196AB4">
            <w:pPr>
              <w:keepNext/>
              <w:keepLines/>
              <w:tabs>
                <w:tab w:val="left" w:pos="567"/>
              </w:tabs>
              <w:spacing w:before="200"/>
              <w:jc w:val="both"/>
              <w:outlineLvl w:val="2"/>
            </w:pPr>
          </w:p>
        </w:tc>
      </w:tr>
      <w:tr w:rsidR="00AA1372" w:rsidRPr="00EC30C2" w14:paraId="51B564CC" w14:textId="77777777" w:rsidTr="00233538">
        <w:trPr>
          <w:trHeight w:val="181"/>
        </w:trPr>
        <w:tc>
          <w:tcPr>
            <w:tcW w:w="0" w:type="auto"/>
          </w:tcPr>
          <w:p w14:paraId="50438523" w14:textId="77777777" w:rsidR="00AA1372" w:rsidRPr="00FF430B" w:rsidRDefault="00AA1372" w:rsidP="00196AB4">
            <w:pPr>
              <w:keepNext/>
              <w:keepLines/>
              <w:tabs>
                <w:tab w:val="left" w:pos="567"/>
              </w:tabs>
              <w:spacing w:before="200"/>
              <w:jc w:val="both"/>
              <w:outlineLvl w:val="2"/>
            </w:pPr>
          </w:p>
        </w:tc>
        <w:tc>
          <w:tcPr>
            <w:tcW w:w="3126" w:type="dxa"/>
          </w:tcPr>
          <w:p w14:paraId="49576A9A" w14:textId="77777777" w:rsidR="00AA1372" w:rsidRPr="00FF430B" w:rsidRDefault="00AA1372" w:rsidP="00196AB4">
            <w:pPr>
              <w:keepNext/>
              <w:keepLines/>
              <w:tabs>
                <w:tab w:val="left" w:pos="567"/>
              </w:tabs>
              <w:spacing w:before="200"/>
              <w:jc w:val="both"/>
              <w:outlineLvl w:val="2"/>
            </w:pPr>
          </w:p>
        </w:tc>
        <w:tc>
          <w:tcPr>
            <w:tcW w:w="1984" w:type="dxa"/>
          </w:tcPr>
          <w:p w14:paraId="39A17C73" w14:textId="77777777" w:rsidR="00AA1372" w:rsidRPr="00FF430B" w:rsidRDefault="00AA1372" w:rsidP="00196AB4">
            <w:pPr>
              <w:keepNext/>
              <w:keepLines/>
              <w:tabs>
                <w:tab w:val="left" w:pos="567"/>
              </w:tabs>
              <w:spacing w:before="200"/>
              <w:jc w:val="both"/>
              <w:outlineLvl w:val="2"/>
            </w:pPr>
          </w:p>
        </w:tc>
        <w:tc>
          <w:tcPr>
            <w:tcW w:w="1443" w:type="dxa"/>
          </w:tcPr>
          <w:p w14:paraId="03300DD7" w14:textId="77777777" w:rsidR="00AA1372" w:rsidRPr="00FF430B" w:rsidRDefault="00AA1372" w:rsidP="00196AB4">
            <w:pPr>
              <w:keepNext/>
              <w:keepLines/>
              <w:tabs>
                <w:tab w:val="left" w:pos="567"/>
              </w:tabs>
              <w:spacing w:before="200"/>
              <w:jc w:val="both"/>
              <w:outlineLvl w:val="2"/>
            </w:pPr>
          </w:p>
        </w:tc>
        <w:tc>
          <w:tcPr>
            <w:tcW w:w="0" w:type="auto"/>
          </w:tcPr>
          <w:p w14:paraId="658F9E36" w14:textId="77777777" w:rsidR="00AA1372" w:rsidRPr="00FF430B" w:rsidRDefault="00AA1372" w:rsidP="00196AB4">
            <w:pPr>
              <w:keepNext/>
              <w:keepLines/>
              <w:tabs>
                <w:tab w:val="left" w:pos="567"/>
              </w:tabs>
              <w:spacing w:before="200"/>
              <w:jc w:val="both"/>
              <w:outlineLvl w:val="2"/>
            </w:pPr>
          </w:p>
        </w:tc>
      </w:tr>
    </w:tbl>
    <w:p w14:paraId="36E8B529" w14:textId="77777777" w:rsidR="00B27D8B" w:rsidRPr="00FF430B" w:rsidRDefault="00B27D8B" w:rsidP="00196AB4">
      <w:pPr>
        <w:jc w:val="both"/>
        <w:rPr>
          <w:rFonts w:eastAsia="PMingLiU"/>
          <w:lang w:eastAsia="zh-CN"/>
        </w:rPr>
      </w:pPr>
    </w:p>
    <w:p w14:paraId="187AB193"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5FB196A"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7D0AB625"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1EFAA3F4"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10707A85" w14:textId="77777777" w:rsidR="00AA1372" w:rsidRPr="00FF430B" w:rsidRDefault="00AA1372" w:rsidP="00196AB4">
      <w:pPr>
        <w:rPr>
          <w:rFonts w:eastAsia="PMingLiU"/>
          <w:lang w:eastAsia="zh-CN"/>
        </w:rPr>
      </w:pPr>
    </w:p>
    <w:p w14:paraId="4619009B" w14:textId="77777777" w:rsidR="00316C81" w:rsidRPr="00FF430B" w:rsidRDefault="00316C81" w:rsidP="00316C81">
      <w:pPr>
        <w:spacing w:after="200" w:line="276" w:lineRule="auto"/>
        <w:jc w:val="center"/>
        <w:rPr>
          <w:rFonts w:eastAsia="PMingLiU"/>
          <w:lang w:eastAsia="zh-CN"/>
        </w:rPr>
      </w:pPr>
      <w:bookmarkStart w:id="64" w:name="_Toc449692115"/>
    </w:p>
    <w:p w14:paraId="48390E4E" w14:textId="77777777" w:rsidR="002D6E71" w:rsidRPr="00FF430B" w:rsidRDefault="002D6E71" w:rsidP="00316C81">
      <w:pPr>
        <w:spacing w:after="200" w:line="276" w:lineRule="auto"/>
        <w:jc w:val="center"/>
        <w:rPr>
          <w:rFonts w:eastAsia="PMingLiU"/>
          <w:b/>
          <w:lang w:eastAsia="zh-CN"/>
        </w:rPr>
      </w:pPr>
    </w:p>
    <w:p w14:paraId="4FE69190" w14:textId="77777777" w:rsidR="002D6E71" w:rsidRPr="00FF430B" w:rsidRDefault="002D6E71" w:rsidP="00316C81">
      <w:pPr>
        <w:spacing w:after="200" w:line="276" w:lineRule="auto"/>
        <w:jc w:val="center"/>
        <w:rPr>
          <w:rFonts w:eastAsia="PMingLiU"/>
          <w:b/>
          <w:lang w:eastAsia="zh-CN"/>
        </w:rPr>
      </w:pPr>
    </w:p>
    <w:p w14:paraId="5B6B293D" w14:textId="77777777" w:rsidR="002D6E71" w:rsidRPr="00FF430B" w:rsidRDefault="002D6E71" w:rsidP="00316C81">
      <w:pPr>
        <w:spacing w:after="200" w:line="276" w:lineRule="auto"/>
        <w:jc w:val="center"/>
        <w:rPr>
          <w:rFonts w:eastAsia="PMingLiU"/>
          <w:b/>
          <w:lang w:eastAsia="zh-CN"/>
        </w:rPr>
      </w:pPr>
    </w:p>
    <w:p w14:paraId="3919E087" w14:textId="77777777" w:rsidR="002D6E71" w:rsidRPr="00FF430B" w:rsidRDefault="002D6E71" w:rsidP="00316C81">
      <w:pPr>
        <w:spacing w:after="200" w:line="276" w:lineRule="auto"/>
        <w:jc w:val="center"/>
        <w:rPr>
          <w:rFonts w:eastAsia="PMingLiU"/>
          <w:b/>
          <w:lang w:eastAsia="zh-CN"/>
        </w:rPr>
      </w:pPr>
    </w:p>
    <w:p w14:paraId="30C76CF1" w14:textId="77777777" w:rsidR="002D6E71" w:rsidRPr="00FF430B" w:rsidRDefault="002D6E71" w:rsidP="00316C81">
      <w:pPr>
        <w:spacing w:after="200" w:line="276" w:lineRule="auto"/>
        <w:jc w:val="center"/>
        <w:rPr>
          <w:rFonts w:eastAsia="PMingLiU"/>
          <w:b/>
          <w:lang w:eastAsia="zh-CN"/>
        </w:rPr>
      </w:pPr>
    </w:p>
    <w:p w14:paraId="6DAB217B" w14:textId="77777777" w:rsidR="002D6E71" w:rsidRPr="00FF430B" w:rsidRDefault="002D6E71" w:rsidP="00316C81">
      <w:pPr>
        <w:spacing w:after="200" w:line="276" w:lineRule="auto"/>
        <w:jc w:val="center"/>
        <w:rPr>
          <w:rFonts w:eastAsia="PMingLiU"/>
          <w:b/>
          <w:lang w:eastAsia="zh-CN"/>
        </w:rPr>
      </w:pPr>
    </w:p>
    <w:p w14:paraId="593053E8" w14:textId="77777777" w:rsidR="002D6E71" w:rsidRPr="00FF430B" w:rsidRDefault="002D6E71" w:rsidP="00316C81">
      <w:pPr>
        <w:spacing w:after="200" w:line="276" w:lineRule="auto"/>
        <w:jc w:val="center"/>
        <w:rPr>
          <w:rFonts w:eastAsia="PMingLiU"/>
          <w:b/>
          <w:lang w:eastAsia="zh-CN"/>
        </w:rPr>
      </w:pPr>
    </w:p>
    <w:p w14:paraId="2E0FDE99" w14:textId="77777777" w:rsidR="002D6E71" w:rsidRPr="00FF430B" w:rsidRDefault="002D6E71" w:rsidP="00316C81">
      <w:pPr>
        <w:spacing w:after="200" w:line="276" w:lineRule="auto"/>
        <w:jc w:val="center"/>
        <w:rPr>
          <w:rFonts w:eastAsia="PMingLiU"/>
          <w:b/>
          <w:lang w:eastAsia="zh-CN"/>
        </w:rPr>
      </w:pPr>
    </w:p>
    <w:p w14:paraId="31DB5BF7" w14:textId="77777777" w:rsidR="002D6E71" w:rsidRPr="00FF430B" w:rsidRDefault="002D6E71" w:rsidP="00316C81">
      <w:pPr>
        <w:spacing w:after="200" w:line="276" w:lineRule="auto"/>
        <w:jc w:val="center"/>
        <w:rPr>
          <w:rFonts w:eastAsia="PMingLiU"/>
          <w:b/>
          <w:lang w:eastAsia="zh-CN"/>
        </w:rPr>
      </w:pPr>
    </w:p>
    <w:p w14:paraId="4763D80A" w14:textId="77777777" w:rsidR="00BD3432" w:rsidRDefault="00BD3432" w:rsidP="00BA7FF4">
      <w:pPr>
        <w:jc w:val="right"/>
        <w:rPr>
          <w:noProof w:val="0"/>
        </w:rPr>
      </w:pPr>
    </w:p>
    <w:p w14:paraId="5C63D225" w14:textId="77777777" w:rsidR="00BD3432" w:rsidRDefault="00BD3432" w:rsidP="00BA7FF4">
      <w:pPr>
        <w:jc w:val="right"/>
        <w:rPr>
          <w:noProof w:val="0"/>
        </w:rPr>
      </w:pPr>
    </w:p>
    <w:p w14:paraId="7C81BF76" w14:textId="77777777" w:rsidR="00BD3432" w:rsidRDefault="00BD3432" w:rsidP="00BA7FF4">
      <w:pPr>
        <w:jc w:val="right"/>
        <w:rPr>
          <w:noProof w:val="0"/>
        </w:rPr>
      </w:pPr>
    </w:p>
    <w:p w14:paraId="189B12E5" w14:textId="77777777" w:rsidR="00BD3432" w:rsidRDefault="00BD3432" w:rsidP="00BA7FF4">
      <w:pPr>
        <w:jc w:val="right"/>
        <w:rPr>
          <w:noProof w:val="0"/>
        </w:rPr>
      </w:pPr>
    </w:p>
    <w:p w14:paraId="1030ACF1"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3667538C" w14:textId="77777777" w:rsidR="003A39FA" w:rsidRPr="00FF430B" w:rsidRDefault="003A39FA" w:rsidP="003A39FA">
      <w:pPr>
        <w:jc w:val="right"/>
        <w:rPr>
          <w:noProof w:val="0"/>
        </w:rPr>
      </w:pPr>
      <w:r w:rsidRPr="00FF430B">
        <w:rPr>
          <w:noProof w:val="0"/>
        </w:rPr>
        <w:t>la Documentația standard nr.</w:t>
      </w:r>
      <w:r>
        <w:rPr>
          <w:noProof w:val="0"/>
        </w:rPr>
        <w:t>69</w:t>
      </w:r>
    </w:p>
    <w:p w14:paraId="34FCEBF7"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65F52EDB" w14:textId="77777777" w:rsidR="002D6E71" w:rsidRPr="00FF430B" w:rsidRDefault="002D6E71" w:rsidP="00316C81">
      <w:pPr>
        <w:spacing w:after="200" w:line="276" w:lineRule="auto"/>
        <w:jc w:val="center"/>
        <w:rPr>
          <w:rFonts w:eastAsia="PMingLiU"/>
          <w:b/>
          <w:lang w:eastAsia="zh-CN"/>
        </w:rPr>
      </w:pPr>
    </w:p>
    <w:p w14:paraId="0A137662" w14:textId="77777777" w:rsidR="002D6E71" w:rsidRPr="00FF430B" w:rsidRDefault="002D6E71" w:rsidP="00316C81">
      <w:pPr>
        <w:spacing w:after="200" w:line="276" w:lineRule="auto"/>
        <w:jc w:val="center"/>
        <w:rPr>
          <w:rFonts w:eastAsia="PMingLiU"/>
          <w:b/>
          <w:lang w:eastAsia="zh-CN"/>
        </w:rPr>
      </w:pPr>
    </w:p>
    <w:bookmarkEnd w:id="64"/>
    <w:p w14:paraId="27B13384"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54122558"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572F8B5E" w14:textId="77777777" w:rsidR="00AA1372" w:rsidRPr="00FF430B" w:rsidRDefault="0003591A" w:rsidP="008C0290">
      <w:pPr>
        <w:tabs>
          <w:tab w:val="left" w:pos="567"/>
        </w:tabs>
        <w:jc w:val="both"/>
      </w:pPr>
      <w:r w:rsidRPr="00FF430B">
        <w:t>____________________________________________________________________________</w:t>
      </w:r>
    </w:p>
    <w:p w14:paraId="56026C4A" w14:textId="77777777" w:rsidR="00AA1372" w:rsidRPr="00FF430B" w:rsidRDefault="0003591A" w:rsidP="008C0290">
      <w:pPr>
        <w:tabs>
          <w:tab w:val="left" w:pos="567"/>
        </w:tabs>
        <w:jc w:val="center"/>
        <w:rPr>
          <w:b/>
        </w:rPr>
      </w:pPr>
      <w:r w:rsidRPr="00FF430B">
        <w:rPr>
          <w:b/>
        </w:rPr>
        <w:t>(denumirea)</w:t>
      </w:r>
    </w:p>
    <w:p w14:paraId="3601363D"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678A9674"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4ABAC73E"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7A6CF6"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45B31898"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02C3698C"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1DB4C9AC"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BA98C9A"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7283B480" w14:textId="77777777" w:rsidR="00AA1372" w:rsidRPr="00FF430B" w:rsidRDefault="00A227F2" w:rsidP="008C0290">
      <w:pPr>
        <w:tabs>
          <w:tab w:val="left" w:pos="567"/>
        </w:tabs>
        <w:jc w:val="both"/>
      </w:pPr>
      <w:r w:rsidRPr="00FF430B">
        <w:rPr>
          <w:b/>
        </w:rPr>
        <w:t>3. Informaţii privind modul de asociere:</w:t>
      </w:r>
    </w:p>
    <w:p w14:paraId="41B09A6C"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2F20E7E5" w14:textId="77777777" w:rsidR="00AA1372" w:rsidRPr="00FF430B" w:rsidRDefault="00A227F2" w:rsidP="008C0290">
      <w:pPr>
        <w:tabs>
          <w:tab w:val="left" w:pos="567"/>
        </w:tabs>
        <w:jc w:val="both"/>
      </w:pPr>
      <w:r w:rsidRPr="00FF430B">
        <w:t>b) Locul şi data înregistrării asociaţiei______________________________________________</w:t>
      </w:r>
    </w:p>
    <w:p w14:paraId="1C6CFAAF"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1BD9D1C9" w14:textId="77777777" w:rsidR="00AA1372" w:rsidRPr="00FF430B" w:rsidRDefault="00A227F2" w:rsidP="008C0290">
      <w:pPr>
        <w:tabs>
          <w:tab w:val="left" w:pos="567"/>
        </w:tabs>
        <w:jc w:val="both"/>
      </w:pPr>
      <w:r w:rsidRPr="00FF430B">
        <w:t>_____________________________________________________________________________</w:t>
      </w:r>
    </w:p>
    <w:p w14:paraId="0E51C71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724E8FBE"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4AED718C" w14:textId="77777777" w:rsidR="00355106" w:rsidRPr="00FF430B" w:rsidRDefault="00A227F2" w:rsidP="008C0290">
      <w:pPr>
        <w:tabs>
          <w:tab w:val="left" w:pos="567"/>
        </w:tabs>
        <w:jc w:val="both"/>
      </w:pPr>
      <w:r w:rsidRPr="00FF430B">
        <w:t>_____________________________________________________________________________</w:t>
      </w:r>
    </w:p>
    <w:p w14:paraId="1229D5B7" w14:textId="77777777" w:rsidR="00355106" w:rsidRPr="00FF430B" w:rsidRDefault="00A227F2" w:rsidP="008C0290">
      <w:pPr>
        <w:tabs>
          <w:tab w:val="left" w:pos="567"/>
        </w:tabs>
        <w:jc w:val="both"/>
      </w:pPr>
      <w:r w:rsidRPr="00FF430B">
        <w:t>f) Condiţii de administrare a asociaţiei______________________________________________</w:t>
      </w:r>
    </w:p>
    <w:p w14:paraId="69F87664"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7BE2BAE8"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44295BA7"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1ADFBCD" w14:textId="77777777" w:rsidR="00AA1372" w:rsidRPr="00FF430B" w:rsidRDefault="00A227F2" w:rsidP="008C0290">
      <w:pPr>
        <w:tabs>
          <w:tab w:val="left" w:pos="567"/>
        </w:tabs>
        <w:jc w:val="both"/>
      </w:pPr>
      <w:r w:rsidRPr="00FF430B">
        <w:t>j) Alte cauze__________________________________________________________________</w:t>
      </w:r>
    </w:p>
    <w:p w14:paraId="0AA18AB1" w14:textId="77777777" w:rsidR="008C0290" w:rsidRPr="00FF430B" w:rsidRDefault="008C0290" w:rsidP="008C0290">
      <w:pPr>
        <w:jc w:val="both"/>
        <w:rPr>
          <w:rFonts w:eastAsia="PMingLiU"/>
          <w:lang w:eastAsia="zh-CN"/>
        </w:rPr>
      </w:pPr>
    </w:p>
    <w:p w14:paraId="72526A03" w14:textId="77777777" w:rsidR="00B27D8B" w:rsidRPr="00FF430B" w:rsidRDefault="00B27D8B" w:rsidP="008C0290">
      <w:pPr>
        <w:jc w:val="both"/>
        <w:rPr>
          <w:rFonts w:eastAsia="PMingLiU"/>
          <w:lang w:eastAsia="zh-CN"/>
        </w:rPr>
      </w:pPr>
    </w:p>
    <w:p w14:paraId="5EB9F163"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1E6E3AB5"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5CF002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7144CBA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774695F1"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69F3468B" w14:textId="77777777" w:rsidR="00AA1372" w:rsidRPr="00FF430B" w:rsidRDefault="00AA1372" w:rsidP="008C0290">
      <w:pPr>
        <w:jc w:val="both"/>
        <w:rPr>
          <w:rFonts w:eastAsia="PMingLiU"/>
          <w:lang w:eastAsia="zh-CN"/>
        </w:rPr>
      </w:pPr>
    </w:p>
    <w:p w14:paraId="34E6366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7EC233E8"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7B4E3C58"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36DFFEC"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2DFFAF44" w14:textId="77777777" w:rsidR="00A1178E" w:rsidRPr="00FF430B" w:rsidRDefault="00A1178E" w:rsidP="00A1178E">
      <w:pPr>
        <w:tabs>
          <w:tab w:val="left" w:pos="567"/>
        </w:tabs>
        <w:jc w:val="both"/>
        <w:rPr>
          <w:rFonts w:eastAsia="PMingLiU"/>
          <w:lang w:eastAsia="zh-CN"/>
        </w:rPr>
      </w:pPr>
    </w:p>
    <w:p w14:paraId="44F395D3" w14:textId="77777777" w:rsidR="00FF430B" w:rsidRDefault="00FF430B" w:rsidP="00A1178E">
      <w:pPr>
        <w:tabs>
          <w:tab w:val="left" w:pos="567"/>
        </w:tabs>
        <w:jc w:val="center"/>
        <w:rPr>
          <w:b/>
          <w:color w:val="000000"/>
          <w:w w:val="90"/>
        </w:rPr>
      </w:pPr>
    </w:p>
    <w:p w14:paraId="4FC79C7D" w14:textId="77777777" w:rsidR="00FF430B" w:rsidRPr="00FF430B" w:rsidRDefault="00FF430B" w:rsidP="00A1178E">
      <w:pPr>
        <w:tabs>
          <w:tab w:val="left" w:pos="567"/>
        </w:tabs>
        <w:jc w:val="center"/>
        <w:rPr>
          <w:b/>
          <w:color w:val="000000"/>
          <w:w w:val="90"/>
        </w:rPr>
      </w:pPr>
    </w:p>
    <w:p w14:paraId="37CB4346"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0BE0A26F" w14:textId="77777777" w:rsidR="003A39FA" w:rsidRPr="00FF430B" w:rsidRDefault="003A39FA" w:rsidP="003A39FA">
      <w:pPr>
        <w:jc w:val="right"/>
        <w:rPr>
          <w:noProof w:val="0"/>
        </w:rPr>
      </w:pPr>
      <w:r w:rsidRPr="00FF430B">
        <w:rPr>
          <w:noProof w:val="0"/>
        </w:rPr>
        <w:t>la Documentația standard nr.</w:t>
      </w:r>
      <w:r>
        <w:rPr>
          <w:noProof w:val="0"/>
        </w:rPr>
        <w:t>69</w:t>
      </w:r>
    </w:p>
    <w:p w14:paraId="43C4332C"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58EBF753" w14:textId="77777777" w:rsidR="00B27D8B" w:rsidRPr="00FF430B" w:rsidRDefault="00B27D8B" w:rsidP="00A1178E">
      <w:pPr>
        <w:tabs>
          <w:tab w:val="left" w:pos="567"/>
        </w:tabs>
        <w:jc w:val="center"/>
        <w:rPr>
          <w:b/>
          <w:color w:val="000000"/>
          <w:w w:val="90"/>
        </w:rPr>
      </w:pPr>
    </w:p>
    <w:p w14:paraId="6F7C0AE8" w14:textId="77777777" w:rsidR="00B27D8B" w:rsidRPr="00FF430B" w:rsidRDefault="00B27D8B" w:rsidP="00A1178E">
      <w:pPr>
        <w:tabs>
          <w:tab w:val="left" w:pos="567"/>
        </w:tabs>
        <w:jc w:val="center"/>
        <w:rPr>
          <w:b/>
          <w:color w:val="000000"/>
          <w:w w:val="90"/>
        </w:rPr>
      </w:pPr>
    </w:p>
    <w:p w14:paraId="04BB6BBC" w14:textId="77777777" w:rsidR="00653E70" w:rsidRPr="00FF430B" w:rsidRDefault="00653E70" w:rsidP="00B27D8B">
      <w:pPr>
        <w:tabs>
          <w:tab w:val="left" w:pos="567"/>
        </w:tabs>
        <w:jc w:val="center"/>
        <w:rPr>
          <w:b/>
          <w:color w:val="000000"/>
          <w:w w:val="90"/>
        </w:rPr>
      </w:pPr>
    </w:p>
    <w:p w14:paraId="2520ABBE" w14:textId="77777777" w:rsidR="00653E70" w:rsidRPr="00FF430B" w:rsidRDefault="00A13EAE" w:rsidP="00B27D8B">
      <w:pPr>
        <w:pStyle w:val="1"/>
        <w:numPr>
          <w:ilvl w:val="0"/>
          <w:numId w:val="0"/>
        </w:numPr>
        <w:ind w:left="720"/>
      </w:pPr>
      <w:r w:rsidRPr="00FF430B">
        <w:t>ANGAJAMENT TERŢ SUSŢINĂTOR FINANCIAR</w:t>
      </w:r>
    </w:p>
    <w:p w14:paraId="71696473" w14:textId="77777777" w:rsidR="002D6E71" w:rsidRPr="00FF430B" w:rsidRDefault="002D6E71" w:rsidP="00B27D8B">
      <w:pPr>
        <w:tabs>
          <w:tab w:val="left" w:pos="567"/>
        </w:tabs>
        <w:jc w:val="center"/>
        <w:rPr>
          <w:b/>
          <w:color w:val="000000"/>
          <w:w w:val="90"/>
        </w:rPr>
      </w:pPr>
    </w:p>
    <w:p w14:paraId="733F741B" w14:textId="77777777" w:rsidR="00AC7DAC" w:rsidRPr="00FF430B" w:rsidRDefault="00AC7DAC" w:rsidP="00AC7DAC">
      <w:pPr>
        <w:shd w:val="clear" w:color="auto" w:fill="FFFFFF"/>
        <w:jc w:val="both"/>
        <w:rPr>
          <w:b/>
          <w:spacing w:val="-2"/>
        </w:rPr>
      </w:pPr>
      <w:r w:rsidRPr="00FF430B">
        <w:rPr>
          <w:b/>
          <w:spacing w:val="-2"/>
        </w:rPr>
        <w:t>Terţ susţinător financiar</w:t>
      </w:r>
    </w:p>
    <w:p w14:paraId="6456120A" w14:textId="77777777" w:rsidR="00AC7DAC" w:rsidRPr="00FF430B" w:rsidRDefault="00AC7DAC" w:rsidP="00AC7DAC">
      <w:pPr>
        <w:shd w:val="clear" w:color="auto" w:fill="FFFFFF"/>
        <w:jc w:val="both"/>
      </w:pPr>
      <w:r w:rsidRPr="00FF430B">
        <w:rPr>
          <w:b/>
          <w:spacing w:val="-2"/>
        </w:rPr>
        <w:t>..........................</w:t>
      </w:r>
      <w:r w:rsidRPr="00FF430B">
        <w:t xml:space="preserve">(denumirea)  </w:t>
      </w:r>
    </w:p>
    <w:p w14:paraId="54FEE891" w14:textId="77777777" w:rsidR="00AC7DAC" w:rsidRPr="00FF430B" w:rsidRDefault="00AC7DAC" w:rsidP="00AC7DAC">
      <w:pPr>
        <w:shd w:val="clear" w:color="auto" w:fill="FFFFFF"/>
        <w:jc w:val="center"/>
        <w:rPr>
          <w:b/>
        </w:rPr>
      </w:pPr>
      <w:r w:rsidRPr="00FF430B">
        <w:rPr>
          <w:b/>
        </w:rPr>
        <w:t>ANGAJAMENT</w:t>
      </w:r>
    </w:p>
    <w:p w14:paraId="522CE1D5"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1EE09C72"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29DE82C1"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584AE893"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4CC92DA9"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CE99990"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08B51C1B"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2703F5C7"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5DF88F16"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239616E3"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4FF8B86A"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13C78BF5" w14:textId="77777777" w:rsidR="00AC7DAC" w:rsidRPr="00FF430B" w:rsidRDefault="00AC7DAC" w:rsidP="00AC7DAC">
      <w:pPr>
        <w:shd w:val="clear" w:color="auto" w:fill="FFFFFF"/>
        <w:jc w:val="both"/>
        <w:rPr>
          <w:spacing w:val="-1"/>
        </w:rPr>
      </w:pPr>
    </w:p>
    <w:p w14:paraId="6950FA7C" w14:textId="77777777" w:rsidR="00B27D8B" w:rsidRPr="00FF430B" w:rsidRDefault="00B27D8B" w:rsidP="00AC7DAC">
      <w:pPr>
        <w:shd w:val="clear" w:color="auto" w:fill="FFFFFF"/>
        <w:jc w:val="both"/>
        <w:rPr>
          <w:spacing w:val="-1"/>
        </w:rPr>
      </w:pPr>
    </w:p>
    <w:p w14:paraId="62A667FF" w14:textId="77777777" w:rsidR="00B27D8B" w:rsidRPr="00FF430B" w:rsidRDefault="00B27D8B" w:rsidP="00AC7DAC">
      <w:pPr>
        <w:shd w:val="clear" w:color="auto" w:fill="FFFFFF"/>
        <w:jc w:val="both"/>
        <w:rPr>
          <w:spacing w:val="-1"/>
        </w:rPr>
      </w:pPr>
    </w:p>
    <w:p w14:paraId="24F092A1" w14:textId="77777777" w:rsidR="00AC7DAC" w:rsidRPr="00FF430B" w:rsidRDefault="00AC7DAC" w:rsidP="00AC7DAC">
      <w:pPr>
        <w:shd w:val="clear" w:color="auto" w:fill="FFFFFF"/>
        <w:jc w:val="both"/>
        <w:rPr>
          <w:spacing w:val="-1"/>
        </w:rPr>
      </w:pPr>
    </w:p>
    <w:p w14:paraId="3C360108" w14:textId="77777777" w:rsidR="00AC7DAC" w:rsidRPr="00FF430B" w:rsidRDefault="00AC7DAC" w:rsidP="00AC7DAC">
      <w:pPr>
        <w:shd w:val="clear" w:color="auto" w:fill="FFFFFF"/>
        <w:jc w:val="both"/>
        <w:rPr>
          <w:spacing w:val="-1"/>
        </w:rPr>
      </w:pPr>
    </w:p>
    <w:p w14:paraId="7ED261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6801C3A3" w14:textId="77777777" w:rsidR="00231812" w:rsidRDefault="00231812" w:rsidP="00BA7FF4">
      <w:pPr>
        <w:jc w:val="right"/>
        <w:rPr>
          <w:noProof w:val="0"/>
        </w:rPr>
      </w:pPr>
    </w:p>
    <w:p w14:paraId="526BFC21" w14:textId="77777777" w:rsidR="00E25C7B" w:rsidRDefault="00E25C7B" w:rsidP="00BA7FF4">
      <w:pPr>
        <w:jc w:val="right"/>
        <w:rPr>
          <w:noProof w:val="0"/>
        </w:rPr>
      </w:pPr>
    </w:p>
    <w:p w14:paraId="07FC18CE" w14:textId="77777777" w:rsidR="00E25C7B" w:rsidRDefault="00E25C7B" w:rsidP="00BA7FF4">
      <w:pPr>
        <w:jc w:val="right"/>
        <w:rPr>
          <w:noProof w:val="0"/>
        </w:rPr>
      </w:pPr>
    </w:p>
    <w:p w14:paraId="26BB2865" w14:textId="13B453B6"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75097EE8" w14:textId="77777777" w:rsidR="003A39FA" w:rsidRPr="00FF430B" w:rsidRDefault="003A39FA" w:rsidP="003A39FA">
      <w:pPr>
        <w:jc w:val="right"/>
        <w:rPr>
          <w:noProof w:val="0"/>
        </w:rPr>
      </w:pPr>
      <w:r w:rsidRPr="00FF430B">
        <w:rPr>
          <w:noProof w:val="0"/>
        </w:rPr>
        <w:t>la Documentația standard nr.</w:t>
      </w:r>
      <w:r>
        <w:rPr>
          <w:noProof w:val="0"/>
        </w:rPr>
        <w:t>69</w:t>
      </w:r>
    </w:p>
    <w:p w14:paraId="085690C8"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7BFCFDED" w14:textId="77777777" w:rsidR="00B27D8B" w:rsidRPr="00FF430B" w:rsidRDefault="00B27D8B" w:rsidP="000D4488">
      <w:pPr>
        <w:tabs>
          <w:tab w:val="left" w:pos="567"/>
        </w:tabs>
        <w:jc w:val="center"/>
        <w:rPr>
          <w:b/>
          <w:color w:val="000000"/>
          <w:w w:val="90"/>
        </w:rPr>
      </w:pPr>
    </w:p>
    <w:p w14:paraId="33A672EC" w14:textId="77777777" w:rsidR="00653E70" w:rsidRPr="00FF430B" w:rsidRDefault="00653E70" w:rsidP="00653E70">
      <w:pPr>
        <w:pStyle w:val="1"/>
        <w:numPr>
          <w:ilvl w:val="0"/>
          <w:numId w:val="0"/>
        </w:numPr>
        <w:ind w:left="720"/>
        <w:rPr>
          <w:sz w:val="22"/>
          <w:szCs w:val="22"/>
        </w:rPr>
      </w:pPr>
    </w:p>
    <w:p w14:paraId="13938B19"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 xml:space="preserve">I PROFESIONALĂ </w:t>
      </w:r>
      <w:proofErr w:type="gramStart"/>
      <w:r w:rsidRPr="00FF430B">
        <w:t>A</w:t>
      </w:r>
      <w:proofErr w:type="gramEnd"/>
      <w:r w:rsidRPr="00FF430B">
        <w:t xml:space="preserve"> OFERTANTULUI/GRUPULUI DE OPERATORI ECONOMICI</w:t>
      </w:r>
    </w:p>
    <w:p w14:paraId="1E4BFCE0" w14:textId="77777777" w:rsidR="00AC7DAC" w:rsidRPr="00FF430B" w:rsidRDefault="00AC7DAC" w:rsidP="00AC7DAC">
      <w:pPr>
        <w:ind w:left="5040" w:firstLine="720"/>
        <w:jc w:val="both"/>
        <w:rPr>
          <w:rStyle w:val="tax1"/>
          <w:rFonts w:eastAsiaTheme="majorEastAsia"/>
          <w:sz w:val="24"/>
          <w:szCs w:val="24"/>
        </w:rPr>
      </w:pPr>
    </w:p>
    <w:p w14:paraId="6430D917" w14:textId="77777777" w:rsidR="006A6FDA" w:rsidRPr="00FF430B" w:rsidRDefault="006A6FDA" w:rsidP="006A6FDA">
      <w:pPr>
        <w:shd w:val="clear" w:color="auto" w:fill="FFFFFF"/>
        <w:rPr>
          <w:b/>
        </w:rPr>
      </w:pPr>
      <w:r w:rsidRPr="00FF430B">
        <w:rPr>
          <w:b/>
          <w:spacing w:val="-2"/>
        </w:rPr>
        <w:t>..........................</w:t>
      </w:r>
    </w:p>
    <w:p w14:paraId="41053EA4" w14:textId="77777777" w:rsidR="006A6FDA" w:rsidRPr="00FF430B" w:rsidRDefault="006A6FDA" w:rsidP="006A6FDA">
      <w:pPr>
        <w:shd w:val="clear" w:color="auto" w:fill="FFFFFF"/>
      </w:pPr>
      <w:r w:rsidRPr="00FF430B">
        <w:t>(denumirea)</w:t>
      </w:r>
    </w:p>
    <w:p w14:paraId="0140FA04" w14:textId="77777777" w:rsidR="006A6FDA" w:rsidRPr="00FF430B" w:rsidRDefault="006A6FDA" w:rsidP="006A6FDA">
      <w:pPr>
        <w:shd w:val="clear" w:color="auto" w:fill="FFFFFF"/>
        <w:jc w:val="center"/>
        <w:rPr>
          <w:b/>
        </w:rPr>
      </w:pPr>
      <w:r w:rsidRPr="00FF430B">
        <w:rPr>
          <w:b/>
        </w:rPr>
        <w:t>ANGAJAMENT</w:t>
      </w:r>
    </w:p>
    <w:p w14:paraId="34C4162A"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61931143" w14:textId="77777777" w:rsidR="006A6FDA" w:rsidRPr="00FF430B" w:rsidRDefault="006A6FDA" w:rsidP="006A6FDA">
      <w:pPr>
        <w:shd w:val="clear" w:color="auto" w:fill="FFFFFF"/>
        <w:jc w:val="center"/>
        <w:rPr>
          <w:b/>
        </w:rPr>
      </w:pPr>
      <w:r w:rsidRPr="00FF430B">
        <w:rPr>
          <w:b/>
        </w:rPr>
        <w:t>a ofertantului/candidatului</w:t>
      </w:r>
    </w:p>
    <w:p w14:paraId="620A3208" w14:textId="77777777" w:rsidR="00FB2FFC" w:rsidRPr="00FF430B" w:rsidRDefault="00FB2FFC" w:rsidP="006A6FDA">
      <w:pPr>
        <w:shd w:val="clear" w:color="auto" w:fill="FFFFFF"/>
        <w:jc w:val="center"/>
      </w:pPr>
    </w:p>
    <w:p w14:paraId="3C2E5AA3"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957F11C"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DC9AD78"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D109674"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6068D361"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0821804"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09E01AE3"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75742A3D"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048553B6"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9E90FD0" w14:textId="77777777" w:rsidR="006A6FDA" w:rsidRPr="00FF430B" w:rsidRDefault="006A6FDA" w:rsidP="006A6FDA">
      <w:pPr>
        <w:shd w:val="clear" w:color="auto" w:fill="FFFFFF"/>
        <w:rPr>
          <w:spacing w:val="-1"/>
        </w:rPr>
      </w:pPr>
    </w:p>
    <w:p w14:paraId="4D1055DC" w14:textId="77777777" w:rsidR="006A6FDA" w:rsidRPr="00FF430B" w:rsidRDefault="006A6FDA" w:rsidP="006A6FDA">
      <w:pPr>
        <w:shd w:val="clear" w:color="auto" w:fill="FFFFFF"/>
        <w:rPr>
          <w:spacing w:val="-1"/>
        </w:rPr>
      </w:pPr>
    </w:p>
    <w:p w14:paraId="06BAB4B6"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3B37126"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5608A023" w14:textId="77777777" w:rsidR="006A6FDA" w:rsidRPr="00FF430B" w:rsidRDefault="006A6FDA" w:rsidP="009E719D">
      <w:pPr>
        <w:shd w:val="clear" w:color="auto" w:fill="FFFFFF"/>
        <w:jc w:val="right"/>
        <w:rPr>
          <w:i/>
          <w:spacing w:val="-1"/>
        </w:rPr>
      </w:pPr>
      <w:r w:rsidRPr="00FF430B">
        <w:rPr>
          <w:i/>
          <w:spacing w:val="-1"/>
        </w:rPr>
        <w:t>(semnătură autorizată)</w:t>
      </w:r>
    </w:p>
    <w:p w14:paraId="23F436AF" w14:textId="77777777" w:rsidR="00F85D58" w:rsidRPr="00FF430B" w:rsidRDefault="00F85D58" w:rsidP="00A1178E">
      <w:pPr>
        <w:tabs>
          <w:tab w:val="left" w:pos="567"/>
        </w:tabs>
        <w:jc w:val="center"/>
        <w:rPr>
          <w:b/>
          <w:color w:val="000000"/>
          <w:w w:val="90"/>
        </w:rPr>
      </w:pPr>
    </w:p>
    <w:p w14:paraId="6AE2947D" w14:textId="77777777" w:rsidR="00BD3432" w:rsidRDefault="00BD3432" w:rsidP="00BA7FF4">
      <w:pPr>
        <w:jc w:val="right"/>
        <w:rPr>
          <w:noProof w:val="0"/>
        </w:rPr>
      </w:pPr>
    </w:p>
    <w:p w14:paraId="1167731A" w14:textId="77777777" w:rsidR="00BD3432" w:rsidRDefault="00BD3432" w:rsidP="00BA7FF4">
      <w:pPr>
        <w:jc w:val="right"/>
        <w:rPr>
          <w:noProof w:val="0"/>
        </w:rPr>
      </w:pPr>
    </w:p>
    <w:p w14:paraId="48B7714E"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40829467" w14:textId="77777777" w:rsidR="003A39FA" w:rsidRPr="00FF430B" w:rsidRDefault="003A39FA" w:rsidP="003A39FA">
      <w:pPr>
        <w:jc w:val="right"/>
        <w:rPr>
          <w:noProof w:val="0"/>
        </w:rPr>
      </w:pPr>
      <w:r w:rsidRPr="00FF430B">
        <w:rPr>
          <w:noProof w:val="0"/>
        </w:rPr>
        <w:t>la Documentația standard nr.</w:t>
      </w:r>
      <w:r>
        <w:rPr>
          <w:noProof w:val="0"/>
        </w:rPr>
        <w:t>69</w:t>
      </w:r>
    </w:p>
    <w:p w14:paraId="6C840FCD"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215F2A41" w14:textId="77777777" w:rsidR="00B27D8B" w:rsidRPr="00FF430B" w:rsidRDefault="00B27D8B" w:rsidP="000D4488">
      <w:pPr>
        <w:tabs>
          <w:tab w:val="left" w:pos="567"/>
        </w:tabs>
        <w:jc w:val="center"/>
        <w:rPr>
          <w:b/>
          <w:color w:val="000000"/>
          <w:w w:val="90"/>
        </w:rPr>
      </w:pPr>
    </w:p>
    <w:p w14:paraId="5AE4BFFA" w14:textId="77777777" w:rsidR="00B27D8B" w:rsidRPr="00FF430B" w:rsidRDefault="00B27D8B" w:rsidP="000D4488">
      <w:pPr>
        <w:tabs>
          <w:tab w:val="left" w:pos="567"/>
        </w:tabs>
        <w:jc w:val="center"/>
        <w:rPr>
          <w:b/>
          <w:color w:val="000000"/>
          <w:w w:val="90"/>
        </w:rPr>
      </w:pPr>
    </w:p>
    <w:p w14:paraId="14A5B4C9"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34154A21" w14:textId="77777777" w:rsidR="005C6BF4" w:rsidRPr="00FF430B" w:rsidRDefault="005C6BF4" w:rsidP="005C6BF4">
      <w:pPr>
        <w:shd w:val="clear" w:color="auto" w:fill="FFFFFF"/>
        <w:spacing w:after="200"/>
        <w:rPr>
          <w:rFonts w:eastAsia="Calibri"/>
          <w:b/>
          <w:i/>
        </w:rPr>
      </w:pPr>
    </w:p>
    <w:p w14:paraId="2FC995ED"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638978F1" w14:textId="77777777" w:rsidR="005C6BF4" w:rsidRPr="00FF430B" w:rsidRDefault="005C6BF4" w:rsidP="005C6BF4">
      <w:pPr>
        <w:shd w:val="clear" w:color="auto" w:fill="FFFFFF"/>
        <w:rPr>
          <w:rFonts w:eastAsia="Calibri"/>
          <w:b/>
        </w:rPr>
      </w:pPr>
      <w:r w:rsidRPr="00FF430B">
        <w:rPr>
          <w:rFonts w:eastAsia="Calibri"/>
          <w:b/>
          <w:spacing w:val="-2"/>
        </w:rPr>
        <w:t>..........................</w:t>
      </w:r>
    </w:p>
    <w:p w14:paraId="2BF19935" w14:textId="77777777" w:rsidR="005C6BF4" w:rsidRPr="00FF430B" w:rsidRDefault="005C6BF4" w:rsidP="005C6BF4">
      <w:pPr>
        <w:shd w:val="clear" w:color="auto" w:fill="FFFFFF"/>
        <w:rPr>
          <w:rFonts w:eastAsia="Calibri"/>
        </w:rPr>
      </w:pPr>
      <w:r w:rsidRPr="00FF430B">
        <w:rPr>
          <w:rFonts w:eastAsia="Calibri"/>
        </w:rPr>
        <w:t>(denumirea)</w:t>
      </w:r>
    </w:p>
    <w:p w14:paraId="6E8F500E" w14:textId="77777777" w:rsidR="005C6BF4" w:rsidRPr="00FF430B" w:rsidRDefault="005C6BF4" w:rsidP="005C6BF4">
      <w:pPr>
        <w:shd w:val="clear" w:color="auto" w:fill="FFFFFF"/>
        <w:rPr>
          <w:rFonts w:eastAsia="Calibri"/>
        </w:rPr>
      </w:pPr>
    </w:p>
    <w:p w14:paraId="0AFF2612" w14:textId="77777777" w:rsidR="005C6BF4" w:rsidRPr="00FF430B" w:rsidRDefault="005C6BF4" w:rsidP="005C6BF4">
      <w:pPr>
        <w:spacing w:after="200"/>
        <w:jc w:val="center"/>
        <w:rPr>
          <w:rFonts w:eastAsia="Calibri"/>
          <w:b/>
        </w:rPr>
      </w:pPr>
      <w:r w:rsidRPr="00FF430B">
        <w:rPr>
          <w:rFonts w:eastAsia="Calibri"/>
          <w:b/>
        </w:rPr>
        <w:t>Declaraţie</w:t>
      </w:r>
    </w:p>
    <w:p w14:paraId="7964331D"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1409D0A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5797617A" w14:textId="77777777" w:rsidR="005C6BF4" w:rsidRPr="00FF430B" w:rsidRDefault="005C6BF4" w:rsidP="005C6BF4">
      <w:pPr>
        <w:shd w:val="clear" w:color="auto" w:fill="FFFFFF"/>
        <w:spacing w:after="200"/>
        <w:rPr>
          <w:rFonts w:eastAsia="Calibri"/>
        </w:rPr>
      </w:pPr>
    </w:p>
    <w:p w14:paraId="65835CF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7B931D5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395DBFA7" w14:textId="77777777" w:rsidTr="008A2F19">
        <w:tc>
          <w:tcPr>
            <w:tcW w:w="609" w:type="dxa"/>
          </w:tcPr>
          <w:p w14:paraId="55D88A3C"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6F3C0985"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14:paraId="6D461878"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14:paraId="352595D3"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14:paraId="7DF19E95"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2B161B67" w14:textId="77777777" w:rsidTr="008A2F19">
        <w:tc>
          <w:tcPr>
            <w:tcW w:w="609" w:type="dxa"/>
          </w:tcPr>
          <w:p w14:paraId="5C8E3784" w14:textId="77777777" w:rsidR="005C6BF4" w:rsidRPr="00FF430B" w:rsidRDefault="005C6BF4" w:rsidP="008A2F19">
            <w:pPr>
              <w:jc w:val="center"/>
              <w:rPr>
                <w:rFonts w:eastAsia="Calibri"/>
                <w:lang w:eastAsia="ro-RO"/>
              </w:rPr>
            </w:pPr>
          </w:p>
        </w:tc>
        <w:tc>
          <w:tcPr>
            <w:tcW w:w="3477" w:type="dxa"/>
          </w:tcPr>
          <w:p w14:paraId="56F4B897" w14:textId="77777777" w:rsidR="005C6BF4" w:rsidRPr="00FF430B" w:rsidRDefault="005C6BF4" w:rsidP="008A2F19">
            <w:pPr>
              <w:jc w:val="center"/>
              <w:rPr>
                <w:rFonts w:eastAsia="Calibri"/>
                <w:lang w:eastAsia="ro-RO"/>
              </w:rPr>
            </w:pPr>
          </w:p>
        </w:tc>
        <w:tc>
          <w:tcPr>
            <w:tcW w:w="1293" w:type="dxa"/>
          </w:tcPr>
          <w:p w14:paraId="055A5971" w14:textId="77777777" w:rsidR="005C6BF4" w:rsidRPr="00FF430B" w:rsidRDefault="005C6BF4" w:rsidP="008A2F19">
            <w:pPr>
              <w:jc w:val="center"/>
              <w:rPr>
                <w:rFonts w:eastAsia="Calibri"/>
                <w:lang w:eastAsia="ro-RO"/>
              </w:rPr>
            </w:pPr>
          </w:p>
        </w:tc>
        <w:tc>
          <w:tcPr>
            <w:tcW w:w="1608" w:type="dxa"/>
          </w:tcPr>
          <w:p w14:paraId="7625FCB2"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14:paraId="2A5C1ECB"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7D308AF" w14:textId="77777777" w:rsidTr="008A2F19">
        <w:tc>
          <w:tcPr>
            <w:tcW w:w="609" w:type="dxa"/>
          </w:tcPr>
          <w:p w14:paraId="0A26071A" w14:textId="77777777" w:rsidR="005C6BF4" w:rsidRPr="00FF430B" w:rsidRDefault="005C6BF4" w:rsidP="008A2F19">
            <w:pPr>
              <w:jc w:val="center"/>
              <w:rPr>
                <w:rFonts w:eastAsia="Calibri"/>
                <w:lang w:eastAsia="ro-RO"/>
              </w:rPr>
            </w:pPr>
          </w:p>
        </w:tc>
        <w:tc>
          <w:tcPr>
            <w:tcW w:w="3477" w:type="dxa"/>
          </w:tcPr>
          <w:p w14:paraId="6FEB2B43" w14:textId="77777777" w:rsidR="005C6BF4" w:rsidRPr="00FF430B" w:rsidRDefault="005C6BF4" w:rsidP="008A2F19">
            <w:pPr>
              <w:jc w:val="center"/>
              <w:rPr>
                <w:rFonts w:eastAsia="Calibri"/>
                <w:lang w:eastAsia="ro-RO"/>
              </w:rPr>
            </w:pPr>
          </w:p>
        </w:tc>
        <w:tc>
          <w:tcPr>
            <w:tcW w:w="1293" w:type="dxa"/>
          </w:tcPr>
          <w:p w14:paraId="2BE799BC" w14:textId="77777777" w:rsidR="005C6BF4" w:rsidRPr="00FF430B" w:rsidRDefault="005C6BF4" w:rsidP="008A2F19">
            <w:pPr>
              <w:jc w:val="center"/>
              <w:rPr>
                <w:rFonts w:eastAsia="Calibri"/>
                <w:lang w:eastAsia="ro-RO"/>
              </w:rPr>
            </w:pPr>
          </w:p>
        </w:tc>
        <w:tc>
          <w:tcPr>
            <w:tcW w:w="1608" w:type="dxa"/>
          </w:tcPr>
          <w:p w14:paraId="6F018674" w14:textId="77777777" w:rsidR="005C6BF4" w:rsidRPr="00FF430B" w:rsidRDefault="005C6BF4" w:rsidP="008A2F19">
            <w:pPr>
              <w:jc w:val="center"/>
              <w:rPr>
                <w:rFonts w:eastAsia="Calibri"/>
                <w:lang w:eastAsia="ro-RO"/>
              </w:rPr>
            </w:pPr>
          </w:p>
        </w:tc>
        <w:tc>
          <w:tcPr>
            <w:tcW w:w="1323" w:type="dxa"/>
          </w:tcPr>
          <w:p w14:paraId="28900315" w14:textId="77777777" w:rsidR="005C6BF4" w:rsidRPr="00FF430B" w:rsidRDefault="005C6BF4" w:rsidP="008A2F19">
            <w:pPr>
              <w:jc w:val="center"/>
              <w:rPr>
                <w:rFonts w:eastAsia="Calibri"/>
                <w:lang w:eastAsia="ro-RO"/>
              </w:rPr>
            </w:pPr>
          </w:p>
        </w:tc>
      </w:tr>
      <w:tr w:rsidR="005C6BF4" w:rsidRPr="00EC30C2" w14:paraId="771F9D8B" w14:textId="77777777" w:rsidTr="008A2F19">
        <w:tc>
          <w:tcPr>
            <w:tcW w:w="609" w:type="dxa"/>
          </w:tcPr>
          <w:p w14:paraId="3600E310" w14:textId="77777777" w:rsidR="005C6BF4" w:rsidRPr="00FF430B" w:rsidRDefault="005C6BF4" w:rsidP="008A2F19">
            <w:pPr>
              <w:jc w:val="center"/>
              <w:rPr>
                <w:rFonts w:eastAsia="Calibri"/>
                <w:lang w:eastAsia="ro-RO"/>
              </w:rPr>
            </w:pPr>
          </w:p>
        </w:tc>
        <w:tc>
          <w:tcPr>
            <w:tcW w:w="3477" w:type="dxa"/>
          </w:tcPr>
          <w:p w14:paraId="5B13AD36" w14:textId="77777777" w:rsidR="005C6BF4" w:rsidRPr="00FF430B" w:rsidRDefault="005C6BF4" w:rsidP="008A2F19">
            <w:pPr>
              <w:jc w:val="center"/>
              <w:rPr>
                <w:rFonts w:eastAsia="Calibri"/>
                <w:lang w:eastAsia="ro-RO"/>
              </w:rPr>
            </w:pPr>
          </w:p>
        </w:tc>
        <w:tc>
          <w:tcPr>
            <w:tcW w:w="1293" w:type="dxa"/>
          </w:tcPr>
          <w:p w14:paraId="1CE8C6A3" w14:textId="77777777" w:rsidR="005C6BF4" w:rsidRPr="00FF430B" w:rsidRDefault="005C6BF4" w:rsidP="008A2F19">
            <w:pPr>
              <w:jc w:val="center"/>
              <w:rPr>
                <w:rFonts w:eastAsia="Calibri"/>
                <w:lang w:eastAsia="ro-RO"/>
              </w:rPr>
            </w:pPr>
          </w:p>
        </w:tc>
        <w:tc>
          <w:tcPr>
            <w:tcW w:w="1608" w:type="dxa"/>
          </w:tcPr>
          <w:p w14:paraId="291922C6" w14:textId="77777777" w:rsidR="005C6BF4" w:rsidRPr="00FF430B" w:rsidRDefault="005C6BF4" w:rsidP="008A2F19">
            <w:pPr>
              <w:jc w:val="center"/>
              <w:rPr>
                <w:rFonts w:eastAsia="Calibri"/>
                <w:lang w:eastAsia="ro-RO"/>
              </w:rPr>
            </w:pPr>
          </w:p>
        </w:tc>
        <w:tc>
          <w:tcPr>
            <w:tcW w:w="1323" w:type="dxa"/>
          </w:tcPr>
          <w:p w14:paraId="4457CB50" w14:textId="77777777" w:rsidR="005C6BF4" w:rsidRPr="00FF430B" w:rsidRDefault="005C6BF4" w:rsidP="008A2F19">
            <w:pPr>
              <w:jc w:val="center"/>
              <w:rPr>
                <w:rFonts w:eastAsia="Calibri"/>
                <w:lang w:eastAsia="ro-RO"/>
              </w:rPr>
            </w:pPr>
          </w:p>
        </w:tc>
      </w:tr>
      <w:tr w:rsidR="005C6BF4" w:rsidRPr="00EC30C2" w14:paraId="5388BF57" w14:textId="77777777" w:rsidTr="008A2F19">
        <w:tc>
          <w:tcPr>
            <w:tcW w:w="609" w:type="dxa"/>
          </w:tcPr>
          <w:p w14:paraId="12EBC367" w14:textId="77777777" w:rsidR="005C6BF4" w:rsidRPr="00FF430B" w:rsidRDefault="005C6BF4" w:rsidP="008A2F19">
            <w:pPr>
              <w:jc w:val="center"/>
              <w:rPr>
                <w:rFonts w:eastAsia="Calibri"/>
                <w:lang w:eastAsia="ro-RO"/>
              </w:rPr>
            </w:pPr>
          </w:p>
        </w:tc>
        <w:tc>
          <w:tcPr>
            <w:tcW w:w="3477" w:type="dxa"/>
          </w:tcPr>
          <w:p w14:paraId="79B3FB17" w14:textId="77777777" w:rsidR="005C6BF4" w:rsidRPr="00FF430B" w:rsidRDefault="005C6BF4" w:rsidP="008A2F19">
            <w:pPr>
              <w:jc w:val="center"/>
              <w:rPr>
                <w:rFonts w:eastAsia="Calibri"/>
                <w:lang w:eastAsia="ro-RO"/>
              </w:rPr>
            </w:pPr>
          </w:p>
        </w:tc>
        <w:tc>
          <w:tcPr>
            <w:tcW w:w="1293" w:type="dxa"/>
          </w:tcPr>
          <w:p w14:paraId="08B495CC" w14:textId="77777777" w:rsidR="005C6BF4" w:rsidRPr="00FF430B" w:rsidRDefault="005C6BF4" w:rsidP="008A2F19">
            <w:pPr>
              <w:jc w:val="center"/>
              <w:rPr>
                <w:rFonts w:eastAsia="Calibri"/>
                <w:lang w:eastAsia="ro-RO"/>
              </w:rPr>
            </w:pPr>
          </w:p>
        </w:tc>
        <w:tc>
          <w:tcPr>
            <w:tcW w:w="1608" w:type="dxa"/>
          </w:tcPr>
          <w:p w14:paraId="12E37114" w14:textId="77777777" w:rsidR="005C6BF4" w:rsidRPr="00FF430B" w:rsidRDefault="005C6BF4" w:rsidP="008A2F19">
            <w:pPr>
              <w:jc w:val="center"/>
              <w:rPr>
                <w:rFonts w:eastAsia="Calibri"/>
                <w:lang w:eastAsia="ro-RO"/>
              </w:rPr>
            </w:pPr>
          </w:p>
        </w:tc>
        <w:tc>
          <w:tcPr>
            <w:tcW w:w="1323" w:type="dxa"/>
          </w:tcPr>
          <w:p w14:paraId="3A75C80F" w14:textId="77777777" w:rsidR="005C6BF4" w:rsidRPr="00FF430B" w:rsidRDefault="005C6BF4" w:rsidP="008A2F19">
            <w:pPr>
              <w:jc w:val="center"/>
              <w:rPr>
                <w:rFonts w:eastAsia="Calibri"/>
                <w:lang w:eastAsia="ro-RO"/>
              </w:rPr>
            </w:pPr>
          </w:p>
        </w:tc>
      </w:tr>
    </w:tbl>
    <w:p w14:paraId="402148EB" w14:textId="77777777" w:rsidR="005C6BF4" w:rsidRPr="00FF430B" w:rsidRDefault="005C6BF4" w:rsidP="005C6BF4">
      <w:pPr>
        <w:spacing w:after="200"/>
        <w:ind w:left="28"/>
        <w:rPr>
          <w:rFonts w:eastAsia="Calibri"/>
        </w:rPr>
      </w:pPr>
    </w:p>
    <w:p w14:paraId="57F730D1"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4118ACC6"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6AA90284" w14:textId="77777777" w:rsidR="00B27D8B" w:rsidRPr="00FF430B" w:rsidRDefault="00B27D8B" w:rsidP="005C6BF4">
      <w:pPr>
        <w:shd w:val="clear" w:color="auto" w:fill="FFFFFF"/>
        <w:spacing w:after="200"/>
        <w:ind w:firstLine="993"/>
        <w:rPr>
          <w:rFonts w:eastAsia="Calibri"/>
          <w:spacing w:val="-1"/>
        </w:rPr>
      </w:pPr>
    </w:p>
    <w:p w14:paraId="70D272F1" w14:textId="77777777" w:rsidR="00B27D8B" w:rsidRPr="00FF430B" w:rsidRDefault="00B27D8B" w:rsidP="005C6BF4">
      <w:pPr>
        <w:shd w:val="clear" w:color="auto" w:fill="FFFFFF"/>
        <w:spacing w:after="200"/>
        <w:ind w:firstLine="993"/>
        <w:rPr>
          <w:rFonts w:eastAsia="Calibri"/>
          <w:spacing w:val="-1"/>
        </w:rPr>
      </w:pPr>
    </w:p>
    <w:p w14:paraId="54908475" w14:textId="77777777" w:rsidR="00B27D8B" w:rsidRPr="00FF430B" w:rsidRDefault="00B27D8B" w:rsidP="005C6BF4">
      <w:pPr>
        <w:shd w:val="clear" w:color="auto" w:fill="FFFFFF"/>
        <w:spacing w:after="200"/>
        <w:ind w:firstLine="993"/>
        <w:rPr>
          <w:rFonts w:eastAsia="Calibri"/>
          <w:spacing w:val="-1"/>
        </w:rPr>
      </w:pPr>
    </w:p>
    <w:p w14:paraId="47364E8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09704D18"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2616B62B" w14:textId="77777777" w:rsidR="00B27D8B" w:rsidRPr="00FF430B" w:rsidRDefault="00B27D8B" w:rsidP="000D4488">
      <w:pPr>
        <w:tabs>
          <w:tab w:val="left" w:pos="567"/>
        </w:tabs>
        <w:jc w:val="center"/>
        <w:rPr>
          <w:b/>
          <w:color w:val="000000"/>
          <w:w w:val="90"/>
        </w:rPr>
      </w:pPr>
    </w:p>
    <w:p w14:paraId="50575634"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4192E6C7" w14:textId="77777777" w:rsidR="003A39FA" w:rsidRPr="00FF430B" w:rsidRDefault="003A39FA" w:rsidP="003A39FA">
      <w:pPr>
        <w:jc w:val="right"/>
        <w:rPr>
          <w:noProof w:val="0"/>
        </w:rPr>
      </w:pPr>
      <w:r w:rsidRPr="00FF430B">
        <w:rPr>
          <w:noProof w:val="0"/>
        </w:rPr>
        <w:t>la Documentația standard nr.</w:t>
      </w:r>
      <w:r>
        <w:rPr>
          <w:noProof w:val="0"/>
        </w:rPr>
        <w:t>69</w:t>
      </w:r>
    </w:p>
    <w:p w14:paraId="3BAC2A9F"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56EBF6CB" w14:textId="77777777" w:rsidR="00B27D8B" w:rsidRPr="00FF430B" w:rsidRDefault="00B27D8B" w:rsidP="000D4488">
      <w:pPr>
        <w:tabs>
          <w:tab w:val="left" w:pos="567"/>
        </w:tabs>
        <w:jc w:val="center"/>
        <w:rPr>
          <w:b/>
          <w:color w:val="000000"/>
          <w:w w:val="90"/>
        </w:rPr>
      </w:pPr>
    </w:p>
    <w:p w14:paraId="3567AC34"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6546144A" w14:textId="77777777" w:rsidR="005C6BF4" w:rsidRPr="00FF430B" w:rsidRDefault="005C6BF4" w:rsidP="005C6BF4">
      <w:pPr>
        <w:spacing w:line="276" w:lineRule="auto"/>
        <w:rPr>
          <w:rFonts w:eastAsia="Calibri"/>
        </w:rPr>
      </w:pPr>
    </w:p>
    <w:p w14:paraId="4C854D13"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30EAA4D9"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34C2F598"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36549D1D"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671C33A8"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3FF690DE"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71207082"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04891F98"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1B8DC125"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1A45103C" w14:textId="77777777" w:rsidTr="008A2F19">
        <w:trPr>
          <w:jc w:val="center"/>
        </w:trPr>
        <w:tc>
          <w:tcPr>
            <w:tcW w:w="3023" w:type="dxa"/>
          </w:tcPr>
          <w:p w14:paraId="28376164" w14:textId="77777777" w:rsidR="005C6BF4" w:rsidRPr="00FF430B" w:rsidRDefault="005C6BF4" w:rsidP="008A2F19">
            <w:pPr>
              <w:rPr>
                <w:rFonts w:eastAsia="Calibri"/>
                <w:lang w:eastAsia="ro-RO"/>
              </w:rPr>
            </w:pPr>
          </w:p>
        </w:tc>
        <w:tc>
          <w:tcPr>
            <w:tcW w:w="1757" w:type="dxa"/>
          </w:tcPr>
          <w:p w14:paraId="6F9FEE99"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14:paraId="65916967"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14:paraId="16857E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15E98D70" w14:textId="77777777" w:rsidTr="008A2F19">
        <w:trPr>
          <w:jc w:val="center"/>
        </w:trPr>
        <w:tc>
          <w:tcPr>
            <w:tcW w:w="3023" w:type="dxa"/>
          </w:tcPr>
          <w:p w14:paraId="668C8983"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tcPr>
          <w:p w14:paraId="38845DE0" w14:textId="77777777" w:rsidR="005C6BF4" w:rsidRPr="00FF430B" w:rsidRDefault="005C6BF4" w:rsidP="008A2F19">
            <w:pPr>
              <w:rPr>
                <w:rFonts w:eastAsia="Calibri"/>
                <w:lang w:eastAsia="ro-RO"/>
              </w:rPr>
            </w:pPr>
          </w:p>
        </w:tc>
        <w:tc>
          <w:tcPr>
            <w:tcW w:w="1845" w:type="dxa"/>
          </w:tcPr>
          <w:p w14:paraId="49123ACF" w14:textId="77777777" w:rsidR="005C6BF4" w:rsidRPr="00FF430B" w:rsidRDefault="005C6BF4" w:rsidP="008A2F19">
            <w:pPr>
              <w:rPr>
                <w:rFonts w:eastAsia="Calibri"/>
                <w:lang w:eastAsia="ro-RO"/>
              </w:rPr>
            </w:pPr>
          </w:p>
        </w:tc>
        <w:tc>
          <w:tcPr>
            <w:tcW w:w="1757" w:type="dxa"/>
          </w:tcPr>
          <w:p w14:paraId="5B66E845" w14:textId="77777777" w:rsidR="005C6BF4" w:rsidRPr="00FF430B" w:rsidRDefault="005C6BF4" w:rsidP="008A2F19">
            <w:pPr>
              <w:rPr>
                <w:rFonts w:eastAsia="Calibri"/>
                <w:lang w:eastAsia="ro-RO"/>
              </w:rPr>
            </w:pPr>
          </w:p>
        </w:tc>
      </w:tr>
      <w:tr w:rsidR="005C6BF4" w:rsidRPr="00EC30C2" w14:paraId="2E6EE027" w14:textId="77777777" w:rsidTr="008A2F19">
        <w:trPr>
          <w:jc w:val="center"/>
        </w:trPr>
        <w:tc>
          <w:tcPr>
            <w:tcW w:w="3023" w:type="dxa"/>
          </w:tcPr>
          <w:p w14:paraId="3BE3CA85"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2CDD1913" w14:textId="77777777" w:rsidR="005C6BF4" w:rsidRPr="00FF430B" w:rsidRDefault="005C6BF4" w:rsidP="008A2F19">
            <w:pPr>
              <w:rPr>
                <w:rFonts w:eastAsia="Calibri"/>
                <w:lang w:eastAsia="ro-RO"/>
              </w:rPr>
            </w:pPr>
          </w:p>
        </w:tc>
        <w:tc>
          <w:tcPr>
            <w:tcW w:w="1845" w:type="dxa"/>
          </w:tcPr>
          <w:p w14:paraId="3917AFB1" w14:textId="77777777" w:rsidR="005C6BF4" w:rsidRPr="00FF430B" w:rsidRDefault="005C6BF4" w:rsidP="008A2F19">
            <w:pPr>
              <w:rPr>
                <w:rFonts w:eastAsia="Calibri"/>
                <w:lang w:eastAsia="ro-RO"/>
              </w:rPr>
            </w:pPr>
          </w:p>
        </w:tc>
        <w:tc>
          <w:tcPr>
            <w:tcW w:w="1757" w:type="dxa"/>
          </w:tcPr>
          <w:p w14:paraId="5CBBDF35" w14:textId="77777777" w:rsidR="005C6BF4" w:rsidRPr="00FF430B" w:rsidRDefault="005C6BF4" w:rsidP="008A2F19">
            <w:pPr>
              <w:rPr>
                <w:rFonts w:eastAsia="Calibri"/>
                <w:lang w:eastAsia="ro-RO"/>
              </w:rPr>
            </w:pPr>
          </w:p>
        </w:tc>
      </w:tr>
      <w:tr w:rsidR="005C6BF4" w:rsidRPr="00EC30C2" w14:paraId="6A6C3174" w14:textId="77777777" w:rsidTr="008A2F19">
        <w:trPr>
          <w:jc w:val="center"/>
        </w:trPr>
        <w:tc>
          <w:tcPr>
            <w:tcW w:w="3023" w:type="dxa"/>
          </w:tcPr>
          <w:p w14:paraId="6E9A0138"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252DC55F" w14:textId="77777777" w:rsidR="005C6BF4" w:rsidRPr="00FF430B" w:rsidRDefault="005C6BF4" w:rsidP="008A2F19">
            <w:pPr>
              <w:rPr>
                <w:rFonts w:eastAsia="Calibri"/>
                <w:lang w:eastAsia="ro-RO"/>
              </w:rPr>
            </w:pPr>
          </w:p>
        </w:tc>
        <w:tc>
          <w:tcPr>
            <w:tcW w:w="1845" w:type="dxa"/>
          </w:tcPr>
          <w:p w14:paraId="67F98315" w14:textId="77777777" w:rsidR="005C6BF4" w:rsidRPr="00FF430B" w:rsidRDefault="005C6BF4" w:rsidP="008A2F19">
            <w:pPr>
              <w:rPr>
                <w:rFonts w:eastAsia="Calibri"/>
                <w:lang w:eastAsia="ro-RO"/>
              </w:rPr>
            </w:pPr>
          </w:p>
        </w:tc>
        <w:tc>
          <w:tcPr>
            <w:tcW w:w="1757" w:type="dxa"/>
          </w:tcPr>
          <w:p w14:paraId="6A26B7F5" w14:textId="77777777" w:rsidR="005C6BF4" w:rsidRPr="00FF430B" w:rsidRDefault="005C6BF4" w:rsidP="008A2F19">
            <w:pPr>
              <w:rPr>
                <w:rFonts w:eastAsia="Calibri"/>
                <w:lang w:eastAsia="ro-RO"/>
              </w:rPr>
            </w:pPr>
          </w:p>
        </w:tc>
      </w:tr>
      <w:tr w:rsidR="005C6BF4" w:rsidRPr="00EC30C2" w14:paraId="19727EC0" w14:textId="77777777" w:rsidTr="008A2F19">
        <w:trPr>
          <w:jc w:val="center"/>
        </w:trPr>
        <w:tc>
          <w:tcPr>
            <w:tcW w:w="3023" w:type="dxa"/>
          </w:tcPr>
          <w:p w14:paraId="53B22E38"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75A3F694" w14:textId="77777777" w:rsidR="005C6BF4" w:rsidRPr="00FF430B" w:rsidRDefault="005C6BF4" w:rsidP="008A2F19">
            <w:pPr>
              <w:rPr>
                <w:rFonts w:eastAsia="Calibri"/>
                <w:lang w:eastAsia="ro-RO"/>
              </w:rPr>
            </w:pPr>
          </w:p>
        </w:tc>
        <w:tc>
          <w:tcPr>
            <w:tcW w:w="1845" w:type="dxa"/>
          </w:tcPr>
          <w:p w14:paraId="2E377C9C" w14:textId="77777777" w:rsidR="005C6BF4" w:rsidRPr="00FF430B" w:rsidRDefault="005C6BF4" w:rsidP="008A2F19">
            <w:pPr>
              <w:rPr>
                <w:rFonts w:eastAsia="Calibri"/>
                <w:lang w:eastAsia="ro-RO"/>
              </w:rPr>
            </w:pPr>
          </w:p>
        </w:tc>
        <w:tc>
          <w:tcPr>
            <w:tcW w:w="1757" w:type="dxa"/>
          </w:tcPr>
          <w:p w14:paraId="21B4356E" w14:textId="77777777" w:rsidR="005C6BF4" w:rsidRPr="00FF430B" w:rsidRDefault="005C6BF4" w:rsidP="008A2F19">
            <w:pPr>
              <w:rPr>
                <w:rFonts w:eastAsia="Calibri"/>
                <w:lang w:eastAsia="ro-RO"/>
              </w:rPr>
            </w:pPr>
          </w:p>
        </w:tc>
      </w:tr>
    </w:tbl>
    <w:p w14:paraId="587551A8" w14:textId="77777777" w:rsidR="00653E70" w:rsidRPr="00FF430B" w:rsidRDefault="00653E70" w:rsidP="005C6BF4">
      <w:pPr>
        <w:shd w:val="clear" w:color="auto" w:fill="FFFFFF"/>
        <w:spacing w:line="276" w:lineRule="auto"/>
        <w:ind w:firstLine="1080"/>
        <w:jc w:val="both"/>
        <w:rPr>
          <w:rFonts w:eastAsia="Calibri"/>
        </w:rPr>
      </w:pPr>
    </w:p>
    <w:p w14:paraId="27CA85EE"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1F80C485"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9FFD99D"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574C37D2"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220660B0"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69B7FAE7" w14:textId="77777777" w:rsidR="00E26A0E" w:rsidRPr="00FF430B" w:rsidRDefault="00E26A0E" w:rsidP="005C6BF4">
      <w:pPr>
        <w:shd w:val="clear" w:color="auto" w:fill="FFFFFF"/>
        <w:spacing w:after="200" w:line="276" w:lineRule="auto"/>
        <w:ind w:firstLine="720"/>
        <w:rPr>
          <w:rFonts w:eastAsia="Calibri"/>
          <w:spacing w:val="-1"/>
        </w:rPr>
      </w:pPr>
    </w:p>
    <w:p w14:paraId="52216E3F" w14:textId="77777777" w:rsidR="002927B7" w:rsidRPr="00FF430B" w:rsidRDefault="002927B7" w:rsidP="005C6BF4">
      <w:pPr>
        <w:shd w:val="clear" w:color="auto" w:fill="FFFFFF"/>
        <w:spacing w:after="200" w:line="276" w:lineRule="auto"/>
        <w:ind w:firstLine="720"/>
        <w:rPr>
          <w:rFonts w:eastAsia="Calibri"/>
          <w:spacing w:val="-1"/>
        </w:rPr>
      </w:pPr>
    </w:p>
    <w:p w14:paraId="678F4A2A"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7F1D20F2"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1B85CF24" w14:textId="77777777" w:rsidR="00BD3432" w:rsidRDefault="00BD3432" w:rsidP="00BA7FF4">
      <w:pPr>
        <w:jc w:val="right"/>
        <w:rPr>
          <w:noProof w:val="0"/>
        </w:rPr>
      </w:pPr>
    </w:p>
    <w:p w14:paraId="776848DA" w14:textId="77777777" w:rsidR="00BD3432" w:rsidRDefault="00BD3432" w:rsidP="00BA7FF4">
      <w:pPr>
        <w:jc w:val="right"/>
        <w:rPr>
          <w:noProof w:val="0"/>
        </w:rPr>
      </w:pPr>
    </w:p>
    <w:p w14:paraId="76BFDCE9" w14:textId="77777777"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398AD174" w14:textId="77777777" w:rsidR="003A39FA" w:rsidRPr="00FF430B" w:rsidRDefault="003A39FA" w:rsidP="003A39FA">
      <w:pPr>
        <w:jc w:val="right"/>
        <w:rPr>
          <w:noProof w:val="0"/>
        </w:rPr>
      </w:pPr>
      <w:r w:rsidRPr="00FF430B">
        <w:rPr>
          <w:noProof w:val="0"/>
        </w:rPr>
        <w:t>la Documentația standard nr.</w:t>
      </w:r>
      <w:r>
        <w:rPr>
          <w:noProof w:val="0"/>
        </w:rPr>
        <w:t>69</w:t>
      </w:r>
    </w:p>
    <w:p w14:paraId="1D921DE5"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09918A00" w14:textId="77777777" w:rsidR="00B27D8B" w:rsidRPr="00FF430B" w:rsidRDefault="00B27D8B" w:rsidP="00A1178E">
      <w:pPr>
        <w:tabs>
          <w:tab w:val="left" w:pos="567"/>
        </w:tabs>
        <w:jc w:val="center"/>
        <w:rPr>
          <w:b/>
          <w:color w:val="000000"/>
          <w:w w:val="90"/>
        </w:rPr>
      </w:pPr>
    </w:p>
    <w:p w14:paraId="2F67D122"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3CCEC27E"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63083E01"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E3F8B39"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76CCE1E5"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2D030661"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68187833"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0DC828E1"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52D4E5E0"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4C83ADA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72AA7D84"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4AFB820" w14:textId="77777777" w:rsidTr="00413218">
        <w:tc>
          <w:tcPr>
            <w:tcW w:w="471" w:type="dxa"/>
          </w:tcPr>
          <w:p w14:paraId="119E2F96"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7C94401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5E6ABD5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FEDB10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1CAE3DC1"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6383DC8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067CEAAF" w14:textId="77777777" w:rsidTr="00413218">
        <w:trPr>
          <w:trHeight w:val="540"/>
        </w:trPr>
        <w:tc>
          <w:tcPr>
            <w:tcW w:w="471" w:type="dxa"/>
            <w:vMerge w:val="restart"/>
          </w:tcPr>
          <w:p w14:paraId="74378D5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1236747D"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4E1F9B47"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2D94D1A7"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413BCB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2E0888BF"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1872C85A"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0DAC8B5A" w14:textId="77777777" w:rsidTr="00413218">
        <w:trPr>
          <w:trHeight w:val="1380"/>
        </w:trPr>
        <w:tc>
          <w:tcPr>
            <w:tcW w:w="471" w:type="dxa"/>
            <w:vMerge/>
          </w:tcPr>
          <w:p w14:paraId="0143E1B8"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2436EE6B"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6A65368B"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7EA5643"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03FC2FB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CC058F9"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A223733"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95101F7" w14:textId="77777777" w:rsidTr="00413218">
        <w:trPr>
          <w:trHeight w:val="420"/>
        </w:trPr>
        <w:tc>
          <w:tcPr>
            <w:tcW w:w="471" w:type="dxa"/>
            <w:vMerge w:val="restart"/>
          </w:tcPr>
          <w:p w14:paraId="2F6ABDDC"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2D02634F"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FA8A4FD"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13CE6F3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18CE9F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5F7AA67"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75E8B1C9" w14:textId="77777777" w:rsidTr="00413218">
        <w:trPr>
          <w:trHeight w:val="535"/>
        </w:trPr>
        <w:tc>
          <w:tcPr>
            <w:tcW w:w="471" w:type="dxa"/>
            <w:vMerge/>
          </w:tcPr>
          <w:p w14:paraId="43C544A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1E8D342"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BFD2ABF"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1A5DBBD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8FB87B7"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49226D7"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A09DB5" w14:textId="77777777" w:rsidTr="00DA5198">
        <w:trPr>
          <w:trHeight w:val="1770"/>
        </w:trPr>
        <w:tc>
          <w:tcPr>
            <w:tcW w:w="471" w:type="dxa"/>
            <w:vMerge w:val="restart"/>
          </w:tcPr>
          <w:p w14:paraId="7AF9683F"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4D213F62"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F896E3E"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2656F99F"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1B30BF8"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DF26A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17DB7ECF"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A9C9B72"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50452D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1EB91B8"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55422AD7" w14:textId="77777777" w:rsidR="00F366C7" w:rsidRPr="00FF430B" w:rsidRDefault="000F650B" w:rsidP="00F366C7">
            <w:pPr>
              <w:tabs>
                <w:tab w:val="left" w:pos="567"/>
              </w:tabs>
            </w:pPr>
            <w:r w:rsidRPr="00FF430B">
              <w:t>A.Terasamente, lucrări la structura clădirilor;</w:t>
            </w:r>
          </w:p>
          <w:p w14:paraId="667262A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4D3EA33D"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77093273"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6E15712"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DD61996"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CDCDF2" w14:textId="77777777" w:rsidTr="00F40A1C">
        <w:trPr>
          <w:trHeight w:val="1260"/>
        </w:trPr>
        <w:tc>
          <w:tcPr>
            <w:tcW w:w="471" w:type="dxa"/>
            <w:vMerge/>
          </w:tcPr>
          <w:p w14:paraId="41CEF94D"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C3EE2ED"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39483C6"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03902F6E"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4D784309" w14:textId="77777777" w:rsidR="0079357E" w:rsidRPr="00FF430B" w:rsidRDefault="00FD2140" w:rsidP="00DA5198">
            <w:pPr>
              <w:tabs>
                <w:tab w:val="left" w:leader="underscore" w:pos="6465"/>
                <w:tab w:val="right" w:leader="underscore" w:pos="9777"/>
              </w:tabs>
              <w:jc w:val="both"/>
            </w:pPr>
            <w:r w:rsidRPr="00FF430B">
              <w:t xml:space="preserve">B.poduri; </w:t>
            </w:r>
          </w:p>
          <w:p w14:paraId="19B09354"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610B5F0"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A20896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D44571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2774198B" w14:textId="77777777" w:rsidTr="00F40A1C">
        <w:trPr>
          <w:trHeight w:val="1260"/>
        </w:trPr>
        <w:tc>
          <w:tcPr>
            <w:tcW w:w="471" w:type="dxa"/>
            <w:vMerge/>
          </w:tcPr>
          <w:p w14:paraId="0F628692"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1D157B8"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1F0F06" w14:textId="77777777" w:rsidR="00F366C7" w:rsidRPr="00FF430B" w:rsidRDefault="00F366C7" w:rsidP="00F366C7">
            <w:pPr>
              <w:tabs>
                <w:tab w:val="left" w:pos="567"/>
              </w:tabs>
              <w:spacing w:line="276" w:lineRule="auto"/>
            </w:pPr>
            <w:r w:rsidRPr="00FF430B">
              <w:t>Construcții speciale:</w:t>
            </w:r>
          </w:p>
          <w:p w14:paraId="2D904993" w14:textId="77777777" w:rsidR="00F366C7" w:rsidRPr="00FF430B" w:rsidRDefault="00F366C7" w:rsidP="00F366C7">
            <w:pPr>
              <w:tabs>
                <w:tab w:val="left" w:pos="567"/>
              </w:tabs>
              <w:spacing w:line="276" w:lineRule="auto"/>
            </w:pPr>
            <w:r w:rsidRPr="00FF430B">
              <w:t>A. hidrotehnice și pentru îmbunătățiri funciare;</w:t>
            </w:r>
          </w:p>
          <w:p w14:paraId="13635190"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643CCDE3" w14:textId="77777777" w:rsidR="00F366C7" w:rsidRPr="00FF430B" w:rsidRDefault="00F366C7" w:rsidP="00F366C7">
            <w:pPr>
              <w:tabs>
                <w:tab w:val="left" w:pos="567"/>
              </w:tabs>
              <w:spacing w:line="276" w:lineRule="auto"/>
            </w:pPr>
            <w:r w:rsidRPr="00FF430B">
              <w:t>C. porturi și debarcadere;</w:t>
            </w:r>
          </w:p>
          <w:p w14:paraId="0BB36FBC"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7DD232D8"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3F5877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D5B024C"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CA5E8EA" w14:textId="77777777" w:rsidTr="00F40A1C">
        <w:trPr>
          <w:trHeight w:val="2055"/>
        </w:trPr>
        <w:tc>
          <w:tcPr>
            <w:tcW w:w="471" w:type="dxa"/>
            <w:vMerge/>
          </w:tcPr>
          <w:p w14:paraId="2C04ADC2"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A8AB129"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5BB48E3"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3CE801E2" w14:textId="77777777" w:rsidR="00F366C7" w:rsidRPr="00FF430B" w:rsidRDefault="00F366C7" w:rsidP="00F366C7">
            <w:pPr>
              <w:tabs>
                <w:tab w:val="left" w:pos="567"/>
              </w:tabs>
              <w:spacing w:line="276" w:lineRule="auto"/>
            </w:pPr>
            <w:r w:rsidRPr="00FF430B">
              <w:t>A.de alimentare cu apă și canalizare;</w:t>
            </w:r>
          </w:p>
          <w:p w14:paraId="2B9D17A4" w14:textId="77777777" w:rsidR="0079357E" w:rsidRPr="00FF430B" w:rsidRDefault="00F366C7" w:rsidP="00F366C7">
            <w:pPr>
              <w:tabs>
                <w:tab w:val="left" w:pos="567"/>
              </w:tabs>
              <w:spacing w:line="276" w:lineRule="auto"/>
            </w:pPr>
            <w:r w:rsidRPr="00FF430B">
              <w:t xml:space="preserve">B.de încălzire; </w:t>
            </w:r>
          </w:p>
          <w:p w14:paraId="44A0AE91" w14:textId="77777777"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6355CF29" w14:textId="77777777"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6DF9339B"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0C3DA7BD"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3458BCD3"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B50C936"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543FF4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1BF1C5E" w14:textId="77777777" w:rsidTr="00413218">
        <w:trPr>
          <w:trHeight w:val="945"/>
        </w:trPr>
        <w:tc>
          <w:tcPr>
            <w:tcW w:w="471" w:type="dxa"/>
            <w:vMerge/>
          </w:tcPr>
          <w:p w14:paraId="13E53ED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CA86BCF"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43CDCC2"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6DEDE247" w14:textId="77777777" w:rsidR="00F366C7" w:rsidRPr="00FF430B" w:rsidRDefault="00F366C7" w:rsidP="00F366C7">
            <w:pPr>
              <w:tabs>
                <w:tab w:val="left" w:pos="567"/>
              </w:tabs>
              <w:spacing w:line="276" w:lineRule="auto"/>
            </w:pPr>
            <w:r w:rsidRPr="00FF430B">
              <w:t>A. sub presiune, mecanisme de ridicat, cazane;</w:t>
            </w:r>
          </w:p>
          <w:p w14:paraId="5A0EBBE5" w14:textId="77777777" w:rsidR="00F366C7" w:rsidRPr="00FF430B" w:rsidRDefault="00F366C7" w:rsidP="00F366C7">
            <w:pPr>
              <w:tabs>
                <w:tab w:val="left" w:pos="567"/>
              </w:tabs>
              <w:spacing w:line="276" w:lineRule="auto"/>
            </w:pPr>
            <w:r w:rsidRPr="00FF430B">
              <w:t>B. chimico-tehnologice; C. gazoducte magistrale;</w:t>
            </w:r>
          </w:p>
          <w:p w14:paraId="024B3502" w14:textId="77777777" w:rsidR="006C4C0E" w:rsidRPr="00FF430B" w:rsidRDefault="00F366C7" w:rsidP="00750547">
            <w:pPr>
              <w:pStyle w:val="a"/>
              <w:numPr>
                <w:ilvl w:val="0"/>
                <w:numId w:val="17"/>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1A3D4806"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C00CDCC"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5E3DDC2"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6BB00129"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5A2978E1"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040F3AAA"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574A46F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5790C526"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67E819B8"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E2F9CA8"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1399B9B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0B757AEB" w14:textId="7777777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34F94504"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59D97468"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06539E57"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50EE19F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5965FE1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8D122B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A2D1A46"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F55C2D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81FF8DC" w14:textId="77777777" w:rsidR="002D6E71" w:rsidRDefault="002D6E71" w:rsidP="006C4C0E">
      <w:pPr>
        <w:tabs>
          <w:tab w:val="left" w:leader="underscore" w:pos="6465"/>
          <w:tab w:val="right" w:leader="underscore" w:pos="9777"/>
        </w:tabs>
        <w:spacing w:line="302" w:lineRule="auto"/>
        <w:rPr>
          <w:rFonts w:eastAsia="PMingLiU"/>
          <w:lang w:eastAsia="zh-CN"/>
        </w:rPr>
      </w:pPr>
    </w:p>
    <w:p w14:paraId="0C4B763F" w14:textId="77777777" w:rsidR="00400FD5" w:rsidRPr="00FF430B" w:rsidRDefault="00400FD5" w:rsidP="006C4C0E">
      <w:pPr>
        <w:tabs>
          <w:tab w:val="left" w:leader="underscore" w:pos="6465"/>
          <w:tab w:val="right" w:leader="underscore" w:pos="9777"/>
        </w:tabs>
        <w:spacing w:line="302" w:lineRule="auto"/>
        <w:rPr>
          <w:rFonts w:eastAsia="PMingLiU"/>
          <w:lang w:eastAsia="zh-CN"/>
        </w:rPr>
      </w:pPr>
    </w:p>
    <w:p w14:paraId="5D9AF27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C54208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6270094B"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lastRenderedPageBreak/>
        <w:t>~~~~~~~~~~~~~~~~~~~~~~~~~~~~~~~~~~~~~~~~~~~~~~~~</w:t>
      </w:r>
      <w:r w:rsidR="00BE73CA" w:rsidRPr="00FF430B">
        <w:rPr>
          <w:b/>
        </w:rPr>
        <w:t>~~~~~~~~~~~~~~~~~~~~~~~~~~</w:t>
      </w:r>
      <w:r w:rsidRPr="00FF430B">
        <w:rPr>
          <w:b/>
        </w:rPr>
        <w:t xml:space="preserve"> (Antetul instituției)</w:t>
      </w:r>
    </w:p>
    <w:p w14:paraId="0177BF54" w14:textId="77777777" w:rsidR="00E25C7B" w:rsidRDefault="00E25C7B" w:rsidP="005236E7">
      <w:pPr>
        <w:pStyle w:val="a7"/>
        <w:tabs>
          <w:tab w:val="left" w:pos="567"/>
        </w:tabs>
        <w:rPr>
          <w:rFonts w:ascii="Times New Roman" w:hAnsi="Times New Roman"/>
          <w:i/>
          <w:szCs w:val="24"/>
        </w:rPr>
      </w:pPr>
    </w:p>
    <w:p w14:paraId="61D4A1BE" w14:textId="77777777" w:rsidR="00400FD5" w:rsidRPr="000D0EE9" w:rsidRDefault="00400FD5" w:rsidP="00400FD5">
      <w:pPr>
        <w:jc w:val="right"/>
        <w:rPr>
          <w:noProof w:val="0"/>
          <w:sz w:val="22"/>
          <w:szCs w:val="22"/>
        </w:rPr>
      </w:pPr>
      <w:r w:rsidRPr="000D0EE9">
        <w:rPr>
          <w:noProof w:val="0"/>
        </w:rPr>
        <w:t>Anexa nr. 23</w:t>
      </w:r>
    </w:p>
    <w:p w14:paraId="354DCFF0" w14:textId="77777777" w:rsidR="00400FD5" w:rsidRPr="000D0EE9" w:rsidRDefault="00400FD5" w:rsidP="00400FD5">
      <w:pPr>
        <w:jc w:val="right"/>
        <w:rPr>
          <w:noProof w:val="0"/>
        </w:rPr>
      </w:pPr>
      <w:r w:rsidRPr="000D0EE9">
        <w:rPr>
          <w:noProof w:val="0"/>
        </w:rPr>
        <w:t>la Documentația standard nr.69</w:t>
      </w:r>
    </w:p>
    <w:p w14:paraId="052F02D5" w14:textId="77777777" w:rsidR="00400FD5" w:rsidRPr="001F779D" w:rsidRDefault="00400FD5" w:rsidP="00400FD5">
      <w:pPr>
        <w:jc w:val="right"/>
        <w:rPr>
          <w:noProof w:val="0"/>
        </w:rPr>
      </w:pPr>
      <w:r w:rsidRPr="000D0EE9">
        <w:rPr>
          <w:noProof w:val="0"/>
        </w:rPr>
        <w:t>din 7 mai 2021</w:t>
      </w:r>
    </w:p>
    <w:p w14:paraId="778C5448" w14:textId="77777777" w:rsidR="00400FD5" w:rsidRPr="000D0EE9" w:rsidRDefault="00400FD5" w:rsidP="00400FD5">
      <w:pPr>
        <w:pStyle w:val="2"/>
        <w:spacing w:before="0"/>
        <w:jc w:val="center"/>
        <w:rPr>
          <w:rFonts w:ascii="Times New Roman" w:hAnsi="Times New Roman" w:cs="Times New Roman"/>
          <w:bCs w:val="0"/>
          <w:color w:val="auto"/>
          <w:sz w:val="24"/>
          <w:szCs w:val="24"/>
        </w:rPr>
      </w:pPr>
      <w:bookmarkStart w:id="65" w:name="_Toc449692118"/>
      <w:bookmarkStart w:id="66" w:name="_Toc390252621"/>
      <w:r w:rsidRPr="000D0EE9">
        <w:rPr>
          <w:rFonts w:ascii="Times New Roman" w:hAnsi="Times New Roman" w:cs="Times New Roman"/>
          <w:bCs w:val="0"/>
          <w:color w:val="auto"/>
          <w:sz w:val="24"/>
          <w:szCs w:val="24"/>
        </w:rPr>
        <w:t>CAIET DE SARCINI</w:t>
      </w:r>
      <w:bookmarkEnd w:id="65"/>
    </w:p>
    <w:p w14:paraId="5D8A431E" w14:textId="77777777" w:rsidR="00400FD5" w:rsidRPr="000D0EE9" w:rsidRDefault="00400FD5" w:rsidP="00400FD5">
      <w:pPr>
        <w:pStyle w:val="2"/>
        <w:spacing w:before="0"/>
        <w:jc w:val="center"/>
        <w:rPr>
          <w:rFonts w:ascii="Times New Roman" w:hAnsi="Times New Roman" w:cs="Times New Roman"/>
          <w:bCs w:val="0"/>
          <w:color w:val="auto"/>
          <w:sz w:val="24"/>
          <w:szCs w:val="24"/>
        </w:rPr>
      </w:pPr>
      <w:r w:rsidRPr="000D0EE9">
        <w:rPr>
          <w:rFonts w:ascii="Times New Roman" w:hAnsi="Times New Roman" w:cs="Times New Roman"/>
          <w:bCs w:val="0"/>
          <w:color w:val="auto"/>
          <w:sz w:val="24"/>
          <w:szCs w:val="24"/>
        </w:rPr>
        <w:t xml:space="preserve"> </w:t>
      </w:r>
    </w:p>
    <w:p w14:paraId="1C3DC492" w14:textId="77777777" w:rsidR="00400FD5" w:rsidRPr="00291C4E" w:rsidRDefault="00400FD5" w:rsidP="00400FD5">
      <w:pPr>
        <w:pStyle w:val="2"/>
        <w:spacing w:before="0"/>
        <w:jc w:val="center"/>
        <w:rPr>
          <w:rFonts w:ascii="Times New Roman" w:hAnsi="Times New Roman" w:cs="Times New Roman"/>
          <w:bCs w:val="0"/>
          <w:color w:val="auto"/>
          <w:sz w:val="24"/>
          <w:szCs w:val="24"/>
        </w:rPr>
      </w:pPr>
      <w:r w:rsidRPr="000D0EE9">
        <w:rPr>
          <w:rFonts w:ascii="Times New Roman" w:hAnsi="Times New Roman" w:cs="Times New Roman"/>
          <w:color w:val="auto"/>
          <w:sz w:val="24"/>
          <w:szCs w:val="24"/>
        </w:rPr>
        <w:t>FORMULARUL DE DEVIZ NR.1 – LISTA CU CANTITĂȚILE DE LUCRĂRI</w:t>
      </w:r>
      <w:bookmarkEnd w:id="66"/>
    </w:p>
    <w:p w14:paraId="08AAD362" w14:textId="77777777" w:rsidR="00400FD5" w:rsidRPr="00291C4E" w:rsidRDefault="00400FD5" w:rsidP="00400FD5">
      <w:pPr>
        <w:pStyle w:val="2"/>
        <w:spacing w:before="0"/>
        <w:jc w:val="center"/>
        <w:rPr>
          <w:rFonts w:ascii="Times New Roman" w:hAnsi="Times New Roman" w:cs="Times New Roman"/>
          <w:bCs w:val="0"/>
          <w:color w:val="auto"/>
        </w:rPr>
      </w:pPr>
      <w:r w:rsidRPr="000D0EE9">
        <w:rPr>
          <w:rFonts w:ascii="Times New Roman" w:hAnsi="Times New Roman" w:cs="Times New Roman"/>
          <w:bCs w:val="0"/>
          <w:color w:val="auto"/>
        </w:rPr>
        <w:t>LUCRĂRI</w:t>
      </w:r>
    </w:p>
    <w:p w14:paraId="1C7C0EE0" w14:textId="77777777" w:rsidR="00400FD5" w:rsidRDefault="00400FD5" w:rsidP="00400FD5">
      <w:pPr>
        <w:ind w:firstLine="709"/>
        <w:jc w:val="both"/>
      </w:pPr>
      <w:r w:rsidRPr="000D0EE9">
        <w:t>Obiectul:</w:t>
      </w:r>
      <w:r>
        <w:t xml:space="preserve"> </w:t>
      </w:r>
      <w:r w:rsidRPr="00082A07">
        <w:rPr>
          <w:b/>
          <w:bCs/>
          <w:sz w:val="26"/>
          <w:szCs w:val="26"/>
          <w:lang w:val="en-US"/>
        </w:rPr>
        <w:t>Lucrari de amenajare a terenului la Gradinita nr. 2 și</w:t>
      </w:r>
      <w:r w:rsidRPr="004B2E01">
        <w:rPr>
          <w:b/>
          <w:bCs/>
          <w:sz w:val="26"/>
          <w:szCs w:val="26"/>
          <w:lang w:val="en-US"/>
        </w:rPr>
        <w:t xml:space="preserve"> </w:t>
      </w:r>
      <w:r w:rsidRPr="004A6B3E">
        <w:rPr>
          <w:b/>
          <w:bCs/>
          <w:sz w:val="26"/>
          <w:szCs w:val="26"/>
          <w:lang w:val="en-US"/>
        </w:rPr>
        <w:t>Gradinita nr. 5, or. Rezina</w:t>
      </w:r>
      <w:r w:rsidRPr="000D0EE9">
        <w:t xml:space="preserve"> </w:t>
      </w:r>
    </w:p>
    <w:p w14:paraId="5E536AA9" w14:textId="77777777" w:rsidR="00400FD5" w:rsidRPr="007F13E2" w:rsidRDefault="00400FD5" w:rsidP="00400FD5">
      <w:pPr>
        <w:ind w:firstLine="709"/>
        <w:jc w:val="both"/>
        <w:rPr>
          <w:sz w:val="22"/>
          <w:szCs w:val="22"/>
          <w:u w:val="single"/>
        </w:rPr>
      </w:pPr>
      <w:r w:rsidRPr="000D0EE9">
        <w:t xml:space="preserve">Autoritatea contractantă: </w:t>
      </w:r>
      <w:r w:rsidRPr="007F13E2">
        <w:rPr>
          <w:b/>
          <w:sz w:val="22"/>
          <w:szCs w:val="22"/>
          <w:u w:val="single"/>
        </w:rPr>
        <w:t>Primăria or.Rezina, str.27 August , nr.1</w:t>
      </w:r>
      <w:r w:rsidRPr="007F13E2">
        <w:rPr>
          <w:sz w:val="22"/>
          <w:szCs w:val="22"/>
          <w:u w:val="single"/>
        </w:rPr>
        <w:t xml:space="preserve">. </w:t>
      </w:r>
    </w:p>
    <w:p w14:paraId="412FB394" w14:textId="77777777" w:rsidR="00400FD5" w:rsidRPr="000D0EE9" w:rsidRDefault="00400FD5" w:rsidP="00400FD5">
      <w:pPr>
        <w:ind w:firstLine="709"/>
        <w:jc w:val="both"/>
        <w:rPr>
          <w:b/>
        </w:rPr>
      </w:pPr>
      <w:r w:rsidRPr="000D0EE9">
        <w:rPr>
          <w:b/>
        </w:rPr>
        <w:t>1. Descriere generală</w:t>
      </w:r>
    </w:p>
    <w:p w14:paraId="5E091AF7" w14:textId="77777777" w:rsidR="00400FD5" w:rsidRDefault="00400FD5" w:rsidP="00400FD5">
      <w:pPr>
        <w:widowControl w:val="0"/>
        <w:tabs>
          <w:tab w:val="left" w:pos="1327"/>
        </w:tabs>
        <w:spacing w:line="293" w:lineRule="auto"/>
        <w:jc w:val="both"/>
        <w:rPr>
          <w:b/>
          <w:bCs/>
          <w:u w:val="single"/>
        </w:rPr>
      </w:pPr>
      <w:r w:rsidRPr="00675446">
        <w:rPr>
          <w:bCs/>
        </w:rPr>
        <w:t xml:space="preserve">Prezentul caiet de sarcini cuprinde </w:t>
      </w:r>
      <w:r>
        <w:rPr>
          <w:bCs/>
        </w:rPr>
        <w:t xml:space="preserve">achiziția publică a lucrărilor de </w:t>
      </w:r>
      <w:r w:rsidRPr="00B52BAB">
        <w:rPr>
          <w:b/>
          <w:bCs/>
          <w:u w:val="single"/>
        </w:rPr>
        <w:t>amenajare a terenului la Gradinita nr. 2 și Gradinita nr. 5, or. Rezina</w:t>
      </w:r>
      <w:r>
        <w:rPr>
          <w:b/>
          <w:bCs/>
          <w:u w:val="single"/>
        </w:rPr>
        <w:t>:</w:t>
      </w:r>
    </w:p>
    <w:p w14:paraId="1E5C6CA5" w14:textId="77777777" w:rsidR="00400FD5" w:rsidRPr="00A56463" w:rsidRDefault="00400FD5" w:rsidP="00400FD5">
      <w:pPr>
        <w:widowControl w:val="0"/>
        <w:tabs>
          <w:tab w:val="left" w:pos="1327"/>
        </w:tabs>
        <w:spacing w:line="293" w:lineRule="auto"/>
        <w:jc w:val="both"/>
        <w:rPr>
          <w:bCs/>
        </w:rPr>
      </w:pPr>
      <w:r>
        <w:rPr>
          <w:i/>
          <w:iCs/>
        </w:rPr>
        <w:tab/>
      </w:r>
      <w:r w:rsidRPr="00291C4E">
        <w:rPr>
          <w:i/>
          <w:iCs/>
        </w:rPr>
        <w:t>Lot I:</w:t>
      </w:r>
      <w:r>
        <w:t xml:space="preserve"> </w:t>
      </w:r>
      <w:r w:rsidRPr="00A81777">
        <w:rPr>
          <w:bCs/>
          <w:sz w:val="22"/>
          <w:szCs w:val="22"/>
        </w:rPr>
        <w:t xml:space="preserve"> </w:t>
      </w:r>
      <w:r w:rsidRPr="004E6B39">
        <w:rPr>
          <w:bCs/>
          <w:i/>
          <w:iCs/>
        </w:rPr>
        <w:t>Lucrari de amenajare a terenului la Gradinita nr. 2,  str. V. Pirogov, or. Rezina</w:t>
      </w:r>
      <w:r>
        <w:rPr>
          <w:bCs/>
        </w:rPr>
        <w:t xml:space="preserve"> </w:t>
      </w:r>
      <w:r>
        <w:t>care includ lucrări de decapare, scoaterea cioatelor, executarea pavajului rutier și pietonal, precum și montarea bordurilor și rigolelor pentru evacuarea apelor pluviale.</w:t>
      </w:r>
    </w:p>
    <w:p w14:paraId="5AC0B388" w14:textId="77777777" w:rsidR="00400FD5" w:rsidRDefault="00400FD5" w:rsidP="00400FD5">
      <w:pPr>
        <w:widowControl w:val="0"/>
        <w:tabs>
          <w:tab w:val="left" w:pos="1327"/>
        </w:tabs>
        <w:spacing w:line="293" w:lineRule="auto"/>
        <w:jc w:val="both"/>
      </w:pPr>
      <w:r w:rsidRPr="00A56463">
        <w:rPr>
          <w:bCs/>
          <w:i/>
          <w:iCs/>
        </w:rPr>
        <w:tab/>
        <w:t>Lot II:</w:t>
      </w:r>
      <w:r w:rsidRPr="007A06D9">
        <w:t xml:space="preserve"> </w:t>
      </w:r>
      <w:r w:rsidRPr="004E6B39">
        <w:rPr>
          <w:i/>
          <w:iCs/>
        </w:rPr>
        <w:t>Lucrari de amenajare a terenului la Gradinita nr. 5, or. Rezina</w:t>
      </w:r>
      <w:r>
        <w:t xml:space="preserve"> care includ lucrări de decapare, scoaterea cioatelor, executarea pavajului rutier și pietonal, montarea bordurilor și rigolelor pentru evacuarea apelor pluviale, precum și montarea a trei porți.</w:t>
      </w:r>
    </w:p>
    <w:p w14:paraId="2DB44E16" w14:textId="77777777" w:rsidR="00400FD5" w:rsidRPr="00FF430B" w:rsidRDefault="00400FD5" w:rsidP="00400FD5">
      <w:pPr>
        <w:widowControl w:val="0"/>
        <w:tabs>
          <w:tab w:val="left" w:pos="1327"/>
        </w:tabs>
        <w:spacing w:line="293" w:lineRule="auto"/>
        <w:jc w:val="both"/>
        <w:rPr>
          <w:b/>
        </w:rPr>
      </w:pPr>
      <w:r>
        <w:t xml:space="preserve">           </w:t>
      </w:r>
      <w:r w:rsidRPr="00FF430B">
        <w:rPr>
          <w:b/>
        </w:rPr>
        <w:t>2. Informaţii şi proiectare</w:t>
      </w:r>
    </w:p>
    <w:p w14:paraId="7924681F" w14:textId="77777777" w:rsidR="00400FD5" w:rsidRDefault="00400FD5" w:rsidP="00400FD5">
      <w:pPr>
        <w:ind w:firstLine="709"/>
        <w:jc w:val="both"/>
      </w:pPr>
      <w:r w:rsidRPr="003279D9">
        <w:t>Devizul este calculat prin metoda  de resurse în corespundere cu instr</w:t>
      </w:r>
      <w:r>
        <w:t xml:space="preserve">ucţiunile din СР L.01.01-2012, </w:t>
      </w:r>
      <w:r w:rsidRPr="003279D9">
        <w:t>aprobat de Ministerul Dezvoltării Regionale și Construcțiilor prin ordinul nr.6 din 23.01.2013</w:t>
      </w:r>
      <w:r>
        <w:t xml:space="preserve">. </w:t>
      </w:r>
    </w:p>
    <w:p w14:paraId="04BB6E11" w14:textId="77777777" w:rsidR="00400FD5" w:rsidRPr="00FF430B" w:rsidRDefault="00400FD5" w:rsidP="00400FD5">
      <w:pPr>
        <w:ind w:firstLine="709"/>
        <w:jc w:val="both"/>
      </w:pPr>
      <w:r w:rsidRPr="00745147">
        <w:t xml:space="preserve">Termenii și condițiile de executare a lucrărilor este </w:t>
      </w:r>
      <w:r>
        <w:rPr>
          <w:b/>
          <w:i/>
        </w:rPr>
        <w:t>90</w:t>
      </w:r>
      <w:r w:rsidRPr="0032692B">
        <w:rPr>
          <w:b/>
          <w:i/>
        </w:rPr>
        <w:t xml:space="preserve"> zile</w:t>
      </w:r>
      <w:r w:rsidRPr="00745147">
        <w:rPr>
          <w:b/>
          <w:i/>
        </w:rPr>
        <w:t xml:space="preserve"> calendaristice</w:t>
      </w:r>
      <w:r w:rsidRPr="00745147">
        <w:t xml:space="preserve"> din data    înregistrării contractului la Trezoreria Regională</w:t>
      </w:r>
    </w:p>
    <w:p w14:paraId="257A3EF2" w14:textId="77777777" w:rsidR="00400FD5" w:rsidRPr="000D0EE9" w:rsidRDefault="00400FD5" w:rsidP="00400FD5">
      <w:pPr>
        <w:ind w:firstLine="709"/>
        <w:jc w:val="both"/>
        <w:rPr>
          <w:b/>
        </w:rPr>
      </w:pPr>
      <w:r w:rsidRPr="000D0EE9">
        <w:rPr>
          <w:b/>
        </w:rPr>
        <w:t>3. Materiale, compatibilităţi, reglementări tehnice şi standarde utilizate</w:t>
      </w:r>
    </w:p>
    <w:p w14:paraId="5DCD894D" w14:textId="77777777" w:rsidR="00400FD5" w:rsidRPr="000D0EE9" w:rsidRDefault="00400FD5" w:rsidP="00400FD5">
      <w:pPr>
        <w:ind w:firstLine="709"/>
        <w:jc w:val="both"/>
      </w:pPr>
      <w:r w:rsidRPr="000D0EE9">
        <w:t>Materialele utilizat</w:t>
      </w:r>
      <w:r>
        <w:t>e</w:t>
      </w:r>
      <w:r w:rsidRPr="000D0EE9">
        <w:t xml:space="preserve"> urmează să corespundă cerințelor asigurării conformității calității conform legislației î</w:t>
      </w:r>
      <w:r>
        <w:t>n vigoare din Republica Moldova cu prezentarea certificatelor de conformitate a calității materialelor folosite la executarea lucrărilor.</w:t>
      </w:r>
    </w:p>
    <w:p w14:paraId="31194270" w14:textId="77777777" w:rsidR="00400FD5" w:rsidRPr="000D0EE9" w:rsidRDefault="00400FD5" w:rsidP="00400FD5">
      <w:pPr>
        <w:pStyle w:val="aff2"/>
        <w:jc w:val="both"/>
        <w:rPr>
          <w:b/>
          <w:u w:val="single"/>
        </w:rPr>
      </w:pPr>
      <w:r>
        <w:rPr>
          <w:b/>
        </w:rPr>
        <w:t xml:space="preserve">           4</w:t>
      </w:r>
      <w:r w:rsidRPr="000D0EE9">
        <w:rPr>
          <w:b/>
        </w:rPr>
        <w:t>. Documente obligatorii la depunerea ofertei.</w:t>
      </w:r>
    </w:p>
    <w:p w14:paraId="31169902" w14:textId="77777777" w:rsidR="00400FD5" w:rsidRPr="007F13E2" w:rsidRDefault="00400FD5" w:rsidP="008203E2">
      <w:pPr>
        <w:numPr>
          <w:ilvl w:val="0"/>
          <w:numId w:val="26"/>
        </w:numPr>
        <w:ind w:left="284" w:hanging="284"/>
        <w:jc w:val="both"/>
        <w:rPr>
          <w:b/>
          <w:sz w:val="22"/>
          <w:szCs w:val="22"/>
          <w:u w:val="single"/>
        </w:rPr>
      </w:pPr>
      <w:r w:rsidRPr="007F13E2">
        <w:rPr>
          <w:b/>
          <w:sz w:val="22"/>
          <w:szCs w:val="22"/>
          <w:u w:val="single"/>
        </w:rPr>
        <w:t>DUAE</w:t>
      </w:r>
    </w:p>
    <w:p w14:paraId="4AF89ECB" w14:textId="77777777" w:rsidR="00400FD5" w:rsidRPr="007F13E2" w:rsidRDefault="00400FD5" w:rsidP="008203E2">
      <w:pPr>
        <w:numPr>
          <w:ilvl w:val="0"/>
          <w:numId w:val="26"/>
        </w:numPr>
        <w:tabs>
          <w:tab w:val="left" w:pos="-284"/>
          <w:tab w:val="left" w:pos="-142"/>
          <w:tab w:val="left" w:pos="1134"/>
        </w:tabs>
        <w:ind w:left="284" w:hanging="284"/>
        <w:jc w:val="both"/>
        <w:rPr>
          <w:b/>
          <w:noProof w:val="0"/>
          <w:sz w:val="22"/>
          <w:szCs w:val="22"/>
          <w:lang w:val="en-US"/>
        </w:rPr>
      </w:pPr>
      <w:r w:rsidRPr="007F13E2">
        <w:rPr>
          <w:b/>
          <w:noProof w:val="0"/>
          <w:sz w:val="22"/>
          <w:szCs w:val="22"/>
          <w:u w:val="single"/>
          <w:lang w:val="en-US"/>
        </w:rPr>
        <w:t xml:space="preserve">Cerere de </w:t>
      </w:r>
      <w:proofErr w:type="spellStart"/>
      <w:r w:rsidRPr="007F13E2">
        <w:rPr>
          <w:b/>
          <w:noProof w:val="0"/>
          <w:sz w:val="22"/>
          <w:szCs w:val="22"/>
          <w:u w:val="single"/>
          <w:lang w:val="en-US"/>
        </w:rPr>
        <w:t>participare</w:t>
      </w:r>
      <w:proofErr w:type="spellEnd"/>
      <w:r w:rsidRPr="007F13E2">
        <w:rPr>
          <w:b/>
          <w:noProof w:val="0"/>
          <w:sz w:val="22"/>
          <w:szCs w:val="22"/>
          <w:lang w:val="en-US"/>
        </w:rPr>
        <w:t xml:space="preserve"> (</w:t>
      </w:r>
      <w:proofErr w:type="spellStart"/>
      <w:r w:rsidRPr="007F13E2">
        <w:rPr>
          <w:b/>
          <w:i/>
          <w:noProof w:val="0"/>
          <w:sz w:val="22"/>
          <w:szCs w:val="22"/>
          <w:lang w:val="en-US"/>
        </w:rPr>
        <w:t>anexa</w:t>
      </w:r>
      <w:proofErr w:type="spellEnd"/>
      <w:r w:rsidRPr="007F13E2">
        <w:rPr>
          <w:b/>
          <w:i/>
          <w:noProof w:val="0"/>
          <w:sz w:val="22"/>
          <w:szCs w:val="22"/>
          <w:lang w:val="en-US"/>
        </w:rPr>
        <w:t xml:space="preserve"> nr. 7</w:t>
      </w:r>
      <w:r w:rsidRPr="007F13E2">
        <w:rPr>
          <w:b/>
          <w:noProof w:val="0"/>
          <w:sz w:val="22"/>
          <w:szCs w:val="22"/>
          <w:lang w:val="en-US"/>
        </w:rPr>
        <w:t>).</w:t>
      </w:r>
    </w:p>
    <w:p w14:paraId="3EF0AD02" w14:textId="77777777" w:rsidR="00400FD5" w:rsidRPr="007F13E2" w:rsidRDefault="00400FD5" w:rsidP="008203E2">
      <w:pPr>
        <w:numPr>
          <w:ilvl w:val="0"/>
          <w:numId w:val="26"/>
        </w:numPr>
        <w:tabs>
          <w:tab w:val="left" w:pos="0"/>
          <w:tab w:val="left" w:pos="1134"/>
        </w:tabs>
        <w:ind w:left="284" w:hanging="284"/>
        <w:jc w:val="both"/>
        <w:rPr>
          <w:b/>
          <w:noProof w:val="0"/>
          <w:sz w:val="22"/>
          <w:szCs w:val="22"/>
          <w:lang w:val="en-US"/>
        </w:rPr>
      </w:pPr>
      <w:proofErr w:type="spellStart"/>
      <w:r w:rsidRPr="007F13E2">
        <w:rPr>
          <w:b/>
          <w:noProof w:val="0"/>
          <w:sz w:val="22"/>
          <w:szCs w:val="22"/>
          <w:u w:val="single"/>
          <w:lang w:val="en-US"/>
        </w:rPr>
        <w:t>Declaraţie</w:t>
      </w:r>
      <w:proofErr w:type="spellEnd"/>
      <w:r w:rsidRPr="007F13E2">
        <w:rPr>
          <w:b/>
          <w:noProof w:val="0"/>
          <w:sz w:val="22"/>
          <w:szCs w:val="22"/>
          <w:u w:val="single"/>
          <w:lang w:val="en-US"/>
        </w:rPr>
        <w:t xml:space="preserve"> </w:t>
      </w:r>
      <w:proofErr w:type="spellStart"/>
      <w:r w:rsidRPr="007F13E2">
        <w:rPr>
          <w:b/>
          <w:noProof w:val="0"/>
          <w:sz w:val="22"/>
          <w:szCs w:val="22"/>
          <w:u w:val="single"/>
          <w:lang w:val="en-US"/>
        </w:rPr>
        <w:t>privind</w:t>
      </w:r>
      <w:proofErr w:type="spellEnd"/>
      <w:r w:rsidRPr="007F13E2">
        <w:rPr>
          <w:b/>
          <w:noProof w:val="0"/>
          <w:sz w:val="22"/>
          <w:szCs w:val="22"/>
          <w:u w:val="single"/>
          <w:lang w:val="en-US"/>
        </w:rPr>
        <w:t xml:space="preserve"> </w:t>
      </w:r>
      <w:proofErr w:type="spellStart"/>
      <w:r w:rsidRPr="007F13E2">
        <w:rPr>
          <w:b/>
          <w:noProof w:val="0"/>
          <w:sz w:val="22"/>
          <w:szCs w:val="22"/>
          <w:u w:val="single"/>
          <w:lang w:val="en-US"/>
        </w:rPr>
        <w:t>valabilitatea</w:t>
      </w:r>
      <w:proofErr w:type="spellEnd"/>
      <w:r w:rsidRPr="007F13E2">
        <w:rPr>
          <w:b/>
          <w:noProof w:val="0"/>
          <w:sz w:val="22"/>
          <w:szCs w:val="22"/>
          <w:u w:val="single"/>
          <w:lang w:val="en-US"/>
        </w:rPr>
        <w:t xml:space="preserve"> </w:t>
      </w:r>
      <w:proofErr w:type="spellStart"/>
      <w:r w:rsidRPr="007F13E2">
        <w:rPr>
          <w:b/>
          <w:noProof w:val="0"/>
          <w:sz w:val="22"/>
          <w:szCs w:val="22"/>
          <w:u w:val="single"/>
          <w:lang w:val="en-US"/>
        </w:rPr>
        <w:t>ofertei</w:t>
      </w:r>
      <w:proofErr w:type="spellEnd"/>
      <w:r w:rsidRPr="007F13E2">
        <w:rPr>
          <w:b/>
          <w:noProof w:val="0"/>
          <w:sz w:val="22"/>
          <w:szCs w:val="22"/>
          <w:u w:val="single"/>
          <w:lang w:val="en-US"/>
        </w:rPr>
        <w:t xml:space="preserve"> </w:t>
      </w:r>
      <w:r w:rsidRPr="007F13E2">
        <w:rPr>
          <w:b/>
          <w:noProof w:val="0"/>
          <w:sz w:val="22"/>
          <w:szCs w:val="22"/>
          <w:lang w:val="en-US"/>
        </w:rPr>
        <w:t>(</w:t>
      </w:r>
      <w:proofErr w:type="spellStart"/>
      <w:r w:rsidRPr="007F13E2">
        <w:rPr>
          <w:b/>
          <w:i/>
          <w:noProof w:val="0"/>
          <w:sz w:val="22"/>
          <w:szCs w:val="22"/>
          <w:lang w:val="en-US"/>
        </w:rPr>
        <w:t>anexa</w:t>
      </w:r>
      <w:proofErr w:type="spellEnd"/>
      <w:r w:rsidRPr="007F13E2">
        <w:rPr>
          <w:b/>
          <w:i/>
          <w:noProof w:val="0"/>
          <w:sz w:val="22"/>
          <w:szCs w:val="22"/>
          <w:lang w:val="en-US"/>
        </w:rPr>
        <w:t xml:space="preserve"> nr. 8</w:t>
      </w:r>
      <w:r w:rsidRPr="007F13E2">
        <w:rPr>
          <w:b/>
          <w:noProof w:val="0"/>
          <w:sz w:val="22"/>
          <w:szCs w:val="22"/>
          <w:lang w:val="en-US"/>
        </w:rPr>
        <w:t>);</w:t>
      </w:r>
    </w:p>
    <w:p w14:paraId="322A08B5" w14:textId="77777777" w:rsidR="00400FD5" w:rsidRPr="007F13E2" w:rsidRDefault="00400FD5" w:rsidP="008203E2">
      <w:pPr>
        <w:numPr>
          <w:ilvl w:val="0"/>
          <w:numId w:val="26"/>
        </w:numPr>
        <w:tabs>
          <w:tab w:val="left" w:pos="0"/>
          <w:tab w:val="left" w:pos="1134"/>
        </w:tabs>
        <w:ind w:left="284" w:hanging="284"/>
        <w:jc w:val="both"/>
        <w:rPr>
          <w:b/>
          <w:noProof w:val="0"/>
          <w:sz w:val="22"/>
          <w:szCs w:val="22"/>
          <w:u w:val="single"/>
          <w:lang w:val="en-US"/>
        </w:rPr>
      </w:pPr>
      <w:proofErr w:type="spellStart"/>
      <w:r w:rsidRPr="007F13E2">
        <w:rPr>
          <w:b/>
          <w:noProof w:val="0"/>
          <w:sz w:val="22"/>
          <w:szCs w:val="22"/>
          <w:u w:val="single"/>
          <w:lang w:val="en-US"/>
        </w:rPr>
        <w:t>Garanția</w:t>
      </w:r>
      <w:proofErr w:type="spellEnd"/>
      <w:r w:rsidRPr="007F13E2">
        <w:rPr>
          <w:b/>
          <w:noProof w:val="0"/>
          <w:sz w:val="22"/>
          <w:szCs w:val="22"/>
          <w:u w:val="single"/>
          <w:lang w:val="en-US"/>
        </w:rPr>
        <w:t xml:space="preserve"> </w:t>
      </w:r>
      <w:proofErr w:type="spellStart"/>
      <w:r w:rsidRPr="007F13E2">
        <w:rPr>
          <w:b/>
          <w:noProof w:val="0"/>
          <w:sz w:val="22"/>
          <w:szCs w:val="22"/>
          <w:u w:val="single"/>
          <w:lang w:val="en-US"/>
        </w:rPr>
        <w:t>pentru</w:t>
      </w:r>
      <w:proofErr w:type="spellEnd"/>
      <w:r w:rsidRPr="007F13E2">
        <w:rPr>
          <w:b/>
          <w:noProof w:val="0"/>
          <w:sz w:val="22"/>
          <w:szCs w:val="22"/>
          <w:u w:val="single"/>
          <w:lang w:val="en-US"/>
        </w:rPr>
        <w:t xml:space="preserve"> </w:t>
      </w:r>
      <w:proofErr w:type="spellStart"/>
      <w:r w:rsidRPr="007F13E2">
        <w:rPr>
          <w:b/>
          <w:noProof w:val="0"/>
          <w:sz w:val="22"/>
          <w:szCs w:val="22"/>
          <w:u w:val="single"/>
          <w:lang w:val="en-US"/>
        </w:rPr>
        <w:t>ofertă</w:t>
      </w:r>
      <w:proofErr w:type="spellEnd"/>
      <w:r w:rsidRPr="007F13E2">
        <w:rPr>
          <w:b/>
          <w:noProof w:val="0"/>
          <w:sz w:val="22"/>
          <w:szCs w:val="22"/>
          <w:u w:val="single"/>
          <w:lang w:val="en-US"/>
        </w:rPr>
        <w:t xml:space="preserve"> </w:t>
      </w:r>
      <w:r w:rsidRPr="007F13E2">
        <w:rPr>
          <w:b/>
          <w:noProof w:val="0"/>
          <w:sz w:val="22"/>
          <w:szCs w:val="22"/>
          <w:lang w:val="en-US"/>
        </w:rPr>
        <w:t xml:space="preserve">- </w:t>
      </w:r>
      <w:r w:rsidRPr="007F13E2">
        <w:rPr>
          <w:b/>
          <w:i/>
          <w:sz w:val="22"/>
          <w:szCs w:val="22"/>
          <w:lang w:val="en-US"/>
        </w:rPr>
        <w:t>1 %</w:t>
      </w:r>
      <w:r w:rsidRPr="007F13E2">
        <w:rPr>
          <w:i/>
          <w:sz w:val="22"/>
          <w:szCs w:val="22"/>
          <w:lang w:val="en-US"/>
        </w:rPr>
        <w:t xml:space="preserve"> din valoarea ofertei fără TVA</w:t>
      </w:r>
      <w:r w:rsidRPr="007F13E2">
        <w:rPr>
          <w:b/>
          <w:noProof w:val="0"/>
          <w:sz w:val="22"/>
          <w:szCs w:val="22"/>
          <w:lang w:val="en-US"/>
        </w:rPr>
        <w:t xml:space="preserve"> (</w:t>
      </w:r>
      <w:proofErr w:type="spellStart"/>
      <w:r w:rsidRPr="007F13E2">
        <w:rPr>
          <w:b/>
          <w:i/>
          <w:noProof w:val="0"/>
          <w:sz w:val="22"/>
          <w:szCs w:val="22"/>
          <w:lang w:val="en-US"/>
        </w:rPr>
        <w:t>anexa</w:t>
      </w:r>
      <w:proofErr w:type="spellEnd"/>
      <w:r w:rsidRPr="007F13E2">
        <w:rPr>
          <w:b/>
          <w:i/>
          <w:noProof w:val="0"/>
          <w:sz w:val="22"/>
          <w:szCs w:val="22"/>
          <w:lang w:val="en-US"/>
        </w:rPr>
        <w:t xml:space="preserve"> nr. 9</w:t>
      </w:r>
      <w:r w:rsidRPr="007F13E2">
        <w:rPr>
          <w:b/>
          <w:noProof w:val="0"/>
          <w:sz w:val="22"/>
          <w:szCs w:val="22"/>
          <w:lang w:val="en-US"/>
        </w:rPr>
        <w:t xml:space="preserve">), </w:t>
      </w:r>
      <w:proofErr w:type="spellStart"/>
      <w:r w:rsidRPr="007F13E2">
        <w:rPr>
          <w:b/>
          <w:i/>
          <w:noProof w:val="0"/>
          <w:sz w:val="22"/>
          <w:szCs w:val="22"/>
          <w:lang w:val="en-US"/>
        </w:rPr>
        <w:t>sau</w:t>
      </w:r>
      <w:proofErr w:type="spellEnd"/>
      <w:r w:rsidRPr="007F13E2">
        <w:rPr>
          <w:b/>
          <w:noProof w:val="0"/>
          <w:sz w:val="22"/>
          <w:szCs w:val="22"/>
          <w:lang w:val="en-US"/>
        </w:rPr>
        <w:t xml:space="preserve"> </w:t>
      </w:r>
      <w:r w:rsidRPr="007F13E2">
        <w:rPr>
          <w:i/>
          <w:sz w:val="22"/>
          <w:szCs w:val="22"/>
        </w:rPr>
        <w:t>transfer la contul autorităţii contractante</w:t>
      </w:r>
      <w:r w:rsidRPr="007F13E2">
        <w:rPr>
          <w:b/>
          <w:noProof w:val="0"/>
          <w:sz w:val="22"/>
          <w:szCs w:val="22"/>
          <w:lang w:val="en-US"/>
        </w:rPr>
        <w:t>;</w:t>
      </w:r>
    </w:p>
    <w:p w14:paraId="119CDF93" w14:textId="77777777" w:rsidR="00400FD5" w:rsidRPr="007F13E2" w:rsidRDefault="00400FD5" w:rsidP="00400FD5">
      <w:pPr>
        <w:jc w:val="both"/>
        <w:rPr>
          <w:b/>
          <w:sz w:val="22"/>
          <w:szCs w:val="22"/>
          <w:u w:val="single"/>
        </w:rPr>
      </w:pPr>
      <w:r w:rsidRPr="007F13E2">
        <w:rPr>
          <w:b/>
        </w:rPr>
        <w:t xml:space="preserve">5.  </w:t>
      </w:r>
      <w:r w:rsidRPr="007F13E2">
        <w:rPr>
          <w:b/>
          <w:sz w:val="22"/>
          <w:szCs w:val="22"/>
          <w:u w:val="single"/>
        </w:rPr>
        <w:t>Propunerea financiară:</w:t>
      </w:r>
    </w:p>
    <w:p w14:paraId="4A39B962" w14:textId="77777777" w:rsidR="00400FD5" w:rsidRDefault="00400FD5" w:rsidP="00400FD5">
      <w:pPr>
        <w:ind w:left="720"/>
        <w:jc w:val="both"/>
      </w:pPr>
      <w:r w:rsidRPr="002A49A2">
        <w:t xml:space="preserve">5.1 </w:t>
      </w:r>
      <w:r w:rsidRPr="003055ED">
        <w:t xml:space="preserve">Informații/documente privind capacitatea economică și/sau financiară – Cifra medie de afaceri pentru ultimii 3 ani, nu mai mic de: </w:t>
      </w:r>
      <w:r w:rsidRPr="003055ED">
        <w:rPr>
          <w:i/>
          <w:iCs/>
        </w:rPr>
        <w:t>Lotul I -</w:t>
      </w:r>
      <w:r w:rsidRPr="003055ED">
        <w:t xml:space="preserve"> </w:t>
      </w:r>
      <w:r>
        <w:rPr>
          <w:i/>
        </w:rPr>
        <w:t>1</w:t>
      </w:r>
      <w:r w:rsidRPr="003055ED">
        <w:rPr>
          <w:i/>
        </w:rPr>
        <w:t> </w:t>
      </w:r>
      <w:r>
        <w:rPr>
          <w:i/>
        </w:rPr>
        <w:t>53</w:t>
      </w:r>
      <w:r w:rsidRPr="003055ED">
        <w:rPr>
          <w:i/>
        </w:rPr>
        <w:t>0 000,00lei</w:t>
      </w:r>
      <w:r>
        <w:t xml:space="preserve">, </w:t>
      </w:r>
    </w:p>
    <w:p w14:paraId="2389BA2C" w14:textId="77777777" w:rsidR="00400FD5" w:rsidRPr="003055ED" w:rsidRDefault="00400FD5" w:rsidP="00400FD5">
      <w:pPr>
        <w:ind w:left="720"/>
        <w:jc w:val="both"/>
      </w:pPr>
      <w:r>
        <w:t xml:space="preserve">                                                                         </w:t>
      </w:r>
      <w:r w:rsidRPr="003055ED">
        <w:rPr>
          <w:i/>
          <w:iCs/>
        </w:rPr>
        <w:t xml:space="preserve">Lotul </w:t>
      </w:r>
      <w:r>
        <w:rPr>
          <w:i/>
          <w:iCs/>
        </w:rPr>
        <w:t>I</w:t>
      </w:r>
      <w:r w:rsidRPr="003055ED">
        <w:rPr>
          <w:i/>
          <w:iCs/>
        </w:rPr>
        <w:t>I -</w:t>
      </w:r>
      <w:r w:rsidRPr="003055ED">
        <w:t xml:space="preserve"> </w:t>
      </w:r>
      <w:r>
        <w:rPr>
          <w:i/>
        </w:rPr>
        <w:t>2</w:t>
      </w:r>
      <w:r w:rsidRPr="003055ED">
        <w:rPr>
          <w:i/>
        </w:rPr>
        <w:t> </w:t>
      </w:r>
      <w:r>
        <w:rPr>
          <w:i/>
        </w:rPr>
        <w:t>160</w:t>
      </w:r>
      <w:r w:rsidRPr="003055ED">
        <w:rPr>
          <w:i/>
        </w:rPr>
        <w:t xml:space="preserve"> 000,00lei</w:t>
      </w:r>
      <w:r>
        <w:rPr>
          <w:i/>
        </w:rPr>
        <w:t>;</w:t>
      </w:r>
    </w:p>
    <w:p w14:paraId="75B7EE17" w14:textId="77777777" w:rsidR="00400FD5" w:rsidRPr="007F13E2" w:rsidRDefault="00400FD5" w:rsidP="00400FD5">
      <w:pPr>
        <w:ind w:left="720"/>
        <w:jc w:val="both"/>
      </w:pPr>
      <w:r w:rsidRPr="00CB7811">
        <w:t xml:space="preserve">5.2 </w:t>
      </w:r>
      <w:r w:rsidRPr="00CB7811">
        <w:rPr>
          <w:rFonts w:eastAsia="PMingLiU"/>
        </w:rPr>
        <w:t xml:space="preserve">Declarație privind </w:t>
      </w:r>
      <w:r w:rsidRPr="007F13E2">
        <w:t xml:space="preserve">situația financiară pentru perioada de gestiune anterioară - </w:t>
      </w:r>
      <w:r w:rsidRPr="005F7656">
        <w:rPr>
          <w:b/>
          <w:i/>
          <w:sz w:val="22"/>
          <w:szCs w:val="22"/>
          <w:lang w:eastAsia="ro-RO" w:bidi="ro-RO"/>
        </w:rPr>
        <w:t>Disponibilitatea de bani lichizi – minim de 30% din valoarea ofertei prezentate</w:t>
      </w:r>
      <w:r>
        <w:rPr>
          <w:b/>
          <w:i/>
          <w:sz w:val="22"/>
          <w:szCs w:val="22"/>
          <w:lang w:eastAsia="ro-RO" w:bidi="ro-RO"/>
        </w:rPr>
        <w:t xml:space="preserve"> fără TVA;</w:t>
      </w:r>
    </w:p>
    <w:p w14:paraId="2C35ECD5" w14:textId="77777777" w:rsidR="00400FD5" w:rsidRPr="007F13E2" w:rsidRDefault="00400FD5" w:rsidP="00400FD5">
      <w:pPr>
        <w:ind w:left="720"/>
        <w:jc w:val="both"/>
      </w:pPr>
      <w:r w:rsidRPr="00A56463">
        <w:rPr>
          <w:lang w:val="nl-NL"/>
        </w:rPr>
        <w:t xml:space="preserve">5.3 </w:t>
      </w:r>
      <w:r w:rsidRPr="007F13E2">
        <w:t xml:space="preserve">Lichiditate generala </w:t>
      </w:r>
      <w:r w:rsidRPr="007F13E2">
        <w:rPr>
          <w:b/>
          <w:i/>
        </w:rPr>
        <w:t xml:space="preserve">(nu mai puțin </w:t>
      </w:r>
      <w:r w:rsidRPr="00745147">
        <w:rPr>
          <w:b/>
          <w:i/>
        </w:rPr>
        <w:t xml:space="preserve">de </w:t>
      </w:r>
      <w:r w:rsidRPr="00745147">
        <w:rPr>
          <w:i/>
        </w:rPr>
        <w:t>100%)</w:t>
      </w:r>
      <w:r w:rsidRPr="00745147">
        <w:t>;</w:t>
      </w:r>
    </w:p>
    <w:p w14:paraId="2BCB6040" w14:textId="77777777" w:rsidR="00400FD5" w:rsidRPr="007F13E2" w:rsidRDefault="00400FD5" w:rsidP="00400FD5">
      <w:pPr>
        <w:tabs>
          <w:tab w:val="left" w:pos="-284"/>
          <w:tab w:val="left" w:pos="426"/>
        </w:tabs>
        <w:ind w:left="360" w:firstLine="349"/>
      </w:pPr>
      <w:r w:rsidRPr="007F13E2">
        <w:t>5.4 Ultimul raport financiar;</w:t>
      </w:r>
    </w:p>
    <w:p w14:paraId="34384BEC" w14:textId="77777777" w:rsidR="00400FD5" w:rsidRPr="003A54C9" w:rsidRDefault="00400FD5" w:rsidP="00400FD5">
      <w:pPr>
        <w:jc w:val="both"/>
        <w:rPr>
          <w:b/>
          <w:sz w:val="22"/>
          <w:szCs w:val="22"/>
          <w:u w:val="single"/>
        </w:rPr>
      </w:pPr>
      <w:r w:rsidRPr="003A54C9">
        <w:rPr>
          <w:b/>
        </w:rPr>
        <w:t xml:space="preserve">6.  </w:t>
      </w:r>
      <w:r w:rsidRPr="003A54C9">
        <w:rPr>
          <w:b/>
          <w:sz w:val="22"/>
          <w:szCs w:val="22"/>
          <w:u w:val="single"/>
        </w:rPr>
        <w:t>Propunerea tehnică:</w:t>
      </w:r>
    </w:p>
    <w:p w14:paraId="6EC559F3" w14:textId="77777777" w:rsidR="00400FD5" w:rsidRPr="003A54C9" w:rsidRDefault="00400FD5" w:rsidP="008203E2">
      <w:pPr>
        <w:numPr>
          <w:ilvl w:val="1"/>
          <w:numId w:val="27"/>
        </w:numPr>
        <w:ind w:left="1134" w:hanging="425"/>
        <w:jc w:val="both"/>
        <w:rPr>
          <w:sz w:val="22"/>
          <w:szCs w:val="22"/>
        </w:rPr>
      </w:pPr>
      <w:r w:rsidRPr="003A54C9">
        <w:rPr>
          <w:lang w:val="en-US"/>
        </w:rPr>
        <w:t>Documentația de deviz</w:t>
      </w:r>
      <w:r w:rsidRPr="003A54C9">
        <w:rPr>
          <w:sz w:val="22"/>
          <w:szCs w:val="22"/>
          <w:lang w:val="en-US"/>
        </w:rPr>
        <w:t xml:space="preserve"> - </w:t>
      </w:r>
      <w:r w:rsidRPr="003A54C9">
        <w:t xml:space="preserve">Formulare </w:t>
      </w:r>
      <w:r w:rsidRPr="003A54C9">
        <w:rPr>
          <w:b/>
          <w:i/>
        </w:rPr>
        <w:t>Devizelor: 3, 5 și 7</w:t>
      </w:r>
      <w:r w:rsidRPr="003A54C9">
        <w:t xml:space="preserve">, conform Formularului de deviz nr. 1, din </w:t>
      </w:r>
      <w:r w:rsidRPr="003A54C9">
        <w:rPr>
          <w:b/>
          <w:i/>
        </w:rPr>
        <w:t>anexa nr. 23</w:t>
      </w:r>
      <w:r w:rsidRPr="003A54C9">
        <w:t>, lista cu cantitățile de lucrări;</w:t>
      </w:r>
    </w:p>
    <w:p w14:paraId="2418A87B" w14:textId="77777777" w:rsidR="00400FD5" w:rsidRPr="003A54C9" w:rsidRDefault="00400FD5" w:rsidP="008203E2">
      <w:pPr>
        <w:numPr>
          <w:ilvl w:val="1"/>
          <w:numId w:val="27"/>
        </w:numPr>
        <w:ind w:left="1134" w:hanging="425"/>
        <w:jc w:val="both"/>
        <w:rPr>
          <w:sz w:val="22"/>
          <w:szCs w:val="22"/>
        </w:rPr>
      </w:pPr>
      <w:r w:rsidRPr="003A54C9">
        <w:rPr>
          <w:lang w:val="en-US"/>
        </w:rPr>
        <w:t>Grafic de executare a lucrărilor</w:t>
      </w:r>
      <w:r w:rsidRPr="003A54C9">
        <w:rPr>
          <w:sz w:val="22"/>
          <w:szCs w:val="22"/>
          <w:lang w:val="en-US"/>
        </w:rPr>
        <w:t xml:space="preserve"> - </w:t>
      </w:r>
      <w:r w:rsidRPr="003A54C9">
        <w:t>(</w:t>
      </w:r>
      <w:r w:rsidRPr="003A54C9">
        <w:rPr>
          <w:b/>
          <w:i/>
        </w:rPr>
        <w:t>anexa nr. 10</w:t>
      </w:r>
      <w:r w:rsidRPr="003A54C9">
        <w:t>);</w:t>
      </w:r>
      <w:r w:rsidRPr="003A54C9">
        <w:rPr>
          <w:sz w:val="22"/>
          <w:szCs w:val="22"/>
          <w:lang w:val="en-US"/>
        </w:rPr>
        <w:t xml:space="preserve"> </w:t>
      </w:r>
    </w:p>
    <w:p w14:paraId="61042B0F" w14:textId="77777777" w:rsidR="00400FD5" w:rsidRPr="003A54C9" w:rsidRDefault="00400FD5" w:rsidP="008203E2">
      <w:pPr>
        <w:numPr>
          <w:ilvl w:val="1"/>
          <w:numId w:val="27"/>
        </w:numPr>
        <w:ind w:left="1134" w:hanging="425"/>
        <w:jc w:val="both"/>
        <w:rPr>
          <w:sz w:val="22"/>
          <w:szCs w:val="22"/>
        </w:rPr>
      </w:pPr>
      <w:r w:rsidRPr="003A54C9">
        <w:t xml:space="preserve">Declarație privind experienţa similară </w:t>
      </w:r>
      <w:r w:rsidRPr="003A54C9">
        <w:rPr>
          <w:rFonts w:eastAsia="PMingLiU"/>
          <w:lang w:val="en-US"/>
        </w:rPr>
        <w:t xml:space="preserve">în ultimii  5 ani - </w:t>
      </w:r>
      <w:r w:rsidRPr="003A54C9">
        <w:t>(</w:t>
      </w:r>
      <w:r w:rsidRPr="003A54C9">
        <w:rPr>
          <w:b/>
          <w:i/>
        </w:rPr>
        <w:t>anexa nr. 12</w:t>
      </w:r>
      <w:r w:rsidRPr="003A54C9">
        <w:t xml:space="preserve">); </w:t>
      </w:r>
      <w:r w:rsidRPr="003A54C9">
        <w:rPr>
          <w:iCs/>
          <w:lang w:val="en-US"/>
        </w:rPr>
        <w:t xml:space="preserve"> </w:t>
      </w:r>
    </w:p>
    <w:p w14:paraId="77F4B703" w14:textId="77777777" w:rsidR="00400FD5" w:rsidRPr="003A54C9" w:rsidRDefault="00400FD5" w:rsidP="008203E2">
      <w:pPr>
        <w:numPr>
          <w:ilvl w:val="1"/>
          <w:numId w:val="27"/>
        </w:numPr>
        <w:ind w:left="1134" w:hanging="425"/>
        <w:jc w:val="both"/>
        <w:rPr>
          <w:sz w:val="22"/>
          <w:szCs w:val="22"/>
        </w:rPr>
      </w:pPr>
      <w:r w:rsidRPr="003A54C9">
        <w:t>Declarație privind lista principalelor lucrări executate în ultimul an de activitate - (</w:t>
      </w:r>
      <w:r w:rsidRPr="003A54C9">
        <w:rPr>
          <w:b/>
          <w:i/>
        </w:rPr>
        <w:t>anexa nr. 13</w:t>
      </w:r>
      <w:r w:rsidRPr="003A54C9">
        <w:t>);</w:t>
      </w:r>
      <w:r w:rsidRPr="003A54C9">
        <w:rPr>
          <w:iCs/>
          <w:lang w:val="en-US"/>
        </w:rPr>
        <w:t xml:space="preserve"> </w:t>
      </w:r>
    </w:p>
    <w:p w14:paraId="021DE2C2" w14:textId="77777777" w:rsidR="00400FD5" w:rsidRPr="003A54C9" w:rsidRDefault="00400FD5" w:rsidP="008203E2">
      <w:pPr>
        <w:numPr>
          <w:ilvl w:val="1"/>
          <w:numId w:val="27"/>
        </w:numPr>
        <w:ind w:left="1134" w:hanging="425"/>
        <w:jc w:val="both"/>
        <w:rPr>
          <w:sz w:val="22"/>
          <w:szCs w:val="22"/>
        </w:rPr>
      </w:pPr>
      <w:r w:rsidRPr="003A54C9">
        <w:rPr>
          <w:rFonts w:eastAsia="PMingLiU"/>
          <w:lang w:val="en-US"/>
        </w:rPr>
        <w:lastRenderedPageBreak/>
        <w:t xml:space="preserve">Declarație privind dotările specifice, utilajul şi echipamentul necesar </w:t>
      </w:r>
      <w:r w:rsidRPr="003A54C9">
        <w:rPr>
          <w:rFonts w:eastAsia="PMingLiU"/>
          <w:bCs/>
          <w:spacing w:val="-2"/>
          <w:lang w:val="en-US"/>
        </w:rPr>
        <w:t xml:space="preserve">pentru </w:t>
      </w:r>
      <w:r w:rsidRPr="003A54C9">
        <w:rPr>
          <w:rFonts w:eastAsia="PMingLiU"/>
          <w:lang w:val="en-US"/>
        </w:rPr>
        <w:t xml:space="preserve">îndeplinirea corespunzătoare a contractului - </w:t>
      </w:r>
      <w:r w:rsidRPr="003A54C9">
        <w:t>(</w:t>
      </w:r>
      <w:r w:rsidRPr="003A54C9">
        <w:rPr>
          <w:b/>
          <w:i/>
        </w:rPr>
        <w:t>anexa nr. 14</w:t>
      </w:r>
      <w:r w:rsidRPr="003A54C9">
        <w:t>);</w:t>
      </w:r>
    </w:p>
    <w:p w14:paraId="4F90D8E9" w14:textId="77777777" w:rsidR="00400FD5" w:rsidRPr="003A54C9" w:rsidRDefault="00400FD5" w:rsidP="008203E2">
      <w:pPr>
        <w:numPr>
          <w:ilvl w:val="1"/>
          <w:numId w:val="27"/>
        </w:numPr>
        <w:ind w:left="1134" w:hanging="425"/>
        <w:jc w:val="both"/>
        <w:rPr>
          <w:sz w:val="22"/>
          <w:szCs w:val="22"/>
        </w:rPr>
      </w:pPr>
      <w:r w:rsidRPr="003A54C9">
        <w:rPr>
          <w:rFonts w:eastAsia="PMingLiU"/>
          <w:lang w:val="en-US"/>
        </w:rPr>
        <w:t xml:space="preserve">Declarație privind personalul de specialitate propus pentru implementarea contractului - </w:t>
      </w:r>
      <w:r w:rsidRPr="003A54C9">
        <w:t>(</w:t>
      </w:r>
      <w:r w:rsidRPr="003A54C9">
        <w:rPr>
          <w:b/>
          <w:i/>
        </w:rPr>
        <w:t>anexa nr. 15</w:t>
      </w:r>
      <w:r w:rsidRPr="003A54C9">
        <w:t>);</w:t>
      </w:r>
    </w:p>
    <w:p w14:paraId="02DE317A" w14:textId="77777777" w:rsidR="00400FD5" w:rsidRPr="003A54C9" w:rsidRDefault="00400FD5" w:rsidP="008203E2">
      <w:pPr>
        <w:numPr>
          <w:ilvl w:val="1"/>
          <w:numId w:val="27"/>
        </w:numPr>
        <w:tabs>
          <w:tab w:val="left" w:pos="1134"/>
        </w:tabs>
        <w:ind w:left="1134" w:hanging="425"/>
        <w:jc w:val="both"/>
      </w:pPr>
      <w:r w:rsidRPr="003A54C9">
        <w:t xml:space="preserve">Aviz pentru participare la licitațiile publice de lucrări din domeniul construcțiilor și instalațiilor </w:t>
      </w:r>
      <w:r w:rsidRPr="003A54C9">
        <w:rPr>
          <w:b/>
          <w:i/>
        </w:rPr>
        <w:t>(anexa nr. 22</w:t>
      </w:r>
      <w:r w:rsidRPr="003A54C9">
        <w:t>);</w:t>
      </w:r>
    </w:p>
    <w:p w14:paraId="211CBCBC" w14:textId="77777777" w:rsidR="00400FD5" w:rsidRPr="00AB6A4B" w:rsidRDefault="00400FD5" w:rsidP="008203E2">
      <w:pPr>
        <w:numPr>
          <w:ilvl w:val="1"/>
          <w:numId w:val="27"/>
        </w:numPr>
        <w:ind w:left="1134" w:hanging="425"/>
        <w:jc w:val="both"/>
        <w:rPr>
          <w:color w:val="000000"/>
          <w:sz w:val="22"/>
          <w:szCs w:val="22"/>
          <w:lang w:eastAsia="ro-RO" w:bidi="ro-RO"/>
        </w:rPr>
      </w:pPr>
      <w:r>
        <w:t>Declaratie cu privire la specialiștii atestați în construcții, care activează în cadrul intreprinderii - Certificatul de atestare tehnico-profesionale а responsabilului tehnic în domeniului: construcția, reabilitarea și reparația drumarilor și poduritor;</w:t>
      </w:r>
    </w:p>
    <w:p w14:paraId="6681409A" w14:textId="77777777" w:rsidR="00400FD5" w:rsidRPr="003A54C9" w:rsidRDefault="00400FD5" w:rsidP="008203E2">
      <w:pPr>
        <w:numPr>
          <w:ilvl w:val="1"/>
          <w:numId w:val="27"/>
        </w:numPr>
        <w:ind w:left="1134" w:hanging="425"/>
        <w:jc w:val="both"/>
        <w:rPr>
          <w:color w:val="000000"/>
          <w:sz w:val="22"/>
          <w:szCs w:val="22"/>
          <w:lang w:eastAsia="ro-RO" w:bidi="ro-RO"/>
        </w:rPr>
      </w:pPr>
      <w:r w:rsidRPr="003A54C9">
        <w:t>Certificate de conformitate și calitate la principalele materiale utilizate</w:t>
      </w:r>
      <w:r>
        <w:t>.</w:t>
      </w:r>
    </w:p>
    <w:p w14:paraId="07984FA8" w14:textId="77777777" w:rsidR="00400FD5" w:rsidRPr="003A54C9" w:rsidRDefault="00400FD5" w:rsidP="00400FD5">
      <w:pPr>
        <w:jc w:val="both"/>
        <w:rPr>
          <w:sz w:val="22"/>
          <w:szCs w:val="22"/>
        </w:rPr>
      </w:pPr>
      <w:r w:rsidRPr="003A54C9">
        <w:rPr>
          <w:b/>
        </w:rPr>
        <w:t xml:space="preserve">7. </w:t>
      </w:r>
      <w:r w:rsidRPr="003A54C9">
        <w:rPr>
          <w:b/>
          <w:sz w:val="22"/>
          <w:szCs w:val="22"/>
          <w:u w:val="single"/>
        </w:rPr>
        <w:t>Documente obligatorii la evaluarea ofertelor:</w:t>
      </w:r>
      <w:r w:rsidRPr="003A54C9">
        <w:rPr>
          <w:sz w:val="22"/>
          <w:szCs w:val="22"/>
        </w:rPr>
        <w:t xml:space="preserve"> </w:t>
      </w:r>
    </w:p>
    <w:p w14:paraId="79348F3C" w14:textId="77777777" w:rsidR="00400FD5" w:rsidRPr="003A54C9" w:rsidRDefault="00400FD5" w:rsidP="008203E2">
      <w:pPr>
        <w:numPr>
          <w:ilvl w:val="1"/>
          <w:numId w:val="28"/>
        </w:numPr>
        <w:tabs>
          <w:tab w:val="left" w:pos="0"/>
          <w:tab w:val="left" w:pos="426"/>
          <w:tab w:val="left" w:pos="1134"/>
        </w:tabs>
        <w:ind w:left="1134" w:hanging="425"/>
        <w:jc w:val="both"/>
        <w:rPr>
          <w:noProof w:val="0"/>
          <w:sz w:val="22"/>
          <w:szCs w:val="22"/>
          <w:lang w:val="en-US"/>
        </w:rPr>
      </w:pPr>
      <w:r w:rsidRPr="003A54C9">
        <w:rPr>
          <w:noProof w:val="0"/>
          <w:lang w:val="en-US"/>
        </w:rPr>
        <w:t xml:space="preserve">Lista </w:t>
      </w:r>
      <w:proofErr w:type="spellStart"/>
      <w:r w:rsidRPr="003A54C9">
        <w:rPr>
          <w:noProof w:val="0"/>
          <w:lang w:val="en-US"/>
        </w:rPr>
        <w:t>subcontractanților</w:t>
      </w:r>
      <w:proofErr w:type="spellEnd"/>
      <w:r w:rsidRPr="003A54C9">
        <w:rPr>
          <w:noProof w:val="0"/>
          <w:lang w:val="en-US"/>
        </w:rPr>
        <w:t xml:space="preserve"> </w:t>
      </w:r>
      <w:proofErr w:type="spellStart"/>
      <w:r w:rsidRPr="003A54C9">
        <w:rPr>
          <w:noProof w:val="0"/>
          <w:lang w:val="en-US"/>
        </w:rPr>
        <w:t>şi</w:t>
      </w:r>
      <w:proofErr w:type="spellEnd"/>
      <w:r w:rsidRPr="003A54C9">
        <w:rPr>
          <w:noProof w:val="0"/>
          <w:lang w:val="en-US"/>
        </w:rPr>
        <w:t xml:space="preserve"> </w:t>
      </w:r>
      <w:proofErr w:type="spellStart"/>
      <w:r w:rsidRPr="003A54C9">
        <w:rPr>
          <w:noProof w:val="0"/>
          <w:lang w:val="en-US"/>
        </w:rPr>
        <w:t>partea</w:t>
      </w:r>
      <w:proofErr w:type="spellEnd"/>
      <w:r w:rsidRPr="003A54C9">
        <w:rPr>
          <w:noProof w:val="0"/>
          <w:lang w:val="en-US"/>
        </w:rPr>
        <w:t>/</w:t>
      </w:r>
      <w:proofErr w:type="spellStart"/>
      <w:r w:rsidRPr="003A54C9">
        <w:rPr>
          <w:noProof w:val="0"/>
          <w:lang w:val="en-US"/>
        </w:rPr>
        <w:t>părţile</w:t>
      </w:r>
      <w:proofErr w:type="spellEnd"/>
      <w:r w:rsidRPr="003A54C9">
        <w:rPr>
          <w:noProof w:val="0"/>
          <w:lang w:val="en-US"/>
        </w:rPr>
        <w:t xml:space="preserve"> din contract care sunt </w:t>
      </w:r>
      <w:proofErr w:type="spellStart"/>
      <w:r w:rsidRPr="003A54C9">
        <w:rPr>
          <w:noProof w:val="0"/>
          <w:lang w:val="en-US"/>
        </w:rPr>
        <w:t>îndeplinite</w:t>
      </w:r>
      <w:proofErr w:type="spellEnd"/>
      <w:r w:rsidRPr="003A54C9">
        <w:rPr>
          <w:noProof w:val="0"/>
          <w:lang w:val="en-US"/>
        </w:rPr>
        <w:t xml:space="preserve"> de </w:t>
      </w:r>
      <w:proofErr w:type="spellStart"/>
      <w:r w:rsidRPr="003A54C9">
        <w:rPr>
          <w:noProof w:val="0"/>
          <w:lang w:val="en-US"/>
        </w:rPr>
        <w:t>aceştia</w:t>
      </w:r>
      <w:proofErr w:type="spellEnd"/>
      <w:r w:rsidRPr="003A54C9">
        <w:rPr>
          <w:noProof w:val="0"/>
          <w:lang w:val="en-US"/>
        </w:rPr>
        <w:t xml:space="preserve"> (</w:t>
      </w:r>
      <w:proofErr w:type="spellStart"/>
      <w:r w:rsidRPr="003A54C9">
        <w:rPr>
          <w:b/>
          <w:i/>
          <w:noProof w:val="0"/>
          <w:lang w:val="en-US"/>
        </w:rPr>
        <w:t>anexa</w:t>
      </w:r>
      <w:proofErr w:type="spellEnd"/>
      <w:r w:rsidRPr="003A54C9">
        <w:rPr>
          <w:b/>
          <w:i/>
          <w:noProof w:val="0"/>
          <w:lang w:val="en-US"/>
        </w:rPr>
        <w:t xml:space="preserve"> nr. 16</w:t>
      </w:r>
      <w:r w:rsidRPr="003A54C9">
        <w:rPr>
          <w:noProof w:val="0"/>
          <w:lang w:val="en-US"/>
        </w:rPr>
        <w:t xml:space="preserve">) - </w:t>
      </w:r>
      <w:proofErr w:type="spellStart"/>
      <w:r w:rsidRPr="003A54C9">
        <w:rPr>
          <w:noProof w:val="0"/>
          <w:lang w:val="en-US"/>
        </w:rPr>
        <w:t>după</w:t>
      </w:r>
      <w:proofErr w:type="spellEnd"/>
      <w:r w:rsidRPr="003A54C9">
        <w:rPr>
          <w:noProof w:val="0"/>
          <w:lang w:val="en-US"/>
        </w:rPr>
        <w:t xml:space="preserve"> </w:t>
      </w:r>
      <w:proofErr w:type="spellStart"/>
      <w:r w:rsidRPr="003A54C9">
        <w:rPr>
          <w:noProof w:val="0"/>
          <w:lang w:val="en-US"/>
        </w:rPr>
        <w:t>caz</w:t>
      </w:r>
      <w:proofErr w:type="spellEnd"/>
      <w:r w:rsidRPr="003A54C9">
        <w:rPr>
          <w:noProof w:val="0"/>
          <w:lang w:val="en-US"/>
        </w:rPr>
        <w:t>;</w:t>
      </w:r>
    </w:p>
    <w:p w14:paraId="7067DB44" w14:textId="77777777" w:rsidR="00400FD5" w:rsidRPr="003A54C9" w:rsidRDefault="00400FD5" w:rsidP="008203E2">
      <w:pPr>
        <w:numPr>
          <w:ilvl w:val="1"/>
          <w:numId w:val="28"/>
        </w:numPr>
        <w:tabs>
          <w:tab w:val="left" w:pos="0"/>
          <w:tab w:val="left" w:pos="426"/>
          <w:tab w:val="left" w:pos="1134"/>
        </w:tabs>
        <w:ind w:left="1134" w:hanging="425"/>
        <w:jc w:val="both"/>
        <w:rPr>
          <w:noProof w:val="0"/>
          <w:lang w:val="en-US"/>
        </w:rPr>
      </w:pPr>
      <w:proofErr w:type="spellStart"/>
      <w:r w:rsidRPr="003A54C9">
        <w:rPr>
          <w:noProof w:val="0"/>
          <w:lang w:val="en-US"/>
        </w:rPr>
        <w:t>Informaţii</w:t>
      </w:r>
      <w:proofErr w:type="spellEnd"/>
      <w:r w:rsidRPr="003A54C9">
        <w:rPr>
          <w:noProof w:val="0"/>
          <w:lang w:val="en-US"/>
        </w:rPr>
        <w:t xml:space="preserve"> </w:t>
      </w:r>
      <w:proofErr w:type="spellStart"/>
      <w:r w:rsidRPr="003A54C9">
        <w:rPr>
          <w:noProof w:val="0"/>
          <w:lang w:val="en-US"/>
        </w:rPr>
        <w:t>privind</w:t>
      </w:r>
      <w:proofErr w:type="spellEnd"/>
      <w:r w:rsidRPr="003A54C9">
        <w:rPr>
          <w:noProof w:val="0"/>
          <w:lang w:val="en-US"/>
        </w:rPr>
        <w:t xml:space="preserve"> </w:t>
      </w:r>
      <w:proofErr w:type="spellStart"/>
      <w:r w:rsidRPr="003A54C9">
        <w:rPr>
          <w:noProof w:val="0"/>
          <w:lang w:val="en-US"/>
        </w:rPr>
        <w:t>asocierea</w:t>
      </w:r>
      <w:proofErr w:type="spellEnd"/>
      <w:r w:rsidRPr="003A54C9">
        <w:rPr>
          <w:noProof w:val="0"/>
          <w:lang w:val="en-US"/>
        </w:rPr>
        <w:t xml:space="preserve"> (</w:t>
      </w:r>
      <w:proofErr w:type="spellStart"/>
      <w:r w:rsidRPr="003A54C9">
        <w:rPr>
          <w:b/>
          <w:i/>
          <w:noProof w:val="0"/>
          <w:lang w:val="en-US"/>
        </w:rPr>
        <w:t>anexa</w:t>
      </w:r>
      <w:proofErr w:type="spellEnd"/>
      <w:r w:rsidRPr="003A54C9">
        <w:rPr>
          <w:b/>
          <w:i/>
          <w:noProof w:val="0"/>
          <w:lang w:val="en-US"/>
        </w:rPr>
        <w:t xml:space="preserve"> nr. 17</w:t>
      </w:r>
      <w:r w:rsidRPr="003A54C9">
        <w:rPr>
          <w:noProof w:val="0"/>
          <w:lang w:val="en-US"/>
        </w:rPr>
        <w:t xml:space="preserve">) - </w:t>
      </w:r>
      <w:proofErr w:type="spellStart"/>
      <w:r w:rsidRPr="003A54C9">
        <w:rPr>
          <w:noProof w:val="0"/>
          <w:lang w:val="en-US"/>
        </w:rPr>
        <w:t>după</w:t>
      </w:r>
      <w:proofErr w:type="spellEnd"/>
      <w:r w:rsidRPr="003A54C9">
        <w:rPr>
          <w:noProof w:val="0"/>
          <w:lang w:val="en-US"/>
        </w:rPr>
        <w:t xml:space="preserve"> </w:t>
      </w:r>
      <w:proofErr w:type="spellStart"/>
      <w:r w:rsidRPr="003A54C9">
        <w:rPr>
          <w:noProof w:val="0"/>
          <w:lang w:val="en-US"/>
        </w:rPr>
        <w:t>caz</w:t>
      </w:r>
      <w:proofErr w:type="spellEnd"/>
      <w:r w:rsidRPr="003A54C9">
        <w:rPr>
          <w:noProof w:val="0"/>
          <w:lang w:val="en-US"/>
        </w:rPr>
        <w:t>;</w:t>
      </w:r>
    </w:p>
    <w:p w14:paraId="5B53C440" w14:textId="77777777" w:rsidR="00400FD5" w:rsidRPr="003A54C9" w:rsidRDefault="00400FD5" w:rsidP="008203E2">
      <w:pPr>
        <w:numPr>
          <w:ilvl w:val="1"/>
          <w:numId w:val="28"/>
        </w:numPr>
        <w:tabs>
          <w:tab w:val="left" w:pos="0"/>
          <w:tab w:val="left" w:pos="426"/>
          <w:tab w:val="left" w:pos="1134"/>
        </w:tabs>
        <w:ind w:left="1134" w:hanging="425"/>
        <w:jc w:val="both"/>
        <w:rPr>
          <w:noProof w:val="0"/>
          <w:lang w:val="en-US"/>
        </w:rPr>
      </w:pPr>
      <w:proofErr w:type="spellStart"/>
      <w:r w:rsidRPr="003A54C9">
        <w:rPr>
          <w:noProof w:val="0"/>
          <w:lang w:val="en-US"/>
        </w:rPr>
        <w:t>Angajament</w:t>
      </w:r>
      <w:proofErr w:type="spellEnd"/>
      <w:r w:rsidRPr="003A54C9">
        <w:rPr>
          <w:noProof w:val="0"/>
          <w:lang w:val="en-US"/>
        </w:rPr>
        <w:t xml:space="preserve"> </w:t>
      </w:r>
      <w:proofErr w:type="spellStart"/>
      <w:r w:rsidRPr="003A54C9">
        <w:rPr>
          <w:noProof w:val="0"/>
          <w:lang w:val="en-US"/>
        </w:rPr>
        <w:t>terţ</w:t>
      </w:r>
      <w:proofErr w:type="spellEnd"/>
      <w:r w:rsidRPr="003A54C9">
        <w:rPr>
          <w:noProof w:val="0"/>
          <w:lang w:val="en-US"/>
        </w:rPr>
        <w:t xml:space="preserve"> </w:t>
      </w:r>
      <w:proofErr w:type="spellStart"/>
      <w:r w:rsidRPr="003A54C9">
        <w:rPr>
          <w:noProof w:val="0"/>
          <w:lang w:val="en-US"/>
        </w:rPr>
        <w:t>susţinător</w:t>
      </w:r>
      <w:proofErr w:type="spellEnd"/>
      <w:r w:rsidRPr="003A54C9">
        <w:rPr>
          <w:noProof w:val="0"/>
          <w:lang w:val="en-US"/>
        </w:rPr>
        <w:t xml:space="preserve"> </w:t>
      </w:r>
      <w:proofErr w:type="spellStart"/>
      <w:r w:rsidRPr="003A54C9">
        <w:rPr>
          <w:noProof w:val="0"/>
          <w:lang w:val="en-US"/>
        </w:rPr>
        <w:t>financiar</w:t>
      </w:r>
      <w:proofErr w:type="spellEnd"/>
      <w:r w:rsidRPr="003A54C9">
        <w:rPr>
          <w:noProof w:val="0"/>
          <w:lang w:val="en-US"/>
        </w:rPr>
        <w:t xml:space="preserve"> (</w:t>
      </w:r>
      <w:proofErr w:type="spellStart"/>
      <w:r w:rsidRPr="003A54C9">
        <w:rPr>
          <w:b/>
          <w:i/>
          <w:noProof w:val="0"/>
          <w:lang w:val="en-US"/>
        </w:rPr>
        <w:t>anexa</w:t>
      </w:r>
      <w:proofErr w:type="spellEnd"/>
      <w:r w:rsidRPr="003A54C9">
        <w:rPr>
          <w:b/>
          <w:i/>
          <w:noProof w:val="0"/>
          <w:lang w:val="en-US"/>
        </w:rPr>
        <w:t xml:space="preserve"> nr. 18</w:t>
      </w:r>
      <w:r w:rsidRPr="003A54C9">
        <w:rPr>
          <w:noProof w:val="0"/>
          <w:lang w:val="en-US"/>
        </w:rPr>
        <w:t xml:space="preserve">) - </w:t>
      </w:r>
      <w:proofErr w:type="spellStart"/>
      <w:r w:rsidRPr="003A54C9">
        <w:rPr>
          <w:noProof w:val="0"/>
          <w:lang w:val="en-US"/>
        </w:rPr>
        <w:t>după</w:t>
      </w:r>
      <w:proofErr w:type="spellEnd"/>
      <w:r w:rsidRPr="003A54C9">
        <w:rPr>
          <w:noProof w:val="0"/>
          <w:lang w:val="en-US"/>
        </w:rPr>
        <w:t xml:space="preserve"> </w:t>
      </w:r>
      <w:proofErr w:type="spellStart"/>
      <w:r w:rsidRPr="003A54C9">
        <w:rPr>
          <w:noProof w:val="0"/>
          <w:lang w:val="en-US"/>
        </w:rPr>
        <w:t>caz</w:t>
      </w:r>
      <w:proofErr w:type="spellEnd"/>
      <w:r w:rsidRPr="003A54C9">
        <w:rPr>
          <w:noProof w:val="0"/>
          <w:lang w:val="en-US"/>
        </w:rPr>
        <w:t>;</w:t>
      </w:r>
    </w:p>
    <w:p w14:paraId="379CB187" w14:textId="77777777" w:rsidR="00400FD5" w:rsidRPr="003A54C9" w:rsidRDefault="00400FD5" w:rsidP="008203E2">
      <w:pPr>
        <w:numPr>
          <w:ilvl w:val="1"/>
          <w:numId w:val="28"/>
        </w:numPr>
        <w:tabs>
          <w:tab w:val="left" w:pos="0"/>
          <w:tab w:val="left" w:pos="426"/>
          <w:tab w:val="left" w:pos="1134"/>
        </w:tabs>
        <w:ind w:left="1134" w:hanging="425"/>
        <w:jc w:val="both"/>
        <w:rPr>
          <w:noProof w:val="0"/>
          <w:lang w:val="en-US"/>
        </w:rPr>
      </w:pPr>
      <w:proofErr w:type="spellStart"/>
      <w:r w:rsidRPr="003A54C9">
        <w:rPr>
          <w:noProof w:val="0"/>
          <w:lang w:val="en-US"/>
        </w:rPr>
        <w:t>Angajament</w:t>
      </w:r>
      <w:proofErr w:type="spellEnd"/>
      <w:r w:rsidRPr="003A54C9">
        <w:rPr>
          <w:noProof w:val="0"/>
          <w:lang w:val="en-US"/>
        </w:rPr>
        <w:t xml:space="preserve"> </w:t>
      </w:r>
      <w:proofErr w:type="spellStart"/>
      <w:r w:rsidRPr="003A54C9">
        <w:rPr>
          <w:noProof w:val="0"/>
          <w:lang w:val="en-US"/>
        </w:rPr>
        <w:t>privind</w:t>
      </w:r>
      <w:proofErr w:type="spellEnd"/>
      <w:r w:rsidRPr="003A54C9">
        <w:rPr>
          <w:noProof w:val="0"/>
          <w:lang w:val="en-US"/>
        </w:rPr>
        <w:t xml:space="preserve"> </w:t>
      </w:r>
      <w:proofErr w:type="spellStart"/>
      <w:r w:rsidRPr="003A54C9">
        <w:rPr>
          <w:noProof w:val="0"/>
          <w:lang w:val="en-US"/>
        </w:rPr>
        <w:t>susţinerea</w:t>
      </w:r>
      <w:proofErr w:type="spellEnd"/>
      <w:r w:rsidRPr="003A54C9">
        <w:rPr>
          <w:noProof w:val="0"/>
          <w:lang w:val="en-US"/>
        </w:rPr>
        <w:t xml:space="preserve"> </w:t>
      </w:r>
      <w:proofErr w:type="spellStart"/>
      <w:r w:rsidRPr="003A54C9">
        <w:rPr>
          <w:noProof w:val="0"/>
          <w:lang w:val="en-US"/>
        </w:rPr>
        <w:t>tehnică</w:t>
      </w:r>
      <w:proofErr w:type="spellEnd"/>
      <w:r w:rsidRPr="003A54C9">
        <w:rPr>
          <w:noProof w:val="0"/>
          <w:lang w:val="en-US"/>
        </w:rPr>
        <w:t xml:space="preserve"> </w:t>
      </w:r>
      <w:proofErr w:type="spellStart"/>
      <w:r w:rsidRPr="003A54C9">
        <w:rPr>
          <w:noProof w:val="0"/>
          <w:lang w:val="en-US"/>
        </w:rPr>
        <w:t>și</w:t>
      </w:r>
      <w:proofErr w:type="spellEnd"/>
      <w:r w:rsidRPr="003A54C9">
        <w:rPr>
          <w:noProof w:val="0"/>
          <w:lang w:val="en-US"/>
        </w:rPr>
        <w:t xml:space="preserve"> </w:t>
      </w:r>
      <w:proofErr w:type="spellStart"/>
      <w:r w:rsidRPr="003A54C9">
        <w:rPr>
          <w:noProof w:val="0"/>
          <w:lang w:val="en-US"/>
        </w:rPr>
        <w:t>profesională</w:t>
      </w:r>
      <w:proofErr w:type="spellEnd"/>
      <w:r w:rsidRPr="003A54C9">
        <w:rPr>
          <w:noProof w:val="0"/>
          <w:lang w:val="en-US"/>
        </w:rPr>
        <w:t xml:space="preserve"> </w:t>
      </w:r>
      <w:proofErr w:type="gramStart"/>
      <w:r w:rsidRPr="003A54C9">
        <w:rPr>
          <w:noProof w:val="0"/>
          <w:lang w:val="en-US"/>
        </w:rPr>
        <w:t>a</w:t>
      </w:r>
      <w:proofErr w:type="gramEnd"/>
      <w:r w:rsidRPr="003A54C9">
        <w:rPr>
          <w:noProof w:val="0"/>
          <w:lang w:val="en-US"/>
        </w:rPr>
        <w:t xml:space="preserve"> </w:t>
      </w:r>
      <w:proofErr w:type="spellStart"/>
      <w:r w:rsidRPr="003A54C9">
        <w:rPr>
          <w:noProof w:val="0"/>
          <w:lang w:val="en-US"/>
        </w:rPr>
        <w:t>ofertantului</w:t>
      </w:r>
      <w:proofErr w:type="spellEnd"/>
      <w:r w:rsidRPr="003A54C9">
        <w:rPr>
          <w:noProof w:val="0"/>
          <w:lang w:val="en-US"/>
        </w:rPr>
        <w:t>/</w:t>
      </w:r>
      <w:proofErr w:type="spellStart"/>
      <w:r w:rsidRPr="003A54C9">
        <w:rPr>
          <w:noProof w:val="0"/>
          <w:lang w:val="en-US"/>
        </w:rPr>
        <w:t>grupului</w:t>
      </w:r>
      <w:proofErr w:type="spellEnd"/>
      <w:r w:rsidRPr="003A54C9">
        <w:rPr>
          <w:noProof w:val="0"/>
          <w:lang w:val="en-US"/>
        </w:rPr>
        <w:t xml:space="preserve"> de </w:t>
      </w:r>
      <w:proofErr w:type="spellStart"/>
      <w:r w:rsidRPr="003A54C9">
        <w:rPr>
          <w:noProof w:val="0"/>
          <w:lang w:val="en-US"/>
        </w:rPr>
        <w:t>operatori</w:t>
      </w:r>
      <w:proofErr w:type="spellEnd"/>
      <w:r w:rsidRPr="003A54C9">
        <w:rPr>
          <w:noProof w:val="0"/>
          <w:lang w:val="en-US"/>
        </w:rPr>
        <w:t xml:space="preserve"> economici (</w:t>
      </w:r>
      <w:proofErr w:type="spellStart"/>
      <w:r w:rsidRPr="003A54C9">
        <w:rPr>
          <w:b/>
          <w:i/>
          <w:noProof w:val="0"/>
          <w:lang w:val="en-US"/>
        </w:rPr>
        <w:t>anexa</w:t>
      </w:r>
      <w:proofErr w:type="spellEnd"/>
      <w:r w:rsidRPr="003A54C9">
        <w:rPr>
          <w:b/>
          <w:i/>
          <w:noProof w:val="0"/>
          <w:lang w:val="en-US"/>
        </w:rPr>
        <w:t xml:space="preserve"> nr. 19</w:t>
      </w:r>
      <w:r w:rsidRPr="003A54C9">
        <w:rPr>
          <w:noProof w:val="0"/>
          <w:lang w:val="en-US"/>
        </w:rPr>
        <w:t xml:space="preserve">) - </w:t>
      </w:r>
      <w:proofErr w:type="spellStart"/>
      <w:r w:rsidRPr="003A54C9">
        <w:rPr>
          <w:noProof w:val="0"/>
          <w:lang w:val="en-US"/>
        </w:rPr>
        <w:t>după</w:t>
      </w:r>
      <w:proofErr w:type="spellEnd"/>
      <w:r w:rsidRPr="003A54C9">
        <w:rPr>
          <w:noProof w:val="0"/>
          <w:lang w:val="en-US"/>
        </w:rPr>
        <w:t xml:space="preserve"> </w:t>
      </w:r>
      <w:proofErr w:type="spellStart"/>
      <w:r w:rsidRPr="003A54C9">
        <w:rPr>
          <w:noProof w:val="0"/>
          <w:lang w:val="en-US"/>
        </w:rPr>
        <w:t>caz</w:t>
      </w:r>
      <w:proofErr w:type="spellEnd"/>
      <w:r w:rsidRPr="003A54C9">
        <w:rPr>
          <w:noProof w:val="0"/>
          <w:lang w:val="en-US"/>
        </w:rPr>
        <w:t>;</w:t>
      </w:r>
    </w:p>
    <w:p w14:paraId="11535F90" w14:textId="77777777" w:rsidR="00400FD5" w:rsidRPr="003A54C9" w:rsidRDefault="00400FD5" w:rsidP="008203E2">
      <w:pPr>
        <w:numPr>
          <w:ilvl w:val="1"/>
          <w:numId w:val="28"/>
        </w:numPr>
        <w:tabs>
          <w:tab w:val="left" w:pos="0"/>
          <w:tab w:val="left" w:pos="426"/>
          <w:tab w:val="left" w:pos="1134"/>
        </w:tabs>
        <w:ind w:left="1134" w:hanging="425"/>
        <w:jc w:val="both"/>
        <w:rPr>
          <w:noProof w:val="0"/>
          <w:lang w:val="en-US"/>
        </w:rPr>
      </w:pPr>
      <w:proofErr w:type="spellStart"/>
      <w:r w:rsidRPr="003A54C9">
        <w:rPr>
          <w:noProof w:val="0"/>
          <w:lang w:val="en-US"/>
        </w:rPr>
        <w:t>Declaraţie</w:t>
      </w:r>
      <w:proofErr w:type="spellEnd"/>
      <w:r w:rsidRPr="003A54C9">
        <w:rPr>
          <w:noProof w:val="0"/>
          <w:lang w:val="en-US"/>
        </w:rPr>
        <w:t xml:space="preserve"> </w:t>
      </w:r>
      <w:proofErr w:type="spellStart"/>
      <w:r w:rsidRPr="003A54C9">
        <w:rPr>
          <w:noProof w:val="0"/>
          <w:lang w:val="en-US"/>
        </w:rPr>
        <w:t>terţ</w:t>
      </w:r>
      <w:proofErr w:type="spellEnd"/>
      <w:r w:rsidRPr="003A54C9">
        <w:rPr>
          <w:noProof w:val="0"/>
          <w:lang w:val="en-US"/>
        </w:rPr>
        <w:t xml:space="preserve"> </w:t>
      </w:r>
      <w:proofErr w:type="spellStart"/>
      <w:r w:rsidRPr="003A54C9">
        <w:rPr>
          <w:noProof w:val="0"/>
          <w:lang w:val="en-US"/>
        </w:rPr>
        <w:t>susţinător</w:t>
      </w:r>
      <w:proofErr w:type="spellEnd"/>
      <w:r w:rsidRPr="003A54C9">
        <w:rPr>
          <w:noProof w:val="0"/>
          <w:lang w:val="en-US"/>
        </w:rPr>
        <w:t xml:space="preserve"> </w:t>
      </w:r>
      <w:proofErr w:type="spellStart"/>
      <w:r w:rsidRPr="003A54C9">
        <w:rPr>
          <w:noProof w:val="0"/>
          <w:lang w:val="en-US"/>
        </w:rPr>
        <w:t>tehnic</w:t>
      </w:r>
      <w:proofErr w:type="spellEnd"/>
      <w:r w:rsidRPr="003A54C9">
        <w:rPr>
          <w:noProof w:val="0"/>
          <w:lang w:val="en-US"/>
        </w:rPr>
        <w:t xml:space="preserve"> (</w:t>
      </w:r>
      <w:proofErr w:type="spellStart"/>
      <w:r w:rsidRPr="003A54C9">
        <w:rPr>
          <w:b/>
          <w:i/>
          <w:noProof w:val="0"/>
          <w:lang w:val="en-US"/>
        </w:rPr>
        <w:t>anexa</w:t>
      </w:r>
      <w:proofErr w:type="spellEnd"/>
      <w:r w:rsidRPr="003A54C9">
        <w:rPr>
          <w:b/>
          <w:i/>
          <w:noProof w:val="0"/>
          <w:lang w:val="en-US"/>
        </w:rPr>
        <w:t xml:space="preserve"> nr. 20</w:t>
      </w:r>
      <w:r w:rsidRPr="003A54C9">
        <w:rPr>
          <w:noProof w:val="0"/>
          <w:lang w:val="en-US"/>
        </w:rPr>
        <w:t xml:space="preserve">) - </w:t>
      </w:r>
      <w:proofErr w:type="spellStart"/>
      <w:r w:rsidRPr="003A54C9">
        <w:rPr>
          <w:noProof w:val="0"/>
          <w:lang w:val="en-US"/>
        </w:rPr>
        <w:t>după</w:t>
      </w:r>
      <w:proofErr w:type="spellEnd"/>
      <w:r w:rsidRPr="003A54C9">
        <w:rPr>
          <w:noProof w:val="0"/>
          <w:lang w:val="en-US"/>
        </w:rPr>
        <w:t xml:space="preserve"> </w:t>
      </w:r>
      <w:proofErr w:type="spellStart"/>
      <w:r w:rsidRPr="003A54C9">
        <w:rPr>
          <w:noProof w:val="0"/>
          <w:lang w:val="en-US"/>
        </w:rPr>
        <w:t>caz</w:t>
      </w:r>
      <w:proofErr w:type="spellEnd"/>
      <w:r w:rsidRPr="003A54C9">
        <w:rPr>
          <w:noProof w:val="0"/>
          <w:lang w:val="en-US"/>
        </w:rPr>
        <w:t>;</w:t>
      </w:r>
    </w:p>
    <w:p w14:paraId="4685D0C8" w14:textId="77777777" w:rsidR="00400FD5" w:rsidRPr="003A54C9" w:rsidRDefault="00400FD5" w:rsidP="008203E2">
      <w:pPr>
        <w:numPr>
          <w:ilvl w:val="1"/>
          <w:numId w:val="28"/>
        </w:numPr>
        <w:tabs>
          <w:tab w:val="left" w:pos="0"/>
          <w:tab w:val="left" w:pos="426"/>
          <w:tab w:val="left" w:pos="1134"/>
        </w:tabs>
        <w:ind w:left="1134" w:hanging="425"/>
        <w:jc w:val="both"/>
        <w:rPr>
          <w:noProof w:val="0"/>
          <w:lang w:val="en-US"/>
        </w:rPr>
      </w:pPr>
      <w:proofErr w:type="spellStart"/>
      <w:r w:rsidRPr="003A54C9">
        <w:rPr>
          <w:noProof w:val="0"/>
          <w:lang w:val="en-US"/>
        </w:rPr>
        <w:t>Declaraţie</w:t>
      </w:r>
      <w:proofErr w:type="spellEnd"/>
      <w:r w:rsidRPr="003A54C9">
        <w:rPr>
          <w:noProof w:val="0"/>
          <w:lang w:val="en-US"/>
        </w:rPr>
        <w:t xml:space="preserve"> </w:t>
      </w:r>
      <w:proofErr w:type="spellStart"/>
      <w:r w:rsidRPr="003A54C9">
        <w:rPr>
          <w:noProof w:val="0"/>
          <w:lang w:val="en-US"/>
        </w:rPr>
        <w:t>terţ</w:t>
      </w:r>
      <w:proofErr w:type="spellEnd"/>
      <w:r w:rsidRPr="003A54C9">
        <w:rPr>
          <w:noProof w:val="0"/>
          <w:lang w:val="en-US"/>
        </w:rPr>
        <w:t xml:space="preserve"> </w:t>
      </w:r>
      <w:proofErr w:type="spellStart"/>
      <w:r w:rsidRPr="003A54C9">
        <w:rPr>
          <w:noProof w:val="0"/>
          <w:lang w:val="en-US"/>
        </w:rPr>
        <w:t>susţinător</w:t>
      </w:r>
      <w:proofErr w:type="spellEnd"/>
      <w:r w:rsidRPr="003A54C9">
        <w:rPr>
          <w:noProof w:val="0"/>
          <w:lang w:val="en-US"/>
        </w:rPr>
        <w:t xml:space="preserve"> </w:t>
      </w:r>
      <w:proofErr w:type="spellStart"/>
      <w:r w:rsidRPr="003A54C9">
        <w:rPr>
          <w:noProof w:val="0"/>
          <w:lang w:val="en-US"/>
        </w:rPr>
        <w:t>profesional</w:t>
      </w:r>
      <w:proofErr w:type="spellEnd"/>
      <w:r w:rsidRPr="003A54C9">
        <w:rPr>
          <w:noProof w:val="0"/>
          <w:lang w:val="en-US"/>
        </w:rPr>
        <w:t xml:space="preserve"> (</w:t>
      </w:r>
      <w:proofErr w:type="spellStart"/>
      <w:r w:rsidRPr="003A54C9">
        <w:rPr>
          <w:b/>
          <w:i/>
          <w:noProof w:val="0"/>
          <w:lang w:val="en-US"/>
        </w:rPr>
        <w:t>anexa</w:t>
      </w:r>
      <w:proofErr w:type="spellEnd"/>
      <w:r w:rsidRPr="003A54C9">
        <w:rPr>
          <w:b/>
          <w:i/>
          <w:noProof w:val="0"/>
          <w:lang w:val="en-US"/>
        </w:rPr>
        <w:t xml:space="preserve"> nr. 21</w:t>
      </w:r>
      <w:r w:rsidRPr="003A54C9">
        <w:rPr>
          <w:noProof w:val="0"/>
          <w:lang w:val="en-US"/>
        </w:rPr>
        <w:t xml:space="preserve">) - </w:t>
      </w:r>
      <w:proofErr w:type="spellStart"/>
      <w:r w:rsidRPr="003A54C9">
        <w:rPr>
          <w:noProof w:val="0"/>
          <w:lang w:val="en-US"/>
        </w:rPr>
        <w:t>după</w:t>
      </w:r>
      <w:proofErr w:type="spellEnd"/>
      <w:r w:rsidRPr="003A54C9">
        <w:rPr>
          <w:noProof w:val="0"/>
          <w:lang w:val="en-US"/>
        </w:rPr>
        <w:t xml:space="preserve"> </w:t>
      </w:r>
      <w:proofErr w:type="spellStart"/>
      <w:r w:rsidRPr="003A54C9">
        <w:rPr>
          <w:noProof w:val="0"/>
          <w:lang w:val="en-US"/>
        </w:rPr>
        <w:t>caz</w:t>
      </w:r>
      <w:proofErr w:type="spellEnd"/>
      <w:r w:rsidRPr="003A54C9">
        <w:rPr>
          <w:noProof w:val="0"/>
          <w:lang w:val="en-US"/>
        </w:rPr>
        <w:t>;</w:t>
      </w:r>
    </w:p>
    <w:p w14:paraId="16A76EB6" w14:textId="77777777" w:rsidR="00400FD5" w:rsidRPr="003A54C9" w:rsidRDefault="00400FD5" w:rsidP="008203E2">
      <w:pPr>
        <w:numPr>
          <w:ilvl w:val="1"/>
          <w:numId w:val="28"/>
        </w:numPr>
        <w:tabs>
          <w:tab w:val="left" w:pos="0"/>
          <w:tab w:val="left" w:pos="426"/>
          <w:tab w:val="left" w:pos="1134"/>
        </w:tabs>
        <w:ind w:left="1134" w:hanging="425"/>
        <w:jc w:val="both"/>
        <w:rPr>
          <w:noProof w:val="0"/>
          <w:lang w:val="en-US"/>
        </w:rPr>
      </w:pPr>
      <w:proofErr w:type="spellStart"/>
      <w:r w:rsidRPr="003A54C9">
        <w:rPr>
          <w:noProof w:val="0"/>
          <w:lang w:val="en-US"/>
        </w:rPr>
        <w:t>Certificat</w:t>
      </w:r>
      <w:proofErr w:type="spellEnd"/>
      <w:r w:rsidRPr="003A54C9">
        <w:rPr>
          <w:noProof w:val="0"/>
          <w:lang w:val="en-US"/>
        </w:rPr>
        <w:t xml:space="preserve">/ </w:t>
      </w:r>
      <w:proofErr w:type="spellStart"/>
      <w:r w:rsidRPr="003A54C9">
        <w:rPr>
          <w:noProof w:val="0"/>
          <w:lang w:val="en-US"/>
        </w:rPr>
        <w:t>decizie</w:t>
      </w:r>
      <w:proofErr w:type="spellEnd"/>
      <w:r w:rsidRPr="003A54C9">
        <w:rPr>
          <w:noProof w:val="0"/>
          <w:lang w:val="en-US"/>
        </w:rPr>
        <w:t xml:space="preserve"> de </w:t>
      </w:r>
      <w:proofErr w:type="spellStart"/>
      <w:r w:rsidRPr="003A54C9">
        <w:rPr>
          <w:noProof w:val="0"/>
          <w:lang w:val="en-US"/>
        </w:rPr>
        <w:t>înregistrare</w:t>
      </w:r>
      <w:proofErr w:type="spellEnd"/>
      <w:r w:rsidRPr="003A54C9">
        <w:rPr>
          <w:noProof w:val="0"/>
          <w:lang w:val="en-US"/>
        </w:rPr>
        <w:t xml:space="preserve"> </w:t>
      </w:r>
      <w:proofErr w:type="gramStart"/>
      <w:r w:rsidRPr="003A54C9">
        <w:rPr>
          <w:noProof w:val="0"/>
          <w:lang w:val="en-US"/>
        </w:rPr>
        <w:t>a</w:t>
      </w:r>
      <w:proofErr w:type="gramEnd"/>
      <w:r w:rsidRPr="003A54C9">
        <w:rPr>
          <w:noProof w:val="0"/>
          <w:lang w:val="en-US"/>
        </w:rPr>
        <w:t xml:space="preserve"> </w:t>
      </w:r>
      <w:proofErr w:type="spellStart"/>
      <w:r w:rsidRPr="003A54C9">
        <w:rPr>
          <w:noProof w:val="0"/>
          <w:lang w:val="en-US"/>
        </w:rPr>
        <w:t>intreprinderii</w:t>
      </w:r>
      <w:proofErr w:type="spellEnd"/>
      <w:r w:rsidRPr="003A54C9">
        <w:rPr>
          <w:noProof w:val="0"/>
          <w:lang w:val="en-US"/>
        </w:rPr>
        <w:t xml:space="preserve">/Extras din </w:t>
      </w:r>
      <w:proofErr w:type="spellStart"/>
      <w:r w:rsidRPr="003A54C9">
        <w:rPr>
          <w:noProof w:val="0"/>
          <w:lang w:val="en-US"/>
        </w:rPr>
        <w:t>Registrul</w:t>
      </w:r>
      <w:proofErr w:type="spellEnd"/>
      <w:r w:rsidRPr="003A54C9">
        <w:rPr>
          <w:noProof w:val="0"/>
          <w:lang w:val="en-US"/>
        </w:rPr>
        <w:t xml:space="preserve"> de Stat al </w:t>
      </w:r>
      <w:proofErr w:type="spellStart"/>
      <w:r w:rsidRPr="003A54C9">
        <w:rPr>
          <w:noProof w:val="0"/>
          <w:lang w:val="en-US"/>
        </w:rPr>
        <w:t>persoanelor</w:t>
      </w:r>
      <w:proofErr w:type="spellEnd"/>
      <w:r w:rsidRPr="003A54C9">
        <w:rPr>
          <w:noProof w:val="0"/>
          <w:lang w:val="en-US"/>
        </w:rPr>
        <w:t xml:space="preserve"> </w:t>
      </w:r>
      <w:proofErr w:type="spellStart"/>
      <w:r w:rsidRPr="003A54C9">
        <w:rPr>
          <w:noProof w:val="0"/>
          <w:lang w:val="en-US"/>
        </w:rPr>
        <w:t>juridice</w:t>
      </w:r>
      <w:proofErr w:type="spellEnd"/>
      <w:r w:rsidRPr="003A54C9">
        <w:rPr>
          <w:noProof w:val="0"/>
          <w:lang w:val="en-US"/>
        </w:rPr>
        <w:t>;</w:t>
      </w:r>
    </w:p>
    <w:p w14:paraId="304EFEBB" w14:textId="77777777" w:rsidR="00400FD5" w:rsidRPr="003A54C9" w:rsidRDefault="00400FD5" w:rsidP="008203E2">
      <w:pPr>
        <w:numPr>
          <w:ilvl w:val="1"/>
          <w:numId w:val="28"/>
        </w:numPr>
        <w:tabs>
          <w:tab w:val="left" w:pos="0"/>
          <w:tab w:val="left" w:pos="426"/>
          <w:tab w:val="left" w:pos="1134"/>
        </w:tabs>
        <w:ind w:left="1134" w:hanging="425"/>
        <w:jc w:val="both"/>
        <w:rPr>
          <w:noProof w:val="0"/>
          <w:lang w:val="en-US"/>
        </w:rPr>
      </w:pPr>
      <w:proofErr w:type="spellStart"/>
      <w:r w:rsidRPr="003A54C9">
        <w:rPr>
          <w:iCs/>
          <w:noProof w:val="0"/>
          <w:lang w:val="en-US"/>
        </w:rPr>
        <w:t>Certificat</w:t>
      </w:r>
      <w:proofErr w:type="spellEnd"/>
      <w:r w:rsidRPr="003A54C9">
        <w:rPr>
          <w:iCs/>
          <w:noProof w:val="0"/>
          <w:lang w:val="en-US"/>
        </w:rPr>
        <w:t xml:space="preserve"> </w:t>
      </w:r>
      <w:proofErr w:type="spellStart"/>
      <w:r w:rsidRPr="003A54C9">
        <w:rPr>
          <w:iCs/>
          <w:noProof w:val="0"/>
          <w:lang w:val="en-US"/>
        </w:rPr>
        <w:t>privind</w:t>
      </w:r>
      <w:proofErr w:type="spellEnd"/>
      <w:r w:rsidRPr="003A54C9">
        <w:rPr>
          <w:iCs/>
          <w:noProof w:val="0"/>
          <w:lang w:val="en-US"/>
        </w:rPr>
        <w:t xml:space="preserve"> </w:t>
      </w:r>
      <w:proofErr w:type="spellStart"/>
      <w:r w:rsidRPr="003A54C9">
        <w:rPr>
          <w:iCs/>
          <w:noProof w:val="0"/>
          <w:lang w:val="en-US"/>
        </w:rPr>
        <w:t>lipsa</w:t>
      </w:r>
      <w:proofErr w:type="spellEnd"/>
      <w:r w:rsidRPr="003A54C9">
        <w:rPr>
          <w:iCs/>
          <w:noProof w:val="0"/>
          <w:lang w:val="en-US"/>
        </w:rPr>
        <w:t xml:space="preserve"> </w:t>
      </w:r>
      <w:proofErr w:type="spellStart"/>
      <w:r w:rsidRPr="003A54C9">
        <w:rPr>
          <w:iCs/>
          <w:noProof w:val="0"/>
          <w:lang w:val="en-US"/>
        </w:rPr>
        <w:t>sau</w:t>
      </w:r>
      <w:proofErr w:type="spellEnd"/>
      <w:r w:rsidRPr="003A54C9">
        <w:rPr>
          <w:iCs/>
          <w:noProof w:val="0"/>
          <w:lang w:val="en-US"/>
        </w:rPr>
        <w:t xml:space="preserve"> </w:t>
      </w:r>
      <w:proofErr w:type="spellStart"/>
      <w:r w:rsidRPr="003A54C9">
        <w:rPr>
          <w:iCs/>
          <w:noProof w:val="0"/>
          <w:lang w:val="en-US"/>
        </w:rPr>
        <w:t>existența</w:t>
      </w:r>
      <w:proofErr w:type="spellEnd"/>
      <w:r w:rsidRPr="003A54C9">
        <w:rPr>
          <w:iCs/>
          <w:noProof w:val="0"/>
          <w:lang w:val="en-US"/>
        </w:rPr>
        <w:t xml:space="preserve"> </w:t>
      </w:r>
      <w:proofErr w:type="spellStart"/>
      <w:r w:rsidRPr="003A54C9">
        <w:rPr>
          <w:iCs/>
          <w:noProof w:val="0"/>
          <w:lang w:val="en-US"/>
        </w:rPr>
        <w:t>datoriilor</w:t>
      </w:r>
      <w:proofErr w:type="spellEnd"/>
      <w:r w:rsidRPr="003A54C9">
        <w:rPr>
          <w:iCs/>
          <w:noProof w:val="0"/>
          <w:lang w:val="en-US"/>
        </w:rPr>
        <w:t xml:space="preserve"> la </w:t>
      </w:r>
      <w:proofErr w:type="spellStart"/>
      <w:r w:rsidRPr="003A54C9">
        <w:rPr>
          <w:iCs/>
          <w:noProof w:val="0"/>
          <w:lang w:val="en-US"/>
        </w:rPr>
        <w:t>Bugetul</w:t>
      </w:r>
      <w:proofErr w:type="spellEnd"/>
      <w:r w:rsidRPr="003A54C9">
        <w:rPr>
          <w:iCs/>
          <w:noProof w:val="0"/>
          <w:lang w:val="en-US"/>
        </w:rPr>
        <w:t xml:space="preserve"> Public </w:t>
      </w:r>
      <w:proofErr w:type="spellStart"/>
      <w:r w:rsidRPr="003A54C9">
        <w:rPr>
          <w:iCs/>
          <w:noProof w:val="0"/>
          <w:lang w:val="en-US"/>
        </w:rPr>
        <w:t>Național</w:t>
      </w:r>
      <w:proofErr w:type="spellEnd"/>
      <w:r w:rsidRPr="003A54C9">
        <w:rPr>
          <w:iCs/>
          <w:noProof w:val="0"/>
          <w:lang w:val="en-US"/>
        </w:rPr>
        <w:t xml:space="preserve">, </w:t>
      </w:r>
      <w:proofErr w:type="spellStart"/>
      <w:r w:rsidRPr="003A54C9">
        <w:rPr>
          <w:iCs/>
          <w:noProof w:val="0"/>
          <w:lang w:val="en-US"/>
        </w:rPr>
        <w:t>eliberat</w:t>
      </w:r>
      <w:proofErr w:type="spellEnd"/>
      <w:r w:rsidRPr="003A54C9">
        <w:rPr>
          <w:iCs/>
          <w:noProof w:val="0"/>
          <w:lang w:val="en-US"/>
        </w:rPr>
        <w:t xml:space="preserve"> de </w:t>
      </w:r>
      <w:proofErr w:type="spellStart"/>
      <w:r w:rsidRPr="003A54C9">
        <w:rPr>
          <w:iCs/>
          <w:noProof w:val="0"/>
          <w:lang w:val="en-US"/>
        </w:rPr>
        <w:t>Inspectoratul</w:t>
      </w:r>
      <w:proofErr w:type="spellEnd"/>
      <w:r w:rsidRPr="003A54C9">
        <w:rPr>
          <w:iCs/>
          <w:noProof w:val="0"/>
          <w:lang w:val="en-US"/>
        </w:rPr>
        <w:t xml:space="preserve"> Fiscal </w:t>
      </w:r>
      <w:proofErr w:type="spellStart"/>
      <w:r w:rsidRPr="003A54C9">
        <w:rPr>
          <w:iCs/>
          <w:noProof w:val="0"/>
          <w:lang w:val="en-US"/>
        </w:rPr>
        <w:t>sau</w:t>
      </w:r>
      <w:proofErr w:type="spellEnd"/>
      <w:r w:rsidRPr="003A54C9">
        <w:rPr>
          <w:iCs/>
          <w:noProof w:val="0"/>
          <w:lang w:val="en-US"/>
        </w:rPr>
        <w:t xml:space="preserve"> </w:t>
      </w:r>
      <w:proofErr w:type="spellStart"/>
      <w:r w:rsidRPr="003A54C9">
        <w:rPr>
          <w:i/>
          <w:noProof w:val="0"/>
          <w:lang w:val="en-US"/>
        </w:rPr>
        <w:t>alte</w:t>
      </w:r>
      <w:proofErr w:type="spellEnd"/>
      <w:r w:rsidRPr="003A54C9">
        <w:rPr>
          <w:i/>
          <w:noProof w:val="0"/>
          <w:lang w:val="en-US"/>
        </w:rPr>
        <w:t xml:space="preserve"> </w:t>
      </w:r>
      <w:proofErr w:type="spellStart"/>
      <w:r w:rsidRPr="003A54C9">
        <w:rPr>
          <w:i/>
          <w:noProof w:val="0"/>
          <w:lang w:val="en-US"/>
        </w:rPr>
        <w:t>documente</w:t>
      </w:r>
      <w:proofErr w:type="spellEnd"/>
      <w:r w:rsidRPr="003A54C9">
        <w:rPr>
          <w:i/>
          <w:noProof w:val="0"/>
          <w:lang w:val="en-US"/>
        </w:rPr>
        <w:t xml:space="preserve"> </w:t>
      </w:r>
      <w:proofErr w:type="spellStart"/>
      <w:r w:rsidRPr="003A54C9">
        <w:rPr>
          <w:i/>
          <w:noProof w:val="0"/>
          <w:lang w:val="en-US"/>
        </w:rPr>
        <w:t>echivalente</w:t>
      </w:r>
      <w:proofErr w:type="spellEnd"/>
      <w:r w:rsidRPr="003A54C9">
        <w:rPr>
          <w:i/>
          <w:noProof w:val="0"/>
          <w:lang w:val="en-US"/>
        </w:rPr>
        <w:t xml:space="preserve">, </w:t>
      </w:r>
      <w:proofErr w:type="spellStart"/>
      <w:r w:rsidRPr="003A54C9">
        <w:rPr>
          <w:i/>
          <w:noProof w:val="0"/>
          <w:lang w:val="en-US"/>
        </w:rPr>
        <w:t>emise</w:t>
      </w:r>
      <w:proofErr w:type="spellEnd"/>
      <w:r w:rsidRPr="003A54C9">
        <w:rPr>
          <w:i/>
          <w:noProof w:val="0"/>
          <w:lang w:val="en-US"/>
        </w:rPr>
        <w:t xml:space="preserve"> de </w:t>
      </w:r>
      <w:proofErr w:type="spellStart"/>
      <w:r w:rsidRPr="003A54C9">
        <w:rPr>
          <w:i/>
          <w:noProof w:val="0"/>
          <w:lang w:val="en-US"/>
        </w:rPr>
        <w:t>autorităţi</w:t>
      </w:r>
      <w:proofErr w:type="spellEnd"/>
      <w:r w:rsidRPr="003A54C9">
        <w:rPr>
          <w:i/>
          <w:noProof w:val="0"/>
          <w:lang w:val="en-US"/>
        </w:rPr>
        <w:t xml:space="preserve"> </w:t>
      </w:r>
      <w:proofErr w:type="spellStart"/>
      <w:r w:rsidRPr="003A54C9">
        <w:rPr>
          <w:i/>
          <w:noProof w:val="0"/>
          <w:lang w:val="en-US"/>
        </w:rPr>
        <w:t>competente</w:t>
      </w:r>
      <w:proofErr w:type="spellEnd"/>
      <w:r w:rsidRPr="003A54C9">
        <w:rPr>
          <w:i/>
          <w:noProof w:val="0"/>
          <w:lang w:val="en-US"/>
        </w:rPr>
        <w:t xml:space="preserve"> din </w:t>
      </w:r>
      <w:proofErr w:type="spellStart"/>
      <w:r w:rsidRPr="003A54C9">
        <w:rPr>
          <w:i/>
          <w:noProof w:val="0"/>
          <w:lang w:val="en-US"/>
        </w:rPr>
        <w:t>ţara</w:t>
      </w:r>
      <w:proofErr w:type="spellEnd"/>
      <w:r w:rsidRPr="003A54C9">
        <w:rPr>
          <w:i/>
          <w:noProof w:val="0"/>
          <w:lang w:val="en-US"/>
        </w:rPr>
        <w:t xml:space="preserve"> </w:t>
      </w:r>
      <w:proofErr w:type="spellStart"/>
      <w:r w:rsidRPr="003A54C9">
        <w:rPr>
          <w:i/>
          <w:noProof w:val="0"/>
          <w:lang w:val="en-US"/>
        </w:rPr>
        <w:t>respectivă</w:t>
      </w:r>
      <w:proofErr w:type="spellEnd"/>
      <w:r w:rsidRPr="003A54C9">
        <w:rPr>
          <w:iCs/>
          <w:noProof w:val="0"/>
          <w:lang w:val="en-US"/>
        </w:rPr>
        <w:t>;</w:t>
      </w:r>
    </w:p>
    <w:p w14:paraId="618F11C4" w14:textId="77777777" w:rsidR="00400FD5" w:rsidRPr="003A54C9" w:rsidRDefault="00400FD5" w:rsidP="008203E2">
      <w:pPr>
        <w:numPr>
          <w:ilvl w:val="1"/>
          <w:numId w:val="28"/>
        </w:numPr>
        <w:tabs>
          <w:tab w:val="left" w:pos="0"/>
          <w:tab w:val="left" w:pos="426"/>
          <w:tab w:val="left" w:pos="1134"/>
        </w:tabs>
        <w:ind w:left="1134" w:hanging="425"/>
        <w:jc w:val="both"/>
        <w:rPr>
          <w:noProof w:val="0"/>
          <w:lang w:val="en-US"/>
        </w:rPr>
      </w:pPr>
      <w:proofErr w:type="spellStart"/>
      <w:r w:rsidRPr="003A54C9">
        <w:rPr>
          <w:noProof w:val="0"/>
          <w:lang w:val="en-US"/>
        </w:rPr>
        <w:t>Certificat</w:t>
      </w:r>
      <w:proofErr w:type="spellEnd"/>
      <w:r w:rsidRPr="003A54C9">
        <w:rPr>
          <w:noProof w:val="0"/>
          <w:lang w:val="en-US"/>
        </w:rPr>
        <w:t xml:space="preserve"> de </w:t>
      </w:r>
      <w:proofErr w:type="spellStart"/>
      <w:r w:rsidRPr="003A54C9">
        <w:rPr>
          <w:noProof w:val="0"/>
          <w:lang w:val="en-US"/>
        </w:rPr>
        <w:t>atribuirea</w:t>
      </w:r>
      <w:proofErr w:type="spellEnd"/>
      <w:r w:rsidRPr="003A54C9">
        <w:rPr>
          <w:noProof w:val="0"/>
          <w:lang w:val="en-US"/>
        </w:rPr>
        <w:t xml:space="preserve"> a </w:t>
      </w:r>
      <w:proofErr w:type="spellStart"/>
      <w:r w:rsidRPr="003A54C9">
        <w:rPr>
          <w:noProof w:val="0"/>
          <w:lang w:val="en-US"/>
        </w:rPr>
        <w:t>contului</w:t>
      </w:r>
      <w:proofErr w:type="spellEnd"/>
      <w:r w:rsidRPr="003A54C9">
        <w:rPr>
          <w:noProof w:val="0"/>
          <w:lang w:val="en-US"/>
        </w:rPr>
        <w:t xml:space="preserve"> </w:t>
      </w:r>
      <w:proofErr w:type="spellStart"/>
      <w:r w:rsidRPr="003A54C9">
        <w:rPr>
          <w:noProof w:val="0"/>
          <w:lang w:val="en-US"/>
        </w:rPr>
        <w:t>bancar</w:t>
      </w:r>
      <w:proofErr w:type="spellEnd"/>
      <w:r w:rsidRPr="003A54C9">
        <w:rPr>
          <w:noProof w:val="0"/>
          <w:lang w:val="en-US"/>
        </w:rPr>
        <w:t xml:space="preserve">, </w:t>
      </w:r>
      <w:proofErr w:type="spellStart"/>
      <w:r w:rsidRPr="003A54C9">
        <w:rPr>
          <w:noProof w:val="0"/>
          <w:lang w:val="en-US"/>
        </w:rPr>
        <w:t>eliberat</w:t>
      </w:r>
      <w:proofErr w:type="spellEnd"/>
      <w:r w:rsidRPr="003A54C9">
        <w:rPr>
          <w:noProof w:val="0"/>
          <w:lang w:val="en-US"/>
        </w:rPr>
        <w:t xml:space="preserve"> de </w:t>
      </w:r>
      <w:proofErr w:type="spellStart"/>
      <w:r w:rsidRPr="003A54C9">
        <w:rPr>
          <w:noProof w:val="0"/>
          <w:lang w:val="en-US"/>
        </w:rPr>
        <w:t>bancă</w:t>
      </w:r>
      <w:proofErr w:type="spellEnd"/>
      <w:r w:rsidRPr="003A54C9">
        <w:rPr>
          <w:noProof w:val="0"/>
          <w:lang w:val="en-US"/>
        </w:rPr>
        <w:t xml:space="preserve"> </w:t>
      </w:r>
      <w:proofErr w:type="spellStart"/>
      <w:r w:rsidRPr="003A54C9">
        <w:rPr>
          <w:noProof w:val="0"/>
          <w:lang w:val="en-US"/>
        </w:rPr>
        <w:t>deținătoare</w:t>
      </w:r>
      <w:proofErr w:type="spellEnd"/>
      <w:r w:rsidRPr="003A54C9">
        <w:rPr>
          <w:noProof w:val="0"/>
          <w:lang w:val="en-US"/>
        </w:rPr>
        <w:t xml:space="preserve"> de </w:t>
      </w:r>
      <w:proofErr w:type="spellStart"/>
      <w:r w:rsidRPr="003A54C9">
        <w:rPr>
          <w:noProof w:val="0"/>
          <w:lang w:val="en-US"/>
        </w:rPr>
        <w:t>cont</w:t>
      </w:r>
      <w:proofErr w:type="spellEnd"/>
      <w:r w:rsidRPr="003A54C9">
        <w:rPr>
          <w:noProof w:val="0"/>
          <w:lang w:val="en-US"/>
        </w:rPr>
        <w:t>;</w:t>
      </w:r>
    </w:p>
    <w:p w14:paraId="48A97122" w14:textId="77777777" w:rsidR="00400FD5" w:rsidRPr="00A56463" w:rsidRDefault="00400FD5" w:rsidP="008203E2">
      <w:pPr>
        <w:numPr>
          <w:ilvl w:val="1"/>
          <w:numId w:val="28"/>
        </w:numPr>
        <w:tabs>
          <w:tab w:val="left" w:pos="0"/>
          <w:tab w:val="left" w:pos="426"/>
          <w:tab w:val="left" w:pos="1134"/>
        </w:tabs>
        <w:ind w:hanging="502"/>
        <w:jc w:val="both"/>
        <w:rPr>
          <w:b/>
          <w:bCs/>
          <w:i/>
          <w:iCs/>
          <w:noProof w:val="0"/>
          <w:lang w:val="nl-NL"/>
        </w:rPr>
      </w:pPr>
      <w:r w:rsidRPr="003A54C9">
        <w:rPr>
          <w:rFonts w:eastAsia="PMingLiU"/>
          <w:noProof w:val="0"/>
          <w:lang w:val="en-US"/>
        </w:rPr>
        <w:t xml:space="preserve"> </w:t>
      </w:r>
      <w:r w:rsidRPr="00A56463">
        <w:rPr>
          <w:rFonts w:eastAsia="PMingLiU"/>
          <w:noProof w:val="0"/>
          <w:lang w:val="nl-NL"/>
        </w:rPr>
        <w:t xml:space="preserve">Declarație privind </w:t>
      </w:r>
      <w:r w:rsidRPr="00A56463">
        <w:rPr>
          <w:noProof w:val="0"/>
          <w:lang w:val="nl-NL"/>
        </w:rPr>
        <w:t xml:space="preserve">Perioada de garanție asupra lucrărilor de construcție - </w:t>
      </w:r>
      <w:r w:rsidRPr="00A56463">
        <w:rPr>
          <w:b/>
          <w:bCs/>
          <w:i/>
          <w:iCs/>
          <w:noProof w:val="0"/>
          <w:lang w:val="nl-NL"/>
        </w:rPr>
        <w:t xml:space="preserve">Perioada de garanție  pentru lucrările prevăzute este de 3 ani. </w:t>
      </w:r>
    </w:p>
    <w:p w14:paraId="2765F288" w14:textId="77777777" w:rsidR="00400FD5" w:rsidRPr="003A54C9" w:rsidRDefault="00400FD5" w:rsidP="00400FD5">
      <w:pPr>
        <w:jc w:val="both"/>
        <w:rPr>
          <w:b/>
          <w:bCs/>
          <w:color w:val="333333"/>
          <w:sz w:val="22"/>
          <w:szCs w:val="22"/>
          <w:u w:val="single"/>
          <w:lang w:val="en-US"/>
        </w:rPr>
      </w:pPr>
      <w:r w:rsidRPr="003A54C9">
        <w:rPr>
          <w:b/>
        </w:rPr>
        <w:t xml:space="preserve">8. </w:t>
      </w:r>
      <w:r w:rsidRPr="003A54C9">
        <w:rPr>
          <w:b/>
          <w:sz w:val="22"/>
          <w:szCs w:val="22"/>
          <w:u w:val="single"/>
        </w:rPr>
        <w:t xml:space="preserve">Pentru </w:t>
      </w:r>
      <w:r w:rsidRPr="003A54C9">
        <w:rPr>
          <w:b/>
          <w:bCs/>
          <w:color w:val="333333"/>
          <w:sz w:val="22"/>
          <w:szCs w:val="22"/>
          <w:u w:val="single"/>
          <w:lang w:val="en-US"/>
        </w:rPr>
        <w:t xml:space="preserve">Ofertantul desemnat câștigător: </w:t>
      </w:r>
    </w:p>
    <w:p w14:paraId="0D160255" w14:textId="77777777" w:rsidR="00400FD5" w:rsidRPr="003A54C9" w:rsidRDefault="00400FD5" w:rsidP="00400FD5">
      <w:pPr>
        <w:jc w:val="both"/>
        <w:rPr>
          <w:sz w:val="22"/>
          <w:szCs w:val="22"/>
          <w:u w:val="single"/>
        </w:rPr>
      </w:pPr>
      <w:r w:rsidRPr="003A54C9">
        <w:rPr>
          <w:sz w:val="22"/>
          <w:szCs w:val="22"/>
        </w:rPr>
        <w:t xml:space="preserve">Garanţie de bună execuţie a contractului - </w:t>
      </w:r>
      <w:r w:rsidRPr="003A54C9">
        <w:rPr>
          <w:b/>
          <w:sz w:val="22"/>
          <w:szCs w:val="22"/>
          <w:u w:val="single"/>
        </w:rPr>
        <w:t xml:space="preserve">5 %, </w:t>
      </w:r>
      <w:r w:rsidRPr="003A54C9">
        <w:rPr>
          <w:b/>
          <w:i/>
          <w:noProof w:val="0"/>
          <w:u w:val="single"/>
          <w:lang w:eastAsia="ru-RU"/>
        </w:rPr>
        <w:t>din valoarea contractului,</w:t>
      </w:r>
      <w:r w:rsidRPr="003A54C9">
        <w:rPr>
          <w:i/>
          <w:sz w:val="22"/>
          <w:szCs w:val="22"/>
          <w:u w:val="single"/>
          <w:lang w:eastAsia="zh-CN"/>
        </w:rPr>
        <w:t xml:space="preserve"> prin transfer la contul autorităţii contractante</w:t>
      </w:r>
    </w:p>
    <w:p w14:paraId="20642FD4" w14:textId="77777777" w:rsidR="00400FD5" w:rsidRDefault="00400FD5" w:rsidP="00400FD5">
      <w:pPr>
        <w:jc w:val="both"/>
        <w:rPr>
          <w:bCs/>
        </w:rPr>
      </w:pPr>
    </w:p>
    <w:p w14:paraId="3E8B8D4A" w14:textId="77777777" w:rsidR="00400FD5" w:rsidRPr="000D0EE9" w:rsidRDefault="00400FD5" w:rsidP="00400FD5">
      <w:pPr>
        <w:jc w:val="both"/>
        <w:rPr>
          <w:bCs/>
        </w:rPr>
      </w:pPr>
    </w:p>
    <w:p w14:paraId="0AB82F58" w14:textId="77777777" w:rsidR="00400FD5" w:rsidRDefault="00400FD5" w:rsidP="00400FD5">
      <w:pPr>
        <w:ind w:firstLine="709"/>
        <w:jc w:val="both"/>
        <w:rPr>
          <w:b/>
        </w:rPr>
      </w:pPr>
      <w:r w:rsidRPr="007F13E2">
        <w:rPr>
          <w:b/>
          <w:bCs/>
        </w:rPr>
        <w:t>Președintele grupului de lucru____________</w:t>
      </w:r>
      <w:r w:rsidRPr="007F13E2">
        <w:rPr>
          <w:b/>
        </w:rPr>
        <w:t>___________Simion Tatarov</w:t>
      </w:r>
    </w:p>
    <w:p w14:paraId="56FD062E" w14:textId="77777777" w:rsidR="00400FD5" w:rsidRPr="000D0EE9" w:rsidRDefault="00400FD5" w:rsidP="00400FD5">
      <w:pPr>
        <w:jc w:val="both"/>
        <w:rPr>
          <w:bCs/>
        </w:rPr>
      </w:pPr>
    </w:p>
    <w:p w14:paraId="43E2E9ED" w14:textId="77777777" w:rsidR="00400FD5" w:rsidRDefault="00400FD5" w:rsidP="00400FD5">
      <w:pPr>
        <w:jc w:val="both"/>
        <w:rPr>
          <w:bCs/>
        </w:rPr>
      </w:pPr>
    </w:p>
    <w:p w14:paraId="7335136B" w14:textId="77777777" w:rsidR="00400FD5" w:rsidRPr="00BA00A3" w:rsidRDefault="00400FD5" w:rsidP="00400FD5">
      <w:pPr>
        <w:jc w:val="both"/>
      </w:pPr>
      <w:r w:rsidRPr="000D0EE9">
        <w:rPr>
          <w:bCs/>
        </w:rPr>
        <w:t>Data</w:t>
      </w:r>
      <w:r w:rsidRPr="000D0EE9">
        <w:t xml:space="preserve"> "____"____________20</w:t>
      </w:r>
      <w:r>
        <w:t>26</w:t>
      </w:r>
    </w:p>
    <w:p w14:paraId="5636E668" w14:textId="77777777" w:rsidR="00400FD5" w:rsidRDefault="00400FD5" w:rsidP="00400FD5">
      <w:pPr>
        <w:pStyle w:val="3"/>
        <w:keepNext w:val="0"/>
        <w:keepLines w:val="0"/>
        <w:tabs>
          <w:tab w:val="left" w:pos="360"/>
          <w:tab w:val="left" w:pos="1134"/>
        </w:tabs>
        <w:spacing w:before="0" w:after="120"/>
        <w:rPr>
          <w:rFonts w:ascii="Times New Roman" w:hAnsi="Times New Roman" w:cs="Times New Roman"/>
          <w:color w:val="auto"/>
        </w:rPr>
      </w:pPr>
    </w:p>
    <w:p w14:paraId="13320B69" w14:textId="77777777" w:rsidR="00400FD5" w:rsidRDefault="00400FD5" w:rsidP="00400FD5"/>
    <w:p w14:paraId="01EC76A4" w14:textId="77777777" w:rsidR="00400FD5" w:rsidRDefault="00400FD5" w:rsidP="00400FD5"/>
    <w:p w14:paraId="67902D98" w14:textId="77777777" w:rsidR="00400FD5" w:rsidRDefault="00400FD5" w:rsidP="00400FD5"/>
    <w:p w14:paraId="21320D05" w14:textId="77777777" w:rsidR="00400FD5" w:rsidRDefault="00400FD5" w:rsidP="00400FD5"/>
    <w:p w14:paraId="182A3968" w14:textId="77777777" w:rsidR="00400FD5" w:rsidRDefault="00400FD5" w:rsidP="00400FD5"/>
    <w:p w14:paraId="26E9144A" w14:textId="77777777" w:rsidR="00400FD5" w:rsidRDefault="00400FD5" w:rsidP="00400FD5"/>
    <w:p w14:paraId="56BC15A0" w14:textId="77777777" w:rsidR="00400FD5" w:rsidRDefault="00400FD5" w:rsidP="00400FD5"/>
    <w:p w14:paraId="0896848E" w14:textId="77777777" w:rsidR="00400FD5" w:rsidRDefault="00400FD5" w:rsidP="00400FD5"/>
    <w:p w14:paraId="1167DE81" w14:textId="77777777" w:rsidR="00400FD5" w:rsidRDefault="00400FD5" w:rsidP="00400FD5"/>
    <w:p w14:paraId="58CFC710" w14:textId="77777777" w:rsidR="00400FD5" w:rsidRDefault="00400FD5" w:rsidP="00400FD5"/>
    <w:p w14:paraId="3614A69A" w14:textId="77777777" w:rsidR="00400FD5" w:rsidRDefault="00400FD5" w:rsidP="00400FD5"/>
    <w:p w14:paraId="51482A1A" w14:textId="77777777" w:rsidR="00400FD5" w:rsidRDefault="00400FD5" w:rsidP="00400FD5"/>
    <w:p w14:paraId="5883FE36" w14:textId="77777777" w:rsidR="00400FD5" w:rsidRDefault="00400FD5" w:rsidP="00400FD5"/>
    <w:p w14:paraId="5ABC447E" w14:textId="77777777" w:rsidR="00400FD5" w:rsidRDefault="00400FD5" w:rsidP="00400FD5">
      <w:pPr>
        <w:pStyle w:val="3"/>
        <w:keepNext w:val="0"/>
        <w:keepLines w:val="0"/>
        <w:tabs>
          <w:tab w:val="left" w:pos="360"/>
          <w:tab w:val="left" w:pos="1134"/>
        </w:tabs>
        <w:spacing w:before="0" w:after="120"/>
        <w:rPr>
          <w:rFonts w:ascii="Times New Roman" w:hAnsi="Times New Roman" w:cs="Times New Roman"/>
          <w:color w:val="auto"/>
        </w:rPr>
      </w:pPr>
    </w:p>
    <w:p w14:paraId="039C7EAD" w14:textId="77777777" w:rsidR="00400FD5" w:rsidRPr="00CB7811" w:rsidRDefault="00400FD5" w:rsidP="00400FD5"/>
    <w:p w14:paraId="25B471B7" w14:textId="77777777" w:rsidR="00400FD5" w:rsidRPr="000D0EE9" w:rsidRDefault="00400FD5" w:rsidP="00400FD5">
      <w:pPr>
        <w:pStyle w:val="3"/>
        <w:keepNext w:val="0"/>
        <w:keepLines w:val="0"/>
        <w:tabs>
          <w:tab w:val="left" w:pos="360"/>
          <w:tab w:val="left" w:pos="1134"/>
        </w:tabs>
        <w:spacing w:before="0" w:after="120"/>
        <w:rPr>
          <w:rFonts w:ascii="Times New Roman" w:hAnsi="Times New Roman" w:cs="Times New Roman"/>
          <w:color w:val="auto"/>
        </w:rPr>
      </w:pPr>
      <w:r w:rsidRPr="000D0EE9">
        <w:rPr>
          <w:rFonts w:ascii="Times New Roman" w:hAnsi="Times New Roman" w:cs="Times New Roman"/>
          <w:color w:val="auto"/>
        </w:rPr>
        <w:t>1.Formularul de deviz nr.1 – Lista cu cantitățile de lucrări</w:t>
      </w:r>
    </w:p>
    <w:p w14:paraId="167B3C2B" w14:textId="77777777" w:rsidR="00400FD5" w:rsidRPr="007F13E2" w:rsidRDefault="00400FD5" w:rsidP="00400FD5">
      <w:pPr>
        <w:ind w:firstLine="709"/>
        <w:jc w:val="both"/>
        <w:rPr>
          <w:b/>
          <w:bCs/>
          <w:sz w:val="22"/>
          <w:szCs w:val="22"/>
          <w:u w:val="single"/>
        </w:rPr>
      </w:pPr>
      <w:r w:rsidRPr="000D0EE9">
        <w:lastRenderedPageBreak/>
        <w:t xml:space="preserve">Obiectul: </w:t>
      </w:r>
      <w:r w:rsidRPr="00B52BAB">
        <w:rPr>
          <w:b/>
          <w:sz w:val="22"/>
          <w:szCs w:val="22"/>
          <w:u w:val="single"/>
        </w:rPr>
        <w:t>Lucrari de amenajare a terenului la Gradinita nr. 2 și Gradinita nr. 5, or. Rezina</w:t>
      </w:r>
    </w:p>
    <w:p w14:paraId="10C00A6D" w14:textId="77777777" w:rsidR="00400FD5" w:rsidRDefault="00400FD5" w:rsidP="00400FD5">
      <w:pPr>
        <w:ind w:firstLine="709"/>
        <w:jc w:val="both"/>
      </w:pPr>
    </w:p>
    <w:p w14:paraId="325CB20B" w14:textId="77777777" w:rsidR="00400FD5" w:rsidRDefault="00400FD5" w:rsidP="00400FD5">
      <w:pPr>
        <w:ind w:firstLine="709"/>
        <w:jc w:val="both"/>
        <w:rPr>
          <w:b/>
          <w:sz w:val="22"/>
          <w:szCs w:val="22"/>
          <w:u w:val="single"/>
        </w:rPr>
      </w:pPr>
      <w:r w:rsidRPr="000D0EE9">
        <w:t xml:space="preserve">Autoritatea contractantă: </w:t>
      </w:r>
      <w:r w:rsidRPr="007F13E2">
        <w:rPr>
          <w:b/>
          <w:sz w:val="22"/>
          <w:szCs w:val="22"/>
          <w:u w:val="single"/>
        </w:rPr>
        <w:t>Primăria or.Rezina</w:t>
      </w:r>
    </w:p>
    <w:p w14:paraId="29271D8C" w14:textId="77777777" w:rsidR="00400FD5" w:rsidRDefault="00400FD5" w:rsidP="00400FD5">
      <w:pPr>
        <w:ind w:firstLine="709"/>
        <w:jc w:val="both"/>
        <w:rPr>
          <w:b/>
          <w:sz w:val="22"/>
          <w:szCs w:val="22"/>
          <w:u w:val="single"/>
        </w:rPr>
      </w:pPr>
    </w:p>
    <w:tbl>
      <w:tblPr>
        <w:tblW w:w="0" w:type="auto"/>
        <w:tblInd w:w="-459" w:type="dxa"/>
        <w:tblBorders>
          <w:bottom w:val="single" w:sz="4" w:space="0" w:color="auto"/>
        </w:tblBorders>
        <w:tblLayout w:type="fixed"/>
        <w:tblLook w:val="0000" w:firstRow="0" w:lastRow="0" w:firstColumn="0" w:lastColumn="0" w:noHBand="0" w:noVBand="0"/>
      </w:tblPr>
      <w:tblGrid>
        <w:gridCol w:w="709"/>
        <w:gridCol w:w="1418"/>
        <w:gridCol w:w="6237"/>
        <w:gridCol w:w="992"/>
        <w:gridCol w:w="1240"/>
        <w:gridCol w:w="36"/>
      </w:tblGrid>
      <w:tr w:rsidR="00400FD5" w14:paraId="4F058DD4" w14:textId="77777777" w:rsidTr="00842959">
        <w:trPr>
          <w:gridAfter w:val="1"/>
          <w:wAfter w:w="36" w:type="dxa"/>
          <w:trHeight w:val="329"/>
        </w:trPr>
        <w:tc>
          <w:tcPr>
            <w:tcW w:w="10596" w:type="dxa"/>
            <w:gridSpan w:val="5"/>
            <w:tcBorders>
              <w:bottom w:val="single" w:sz="4" w:space="0" w:color="auto"/>
            </w:tcBorders>
          </w:tcPr>
          <w:p w14:paraId="5CA55D9F" w14:textId="77777777" w:rsidR="00400FD5" w:rsidRPr="00B52BAB" w:rsidRDefault="00400FD5" w:rsidP="00842959">
            <w:pPr>
              <w:rPr>
                <w:lang w:val="en-US"/>
              </w:rPr>
            </w:pPr>
            <w:r w:rsidRPr="00B52BAB">
              <w:rPr>
                <w:b/>
                <w:bCs/>
                <w:sz w:val="22"/>
                <w:szCs w:val="22"/>
                <w:lang w:val="nl-NL"/>
              </w:rPr>
              <w:t xml:space="preserve">Lotul I: Lucrari de amenajare a terenului la Gradinita nr. 2,  str. </w:t>
            </w:r>
            <w:r w:rsidRPr="00B52BAB">
              <w:rPr>
                <w:b/>
                <w:bCs/>
                <w:sz w:val="22"/>
                <w:szCs w:val="22"/>
                <w:lang w:val="en-US"/>
              </w:rPr>
              <w:t>V. Pirogov, or. Rezina</w:t>
            </w:r>
          </w:p>
        </w:tc>
      </w:tr>
      <w:tr w:rsidR="00400FD5" w:rsidRPr="006E6245" w14:paraId="6796346C" w14:textId="77777777" w:rsidTr="00842959">
        <w:tblPrEx>
          <w:tblBorders>
            <w:bottom w:val="none" w:sz="0" w:space="0" w:color="auto"/>
          </w:tblBorders>
        </w:tblPrEx>
        <w:trPr>
          <w:cantSplit/>
          <w:trHeight w:val="184"/>
        </w:trPr>
        <w:tc>
          <w:tcPr>
            <w:tcW w:w="709" w:type="dxa"/>
            <w:vMerge w:val="restart"/>
            <w:tcBorders>
              <w:top w:val="single" w:sz="6" w:space="0" w:color="auto"/>
              <w:left w:val="single" w:sz="6" w:space="0" w:color="auto"/>
              <w:bottom w:val="nil"/>
              <w:right w:val="nil"/>
            </w:tcBorders>
            <w:shd w:val="pct5" w:color="auto" w:fill="auto"/>
            <w:vAlign w:val="center"/>
          </w:tcPr>
          <w:p w14:paraId="231EDB87" w14:textId="77777777" w:rsidR="00400FD5" w:rsidRPr="004A6B3E" w:rsidRDefault="00400FD5" w:rsidP="00842959">
            <w:pPr>
              <w:ind w:right="-108"/>
              <w:jc w:val="center"/>
              <w:rPr>
                <w:sz w:val="16"/>
                <w:szCs w:val="16"/>
                <w:lang w:val="en-US"/>
              </w:rPr>
            </w:pPr>
            <w:r w:rsidRPr="00784DD3">
              <w:rPr>
                <w:sz w:val="16"/>
                <w:szCs w:val="16"/>
                <w:lang w:val="nl-NL"/>
              </w:rPr>
              <w:t xml:space="preserve"> </w:t>
            </w:r>
            <w:r w:rsidRPr="004A6B3E">
              <w:rPr>
                <w:sz w:val="16"/>
                <w:szCs w:val="16"/>
                <w:lang w:val="en-US"/>
              </w:rPr>
              <w:t>№</w:t>
            </w:r>
          </w:p>
          <w:p w14:paraId="71D897E4" w14:textId="77777777" w:rsidR="00400FD5" w:rsidRPr="004A6B3E" w:rsidRDefault="00400FD5" w:rsidP="00842959">
            <w:pPr>
              <w:ind w:right="-108"/>
              <w:jc w:val="center"/>
              <w:rPr>
                <w:sz w:val="16"/>
                <w:szCs w:val="16"/>
                <w:lang w:val="en-US"/>
              </w:rPr>
            </w:pPr>
            <w:r w:rsidRPr="004A6B3E">
              <w:rPr>
                <w:sz w:val="16"/>
                <w:szCs w:val="16"/>
                <w:lang w:val="en-US"/>
              </w:rPr>
              <w:t>crt.</w:t>
            </w:r>
          </w:p>
        </w:tc>
        <w:tc>
          <w:tcPr>
            <w:tcW w:w="1418" w:type="dxa"/>
            <w:vMerge w:val="restart"/>
            <w:tcBorders>
              <w:top w:val="single" w:sz="6" w:space="0" w:color="auto"/>
              <w:left w:val="single" w:sz="6" w:space="0" w:color="auto"/>
              <w:bottom w:val="nil"/>
              <w:right w:val="nil"/>
            </w:tcBorders>
            <w:shd w:val="pct5" w:color="auto" w:fill="auto"/>
            <w:vAlign w:val="center"/>
          </w:tcPr>
          <w:p w14:paraId="1D47FB78" w14:textId="77777777" w:rsidR="00400FD5" w:rsidRPr="004A6B3E" w:rsidRDefault="00400FD5" w:rsidP="00842959">
            <w:pPr>
              <w:ind w:left="-120" w:right="-108"/>
              <w:jc w:val="center"/>
              <w:rPr>
                <w:sz w:val="16"/>
                <w:szCs w:val="16"/>
                <w:lang w:val="en-US"/>
              </w:rPr>
            </w:pPr>
            <w:r w:rsidRPr="004A6B3E">
              <w:rPr>
                <w:sz w:val="16"/>
                <w:szCs w:val="16"/>
              </w:rPr>
              <w:t>Simbol</w:t>
            </w:r>
            <w:r w:rsidRPr="004A6B3E">
              <w:rPr>
                <w:sz w:val="16"/>
                <w:szCs w:val="16"/>
                <w:lang w:val="en-US"/>
              </w:rPr>
              <w:t xml:space="preserve"> </w:t>
            </w:r>
            <w:r w:rsidRPr="004A6B3E">
              <w:rPr>
                <w:sz w:val="16"/>
                <w:szCs w:val="16"/>
              </w:rPr>
              <w:t>norme</w:t>
            </w:r>
            <w:r w:rsidRPr="004A6B3E">
              <w:rPr>
                <w:sz w:val="16"/>
                <w:szCs w:val="16"/>
                <w:lang w:val="en-US"/>
              </w:rPr>
              <w:t xml:space="preserve"> </w:t>
            </w:r>
            <w:r w:rsidRPr="004A6B3E">
              <w:rPr>
                <w:sz w:val="16"/>
                <w:szCs w:val="16"/>
              </w:rPr>
              <w:t xml:space="preserve">şi Cod </w:t>
            </w:r>
            <w:r w:rsidRPr="004A6B3E">
              <w:rPr>
                <w:sz w:val="16"/>
                <w:szCs w:val="16"/>
                <w:lang w:val="en-US"/>
              </w:rPr>
              <w:t xml:space="preserve"> </w:t>
            </w:r>
            <w:r w:rsidRPr="004A6B3E">
              <w:rPr>
                <w:sz w:val="16"/>
                <w:szCs w:val="16"/>
              </w:rPr>
              <w:t>resurse</w:t>
            </w:r>
          </w:p>
        </w:tc>
        <w:tc>
          <w:tcPr>
            <w:tcW w:w="6237" w:type="dxa"/>
            <w:vMerge w:val="restart"/>
            <w:tcBorders>
              <w:top w:val="single" w:sz="6" w:space="0" w:color="auto"/>
              <w:left w:val="single" w:sz="6" w:space="0" w:color="auto"/>
              <w:bottom w:val="nil"/>
              <w:right w:val="nil"/>
            </w:tcBorders>
            <w:shd w:val="pct5" w:color="auto" w:fill="auto"/>
            <w:vAlign w:val="center"/>
          </w:tcPr>
          <w:p w14:paraId="6D86E4F6" w14:textId="77777777" w:rsidR="00400FD5" w:rsidRPr="004A6B3E" w:rsidRDefault="00400FD5" w:rsidP="00842959">
            <w:pPr>
              <w:jc w:val="center"/>
              <w:rPr>
                <w:sz w:val="16"/>
                <w:szCs w:val="16"/>
                <w:lang w:val="en-US"/>
              </w:rPr>
            </w:pPr>
            <w:r w:rsidRPr="004A6B3E">
              <w:rPr>
                <w:sz w:val="16"/>
                <w:szCs w:val="16"/>
              </w:rPr>
              <w:t>Denumire lucrări, cheltuieli  şi resurse</w:t>
            </w:r>
          </w:p>
        </w:tc>
        <w:tc>
          <w:tcPr>
            <w:tcW w:w="992" w:type="dxa"/>
            <w:vMerge w:val="restart"/>
            <w:tcBorders>
              <w:top w:val="single" w:sz="6" w:space="0" w:color="auto"/>
              <w:left w:val="single" w:sz="6" w:space="0" w:color="auto"/>
              <w:bottom w:val="nil"/>
              <w:right w:val="nil"/>
            </w:tcBorders>
            <w:shd w:val="pct5" w:color="auto" w:fill="auto"/>
            <w:vAlign w:val="center"/>
          </w:tcPr>
          <w:p w14:paraId="6B0A9E50" w14:textId="77777777" w:rsidR="00400FD5" w:rsidRPr="004A6B3E" w:rsidRDefault="00400FD5" w:rsidP="00842959">
            <w:pPr>
              <w:ind w:left="-108" w:right="-108"/>
              <w:jc w:val="center"/>
              <w:rPr>
                <w:sz w:val="16"/>
                <w:szCs w:val="16"/>
                <w:lang w:val="en-US"/>
              </w:rPr>
            </w:pPr>
            <w:r w:rsidRPr="004A6B3E">
              <w:rPr>
                <w:sz w:val="16"/>
                <w:szCs w:val="16"/>
              </w:rPr>
              <w:t>U.M.</w:t>
            </w:r>
          </w:p>
        </w:tc>
        <w:tc>
          <w:tcPr>
            <w:tcW w:w="1276" w:type="dxa"/>
            <w:gridSpan w:val="2"/>
            <w:vMerge w:val="restart"/>
            <w:tcBorders>
              <w:top w:val="single" w:sz="6" w:space="0" w:color="auto"/>
              <w:left w:val="single" w:sz="6" w:space="0" w:color="auto"/>
              <w:bottom w:val="nil"/>
              <w:right w:val="nil"/>
            </w:tcBorders>
            <w:shd w:val="pct5" w:color="auto" w:fill="auto"/>
            <w:vAlign w:val="center"/>
          </w:tcPr>
          <w:p w14:paraId="1168411A" w14:textId="77777777" w:rsidR="00400FD5" w:rsidRPr="00784DD3" w:rsidRDefault="00400FD5" w:rsidP="00842959">
            <w:pPr>
              <w:ind w:left="-108" w:right="-108"/>
              <w:jc w:val="center"/>
              <w:rPr>
                <w:sz w:val="16"/>
                <w:szCs w:val="16"/>
                <w:lang w:val="nl-NL"/>
              </w:rPr>
            </w:pPr>
            <w:r w:rsidRPr="004A6B3E">
              <w:rPr>
                <w:sz w:val="16"/>
                <w:szCs w:val="16"/>
              </w:rPr>
              <w:t>Consum de resurse pe unitate de măsură</w:t>
            </w:r>
          </w:p>
        </w:tc>
      </w:tr>
      <w:tr w:rsidR="00400FD5" w:rsidRPr="006E6245" w14:paraId="4B4DE926" w14:textId="77777777" w:rsidTr="00842959">
        <w:tblPrEx>
          <w:tblBorders>
            <w:bottom w:val="none" w:sz="0" w:space="0" w:color="auto"/>
          </w:tblBorders>
        </w:tblPrEx>
        <w:trPr>
          <w:cantSplit/>
          <w:trHeight w:val="184"/>
        </w:trPr>
        <w:tc>
          <w:tcPr>
            <w:tcW w:w="709" w:type="dxa"/>
            <w:vMerge/>
            <w:tcBorders>
              <w:top w:val="nil"/>
              <w:left w:val="single" w:sz="6" w:space="0" w:color="auto"/>
              <w:bottom w:val="single" w:sz="6" w:space="0" w:color="auto"/>
              <w:right w:val="single" w:sz="6" w:space="0" w:color="auto"/>
            </w:tcBorders>
            <w:shd w:val="pct5" w:color="auto" w:fill="auto"/>
            <w:vAlign w:val="center"/>
          </w:tcPr>
          <w:p w14:paraId="0865F2FF" w14:textId="77777777" w:rsidR="00400FD5" w:rsidRPr="006E6245" w:rsidRDefault="00400FD5" w:rsidP="00842959">
            <w:pPr>
              <w:jc w:val="center"/>
              <w:rPr>
                <w:sz w:val="16"/>
                <w:szCs w:val="16"/>
                <w:lang w:val="nl-NL"/>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14:paraId="4A27D95B" w14:textId="77777777" w:rsidR="00400FD5" w:rsidRPr="006E6245" w:rsidRDefault="00400FD5" w:rsidP="00842959">
            <w:pPr>
              <w:jc w:val="center"/>
              <w:rPr>
                <w:sz w:val="16"/>
                <w:szCs w:val="16"/>
                <w:lang w:val="nl-NL"/>
              </w:rPr>
            </w:pPr>
          </w:p>
        </w:tc>
        <w:tc>
          <w:tcPr>
            <w:tcW w:w="6237" w:type="dxa"/>
            <w:vMerge/>
            <w:tcBorders>
              <w:top w:val="nil"/>
              <w:left w:val="single" w:sz="6" w:space="0" w:color="auto"/>
              <w:bottom w:val="single" w:sz="6" w:space="0" w:color="auto"/>
              <w:right w:val="single" w:sz="6" w:space="0" w:color="auto"/>
            </w:tcBorders>
            <w:shd w:val="pct5" w:color="auto" w:fill="auto"/>
            <w:vAlign w:val="center"/>
          </w:tcPr>
          <w:p w14:paraId="75CA6527" w14:textId="77777777" w:rsidR="00400FD5" w:rsidRPr="006E6245" w:rsidRDefault="00400FD5" w:rsidP="00842959">
            <w:pPr>
              <w:jc w:val="center"/>
              <w:rPr>
                <w:sz w:val="16"/>
                <w:szCs w:val="16"/>
                <w:lang w:val="nl-NL"/>
              </w:rPr>
            </w:pPr>
          </w:p>
        </w:tc>
        <w:tc>
          <w:tcPr>
            <w:tcW w:w="992" w:type="dxa"/>
            <w:vMerge/>
            <w:tcBorders>
              <w:top w:val="nil"/>
              <w:left w:val="single" w:sz="6" w:space="0" w:color="auto"/>
              <w:bottom w:val="single" w:sz="6" w:space="0" w:color="auto"/>
              <w:right w:val="single" w:sz="6" w:space="0" w:color="auto"/>
            </w:tcBorders>
            <w:shd w:val="pct5" w:color="auto" w:fill="auto"/>
            <w:vAlign w:val="center"/>
          </w:tcPr>
          <w:p w14:paraId="709774FD" w14:textId="77777777" w:rsidR="00400FD5" w:rsidRPr="006E6245" w:rsidRDefault="00400FD5" w:rsidP="00842959">
            <w:pPr>
              <w:jc w:val="center"/>
              <w:rPr>
                <w:sz w:val="16"/>
                <w:szCs w:val="16"/>
                <w:lang w:val="nl-NL"/>
              </w:rPr>
            </w:pPr>
          </w:p>
        </w:tc>
        <w:tc>
          <w:tcPr>
            <w:tcW w:w="1276" w:type="dxa"/>
            <w:gridSpan w:val="2"/>
            <w:vMerge/>
            <w:tcBorders>
              <w:top w:val="nil"/>
              <w:left w:val="single" w:sz="6" w:space="0" w:color="auto"/>
              <w:bottom w:val="single" w:sz="6" w:space="0" w:color="auto"/>
              <w:right w:val="single" w:sz="6" w:space="0" w:color="auto"/>
            </w:tcBorders>
            <w:shd w:val="pct5" w:color="auto" w:fill="auto"/>
            <w:vAlign w:val="center"/>
          </w:tcPr>
          <w:p w14:paraId="7D6FF66F" w14:textId="77777777" w:rsidR="00400FD5" w:rsidRPr="006E6245" w:rsidRDefault="00400FD5" w:rsidP="00842959">
            <w:pPr>
              <w:jc w:val="center"/>
              <w:rPr>
                <w:sz w:val="16"/>
                <w:szCs w:val="16"/>
                <w:lang w:val="nl-NL"/>
              </w:rPr>
            </w:pPr>
          </w:p>
        </w:tc>
      </w:tr>
    </w:tbl>
    <w:p w14:paraId="06F63525" w14:textId="77777777" w:rsidR="00400FD5" w:rsidRPr="006E6245" w:rsidRDefault="00400FD5" w:rsidP="00400FD5">
      <w:pPr>
        <w:rPr>
          <w:sz w:val="2"/>
          <w:szCs w:val="2"/>
          <w:lang w:val="nl-NL"/>
        </w:rPr>
      </w:pPr>
    </w:p>
    <w:tbl>
      <w:tblPr>
        <w:tblW w:w="0" w:type="auto"/>
        <w:tblInd w:w="-459" w:type="dxa"/>
        <w:tblLayout w:type="fixed"/>
        <w:tblLook w:val="0000" w:firstRow="0" w:lastRow="0" w:firstColumn="0" w:lastColumn="0" w:noHBand="0" w:noVBand="0"/>
      </w:tblPr>
      <w:tblGrid>
        <w:gridCol w:w="709"/>
        <w:gridCol w:w="1418"/>
        <w:gridCol w:w="6237"/>
        <w:gridCol w:w="992"/>
        <w:gridCol w:w="1276"/>
      </w:tblGrid>
      <w:tr w:rsidR="00400FD5" w:rsidRPr="00BD14F8" w14:paraId="7BF9E19F" w14:textId="77777777" w:rsidTr="00842959">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E6173DB" w14:textId="77777777" w:rsidR="00400FD5" w:rsidRPr="00BD14F8" w:rsidRDefault="00400FD5" w:rsidP="00842959">
            <w:pPr>
              <w:ind w:right="-108"/>
              <w:jc w:val="center"/>
              <w:rPr>
                <w:sz w:val="16"/>
                <w:szCs w:val="16"/>
                <w:lang w:val="en-US"/>
              </w:rPr>
            </w:pPr>
            <w:r w:rsidRPr="00BD14F8">
              <w:rPr>
                <w:sz w:val="16"/>
                <w:szCs w:val="16"/>
                <w:lang w:val="en-US"/>
              </w:rPr>
              <w:t>1</w:t>
            </w:r>
          </w:p>
        </w:tc>
        <w:tc>
          <w:tcPr>
            <w:tcW w:w="1418" w:type="dxa"/>
            <w:tcBorders>
              <w:top w:val="single" w:sz="6" w:space="0" w:color="auto"/>
              <w:left w:val="single" w:sz="6" w:space="0" w:color="auto"/>
              <w:bottom w:val="double" w:sz="6" w:space="0" w:color="auto"/>
              <w:right w:val="nil"/>
            </w:tcBorders>
            <w:shd w:val="pct5" w:color="auto" w:fill="auto"/>
          </w:tcPr>
          <w:p w14:paraId="6BA660DD" w14:textId="77777777" w:rsidR="00400FD5" w:rsidRPr="00BD14F8" w:rsidRDefault="00400FD5" w:rsidP="00842959">
            <w:pPr>
              <w:ind w:left="-120" w:right="-108"/>
              <w:jc w:val="center"/>
              <w:rPr>
                <w:sz w:val="16"/>
                <w:szCs w:val="16"/>
                <w:lang w:val="en-US"/>
              </w:rPr>
            </w:pPr>
            <w:r w:rsidRPr="00BD14F8">
              <w:rPr>
                <w:sz w:val="16"/>
                <w:szCs w:val="16"/>
                <w:lang w:val="en-US"/>
              </w:rPr>
              <w:t>2</w:t>
            </w:r>
          </w:p>
        </w:tc>
        <w:tc>
          <w:tcPr>
            <w:tcW w:w="6237" w:type="dxa"/>
            <w:tcBorders>
              <w:top w:val="single" w:sz="6" w:space="0" w:color="auto"/>
              <w:left w:val="single" w:sz="6" w:space="0" w:color="auto"/>
              <w:bottom w:val="double" w:sz="6" w:space="0" w:color="auto"/>
              <w:right w:val="nil"/>
            </w:tcBorders>
            <w:shd w:val="pct5" w:color="auto" w:fill="auto"/>
          </w:tcPr>
          <w:p w14:paraId="68DEE2FD" w14:textId="77777777" w:rsidR="00400FD5" w:rsidRPr="00BD14F8" w:rsidRDefault="00400FD5" w:rsidP="00842959">
            <w:pPr>
              <w:jc w:val="center"/>
              <w:rPr>
                <w:sz w:val="16"/>
                <w:szCs w:val="16"/>
                <w:lang w:val="en-US"/>
              </w:rPr>
            </w:pPr>
            <w:r w:rsidRPr="00BD14F8">
              <w:rPr>
                <w:sz w:val="16"/>
                <w:szCs w:val="16"/>
                <w:lang w:val="en-US"/>
              </w:rPr>
              <w:t>3</w:t>
            </w:r>
          </w:p>
        </w:tc>
        <w:tc>
          <w:tcPr>
            <w:tcW w:w="992" w:type="dxa"/>
            <w:tcBorders>
              <w:top w:val="single" w:sz="6" w:space="0" w:color="auto"/>
              <w:left w:val="single" w:sz="6" w:space="0" w:color="auto"/>
              <w:bottom w:val="double" w:sz="6" w:space="0" w:color="auto"/>
              <w:right w:val="nil"/>
            </w:tcBorders>
            <w:shd w:val="pct5" w:color="auto" w:fill="auto"/>
          </w:tcPr>
          <w:p w14:paraId="49B6E28B" w14:textId="77777777" w:rsidR="00400FD5" w:rsidRPr="00BD14F8" w:rsidRDefault="00400FD5" w:rsidP="00842959">
            <w:pPr>
              <w:ind w:left="-108" w:right="-108"/>
              <w:jc w:val="center"/>
              <w:rPr>
                <w:sz w:val="16"/>
                <w:szCs w:val="16"/>
                <w:lang w:val="en-US"/>
              </w:rPr>
            </w:pPr>
            <w:r w:rsidRPr="00BD14F8">
              <w:rPr>
                <w:sz w:val="16"/>
                <w:szCs w:val="16"/>
                <w:lang w:val="en-US"/>
              </w:rPr>
              <w:t>4</w:t>
            </w:r>
          </w:p>
        </w:tc>
        <w:tc>
          <w:tcPr>
            <w:tcW w:w="1276" w:type="dxa"/>
            <w:tcBorders>
              <w:top w:val="single" w:sz="6" w:space="0" w:color="auto"/>
              <w:left w:val="single" w:sz="6" w:space="0" w:color="auto"/>
              <w:bottom w:val="double" w:sz="6" w:space="0" w:color="auto"/>
              <w:right w:val="nil"/>
            </w:tcBorders>
            <w:shd w:val="pct5" w:color="auto" w:fill="auto"/>
          </w:tcPr>
          <w:p w14:paraId="081DD826" w14:textId="77777777" w:rsidR="00400FD5" w:rsidRPr="00BD14F8" w:rsidRDefault="00400FD5" w:rsidP="00842959">
            <w:pPr>
              <w:ind w:left="-108" w:right="-108"/>
              <w:jc w:val="center"/>
              <w:rPr>
                <w:sz w:val="16"/>
                <w:szCs w:val="16"/>
                <w:lang w:val="en-US"/>
              </w:rPr>
            </w:pPr>
            <w:r w:rsidRPr="00BD14F8">
              <w:rPr>
                <w:sz w:val="16"/>
                <w:szCs w:val="16"/>
                <w:lang w:val="en-US"/>
              </w:rPr>
              <w:t>5</w:t>
            </w:r>
          </w:p>
        </w:tc>
      </w:tr>
      <w:tr w:rsidR="00400FD5" w:rsidRPr="00E75A7D" w14:paraId="04228D2F"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519D54" w14:textId="77777777" w:rsidR="00400FD5" w:rsidRPr="00E75A7D" w:rsidRDefault="00400FD5" w:rsidP="00842959">
            <w:pPr>
              <w:jc w:val="center"/>
              <w:rPr>
                <w:sz w:val="16"/>
                <w:szCs w:val="16"/>
                <w:lang w:val="en-US"/>
              </w:rPr>
            </w:pPr>
          </w:p>
        </w:tc>
        <w:tc>
          <w:tcPr>
            <w:tcW w:w="1418" w:type="dxa"/>
            <w:tcBorders>
              <w:top w:val="single" w:sz="4" w:space="0" w:color="auto"/>
              <w:bottom w:val="single" w:sz="4" w:space="0" w:color="auto"/>
            </w:tcBorders>
          </w:tcPr>
          <w:p w14:paraId="220D7011" w14:textId="77777777" w:rsidR="00400FD5" w:rsidRPr="00E75A7D" w:rsidRDefault="00400FD5" w:rsidP="00842959">
            <w:pPr>
              <w:rPr>
                <w:sz w:val="16"/>
                <w:szCs w:val="16"/>
                <w:lang w:val="en-US"/>
              </w:rPr>
            </w:pPr>
          </w:p>
        </w:tc>
        <w:tc>
          <w:tcPr>
            <w:tcW w:w="6237" w:type="dxa"/>
            <w:tcBorders>
              <w:top w:val="single" w:sz="4" w:space="0" w:color="auto"/>
              <w:bottom w:val="single" w:sz="4" w:space="0" w:color="auto"/>
            </w:tcBorders>
          </w:tcPr>
          <w:p w14:paraId="7890F9C4" w14:textId="77777777" w:rsidR="00400FD5" w:rsidRPr="00E75A7D" w:rsidRDefault="00400FD5" w:rsidP="00842959">
            <w:pPr>
              <w:rPr>
                <w:b/>
                <w:bCs/>
                <w:sz w:val="16"/>
                <w:szCs w:val="16"/>
                <w:lang w:val="en-US"/>
              </w:rPr>
            </w:pPr>
            <w:r w:rsidRPr="00E75A7D">
              <w:rPr>
                <w:b/>
                <w:bCs/>
                <w:sz w:val="16"/>
                <w:szCs w:val="16"/>
                <w:lang w:val="en-US"/>
              </w:rPr>
              <w:t>1. Demontari</w:t>
            </w:r>
          </w:p>
        </w:tc>
        <w:tc>
          <w:tcPr>
            <w:tcW w:w="992" w:type="dxa"/>
            <w:tcBorders>
              <w:top w:val="single" w:sz="4" w:space="0" w:color="auto"/>
              <w:bottom w:val="single" w:sz="4" w:space="0" w:color="auto"/>
            </w:tcBorders>
          </w:tcPr>
          <w:p w14:paraId="6CCAB9E1" w14:textId="77777777" w:rsidR="00400FD5" w:rsidRPr="00E75A7D" w:rsidRDefault="00400FD5" w:rsidP="00842959">
            <w:pPr>
              <w:rPr>
                <w:sz w:val="16"/>
                <w:szCs w:val="16"/>
                <w:lang w:val="en-US"/>
              </w:rPr>
            </w:pPr>
          </w:p>
        </w:tc>
        <w:tc>
          <w:tcPr>
            <w:tcW w:w="1276" w:type="dxa"/>
            <w:tcBorders>
              <w:top w:val="single" w:sz="4" w:space="0" w:color="auto"/>
              <w:bottom w:val="single" w:sz="4" w:space="0" w:color="auto"/>
            </w:tcBorders>
          </w:tcPr>
          <w:p w14:paraId="3849D94F" w14:textId="77777777" w:rsidR="00400FD5" w:rsidRPr="00E75A7D" w:rsidRDefault="00400FD5" w:rsidP="00842959">
            <w:pPr>
              <w:rPr>
                <w:sz w:val="16"/>
                <w:szCs w:val="16"/>
                <w:lang w:val="en-US"/>
              </w:rPr>
            </w:pPr>
          </w:p>
        </w:tc>
      </w:tr>
      <w:tr w:rsidR="00400FD5" w:rsidRPr="00E75A7D" w14:paraId="006ABF99" w14:textId="77777777" w:rsidTr="00842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8F039D" w14:textId="77777777" w:rsidR="00400FD5" w:rsidRPr="00E75A7D" w:rsidRDefault="00400FD5" w:rsidP="00842959">
            <w:pPr>
              <w:rPr>
                <w:sz w:val="18"/>
                <w:szCs w:val="18"/>
                <w:lang w:val="en-US"/>
              </w:rPr>
            </w:pPr>
            <w:r w:rsidRPr="00E75A7D">
              <w:rPr>
                <w:sz w:val="18"/>
                <w:szCs w:val="18"/>
                <w:lang w:val="en-US"/>
              </w:rPr>
              <w:t>1</w:t>
            </w:r>
          </w:p>
        </w:tc>
        <w:tc>
          <w:tcPr>
            <w:tcW w:w="1418" w:type="dxa"/>
            <w:tcBorders>
              <w:top w:val="single" w:sz="4" w:space="0" w:color="auto"/>
              <w:bottom w:val="single" w:sz="4" w:space="0" w:color="auto"/>
            </w:tcBorders>
          </w:tcPr>
          <w:p w14:paraId="558A7912" w14:textId="77777777" w:rsidR="00400FD5" w:rsidRPr="00E75A7D" w:rsidRDefault="00400FD5" w:rsidP="00842959">
            <w:pPr>
              <w:rPr>
                <w:sz w:val="18"/>
                <w:szCs w:val="18"/>
                <w:lang w:val="en-US"/>
              </w:rPr>
            </w:pPr>
            <w:r w:rsidRPr="00E75A7D">
              <w:rPr>
                <w:sz w:val="18"/>
                <w:szCs w:val="18"/>
                <w:lang w:val="en-US"/>
              </w:rPr>
              <w:t>DI109</w:t>
            </w:r>
          </w:p>
          <w:p w14:paraId="3C539BFA" w14:textId="77777777" w:rsidR="00400FD5" w:rsidRPr="003F76A2" w:rsidRDefault="00400FD5" w:rsidP="00842959">
            <w:pPr>
              <w:rPr>
                <w:sz w:val="2"/>
                <w:szCs w:val="2"/>
                <w:lang w:val="en-US"/>
              </w:rPr>
            </w:pPr>
          </w:p>
        </w:tc>
        <w:tc>
          <w:tcPr>
            <w:tcW w:w="6237" w:type="dxa"/>
            <w:tcBorders>
              <w:top w:val="single" w:sz="4" w:space="0" w:color="auto"/>
              <w:bottom w:val="single" w:sz="4" w:space="0" w:color="auto"/>
            </w:tcBorders>
          </w:tcPr>
          <w:p w14:paraId="6E93A9FF" w14:textId="77777777" w:rsidR="00400FD5" w:rsidRPr="00E75A7D" w:rsidRDefault="00400FD5" w:rsidP="00842959">
            <w:pPr>
              <w:rPr>
                <w:sz w:val="18"/>
                <w:szCs w:val="18"/>
                <w:lang w:val="en-US"/>
              </w:rPr>
            </w:pPr>
            <w:r w:rsidRPr="00E75A7D">
              <w:rPr>
                <w:sz w:val="18"/>
                <w:szCs w:val="18"/>
                <w:lang w:val="en-US"/>
              </w:rPr>
              <w:t>Decaparea mecanizata a imbracamintei din beton asfaltic, inclusiv fundatia de la borduri</w:t>
            </w:r>
          </w:p>
          <w:p w14:paraId="31ED9638" w14:textId="77777777" w:rsidR="00400FD5" w:rsidRPr="00E75A7D" w:rsidRDefault="00400FD5" w:rsidP="00842959">
            <w:pPr>
              <w:rPr>
                <w:sz w:val="2"/>
                <w:szCs w:val="2"/>
                <w:lang w:val="en-US"/>
              </w:rPr>
            </w:pPr>
            <w:r w:rsidRPr="00E75A7D">
              <w:rPr>
                <w:sz w:val="18"/>
                <w:szCs w:val="18"/>
                <w:lang w:val="en-US"/>
              </w:rPr>
              <w:t xml:space="preserve"> </w:t>
            </w:r>
          </w:p>
        </w:tc>
        <w:tc>
          <w:tcPr>
            <w:tcW w:w="992" w:type="dxa"/>
            <w:tcBorders>
              <w:top w:val="single" w:sz="4" w:space="0" w:color="auto"/>
              <w:bottom w:val="single" w:sz="4" w:space="0" w:color="auto"/>
            </w:tcBorders>
            <w:vAlign w:val="center"/>
          </w:tcPr>
          <w:p w14:paraId="02A8C27B" w14:textId="77777777" w:rsidR="00400FD5" w:rsidRPr="00E75A7D" w:rsidRDefault="00400FD5" w:rsidP="00842959">
            <w:pPr>
              <w:jc w:val="center"/>
              <w:rPr>
                <w:sz w:val="18"/>
                <w:szCs w:val="18"/>
                <w:lang w:val="en-US"/>
              </w:rPr>
            </w:pPr>
            <w:r w:rsidRPr="00E75A7D">
              <w:rPr>
                <w:sz w:val="18"/>
                <w:szCs w:val="18"/>
                <w:lang w:val="en-US"/>
              </w:rPr>
              <w:t>m3</w:t>
            </w:r>
            <w:r w:rsidRPr="00E75A7D">
              <w:rPr>
                <w:rFonts w:ascii="Arial CYR" w:hAnsi="Arial CYR" w:cs="Arial CYR"/>
                <w:sz w:val="16"/>
                <w:szCs w:val="16"/>
                <w:lang w:val="en-US"/>
              </w:rPr>
              <w:t xml:space="preserve"> </w:t>
            </w:r>
          </w:p>
        </w:tc>
        <w:tc>
          <w:tcPr>
            <w:tcW w:w="1276" w:type="dxa"/>
            <w:tcBorders>
              <w:top w:val="single" w:sz="4" w:space="0" w:color="auto"/>
              <w:bottom w:val="single" w:sz="4" w:space="0" w:color="auto"/>
            </w:tcBorders>
            <w:vAlign w:val="center"/>
          </w:tcPr>
          <w:p w14:paraId="1F399DE3" w14:textId="77777777" w:rsidR="00400FD5" w:rsidRPr="00FA303E" w:rsidRDefault="00400FD5" w:rsidP="00842959">
            <w:pPr>
              <w:jc w:val="center"/>
              <w:rPr>
                <w:b/>
                <w:bCs/>
                <w:sz w:val="18"/>
                <w:szCs w:val="18"/>
                <w:lang w:val="en-US"/>
              </w:rPr>
            </w:pPr>
            <w:r w:rsidRPr="00FA303E">
              <w:rPr>
                <w:b/>
                <w:bCs/>
                <w:sz w:val="18"/>
                <w:szCs w:val="18"/>
                <w:lang w:val="en-US"/>
              </w:rPr>
              <w:t xml:space="preserve"> 158,250</w:t>
            </w:r>
            <w:r>
              <w:rPr>
                <w:b/>
                <w:bCs/>
                <w:sz w:val="18"/>
                <w:szCs w:val="18"/>
                <w:lang w:val="en-US"/>
              </w:rPr>
              <w:t>0</w:t>
            </w:r>
            <w:r w:rsidRPr="00FA303E">
              <w:rPr>
                <w:b/>
                <w:bCs/>
                <w:sz w:val="18"/>
                <w:szCs w:val="18"/>
                <w:lang w:val="en-US"/>
              </w:rPr>
              <w:t xml:space="preserve">                                                </w:t>
            </w:r>
          </w:p>
        </w:tc>
      </w:tr>
      <w:tr w:rsidR="00400FD5" w:rsidRPr="004A6B3E" w14:paraId="58CAB559"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45088E"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6565FD5C" w14:textId="77777777" w:rsidR="00400FD5" w:rsidRPr="004A6B3E" w:rsidRDefault="00400FD5" w:rsidP="00842959">
            <w:pPr>
              <w:rPr>
                <w:sz w:val="16"/>
                <w:szCs w:val="16"/>
                <w:lang w:val="en-US"/>
              </w:rPr>
            </w:pPr>
            <w:r w:rsidRPr="004A6B3E">
              <w:rPr>
                <w:sz w:val="16"/>
                <w:szCs w:val="16"/>
                <w:lang w:val="en-US"/>
              </w:rPr>
              <w:t>9310060019930</w:t>
            </w:r>
          </w:p>
        </w:tc>
        <w:tc>
          <w:tcPr>
            <w:tcW w:w="6237" w:type="dxa"/>
            <w:tcBorders>
              <w:top w:val="single" w:sz="4" w:space="0" w:color="auto"/>
              <w:bottom w:val="single" w:sz="4" w:space="0" w:color="auto"/>
            </w:tcBorders>
          </w:tcPr>
          <w:p w14:paraId="14B5AC98" w14:textId="77777777" w:rsidR="00400FD5" w:rsidRPr="004A6B3E" w:rsidRDefault="00400FD5" w:rsidP="00842959">
            <w:pPr>
              <w:rPr>
                <w:sz w:val="16"/>
                <w:szCs w:val="16"/>
                <w:lang w:val="en-US"/>
              </w:rPr>
            </w:pPr>
            <w:r w:rsidRPr="004A6B3E">
              <w:rPr>
                <w:sz w:val="16"/>
                <w:szCs w:val="16"/>
                <w:lang w:val="en-US"/>
              </w:rPr>
              <w:t>Muncitor</w:t>
            </w:r>
          </w:p>
        </w:tc>
        <w:tc>
          <w:tcPr>
            <w:tcW w:w="992" w:type="dxa"/>
            <w:tcBorders>
              <w:top w:val="single" w:sz="4" w:space="0" w:color="auto"/>
              <w:bottom w:val="single" w:sz="4" w:space="0" w:color="auto"/>
            </w:tcBorders>
          </w:tcPr>
          <w:p w14:paraId="18AB103F" w14:textId="77777777" w:rsidR="00400FD5" w:rsidRPr="004A6B3E" w:rsidRDefault="00400FD5" w:rsidP="00842959">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14:paraId="759B103C" w14:textId="77777777" w:rsidR="00400FD5" w:rsidRPr="004A6B3E" w:rsidRDefault="00400FD5" w:rsidP="00842959">
            <w:pPr>
              <w:rPr>
                <w:sz w:val="16"/>
                <w:szCs w:val="16"/>
                <w:lang w:val="en-US"/>
              </w:rPr>
            </w:pPr>
            <w:r w:rsidRPr="004A6B3E">
              <w:rPr>
                <w:sz w:val="16"/>
                <w:szCs w:val="16"/>
                <w:lang w:val="en-US"/>
              </w:rPr>
              <w:t>1,6000</w:t>
            </w:r>
          </w:p>
        </w:tc>
      </w:tr>
      <w:tr w:rsidR="00400FD5" w:rsidRPr="004A6B3E" w14:paraId="0EC11978"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9BF25E"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40ADF496" w14:textId="77777777" w:rsidR="00400FD5" w:rsidRPr="004A6B3E" w:rsidRDefault="00400FD5" w:rsidP="00842959">
            <w:pPr>
              <w:rPr>
                <w:sz w:val="16"/>
                <w:szCs w:val="16"/>
                <w:lang w:val="en-US"/>
              </w:rPr>
            </w:pPr>
            <w:r w:rsidRPr="004A6B3E">
              <w:rPr>
                <w:sz w:val="16"/>
                <w:szCs w:val="16"/>
                <w:lang w:val="en-US"/>
              </w:rPr>
              <w:t>2952220003546</w:t>
            </w:r>
          </w:p>
        </w:tc>
        <w:tc>
          <w:tcPr>
            <w:tcW w:w="6237" w:type="dxa"/>
            <w:tcBorders>
              <w:top w:val="single" w:sz="4" w:space="0" w:color="auto"/>
              <w:bottom w:val="single" w:sz="4" w:space="0" w:color="auto"/>
            </w:tcBorders>
          </w:tcPr>
          <w:p w14:paraId="6C8D02D2" w14:textId="77777777" w:rsidR="00400FD5" w:rsidRPr="004A6B3E" w:rsidRDefault="00400FD5" w:rsidP="00842959">
            <w:pPr>
              <w:rPr>
                <w:sz w:val="16"/>
                <w:szCs w:val="16"/>
                <w:lang w:val="en-US"/>
              </w:rPr>
            </w:pPr>
            <w:r w:rsidRPr="004A6B3E">
              <w:rPr>
                <w:sz w:val="16"/>
                <w:szCs w:val="16"/>
                <w:lang w:val="en-US"/>
              </w:rPr>
              <w:t>Autogreder pina la 175 cp</w:t>
            </w:r>
          </w:p>
        </w:tc>
        <w:tc>
          <w:tcPr>
            <w:tcW w:w="992" w:type="dxa"/>
            <w:tcBorders>
              <w:top w:val="single" w:sz="4" w:space="0" w:color="auto"/>
              <w:bottom w:val="single" w:sz="4" w:space="0" w:color="auto"/>
            </w:tcBorders>
          </w:tcPr>
          <w:p w14:paraId="78B21471" w14:textId="77777777" w:rsidR="00400FD5" w:rsidRPr="004A6B3E" w:rsidRDefault="00400FD5" w:rsidP="00842959">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14:paraId="62C73174" w14:textId="77777777" w:rsidR="00400FD5" w:rsidRPr="004A6B3E" w:rsidRDefault="00400FD5" w:rsidP="00842959">
            <w:pPr>
              <w:rPr>
                <w:sz w:val="16"/>
                <w:szCs w:val="16"/>
                <w:lang w:val="en-US"/>
              </w:rPr>
            </w:pPr>
            <w:r w:rsidRPr="004A6B3E">
              <w:rPr>
                <w:sz w:val="16"/>
                <w:szCs w:val="16"/>
                <w:lang w:val="en-US"/>
              </w:rPr>
              <w:t>0,0191</w:t>
            </w:r>
          </w:p>
        </w:tc>
      </w:tr>
      <w:tr w:rsidR="00400FD5" w:rsidRPr="004A6B3E" w14:paraId="6837DA9B"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FABA68"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4DCDE8E5" w14:textId="77777777" w:rsidR="00400FD5" w:rsidRPr="004A6B3E" w:rsidRDefault="00400FD5" w:rsidP="00842959">
            <w:pPr>
              <w:rPr>
                <w:sz w:val="16"/>
                <w:szCs w:val="16"/>
                <w:lang w:val="en-US"/>
              </w:rPr>
            </w:pPr>
            <w:r w:rsidRPr="004A6B3E">
              <w:rPr>
                <w:sz w:val="16"/>
                <w:szCs w:val="16"/>
                <w:lang w:val="en-US"/>
              </w:rPr>
              <w:t>2952270003370</w:t>
            </w:r>
          </w:p>
        </w:tc>
        <w:tc>
          <w:tcPr>
            <w:tcW w:w="6237" w:type="dxa"/>
            <w:tcBorders>
              <w:top w:val="single" w:sz="4" w:space="0" w:color="auto"/>
              <w:bottom w:val="single" w:sz="4" w:space="0" w:color="auto"/>
            </w:tcBorders>
          </w:tcPr>
          <w:p w14:paraId="6F6C6D1C" w14:textId="77777777" w:rsidR="00400FD5" w:rsidRPr="004A6B3E" w:rsidRDefault="00400FD5" w:rsidP="00842959">
            <w:pPr>
              <w:rPr>
                <w:sz w:val="16"/>
                <w:szCs w:val="16"/>
                <w:lang w:val="en-US"/>
              </w:rPr>
            </w:pPr>
            <w:r w:rsidRPr="004A6B3E">
              <w:rPr>
                <w:sz w:val="16"/>
                <w:szCs w:val="16"/>
                <w:lang w:val="en-US"/>
              </w:rPr>
              <w:t>Ciocan pneumatic 8-15 kg</w:t>
            </w:r>
          </w:p>
        </w:tc>
        <w:tc>
          <w:tcPr>
            <w:tcW w:w="992" w:type="dxa"/>
            <w:tcBorders>
              <w:top w:val="single" w:sz="4" w:space="0" w:color="auto"/>
              <w:bottom w:val="single" w:sz="4" w:space="0" w:color="auto"/>
            </w:tcBorders>
          </w:tcPr>
          <w:p w14:paraId="2DA2B5CC" w14:textId="77777777" w:rsidR="00400FD5" w:rsidRPr="004A6B3E" w:rsidRDefault="00400FD5" w:rsidP="00842959">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14:paraId="562518DE" w14:textId="77777777" w:rsidR="00400FD5" w:rsidRPr="004A6B3E" w:rsidRDefault="00400FD5" w:rsidP="00842959">
            <w:pPr>
              <w:rPr>
                <w:sz w:val="16"/>
                <w:szCs w:val="16"/>
                <w:lang w:val="en-US"/>
              </w:rPr>
            </w:pPr>
            <w:r w:rsidRPr="004A6B3E">
              <w:rPr>
                <w:sz w:val="16"/>
                <w:szCs w:val="16"/>
                <w:lang w:val="en-US"/>
              </w:rPr>
              <w:t>0,7750</w:t>
            </w:r>
          </w:p>
        </w:tc>
      </w:tr>
      <w:tr w:rsidR="00400FD5" w:rsidRPr="004A6B3E" w14:paraId="33F2D2F3"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CA63F8"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0C69FE02" w14:textId="77777777" w:rsidR="00400FD5" w:rsidRPr="004A6B3E" w:rsidRDefault="00400FD5" w:rsidP="00842959">
            <w:pPr>
              <w:rPr>
                <w:sz w:val="16"/>
                <w:szCs w:val="16"/>
                <w:lang w:val="en-US"/>
              </w:rPr>
            </w:pPr>
            <w:r w:rsidRPr="004A6B3E">
              <w:rPr>
                <w:sz w:val="16"/>
                <w:szCs w:val="16"/>
                <w:lang w:val="en-US"/>
              </w:rPr>
              <w:t>12340002506</w:t>
            </w:r>
          </w:p>
        </w:tc>
        <w:tc>
          <w:tcPr>
            <w:tcW w:w="6237" w:type="dxa"/>
            <w:tcBorders>
              <w:top w:val="single" w:sz="4" w:space="0" w:color="auto"/>
              <w:bottom w:val="single" w:sz="4" w:space="0" w:color="auto"/>
            </w:tcBorders>
          </w:tcPr>
          <w:p w14:paraId="59424F31" w14:textId="77777777" w:rsidR="00400FD5" w:rsidRPr="004A6B3E" w:rsidRDefault="00400FD5" w:rsidP="00842959">
            <w:pPr>
              <w:rPr>
                <w:sz w:val="16"/>
                <w:szCs w:val="16"/>
                <w:lang w:val="en-US"/>
              </w:rPr>
            </w:pPr>
            <w:r w:rsidRPr="004A6B3E">
              <w:rPr>
                <w:sz w:val="16"/>
                <w:szCs w:val="16"/>
                <w:lang w:val="en-US"/>
              </w:rPr>
              <w:t xml:space="preserve">Compresor 5-6 m3/min </w:t>
            </w:r>
          </w:p>
        </w:tc>
        <w:tc>
          <w:tcPr>
            <w:tcW w:w="992" w:type="dxa"/>
            <w:tcBorders>
              <w:top w:val="single" w:sz="4" w:space="0" w:color="auto"/>
              <w:bottom w:val="single" w:sz="4" w:space="0" w:color="auto"/>
            </w:tcBorders>
          </w:tcPr>
          <w:p w14:paraId="5FE4FB0B" w14:textId="77777777" w:rsidR="00400FD5" w:rsidRPr="004A6B3E" w:rsidRDefault="00400FD5" w:rsidP="00842959">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14:paraId="6E7FB294" w14:textId="77777777" w:rsidR="00400FD5" w:rsidRPr="004A6B3E" w:rsidRDefault="00400FD5" w:rsidP="00842959">
            <w:pPr>
              <w:rPr>
                <w:sz w:val="16"/>
                <w:szCs w:val="16"/>
                <w:lang w:val="en-US"/>
              </w:rPr>
            </w:pPr>
            <w:r w:rsidRPr="004A6B3E">
              <w:rPr>
                <w:sz w:val="16"/>
                <w:szCs w:val="16"/>
                <w:lang w:val="en-US"/>
              </w:rPr>
              <w:t>0,7750</w:t>
            </w:r>
          </w:p>
        </w:tc>
      </w:tr>
      <w:tr w:rsidR="00400FD5" w:rsidRPr="00E75A7D" w14:paraId="3CE5B2F0" w14:textId="77777777" w:rsidTr="00842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937F6F" w14:textId="77777777" w:rsidR="00400FD5" w:rsidRPr="00E75A7D" w:rsidRDefault="00400FD5" w:rsidP="00842959">
            <w:pPr>
              <w:rPr>
                <w:sz w:val="18"/>
                <w:szCs w:val="18"/>
                <w:lang w:val="en-US"/>
              </w:rPr>
            </w:pPr>
            <w:r w:rsidRPr="00E75A7D">
              <w:rPr>
                <w:sz w:val="18"/>
                <w:szCs w:val="18"/>
                <w:lang w:val="en-US"/>
              </w:rPr>
              <w:t>2</w:t>
            </w:r>
          </w:p>
        </w:tc>
        <w:tc>
          <w:tcPr>
            <w:tcW w:w="1418" w:type="dxa"/>
            <w:tcBorders>
              <w:top w:val="single" w:sz="4" w:space="0" w:color="auto"/>
              <w:bottom w:val="single" w:sz="4" w:space="0" w:color="auto"/>
            </w:tcBorders>
          </w:tcPr>
          <w:p w14:paraId="068C7FEC" w14:textId="77777777" w:rsidR="00400FD5" w:rsidRPr="00E75A7D" w:rsidRDefault="00400FD5" w:rsidP="00842959">
            <w:pPr>
              <w:rPr>
                <w:sz w:val="18"/>
                <w:szCs w:val="18"/>
                <w:lang w:val="en-US"/>
              </w:rPr>
            </w:pPr>
            <w:r w:rsidRPr="00E75A7D">
              <w:rPr>
                <w:sz w:val="18"/>
                <w:szCs w:val="18"/>
                <w:lang w:val="en-US"/>
              </w:rPr>
              <w:t>TsG09A</w:t>
            </w:r>
          </w:p>
          <w:p w14:paraId="571435DC" w14:textId="77777777" w:rsidR="00400FD5" w:rsidRPr="003F76A2" w:rsidRDefault="00400FD5" w:rsidP="00842959">
            <w:pPr>
              <w:rPr>
                <w:sz w:val="2"/>
                <w:szCs w:val="2"/>
                <w:lang w:val="en-US"/>
              </w:rPr>
            </w:pPr>
          </w:p>
        </w:tc>
        <w:tc>
          <w:tcPr>
            <w:tcW w:w="6237" w:type="dxa"/>
            <w:tcBorders>
              <w:top w:val="single" w:sz="4" w:space="0" w:color="auto"/>
              <w:bottom w:val="single" w:sz="4" w:space="0" w:color="auto"/>
            </w:tcBorders>
          </w:tcPr>
          <w:p w14:paraId="3D630A72" w14:textId="77777777" w:rsidR="00400FD5" w:rsidRPr="00E75A7D" w:rsidRDefault="00400FD5" w:rsidP="00842959">
            <w:pPr>
              <w:rPr>
                <w:sz w:val="18"/>
                <w:szCs w:val="18"/>
                <w:lang w:val="en-US"/>
              </w:rPr>
            </w:pPr>
            <w:r w:rsidRPr="00E75A7D">
              <w:rPr>
                <w:sz w:val="18"/>
                <w:szCs w:val="18"/>
                <w:lang w:val="en-US"/>
              </w:rPr>
              <w:t>Scoaterea cioatelor de rasinoase sau de foioase moi, cu defrisator montat pe tractor S-1500, numarul cioatelor la hectar si diametrul mediu al acestora fiind de pina la 200 buc. la ha diametrul mediu al cioatelor (radacinilor) pina la 40 cm</w:t>
            </w:r>
          </w:p>
          <w:p w14:paraId="1B9482DF" w14:textId="77777777" w:rsidR="00400FD5" w:rsidRPr="00E75A7D" w:rsidRDefault="00400FD5" w:rsidP="00842959">
            <w:pPr>
              <w:rPr>
                <w:sz w:val="2"/>
                <w:szCs w:val="2"/>
                <w:lang w:val="en-US"/>
              </w:rPr>
            </w:pPr>
            <w:r w:rsidRPr="00E75A7D">
              <w:rPr>
                <w:sz w:val="18"/>
                <w:szCs w:val="18"/>
                <w:lang w:val="en-US"/>
              </w:rPr>
              <w:t xml:space="preserve"> </w:t>
            </w:r>
          </w:p>
        </w:tc>
        <w:tc>
          <w:tcPr>
            <w:tcW w:w="992" w:type="dxa"/>
            <w:tcBorders>
              <w:top w:val="single" w:sz="4" w:space="0" w:color="auto"/>
              <w:bottom w:val="single" w:sz="4" w:space="0" w:color="auto"/>
            </w:tcBorders>
            <w:vAlign w:val="center"/>
          </w:tcPr>
          <w:p w14:paraId="2B6D551E" w14:textId="77777777" w:rsidR="00400FD5" w:rsidRPr="00E75A7D" w:rsidRDefault="00400FD5" w:rsidP="00842959">
            <w:pPr>
              <w:jc w:val="center"/>
              <w:rPr>
                <w:sz w:val="18"/>
                <w:szCs w:val="18"/>
                <w:lang w:val="en-US"/>
              </w:rPr>
            </w:pPr>
            <w:r w:rsidRPr="00E75A7D">
              <w:rPr>
                <w:sz w:val="18"/>
                <w:szCs w:val="18"/>
                <w:lang w:val="en-US"/>
              </w:rPr>
              <w:t>ha</w:t>
            </w:r>
            <w:r w:rsidRPr="00E75A7D">
              <w:rPr>
                <w:rFonts w:ascii="Arial CYR" w:hAnsi="Arial CYR" w:cs="Arial CYR"/>
                <w:sz w:val="16"/>
                <w:szCs w:val="16"/>
                <w:lang w:val="en-US"/>
              </w:rPr>
              <w:t xml:space="preserve"> </w:t>
            </w:r>
          </w:p>
        </w:tc>
        <w:tc>
          <w:tcPr>
            <w:tcW w:w="1276" w:type="dxa"/>
            <w:tcBorders>
              <w:top w:val="single" w:sz="4" w:space="0" w:color="auto"/>
              <w:bottom w:val="single" w:sz="4" w:space="0" w:color="auto"/>
            </w:tcBorders>
            <w:vAlign w:val="center"/>
          </w:tcPr>
          <w:p w14:paraId="1C672AE7" w14:textId="77777777" w:rsidR="00400FD5" w:rsidRPr="005B2E91" w:rsidRDefault="00400FD5" w:rsidP="00842959">
            <w:pPr>
              <w:jc w:val="center"/>
              <w:rPr>
                <w:b/>
                <w:bCs/>
                <w:sz w:val="18"/>
                <w:szCs w:val="18"/>
                <w:lang w:val="en-US"/>
              </w:rPr>
            </w:pPr>
            <w:r w:rsidRPr="005B2E91">
              <w:rPr>
                <w:b/>
                <w:bCs/>
                <w:sz w:val="18"/>
                <w:szCs w:val="18"/>
                <w:lang w:val="en-US"/>
              </w:rPr>
              <w:t>0,1055</w:t>
            </w:r>
          </w:p>
        </w:tc>
      </w:tr>
      <w:tr w:rsidR="00400FD5" w:rsidRPr="004A6B3E" w14:paraId="0CDFE808"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0E84EB"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6F0DFC24" w14:textId="77777777" w:rsidR="00400FD5" w:rsidRPr="004A6B3E" w:rsidRDefault="00400FD5" w:rsidP="00842959">
            <w:pPr>
              <w:rPr>
                <w:sz w:val="16"/>
                <w:szCs w:val="16"/>
                <w:lang w:val="en-US"/>
              </w:rPr>
            </w:pPr>
            <w:r w:rsidRPr="004A6B3E">
              <w:rPr>
                <w:sz w:val="16"/>
                <w:szCs w:val="16"/>
                <w:lang w:val="en-US"/>
              </w:rPr>
              <w:t>2955270007615</w:t>
            </w:r>
          </w:p>
        </w:tc>
        <w:tc>
          <w:tcPr>
            <w:tcW w:w="6237" w:type="dxa"/>
            <w:tcBorders>
              <w:top w:val="single" w:sz="4" w:space="0" w:color="auto"/>
              <w:bottom w:val="single" w:sz="4" w:space="0" w:color="auto"/>
            </w:tcBorders>
          </w:tcPr>
          <w:p w14:paraId="068EE9F1" w14:textId="77777777" w:rsidR="00400FD5" w:rsidRPr="004A6B3E" w:rsidRDefault="00400FD5" w:rsidP="00842959">
            <w:pPr>
              <w:rPr>
                <w:sz w:val="16"/>
                <w:szCs w:val="16"/>
                <w:lang w:val="en-US"/>
              </w:rPr>
            </w:pPr>
            <w:r w:rsidRPr="004A6B3E">
              <w:rPr>
                <w:sz w:val="16"/>
                <w:szCs w:val="16"/>
                <w:lang w:val="en-US"/>
              </w:rPr>
              <w:t>Echipament defrisator pt. tractor pe senile, peste 110 cp</w:t>
            </w:r>
          </w:p>
        </w:tc>
        <w:tc>
          <w:tcPr>
            <w:tcW w:w="992" w:type="dxa"/>
            <w:tcBorders>
              <w:top w:val="single" w:sz="4" w:space="0" w:color="auto"/>
              <w:bottom w:val="single" w:sz="4" w:space="0" w:color="auto"/>
            </w:tcBorders>
          </w:tcPr>
          <w:p w14:paraId="33B17594" w14:textId="77777777" w:rsidR="00400FD5" w:rsidRPr="004A6B3E" w:rsidRDefault="00400FD5" w:rsidP="00842959">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14:paraId="39F87CFE" w14:textId="77777777" w:rsidR="00400FD5" w:rsidRPr="004A6B3E" w:rsidRDefault="00400FD5" w:rsidP="00842959">
            <w:pPr>
              <w:rPr>
                <w:sz w:val="16"/>
                <w:szCs w:val="16"/>
                <w:lang w:val="en-US"/>
              </w:rPr>
            </w:pPr>
            <w:r w:rsidRPr="004A6B3E">
              <w:rPr>
                <w:sz w:val="16"/>
                <w:szCs w:val="16"/>
                <w:lang w:val="en-US"/>
              </w:rPr>
              <w:t>12,6900</w:t>
            </w:r>
          </w:p>
        </w:tc>
      </w:tr>
      <w:tr w:rsidR="00400FD5" w:rsidRPr="004A6B3E" w14:paraId="7B7D8430"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D52086"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7F4D6F32" w14:textId="77777777" w:rsidR="00400FD5" w:rsidRPr="004A6B3E" w:rsidRDefault="00400FD5" w:rsidP="00842959">
            <w:pPr>
              <w:rPr>
                <w:sz w:val="16"/>
                <w:szCs w:val="16"/>
                <w:lang w:val="en-US"/>
              </w:rPr>
            </w:pPr>
            <w:r w:rsidRPr="004A6B3E">
              <w:rPr>
                <w:sz w:val="16"/>
                <w:szCs w:val="16"/>
                <w:lang w:val="en-US"/>
              </w:rPr>
              <w:t>2952500005614</w:t>
            </w:r>
          </w:p>
        </w:tc>
        <w:tc>
          <w:tcPr>
            <w:tcW w:w="6237" w:type="dxa"/>
            <w:tcBorders>
              <w:top w:val="single" w:sz="4" w:space="0" w:color="auto"/>
              <w:bottom w:val="single" w:sz="4" w:space="0" w:color="auto"/>
            </w:tcBorders>
          </w:tcPr>
          <w:p w14:paraId="58AFCC0C" w14:textId="77777777" w:rsidR="00400FD5" w:rsidRPr="004A6B3E" w:rsidRDefault="00400FD5" w:rsidP="00842959">
            <w:pPr>
              <w:rPr>
                <w:sz w:val="16"/>
                <w:szCs w:val="16"/>
                <w:lang w:val="en-US"/>
              </w:rPr>
            </w:pPr>
            <w:r w:rsidRPr="004A6B3E">
              <w:rPr>
                <w:sz w:val="16"/>
                <w:szCs w:val="16"/>
                <w:lang w:val="en-US"/>
              </w:rPr>
              <w:t>Tractor pe senile 150 cp cu remorca</w:t>
            </w:r>
          </w:p>
        </w:tc>
        <w:tc>
          <w:tcPr>
            <w:tcW w:w="992" w:type="dxa"/>
            <w:tcBorders>
              <w:top w:val="single" w:sz="4" w:space="0" w:color="auto"/>
              <w:bottom w:val="single" w:sz="4" w:space="0" w:color="auto"/>
            </w:tcBorders>
          </w:tcPr>
          <w:p w14:paraId="6B33BE00" w14:textId="77777777" w:rsidR="00400FD5" w:rsidRPr="004A6B3E" w:rsidRDefault="00400FD5" w:rsidP="00842959">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14:paraId="3B0CF771" w14:textId="77777777" w:rsidR="00400FD5" w:rsidRPr="004A6B3E" w:rsidRDefault="00400FD5" w:rsidP="00842959">
            <w:pPr>
              <w:rPr>
                <w:sz w:val="16"/>
                <w:szCs w:val="16"/>
                <w:lang w:val="en-US"/>
              </w:rPr>
            </w:pPr>
            <w:r w:rsidRPr="004A6B3E">
              <w:rPr>
                <w:sz w:val="16"/>
                <w:szCs w:val="16"/>
                <w:lang w:val="en-US"/>
              </w:rPr>
              <w:t>12,6900</w:t>
            </w:r>
          </w:p>
        </w:tc>
      </w:tr>
      <w:tr w:rsidR="00400FD5" w:rsidRPr="00E75A7D" w14:paraId="4D242E51" w14:textId="77777777" w:rsidTr="00842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4512FC" w14:textId="77777777" w:rsidR="00400FD5" w:rsidRPr="00E75A7D" w:rsidRDefault="00400FD5" w:rsidP="00842959">
            <w:pPr>
              <w:rPr>
                <w:sz w:val="18"/>
                <w:szCs w:val="18"/>
                <w:lang w:val="en-US"/>
              </w:rPr>
            </w:pPr>
            <w:r w:rsidRPr="00E75A7D">
              <w:rPr>
                <w:sz w:val="18"/>
                <w:szCs w:val="18"/>
                <w:lang w:val="en-US"/>
              </w:rPr>
              <w:t>3</w:t>
            </w:r>
          </w:p>
        </w:tc>
        <w:tc>
          <w:tcPr>
            <w:tcW w:w="1418" w:type="dxa"/>
            <w:tcBorders>
              <w:top w:val="single" w:sz="4" w:space="0" w:color="auto"/>
              <w:bottom w:val="single" w:sz="4" w:space="0" w:color="auto"/>
            </w:tcBorders>
          </w:tcPr>
          <w:p w14:paraId="09F6169B" w14:textId="77777777" w:rsidR="00400FD5" w:rsidRPr="00E75A7D" w:rsidRDefault="00400FD5" w:rsidP="00842959">
            <w:pPr>
              <w:rPr>
                <w:sz w:val="18"/>
                <w:szCs w:val="18"/>
                <w:lang w:val="en-US"/>
              </w:rPr>
            </w:pPr>
            <w:r w:rsidRPr="00E75A7D">
              <w:rPr>
                <w:sz w:val="18"/>
                <w:szCs w:val="18"/>
                <w:lang w:val="en-US"/>
              </w:rPr>
              <w:t>TsC03G1</w:t>
            </w:r>
          </w:p>
          <w:p w14:paraId="40CDEF9B" w14:textId="77777777" w:rsidR="00400FD5" w:rsidRPr="003F76A2" w:rsidRDefault="00400FD5" w:rsidP="00842959">
            <w:pPr>
              <w:rPr>
                <w:sz w:val="2"/>
                <w:szCs w:val="2"/>
                <w:lang w:val="en-US"/>
              </w:rPr>
            </w:pPr>
          </w:p>
        </w:tc>
        <w:tc>
          <w:tcPr>
            <w:tcW w:w="6237" w:type="dxa"/>
            <w:tcBorders>
              <w:top w:val="single" w:sz="4" w:space="0" w:color="auto"/>
              <w:bottom w:val="single" w:sz="4" w:space="0" w:color="auto"/>
            </w:tcBorders>
          </w:tcPr>
          <w:p w14:paraId="376DE919" w14:textId="77777777" w:rsidR="00400FD5" w:rsidRPr="00E75A7D" w:rsidRDefault="00400FD5" w:rsidP="00842959">
            <w:pPr>
              <w:rPr>
                <w:sz w:val="18"/>
                <w:szCs w:val="18"/>
                <w:lang w:val="en-US"/>
              </w:rPr>
            </w:pPr>
            <w:r w:rsidRPr="00E75A7D">
              <w:rPr>
                <w:sz w:val="18"/>
                <w:szCs w:val="18"/>
                <w:lang w:val="en-US"/>
              </w:rPr>
              <w:t>Incarcarea deseurilor cu excavatorul de 0,40-0,70 mc, cu motor cu ardere interna si comanda hidraulica, descarcare in autovehicule</w:t>
            </w:r>
          </w:p>
          <w:p w14:paraId="0E942B1E" w14:textId="77777777" w:rsidR="00400FD5" w:rsidRPr="00E75A7D" w:rsidRDefault="00400FD5" w:rsidP="00842959">
            <w:pPr>
              <w:rPr>
                <w:sz w:val="2"/>
                <w:szCs w:val="2"/>
                <w:lang w:val="en-US"/>
              </w:rPr>
            </w:pPr>
            <w:r w:rsidRPr="00E75A7D">
              <w:rPr>
                <w:sz w:val="18"/>
                <w:szCs w:val="18"/>
                <w:lang w:val="en-US"/>
              </w:rPr>
              <w:t xml:space="preserve"> </w:t>
            </w:r>
          </w:p>
        </w:tc>
        <w:tc>
          <w:tcPr>
            <w:tcW w:w="992" w:type="dxa"/>
            <w:tcBorders>
              <w:top w:val="single" w:sz="4" w:space="0" w:color="auto"/>
              <w:bottom w:val="single" w:sz="4" w:space="0" w:color="auto"/>
            </w:tcBorders>
            <w:vAlign w:val="center"/>
          </w:tcPr>
          <w:p w14:paraId="6546D8DD" w14:textId="77777777" w:rsidR="00400FD5" w:rsidRPr="00E75A7D" w:rsidRDefault="00400FD5" w:rsidP="00842959">
            <w:pPr>
              <w:jc w:val="center"/>
              <w:rPr>
                <w:sz w:val="18"/>
                <w:szCs w:val="18"/>
                <w:lang w:val="en-US"/>
              </w:rPr>
            </w:pPr>
            <w:r w:rsidRPr="00E75A7D">
              <w:rPr>
                <w:sz w:val="18"/>
                <w:szCs w:val="18"/>
                <w:lang w:val="en-US"/>
              </w:rPr>
              <w:t>100 m3</w:t>
            </w:r>
            <w:r w:rsidRPr="00E75A7D">
              <w:rPr>
                <w:rFonts w:ascii="Arial CYR" w:hAnsi="Arial CYR" w:cs="Arial CYR"/>
                <w:sz w:val="16"/>
                <w:szCs w:val="16"/>
                <w:lang w:val="en-US"/>
              </w:rPr>
              <w:t xml:space="preserve"> </w:t>
            </w:r>
          </w:p>
        </w:tc>
        <w:tc>
          <w:tcPr>
            <w:tcW w:w="1276" w:type="dxa"/>
            <w:tcBorders>
              <w:top w:val="single" w:sz="4" w:space="0" w:color="auto"/>
              <w:bottom w:val="single" w:sz="4" w:space="0" w:color="auto"/>
            </w:tcBorders>
            <w:vAlign w:val="center"/>
          </w:tcPr>
          <w:p w14:paraId="69FA949D" w14:textId="77777777" w:rsidR="00400FD5" w:rsidRPr="005B2E91" w:rsidRDefault="00400FD5" w:rsidP="00842959">
            <w:pPr>
              <w:jc w:val="center"/>
              <w:rPr>
                <w:b/>
                <w:bCs/>
                <w:sz w:val="18"/>
                <w:szCs w:val="18"/>
                <w:lang w:val="en-US"/>
              </w:rPr>
            </w:pPr>
            <w:r w:rsidRPr="005B2E91">
              <w:rPr>
                <w:b/>
                <w:bCs/>
                <w:sz w:val="18"/>
                <w:szCs w:val="18"/>
                <w:lang w:val="en-US"/>
              </w:rPr>
              <w:t>1,5800</w:t>
            </w:r>
          </w:p>
        </w:tc>
      </w:tr>
      <w:tr w:rsidR="00400FD5" w:rsidRPr="004A6B3E" w14:paraId="34F67DD5"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11A6C2"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4036FEF9" w14:textId="77777777" w:rsidR="00400FD5" w:rsidRPr="004A6B3E" w:rsidRDefault="00400FD5" w:rsidP="00842959">
            <w:pPr>
              <w:rPr>
                <w:sz w:val="16"/>
                <w:szCs w:val="16"/>
                <w:lang w:val="en-US"/>
              </w:rPr>
            </w:pPr>
            <w:r w:rsidRPr="004A6B3E">
              <w:rPr>
                <w:sz w:val="16"/>
                <w:szCs w:val="16"/>
                <w:lang w:val="en-US"/>
              </w:rPr>
              <w:t>2952260003501</w:t>
            </w:r>
          </w:p>
        </w:tc>
        <w:tc>
          <w:tcPr>
            <w:tcW w:w="6237" w:type="dxa"/>
            <w:tcBorders>
              <w:top w:val="single" w:sz="4" w:space="0" w:color="auto"/>
              <w:bottom w:val="single" w:sz="4" w:space="0" w:color="auto"/>
            </w:tcBorders>
          </w:tcPr>
          <w:p w14:paraId="18E06D87" w14:textId="77777777" w:rsidR="00400FD5" w:rsidRPr="004A6B3E" w:rsidRDefault="00400FD5" w:rsidP="00842959">
            <w:pPr>
              <w:rPr>
                <w:sz w:val="16"/>
                <w:szCs w:val="16"/>
                <w:lang w:val="en-US"/>
              </w:rPr>
            </w:pPr>
            <w:r w:rsidRPr="004A6B3E">
              <w:rPr>
                <w:sz w:val="16"/>
                <w:szCs w:val="16"/>
                <w:lang w:val="en-US"/>
              </w:rPr>
              <w:t>Excavator pe senile cu o cupa cu motor termic, 0,40-0,70 mc</w:t>
            </w:r>
          </w:p>
        </w:tc>
        <w:tc>
          <w:tcPr>
            <w:tcW w:w="992" w:type="dxa"/>
            <w:tcBorders>
              <w:top w:val="single" w:sz="4" w:space="0" w:color="auto"/>
              <w:bottom w:val="single" w:sz="4" w:space="0" w:color="auto"/>
            </w:tcBorders>
          </w:tcPr>
          <w:p w14:paraId="74D697B3" w14:textId="77777777" w:rsidR="00400FD5" w:rsidRPr="004A6B3E" w:rsidRDefault="00400FD5" w:rsidP="00842959">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14:paraId="6786AF0D" w14:textId="77777777" w:rsidR="00400FD5" w:rsidRPr="004A6B3E" w:rsidRDefault="00400FD5" w:rsidP="00842959">
            <w:pPr>
              <w:rPr>
                <w:sz w:val="16"/>
                <w:szCs w:val="16"/>
                <w:lang w:val="en-US"/>
              </w:rPr>
            </w:pPr>
            <w:r w:rsidRPr="004A6B3E">
              <w:rPr>
                <w:sz w:val="16"/>
                <w:szCs w:val="16"/>
                <w:lang w:val="en-US"/>
              </w:rPr>
              <w:t>2,6000</w:t>
            </w:r>
          </w:p>
        </w:tc>
      </w:tr>
      <w:tr w:rsidR="00400FD5" w:rsidRPr="00E75A7D" w14:paraId="08501E97" w14:textId="77777777" w:rsidTr="00842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4634BC" w14:textId="77777777" w:rsidR="00400FD5" w:rsidRPr="00E75A7D" w:rsidRDefault="00400FD5" w:rsidP="00842959">
            <w:pPr>
              <w:rPr>
                <w:sz w:val="18"/>
                <w:szCs w:val="18"/>
                <w:lang w:val="en-US"/>
              </w:rPr>
            </w:pPr>
            <w:r w:rsidRPr="00E75A7D">
              <w:rPr>
                <w:sz w:val="18"/>
                <w:szCs w:val="18"/>
                <w:lang w:val="en-US"/>
              </w:rPr>
              <w:t>4</w:t>
            </w:r>
          </w:p>
        </w:tc>
        <w:tc>
          <w:tcPr>
            <w:tcW w:w="1418" w:type="dxa"/>
            <w:tcBorders>
              <w:top w:val="single" w:sz="4" w:space="0" w:color="auto"/>
              <w:bottom w:val="single" w:sz="4" w:space="0" w:color="auto"/>
            </w:tcBorders>
          </w:tcPr>
          <w:p w14:paraId="736200C3" w14:textId="77777777" w:rsidR="00400FD5" w:rsidRPr="00E75A7D" w:rsidRDefault="00400FD5" w:rsidP="00842959">
            <w:pPr>
              <w:rPr>
                <w:sz w:val="18"/>
                <w:szCs w:val="18"/>
                <w:lang w:val="en-US"/>
              </w:rPr>
            </w:pPr>
            <w:r w:rsidRPr="00E75A7D">
              <w:rPr>
                <w:sz w:val="18"/>
                <w:szCs w:val="18"/>
                <w:lang w:val="en-US"/>
              </w:rPr>
              <w:t>TsI51A5</w:t>
            </w:r>
          </w:p>
          <w:p w14:paraId="11C42B69" w14:textId="77777777" w:rsidR="00400FD5" w:rsidRPr="003F76A2" w:rsidRDefault="00400FD5" w:rsidP="00842959">
            <w:pPr>
              <w:rPr>
                <w:sz w:val="2"/>
                <w:szCs w:val="2"/>
                <w:lang w:val="en-US"/>
              </w:rPr>
            </w:pPr>
          </w:p>
        </w:tc>
        <w:tc>
          <w:tcPr>
            <w:tcW w:w="6237" w:type="dxa"/>
            <w:tcBorders>
              <w:top w:val="single" w:sz="4" w:space="0" w:color="auto"/>
              <w:bottom w:val="single" w:sz="4" w:space="0" w:color="auto"/>
            </w:tcBorders>
          </w:tcPr>
          <w:p w14:paraId="2DC20448" w14:textId="77777777" w:rsidR="00400FD5" w:rsidRPr="00E75A7D" w:rsidRDefault="00400FD5" w:rsidP="00842959">
            <w:pPr>
              <w:rPr>
                <w:sz w:val="18"/>
                <w:szCs w:val="18"/>
                <w:lang w:val="en-US"/>
              </w:rPr>
            </w:pPr>
            <w:r w:rsidRPr="00E75A7D">
              <w:rPr>
                <w:sz w:val="18"/>
                <w:szCs w:val="18"/>
                <w:lang w:val="en-US"/>
              </w:rPr>
              <w:t>Transportarea pamintului cu autobasculanta de 10 t la distanta de: 5 km</w:t>
            </w:r>
          </w:p>
          <w:p w14:paraId="072B0D49" w14:textId="77777777" w:rsidR="00400FD5" w:rsidRPr="00E75A7D" w:rsidRDefault="00400FD5" w:rsidP="00842959">
            <w:pPr>
              <w:rPr>
                <w:sz w:val="2"/>
                <w:szCs w:val="2"/>
                <w:lang w:val="en-US"/>
              </w:rPr>
            </w:pPr>
            <w:r w:rsidRPr="00E75A7D">
              <w:rPr>
                <w:sz w:val="18"/>
                <w:szCs w:val="18"/>
                <w:lang w:val="en-US"/>
              </w:rPr>
              <w:t xml:space="preserve"> </w:t>
            </w:r>
          </w:p>
        </w:tc>
        <w:tc>
          <w:tcPr>
            <w:tcW w:w="992" w:type="dxa"/>
            <w:tcBorders>
              <w:top w:val="single" w:sz="4" w:space="0" w:color="auto"/>
              <w:bottom w:val="single" w:sz="4" w:space="0" w:color="auto"/>
            </w:tcBorders>
            <w:vAlign w:val="center"/>
          </w:tcPr>
          <w:p w14:paraId="19A955CE" w14:textId="77777777" w:rsidR="00400FD5" w:rsidRPr="00E75A7D" w:rsidRDefault="00400FD5" w:rsidP="00842959">
            <w:pPr>
              <w:jc w:val="center"/>
              <w:rPr>
                <w:sz w:val="18"/>
                <w:szCs w:val="18"/>
                <w:lang w:val="en-US"/>
              </w:rPr>
            </w:pPr>
            <w:r w:rsidRPr="00E75A7D">
              <w:rPr>
                <w:sz w:val="18"/>
                <w:szCs w:val="18"/>
                <w:lang w:val="en-US"/>
              </w:rPr>
              <w:t>t</w:t>
            </w:r>
            <w:r w:rsidRPr="00E75A7D">
              <w:rPr>
                <w:rFonts w:ascii="Arial CYR" w:hAnsi="Arial CYR" w:cs="Arial CYR"/>
                <w:sz w:val="16"/>
                <w:szCs w:val="16"/>
                <w:lang w:val="en-US"/>
              </w:rPr>
              <w:t xml:space="preserve"> </w:t>
            </w:r>
          </w:p>
        </w:tc>
        <w:tc>
          <w:tcPr>
            <w:tcW w:w="1276" w:type="dxa"/>
            <w:tcBorders>
              <w:top w:val="single" w:sz="4" w:space="0" w:color="auto"/>
              <w:bottom w:val="single" w:sz="4" w:space="0" w:color="auto"/>
            </w:tcBorders>
            <w:vAlign w:val="center"/>
          </w:tcPr>
          <w:p w14:paraId="104D80BA" w14:textId="77777777" w:rsidR="00400FD5" w:rsidRPr="005B2E91" w:rsidRDefault="00400FD5" w:rsidP="00842959">
            <w:pPr>
              <w:jc w:val="center"/>
              <w:rPr>
                <w:b/>
                <w:bCs/>
                <w:sz w:val="18"/>
                <w:szCs w:val="18"/>
                <w:lang w:val="en-US"/>
              </w:rPr>
            </w:pPr>
            <w:r w:rsidRPr="005B2E91">
              <w:rPr>
                <w:b/>
                <w:bCs/>
                <w:sz w:val="18"/>
                <w:szCs w:val="18"/>
                <w:lang w:val="en-US"/>
              </w:rPr>
              <w:t>231,6000</w:t>
            </w:r>
          </w:p>
        </w:tc>
      </w:tr>
      <w:tr w:rsidR="00400FD5" w:rsidRPr="004A6B3E" w14:paraId="0AD63C35"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B2311E"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43131075" w14:textId="77777777" w:rsidR="00400FD5" w:rsidRPr="004A6B3E" w:rsidRDefault="00400FD5" w:rsidP="00842959">
            <w:pPr>
              <w:rPr>
                <w:sz w:val="16"/>
                <w:szCs w:val="16"/>
                <w:lang w:val="en-US"/>
              </w:rPr>
            </w:pPr>
            <w:r w:rsidRPr="004A6B3E">
              <w:rPr>
                <w:sz w:val="16"/>
                <w:szCs w:val="16"/>
                <w:lang w:val="en-US"/>
              </w:rPr>
              <w:t>3410540000007</w:t>
            </w:r>
          </w:p>
        </w:tc>
        <w:tc>
          <w:tcPr>
            <w:tcW w:w="6237" w:type="dxa"/>
            <w:tcBorders>
              <w:top w:val="single" w:sz="4" w:space="0" w:color="auto"/>
              <w:bottom w:val="single" w:sz="4" w:space="0" w:color="auto"/>
            </w:tcBorders>
          </w:tcPr>
          <w:p w14:paraId="4D6B3A0F" w14:textId="77777777" w:rsidR="00400FD5" w:rsidRPr="004A6B3E" w:rsidRDefault="00400FD5" w:rsidP="00842959">
            <w:pPr>
              <w:rPr>
                <w:sz w:val="16"/>
                <w:szCs w:val="16"/>
                <w:lang w:val="en-US"/>
              </w:rPr>
            </w:pPr>
            <w:r w:rsidRPr="004A6B3E">
              <w:rPr>
                <w:sz w:val="16"/>
                <w:szCs w:val="16"/>
                <w:lang w:val="en-US"/>
              </w:rPr>
              <w:t>Autobasculanta-10t</w:t>
            </w:r>
          </w:p>
        </w:tc>
        <w:tc>
          <w:tcPr>
            <w:tcW w:w="992" w:type="dxa"/>
            <w:tcBorders>
              <w:top w:val="single" w:sz="4" w:space="0" w:color="auto"/>
              <w:bottom w:val="single" w:sz="4" w:space="0" w:color="auto"/>
            </w:tcBorders>
          </w:tcPr>
          <w:p w14:paraId="259F3E52" w14:textId="77777777" w:rsidR="00400FD5" w:rsidRPr="004A6B3E" w:rsidRDefault="00400FD5" w:rsidP="00842959">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14:paraId="6926A6B4" w14:textId="77777777" w:rsidR="00400FD5" w:rsidRPr="004A6B3E" w:rsidRDefault="00400FD5" w:rsidP="00842959">
            <w:pPr>
              <w:rPr>
                <w:sz w:val="16"/>
                <w:szCs w:val="16"/>
                <w:lang w:val="en-US"/>
              </w:rPr>
            </w:pPr>
            <w:r w:rsidRPr="004A6B3E">
              <w:rPr>
                <w:sz w:val="16"/>
                <w:szCs w:val="16"/>
                <w:lang w:val="en-US"/>
              </w:rPr>
              <w:t>0,0383</w:t>
            </w:r>
          </w:p>
        </w:tc>
      </w:tr>
      <w:tr w:rsidR="00400FD5" w:rsidRPr="00E75A7D" w14:paraId="12916E9D"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D0778C" w14:textId="77777777" w:rsidR="00400FD5" w:rsidRPr="00E75A7D" w:rsidRDefault="00400FD5" w:rsidP="00842959">
            <w:pPr>
              <w:jc w:val="center"/>
              <w:rPr>
                <w:sz w:val="16"/>
                <w:szCs w:val="16"/>
                <w:lang w:val="en-US"/>
              </w:rPr>
            </w:pPr>
          </w:p>
        </w:tc>
        <w:tc>
          <w:tcPr>
            <w:tcW w:w="1418" w:type="dxa"/>
            <w:tcBorders>
              <w:top w:val="single" w:sz="4" w:space="0" w:color="auto"/>
              <w:bottom w:val="single" w:sz="4" w:space="0" w:color="auto"/>
            </w:tcBorders>
          </w:tcPr>
          <w:p w14:paraId="73871BD5" w14:textId="77777777" w:rsidR="00400FD5" w:rsidRPr="00E75A7D" w:rsidRDefault="00400FD5" w:rsidP="00842959">
            <w:pPr>
              <w:rPr>
                <w:sz w:val="16"/>
                <w:szCs w:val="16"/>
                <w:lang w:val="en-US"/>
              </w:rPr>
            </w:pPr>
          </w:p>
        </w:tc>
        <w:tc>
          <w:tcPr>
            <w:tcW w:w="6237" w:type="dxa"/>
            <w:tcBorders>
              <w:top w:val="single" w:sz="4" w:space="0" w:color="auto"/>
              <w:bottom w:val="single" w:sz="4" w:space="0" w:color="auto"/>
            </w:tcBorders>
          </w:tcPr>
          <w:p w14:paraId="2143C2C0" w14:textId="77777777" w:rsidR="00400FD5" w:rsidRPr="00E75A7D" w:rsidRDefault="00400FD5" w:rsidP="00842959">
            <w:pPr>
              <w:rPr>
                <w:b/>
                <w:bCs/>
                <w:sz w:val="16"/>
                <w:szCs w:val="16"/>
                <w:lang w:val="en-US"/>
              </w:rPr>
            </w:pPr>
            <w:r w:rsidRPr="00E75A7D">
              <w:rPr>
                <w:b/>
                <w:bCs/>
                <w:sz w:val="16"/>
                <w:szCs w:val="16"/>
                <w:lang w:val="en-US"/>
              </w:rPr>
              <w:t>2. Acces pietonal</w:t>
            </w:r>
          </w:p>
        </w:tc>
        <w:tc>
          <w:tcPr>
            <w:tcW w:w="992" w:type="dxa"/>
            <w:tcBorders>
              <w:top w:val="single" w:sz="4" w:space="0" w:color="auto"/>
              <w:bottom w:val="single" w:sz="4" w:space="0" w:color="auto"/>
            </w:tcBorders>
          </w:tcPr>
          <w:p w14:paraId="3F9309B4" w14:textId="77777777" w:rsidR="00400FD5" w:rsidRPr="00E75A7D" w:rsidRDefault="00400FD5" w:rsidP="00842959">
            <w:pPr>
              <w:rPr>
                <w:sz w:val="16"/>
                <w:szCs w:val="16"/>
                <w:lang w:val="en-US"/>
              </w:rPr>
            </w:pPr>
          </w:p>
        </w:tc>
        <w:tc>
          <w:tcPr>
            <w:tcW w:w="1276" w:type="dxa"/>
            <w:tcBorders>
              <w:top w:val="single" w:sz="4" w:space="0" w:color="auto"/>
              <w:bottom w:val="single" w:sz="4" w:space="0" w:color="auto"/>
            </w:tcBorders>
          </w:tcPr>
          <w:p w14:paraId="06E822F3" w14:textId="77777777" w:rsidR="00400FD5" w:rsidRPr="00E75A7D" w:rsidRDefault="00400FD5" w:rsidP="00842959">
            <w:pPr>
              <w:rPr>
                <w:sz w:val="16"/>
                <w:szCs w:val="16"/>
                <w:lang w:val="en-US"/>
              </w:rPr>
            </w:pPr>
          </w:p>
        </w:tc>
      </w:tr>
      <w:tr w:rsidR="00400FD5" w:rsidRPr="00E75A7D" w14:paraId="05CBAC61" w14:textId="77777777" w:rsidTr="00842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4D488F" w14:textId="77777777" w:rsidR="00400FD5" w:rsidRPr="00E75A7D" w:rsidRDefault="00400FD5" w:rsidP="00842959">
            <w:pPr>
              <w:rPr>
                <w:sz w:val="18"/>
                <w:szCs w:val="18"/>
                <w:lang w:val="en-US"/>
              </w:rPr>
            </w:pPr>
            <w:r w:rsidRPr="00E75A7D">
              <w:rPr>
                <w:sz w:val="18"/>
                <w:szCs w:val="18"/>
                <w:lang w:val="en-US"/>
              </w:rPr>
              <w:t>5</w:t>
            </w:r>
          </w:p>
        </w:tc>
        <w:tc>
          <w:tcPr>
            <w:tcW w:w="1418" w:type="dxa"/>
            <w:tcBorders>
              <w:top w:val="single" w:sz="4" w:space="0" w:color="auto"/>
              <w:bottom w:val="single" w:sz="4" w:space="0" w:color="auto"/>
            </w:tcBorders>
          </w:tcPr>
          <w:p w14:paraId="5FE599BF" w14:textId="77777777" w:rsidR="00400FD5" w:rsidRPr="00E75A7D" w:rsidRDefault="00400FD5" w:rsidP="00842959">
            <w:pPr>
              <w:rPr>
                <w:sz w:val="18"/>
                <w:szCs w:val="18"/>
                <w:lang w:val="en-US"/>
              </w:rPr>
            </w:pPr>
            <w:r w:rsidRPr="00E75A7D">
              <w:rPr>
                <w:sz w:val="18"/>
                <w:szCs w:val="18"/>
                <w:lang w:val="en-US"/>
              </w:rPr>
              <w:t>TsE06B</w:t>
            </w:r>
          </w:p>
          <w:p w14:paraId="064821B6" w14:textId="77777777" w:rsidR="00400FD5" w:rsidRPr="003F76A2" w:rsidRDefault="00400FD5" w:rsidP="00842959">
            <w:pPr>
              <w:rPr>
                <w:sz w:val="2"/>
                <w:szCs w:val="2"/>
                <w:lang w:val="en-US"/>
              </w:rPr>
            </w:pPr>
          </w:p>
        </w:tc>
        <w:tc>
          <w:tcPr>
            <w:tcW w:w="6237" w:type="dxa"/>
            <w:tcBorders>
              <w:top w:val="single" w:sz="4" w:space="0" w:color="auto"/>
              <w:bottom w:val="single" w:sz="4" w:space="0" w:color="auto"/>
            </w:tcBorders>
          </w:tcPr>
          <w:p w14:paraId="1841F71F" w14:textId="77777777" w:rsidR="00400FD5" w:rsidRPr="00E75A7D" w:rsidRDefault="00400FD5" w:rsidP="00842959">
            <w:pPr>
              <w:rPr>
                <w:sz w:val="18"/>
                <w:szCs w:val="18"/>
                <w:lang w:val="en-US"/>
              </w:rPr>
            </w:pPr>
            <w:r w:rsidRPr="00E75A7D">
              <w:rPr>
                <w:sz w:val="18"/>
                <w:szCs w:val="18"/>
                <w:lang w:val="en-US"/>
              </w:rPr>
              <w:t>Pregatirea platformei de pamint in vederea asternerii unui strat izolator sau de reparatie din nisip sau balast, prin nivelare manuala si compactare cu rulou compresor static autopropulsat, de 10-12 t, in teren coeziv</w:t>
            </w:r>
          </w:p>
          <w:p w14:paraId="35B215FC" w14:textId="77777777" w:rsidR="00400FD5" w:rsidRPr="00E75A7D" w:rsidRDefault="00400FD5" w:rsidP="00842959">
            <w:pPr>
              <w:rPr>
                <w:sz w:val="2"/>
                <w:szCs w:val="2"/>
                <w:lang w:val="en-US"/>
              </w:rPr>
            </w:pPr>
            <w:r w:rsidRPr="00E75A7D">
              <w:rPr>
                <w:sz w:val="18"/>
                <w:szCs w:val="18"/>
                <w:lang w:val="en-US"/>
              </w:rPr>
              <w:t xml:space="preserve"> </w:t>
            </w:r>
          </w:p>
        </w:tc>
        <w:tc>
          <w:tcPr>
            <w:tcW w:w="992" w:type="dxa"/>
            <w:tcBorders>
              <w:top w:val="single" w:sz="4" w:space="0" w:color="auto"/>
              <w:bottom w:val="single" w:sz="4" w:space="0" w:color="auto"/>
            </w:tcBorders>
            <w:vAlign w:val="center"/>
          </w:tcPr>
          <w:p w14:paraId="0C024775" w14:textId="77777777" w:rsidR="00400FD5" w:rsidRPr="00E75A7D" w:rsidRDefault="00400FD5" w:rsidP="00842959">
            <w:pPr>
              <w:jc w:val="center"/>
              <w:rPr>
                <w:sz w:val="18"/>
                <w:szCs w:val="18"/>
                <w:lang w:val="en-US"/>
              </w:rPr>
            </w:pPr>
            <w:r w:rsidRPr="00E75A7D">
              <w:rPr>
                <w:sz w:val="18"/>
                <w:szCs w:val="18"/>
                <w:lang w:val="en-US"/>
              </w:rPr>
              <w:t>100m2</w:t>
            </w:r>
            <w:r w:rsidRPr="00E75A7D">
              <w:rPr>
                <w:rFonts w:ascii="Arial CYR" w:hAnsi="Arial CYR" w:cs="Arial CYR"/>
                <w:sz w:val="16"/>
                <w:szCs w:val="16"/>
                <w:lang w:val="en-US"/>
              </w:rPr>
              <w:t xml:space="preserve"> </w:t>
            </w:r>
          </w:p>
        </w:tc>
        <w:tc>
          <w:tcPr>
            <w:tcW w:w="1276" w:type="dxa"/>
            <w:tcBorders>
              <w:top w:val="single" w:sz="4" w:space="0" w:color="auto"/>
              <w:bottom w:val="single" w:sz="4" w:space="0" w:color="auto"/>
            </w:tcBorders>
            <w:vAlign w:val="center"/>
          </w:tcPr>
          <w:p w14:paraId="4E7BFDFD" w14:textId="77777777" w:rsidR="00400FD5" w:rsidRPr="005B2E91" w:rsidRDefault="00400FD5" w:rsidP="00842959">
            <w:pPr>
              <w:jc w:val="center"/>
              <w:rPr>
                <w:b/>
                <w:bCs/>
                <w:sz w:val="18"/>
                <w:szCs w:val="18"/>
                <w:lang w:val="en-US"/>
              </w:rPr>
            </w:pPr>
            <w:r>
              <w:rPr>
                <w:b/>
                <w:bCs/>
                <w:sz w:val="18"/>
                <w:szCs w:val="18"/>
                <w:lang w:val="en-US"/>
              </w:rPr>
              <w:t>5,2880</w:t>
            </w:r>
          </w:p>
        </w:tc>
      </w:tr>
      <w:tr w:rsidR="00400FD5" w:rsidRPr="004A6B3E" w14:paraId="116B263A"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A0B411"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3D28DE2C" w14:textId="77777777" w:rsidR="00400FD5" w:rsidRPr="004A6B3E" w:rsidRDefault="00400FD5" w:rsidP="00842959">
            <w:pPr>
              <w:rPr>
                <w:sz w:val="16"/>
                <w:szCs w:val="16"/>
                <w:lang w:val="en-US"/>
              </w:rPr>
            </w:pPr>
            <w:r w:rsidRPr="004A6B3E">
              <w:rPr>
                <w:sz w:val="16"/>
                <w:szCs w:val="16"/>
                <w:lang w:val="en-US"/>
              </w:rPr>
              <w:t>9310060019900</w:t>
            </w:r>
          </w:p>
        </w:tc>
        <w:tc>
          <w:tcPr>
            <w:tcW w:w="6237" w:type="dxa"/>
            <w:tcBorders>
              <w:top w:val="single" w:sz="4" w:space="0" w:color="auto"/>
              <w:bottom w:val="single" w:sz="4" w:space="0" w:color="auto"/>
            </w:tcBorders>
          </w:tcPr>
          <w:p w14:paraId="63E00A56" w14:textId="77777777" w:rsidR="00400FD5" w:rsidRPr="004A6B3E" w:rsidRDefault="00400FD5" w:rsidP="00842959">
            <w:pPr>
              <w:rPr>
                <w:sz w:val="16"/>
                <w:szCs w:val="16"/>
                <w:lang w:val="en-US"/>
              </w:rPr>
            </w:pPr>
            <w:r w:rsidRPr="004A6B3E">
              <w:rPr>
                <w:sz w:val="16"/>
                <w:szCs w:val="16"/>
                <w:lang w:val="en-US"/>
              </w:rPr>
              <w:t>Muncitor necalificat</w:t>
            </w:r>
          </w:p>
        </w:tc>
        <w:tc>
          <w:tcPr>
            <w:tcW w:w="992" w:type="dxa"/>
            <w:tcBorders>
              <w:top w:val="single" w:sz="4" w:space="0" w:color="auto"/>
              <w:bottom w:val="single" w:sz="4" w:space="0" w:color="auto"/>
            </w:tcBorders>
          </w:tcPr>
          <w:p w14:paraId="24F9629B" w14:textId="77777777" w:rsidR="00400FD5" w:rsidRPr="004A6B3E" w:rsidRDefault="00400FD5" w:rsidP="00842959">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14:paraId="0E48943A" w14:textId="77777777" w:rsidR="00400FD5" w:rsidRPr="004A6B3E" w:rsidRDefault="00400FD5" w:rsidP="00842959">
            <w:pPr>
              <w:rPr>
                <w:sz w:val="16"/>
                <w:szCs w:val="16"/>
                <w:lang w:val="en-US"/>
              </w:rPr>
            </w:pPr>
            <w:r w:rsidRPr="004A6B3E">
              <w:rPr>
                <w:sz w:val="16"/>
                <w:szCs w:val="16"/>
                <w:lang w:val="en-US"/>
              </w:rPr>
              <w:t>9,0300</w:t>
            </w:r>
          </w:p>
        </w:tc>
      </w:tr>
      <w:tr w:rsidR="00400FD5" w:rsidRPr="004A6B3E" w14:paraId="29747922"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A6388A"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41D3EC2F" w14:textId="77777777" w:rsidR="00400FD5" w:rsidRPr="004A6B3E" w:rsidRDefault="00400FD5" w:rsidP="00842959">
            <w:pPr>
              <w:rPr>
                <w:sz w:val="16"/>
                <w:szCs w:val="16"/>
                <w:lang w:val="en-US"/>
              </w:rPr>
            </w:pPr>
            <w:r w:rsidRPr="004A6B3E">
              <w:rPr>
                <w:sz w:val="16"/>
                <w:szCs w:val="16"/>
                <w:lang w:val="en-US"/>
              </w:rPr>
              <w:t>4100116202806</w:t>
            </w:r>
          </w:p>
        </w:tc>
        <w:tc>
          <w:tcPr>
            <w:tcW w:w="6237" w:type="dxa"/>
            <w:tcBorders>
              <w:top w:val="single" w:sz="4" w:space="0" w:color="auto"/>
              <w:bottom w:val="single" w:sz="4" w:space="0" w:color="auto"/>
            </w:tcBorders>
          </w:tcPr>
          <w:p w14:paraId="7A18B00C" w14:textId="77777777" w:rsidR="00400FD5" w:rsidRPr="004A6B3E" w:rsidRDefault="00400FD5" w:rsidP="00842959">
            <w:pPr>
              <w:rPr>
                <w:sz w:val="16"/>
                <w:szCs w:val="16"/>
                <w:lang w:val="en-US"/>
              </w:rPr>
            </w:pPr>
            <w:r w:rsidRPr="004A6B3E">
              <w:rPr>
                <w:sz w:val="16"/>
                <w:szCs w:val="16"/>
                <w:lang w:val="en-US"/>
              </w:rPr>
              <w:t>Apa industriala in cisterne pt. lucrari drumuri-terasam.</w:t>
            </w:r>
          </w:p>
        </w:tc>
        <w:tc>
          <w:tcPr>
            <w:tcW w:w="992" w:type="dxa"/>
            <w:tcBorders>
              <w:top w:val="single" w:sz="4" w:space="0" w:color="auto"/>
              <w:bottom w:val="single" w:sz="4" w:space="0" w:color="auto"/>
            </w:tcBorders>
          </w:tcPr>
          <w:p w14:paraId="2026A88F" w14:textId="77777777" w:rsidR="00400FD5" w:rsidRPr="004A6B3E" w:rsidRDefault="00400FD5" w:rsidP="00842959">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14:paraId="061D3485" w14:textId="77777777" w:rsidR="00400FD5" w:rsidRPr="004A6B3E" w:rsidRDefault="00400FD5" w:rsidP="00842959">
            <w:pPr>
              <w:rPr>
                <w:sz w:val="16"/>
                <w:szCs w:val="16"/>
                <w:lang w:val="en-US"/>
              </w:rPr>
            </w:pPr>
            <w:r w:rsidRPr="004A6B3E">
              <w:rPr>
                <w:sz w:val="16"/>
                <w:szCs w:val="16"/>
                <w:lang w:val="en-US"/>
              </w:rPr>
              <w:t>1,0000</w:t>
            </w:r>
          </w:p>
        </w:tc>
      </w:tr>
      <w:tr w:rsidR="00400FD5" w:rsidRPr="004A6B3E" w14:paraId="6AAD2EF7"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57C445"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661190BD" w14:textId="77777777" w:rsidR="00400FD5" w:rsidRPr="004A6B3E" w:rsidRDefault="00400FD5" w:rsidP="00842959">
            <w:pPr>
              <w:rPr>
                <w:sz w:val="16"/>
                <w:szCs w:val="16"/>
                <w:lang w:val="en-US"/>
              </w:rPr>
            </w:pPr>
            <w:r w:rsidRPr="004A6B3E">
              <w:rPr>
                <w:sz w:val="16"/>
                <w:szCs w:val="16"/>
                <w:lang w:val="en-US"/>
              </w:rPr>
              <w:t>2952240004004</w:t>
            </w:r>
          </w:p>
        </w:tc>
        <w:tc>
          <w:tcPr>
            <w:tcW w:w="6237" w:type="dxa"/>
            <w:tcBorders>
              <w:top w:val="single" w:sz="4" w:space="0" w:color="auto"/>
              <w:bottom w:val="single" w:sz="4" w:space="0" w:color="auto"/>
            </w:tcBorders>
          </w:tcPr>
          <w:p w14:paraId="4AEA7E4C" w14:textId="77777777" w:rsidR="00400FD5" w:rsidRPr="004A6B3E" w:rsidRDefault="00400FD5" w:rsidP="00842959">
            <w:pPr>
              <w:rPr>
                <w:sz w:val="16"/>
                <w:szCs w:val="16"/>
                <w:lang w:val="en-US"/>
              </w:rPr>
            </w:pPr>
            <w:r w:rsidRPr="004A6B3E">
              <w:rPr>
                <w:sz w:val="16"/>
                <w:szCs w:val="16"/>
                <w:lang w:val="en-US"/>
              </w:rPr>
              <w:t>Compactor auto cu rulouri pina la 12 tf</w:t>
            </w:r>
          </w:p>
        </w:tc>
        <w:tc>
          <w:tcPr>
            <w:tcW w:w="992" w:type="dxa"/>
            <w:tcBorders>
              <w:top w:val="single" w:sz="4" w:space="0" w:color="auto"/>
              <w:bottom w:val="single" w:sz="4" w:space="0" w:color="auto"/>
            </w:tcBorders>
          </w:tcPr>
          <w:p w14:paraId="20FC0912" w14:textId="77777777" w:rsidR="00400FD5" w:rsidRPr="004A6B3E" w:rsidRDefault="00400FD5" w:rsidP="00842959">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14:paraId="7FF4BABF" w14:textId="77777777" w:rsidR="00400FD5" w:rsidRPr="004A6B3E" w:rsidRDefault="00400FD5" w:rsidP="00842959">
            <w:pPr>
              <w:rPr>
                <w:sz w:val="16"/>
                <w:szCs w:val="16"/>
                <w:lang w:val="en-US"/>
              </w:rPr>
            </w:pPr>
            <w:r w:rsidRPr="004A6B3E">
              <w:rPr>
                <w:sz w:val="16"/>
                <w:szCs w:val="16"/>
                <w:lang w:val="en-US"/>
              </w:rPr>
              <w:t>1,4000</w:t>
            </w:r>
          </w:p>
        </w:tc>
      </w:tr>
      <w:tr w:rsidR="00400FD5" w:rsidRPr="00E75A7D" w14:paraId="589FB135" w14:textId="77777777" w:rsidTr="00842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EFA40F" w14:textId="77777777" w:rsidR="00400FD5" w:rsidRPr="00E75A7D" w:rsidRDefault="00400FD5" w:rsidP="00842959">
            <w:pPr>
              <w:rPr>
                <w:sz w:val="18"/>
                <w:szCs w:val="18"/>
                <w:lang w:val="en-US"/>
              </w:rPr>
            </w:pPr>
            <w:r w:rsidRPr="00E75A7D">
              <w:rPr>
                <w:sz w:val="18"/>
                <w:szCs w:val="18"/>
                <w:lang w:val="en-US"/>
              </w:rPr>
              <w:t>6</w:t>
            </w:r>
          </w:p>
        </w:tc>
        <w:tc>
          <w:tcPr>
            <w:tcW w:w="1418" w:type="dxa"/>
            <w:tcBorders>
              <w:top w:val="single" w:sz="4" w:space="0" w:color="auto"/>
              <w:bottom w:val="single" w:sz="4" w:space="0" w:color="auto"/>
            </w:tcBorders>
          </w:tcPr>
          <w:p w14:paraId="54757D42" w14:textId="77777777" w:rsidR="00400FD5" w:rsidRPr="00E75A7D" w:rsidRDefault="00400FD5" w:rsidP="00842959">
            <w:pPr>
              <w:rPr>
                <w:sz w:val="18"/>
                <w:szCs w:val="18"/>
                <w:lang w:val="en-US"/>
              </w:rPr>
            </w:pPr>
            <w:r w:rsidRPr="00E75A7D">
              <w:rPr>
                <w:sz w:val="18"/>
                <w:szCs w:val="18"/>
                <w:lang w:val="en-US"/>
              </w:rPr>
              <w:t>DI111</w:t>
            </w:r>
          </w:p>
          <w:p w14:paraId="3A533474" w14:textId="77777777" w:rsidR="00400FD5" w:rsidRPr="003F76A2" w:rsidRDefault="00400FD5" w:rsidP="00842959">
            <w:pPr>
              <w:rPr>
                <w:sz w:val="2"/>
                <w:szCs w:val="2"/>
                <w:lang w:val="en-US"/>
              </w:rPr>
            </w:pPr>
          </w:p>
        </w:tc>
        <w:tc>
          <w:tcPr>
            <w:tcW w:w="6237" w:type="dxa"/>
            <w:tcBorders>
              <w:top w:val="single" w:sz="4" w:space="0" w:color="auto"/>
              <w:bottom w:val="single" w:sz="4" w:space="0" w:color="auto"/>
            </w:tcBorders>
          </w:tcPr>
          <w:p w14:paraId="25101A10" w14:textId="77777777" w:rsidR="00400FD5" w:rsidRPr="00E75A7D" w:rsidRDefault="00400FD5" w:rsidP="00842959">
            <w:pPr>
              <w:rPr>
                <w:sz w:val="18"/>
                <w:szCs w:val="18"/>
                <w:lang w:val="en-US"/>
              </w:rPr>
            </w:pPr>
            <w:r w:rsidRPr="00E75A7D">
              <w:rPr>
                <w:sz w:val="18"/>
                <w:szCs w:val="18"/>
                <w:lang w:val="en-US"/>
              </w:rPr>
              <w:t>Executarea mecanizata a straturilor de fundatie cu h=12 cm din piatra sparta la trotuare</w:t>
            </w:r>
          </w:p>
          <w:p w14:paraId="75C49C12" w14:textId="77777777" w:rsidR="00400FD5" w:rsidRPr="00E75A7D" w:rsidRDefault="00400FD5" w:rsidP="00842959">
            <w:pPr>
              <w:rPr>
                <w:sz w:val="2"/>
                <w:szCs w:val="2"/>
                <w:lang w:val="en-US"/>
              </w:rPr>
            </w:pPr>
            <w:r w:rsidRPr="00E75A7D">
              <w:rPr>
                <w:sz w:val="18"/>
                <w:szCs w:val="18"/>
                <w:lang w:val="en-US"/>
              </w:rPr>
              <w:t xml:space="preserve"> </w:t>
            </w:r>
          </w:p>
        </w:tc>
        <w:tc>
          <w:tcPr>
            <w:tcW w:w="992" w:type="dxa"/>
            <w:tcBorders>
              <w:top w:val="single" w:sz="4" w:space="0" w:color="auto"/>
              <w:bottom w:val="single" w:sz="4" w:space="0" w:color="auto"/>
            </w:tcBorders>
            <w:vAlign w:val="center"/>
          </w:tcPr>
          <w:p w14:paraId="12A44A97" w14:textId="77777777" w:rsidR="00400FD5" w:rsidRPr="00E75A7D" w:rsidRDefault="00400FD5" w:rsidP="00842959">
            <w:pPr>
              <w:jc w:val="center"/>
              <w:rPr>
                <w:sz w:val="18"/>
                <w:szCs w:val="18"/>
                <w:lang w:val="en-US"/>
              </w:rPr>
            </w:pPr>
            <w:r w:rsidRPr="00E75A7D">
              <w:rPr>
                <w:sz w:val="18"/>
                <w:szCs w:val="18"/>
                <w:lang w:val="en-US"/>
              </w:rPr>
              <w:t>m2</w:t>
            </w:r>
            <w:r w:rsidRPr="00E75A7D">
              <w:rPr>
                <w:rFonts w:ascii="Arial CYR" w:hAnsi="Arial CYR" w:cs="Arial CYR"/>
                <w:sz w:val="16"/>
                <w:szCs w:val="16"/>
                <w:lang w:val="en-US"/>
              </w:rPr>
              <w:t xml:space="preserve"> </w:t>
            </w:r>
          </w:p>
        </w:tc>
        <w:tc>
          <w:tcPr>
            <w:tcW w:w="1276" w:type="dxa"/>
            <w:tcBorders>
              <w:top w:val="single" w:sz="4" w:space="0" w:color="auto"/>
              <w:bottom w:val="single" w:sz="4" w:space="0" w:color="auto"/>
            </w:tcBorders>
            <w:vAlign w:val="center"/>
          </w:tcPr>
          <w:p w14:paraId="43CE33A2" w14:textId="77777777" w:rsidR="00400FD5" w:rsidRPr="009325D4" w:rsidRDefault="00400FD5" w:rsidP="00842959">
            <w:pPr>
              <w:jc w:val="center"/>
              <w:rPr>
                <w:b/>
                <w:bCs/>
                <w:sz w:val="18"/>
                <w:szCs w:val="18"/>
                <w:lang w:val="en-US"/>
              </w:rPr>
            </w:pPr>
            <w:r>
              <w:rPr>
                <w:b/>
                <w:bCs/>
                <w:sz w:val="18"/>
                <w:szCs w:val="18"/>
                <w:lang w:val="en-US"/>
              </w:rPr>
              <w:t>528,8000</w:t>
            </w:r>
          </w:p>
        </w:tc>
      </w:tr>
      <w:tr w:rsidR="00400FD5" w:rsidRPr="004A6B3E" w14:paraId="65247A4C"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5E128D"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10FA6BF7" w14:textId="77777777" w:rsidR="00400FD5" w:rsidRPr="004A6B3E" w:rsidRDefault="00400FD5" w:rsidP="00842959">
            <w:pPr>
              <w:rPr>
                <w:sz w:val="16"/>
                <w:szCs w:val="16"/>
                <w:lang w:val="en-US"/>
              </w:rPr>
            </w:pPr>
            <w:r w:rsidRPr="004A6B3E">
              <w:rPr>
                <w:sz w:val="16"/>
                <w:szCs w:val="16"/>
                <w:lang w:val="en-US"/>
              </w:rPr>
              <w:t>9310060019930</w:t>
            </w:r>
          </w:p>
        </w:tc>
        <w:tc>
          <w:tcPr>
            <w:tcW w:w="6237" w:type="dxa"/>
            <w:tcBorders>
              <w:top w:val="single" w:sz="4" w:space="0" w:color="auto"/>
              <w:bottom w:val="single" w:sz="4" w:space="0" w:color="auto"/>
            </w:tcBorders>
          </w:tcPr>
          <w:p w14:paraId="720C93CF" w14:textId="77777777" w:rsidR="00400FD5" w:rsidRPr="004A6B3E" w:rsidRDefault="00400FD5" w:rsidP="00842959">
            <w:pPr>
              <w:rPr>
                <w:sz w:val="16"/>
                <w:szCs w:val="16"/>
                <w:lang w:val="en-US"/>
              </w:rPr>
            </w:pPr>
            <w:r w:rsidRPr="004A6B3E">
              <w:rPr>
                <w:sz w:val="16"/>
                <w:szCs w:val="16"/>
                <w:lang w:val="en-US"/>
              </w:rPr>
              <w:t>Muncitor</w:t>
            </w:r>
          </w:p>
        </w:tc>
        <w:tc>
          <w:tcPr>
            <w:tcW w:w="992" w:type="dxa"/>
            <w:tcBorders>
              <w:top w:val="single" w:sz="4" w:space="0" w:color="auto"/>
              <w:bottom w:val="single" w:sz="4" w:space="0" w:color="auto"/>
            </w:tcBorders>
          </w:tcPr>
          <w:p w14:paraId="678F5090" w14:textId="77777777" w:rsidR="00400FD5" w:rsidRPr="004A6B3E" w:rsidRDefault="00400FD5" w:rsidP="00842959">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14:paraId="00129D2D" w14:textId="77777777" w:rsidR="00400FD5" w:rsidRPr="004A6B3E" w:rsidRDefault="00400FD5" w:rsidP="00842959">
            <w:pPr>
              <w:rPr>
                <w:sz w:val="16"/>
                <w:szCs w:val="16"/>
                <w:lang w:val="en-US"/>
              </w:rPr>
            </w:pPr>
            <w:r w:rsidRPr="004A6B3E">
              <w:rPr>
                <w:sz w:val="16"/>
                <w:szCs w:val="16"/>
                <w:lang w:val="en-US"/>
              </w:rPr>
              <w:t>0,2560</w:t>
            </w:r>
          </w:p>
        </w:tc>
      </w:tr>
      <w:tr w:rsidR="00400FD5" w:rsidRPr="004A6B3E" w14:paraId="6ADBBCD1"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74A33B"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6CA6EBF1" w14:textId="77777777" w:rsidR="00400FD5" w:rsidRPr="004A6B3E" w:rsidRDefault="00400FD5" w:rsidP="00842959">
            <w:pPr>
              <w:rPr>
                <w:sz w:val="16"/>
                <w:szCs w:val="16"/>
                <w:lang w:val="en-US"/>
              </w:rPr>
            </w:pPr>
            <w:r w:rsidRPr="004A6B3E">
              <w:rPr>
                <w:sz w:val="16"/>
                <w:szCs w:val="16"/>
                <w:lang w:val="en-US"/>
              </w:rPr>
              <w:t>14111222016601</w:t>
            </w:r>
          </w:p>
        </w:tc>
        <w:tc>
          <w:tcPr>
            <w:tcW w:w="6237" w:type="dxa"/>
            <w:tcBorders>
              <w:top w:val="single" w:sz="4" w:space="0" w:color="auto"/>
              <w:bottom w:val="single" w:sz="4" w:space="0" w:color="auto"/>
            </w:tcBorders>
          </w:tcPr>
          <w:p w14:paraId="5AB670C3" w14:textId="77777777" w:rsidR="00400FD5" w:rsidRPr="004A6B3E" w:rsidRDefault="00400FD5" w:rsidP="00842959">
            <w:pPr>
              <w:rPr>
                <w:sz w:val="16"/>
                <w:szCs w:val="16"/>
                <w:lang w:val="en-US"/>
              </w:rPr>
            </w:pPr>
            <w:r w:rsidRPr="004A6B3E">
              <w:rPr>
                <w:sz w:val="16"/>
                <w:szCs w:val="16"/>
                <w:lang w:val="en-US"/>
              </w:rPr>
              <w:t>Piatra sparta 20-40 mm</w:t>
            </w:r>
          </w:p>
        </w:tc>
        <w:tc>
          <w:tcPr>
            <w:tcW w:w="992" w:type="dxa"/>
            <w:tcBorders>
              <w:top w:val="single" w:sz="4" w:space="0" w:color="auto"/>
              <w:bottom w:val="single" w:sz="4" w:space="0" w:color="auto"/>
            </w:tcBorders>
          </w:tcPr>
          <w:p w14:paraId="2410DE8E" w14:textId="77777777" w:rsidR="00400FD5" w:rsidRPr="004A6B3E" w:rsidRDefault="00400FD5" w:rsidP="00842959">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14:paraId="3636AEC6" w14:textId="77777777" w:rsidR="00400FD5" w:rsidRPr="004A6B3E" w:rsidRDefault="00400FD5" w:rsidP="00842959">
            <w:pPr>
              <w:rPr>
                <w:sz w:val="16"/>
                <w:szCs w:val="16"/>
                <w:lang w:val="en-US"/>
              </w:rPr>
            </w:pPr>
            <w:r w:rsidRPr="004A6B3E">
              <w:rPr>
                <w:sz w:val="16"/>
                <w:szCs w:val="16"/>
                <w:lang w:val="en-US"/>
              </w:rPr>
              <w:t>0,1740</w:t>
            </w:r>
          </w:p>
        </w:tc>
      </w:tr>
      <w:tr w:rsidR="00400FD5" w:rsidRPr="004A6B3E" w14:paraId="44E0C494"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E7846E"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6ED03604" w14:textId="77777777" w:rsidR="00400FD5" w:rsidRPr="004A6B3E" w:rsidRDefault="00400FD5" w:rsidP="00842959">
            <w:pPr>
              <w:rPr>
                <w:sz w:val="16"/>
                <w:szCs w:val="16"/>
                <w:lang w:val="en-US"/>
              </w:rPr>
            </w:pPr>
            <w:r w:rsidRPr="004A6B3E">
              <w:rPr>
                <w:sz w:val="16"/>
                <w:szCs w:val="16"/>
                <w:lang w:val="en-US"/>
              </w:rPr>
              <w:t>4100116202806</w:t>
            </w:r>
          </w:p>
        </w:tc>
        <w:tc>
          <w:tcPr>
            <w:tcW w:w="6237" w:type="dxa"/>
            <w:tcBorders>
              <w:top w:val="single" w:sz="4" w:space="0" w:color="auto"/>
              <w:bottom w:val="single" w:sz="4" w:space="0" w:color="auto"/>
            </w:tcBorders>
          </w:tcPr>
          <w:p w14:paraId="44B53149" w14:textId="77777777" w:rsidR="00400FD5" w:rsidRPr="004A6B3E" w:rsidRDefault="00400FD5" w:rsidP="00842959">
            <w:pPr>
              <w:rPr>
                <w:sz w:val="16"/>
                <w:szCs w:val="16"/>
                <w:lang w:val="en-US"/>
              </w:rPr>
            </w:pPr>
            <w:r w:rsidRPr="004A6B3E">
              <w:rPr>
                <w:sz w:val="16"/>
                <w:szCs w:val="16"/>
                <w:lang w:val="en-US"/>
              </w:rPr>
              <w:t>Apa industriala in cisterne pt. lucrari drumuri-terasam.</w:t>
            </w:r>
          </w:p>
        </w:tc>
        <w:tc>
          <w:tcPr>
            <w:tcW w:w="992" w:type="dxa"/>
            <w:tcBorders>
              <w:top w:val="single" w:sz="4" w:space="0" w:color="auto"/>
              <w:bottom w:val="single" w:sz="4" w:space="0" w:color="auto"/>
            </w:tcBorders>
          </w:tcPr>
          <w:p w14:paraId="7630A4D8" w14:textId="77777777" w:rsidR="00400FD5" w:rsidRPr="004A6B3E" w:rsidRDefault="00400FD5" w:rsidP="00842959">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14:paraId="4330DED1" w14:textId="77777777" w:rsidR="00400FD5" w:rsidRPr="004A6B3E" w:rsidRDefault="00400FD5" w:rsidP="00842959">
            <w:pPr>
              <w:rPr>
                <w:sz w:val="16"/>
                <w:szCs w:val="16"/>
                <w:lang w:val="en-US"/>
              </w:rPr>
            </w:pPr>
            <w:r w:rsidRPr="004A6B3E">
              <w:rPr>
                <w:sz w:val="16"/>
                <w:szCs w:val="16"/>
                <w:lang w:val="en-US"/>
              </w:rPr>
              <w:t>0,0200</w:t>
            </w:r>
          </w:p>
        </w:tc>
      </w:tr>
      <w:tr w:rsidR="00400FD5" w:rsidRPr="004A6B3E" w14:paraId="2012F968"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E234A2"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6A0A2701" w14:textId="77777777" w:rsidR="00400FD5" w:rsidRPr="004A6B3E" w:rsidRDefault="00400FD5" w:rsidP="00842959">
            <w:pPr>
              <w:rPr>
                <w:sz w:val="16"/>
                <w:szCs w:val="16"/>
                <w:lang w:val="en-US"/>
              </w:rPr>
            </w:pPr>
            <w:r w:rsidRPr="004A6B3E">
              <w:rPr>
                <w:sz w:val="16"/>
                <w:szCs w:val="16"/>
                <w:lang w:val="en-US"/>
              </w:rPr>
              <w:t>2952240004105</w:t>
            </w:r>
          </w:p>
        </w:tc>
        <w:tc>
          <w:tcPr>
            <w:tcW w:w="6237" w:type="dxa"/>
            <w:tcBorders>
              <w:top w:val="single" w:sz="4" w:space="0" w:color="auto"/>
              <w:bottom w:val="single" w:sz="4" w:space="0" w:color="auto"/>
            </w:tcBorders>
          </w:tcPr>
          <w:p w14:paraId="228750D2" w14:textId="77777777" w:rsidR="00400FD5" w:rsidRPr="004A6B3E" w:rsidRDefault="00400FD5" w:rsidP="00842959">
            <w:pPr>
              <w:rPr>
                <w:sz w:val="16"/>
                <w:szCs w:val="16"/>
                <w:lang w:val="en-US"/>
              </w:rPr>
            </w:pPr>
            <w:r w:rsidRPr="004A6B3E">
              <w:rPr>
                <w:sz w:val="16"/>
                <w:szCs w:val="16"/>
                <w:lang w:val="en-US"/>
              </w:rPr>
              <w:t>Compactor 5-6 t</w:t>
            </w:r>
          </w:p>
        </w:tc>
        <w:tc>
          <w:tcPr>
            <w:tcW w:w="992" w:type="dxa"/>
            <w:tcBorders>
              <w:top w:val="single" w:sz="4" w:space="0" w:color="auto"/>
              <w:bottom w:val="single" w:sz="4" w:space="0" w:color="auto"/>
            </w:tcBorders>
          </w:tcPr>
          <w:p w14:paraId="3C343AA4" w14:textId="77777777" w:rsidR="00400FD5" w:rsidRPr="004A6B3E" w:rsidRDefault="00400FD5" w:rsidP="00842959">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14:paraId="3ABA81D1" w14:textId="77777777" w:rsidR="00400FD5" w:rsidRPr="004A6B3E" w:rsidRDefault="00400FD5" w:rsidP="00842959">
            <w:pPr>
              <w:rPr>
                <w:sz w:val="16"/>
                <w:szCs w:val="16"/>
                <w:lang w:val="en-US"/>
              </w:rPr>
            </w:pPr>
            <w:r w:rsidRPr="004A6B3E">
              <w:rPr>
                <w:sz w:val="16"/>
                <w:szCs w:val="16"/>
                <w:lang w:val="en-US"/>
              </w:rPr>
              <w:t>0,0146</w:t>
            </w:r>
          </w:p>
        </w:tc>
      </w:tr>
      <w:tr w:rsidR="00400FD5" w:rsidRPr="004A6B3E" w14:paraId="730443B8"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F6D364"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2218572E" w14:textId="77777777" w:rsidR="00400FD5" w:rsidRPr="004A6B3E" w:rsidRDefault="00400FD5" w:rsidP="00842959">
            <w:pPr>
              <w:rPr>
                <w:sz w:val="16"/>
                <w:szCs w:val="16"/>
                <w:lang w:val="en-US"/>
              </w:rPr>
            </w:pPr>
            <w:r w:rsidRPr="004A6B3E">
              <w:rPr>
                <w:sz w:val="16"/>
                <w:szCs w:val="16"/>
                <w:lang w:val="en-US"/>
              </w:rPr>
              <w:t>3410540005603</w:t>
            </w:r>
          </w:p>
        </w:tc>
        <w:tc>
          <w:tcPr>
            <w:tcW w:w="6237" w:type="dxa"/>
            <w:tcBorders>
              <w:top w:val="single" w:sz="4" w:space="0" w:color="auto"/>
              <w:bottom w:val="single" w:sz="4" w:space="0" w:color="auto"/>
            </w:tcBorders>
          </w:tcPr>
          <w:p w14:paraId="1AD54DDD" w14:textId="77777777" w:rsidR="00400FD5" w:rsidRPr="004A6B3E" w:rsidRDefault="00400FD5" w:rsidP="00842959">
            <w:pPr>
              <w:rPr>
                <w:sz w:val="16"/>
                <w:szCs w:val="16"/>
                <w:lang w:val="en-US"/>
              </w:rPr>
            </w:pPr>
            <w:r w:rsidRPr="004A6B3E">
              <w:rPr>
                <w:sz w:val="16"/>
                <w:szCs w:val="16"/>
                <w:lang w:val="en-US"/>
              </w:rPr>
              <w:t>Autocisterna 5-8 t cu dispozitive de stropire</w:t>
            </w:r>
          </w:p>
        </w:tc>
        <w:tc>
          <w:tcPr>
            <w:tcW w:w="992" w:type="dxa"/>
            <w:tcBorders>
              <w:top w:val="single" w:sz="4" w:space="0" w:color="auto"/>
              <w:bottom w:val="single" w:sz="4" w:space="0" w:color="auto"/>
            </w:tcBorders>
          </w:tcPr>
          <w:p w14:paraId="0418DC13" w14:textId="77777777" w:rsidR="00400FD5" w:rsidRPr="004A6B3E" w:rsidRDefault="00400FD5" w:rsidP="00842959">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14:paraId="48BF6EA3" w14:textId="77777777" w:rsidR="00400FD5" w:rsidRPr="004A6B3E" w:rsidRDefault="00400FD5" w:rsidP="00842959">
            <w:pPr>
              <w:rPr>
                <w:sz w:val="16"/>
                <w:szCs w:val="16"/>
                <w:lang w:val="en-US"/>
              </w:rPr>
            </w:pPr>
            <w:r w:rsidRPr="004A6B3E">
              <w:rPr>
                <w:sz w:val="16"/>
                <w:szCs w:val="16"/>
                <w:lang w:val="en-US"/>
              </w:rPr>
              <w:t>0,0055</w:t>
            </w:r>
          </w:p>
        </w:tc>
      </w:tr>
      <w:tr w:rsidR="00400FD5" w:rsidRPr="00E75A7D" w14:paraId="475A01BF" w14:textId="77777777" w:rsidTr="00842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A6E840" w14:textId="77777777" w:rsidR="00400FD5" w:rsidRPr="00E75A7D" w:rsidRDefault="00400FD5" w:rsidP="00842959">
            <w:pPr>
              <w:rPr>
                <w:sz w:val="18"/>
                <w:szCs w:val="18"/>
                <w:lang w:val="en-US"/>
              </w:rPr>
            </w:pPr>
            <w:r w:rsidRPr="00E75A7D">
              <w:rPr>
                <w:sz w:val="18"/>
                <w:szCs w:val="18"/>
                <w:lang w:val="en-US"/>
              </w:rPr>
              <w:t>7</w:t>
            </w:r>
          </w:p>
        </w:tc>
        <w:tc>
          <w:tcPr>
            <w:tcW w:w="1418" w:type="dxa"/>
            <w:tcBorders>
              <w:top w:val="single" w:sz="4" w:space="0" w:color="auto"/>
              <w:bottom w:val="single" w:sz="4" w:space="0" w:color="auto"/>
            </w:tcBorders>
          </w:tcPr>
          <w:p w14:paraId="6F28A335" w14:textId="77777777" w:rsidR="00400FD5" w:rsidRPr="00E75A7D" w:rsidRDefault="00400FD5" w:rsidP="00842959">
            <w:pPr>
              <w:rPr>
                <w:sz w:val="18"/>
                <w:szCs w:val="18"/>
                <w:lang w:val="en-US"/>
              </w:rPr>
            </w:pPr>
            <w:r w:rsidRPr="00E75A7D">
              <w:rPr>
                <w:sz w:val="18"/>
                <w:szCs w:val="18"/>
                <w:lang w:val="en-US"/>
              </w:rPr>
              <w:t>DI112 k=4</w:t>
            </w:r>
          </w:p>
          <w:p w14:paraId="050A1ECB" w14:textId="77777777" w:rsidR="00400FD5" w:rsidRPr="003F76A2" w:rsidRDefault="00400FD5" w:rsidP="00842959">
            <w:pPr>
              <w:rPr>
                <w:sz w:val="2"/>
                <w:szCs w:val="2"/>
                <w:lang w:val="en-US"/>
              </w:rPr>
            </w:pPr>
          </w:p>
        </w:tc>
        <w:tc>
          <w:tcPr>
            <w:tcW w:w="6237" w:type="dxa"/>
            <w:tcBorders>
              <w:top w:val="single" w:sz="4" w:space="0" w:color="auto"/>
              <w:bottom w:val="single" w:sz="4" w:space="0" w:color="auto"/>
            </w:tcBorders>
          </w:tcPr>
          <w:p w14:paraId="704C1302" w14:textId="77777777" w:rsidR="00400FD5" w:rsidRPr="00E75A7D" w:rsidRDefault="00400FD5" w:rsidP="00842959">
            <w:pPr>
              <w:rPr>
                <w:sz w:val="18"/>
                <w:szCs w:val="18"/>
                <w:lang w:val="en-US"/>
              </w:rPr>
            </w:pPr>
            <w:r w:rsidRPr="00E75A7D">
              <w:rPr>
                <w:sz w:val="18"/>
                <w:szCs w:val="18"/>
                <w:lang w:val="en-US"/>
              </w:rPr>
              <w:t>Pentru fiecare 1 cm schimbare a grosimii stratului de piatra sparta se adauga sau se scade la norma Dl111</w:t>
            </w:r>
          </w:p>
          <w:p w14:paraId="31821596" w14:textId="77777777" w:rsidR="00400FD5" w:rsidRPr="00400FD5" w:rsidRDefault="00400FD5" w:rsidP="00842959">
            <w:pPr>
              <w:rPr>
                <w:sz w:val="18"/>
                <w:szCs w:val="18"/>
                <w:lang w:val="ru-RU"/>
              </w:rPr>
            </w:pPr>
            <w:r w:rsidRPr="00E75A7D">
              <w:rPr>
                <w:sz w:val="18"/>
                <w:szCs w:val="18"/>
                <w:lang w:val="en-US"/>
              </w:rPr>
              <w:t xml:space="preserve"> </w:t>
            </w:r>
            <w:r w:rsidRPr="00400FD5">
              <w:rPr>
                <w:sz w:val="18"/>
                <w:szCs w:val="18"/>
                <w:lang w:val="ru-RU"/>
              </w:rPr>
              <w:t>Коэффициент к трудозатратам=4,0000</w:t>
            </w:r>
          </w:p>
          <w:p w14:paraId="6682D7A8" w14:textId="77777777" w:rsidR="00400FD5" w:rsidRPr="00784DD3" w:rsidRDefault="00400FD5" w:rsidP="00842959">
            <w:pPr>
              <w:rPr>
                <w:sz w:val="18"/>
                <w:szCs w:val="18"/>
              </w:rPr>
            </w:pPr>
            <w:r w:rsidRPr="00784DD3">
              <w:rPr>
                <w:sz w:val="18"/>
                <w:szCs w:val="18"/>
              </w:rPr>
              <w:t>Коэффициент к материалам=4,0000</w:t>
            </w:r>
          </w:p>
          <w:p w14:paraId="449842C4" w14:textId="77777777" w:rsidR="00400FD5" w:rsidRPr="00784DD3" w:rsidRDefault="00400FD5" w:rsidP="00842959">
            <w:pPr>
              <w:rPr>
                <w:sz w:val="18"/>
                <w:szCs w:val="18"/>
              </w:rPr>
            </w:pPr>
            <w:r w:rsidRPr="00784DD3">
              <w:rPr>
                <w:sz w:val="18"/>
                <w:szCs w:val="18"/>
              </w:rPr>
              <w:t>Коэффициент к машинам=4,0000</w:t>
            </w:r>
          </w:p>
          <w:p w14:paraId="204620E9" w14:textId="77777777" w:rsidR="00400FD5" w:rsidRPr="00784DD3" w:rsidRDefault="00400FD5" w:rsidP="00842959">
            <w:pPr>
              <w:rPr>
                <w:sz w:val="2"/>
                <w:szCs w:val="2"/>
              </w:rPr>
            </w:pPr>
          </w:p>
        </w:tc>
        <w:tc>
          <w:tcPr>
            <w:tcW w:w="992" w:type="dxa"/>
            <w:tcBorders>
              <w:top w:val="single" w:sz="4" w:space="0" w:color="auto"/>
              <w:bottom w:val="single" w:sz="4" w:space="0" w:color="auto"/>
            </w:tcBorders>
            <w:vAlign w:val="center"/>
          </w:tcPr>
          <w:p w14:paraId="3D695DF7" w14:textId="77777777" w:rsidR="00400FD5" w:rsidRPr="00E75A7D" w:rsidRDefault="00400FD5" w:rsidP="00842959">
            <w:pPr>
              <w:jc w:val="center"/>
              <w:rPr>
                <w:sz w:val="18"/>
                <w:szCs w:val="18"/>
                <w:lang w:val="en-US"/>
              </w:rPr>
            </w:pPr>
            <w:r w:rsidRPr="00E75A7D">
              <w:rPr>
                <w:sz w:val="18"/>
                <w:szCs w:val="18"/>
                <w:lang w:val="en-US"/>
              </w:rPr>
              <w:t>m2</w:t>
            </w:r>
            <w:r w:rsidRPr="00E75A7D">
              <w:rPr>
                <w:rFonts w:ascii="Arial CYR" w:hAnsi="Arial CYR" w:cs="Arial CYR"/>
                <w:sz w:val="16"/>
                <w:szCs w:val="16"/>
                <w:lang w:val="en-US"/>
              </w:rPr>
              <w:t xml:space="preserve"> </w:t>
            </w:r>
          </w:p>
        </w:tc>
        <w:tc>
          <w:tcPr>
            <w:tcW w:w="1276" w:type="dxa"/>
            <w:tcBorders>
              <w:top w:val="single" w:sz="4" w:space="0" w:color="auto"/>
              <w:bottom w:val="single" w:sz="4" w:space="0" w:color="auto"/>
            </w:tcBorders>
            <w:vAlign w:val="center"/>
          </w:tcPr>
          <w:p w14:paraId="0E46A5F9" w14:textId="77777777" w:rsidR="00400FD5" w:rsidRPr="009325D4" w:rsidRDefault="00400FD5" w:rsidP="00842959">
            <w:pPr>
              <w:jc w:val="center"/>
              <w:rPr>
                <w:b/>
                <w:bCs/>
                <w:sz w:val="18"/>
                <w:szCs w:val="18"/>
                <w:lang w:val="en-US"/>
              </w:rPr>
            </w:pPr>
            <w:r>
              <w:rPr>
                <w:b/>
                <w:bCs/>
                <w:sz w:val="18"/>
                <w:szCs w:val="18"/>
                <w:lang w:val="en-US"/>
              </w:rPr>
              <w:t>528,8000</w:t>
            </w:r>
          </w:p>
        </w:tc>
      </w:tr>
      <w:tr w:rsidR="00400FD5" w:rsidRPr="004A6B3E" w14:paraId="25A57E13"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01D061"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57A40AD4" w14:textId="77777777" w:rsidR="00400FD5" w:rsidRPr="004A6B3E" w:rsidRDefault="00400FD5" w:rsidP="00842959">
            <w:pPr>
              <w:rPr>
                <w:sz w:val="16"/>
                <w:szCs w:val="16"/>
                <w:lang w:val="en-US"/>
              </w:rPr>
            </w:pPr>
            <w:r w:rsidRPr="004A6B3E">
              <w:rPr>
                <w:sz w:val="16"/>
                <w:szCs w:val="16"/>
                <w:lang w:val="en-US"/>
              </w:rPr>
              <w:t>9310060019930</w:t>
            </w:r>
          </w:p>
        </w:tc>
        <w:tc>
          <w:tcPr>
            <w:tcW w:w="6237" w:type="dxa"/>
            <w:tcBorders>
              <w:top w:val="single" w:sz="4" w:space="0" w:color="auto"/>
              <w:bottom w:val="single" w:sz="4" w:space="0" w:color="auto"/>
            </w:tcBorders>
          </w:tcPr>
          <w:p w14:paraId="4B404EF1" w14:textId="77777777" w:rsidR="00400FD5" w:rsidRPr="004A6B3E" w:rsidRDefault="00400FD5" w:rsidP="00842959">
            <w:pPr>
              <w:rPr>
                <w:sz w:val="16"/>
                <w:szCs w:val="16"/>
                <w:lang w:val="en-US"/>
              </w:rPr>
            </w:pPr>
            <w:r w:rsidRPr="004A6B3E">
              <w:rPr>
                <w:sz w:val="16"/>
                <w:szCs w:val="16"/>
                <w:lang w:val="en-US"/>
              </w:rPr>
              <w:t>Muncitor</w:t>
            </w:r>
          </w:p>
        </w:tc>
        <w:tc>
          <w:tcPr>
            <w:tcW w:w="992" w:type="dxa"/>
            <w:tcBorders>
              <w:top w:val="single" w:sz="4" w:space="0" w:color="auto"/>
              <w:bottom w:val="single" w:sz="4" w:space="0" w:color="auto"/>
            </w:tcBorders>
          </w:tcPr>
          <w:p w14:paraId="7D214AEA" w14:textId="77777777" w:rsidR="00400FD5" w:rsidRPr="004A6B3E" w:rsidRDefault="00400FD5" w:rsidP="00842959">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14:paraId="0143EB46" w14:textId="77777777" w:rsidR="00400FD5" w:rsidRPr="004A6B3E" w:rsidRDefault="00400FD5" w:rsidP="00842959">
            <w:pPr>
              <w:rPr>
                <w:sz w:val="16"/>
                <w:szCs w:val="16"/>
                <w:lang w:val="en-US"/>
              </w:rPr>
            </w:pPr>
            <w:r w:rsidRPr="004A6B3E">
              <w:rPr>
                <w:sz w:val="16"/>
                <w:szCs w:val="16"/>
                <w:lang w:val="en-US"/>
              </w:rPr>
              <w:t>0,0135</w:t>
            </w:r>
          </w:p>
        </w:tc>
      </w:tr>
      <w:tr w:rsidR="00400FD5" w:rsidRPr="004A6B3E" w14:paraId="50F70898"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E267BC"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00B26B8F" w14:textId="77777777" w:rsidR="00400FD5" w:rsidRPr="004A6B3E" w:rsidRDefault="00400FD5" w:rsidP="00842959">
            <w:pPr>
              <w:rPr>
                <w:sz w:val="16"/>
                <w:szCs w:val="16"/>
                <w:lang w:val="en-US"/>
              </w:rPr>
            </w:pPr>
            <w:r w:rsidRPr="004A6B3E">
              <w:rPr>
                <w:sz w:val="16"/>
                <w:szCs w:val="16"/>
                <w:lang w:val="en-US"/>
              </w:rPr>
              <w:t>14111222016601</w:t>
            </w:r>
          </w:p>
        </w:tc>
        <w:tc>
          <w:tcPr>
            <w:tcW w:w="6237" w:type="dxa"/>
            <w:tcBorders>
              <w:top w:val="single" w:sz="4" w:space="0" w:color="auto"/>
              <w:bottom w:val="single" w:sz="4" w:space="0" w:color="auto"/>
            </w:tcBorders>
          </w:tcPr>
          <w:p w14:paraId="57D4F70F" w14:textId="77777777" w:rsidR="00400FD5" w:rsidRPr="004A6B3E" w:rsidRDefault="00400FD5" w:rsidP="00842959">
            <w:pPr>
              <w:rPr>
                <w:sz w:val="16"/>
                <w:szCs w:val="16"/>
                <w:lang w:val="en-US"/>
              </w:rPr>
            </w:pPr>
            <w:r w:rsidRPr="004A6B3E">
              <w:rPr>
                <w:sz w:val="16"/>
                <w:szCs w:val="16"/>
                <w:lang w:val="en-US"/>
              </w:rPr>
              <w:t>Piatra sparta 20-40 mm</w:t>
            </w:r>
          </w:p>
        </w:tc>
        <w:tc>
          <w:tcPr>
            <w:tcW w:w="992" w:type="dxa"/>
            <w:tcBorders>
              <w:top w:val="single" w:sz="4" w:space="0" w:color="auto"/>
              <w:bottom w:val="single" w:sz="4" w:space="0" w:color="auto"/>
            </w:tcBorders>
          </w:tcPr>
          <w:p w14:paraId="2016D770" w14:textId="77777777" w:rsidR="00400FD5" w:rsidRPr="004A6B3E" w:rsidRDefault="00400FD5" w:rsidP="00842959">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14:paraId="2753B297" w14:textId="77777777" w:rsidR="00400FD5" w:rsidRPr="004A6B3E" w:rsidRDefault="00400FD5" w:rsidP="00842959">
            <w:pPr>
              <w:rPr>
                <w:sz w:val="16"/>
                <w:szCs w:val="16"/>
                <w:lang w:val="en-US"/>
              </w:rPr>
            </w:pPr>
            <w:r w:rsidRPr="004A6B3E">
              <w:rPr>
                <w:sz w:val="16"/>
                <w:szCs w:val="16"/>
                <w:lang w:val="en-US"/>
              </w:rPr>
              <w:t>0,0057</w:t>
            </w:r>
          </w:p>
        </w:tc>
      </w:tr>
      <w:tr w:rsidR="00400FD5" w:rsidRPr="00E75A7D" w14:paraId="003C6A43" w14:textId="77777777" w:rsidTr="00842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11A2D6" w14:textId="77777777" w:rsidR="00400FD5" w:rsidRPr="00E75A7D" w:rsidRDefault="00400FD5" w:rsidP="00842959">
            <w:pPr>
              <w:rPr>
                <w:sz w:val="18"/>
                <w:szCs w:val="18"/>
                <w:lang w:val="en-US"/>
              </w:rPr>
            </w:pPr>
            <w:r w:rsidRPr="00E75A7D">
              <w:rPr>
                <w:sz w:val="18"/>
                <w:szCs w:val="18"/>
                <w:lang w:val="en-US"/>
              </w:rPr>
              <w:t>8</w:t>
            </w:r>
          </w:p>
        </w:tc>
        <w:tc>
          <w:tcPr>
            <w:tcW w:w="1418" w:type="dxa"/>
            <w:tcBorders>
              <w:top w:val="single" w:sz="4" w:space="0" w:color="auto"/>
              <w:bottom w:val="single" w:sz="4" w:space="0" w:color="auto"/>
            </w:tcBorders>
          </w:tcPr>
          <w:p w14:paraId="2FA0A9A2" w14:textId="77777777" w:rsidR="00400FD5" w:rsidRPr="00E75A7D" w:rsidRDefault="00400FD5" w:rsidP="00842959">
            <w:pPr>
              <w:rPr>
                <w:sz w:val="18"/>
                <w:szCs w:val="18"/>
                <w:lang w:val="en-US"/>
              </w:rPr>
            </w:pPr>
            <w:r w:rsidRPr="00E75A7D">
              <w:rPr>
                <w:sz w:val="18"/>
                <w:szCs w:val="18"/>
                <w:lang w:val="en-US"/>
              </w:rPr>
              <w:t>DE17B</w:t>
            </w:r>
          </w:p>
          <w:p w14:paraId="4198870A" w14:textId="77777777" w:rsidR="00400FD5" w:rsidRPr="003F76A2" w:rsidRDefault="00400FD5" w:rsidP="00842959">
            <w:pPr>
              <w:rPr>
                <w:sz w:val="2"/>
                <w:szCs w:val="2"/>
                <w:lang w:val="en-US"/>
              </w:rPr>
            </w:pPr>
          </w:p>
        </w:tc>
        <w:tc>
          <w:tcPr>
            <w:tcW w:w="6237" w:type="dxa"/>
            <w:tcBorders>
              <w:top w:val="single" w:sz="4" w:space="0" w:color="auto"/>
              <w:bottom w:val="single" w:sz="4" w:space="0" w:color="auto"/>
            </w:tcBorders>
          </w:tcPr>
          <w:p w14:paraId="138166A6" w14:textId="77777777" w:rsidR="00400FD5" w:rsidRPr="00E75A7D" w:rsidRDefault="00400FD5" w:rsidP="00842959">
            <w:pPr>
              <w:rPr>
                <w:sz w:val="18"/>
                <w:szCs w:val="18"/>
                <w:lang w:val="en-US"/>
              </w:rPr>
            </w:pPr>
            <w:r w:rsidRPr="00E75A7D">
              <w:rPr>
                <w:sz w:val="18"/>
                <w:szCs w:val="18"/>
                <w:lang w:val="en-US"/>
              </w:rPr>
              <w:t>Pavaje executate din placi de trotuare din beton prefabricat (PAVAJ CARAMIDA SPALAT - 60 mm)asezate pe un strat din amestec uscat de ciment si nisip, in proportie 1:3, rostuit cu amestec uscat de ciment si nisip, grosime strat de 10 cm</w:t>
            </w:r>
          </w:p>
          <w:p w14:paraId="664BA3E0" w14:textId="77777777" w:rsidR="00400FD5" w:rsidRPr="00E75A7D" w:rsidRDefault="00400FD5" w:rsidP="00842959">
            <w:pPr>
              <w:rPr>
                <w:sz w:val="2"/>
                <w:szCs w:val="2"/>
                <w:lang w:val="en-US"/>
              </w:rPr>
            </w:pPr>
            <w:r w:rsidRPr="00E75A7D">
              <w:rPr>
                <w:sz w:val="18"/>
                <w:szCs w:val="18"/>
                <w:lang w:val="en-US"/>
              </w:rPr>
              <w:t xml:space="preserve"> </w:t>
            </w:r>
          </w:p>
        </w:tc>
        <w:tc>
          <w:tcPr>
            <w:tcW w:w="992" w:type="dxa"/>
            <w:tcBorders>
              <w:top w:val="single" w:sz="4" w:space="0" w:color="auto"/>
              <w:bottom w:val="single" w:sz="4" w:space="0" w:color="auto"/>
            </w:tcBorders>
            <w:vAlign w:val="center"/>
          </w:tcPr>
          <w:p w14:paraId="7EDAC3B4" w14:textId="77777777" w:rsidR="00400FD5" w:rsidRPr="00E75A7D" w:rsidRDefault="00400FD5" w:rsidP="00842959">
            <w:pPr>
              <w:jc w:val="center"/>
              <w:rPr>
                <w:sz w:val="18"/>
                <w:szCs w:val="18"/>
                <w:lang w:val="en-US"/>
              </w:rPr>
            </w:pPr>
            <w:r w:rsidRPr="00E75A7D">
              <w:rPr>
                <w:sz w:val="18"/>
                <w:szCs w:val="18"/>
                <w:lang w:val="en-US"/>
              </w:rPr>
              <w:t>m2</w:t>
            </w:r>
            <w:r w:rsidRPr="00E75A7D">
              <w:rPr>
                <w:rFonts w:ascii="Arial CYR" w:hAnsi="Arial CYR" w:cs="Arial CYR"/>
                <w:sz w:val="16"/>
                <w:szCs w:val="16"/>
                <w:lang w:val="en-US"/>
              </w:rPr>
              <w:t xml:space="preserve"> </w:t>
            </w:r>
          </w:p>
        </w:tc>
        <w:tc>
          <w:tcPr>
            <w:tcW w:w="1276" w:type="dxa"/>
            <w:tcBorders>
              <w:top w:val="single" w:sz="4" w:space="0" w:color="auto"/>
              <w:bottom w:val="single" w:sz="4" w:space="0" w:color="auto"/>
            </w:tcBorders>
            <w:vAlign w:val="center"/>
          </w:tcPr>
          <w:p w14:paraId="2992CFD8" w14:textId="77777777" w:rsidR="00400FD5" w:rsidRPr="00A5557E" w:rsidRDefault="00400FD5" w:rsidP="00842959">
            <w:pPr>
              <w:jc w:val="center"/>
              <w:rPr>
                <w:b/>
                <w:bCs/>
                <w:sz w:val="18"/>
                <w:szCs w:val="18"/>
                <w:lang w:val="en-US"/>
              </w:rPr>
            </w:pPr>
            <w:r w:rsidRPr="00A5557E">
              <w:rPr>
                <w:b/>
                <w:bCs/>
                <w:sz w:val="18"/>
                <w:szCs w:val="18"/>
                <w:lang w:val="en-US"/>
              </w:rPr>
              <w:t>528,8000</w:t>
            </w:r>
          </w:p>
        </w:tc>
      </w:tr>
      <w:tr w:rsidR="00400FD5" w:rsidRPr="004A6B3E" w14:paraId="3B0E6EBC"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C5492F"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3395566F" w14:textId="77777777" w:rsidR="00400FD5" w:rsidRPr="004A6B3E" w:rsidRDefault="00400FD5" w:rsidP="00842959">
            <w:pPr>
              <w:rPr>
                <w:sz w:val="16"/>
                <w:szCs w:val="16"/>
                <w:lang w:val="en-US"/>
              </w:rPr>
            </w:pPr>
            <w:r w:rsidRPr="004A6B3E">
              <w:rPr>
                <w:sz w:val="16"/>
                <w:szCs w:val="16"/>
                <w:lang w:val="en-US"/>
              </w:rPr>
              <w:t>7129020012800</w:t>
            </w:r>
          </w:p>
        </w:tc>
        <w:tc>
          <w:tcPr>
            <w:tcW w:w="6237" w:type="dxa"/>
            <w:tcBorders>
              <w:top w:val="single" w:sz="4" w:space="0" w:color="auto"/>
              <w:bottom w:val="single" w:sz="4" w:space="0" w:color="auto"/>
            </w:tcBorders>
          </w:tcPr>
          <w:p w14:paraId="0321B7B2" w14:textId="77777777" w:rsidR="00400FD5" w:rsidRPr="004A6B3E" w:rsidRDefault="00400FD5" w:rsidP="00842959">
            <w:pPr>
              <w:rPr>
                <w:sz w:val="16"/>
                <w:szCs w:val="16"/>
                <w:lang w:val="en-US"/>
              </w:rPr>
            </w:pPr>
            <w:r w:rsidRPr="004A6B3E">
              <w:rPr>
                <w:sz w:val="16"/>
                <w:szCs w:val="16"/>
                <w:lang w:val="en-US"/>
              </w:rPr>
              <w:t>Pavator</w:t>
            </w:r>
          </w:p>
        </w:tc>
        <w:tc>
          <w:tcPr>
            <w:tcW w:w="992" w:type="dxa"/>
            <w:tcBorders>
              <w:top w:val="single" w:sz="4" w:space="0" w:color="auto"/>
              <w:bottom w:val="single" w:sz="4" w:space="0" w:color="auto"/>
            </w:tcBorders>
          </w:tcPr>
          <w:p w14:paraId="3F90D333" w14:textId="77777777" w:rsidR="00400FD5" w:rsidRPr="004A6B3E" w:rsidRDefault="00400FD5" w:rsidP="00842959">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14:paraId="32031376" w14:textId="77777777" w:rsidR="00400FD5" w:rsidRPr="004A6B3E" w:rsidRDefault="00400FD5" w:rsidP="00842959">
            <w:pPr>
              <w:rPr>
                <w:sz w:val="16"/>
                <w:szCs w:val="16"/>
                <w:lang w:val="en-US"/>
              </w:rPr>
            </w:pPr>
            <w:r w:rsidRPr="004A6B3E">
              <w:rPr>
                <w:sz w:val="16"/>
                <w:szCs w:val="16"/>
                <w:lang w:val="en-US"/>
              </w:rPr>
              <w:t>1,0124</w:t>
            </w:r>
          </w:p>
        </w:tc>
      </w:tr>
      <w:tr w:rsidR="00400FD5" w:rsidRPr="004A6B3E" w14:paraId="2FFA3EEA"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BAE61C"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241A8269" w14:textId="77777777" w:rsidR="00400FD5" w:rsidRPr="004A6B3E" w:rsidRDefault="00400FD5" w:rsidP="00842959">
            <w:pPr>
              <w:rPr>
                <w:sz w:val="16"/>
                <w:szCs w:val="16"/>
                <w:lang w:val="en-US"/>
              </w:rPr>
            </w:pPr>
            <w:r w:rsidRPr="004A6B3E">
              <w:rPr>
                <w:sz w:val="16"/>
                <w:szCs w:val="16"/>
                <w:lang w:val="en-US"/>
              </w:rPr>
              <w:t>9310060019922</w:t>
            </w:r>
          </w:p>
        </w:tc>
        <w:tc>
          <w:tcPr>
            <w:tcW w:w="6237" w:type="dxa"/>
            <w:tcBorders>
              <w:top w:val="single" w:sz="4" w:space="0" w:color="auto"/>
              <w:bottom w:val="single" w:sz="4" w:space="0" w:color="auto"/>
            </w:tcBorders>
          </w:tcPr>
          <w:p w14:paraId="2809BF80" w14:textId="77777777" w:rsidR="00400FD5" w:rsidRPr="004A6B3E" w:rsidRDefault="00400FD5" w:rsidP="00842959">
            <w:pPr>
              <w:rPr>
                <w:sz w:val="16"/>
                <w:szCs w:val="16"/>
                <w:lang w:val="en-US"/>
              </w:rPr>
            </w:pPr>
            <w:r w:rsidRPr="004A6B3E">
              <w:rPr>
                <w:sz w:val="16"/>
                <w:szCs w:val="16"/>
                <w:lang w:val="en-US"/>
              </w:rPr>
              <w:t xml:space="preserve">Muncitor deservire </w:t>
            </w:r>
          </w:p>
        </w:tc>
        <w:tc>
          <w:tcPr>
            <w:tcW w:w="992" w:type="dxa"/>
            <w:tcBorders>
              <w:top w:val="single" w:sz="4" w:space="0" w:color="auto"/>
              <w:bottom w:val="single" w:sz="4" w:space="0" w:color="auto"/>
            </w:tcBorders>
          </w:tcPr>
          <w:p w14:paraId="190464AC" w14:textId="77777777" w:rsidR="00400FD5" w:rsidRPr="004A6B3E" w:rsidRDefault="00400FD5" w:rsidP="00842959">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14:paraId="5896E5C9" w14:textId="77777777" w:rsidR="00400FD5" w:rsidRPr="004A6B3E" w:rsidRDefault="00400FD5" w:rsidP="00842959">
            <w:pPr>
              <w:rPr>
                <w:sz w:val="16"/>
                <w:szCs w:val="16"/>
                <w:lang w:val="en-US"/>
              </w:rPr>
            </w:pPr>
            <w:r w:rsidRPr="004A6B3E">
              <w:rPr>
                <w:sz w:val="16"/>
                <w:szCs w:val="16"/>
                <w:lang w:val="en-US"/>
              </w:rPr>
              <w:t>0,0316</w:t>
            </w:r>
          </w:p>
        </w:tc>
      </w:tr>
      <w:tr w:rsidR="00400FD5" w:rsidRPr="004A6B3E" w14:paraId="4656CA22"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4C6A41"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449511E2" w14:textId="77777777" w:rsidR="00400FD5" w:rsidRPr="004A6B3E" w:rsidRDefault="00400FD5" w:rsidP="00842959">
            <w:pPr>
              <w:rPr>
                <w:sz w:val="16"/>
                <w:szCs w:val="16"/>
                <w:lang w:val="en-US"/>
              </w:rPr>
            </w:pPr>
            <w:r w:rsidRPr="004A6B3E">
              <w:rPr>
                <w:sz w:val="16"/>
                <w:szCs w:val="16"/>
                <w:lang w:val="en-US"/>
              </w:rPr>
              <w:t>2651122100027</w:t>
            </w:r>
          </w:p>
        </w:tc>
        <w:tc>
          <w:tcPr>
            <w:tcW w:w="6237" w:type="dxa"/>
            <w:tcBorders>
              <w:top w:val="single" w:sz="4" w:space="0" w:color="auto"/>
              <w:bottom w:val="single" w:sz="4" w:space="0" w:color="auto"/>
            </w:tcBorders>
          </w:tcPr>
          <w:p w14:paraId="25DBF5E0" w14:textId="77777777" w:rsidR="00400FD5" w:rsidRPr="004A6B3E" w:rsidRDefault="00400FD5" w:rsidP="00842959">
            <w:pPr>
              <w:rPr>
                <w:sz w:val="16"/>
                <w:szCs w:val="16"/>
                <w:lang w:val="en-US"/>
              </w:rPr>
            </w:pPr>
            <w:r w:rsidRPr="004A6B3E">
              <w:rPr>
                <w:sz w:val="16"/>
                <w:szCs w:val="16"/>
                <w:lang w:val="en-US"/>
              </w:rPr>
              <w:t>Ciment portland M400 saci, (pentru rosturi)</w:t>
            </w:r>
          </w:p>
        </w:tc>
        <w:tc>
          <w:tcPr>
            <w:tcW w:w="992" w:type="dxa"/>
            <w:tcBorders>
              <w:top w:val="single" w:sz="4" w:space="0" w:color="auto"/>
              <w:bottom w:val="single" w:sz="4" w:space="0" w:color="auto"/>
            </w:tcBorders>
          </w:tcPr>
          <w:p w14:paraId="02746600" w14:textId="77777777" w:rsidR="00400FD5" w:rsidRPr="004A6B3E" w:rsidRDefault="00400FD5" w:rsidP="00842959">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14:paraId="4679B663" w14:textId="77777777" w:rsidR="00400FD5" w:rsidRPr="004A6B3E" w:rsidRDefault="00400FD5" w:rsidP="00842959">
            <w:pPr>
              <w:rPr>
                <w:sz w:val="16"/>
                <w:szCs w:val="16"/>
                <w:lang w:val="en-US"/>
              </w:rPr>
            </w:pPr>
            <w:r w:rsidRPr="004A6B3E">
              <w:rPr>
                <w:sz w:val="16"/>
                <w:szCs w:val="16"/>
                <w:lang w:val="en-US"/>
              </w:rPr>
              <w:t>1,6000</w:t>
            </w:r>
          </w:p>
        </w:tc>
      </w:tr>
      <w:tr w:rsidR="00400FD5" w:rsidRPr="004A6B3E" w14:paraId="6936D5F1"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9566DA"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20976D46" w14:textId="77777777" w:rsidR="00400FD5" w:rsidRPr="004A6B3E" w:rsidRDefault="00400FD5" w:rsidP="00842959">
            <w:pPr>
              <w:rPr>
                <w:sz w:val="16"/>
                <w:szCs w:val="16"/>
                <w:lang w:val="en-US"/>
              </w:rPr>
            </w:pPr>
            <w:r w:rsidRPr="004A6B3E">
              <w:rPr>
                <w:sz w:val="16"/>
                <w:szCs w:val="16"/>
                <w:lang w:val="en-US"/>
              </w:rPr>
              <w:t>2651122100442</w:t>
            </w:r>
          </w:p>
        </w:tc>
        <w:tc>
          <w:tcPr>
            <w:tcW w:w="6237" w:type="dxa"/>
            <w:tcBorders>
              <w:top w:val="single" w:sz="4" w:space="0" w:color="auto"/>
              <w:bottom w:val="single" w:sz="4" w:space="0" w:color="auto"/>
            </w:tcBorders>
          </w:tcPr>
          <w:p w14:paraId="6C47D31F" w14:textId="77777777" w:rsidR="00400FD5" w:rsidRPr="004A6B3E" w:rsidRDefault="00400FD5" w:rsidP="00842959">
            <w:pPr>
              <w:rPr>
                <w:sz w:val="16"/>
                <w:szCs w:val="16"/>
                <w:lang w:val="en-US"/>
              </w:rPr>
            </w:pPr>
            <w:r w:rsidRPr="004A6B3E">
              <w:rPr>
                <w:sz w:val="16"/>
                <w:szCs w:val="16"/>
                <w:lang w:val="en-US"/>
              </w:rPr>
              <w:t>Ciment portland M400 saci, (pentru strat)</w:t>
            </w:r>
          </w:p>
        </w:tc>
        <w:tc>
          <w:tcPr>
            <w:tcW w:w="992" w:type="dxa"/>
            <w:tcBorders>
              <w:top w:val="single" w:sz="4" w:space="0" w:color="auto"/>
              <w:bottom w:val="single" w:sz="4" w:space="0" w:color="auto"/>
            </w:tcBorders>
          </w:tcPr>
          <w:p w14:paraId="1A7B2B0C" w14:textId="77777777" w:rsidR="00400FD5" w:rsidRPr="004A6B3E" w:rsidRDefault="00400FD5" w:rsidP="00842959">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14:paraId="022F3CA9" w14:textId="77777777" w:rsidR="00400FD5" w:rsidRPr="004A6B3E" w:rsidRDefault="00400FD5" w:rsidP="00842959">
            <w:pPr>
              <w:rPr>
                <w:sz w:val="16"/>
                <w:szCs w:val="16"/>
                <w:lang w:val="en-US"/>
              </w:rPr>
            </w:pPr>
            <w:r w:rsidRPr="004A6B3E">
              <w:rPr>
                <w:sz w:val="16"/>
                <w:szCs w:val="16"/>
                <w:lang w:val="en-US"/>
              </w:rPr>
              <w:t>26,4000</w:t>
            </w:r>
          </w:p>
        </w:tc>
      </w:tr>
      <w:tr w:rsidR="00400FD5" w:rsidRPr="004A6B3E" w14:paraId="6BDF2CD6"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BA6161"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4436CD7C" w14:textId="77777777" w:rsidR="00400FD5" w:rsidRPr="004A6B3E" w:rsidRDefault="00400FD5" w:rsidP="00842959">
            <w:pPr>
              <w:rPr>
                <w:sz w:val="16"/>
                <w:szCs w:val="16"/>
                <w:lang w:val="en-US"/>
              </w:rPr>
            </w:pPr>
            <w:r w:rsidRPr="004A6B3E">
              <w:rPr>
                <w:sz w:val="16"/>
                <w:szCs w:val="16"/>
                <w:lang w:val="en-US"/>
              </w:rPr>
              <w:t>2661112800657</w:t>
            </w:r>
          </w:p>
        </w:tc>
        <w:tc>
          <w:tcPr>
            <w:tcW w:w="6237" w:type="dxa"/>
            <w:tcBorders>
              <w:top w:val="single" w:sz="4" w:space="0" w:color="auto"/>
              <w:bottom w:val="single" w:sz="4" w:space="0" w:color="auto"/>
            </w:tcBorders>
          </w:tcPr>
          <w:p w14:paraId="0575E2A5" w14:textId="77777777" w:rsidR="00400FD5" w:rsidRPr="004A6B3E" w:rsidRDefault="00400FD5" w:rsidP="00842959">
            <w:pPr>
              <w:rPr>
                <w:sz w:val="16"/>
                <w:szCs w:val="16"/>
                <w:lang w:val="en-US"/>
              </w:rPr>
            </w:pPr>
            <w:r w:rsidRPr="004A6B3E">
              <w:rPr>
                <w:sz w:val="16"/>
                <w:szCs w:val="16"/>
                <w:lang w:val="en-US"/>
              </w:rPr>
              <w:t>Placi din beton, pentru pavaje Caramida spalat- 60 mm</w:t>
            </w:r>
          </w:p>
        </w:tc>
        <w:tc>
          <w:tcPr>
            <w:tcW w:w="992" w:type="dxa"/>
            <w:tcBorders>
              <w:top w:val="single" w:sz="4" w:space="0" w:color="auto"/>
              <w:bottom w:val="single" w:sz="4" w:space="0" w:color="auto"/>
            </w:tcBorders>
          </w:tcPr>
          <w:p w14:paraId="16848A31" w14:textId="77777777" w:rsidR="00400FD5" w:rsidRPr="004A6B3E" w:rsidRDefault="00400FD5" w:rsidP="00842959">
            <w:pPr>
              <w:rPr>
                <w:sz w:val="16"/>
                <w:szCs w:val="16"/>
                <w:lang w:val="en-US"/>
              </w:rPr>
            </w:pPr>
            <w:r w:rsidRPr="004A6B3E">
              <w:rPr>
                <w:sz w:val="16"/>
                <w:szCs w:val="16"/>
                <w:lang w:val="en-US"/>
              </w:rPr>
              <w:t>m2</w:t>
            </w:r>
          </w:p>
        </w:tc>
        <w:tc>
          <w:tcPr>
            <w:tcW w:w="1276" w:type="dxa"/>
            <w:tcBorders>
              <w:top w:val="single" w:sz="4" w:space="0" w:color="auto"/>
              <w:bottom w:val="single" w:sz="4" w:space="0" w:color="auto"/>
            </w:tcBorders>
          </w:tcPr>
          <w:p w14:paraId="75B640C1" w14:textId="77777777" w:rsidR="00400FD5" w:rsidRPr="004A6B3E" w:rsidRDefault="00400FD5" w:rsidP="00842959">
            <w:pPr>
              <w:rPr>
                <w:sz w:val="16"/>
                <w:szCs w:val="16"/>
                <w:lang w:val="en-US"/>
              </w:rPr>
            </w:pPr>
            <w:r w:rsidRPr="004A6B3E">
              <w:rPr>
                <w:sz w:val="16"/>
                <w:szCs w:val="16"/>
                <w:lang w:val="en-US"/>
              </w:rPr>
              <w:t>1,0150</w:t>
            </w:r>
          </w:p>
        </w:tc>
      </w:tr>
      <w:tr w:rsidR="00400FD5" w:rsidRPr="004A6B3E" w14:paraId="01468484"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C81057"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7527CA85" w14:textId="77777777" w:rsidR="00400FD5" w:rsidRPr="004A6B3E" w:rsidRDefault="00400FD5" w:rsidP="00842959">
            <w:pPr>
              <w:rPr>
                <w:sz w:val="16"/>
                <w:szCs w:val="16"/>
                <w:lang w:val="en-US"/>
              </w:rPr>
            </w:pPr>
            <w:r w:rsidRPr="004A6B3E">
              <w:rPr>
                <w:sz w:val="16"/>
                <w:szCs w:val="16"/>
                <w:lang w:val="en-US"/>
              </w:rPr>
              <w:t>1421102200546</w:t>
            </w:r>
          </w:p>
        </w:tc>
        <w:tc>
          <w:tcPr>
            <w:tcW w:w="6237" w:type="dxa"/>
            <w:tcBorders>
              <w:top w:val="single" w:sz="4" w:space="0" w:color="auto"/>
              <w:bottom w:val="single" w:sz="4" w:space="0" w:color="auto"/>
            </w:tcBorders>
          </w:tcPr>
          <w:p w14:paraId="12914655" w14:textId="77777777" w:rsidR="00400FD5" w:rsidRPr="004A6B3E" w:rsidRDefault="00400FD5" w:rsidP="00842959">
            <w:pPr>
              <w:rPr>
                <w:sz w:val="16"/>
                <w:szCs w:val="16"/>
                <w:lang w:val="en-US"/>
              </w:rPr>
            </w:pPr>
            <w:r w:rsidRPr="004A6B3E">
              <w:rPr>
                <w:sz w:val="16"/>
                <w:szCs w:val="16"/>
                <w:lang w:val="en-US"/>
              </w:rPr>
              <w:t>Nisip pentru constructii 0,3-0,7 mm (pentru rosturi)</w:t>
            </w:r>
          </w:p>
        </w:tc>
        <w:tc>
          <w:tcPr>
            <w:tcW w:w="992" w:type="dxa"/>
            <w:tcBorders>
              <w:top w:val="single" w:sz="4" w:space="0" w:color="auto"/>
              <w:bottom w:val="single" w:sz="4" w:space="0" w:color="auto"/>
            </w:tcBorders>
          </w:tcPr>
          <w:p w14:paraId="6A43E1A6" w14:textId="77777777" w:rsidR="00400FD5" w:rsidRPr="004A6B3E" w:rsidRDefault="00400FD5" w:rsidP="00842959">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14:paraId="4934950A" w14:textId="77777777" w:rsidR="00400FD5" w:rsidRPr="004A6B3E" w:rsidRDefault="00400FD5" w:rsidP="00842959">
            <w:pPr>
              <w:rPr>
                <w:sz w:val="16"/>
                <w:szCs w:val="16"/>
                <w:lang w:val="en-US"/>
              </w:rPr>
            </w:pPr>
            <w:r w:rsidRPr="004A6B3E">
              <w:rPr>
                <w:sz w:val="16"/>
                <w:szCs w:val="16"/>
                <w:lang w:val="en-US"/>
              </w:rPr>
              <w:t>0,0050</w:t>
            </w:r>
          </w:p>
        </w:tc>
      </w:tr>
      <w:tr w:rsidR="00400FD5" w:rsidRPr="004A6B3E" w14:paraId="0C0FC4F1"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56744E"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54B8783A" w14:textId="77777777" w:rsidR="00400FD5" w:rsidRPr="004A6B3E" w:rsidRDefault="00400FD5" w:rsidP="00842959">
            <w:pPr>
              <w:rPr>
                <w:sz w:val="16"/>
                <w:szCs w:val="16"/>
                <w:lang w:val="en-US"/>
              </w:rPr>
            </w:pPr>
            <w:r w:rsidRPr="004A6B3E">
              <w:rPr>
                <w:sz w:val="16"/>
                <w:szCs w:val="16"/>
                <w:lang w:val="en-US"/>
              </w:rPr>
              <w:t>1421102200547</w:t>
            </w:r>
          </w:p>
        </w:tc>
        <w:tc>
          <w:tcPr>
            <w:tcW w:w="6237" w:type="dxa"/>
            <w:tcBorders>
              <w:top w:val="single" w:sz="4" w:space="0" w:color="auto"/>
              <w:bottom w:val="single" w:sz="4" w:space="0" w:color="auto"/>
            </w:tcBorders>
          </w:tcPr>
          <w:p w14:paraId="43E92EA3" w14:textId="77777777" w:rsidR="00400FD5" w:rsidRPr="004A6B3E" w:rsidRDefault="00400FD5" w:rsidP="00842959">
            <w:pPr>
              <w:rPr>
                <w:sz w:val="16"/>
                <w:szCs w:val="16"/>
                <w:lang w:val="en-US"/>
              </w:rPr>
            </w:pPr>
            <w:r w:rsidRPr="004A6B3E">
              <w:rPr>
                <w:sz w:val="16"/>
                <w:szCs w:val="16"/>
                <w:lang w:val="en-US"/>
              </w:rPr>
              <w:t>Nisip pentru constructii 0,3-0,7 mm (pentru strat)</w:t>
            </w:r>
          </w:p>
        </w:tc>
        <w:tc>
          <w:tcPr>
            <w:tcW w:w="992" w:type="dxa"/>
            <w:tcBorders>
              <w:top w:val="single" w:sz="4" w:space="0" w:color="auto"/>
              <w:bottom w:val="single" w:sz="4" w:space="0" w:color="auto"/>
            </w:tcBorders>
          </w:tcPr>
          <w:p w14:paraId="63AEF20A" w14:textId="77777777" w:rsidR="00400FD5" w:rsidRPr="004A6B3E" w:rsidRDefault="00400FD5" w:rsidP="00842959">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14:paraId="498846C5" w14:textId="77777777" w:rsidR="00400FD5" w:rsidRPr="004A6B3E" w:rsidRDefault="00400FD5" w:rsidP="00842959">
            <w:pPr>
              <w:rPr>
                <w:sz w:val="16"/>
                <w:szCs w:val="16"/>
                <w:lang w:val="en-US"/>
              </w:rPr>
            </w:pPr>
            <w:r w:rsidRPr="004A6B3E">
              <w:rPr>
                <w:sz w:val="16"/>
                <w:szCs w:val="16"/>
                <w:lang w:val="en-US"/>
              </w:rPr>
              <w:t>0,0760</w:t>
            </w:r>
          </w:p>
        </w:tc>
      </w:tr>
      <w:tr w:rsidR="00400FD5" w:rsidRPr="004A6B3E" w14:paraId="7321C5F2"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030F11"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1465DDE3" w14:textId="77777777" w:rsidR="00400FD5" w:rsidRPr="004A6B3E" w:rsidRDefault="00400FD5" w:rsidP="00842959">
            <w:pPr>
              <w:rPr>
                <w:sz w:val="16"/>
                <w:szCs w:val="16"/>
                <w:lang w:val="en-US"/>
              </w:rPr>
            </w:pPr>
            <w:r w:rsidRPr="004A6B3E">
              <w:rPr>
                <w:sz w:val="16"/>
                <w:szCs w:val="16"/>
                <w:lang w:val="en-US"/>
              </w:rPr>
              <w:t>2881116002701</w:t>
            </w:r>
          </w:p>
        </w:tc>
        <w:tc>
          <w:tcPr>
            <w:tcW w:w="6237" w:type="dxa"/>
            <w:tcBorders>
              <w:top w:val="single" w:sz="4" w:space="0" w:color="auto"/>
              <w:bottom w:val="single" w:sz="4" w:space="0" w:color="auto"/>
            </w:tcBorders>
          </w:tcPr>
          <w:p w14:paraId="22FE17B9" w14:textId="77777777" w:rsidR="00400FD5" w:rsidRPr="004A6B3E" w:rsidRDefault="00400FD5" w:rsidP="00842959">
            <w:pPr>
              <w:rPr>
                <w:sz w:val="16"/>
                <w:szCs w:val="16"/>
                <w:lang w:val="en-US"/>
              </w:rPr>
            </w:pPr>
            <w:r w:rsidRPr="004A6B3E">
              <w:rPr>
                <w:sz w:val="16"/>
                <w:szCs w:val="16"/>
                <w:lang w:val="en-US"/>
              </w:rPr>
              <w:t>Disc pentru taiat placi</w:t>
            </w:r>
          </w:p>
        </w:tc>
        <w:tc>
          <w:tcPr>
            <w:tcW w:w="992" w:type="dxa"/>
            <w:tcBorders>
              <w:top w:val="single" w:sz="4" w:space="0" w:color="auto"/>
              <w:bottom w:val="single" w:sz="4" w:space="0" w:color="auto"/>
            </w:tcBorders>
          </w:tcPr>
          <w:p w14:paraId="08E0C7E9" w14:textId="77777777" w:rsidR="00400FD5" w:rsidRPr="004A6B3E" w:rsidRDefault="00400FD5" w:rsidP="00842959">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14:paraId="3261F5DC" w14:textId="77777777" w:rsidR="00400FD5" w:rsidRPr="004A6B3E" w:rsidRDefault="00400FD5" w:rsidP="00842959">
            <w:pPr>
              <w:rPr>
                <w:sz w:val="16"/>
                <w:szCs w:val="16"/>
                <w:lang w:val="en-US"/>
              </w:rPr>
            </w:pPr>
            <w:r w:rsidRPr="004A6B3E">
              <w:rPr>
                <w:sz w:val="16"/>
                <w:szCs w:val="16"/>
                <w:lang w:val="en-US"/>
              </w:rPr>
              <w:t>0,0200</w:t>
            </w:r>
          </w:p>
        </w:tc>
      </w:tr>
      <w:tr w:rsidR="00400FD5" w:rsidRPr="00E75A7D" w14:paraId="1BBEDA73"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B3CAA0" w14:textId="77777777" w:rsidR="00400FD5" w:rsidRPr="00E75A7D" w:rsidRDefault="00400FD5" w:rsidP="00842959">
            <w:pPr>
              <w:jc w:val="center"/>
              <w:rPr>
                <w:sz w:val="16"/>
                <w:szCs w:val="16"/>
                <w:lang w:val="en-US"/>
              </w:rPr>
            </w:pPr>
          </w:p>
        </w:tc>
        <w:tc>
          <w:tcPr>
            <w:tcW w:w="1418" w:type="dxa"/>
            <w:tcBorders>
              <w:top w:val="single" w:sz="4" w:space="0" w:color="auto"/>
              <w:bottom w:val="single" w:sz="4" w:space="0" w:color="auto"/>
            </w:tcBorders>
          </w:tcPr>
          <w:p w14:paraId="197143C1" w14:textId="77777777" w:rsidR="00400FD5" w:rsidRPr="00E75A7D" w:rsidRDefault="00400FD5" w:rsidP="00842959">
            <w:pPr>
              <w:rPr>
                <w:sz w:val="16"/>
                <w:szCs w:val="16"/>
                <w:lang w:val="en-US"/>
              </w:rPr>
            </w:pPr>
          </w:p>
        </w:tc>
        <w:tc>
          <w:tcPr>
            <w:tcW w:w="6237" w:type="dxa"/>
            <w:tcBorders>
              <w:top w:val="single" w:sz="4" w:space="0" w:color="auto"/>
              <w:bottom w:val="single" w:sz="4" w:space="0" w:color="auto"/>
            </w:tcBorders>
          </w:tcPr>
          <w:p w14:paraId="2940FEAF" w14:textId="77777777" w:rsidR="00400FD5" w:rsidRPr="00E75A7D" w:rsidRDefault="00400FD5" w:rsidP="00842959">
            <w:pPr>
              <w:rPr>
                <w:b/>
                <w:bCs/>
                <w:sz w:val="16"/>
                <w:szCs w:val="16"/>
                <w:lang w:val="en-US"/>
              </w:rPr>
            </w:pPr>
            <w:r w:rsidRPr="00E75A7D">
              <w:rPr>
                <w:b/>
                <w:bCs/>
                <w:sz w:val="16"/>
                <w:szCs w:val="16"/>
                <w:lang w:val="en-US"/>
              </w:rPr>
              <w:t>3. Acces rutier</w:t>
            </w:r>
          </w:p>
        </w:tc>
        <w:tc>
          <w:tcPr>
            <w:tcW w:w="992" w:type="dxa"/>
            <w:tcBorders>
              <w:top w:val="single" w:sz="4" w:space="0" w:color="auto"/>
              <w:bottom w:val="single" w:sz="4" w:space="0" w:color="auto"/>
            </w:tcBorders>
          </w:tcPr>
          <w:p w14:paraId="3D774290" w14:textId="77777777" w:rsidR="00400FD5" w:rsidRPr="00E75A7D" w:rsidRDefault="00400FD5" w:rsidP="00842959">
            <w:pPr>
              <w:rPr>
                <w:sz w:val="16"/>
                <w:szCs w:val="16"/>
                <w:lang w:val="en-US"/>
              </w:rPr>
            </w:pPr>
          </w:p>
        </w:tc>
        <w:tc>
          <w:tcPr>
            <w:tcW w:w="1276" w:type="dxa"/>
            <w:tcBorders>
              <w:top w:val="single" w:sz="4" w:space="0" w:color="auto"/>
              <w:bottom w:val="single" w:sz="4" w:space="0" w:color="auto"/>
            </w:tcBorders>
          </w:tcPr>
          <w:p w14:paraId="234150A0" w14:textId="77777777" w:rsidR="00400FD5" w:rsidRPr="00E75A7D" w:rsidRDefault="00400FD5" w:rsidP="00842959">
            <w:pPr>
              <w:rPr>
                <w:sz w:val="16"/>
                <w:szCs w:val="16"/>
                <w:lang w:val="en-US"/>
              </w:rPr>
            </w:pPr>
          </w:p>
        </w:tc>
      </w:tr>
      <w:tr w:rsidR="00400FD5" w:rsidRPr="00E75A7D" w14:paraId="7382D433" w14:textId="77777777" w:rsidTr="00842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CF3CD5" w14:textId="77777777" w:rsidR="00400FD5" w:rsidRPr="00E75A7D" w:rsidRDefault="00400FD5" w:rsidP="00842959">
            <w:pPr>
              <w:rPr>
                <w:sz w:val="18"/>
                <w:szCs w:val="18"/>
                <w:lang w:val="en-US"/>
              </w:rPr>
            </w:pPr>
            <w:r w:rsidRPr="00E75A7D">
              <w:rPr>
                <w:sz w:val="18"/>
                <w:szCs w:val="18"/>
                <w:lang w:val="en-US"/>
              </w:rPr>
              <w:t>9</w:t>
            </w:r>
          </w:p>
        </w:tc>
        <w:tc>
          <w:tcPr>
            <w:tcW w:w="1418" w:type="dxa"/>
            <w:tcBorders>
              <w:top w:val="single" w:sz="4" w:space="0" w:color="auto"/>
              <w:bottom w:val="single" w:sz="4" w:space="0" w:color="auto"/>
            </w:tcBorders>
          </w:tcPr>
          <w:p w14:paraId="405D5CB2" w14:textId="77777777" w:rsidR="00400FD5" w:rsidRPr="00E75A7D" w:rsidRDefault="00400FD5" w:rsidP="00842959">
            <w:pPr>
              <w:rPr>
                <w:sz w:val="18"/>
                <w:szCs w:val="18"/>
                <w:lang w:val="en-US"/>
              </w:rPr>
            </w:pPr>
            <w:r w:rsidRPr="00E75A7D">
              <w:rPr>
                <w:sz w:val="18"/>
                <w:szCs w:val="18"/>
                <w:lang w:val="en-US"/>
              </w:rPr>
              <w:t>TsE06B</w:t>
            </w:r>
          </w:p>
          <w:p w14:paraId="58B9DDAC" w14:textId="77777777" w:rsidR="00400FD5" w:rsidRPr="003F76A2" w:rsidRDefault="00400FD5" w:rsidP="00842959">
            <w:pPr>
              <w:rPr>
                <w:sz w:val="2"/>
                <w:szCs w:val="2"/>
                <w:lang w:val="en-US"/>
              </w:rPr>
            </w:pPr>
          </w:p>
        </w:tc>
        <w:tc>
          <w:tcPr>
            <w:tcW w:w="6237" w:type="dxa"/>
            <w:tcBorders>
              <w:top w:val="single" w:sz="4" w:space="0" w:color="auto"/>
              <w:bottom w:val="single" w:sz="4" w:space="0" w:color="auto"/>
            </w:tcBorders>
          </w:tcPr>
          <w:p w14:paraId="6D79F47C" w14:textId="77777777" w:rsidR="00400FD5" w:rsidRPr="00E75A7D" w:rsidRDefault="00400FD5" w:rsidP="00842959">
            <w:pPr>
              <w:rPr>
                <w:sz w:val="18"/>
                <w:szCs w:val="18"/>
                <w:lang w:val="en-US"/>
              </w:rPr>
            </w:pPr>
            <w:r w:rsidRPr="00E75A7D">
              <w:rPr>
                <w:sz w:val="18"/>
                <w:szCs w:val="18"/>
                <w:lang w:val="en-US"/>
              </w:rPr>
              <w:t>Pregatirea platformei de pamint in vederea asternerii unui strat izolator sau de reparatie din nisip sau balast, prin nivelare manuala si compactare cu rulou compresor static autopropulsat, de 10-12 t, in teren coeziv</w:t>
            </w:r>
          </w:p>
          <w:p w14:paraId="7AA5338D" w14:textId="77777777" w:rsidR="00400FD5" w:rsidRPr="00E75A7D" w:rsidRDefault="00400FD5" w:rsidP="00842959">
            <w:pPr>
              <w:rPr>
                <w:sz w:val="2"/>
                <w:szCs w:val="2"/>
                <w:lang w:val="en-US"/>
              </w:rPr>
            </w:pPr>
            <w:r w:rsidRPr="00E75A7D">
              <w:rPr>
                <w:sz w:val="18"/>
                <w:szCs w:val="18"/>
                <w:lang w:val="en-US"/>
              </w:rPr>
              <w:t xml:space="preserve"> </w:t>
            </w:r>
          </w:p>
        </w:tc>
        <w:tc>
          <w:tcPr>
            <w:tcW w:w="992" w:type="dxa"/>
            <w:tcBorders>
              <w:top w:val="single" w:sz="4" w:space="0" w:color="auto"/>
              <w:bottom w:val="single" w:sz="4" w:space="0" w:color="auto"/>
            </w:tcBorders>
            <w:vAlign w:val="center"/>
          </w:tcPr>
          <w:p w14:paraId="2EB7A7D4" w14:textId="77777777" w:rsidR="00400FD5" w:rsidRPr="00E75A7D" w:rsidRDefault="00400FD5" w:rsidP="00842959">
            <w:pPr>
              <w:jc w:val="center"/>
              <w:rPr>
                <w:sz w:val="18"/>
                <w:szCs w:val="18"/>
                <w:lang w:val="en-US"/>
              </w:rPr>
            </w:pPr>
            <w:r w:rsidRPr="00E75A7D">
              <w:rPr>
                <w:sz w:val="18"/>
                <w:szCs w:val="18"/>
                <w:lang w:val="en-US"/>
              </w:rPr>
              <w:t>100m2</w:t>
            </w:r>
            <w:r w:rsidRPr="00E75A7D">
              <w:rPr>
                <w:rFonts w:ascii="Arial CYR" w:hAnsi="Arial CYR" w:cs="Arial CYR"/>
                <w:sz w:val="16"/>
                <w:szCs w:val="16"/>
                <w:lang w:val="en-US"/>
              </w:rPr>
              <w:t xml:space="preserve"> </w:t>
            </w:r>
          </w:p>
        </w:tc>
        <w:tc>
          <w:tcPr>
            <w:tcW w:w="1276" w:type="dxa"/>
            <w:tcBorders>
              <w:top w:val="single" w:sz="4" w:space="0" w:color="auto"/>
              <w:bottom w:val="single" w:sz="4" w:space="0" w:color="auto"/>
            </w:tcBorders>
            <w:vAlign w:val="center"/>
          </w:tcPr>
          <w:p w14:paraId="56AE3061" w14:textId="77777777" w:rsidR="00400FD5" w:rsidRPr="00A5557E" w:rsidRDefault="00400FD5" w:rsidP="00842959">
            <w:pPr>
              <w:jc w:val="center"/>
              <w:rPr>
                <w:b/>
                <w:bCs/>
                <w:sz w:val="18"/>
                <w:szCs w:val="18"/>
                <w:lang w:val="en-US"/>
              </w:rPr>
            </w:pPr>
            <w:r w:rsidRPr="00A5557E">
              <w:rPr>
                <w:b/>
                <w:bCs/>
                <w:sz w:val="18"/>
                <w:szCs w:val="18"/>
                <w:lang w:val="en-US"/>
              </w:rPr>
              <w:t>4,5000</w:t>
            </w:r>
          </w:p>
        </w:tc>
      </w:tr>
      <w:tr w:rsidR="00400FD5" w:rsidRPr="004A6B3E" w14:paraId="06E8B8FB"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1395FF"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736E4002" w14:textId="77777777" w:rsidR="00400FD5" w:rsidRPr="004A6B3E" w:rsidRDefault="00400FD5" w:rsidP="00842959">
            <w:pPr>
              <w:rPr>
                <w:sz w:val="16"/>
                <w:szCs w:val="16"/>
                <w:lang w:val="en-US"/>
              </w:rPr>
            </w:pPr>
            <w:r w:rsidRPr="004A6B3E">
              <w:rPr>
                <w:sz w:val="16"/>
                <w:szCs w:val="16"/>
                <w:lang w:val="en-US"/>
              </w:rPr>
              <w:t>9310060019900</w:t>
            </w:r>
          </w:p>
        </w:tc>
        <w:tc>
          <w:tcPr>
            <w:tcW w:w="6237" w:type="dxa"/>
            <w:tcBorders>
              <w:top w:val="single" w:sz="4" w:space="0" w:color="auto"/>
              <w:bottom w:val="single" w:sz="4" w:space="0" w:color="auto"/>
            </w:tcBorders>
          </w:tcPr>
          <w:p w14:paraId="679A8DFA" w14:textId="77777777" w:rsidR="00400FD5" w:rsidRPr="004A6B3E" w:rsidRDefault="00400FD5" w:rsidP="00842959">
            <w:pPr>
              <w:rPr>
                <w:sz w:val="16"/>
                <w:szCs w:val="16"/>
                <w:lang w:val="en-US"/>
              </w:rPr>
            </w:pPr>
            <w:r w:rsidRPr="004A6B3E">
              <w:rPr>
                <w:sz w:val="16"/>
                <w:szCs w:val="16"/>
                <w:lang w:val="en-US"/>
              </w:rPr>
              <w:t>Muncitor necalificat</w:t>
            </w:r>
          </w:p>
        </w:tc>
        <w:tc>
          <w:tcPr>
            <w:tcW w:w="992" w:type="dxa"/>
            <w:tcBorders>
              <w:top w:val="single" w:sz="4" w:space="0" w:color="auto"/>
              <w:bottom w:val="single" w:sz="4" w:space="0" w:color="auto"/>
            </w:tcBorders>
          </w:tcPr>
          <w:p w14:paraId="2F459666" w14:textId="77777777" w:rsidR="00400FD5" w:rsidRPr="004A6B3E" w:rsidRDefault="00400FD5" w:rsidP="00842959">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14:paraId="1BA79415" w14:textId="77777777" w:rsidR="00400FD5" w:rsidRPr="004A6B3E" w:rsidRDefault="00400FD5" w:rsidP="00842959">
            <w:pPr>
              <w:rPr>
                <w:sz w:val="16"/>
                <w:szCs w:val="16"/>
                <w:lang w:val="en-US"/>
              </w:rPr>
            </w:pPr>
            <w:r w:rsidRPr="004A6B3E">
              <w:rPr>
                <w:sz w:val="16"/>
                <w:szCs w:val="16"/>
                <w:lang w:val="en-US"/>
              </w:rPr>
              <w:t>9,0300</w:t>
            </w:r>
          </w:p>
        </w:tc>
      </w:tr>
      <w:tr w:rsidR="00400FD5" w:rsidRPr="004A6B3E" w14:paraId="555E8957"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0D365F"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7AEBB565" w14:textId="77777777" w:rsidR="00400FD5" w:rsidRPr="004A6B3E" w:rsidRDefault="00400FD5" w:rsidP="00842959">
            <w:pPr>
              <w:rPr>
                <w:sz w:val="16"/>
                <w:szCs w:val="16"/>
                <w:lang w:val="en-US"/>
              </w:rPr>
            </w:pPr>
            <w:r w:rsidRPr="004A6B3E">
              <w:rPr>
                <w:sz w:val="16"/>
                <w:szCs w:val="16"/>
                <w:lang w:val="en-US"/>
              </w:rPr>
              <w:t>4100116202806</w:t>
            </w:r>
          </w:p>
        </w:tc>
        <w:tc>
          <w:tcPr>
            <w:tcW w:w="6237" w:type="dxa"/>
            <w:tcBorders>
              <w:top w:val="single" w:sz="4" w:space="0" w:color="auto"/>
              <w:bottom w:val="single" w:sz="4" w:space="0" w:color="auto"/>
            </w:tcBorders>
          </w:tcPr>
          <w:p w14:paraId="3F9AF08F" w14:textId="77777777" w:rsidR="00400FD5" w:rsidRPr="004A6B3E" w:rsidRDefault="00400FD5" w:rsidP="00842959">
            <w:pPr>
              <w:rPr>
                <w:sz w:val="16"/>
                <w:szCs w:val="16"/>
                <w:lang w:val="en-US"/>
              </w:rPr>
            </w:pPr>
            <w:r w:rsidRPr="004A6B3E">
              <w:rPr>
                <w:sz w:val="16"/>
                <w:szCs w:val="16"/>
                <w:lang w:val="en-US"/>
              </w:rPr>
              <w:t>Apa industriala in cisterne pt. lucrari drumuri-terasam.</w:t>
            </w:r>
          </w:p>
        </w:tc>
        <w:tc>
          <w:tcPr>
            <w:tcW w:w="992" w:type="dxa"/>
            <w:tcBorders>
              <w:top w:val="single" w:sz="4" w:space="0" w:color="auto"/>
              <w:bottom w:val="single" w:sz="4" w:space="0" w:color="auto"/>
            </w:tcBorders>
          </w:tcPr>
          <w:p w14:paraId="360B6402" w14:textId="77777777" w:rsidR="00400FD5" w:rsidRPr="004A6B3E" w:rsidRDefault="00400FD5" w:rsidP="00842959">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14:paraId="6E087432" w14:textId="77777777" w:rsidR="00400FD5" w:rsidRPr="004A6B3E" w:rsidRDefault="00400FD5" w:rsidP="00842959">
            <w:pPr>
              <w:rPr>
                <w:sz w:val="16"/>
                <w:szCs w:val="16"/>
                <w:lang w:val="en-US"/>
              </w:rPr>
            </w:pPr>
            <w:r w:rsidRPr="004A6B3E">
              <w:rPr>
                <w:sz w:val="16"/>
                <w:szCs w:val="16"/>
                <w:lang w:val="en-US"/>
              </w:rPr>
              <w:t>1,0000</w:t>
            </w:r>
          </w:p>
        </w:tc>
      </w:tr>
      <w:tr w:rsidR="00400FD5" w:rsidRPr="004A6B3E" w14:paraId="5C26D2BE"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C7AD18"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55482711" w14:textId="77777777" w:rsidR="00400FD5" w:rsidRPr="004A6B3E" w:rsidRDefault="00400FD5" w:rsidP="00842959">
            <w:pPr>
              <w:rPr>
                <w:sz w:val="16"/>
                <w:szCs w:val="16"/>
                <w:lang w:val="en-US"/>
              </w:rPr>
            </w:pPr>
            <w:r w:rsidRPr="004A6B3E">
              <w:rPr>
                <w:sz w:val="16"/>
                <w:szCs w:val="16"/>
                <w:lang w:val="en-US"/>
              </w:rPr>
              <w:t>2952240004004</w:t>
            </w:r>
          </w:p>
        </w:tc>
        <w:tc>
          <w:tcPr>
            <w:tcW w:w="6237" w:type="dxa"/>
            <w:tcBorders>
              <w:top w:val="single" w:sz="4" w:space="0" w:color="auto"/>
              <w:bottom w:val="single" w:sz="4" w:space="0" w:color="auto"/>
            </w:tcBorders>
          </w:tcPr>
          <w:p w14:paraId="4C0F9D9A" w14:textId="77777777" w:rsidR="00400FD5" w:rsidRPr="004A6B3E" w:rsidRDefault="00400FD5" w:rsidP="00842959">
            <w:pPr>
              <w:rPr>
                <w:sz w:val="16"/>
                <w:szCs w:val="16"/>
                <w:lang w:val="en-US"/>
              </w:rPr>
            </w:pPr>
            <w:r w:rsidRPr="004A6B3E">
              <w:rPr>
                <w:sz w:val="16"/>
                <w:szCs w:val="16"/>
                <w:lang w:val="en-US"/>
              </w:rPr>
              <w:t>Compactor auto cu rulouri pina la 12 tf</w:t>
            </w:r>
          </w:p>
        </w:tc>
        <w:tc>
          <w:tcPr>
            <w:tcW w:w="992" w:type="dxa"/>
            <w:tcBorders>
              <w:top w:val="single" w:sz="4" w:space="0" w:color="auto"/>
              <w:bottom w:val="single" w:sz="4" w:space="0" w:color="auto"/>
            </w:tcBorders>
          </w:tcPr>
          <w:p w14:paraId="0E1E0267" w14:textId="77777777" w:rsidR="00400FD5" w:rsidRPr="004A6B3E" w:rsidRDefault="00400FD5" w:rsidP="00842959">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14:paraId="304EDAA6" w14:textId="77777777" w:rsidR="00400FD5" w:rsidRPr="004A6B3E" w:rsidRDefault="00400FD5" w:rsidP="00842959">
            <w:pPr>
              <w:rPr>
                <w:sz w:val="16"/>
                <w:szCs w:val="16"/>
                <w:lang w:val="en-US"/>
              </w:rPr>
            </w:pPr>
            <w:r w:rsidRPr="004A6B3E">
              <w:rPr>
                <w:sz w:val="16"/>
                <w:szCs w:val="16"/>
                <w:lang w:val="en-US"/>
              </w:rPr>
              <w:t>1,4000</w:t>
            </w:r>
          </w:p>
        </w:tc>
      </w:tr>
      <w:tr w:rsidR="00400FD5" w:rsidRPr="00E75A7D" w14:paraId="0A9D324F" w14:textId="77777777" w:rsidTr="00842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6FA4F4" w14:textId="77777777" w:rsidR="00400FD5" w:rsidRPr="00E75A7D" w:rsidRDefault="00400FD5" w:rsidP="00842959">
            <w:pPr>
              <w:rPr>
                <w:sz w:val="18"/>
                <w:szCs w:val="18"/>
                <w:lang w:val="en-US"/>
              </w:rPr>
            </w:pPr>
            <w:r w:rsidRPr="00E75A7D">
              <w:rPr>
                <w:sz w:val="18"/>
                <w:szCs w:val="18"/>
                <w:lang w:val="en-US"/>
              </w:rPr>
              <w:t>10</w:t>
            </w:r>
          </w:p>
        </w:tc>
        <w:tc>
          <w:tcPr>
            <w:tcW w:w="1418" w:type="dxa"/>
            <w:tcBorders>
              <w:top w:val="single" w:sz="4" w:space="0" w:color="auto"/>
              <w:bottom w:val="single" w:sz="4" w:space="0" w:color="auto"/>
            </w:tcBorders>
          </w:tcPr>
          <w:p w14:paraId="4E180DFD" w14:textId="77777777" w:rsidR="00400FD5" w:rsidRPr="00E75A7D" w:rsidRDefault="00400FD5" w:rsidP="00842959">
            <w:pPr>
              <w:rPr>
                <w:sz w:val="18"/>
                <w:szCs w:val="18"/>
                <w:lang w:val="en-US"/>
              </w:rPr>
            </w:pPr>
            <w:r w:rsidRPr="00E75A7D">
              <w:rPr>
                <w:sz w:val="18"/>
                <w:szCs w:val="18"/>
                <w:lang w:val="en-US"/>
              </w:rPr>
              <w:t>DA12B</w:t>
            </w:r>
          </w:p>
          <w:p w14:paraId="0BDD8B97" w14:textId="77777777" w:rsidR="00400FD5" w:rsidRPr="003F76A2" w:rsidRDefault="00400FD5" w:rsidP="00842959">
            <w:pPr>
              <w:rPr>
                <w:sz w:val="2"/>
                <w:szCs w:val="2"/>
                <w:lang w:val="en-US"/>
              </w:rPr>
            </w:pPr>
          </w:p>
        </w:tc>
        <w:tc>
          <w:tcPr>
            <w:tcW w:w="6237" w:type="dxa"/>
            <w:tcBorders>
              <w:top w:val="single" w:sz="4" w:space="0" w:color="auto"/>
              <w:bottom w:val="single" w:sz="4" w:space="0" w:color="auto"/>
            </w:tcBorders>
          </w:tcPr>
          <w:p w14:paraId="4D40C9D1" w14:textId="77777777" w:rsidR="00400FD5" w:rsidRPr="00E75A7D" w:rsidRDefault="00400FD5" w:rsidP="00842959">
            <w:pPr>
              <w:rPr>
                <w:sz w:val="18"/>
                <w:szCs w:val="18"/>
                <w:lang w:val="en-US"/>
              </w:rPr>
            </w:pPr>
            <w:r w:rsidRPr="00E75A7D">
              <w:rPr>
                <w:sz w:val="18"/>
                <w:szCs w:val="18"/>
                <w:lang w:val="en-US"/>
              </w:rPr>
              <w:t>Strat de fundatie sau reprofilare din pietris (Fr.40/80) pentru drumuri, cu asternere mecanica, executat cu impanare fara innororire (0,1m)</w:t>
            </w:r>
          </w:p>
          <w:p w14:paraId="498B25FA" w14:textId="77777777" w:rsidR="00400FD5" w:rsidRPr="00E75A7D" w:rsidRDefault="00400FD5" w:rsidP="00842959">
            <w:pPr>
              <w:rPr>
                <w:sz w:val="2"/>
                <w:szCs w:val="2"/>
                <w:lang w:val="en-US"/>
              </w:rPr>
            </w:pPr>
            <w:r w:rsidRPr="00E75A7D">
              <w:rPr>
                <w:sz w:val="18"/>
                <w:szCs w:val="18"/>
                <w:lang w:val="en-US"/>
              </w:rPr>
              <w:t xml:space="preserve"> </w:t>
            </w:r>
          </w:p>
        </w:tc>
        <w:tc>
          <w:tcPr>
            <w:tcW w:w="992" w:type="dxa"/>
            <w:tcBorders>
              <w:top w:val="single" w:sz="4" w:space="0" w:color="auto"/>
              <w:bottom w:val="single" w:sz="4" w:space="0" w:color="auto"/>
            </w:tcBorders>
            <w:vAlign w:val="center"/>
          </w:tcPr>
          <w:p w14:paraId="7A3CB37F" w14:textId="77777777" w:rsidR="00400FD5" w:rsidRPr="00E75A7D" w:rsidRDefault="00400FD5" w:rsidP="00842959">
            <w:pPr>
              <w:jc w:val="center"/>
              <w:rPr>
                <w:sz w:val="18"/>
                <w:szCs w:val="18"/>
                <w:lang w:val="en-US"/>
              </w:rPr>
            </w:pPr>
            <w:r w:rsidRPr="00E75A7D">
              <w:rPr>
                <w:sz w:val="18"/>
                <w:szCs w:val="18"/>
                <w:lang w:val="en-US"/>
              </w:rPr>
              <w:t>m3</w:t>
            </w:r>
            <w:r w:rsidRPr="00E75A7D">
              <w:rPr>
                <w:rFonts w:ascii="Arial CYR" w:hAnsi="Arial CYR" w:cs="Arial CYR"/>
                <w:sz w:val="16"/>
                <w:szCs w:val="16"/>
                <w:lang w:val="en-US"/>
              </w:rPr>
              <w:t xml:space="preserve"> </w:t>
            </w:r>
          </w:p>
        </w:tc>
        <w:tc>
          <w:tcPr>
            <w:tcW w:w="1276" w:type="dxa"/>
            <w:tcBorders>
              <w:top w:val="single" w:sz="4" w:space="0" w:color="auto"/>
              <w:bottom w:val="single" w:sz="4" w:space="0" w:color="auto"/>
            </w:tcBorders>
            <w:vAlign w:val="center"/>
          </w:tcPr>
          <w:p w14:paraId="05BEFA83" w14:textId="77777777" w:rsidR="00400FD5" w:rsidRPr="00A5557E" w:rsidRDefault="00400FD5" w:rsidP="00842959">
            <w:pPr>
              <w:jc w:val="center"/>
              <w:rPr>
                <w:b/>
                <w:bCs/>
                <w:sz w:val="18"/>
                <w:szCs w:val="18"/>
                <w:lang w:val="en-US"/>
              </w:rPr>
            </w:pPr>
            <w:r w:rsidRPr="00A5557E">
              <w:rPr>
                <w:b/>
                <w:bCs/>
                <w:sz w:val="18"/>
                <w:szCs w:val="18"/>
                <w:lang w:val="en-US"/>
              </w:rPr>
              <w:t>45,0000</w:t>
            </w:r>
          </w:p>
        </w:tc>
      </w:tr>
      <w:tr w:rsidR="00400FD5" w:rsidRPr="004A6B3E" w14:paraId="5AE74013"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9FB573"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4900D1D2" w14:textId="77777777" w:rsidR="00400FD5" w:rsidRPr="004A6B3E" w:rsidRDefault="00400FD5" w:rsidP="00842959">
            <w:pPr>
              <w:rPr>
                <w:sz w:val="16"/>
                <w:szCs w:val="16"/>
                <w:lang w:val="en-US"/>
              </w:rPr>
            </w:pPr>
            <w:r w:rsidRPr="004A6B3E">
              <w:rPr>
                <w:sz w:val="16"/>
                <w:szCs w:val="16"/>
                <w:lang w:val="en-US"/>
              </w:rPr>
              <w:t>7129020012800</w:t>
            </w:r>
          </w:p>
        </w:tc>
        <w:tc>
          <w:tcPr>
            <w:tcW w:w="6237" w:type="dxa"/>
            <w:tcBorders>
              <w:top w:val="single" w:sz="4" w:space="0" w:color="auto"/>
              <w:bottom w:val="single" w:sz="4" w:space="0" w:color="auto"/>
            </w:tcBorders>
          </w:tcPr>
          <w:p w14:paraId="3F7E4559" w14:textId="77777777" w:rsidR="00400FD5" w:rsidRPr="004A6B3E" w:rsidRDefault="00400FD5" w:rsidP="00842959">
            <w:pPr>
              <w:rPr>
                <w:sz w:val="16"/>
                <w:szCs w:val="16"/>
                <w:lang w:val="en-US"/>
              </w:rPr>
            </w:pPr>
            <w:r w:rsidRPr="004A6B3E">
              <w:rPr>
                <w:sz w:val="16"/>
                <w:szCs w:val="16"/>
                <w:lang w:val="en-US"/>
              </w:rPr>
              <w:t>Pavator</w:t>
            </w:r>
          </w:p>
        </w:tc>
        <w:tc>
          <w:tcPr>
            <w:tcW w:w="992" w:type="dxa"/>
            <w:tcBorders>
              <w:top w:val="single" w:sz="4" w:space="0" w:color="auto"/>
              <w:bottom w:val="single" w:sz="4" w:space="0" w:color="auto"/>
            </w:tcBorders>
          </w:tcPr>
          <w:p w14:paraId="6A373BEC" w14:textId="77777777" w:rsidR="00400FD5" w:rsidRPr="004A6B3E" w:rsidRDefault="00400FD5" w:rsidP="00842959">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14:paraId="6402CFB5" w14:textId="77777777" w:rsidR="00400FD5" w:rsidRPr="004A6B3E" w:rsidRDefault="00400FD5" w:rsidP="00842959">
            <w:pPr>
              <w:rPr>
                <w:sz w:val="16"/>
                <w:szCs w:val="16"/>
                <w:lang w:val="en-US"/>
              </w:rPr>
            </w:pPr>
            <w:r w:rsidRPr="004A6B3E">
              <w:rPr>
                <w:sz w:val="16"/>
                <w:szCs w:val="16"/>
                <w:lang w:val="en-US"/>
              </w:rPr>
              <w:t>0,6000</w:t>
            </w:r>
          </w:p>
        </w:tc>
      </w:tr>
      <w:tr w:rsidR="00400FD5" w:rsidRPr="004A6B3E" w14:paraId="2FF95B74"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91F343"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1E2E53CB" w14:textId="77777777" w:rsidR="00400FD5" w:rsidRPr="004A6B3E" w:rsidRDefault="00400FD5" w:rsidP="00842959">
            <w:pPr>
              <w:rPr>
                <w:sz w:val="16"/>
                <w:szCs w:val="16"/>
                <w:lang w:val="en-US"/>
              </w:rPr>
            </w:pPr>
            <w:r w:rsidRPr="004A6B3E">
              <w:rPr>
                <w:sz w:val="16"/>
                <w:szCs w:val="16"/>
                <w:lang w:val="en-US"/>
              </w:rPr>
              <w:t>1411122201646</w:t>
            </w:r>
          </w:p>
        </w:tc>
        <w:tc>
          <w:tcPr>
            <w:tcW w:w="6237" w:type="dxa"/>
            <w:tcBorders>
              <w:top w:val="single" w:sz="4" w:space="0" w:color="auto"/>
              <w:bottom w:val="single" w:sz="4" w:space="0" w:color="auto"/>
            </w:tcBorders>
          </w:tcPr>
          <w:p w14:paraId="72514F5C" w14:textId="77777777" w:rsidR="00400FD5" w:rsidRPr="004A6B3E" w:rsidRDefault="00400FD5" w:rsidP="00842959">
            <w:pPr>
              <w:rPr>
                <w:sz w:val="16"/>
                <w:szCs w:val="16"/>
                <w:lang w:val="en-US"/>
              </w:rPr>
            </w:pPr>
            <w:r w:rsidRPr="004A6B3E">
              <w:rPr>
                <w:sz w:val="16"/>
                <w:szCs w:val="16"/>
                <w:lang w:val="en-US"/>
              </w:rPr>
              <w:t>Piatra sparta pentru pt.drumuri r.magmatice  15-25 mm</w:t>
            </w:r>
          </w:p>
        </w:tc>
        <w:tc>
          <w:tcPr>
            <w:tcW w:w="992" w:type="dxa"/>
            <w:tcBorders>
              <w:top w:val="single" w:sz="4" w:space="0" w:color="auto"/>
              <w:bottom w:val="single" w:sz="4" w:space="0" w:color="auto"/>
            </w:tcBorders>
          </w:tcPr>
          <w:p w14:paraId="345E7A9A" w14:textId="77777777" w:rsidR="00400FD5" w:rsidRPr="004A6B3E" w:rsidRDefault="00400FD5" w:rsidP="00842959">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14:paraId="27923B4A" w14:textId="77777777" w:rsidR="00400FD5" w:rsidRPr="004A6B3E" w:rsidRDefault="00400FD5" w:rsidP="00842959">
            <w:pPr>
              <w:rPr>
                <w:sz w:val="16"/>
                <w:szCs w:val="16"/>
                <w:lang w:val="en-US"/>
              </w:rPr>
            </w:pPr>
            <w:r w:rsidRPr="004A6B3E">
              <w:rPr>
                <w:sz w:val="16"/>
                <w:szCs w:val="16"/>
                <w:lang w:val="en-US"/>
              </w:rPr>
              <w:t>0,2030</w:t>
            </w:r>
          </w:p>
        </w:tc>
      </w:tr>
      <w:tr w:rsidR="00400FD5" w:rsidRPr="004A6B3E" w14:paraId="3877A840"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363541"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16A5B65D" w14:textId="77777777" w:rsidR="00400FD5" w:rsidRPr="004A6B3E" w:rsidRDefault="00400FD5" w:rsidP="00842959">
            <w:pPr>
              <w:rPr>
                <w:sz w:val="16"/>
                <w:szCs w:val="16"/>
                <w:lang w:val="en-US"/>
              </w:rPr>
            </w:pPr>
            <w:r w:rsidRPr="004A6B3E">
              <w:rPr>
                <w:sz w:val="16"/>
                <w:szCs w:val="16"/>
                <w:lang w:val="en-US"/>
              </w:rPr>
              <w:t>1411122201672</w:t>
            </w:r>
          </w:p>
        </w:tc>
        <w:tc>
          <w:tcPr>
            <w:tcW w:w="6237" w:type="dxa"/>
            <w:tcBorders>
              <w:top w:val="single" w:sz="4" w:space="0" w:color="auto"/>
              <w:bottom w:val="single" w:sz="4" w:space="0" w:color="auto"/>
            </w:tcBorders>
          </w:tcPr>
          <w:p w14:paraId="6E51C6A7" w14:textId="77777777" w:rsidR="00400FD5" w:rsidRPr="004A6B3E" w:rsidRDefault="00400FD5" w:rsidP="00842959">
            <w:pPr>
              <w:rPr>
                <w:sz w:val="16"/>
                <w:szCs w:val="16"/>
                <w:lang w:val="en-US"/>
              </w:rPr>
            </w:pPr>
            <w:r w:rsidRPr="004A6B3E">
              <w:rPr>
                <w:sz w:val="16"/>
                <w:szCs w:val="16"/>
                <w:lang w:val="en-US"/>
              </w:rPr>
              <w:t>Piatra sparta pentru pt.drumuri r.magmatice  40-63 mm</w:t>
            </w:r>
          </w:p>
        </w:tc>
        <w:tc>
          <w:tcPr>
            <w:tcW w:w="992" w:type="dxa"/>
            <w:tcBorders>
              <w:top w:val="single" w:sz="4" w:space="0" w:color="auto"/>
              <w:bottom w:val="single" w:sz="4" w:space="0" w:color="auto"/>
            </w:tcBorders>
          </w:tcPr>
          <w:p w14:paraId="523EEFB3" w14:textId="77777777" w:rsidR="00400FD5" w:rsidRPr="004A6B3E" w:rsidRDefault="00400FD5" w:rsidP="00842959">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14:paraId="537E89C2" w14:textId="77777777" w:rsidR="00400FD5" w:rsidRPr="004A6B3E" w:rsidRDefault="00400FD5" w:rsidP="00842959">
            <w:pPr>
              <w:rPr>
                <w:sz w:val="16"/>
                <w:szCs w:val="16"/>
                <w:lang w:val="en-US"/>
              </w:rPr>
            </w:pPr>
            <w:r w:rsidRPr="004A6B3E">
              <w:rPr>
                <w:sz w:val="16"/>
                <w:szCs w:val="16"/>
                <w:lang w:val="en-US"/>
              </w:rPr>
              <w:t>1,2190</w:t>
            </w:r>
          </w:p>
        </w:tc>
      </w:tr>
      <w:tr w:rsidR="00400FD5" w:rsidRPr="004A6B3E" w14:paraId="6DDB5677"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7E71BF"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4ADE85B3" w14:textId="77777777" w:rsidR="00400FD5" w:rsidRPr="004A6B3E" w:rsidRDefault="00400FD5" w:rsidP="00842959">
            <w:pPr>
              <w:rPr>
                <w:sz w:val="16"/>
                <w:szCs w:val="16"/>
                <w:lang w:val="en-US"/>
              </w:rPr>
            </w:pPr>
            <w:r w:rsidRPr="004A6B3E">
              <w:rPr>
                <w:sz w:val="16"/>
                <w:szCs w:val="16"/>
                <w:lang w:val="en-US"/>
              </w:rPr>
              <w:t>4100116202806</w:t>
            </w:r>
          </w:p>
        </w:tc>
        <w:tc>
          <w:tcPr>
            <w:tcW w:w="6237" w:type="dxa"/>
            <w:tcBorders>
              <w:top w:val="single" w:sz="4" w:space="0" w:color="auto"/>
              <w:bottom w:val="single" w:sz="4" w:space="0" w:color="auto"/>
            </w:tcBorders>
          </w:tcPr>
          <w:p w14:paraId="55BC11A5" w14:textId="77777777" w:rsidR="00400FD5" w:rsidRPr="004A6B3E" w:rsidRDefault="00400FD5" w:rsidP="00842959">
            <w:pPr>
              <w:rPr>
                <w:sz w:val="16"/>
                <w:szCs w:val="16"/>
                <w:lang w:val="en-US"/>
              </w:rPr>
            </w:pPr>
            <w:r w:rsidRPr="004A6B3E">
              <w:rPr>
                <w:sz w:val="16"/>
                <w:szCs w:val="16"/>
                <w:lang w:val="en-US"/>
              </w:rPr>
              <w:t>Apa industriala in cisterne pt. lucrari drumuri-terasam.</w:t>
            </w:r>
          </w:p>
        </w:tc>
        <w:tc>
          <w:tcPr>
            <w:tcW w:w="992" w:type="dxa"/>
            <w:tcBorders>
              <w:top w:val="single" w:sz="4" w:space="0" w:color="auto"/>
              <w:bottom w:val="single" w:sz="4" w:space="0" w:color="auto"/>
            </w:tcBorders>
          </w:tcPr>
          <w:p w14:paraId="2AFDDD2E" w14:textId="77777777" w:rsidR="00400FD5" w:rsidRPr="004A6B3E" w:rsidRDefault="00400FD5" w:rsidP="00842959">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14:paraId="681AF950" w14:textId="77777777" w:rsidR="00400FD5" w:rsidRPr="004A6B3E" w:rsidRDefault="00400FD5" w:rsidP="00842959">
            <w:pPr>
              <w:rPr>
                <w:sz w:val="16"/>
                <w:szCs w:val="16"/>
                <w:lang w:val="en-US"/>
              </w:rPr>
            </w:pPr>
            <w:r w:rsidRPr="004A6B3E">
              <w:rPr>
                <w:sz w:val="16"/>
                <w:szCs w:val="16"/>
                <w:lang w:val="en-US"/>
              </w:rPr>
              <w:t>0,1500</w:t>
            </w:r>
          </w:p>
        </w:tc>
      </w:tr>
      <w:tr w:rsidR="00400FD5" w:rsidRPr="004A6B3E" w14:paraId="67FAE5F4"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90FC5C"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5F2E02E7" w14:textId="77777777" w:rsidR="00400FD5" w:rsidRPr="004A6B3E" w:rsidRDefault="00400FD5" w:rsidP="00842959">
            <w:pPr>
              <w:rPr>
                <w:sz w:val="16"/>
                <w:szCs w:val="16"/>
                <w:lang w:val="en-US"/>
              </w:rPr>
            </w:pPr>
            <w:r w:rsidRPr="004A6B3E">
              <w:rPr>
                <w:sz w:val="16"/>
                <w:szCs w:val="16"/>
                <w:lang w:val="en-US"/>
              </w:rPr>
              <w:t>2952220003546</w:t>
            </w:r>
          </w:p>
        </w:tc>
        <w:tc>
          <w:tcPr>
            <w:tcW w:w="6237" w:type="dxa"/>
            <w:tcBorders>
              <w:top w:val="single" w:sz="4" w:space="0" w:color="auto"/>
              <w:bottom w:val="single" w:sz="4" w:space="0" w:color="auto"/>
            </w:tcBorders>
          </w:tcPr>
          <w:p w14:paraId="03323B94" w14:textId="77777777" w:rsidR="00400FD5" w:rsidRPr="004A6B3E" w:rsidRDefault="00400FD5" w:rsidP="00842959">
            <w:pPr>
              <w:rPr>
                <w:sz w:val="16"/>
                <w:szCs w:val="16"/>
                <w:lang w:val="en-US"/>
              </w:rPr>
            </w:pPr>
            <w:r w:rsidRPr="004A6B3E">
              <w:rPr>
                <w:sz w:val="16"/>
                <w:szCs w:val="16"/>
                <w:lang w:val="en-US"/>
              </w:rPr>
              <w:t>Autogreder pina la 175 cp</w:t>
            </w:r>
          </w:p>
        </w:tc>
        <w:tc>
          <w:tcPr>
            <w:tcW w:w="992" w:type="dxa"/>
            <w:tcBorders>
              <w:top w:val="single" w:sz="4" w:space="0" w:color="auto"/>
              <w:bottom w:val="single" w:sz="4" w:space="0" w:color="auto"/>
            </w:tcBorders>
          </w:tcPr>
          <w:p w14:paraId="39244035" w14:textId="77777777" w:rsidR="00400FD5" w:rsidRPr="004A6B3E" w:rsidRDefault="00400FD5" w:rsidP="00842959">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14:paraId="3EC007E0" w14:textId="77777777" w:rsidR="00400FD5" w:rsidRPr="004A6B3E" w:rsidRDefault="00400FD5" w:rsidP="00842959">
            <w:pPr>
              <w:rPr>
                <w:sz w:val="16"/>
                <w:szCs w:val="16"/>
                <w:lang w:val="en-US"/>
              </w:rPr>
            </w:pPr>
            <w:r w:rsidRPr="004A6B3E">
              <w:rPr>
                <w:sz w:val="16"/>
                <w:szCs w:val="16"/>
                <w:lang w:val="en-US"/>
              </w:rPr>
              <w:t>0,0420</w:t>
            </w:r>
          </w:p>
        </w:tc>
      </w:tr>
      <w:tr w:rsidR="00400FD5" w:rsidRPr="004A6B3E" w14:paraId="255DE21A"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54A9B8"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0DFFB6C9" w14:textId="77777777" w:rsidR="00400FD5" w:rsidRPr="004A6B3E" w:rsidRDefault="00400FD5" w:rsidP="00842959">
            <w:pPr>
              <w:rPr>
                <w:sz w:val="16"/>
                <w:szCs w:val="16"/>
                <w:lang w:val="en-US"/>
              </w:rPr>
            </w:pPr>
            <w:r w:rsidRPr="004A6B3E">
              <w:rPr>
                <w:sz w:val="16"/>
                <w:szCs w:val="16"/>
                <w:lang w:val="en-US"/>
              </w:rPr>
              <w:t>2952240004010</w:t>
            </w:r>
          </w:p>
        </w:tc>
        <w:tc>
          <w:tcPr>
            <w:tcW w:w="6237" w:type="dxa"/>
            <w:tcBorders>
              <w:top w:val="single" w:sz="4" w:space="0" w:color="auto"/>
              <w:bottom w:val="single" w:sz="4" w:space="0" w:color="auto"/>
            </w:tcBorders>
          </w:tcPr>
          <w:p w14:paraId="261406AD" w14:textId="77777777" w:rsidR="00400FD5" w:rsidRPr="004A6B3E" w:rsidRDefault="00400FD5" w:rsidP="00842959">
            <w:pPr>
              <w:rPr>
                <w:sz w:val="16"/>
                <w:szCs w:val="16"/>
                <w:lang w:val="en-US"/>
              </w:rPr>
            </w:pPr>
            <w:r w:rsidRPr="004A6B3E">
              <w:rPr>
                <w:sz w:val="16"/>
                <w:szCs w:val="16"/>
                <w:lang w:val="en-US"/>
              </w:rPr>
              <w:t>Compactor static autopropulsat cu rulouri valturi  R 8-14 de 14tf</w:t>
            </w:r>
          </w:p>
        </w:tc>
        <w:tc>
          <w:tcPr>
            <w:tcW w:w="992" w:type="dxa"/>
            <w:tcBorders>
              <w:top w:val="single" w:sz="4" w:space="0" w:color="auto"/>
              <w:bottom w:val="single" w:sz="4" w:space="0" w:color="auto"/>
            </w:tcBorders>
          </w:tcPr>
          <w:p w14:paraId="6950E387" w14:textId="77777777" w:rsidR="00400FD5" w:rsidRPr="004A6B3E" w:rsidRDefault="00400FD5" w:rsidP="00842959">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14:paraId="5F359339" w14:textId="77777777" w:rsidR="00400FD5" w:rsidRPr="004A6B3E" w:rsidRDefault="00400FD5" w:rsidP="00842959">
            <w:pPr>
              <w:rPr>
                <w:sz w:val="16"/>
                <w:szCs w:val="16"/>
                <w:lang w:val="en-US"/>
              </w:rPr>
            </w:pPr>
            <w:r w:rsidRPr="004A6B3E">
              <w:rPr>
                <w:sz w:val="16"/>
                <w:szCs w:val="16"/>
                <w:lang w:val="en-US"/>
              </w:rPr>
              <w:t>0,2580</w:t>
            </w:r>
          </w:p>
        </w:tc>
      </w:tr>
      <w:tr w:rsidR="00400FD5" w:rsidRPr="004A6B3E" w14:paraId="0E7F976A"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B7C49B"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2DFE3AE3" w14:textId="77777777" w:rsidR="00400FD5" w:rsidRPr="004A6B3E" w:rsidRDefault="00400FD5" w:rsidP="00842959">
            <w:pPr>
              <w:rPr>
                <w:sz w:val="16"/>
                <w:szCs w:val="16"/>
                <w:lang w:val="en-US"/>
              </w:rPr>
            </w:pPr>
            <w:r w:rsidRPr="004A6B3E">
              <w:rPr>
                <w:sz w:val="16"/>
                <w:szCs w:val="16"/>
                <w:lang w:val="en-US"/>
              </w:rPr>
              <w:t>3410540005603</w:t>
            </w:r>
          </w:p>
        </w:tc>
        <w:tc>
          <w:tcPr>
            <w:tcW w:w="6237" w:type="dxa"/>
            <w:tcBorders>
              <w:top w:val="single" w:sz="4" w:space="0" w:color="auto"/>
              <w:bottom w:val="single" w:sz="4" w:space="0" w:color="auto"/>
            </w:tcBorders>
          </w:tcPr>
          <w:p w14:paraId="0D25E25F" w14:textId="77777777" w:rsidR="00400FD5" w:rsidRPr="004A6B3E" w:rsidRDefault="00400FD5" w:rsidP="00842959">
            <w:pPr>
              <w:rPr>
                <w:sz w:val="16"/>
                <w:szCs w:val="16"/>
                <w:lang w:val="en-US"/>
              </w:rPr>
            </w:pPr>
            <w:r w:rsidRPr="004A6B3E">
              <w:rPr>
                <w:sz w:val="16"/>
                <w:szCs w:val="16"/>
                <w:lang w:val="en-US"/>
              </w:rPr>
              <w:t>Autocisterna 5-8 t cu dispozitive de stropire</w:t>
            </w:r>
          </w:p>
        </w:tc>
        <w:tc>
          <w:tcPr>
            <w:tcW w:w="992" w:type="dxa"/>
            <w:tcBorders>
              <w:top w:val="single" w:sz="4" w:space="0" w:color="auto"/>
              <w:bottom w:val="single" w:sz="4" w:space="0" w:color="auto"/>
            </w:tcBorders>
          </w:tcPr>
          <w:p w14:paraId="016A0A11" w14:textId="77777777" w:rsidR="00400FD5" w:rsidRPr="004A6B3E" w:rsidRDefault="00400FD5" w:rsidP="00842959">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14:paraId="5C10E074" w14:textId="77777777" w:rsidR="00400FD5" w:rsidRPr="004A6B3E" w:rsidRDefault="00400FD5" w:rsidP="00842959">
            <w:pPr>
              <w:rPr>
                <w:sz w:val="16"/>
                <w:szCs w:val="16"/>
                <w:lang w:val="en-US"/>
              </w:rPr>
            </w:pPr>
            <w:r w:rsidRPr="004A6B3E">
              <w:rPr>
                <w:sz w:val="16"/>
                <w:szCs w:val="16"/>
                <w:lang w:val="en-US"/>
              </w:rPr>
              <w:t>0,0150</w:t>
            </w:r>
          </w:p>
        </w:tc>
      </w:tr>
      <w:tr w:rsidR="00400FD5" w:rsidRPr="00E75A7D" w14:paraId="65691CB7" w14:textId="77777777" w:rsidTr="00842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E07135" w14:textId="77777777" w:rsidR="00400FD5" w:rsidRPr="00E75A7D" w:rsidRDefault="00400FD5" w:rsidP="00842959">
            <w:pPr>
              <w:rPr>
                <w:sz w:val="18"/>
                <w:szCs w:val="18"/>
                <w:lang w:val="en-US"/>
              </w:rPr>
            </w:pPr>
            <w:r w:rsidRPr="00E75A7D">
              <w:rPr>
                <w:sz w:val="18"/>
                <w:szCs w:val="18"/>
                <w:lang w:val="en-US"/>
              </w:rPr>
              <w:t>11</w:t>
            </w:r>
          </w:p>
        </w:tc>
        <w:tc>
          <w:tcPr>
            <w:tcW w:w="1418" w:type="dxa"/>
            <w:tcBorders>
              <w:top w:val="single" w:sz="4" w:space="0" w:color="auto"/>
              <w:bottom w:val="single" w:sz="4" w:space="0" w:color="auto"/>
            </w:tcBorders>
          </w:tcPr>
          <w:p w14:paraId="7063E4D4" w14:textId="77777777" w:rsidR="00400FD5" w:rsidRPr="00E75A7D" w:rsidRDefault="00400FD5" w:rsidP="00842959">
            <w:pPr>
              <w:rPr>
                <w:sz w:val="18"/>
                <w:szCs w:val="18"/>
                <w:lang w:val="en-US"/>
              </w:rPr>
            </w:pPr>
            <w:r w:rsidRPr="00E75A7D">
              <w:rPr>
                <w:sz w:val="18"/>
                <w:szCs w:val="18"/>
                <w:lang w:val="en-US"/>
              </w:rPr>
              <w:t>DA12B</w:t>
            </w:r>
          </w:p>
          <w:p w14:paraId="434E8C68" w14:textId="77777777" w:rsidR="00400FD5" w:rsidRPr="003F76A2" w:rsidRDefault="00400FD5" w:rsidP="00842959">
            <w:pPr>
              <w:rPr>
                <w:sz w:val="2"/>
                <w:szCs w:val="2"/>
                <w:lang w:val="en-US"/>
              </w:rPr>
            </w:pPr>
          </w:p>
        </w:tc>
        <w:tc>
          <w:tcPr>
            <w:tcW w:w="6237" w:type="dxa"/>
            <w:tcBorders>
              <w:top w:val="single" w:sz="4" w:space="0" w:color="auto"/>
              <w:bottom w:val="single" w:sz="4" w:space="0" w:color="auto"/>
            </w:tcBorders>
          </w:tcPr>
          <w:p w14:paraId="376D4122" w14:textId="77777777" w:rsidR="00400FD5" w:rsidRPr="00E75A7D" w:rsidRDefault="00400FD5" w:rsidP="00842959">
            <w:pPr>
              <w:rPr>
                <w:sz w:val="18"/>
                <w:szCs w:val="18"/>
                <w:lang w:val="en-US"/>
              </w:rPr>
            </w:pPr>
            <w:r w:rsidRPr="00E75A7D">
              <w:rPr>
                <w:sz w:val="18"/>
                <w:szCs w:val="18"/>
                <w:lang w:val="en-US"/>
              </w:rPr>
              <w:t>Strat de fundatie sau reprofilare din pietris (Fr.20/40) pentru drumuri, cu asternere mecanica, executat cu impanare fara innororire (0,1m)</w:t>
            </w:r>
          </w:p>
          <w:p w14:paraId="75687689" w14:textId="77777777" w:rsidR="00400FD5" w:rsidRPr="00E75A7D" w:rsidRDefault="00400FD5" w:rsidP="00842959">
            <w:pPr>
              <w:rPr>
                <w:sz w:val="2"/>
                <w:szCs w:val="2"/>
                <w:lang w:val="en-US"/>
              </w:rPr>
            </w:pPr>
            <w:r w:rsidRPr="00E75A7D">
              <w:rPr>
                <w:sz w:val="18"/>
                <w:szCs w:val="18"/>
                <w:lang w:val="en-US"/>
              </w:rPr>
              <w:t xml:space="preserve"> </w:t>
            </w:r>
          </w:p>
        </w:tc>
        <w:tc>
          <w:tcPr>
            <w:tcW w:w="992" w:type="dxa"/>
            <w:tcBorders>
              <w:top w:val="single" w:sz="4" w:space="0" w:color="auto"/>
              <w:bottom w:val="single" w:sz="4" w:space="0" w:color="auto"/>
            </w:tcBorders>
            <w:vAlign w:val="center"/>
          </w:tcPr>
          <w:p w14:paraId="43986705" w14:textId="77777777" w:rsidR="00400FD5" w:rsidRPr="00E75A7D" w:rsidRDefault="00400FD5" w:rsidP="00842959">
            <w:pPr>
              <w:jc w:val="center"/>
              <w:rPr>
                <w:sz w:val="18"/>
                <w:szCs w:val="18"/>
                <w:lang w:val="en-US"/>
              </w:rPr>
            </w:pPr>
            <w:r w:rsidRPr="00E75A7D">
              <w:rPr>
                <w:sz w:val="18"/>
                <w:szCs w:val="18"/>
                <w:lang w:val="en-US"/>
              </w:rPr>
              <w:t>m3</w:t>
            </w:r>
            <w:r w:rsidRPr="00E75A7D">
              <w:rPr>
                <w:rFonts w:ascii="Arial CYR" w:hAnsi="Arial CYR" w:cs="Arial CYR"/>
                <w:sz w:val="16"/>
                <w:szCs w:val="16"/>
                <w:lang w:val="en-US"/>
              </w:rPr>
              <w:t xml:space="preserve"> </w:t>
            </w:r>
          </w:p>
        </w:tc>
        <w:tc>
          <w:tcPr>
            <w:tcW w:w="1276" w:type="dxa"/>
            <w:tcBorders>
              <w:top w:val="single" w:sz="4" w:space="0" w:color="auto"/>
              <w:bottom w:val="single" w:sz="4" w:space="0" w:color="auto"/>
            </w:tcBorders>
            <w:vAlign w:val="center"/>
          </w:tcPr>
          <w:p w14:paraId="48B51165" w14:textId="77777777" w:rsidR="00400FD5" w:rsidRPr="00A5557E" w:rsidRDefault="00400FD5" w:rsidP="00842959">
            <w:pPr>
              <w:jc w:val="center"/>
              <w:rPr>
                <w:b/>
                <w:bCs/>
                <w:sz w:val="18"/>
                <w:szCs w:val="18"/>
                <w:lang w:val="en-US"/>
              </w:rPr>
            </w:pPr>
            <w:r>
              <w:rPr>
                <w:b/>
                <w:bCs/>
                <w:sz w:val="18"/>
                <w:szCs w:val="18"/>
                <w:lang w:val="en-US"/>
              </w:rPr>
              <w:t>45,0000</w:t>
            </w:r>
          </w:p>
        </w:tc>
      </w:tr>
      <w:tr w:rsidR="00400FD5" w:rsidRPr="004A6B3E" w14:paraId="41A23C1E"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7F8E32"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147ED55B" w14:textId="77777777" w:rsidR="00400FD5" w:rsidRPr="004A6B3E" w:rsidRDefault="00400FD5" w:rsidP="00842959">
            <w:pPr>
              <w:rPr>
                <w:sz w:val="16"/>
                <w:szCs w:val="16"/>
                <w:lang w:val="en-US"/>
              </w:rPr>
            </w:pPr>
            <w:r w:rsidRPr="004A6B3E">
              <w:rPr>
                <w:sz w:val="16"/>
                <w:szCs w:val="16"/>
                <w:lang w:val="en-US"/>
              </w:rPr>
              <w:t>7129020012800</w:t>
            </w:r>
          </w:p>
        </w:tc>
        <w:tc>
          <w:tcPr>
            <w:tcW w:w="6237" w:type="dxa"/>
            <w:tcBorders>
              <w:top w:val="single" w:sz="4" w:space="0" w:color="auto"/>
              <w:bottom w:val="single" w:sz="4" w:space="0" w:color="auto"/>
            </w:tcBorders>
          </w:tcPr>
          <w:p w14:paraId="60CBB895" w14:textId="77777777" w:rsidR="00400FD5" w:rsidRPr="004A6B3E" w:rsidRDefault="00400FD5" w:rsidP="00842959">
            <w:pPr>
              <w:rPr>
                <w:sz w:val="16"/>
                <w:szCs w:val="16"/>
                <w:lang w:val="en-US"/>
              </w:rPr>
            </w:pPr>
            <w:r w:rsidRPr="004A6B3E">
              <w:rPr>
                <w:sz w:val="16"/>
                <w:szCs w:val="16"/>
                <w:lang w:val="en-US"/>
              </w:rPr>
              <w:t>Pavator</w:t>
            </w:r>
          </w:p>
        </w:tc>
        <w:tc>
          <w:tcPr>
            <w:tcW w:w="992" w:type="dxa"/>
            <w:tcBorders>
              <w:top w:val="single" w:sz="4" w:space="0" w:color="auto"/>
              <w:bottom w:val="single" w:sz="4" w:space="0" w:color="auto"/>
            </w:tcBorders>
          </w:tcPr>
          <w:p w14:paraId="027512A3" w14:textId="77777777" w:rsidR="00400FD5" w:rsidRPr="004A6B3E" w:rsidRDefault="00400FD5" w:rsidP="00842959">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14:paraId="605896E8" w14:textId="77777777" w:rsidR="00400FD5" w:rsidRPr="004A6B3E" w:rsidRDefault="00400FD5" w:rsidP="00842959">
            <w:pPr>
              <w:rPr>
                <w:sz w:val="16"/>
                <w:szCs w:val="16"/>
                <w:lang w:val="en-US"/>
              </w:rPr>
            </w:pPr>
            <w:r w:rsidRPr="004A6B3E">
              <w:rPr>
                <w:sz w:val="16"/>
                <w:szCs w:val="16"/>
                <w:lang w:val="en-US"/>
              </w:rPr>
              <w:t>0,6000</w:t>
            </w:r>
          </w:p>
        </w:tc>
      </w:tr>
      <w:tr w:rsidR="00400FD5" w:rsidRPr="004A6B3E" w14:paraId="39DAB581"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E922B8"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15E59BD4" w14:textId="77777777" w:rsidR="00400FD5" w:rsidRPr="004A6B3E" w:rsidRDefault="00400FD5" w:rsidP="00842959">
            <w:pPr>
              <w:rPr>
                <w:sz w:val="16"/>
                <w:szCs w:val="16"/>
                <w:lang w:val="en-US"/>
              </w:rPr>
            </w:pPr>
            <w:r w:rsidRPr="004A6B3E">
              <w:rPr>
                <w:sz w:val="16"/>
                <w:szCs w:val="16"/>
                <w:lang w:val="en-US"/>
              </w:rPr>
              <w:t>1411122201646</w:t>
            </w:r>
          </w:p>
        </w:tc>
        <w:tc>
          <w:tcPr>
            <w:tcW w:w="6237" w:type="dxa"/>
            <w:tcBorders>
              <w:top w:val="single" w:sz="4" w:space="0" w:color="auto"/>
              <w:bottom w:val="single" w:sz="4" w:space="0" w:color="auto"/>
            </w:tcBorders>
          </w:tcPr>
          <w:p w14:paraId="2497C339" w14:textId="77777777" w:rsidR="00400FD5" w:rsidRPr="004A6B3E" w:rsidRDefault="00400FD5" w:rsidP="00842959">
            <w:pPr>
              <w:rPr>
                <w:sz w:val="16"/>
                <w:szCs w:val="16"/>
                <w:lang w:val="en-US"/>
              </w:rPr>
            </w:pPr>
            <w:r w:rsidRPr="004A6B3E">
              <w:rPr>
                <w:sz w:val="16"/>
                <w:szCs w:val="16"/>
                <w:lang w:val="en-US"/>
              </w:rPr>
              <w:t>Piatra sparta pentru pt.drumuri r.magmatice  15-25 mm</w:t>
            </w:r>
          </w:p>
        </w:tc>
        <w:tc>
          <w:tcPr>
            <w:tcW w:w="992" w:type="dxa"/>
            <w:tcBorders>
              <w:top w:val="single" w:sz="4" w:space="0" w:color="auto"/>
              <w:bottom w:val="single" w:sz="4" w:space="0" w:color="auto"/>
            </w:tcBorders>
          </w:tcPr>
          <w:p w14:paraId="6D2925D0" w14:textId="77777777" w:rsidR="00400FD5" w:rsidRPr="004A6B3E" w:rsidRDefault="00400FD5" w:rsidP="00842959">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14:paraId="5E9CA109" w14:textId="77777777" w:rsidR="00400FD5" w:rsidRPr="004A6B3E" w:rsidRDefault="00400FD5" w:rsidP="00842959">
            <w:pPr>
              <w:rPr>
                <w:sz w:val="16"/>
                <w:szCs w:val="16"/>
                <w:lang w:val="en-US"/>
              </w:rPr>
            </w:pPr>
            <w:r w:rsidRPr="004A6B3E">
              <w:rPr>
                <w:sz w:val="16"/>
                <w:szCs w:val="16"/>
                <w:lang w:val="en-US"/>
              </w:rPr>
              <w:t>0,2030</w:t>
            </w:r>
          </w:p>
        </w:tc>
      </w:tr>
      <w:tr w:rsidR="00400FD5" w:rsidRPr="004A6B3E" w14:paraId="6DA70619"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71EA89"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2B3F46FD" w14:textId="77777777" w:rsidR="00400FD5" w:rsidRPr="004A6B3E" w:rsidRDefault="00400FD5" w:rsidP="00842959">
            <w:pPr>
              <w:rPr>
                <w:sz w:val="16"/>
                <w:szCs w:val="16"/>
                <w:lang w:val="en-US"/>
              </w:rPr>
            </w:pPr>
            <w:r w:rsidRPr="004A6B3E">
              <w:rPr>
                <w:sz w:val="16"/>
                <w:szCs w:val="16"/>
                <w:lang w:val="en-US"/>
              </w:rPr>
              <w:t>1411122201672</w:t>
            </w:r>
          </w:p>
        </w:tc>
        <w:tc>
          <w:tcPr>
            <w:tcW w:w="6237" w:type="dxa"/>
            <w:tcBorders>
              <w:top w:val="single" w:sz="4" w:space="0" w:color="auto"/>
              <w:bottom w:val="single" w:sz="4" w:space="0" w:color="auto"/>
            </w:tcBorders>
          </w:tcPr>
          <w:p w14:paraId="35931ABF" w14:textId="77777777" w:rsidR="00400FD5" w:rsidRPr="004A6B3E" w:rsidRDefault="00400FD5" w:rsidP="00842959">
            <w:pPr>
              <w:rPr>
                <w:sz w:val="16"/>
                <w:szCs w:val="16"/>
                <w:lang w:val="en-US"/>
              </w:rPr>
            </w:pPr>
            <w:r w:rsidRPr="004A6B3E">
              <w:rPr>
                <w:sz w:val="16"/>
                <w:szCs w:val="16"/>
                <w:lang w:val="en-US"/>
              </w:rPr>
              <w:t>Piatra sparta pentru pt.drumuri r.magmatice  40-63 mm</w:t>
            </w:r>
          </w:p>
        </w:tc>
        <w:tc>
          <w:tcPr>
            <w:tcW w:w="992" w:type="dxa"/>
            <w:tcBorders>
              <w:top w:val="single" w:sz="4" w:space="0" w:color="auto"/>
              <w:bottom w:val="single" w:sz="4" w:space="0" w:color="auto"/>
            </w:tcBorders>
          </w:tcPr>
          <w:p w14:paraId="6775EC1F" w14:textId="77777777" w:rsidR="00400FD5" w:rsidRPr="004A6B3E" w:rsidRDefault="00400FD5" w:rsidP="00842959">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14:paraId="31F06031" w14:textId="77777777" w:rsidR="00400FD5" w:rsidRPr="004A6B3E" w:rsidRDefault="00400FD5" w:rsidP="00842959">
            <w:pPr>
              <w:rPr>
                <w:sz w:val="16"/>
                <w:szCs w:val="16"/>
                <w:lang w:val="en-US"/>
              </w:rPr>
            </w:pPr>
            <w:r w:rsidRPr="004A6B3E">
              <w:rPr>
                <w:sz w:val="16"/>
                <w:szCs w:val="16"/>
                <w:lang w:val="en-US"/>
              </w:rPr>
              <w:t>1,2190</w:t>
            </w:r>
          </w:p>
        </w:tc>
      </w:tr>
      <w:tr w:rsidR="00400FD5" w:rsidRPr="004A6B3E" w14:paraId="6F316979"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A1E62B"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4D07C77A" w14:textId="77777777" w:rsidR="00400FD5" w:rsidRPr="004A6B3E" w:rsidRDefault="00400FD5" w:rsidP="00842959">
            <w:pPr>
              <w:rPr>
                <w:sz w:val="16"/>
                <w:szCs w:val="16"/>
                <w:lang w:val="en-US"/>
              </w:rPr>
            </w:pPr>
            <w:r w:rsidRPr="004A6B3E">
              <w:rPr>
                <w:sz w:val="16"/>
                <w:szCs w:val="16"/>
                <w:lang w:val="en-US"/>
              </w:rPr>
              <w:t>4100116202806</w:t>
            </w:r>
          </w:p>
        </w:tc>
        <w:tc>
          <w:tcPr>
            <w:tcW w:w="6237" w:type="dxa"/>
            <w:tcBorders>
              <w:top w:val="single" w:sz="4" w:space="0" w:color="auto"/>
              <w:bottom w:val="single" w:sz="4" w:space="0" w:color="auto"/>
            </w:tcBorders>
          </w:tcPr>
          <w:p w14:paraId="3E7C7494" w14:textId="77777777" w:rsidR="00400FD5" w:rsidRPr="004A6B3E" w:rsidRDefault="00400FD5" w:rsidP="00842959">
            <w:pPr>
              <w:rPr>
                <w:sz w:val="16"/>
                <w:szCs w:val="16"/>
                <w:lang w:val="en-US"/>
              </w:rPr>
            </w:pPr>
            <w:r w:rsidRPr="004A6B3E">
              <w:rPr>
                <w:sz w:val="16"/>
                <w:szCs w:val="16"/>
                <w:lang w:val="en-US"/>
              </w:rPr>
              <w:t>Apa industriala in cisterne pt. lucrari drumuri-terasam.</w:t>
            </w:r>
          </w:p>
        </w:tc>
        <w:tc>
          <w:tcPr>
            <w:tcW w:w="992" w:type="dxa"/>
            <w:tcBorders>
              <w:top w:val="single" w:sz="4" w:space="0" w:color="auto"/>
              <w:bottom w:val="single" w:sz="4" w:space="0" w:color="auto"/>
            </w:tcBorders>
          </w:tcPr>
          <w:p w14:paraId="479122C3" w14:textId="77777777" w:rsidR="00400FD5" w:rsidRPr="004A6B3E" w:rsidRDefault="00400FD5" w:rsidP="00842959">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14:paraId="25EF7A3E" w14:textId="77777777" w:rsidR="00400FD5" w:rsidRPr="004A6B3E" w:rsidRDefault="00400FD5" w:rsidP="00842959">
            <w:pPr>
              <w:rPr>
                <w:sz w:val="16"/>
                <w:szCs w:val="16"/>
                <w:lang w:val="en-US"/>
              </w:rPr>
            </w:pPr>
            <w:r w:rsidRPr="004A6B3E">
              <w:rPr>
                <w:sz w:val="16"/>
                <w:szCs w:val="16"/>
                <w:lang w:val="en-US"/>
              </w:rPr>
              <w:t>0,1500</w:t>
            </w:r>
          </w:p>
        </w:tc>
      </w:tr>
      <w:tr w:rsidR="00400FD5" w:rsidRPr="004A6B3E" w14:paraId="2D74BB80"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A835B3"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3120FFDA" w14:textId="77777777" w:rsidR="00400FD5" w:rsidRPr="004A6B3E" w:rsidRDefault="00400FD5" w:rsidP="00842959">
            <w:pPr>
              <w:rPr>
                <w:sz w:val="16"/>
                <w:szCs w:val="16"/>
                <w:lang w:val="en-US"/>
              </w:rPr>
            </w:pPr>
            <w:r w:rsidRPr="004A6B3E">
              <w:rPr>
                <w:sz w:val="16"/>
                <w:szCs w:val="16"/>
                <w:lang w:val="en-US"/>
              </w:rPr>
              <w:t>2952220003546</w:t>
            </w:r>
          </w:p>
        </w:tc>
        <w:tc>
          <w:tcPr>
            <w:tcW w:w="6237" w:type="dxa"/>
            <w:tcBorders>
              <w:top w:val="single" w:sz="4" w:space="0" w:color="auto"/>
              <w:bottom w:val="single" w:sz="4" w:space="0" w:color="auto"/>
            </w:tcBorders>
          </w:tcPr>
          <w:p w14:paraId="5A041048" w14:textId="77777777" w:rsidR="00400FD5" w:rsidRPr="004A6B3E" w:rsidRDefault="00400FD5" w:rsidP="00842959">
            <w:pPr>
              <w:rPr>
                <w:sz w:val="16"/>
                <w:szCs w:val="16"/>
                <w:lang w:val="en-US"/>
              </w:rPr>
            </w:pPr>
            <w:r w:rsidRPr="004A6B3E">
              <w:rPr>
                <w:sz w:val="16"/>
                <w:szCs w:val="16"/>
                <w:lang w:val="en-US"/>
              </w:rPr>
              <w:t>Autogreder pina la 175 cp</w:t>
            </w:r>
          </w:p>
        </w:tc>
        <w:tc>
          <w:tcPr>
            <w:tcW w:w="992" w:type="dxa"/>
            <w:tcBorders>
              <w:top w:val="single" w:sz="4" w:space="0" w:color="auto"/>
              <w:bottom w:val="single" w:sz="4" w:space="0" w:color="auto"/>
            </w:tcBorders>
          </w:tcPr>
          <w:p w14:paraId="68F17BEF" w14:textId="77777777" w:rsidR="00400FD5" w:rsidRPr="004A6B3E" w:rsidRDefault="00400FD5" w:rsidP="00842959">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14:paraId="132C819A" w14:textId="77777777" w:rsidR="00400FD5" w:rsidRPr="004A6B3E" w:rsidRDefault="00400FD5" w:rsidP="00842959">
            <w:pPr>
              <w:rPr>
                <w:sz w:val="16"/>
                <w:szCs w:val="16"/>
                <w:lang w:val="en-US"/>
              </w:rPr>
            </w:pPr>
            <w:r w:rsidRPr="004A6B3E">
              <w:rPr>
                <w:sz w:val="16"/>
                <w:szCs w:val="16"/>
                <w:lang w:val="en-US"/>
              </w:rPr>
              <w:t>0,0420</w:t>
            </w:r>
          </w:p>
        </w:tc>
      </w:tr>
      <w:tr w:rsidR="00400FD5" w:rsidRPr="004A6B3E" w14:paraId="762E5691"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49ED12"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1918C7FF" w14:textId="77777777" w:rsidR="00400FD5" w:rsidRPr="004A6B3E" w:rsidRDefault="00400FD5" w:rsidP="00842959">
            <w:pPr>
              <w:rPr>
                <w:sz w:val="16"/>
                <w:szCs w:val="16"/>
                <w:lang w:val="en-US"/>
              </w:rPr>
            </w:pPr>
            <w:r w:rsidRPr="004A6B3E">
              <w:rPr>
                <w:sz w:val="16"/>
                <w:szCs w:val="16"/>
                <w:lang w:val="en-US"/>
              </w:rPr>
              <w:t>2952240004010</w:t>
            </w:r>
          </w:p>
        </w:tc>
        <w:tc>
          <w:tcPr>
            <w:tcW w:w="6237" w:type="dxa"/>
            <w:tcBorders>
              <w:top w:val="single" w:sz="4" w:space="0" w:color="auto"/>
              <w:bottom w:val="single" w:sz="4" w:space="0" w:color="auto"/>
            </w:tcBorders>
          </w:tcPr>
          <w:p w14:paraId="66BD503C" w14:textId="77777777" w:rsidR="00400FD5" w:rsidRPr="004A6B3E" w:rsidRDefault="00400FD5" w:rsidP="00842959">
            <w:pPr>
              <w:rPr>
                <w:sz w:val="16"/>
                <w:szCs w:val="16"/>
                <w:lang w:val="en-US"/>
              </w:rPr>
            </w:pPr>
            <w:r w:rsidRPr="004A6B3E">
              <w:rPr>
                <w:sz w:val="16"/>
                <w:szCs w:val="16"/>
                <w:lang w:val="en-US"/>
              </w:rPr>
              <w:t>Compactor static autopropulsat cu rulouri valturi  R 8-14 de 14tf</w:t>
            </w:r>
          </w:p>
        </w:tc>
        <w:tc>
          <w:tcPr>
            <w:tcW w:w="992" w:type="dxa"/>
            <w:tcBorders>
              <w:top w:val="single" w:sz="4" w:space="0" w:color="auto"/>
              <w:bottom w:val="single" w:sz="4" w:space="0" w:color="auto"/>
            </w:tcBorders>
          </w:tcPr>
          <w:p w14:paraId="07BBFC65" w14:textId="77777777" w:rsidR="00400FD5" w:rsidRPr="004A6B3E" w:rsidRDefault="00400FD5" w:rsidP="00842959">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14:paraId="51CE6610" w14:textId="77777777" w:rsidR="00400FD5" w:rsidRPr="004A6B3E" w:rsidRDefault="00400FD5" w:rsidP="00842959">
            <w:pPr>
              <w:rPr>
                <w:sz w:val="16"/>
                <w:szCs w:val="16"/>
                <w:lang w:val="en-US"/>
              </w:rPr>
            </w:pPr>
            <w:r w:rsidRPr="004A6B3E">
              <w:rPr>
                <w:sz w:val="16"/>
                <w:szCs w:val="16"/>
                <w:lang w:val="en-US"/>
              </w:rPr>
              <w:t>0,2580</w:t>
            </w:r>
          </w:p>
        </w:tc>
      </w:tr>
      <w:tr w:rsidR="00400FD5" w:rsidRPr="004A6B3E" w14:paraId="7E797773"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BBE1F3"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44D8090F" w14:textId="77777777" w:rsidR="00400FD5" w:rsidRPr="004A6B3E" w:rsidRDefault="00400FD5" w:rsidP="00842959">
            <w:pPr>
              <w:rPr>
                <w:sz w:val="16"/>
                <w:szCs w:val="16"/>
                <w:lang w:val="en-US"/>
              </w:rPr>
            </w:pPr>
            <w:r w:rsidRPr="004A6B3E">
              <w:rPr>
                <w:sz w:val="16"/>
                <w:szCs w:val="16"/>
                <w:lang w:val="en-US"/>
              </w:rPr>
              <w:t>3410540005603</w:t>
            </w:r>
          </w:p>
        </w:tc>
        <w:tc>
          <w:tcPr>
            <w:tcW w:w="6237" w:type="dxa"/>
            <w:tcBorders>
              <w:top w:val="single" w:sz="4" w:space="0" w:color="auto"/>
              <w:bottom w:val="single" w:sz="4" w:space="0" w:color="auto"/>
            </w:tcBorders>
          </w:tcPr>
          <w:p w14:paraId="2EE05FDD" w14:textId="77777777" w:rsidR="00400FD5" w:rsidRPr="004A6B3E" w:rsidRDefault="00400FD5" w:rsidP="00842959">
            <w:pPr>
              <w:rPr>
                <w:sz w:val="16"/>
                <w:szCs w:val="16"/>
                <w:lang w:val="en-US"/>
              </w:rPr>
            </w:pPr>
            <w:r w:rsidRPr="004A6B3E">
              <w:rPr>
                <w:sz w:val="16"/>
                <w:szCs w:val="16"/>
                <w:lang w:val="en-US"/>
              </w:rPr>
              <w:t>Autocisterna 5-8 t cu dispozitive de stropire</w:t>
            </w:r>
          </w:p>
        </w:tc>
        <w:tc>
          <w:tcPr>
            <w:tcW w:w="992" w:type="dxa"/>
            <w:tcBorders>
              <w:top w:val="single" w:sz="4" w:space="0" w:color="auto"/>
              <w:bottom w:val="single" w:sz="4" w:space="0" w:color="auto"/>
            </w:tcBorders>
          </w:tcPr>
          <w:p w14:paraId="70CA6BD6" w14:textId="77777777" w:rsidR="00400FD5" w:rsidRPr="004A6B3E" w:rsidRDefault="00400FD5" w:rsidP="00842959">
            <w:pPr>
              <w:rPr>
                <w:sz w:val="16"/>
                <w:szCs w:val="16"/>
                <w:lang w:val="en-US"/>
              </w:rPr>
            </w:pPr>
            <w:r w:rsidRPr="004A6B3E">
              <w:rPr>
                <w:sz w:val="16"/>
                <w:szCs w:val="16"/>
                <w:lang w:val="en-US"/>
              </w:rPr>
              <w:t>h-ut</w:t>
            </w:r>
          </w:p>
        </w:tc>
        <w:tc>
          <w:tcPr>
            <w:tcW w:w="1276" w:type="dxa"/>
            <w:tcBorders>
              <w:top w:val="single" w:sz="4" w:space="0" w:color="auto"/>
              <w:bottom w:val="single" w:sz="4" w:space="0" w:color="auto"/>
            </w:tcBorders>
          </w:tcPr>
          <w:p w14:paraId="2097E6AE" w14:textId="77777777" w:rsidR="00400FD5" w:rsidRPr="004A6B3E" w:rsidRDefault="00400FD5" w:rsidP="00842959">
            <w:pPr>
              <w:rPr>
                <w:sz w:val="16"/>
                <w:szCs w:val="16"/>
                <w:lang w:val="en-US"/>
              </w:rPr>
            </w:pPr>
            <w:r w:rsidRPr="004A6B3E">
              <w:rPr>
                <w:sz w:val="16"/>
                <w:szCs w:val="16"/>
                <w:lang w:val="en-US"/>
              </w:rPr>
              <w:t>0,0150</w:t>
            </w:r>
          </w:p>
        </w:tc>
      </w:tr>
      <w:tr w:rsidR="00400FD5" w:rsidRPr="00E75A7D" w14:paraId="3940C5CD" w14:textId="77777777" w:rsidTr="00842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E8799B" w14:textId="77777777" w:rsidR="00400FD5" w:rsidRPr="00E75A7D" w:rsidRDefault="00400FD5" w:rsidP="00842959">
            <w:pPr>
              <w:rPr>
                <w:sz w:val="18"/>
                <w:szCs w:val="18"/>
                <w:lang w:val="en-US"/>
              </w:rPr>
            </w:pPr>
            <w:r w:rsidRPr="00E75A7D">
              <w:rPr>
                <w:sz w:val="18"/>
                <w:szCs w:val="18"/>
                <w:lang w:val="en-US"/>
              </w:rPr>
              <w:t>12</w:t>
            </w:r>
          </w:p>
        </w:tc>
        <w:tc>
          <w:tcPr>
            <w:tcW w:w="1418" w:type="dxa"/>
            <w:tcBorders>
              <w:top w:val="single" w:sz="4" w:space="0" w:color="auto"/>
              <w:bottom w:val="single" w:sz="4" w:space="0" w:color="auto"/>
            </w:tcBorders>
          </w:tcPr>
          <w:p w14:paraId="358DE87B" w14:textId="77777777" w:rsidR="00400FD5" w:rsidRPr="00E75A7D" w:rsidRDefault="00400FD5" w:rsidP="00842959">
            <w:pPr>
              <w:rPr>
                <w:sz w:val="18"/>
                <w:szCs w:val="18"/>
                <w:lang w:val="en-US"/>
              </w:rPr>
            </w:pPr>
            <w:r w:rsidRPr="00E75A7D">
              <w:rPr>
                <w:sz w:val="18"/>
                <w:szCs w:val="18"/>
                <w:lang w:val="en-US"/>
              </w:rPr>
              <w:t>DE17B</w:t>
            </w:r>
          </w:p>
          <w:p w14:paraId="201C80DD" w14:textId="77777777" w:rsidR="00400FD5" w:rsidRPr="003F76A2" w:rsidRDefault="00400FD5" w:rsidP="00842959">
            <w:pPr>
              <w:rPr>
                <w:sz w:val="2"/>
                <w:szCs w:val="2"/>
                <w:lang w:val="en-US"/>
              </w:rPr>
            </w:pPr>
          </w:p>
        </w:tc>
        <w:tc>
          <w:tcPr>
            <w:tcW w:w="6237" w:type="dxa"/>
            <w:tcBorders>
              <w:top w:val="single" w:sz="4" w:space="0" w:color="auto"/>
              <w:bottom w:val="single" w:sz="4" w:space="0" w:color="auto"/>
            </w:tcBorders>
          </w:tcPr>
          <w:p w14:paraId="00887163" w14:textId="77777777" w:rsidR="00400FD5" w:rsidRPr="00E75A7D" w:rsidRDefault="00400FD5" w:rsidP="00842959">
            <w:pPr>
              <w:rPr>
                <w:sz w:val="18"/>
                <w:szCs w:val="18"/>
                <w:lang w:val="en-US"/>
              </w:rPr>
            </w:pPr>
            <w:r w:rsidRPr="00E75A7D">
              <w:rPr>
                <w:sz w:val="18"/>
                <w:szCs w:val="18"/>
                <w:lang w:val="en-US"/>
              </w:rPr>
              <w:t>Pavaje executate din placi de trotuare din beton prefabricat (PAVAJ CARAMIDA SPALAT - 80 mm) asezate pe un strat din amestec uscat de ciment si nisip, in proportie 1:3, rostuit cu amestec uscat de ciment si nisip, grosime strat de 10 cm</w:t>
            </w:r>
          </w:p>
          <w:p w14:paraId="0D7280F1" w14:textId="77777777" w:rsidR="00400FD5" w:rsidRPr="00E75A7D" w:rsidRDefault="00400FD5" w:rsidP="00842959">
            <w:pPr>
              <w:rPr>
                <w:sz w:val="2"/>
                <w:szCs w:val="2"/>
                <w:lang w:val="en-US"/>
              </w:rPr>
            </w:pPr>
            <w:r w:rsidRPr="00E75A7D">
              <w:rPr>
                <w:sz w:val="18"/>
                <w:szCs w:val="18"/>
                <w:lang w:val="en-US"/>
              </w:rPr>
              <w:t xml:space="preserve"> </w:t>
            </w:r>
          </w:p>
        </w:tc>
        <w:tc>
          <w:tcPr>
            <w:tcW w:w="992" w:type="dxa"/>
            <w:tcBorders>
              <w:top w:val="single" w:sz="4" w:space="0" w:color="auto"/>
              <w:bottom w:val="single" w:sz="4" w:space="0" w:color="auto"/>
            </w:tcBorders>
            <w:vAlign w:val="center"/>
          </w:tcPr>
          <w:p w14:paraId="7CC943D6" w14:textId="77777777" w:rsidR="00400FD5" w:rsidRPr="00E75A7D" w:rsidRDefault="00400FD5" w:rsidP="00842959">
            <w:pPr>
              <w:jc w:val="center"/>
              <w:rPr>
                <w:sz w:val="18"/>
                <w:szCs w:val="18"/>
                <w:lang w:val="en-US"/>
              </w:rPr>
            </w:pPr>
            <w:r w:rsidRPr="00E75A7D">
              <w:rPr>
                <w:sz w:val="18"/>
                <w:szCs w:val="18"/>
                <w:lang w:val="en-US"/>
              </w:rPr>
              <w:t>m2</w:t>
            </w:r>
            <w:r w:rsidRPr="00E75A7D">
              <w:rPr>
                <w:rFonts w:ascii="Arial CYR" w:hAnsi="Arial CYR" w:cs="Arial CYR"/>
                <w:sz w:val="16"/>
                <w:szCs w:val="16"/>
                <w:lang w:val="en-US"/>
              </w:rPr>
              <w:t xml:space="preserve"> </w:t>
            </w:r>
          </w:p>
        </w:tc>
        <w:tc>
          <w:tcPr>
            <w:tcW w:w="1276" w:type="dxa"/>
            <w:tcBorders>
              <w:top w:val="single" w:sz="4" w:space="0" w:color="auto"/>
              <w:bottom w:val="single" w:sz="4" w:space="0" w:color="auto"/>
            </w:tcBorders>
            <w:vAlign w:val="center"/>
          </w:tcPr>
          <w:p w14:paraId="503C6D7A" w14:textId="77777777" w:rsidR="00400FD5" w:rsidRPr="00D63795" w:rsidRDefault="00400FD5" w:rsidP="00842959">
            <w:pPr>
              <w:jc w:val="center"/>
              <w:rPr>
                <w:b/>
                <w:bCs/>
                <w:sz w:val="18"/>
                <w:szCs w:val="18"/>
                <w:lang w:val="en-US"/>
              </w:rPr>
            </w:pPr>
            <w:r>
              <w:rPr>
                <w:b/>
                <w:bCs/>
                <w:sz w:val="18"/>
                <w:szCs w:val="18"/>
                <w:lang w:val="en-US"/>
              </w:rPr>
              <w:t>450,0000</w:t>
            </w:r>
          </w:p>
        </w:tc>
      </w:tr>
      <w:tr w:rsidR="00400FD5" w:rsidRPr="004A6B3E" w14:paraId="09063530"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F11335"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2F7A818A" w14:textId="77777777" w:rsidR="00400FD5" w:rsidRPr="004A6B3E" w:rsidRDefault="00400FD5" w:rsidP="00842959">
            <w:pPr>
              <w:rPr>
                <w:sz w:val="16"/>
                <w:szCs w:val="16"/>
                <w:lang w:val="en-US"/>
              </w:rPr>
            </w:pPr>
            <w:r w:rsidRPr="004A6B3E">
              <w:rPr>
                <w:sz w:val="16"/>
                <w:szCs w:val="16"/>
                <w:lang w:val="en-US"/>
              </w:rPr>
              <w:t>7129020012800</w:t>
            </w:r>
          </w:p>
        </w:tc>
        <w:tc>
          <w:tcPr>
            <w:tcW w:w="6237" w:type="dxa"/>
            <w:tcBorders>
              <w:top w:val="single" w:sz="4" w:space="0" w:color="auto"/>
              <w:bottom w:val="single" w:sz="4" w:space="0" w:color="auto"/>
            </w:tcBorders>
          </w:tcPr>
          <w:p w14:paraId="09C86833" w14:textId="77777777" w:rsidR="00400FD5" w:rsidRPr="004A6B3E" w:rsidRDefault="00400FD5" w:rsidP="00842959">
            <w:pPr>
              <w:rPr>
                <w:sz w:val="16"/>
                <w:szCs w:val="16"/>
                <w:lang w:val="en-US"/>
              </w:rPr>
            </w:pPr>
            <w:r w:rsidRPr="004A6B3E">
              <w:rPr>
                <w:sz w:val="16"/>
                <w:szCs w:val="16"/>
                <w:lang w:val="en-US"/>
              </w:rPr>
              <w:t>Pavator</w:t>
            </w:r>
          </w:p>
        </w:tc>
        <w:tc>
          <w:tcPr>
            <w:tcW w:w="992" w:type="dxa"/>
            <w:tcBorders>
              <w:top w:val="single" w:sz="4" w:space="0" w:color="auto"/>
              <w:bottom w:val="single" w:sz="4" w:space="0" w:color="auto"/>
            </w:tcBorders>
          </w:tcPr>
          <w:p w14:paraId="68521091" w14:textId="77777777" w:rsidR="00400FD5" w:rsidRPr="004A6B3E" w:rsidRDefault="00400FD5" w:rsidP="00842959">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14:paraId="2F5272AD" w14:textId="77777777" w:rsidR="00400FD5" w:rsidRPr="004A6B3E" w:rsidRDefault="00400FD5" w:rsidP="00842959">
            <w:pPr>
              <w:rPr>
                <w:sz w:val="16"/>
                <w:szCs w:val="16"/>
                <w:lang w:val="en-US"/>
              </w:rPr>
            </w:pPr>
            <w:r w:rsidRPr="004A6B3E">
              <w:rPr>
                <w:sz w:val="16"/>
                <w:szCs w:val="16"/>
                <w:lang w:val="en-US"/>
              </w:rPr>
              <w:t>1,0124</w:t>
            </w:r>
          </w:p>
        </w:tc>
      </w:tr>
      <w:tr w:rsidR="00400FD5" w:rsidRPr="004A6B3E" w14:paraId="7949E115"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3319D9"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19738881" w14:textId="77777777" w:rsidR="00400FD5" w:rsidRPr="004A6B3E" w:rsidRDefault="00400FD5" w:rsidP="00842959">
            <w:pPr>
              <w:rPr>
                <w:sz w:val="16"/>
                <w:szCs w:val="16"/>
                <w:lang w:val="en-US"/>
              </w:rPr>
            </w:pPr>
            <w:r w:rsidRPr="004A6B3E">
              <w:rPr>
                <w:sz w:val="16"/>
                <w:szCs w:val="16"/>
                <w:lang w:val="en-US"/>
              </w:rPr>
              <w:t>9310060019922</w:t>
            </w:r>
          </w:p>
        </w:tc>
        <w:tc>
          <w:tcPr>
            <w:tcW w:w="6237" w:type="dxa"/>
            <w:tcBorders>
              <w:top w:val="single" w:sz="4" w:space="0" w:color="auto"/>
              <w:bottom w:val="single" w:sz="4" w:space="0" w:color="auto"/>
            </w:tcBorders>
          </w:tcPr>
          <w:p w14:paraId="00487B35" w14:textId="77777777" w:rsidR="00400FD5" w:rsidRPr="004A6B3E" w:rsidRDefault="00400FD5" w:rsidP="00842959">
            <w:pPr>
              <w:rPr>
                <w:sz w:val="16"/>
                <w:szCs w:val="16"/>
                <w:lang w:val="en-US"/>
              </w:rPr>
            </w:pPr>
            <w:r w:rsidRPr="004A6B3E">
              <w:rPr>
                <w:sz w:val="16"/>
                <w:szCs w:val="16"/>
                <w:lang w:val="en-US"/>
              </w:rPr>
              <w:t xml:space="preserve">Muncitor deservire </w:t>
            </w:r>
          </w:p>
        </w:tc>
        <w:tc>
          <w:tcPr>
            <w:tcW w:w="992" w:type="dxa"/>
            <w:tcBorders>
              <w:top w:val="single" w:sz="4" w:space="0" w:color="auto"/>
              <w:bottom w:val="single" w:sz="4" w:space="0" w:color="auto"/>
            </w:tcBorders>
          </w:tcPr>
          <w:p w14:paraId="77AB5886" w14:textId="77777777" w:rsidR="00400FD5" w:rsidRPr="004A6B3E" w:rsidRDefault="00400FD5" w:rsidP="00842959">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14:paraId="036FF656" w14:textId="77777777" w:rsidR="00400FD5" w:rsidRPr="004A6B3E" w:rsidRDefault="00400FD5" w:rsidP="00842959">
            <w:pPr>
              <w:rPr>
                <w:sz w:val="16"/>
                <w:szCs w:val="16"/>
                <w:lang w:val="en-US"/>
              </w:rPr>
            </w:pPr>
            <w:r w:rsidRPr="004A6B3E">
              <w:rPr>
                <w:sz w:val="16"/>
                <w:szCs w:val="16"/>
                <w:lang w:val="en-US"/>
              </w:rPr>
              <w:t>0,0316</w:t>
            </w:r>
          </w:p>
        </w:tc>
      </w:tr>
      <w:tr w:rsidR="00400FD5" w:rsidRPr="004A6B3E" w14:paraId="43CC7966"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4CEA67"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7BC929FC" w14:textId="77777777" w:rsidR="00400FD5" w:rsidRPr="004A6B3E" w:rsidRDefault="00400FD5" w:rsidP="00842959">
            <w:pPr>
              <w:rPr>
                <w:sz w:val="16"/>
                <w:szCs w:val="16"/>
                <w:lang w:val="en-US"/>
              </w:rPr>
            </w:pPr>
            <w:r w:rsidRPr="004A6B3E">
              <w:rPr>
                <w:sz w:val="16"/>
                <w:szCs w:val="16"/>
                <w:lang w:val="en-US"/>
              </w:rPr>
              <w:t>2651122100027</w:t>
            </w:r>
          </w:p>
        </w:tc>
        <w:tc>
          <w:tcPr>
            <w:tcW w:w="6237" w:type="dxa"/>
            <w:tcBorders>
              <w:top w:val="single" w:sz="4" w:space="0" w:color="auto"/>
              <w:bottom w:val="single" w:sz="4" w:space="0" w:color="auto"/>
            </w:tcBorders>
          </w:tcPr>
          <w:p w14:paraId="6F5CAE11" w14:textId="77777777" w:rsidR="00400FD5" w:rsidRPr="004A6B3E" w:rsidRDefault="00400FD5" w:rsidP="00842959">
            <w:pPr>
              <w:rPr>
                <w:sz w:val="16"/>
                <w:szCs w:val="16"/>
                <w:lang w:val="en-US"/>
              </w:rPr>
            </w:pPr>
            <w:r w:rsidRPr="004A6B3E">
              <w:rPr>
                <w:sz w:val="16"/>
                <w:szCs w:val="16"/>
                <w:lang w:val="en-US"/>
              </w:rPr>
              <w:t>Ciment portland M400 saci, (pentru rosturi)</w:t>
            </w:r>
          </w:p>
        </w:tc>
        <w:tc>
          <w:tcPr>
            <w:tcW w:w="992" w:type="dxa"/>
            <w:tcBorders>
              <w:top w:val="single" w:sz="4" w:space="0" w:color="auto"/>
              <w:bottom w:val="single" w:sz="4" w:space="0" w:color="auto"/>
            </w:tcBorders>
          </w:tcPr>
          <w:p w14:paraId="518EB664" w14:textId="77777777" w:rsidR="00400FD5" w:rsidRPr="004A6B3E" w:rsidRDefault="00400FD5" w:rsidP="00842959">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14:paraId="6AF7E9AD" w14:textId="77777777" w:rsidR="00400FD5" w:rsidRPr="004A6B3E" w:rsidRDefault="00400FD5" w:rsidP="00842959">
            <w:pPr>
              <w:rPr>
                <w:sz w:val="16"/>
                <w:szCs w:val="16"/>
                <w:lang w:val="en-US"/>
              </w:rPr>
            </w:pPr>
            <w:r w:rsidRPr="004A6B3E">
              <w:rPr>
                <w:sz w:val="16"/>
                <w:szCs w:val="16"/>
                <w:lang w:val="en-US"/>
              </w:rPr>
              <w:t>1,6000</w:t>
            </w:r>
          </w:p>
        </w:tc>
      </w:tr>
      <w:tr w:rsidR="00400FD5" w:rsidRPr="004A6B3E" w14:paraId="215A6E84"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5A1918"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19817BCC" w14:textId="77777777" w:rsidR="00400FD5" w:rsidRPr="004A6B3E" w:rsidRDefault="00400FD5" w:rsidP="00842959">
            <w:pPr>
              <w:rPr>
                <w:sz w:val="16"/>
                <w:szCs w:val="16"/>
                <w:lang w:val="en-US"/>
              </w:rPr>
            </w:pPr>
            <w:r w:rsidRPr="004A6B3E">
              <w:rPr>
                <w:sz w:val="16"/>
                <w:szCs w:val="16"/>
                <w:lang w:val="en-US"/>
              </w:rPr>
              <w:t>2651122100442</w:t>
            </w:r>
          </w:p>
        </w:tc>
        <w:tc>
          <w:tcPr>
            <w:tcW w:w="6237" w:type="dxa"/>
            <w:tcBorders>
              <w:top w:val="single" w:sz="4" w:space="0" w:color="auto"/>
              <w:bottom w:val="single" w:sz="4" w:space="0" w:color="auto"/>
            </w:tcBorders>
          </w:tcPr>
          <w:p w14:paraId="1776FEEE" w14:textId="77777777" w:rsidR="00400FD5" w:rsidRPr="004A6B3E" w:rsidRDefault="00400FD5" w:rsidP="00842959">
            <w:pPr>
              <w:rPr>
                <w:sz w:val="16"/>
                <w:szCs w:val="16"/>
                <w:lang w:val="en-US"/>
              </w:rPr>
            </w:pPr>
            <w:r w:rsidRPr="004A6B3E">
              <w:rPr>
                <w:sz w:val="16"/>
                <w:szCs w:val="16"/>
                <w:lang w:val="en-US"/>
              </w:rPr>
              <w:t>Ciment portland M400 saci, (pentru strat)</w:t>
            </w:r>
          </w:p>
        </w:tc>
        <w:tc>
          <w:tcPr>
            <w:tcW w:w="992" w:type="dxa"/>
            <w:tcBorders>
              <w:top w:val="single" w:sz="4" w:space="0" w:color="auto"/>
              <w:bottom w:val="single" w:sz="4" w:space="0" w:color="auto"/>
            </w:tcBorders>
          </w:tcPr>
          <w:p w14:paraId="4B1E9E51" w14:textId="77777777" w:rsidR="00400FD5" w:rsidRPr="004A6B3E" w:rsidRDefault="00400FD5" w:rsidP="00842959">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14:paraId="70AC698E" w14:textId="77777777" w:rsidR="00400FD5" w:rsidRPr="004A6B3E" w:rsidRDefault="00400FD5" w:rsidP="00842959">
            <w:pPr>
              <w:rPr>
                <w:sz w:val="16"/>
                <w:szCs w:val="16"/>
                <w:lang w:val="en-US"/>
              </w:rPr>
            </w:pPr>
            <w:r w:rsidRPr="004A6B3E">
              <w:rPr>
                <w:sz w:val="16"/>
                <w:szCs w:val="16"/>
                <w:lang w:val="en-US"/>
              </w:rPr>
              <w:t>26,4000</w:t>
            </w:r>
          </w:p>
        </w:tc>
      </w:tr>
      <w:tr w:rsidR="00400FD5" w:rsidRPr="004A6B3E" w14:paraId="02A79157"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4E703B"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4D345CB4" w14:textId="77777777" w:rsidR="00400FD5" w:rsidRPr="004A6B3E" w:rsidRDefault="00400FD5" w:rsidP="00842959">
            <w:pPr>
              <w:rPr>
                <w:sz w:val="16"/>
                <w:szCs w:val="16"/>
                <w:lang w:val="en-US"/>
              </w:rPr>
            </w:pPr>
            <w:r w:rsidRPr="004A6B3E">
              <w:rPr>
                <w:sz w:val="16"/>
                <w:szCs w:val="16"/>
                <w:lang w:val="en-US"/>
              </w:rPr>
              <w:t>2661112800656</w:t>
            </w:r>
          </w:p>
        </w:tc>
        <w:tc>
          <w:tcPr>
            <w:tcW w:w="6237" w:type="dxa"/>
            <w:tcBorders>
              <w:top w:val="single" w:sz="4" w:space="0" w:color="auto"/>
              <w:bottom w:val="single" w:sz="4" w:space="0" w:color="auto"/>
            </w:tcBorders>
          </w:tcPr>
          <w:p w14:paraId="6CD533FD" w14:textId="77777777" w:rsidR="00400FD5" w:rsidRPr="004A6B3E" w:rsidRDefault="00400FD5" w:rsidP="00842959">
            <w:pPr>
              <w:rPr>
                <w:sz w:val="16"/>
                <w:szCs w:val="16"/>
                <w:lang w:val="en-US"/>
              </w:rPr>
            </w:pPr>
            <w:r w:rsidRPr="004A6B3E">
              <w:rPr>
                <w:sz w:val="16"/>
                <w:szCs w:val="16"/>
                <w:lang w:val="en-US"/>
              </w:rPr>
              <w:t>Placi din beton, pentru pavaje Caramida spalat- 80 mm</w:t>
            </w:r>
          </w:p>
        </w:tc>
        <w:tc>
          <w:tcPr>
            <w:tcW w:w="992" w:type="dxa"/>
            <w:tcBorders>
              <w:top w:val="single" w:sz="4" w:space="0" w:color="auto"/>
              <w:bottom w:val="single" w:sz="4" w:space="0" w:color="auto"/>
            </w:tcBorders>
          </w:tcPr>
          <w:p w14:paraId="4A385F81" w14:textId="77777777" w:rsidR="00400FD5" w:rsidRPr="004A6B3E" w:rsidRDefault="00400FD5" w:rsidP="00842959">
            <w:pPr>
              <w:rPr>
                <w:sz w:val="16"/>
                <w:szCs w:val="16"/>
                <w:lang w:val="en-US"/>
              </w:rPr>
            </w:pPr>
            <w:r w:rsidRPr="004A6B3E">
              <w:rPr>
                <w:sz w:val="16"/>
                <w:szCs w:val="16"/>
                <w:lang w:val="en-US"/>
              </w:rPr>
              <w:t>m2</w:t>
            </w:r>
          </w:p>
        </w:tc>
        <w:tc>
          <w:tcPr>
            <w:tcW w:w="1276" w:type="dxa"/>
            <w:tcBorders>
              <w:top w:val="single" w:sz="4" w:space="0" w:color="auto"/>
              <w:bottom w:val="single" w:sz="4" w:space="0" w:color="auto"/>
            </w:tcBorders>
          </w:tcPr>
          <w:p w14:paraId="6FB4B599" w14:textId="77777777" w:rsidR="00400FD5" w:rsidRPr="004A6B3E" w:rsidRDefault="00400FD5" w:rsidP="00842959">
            <w:pPr>
              <w:rPr>
                <w:sz w:val="16"/>
                <w:szCs w:val="16"/>
                <w:lang w:val="en-US"/>
              </w:rPr>
            </w:pPr>
            <w:r w:rsidRPr="004A6B3E">
              <w:rPr>
                <w:sz w:val="16"/>
                <w:szCs w:val="16"/>
                <w:lang w:val="en-US"/>
              </w:rPr>
              <w:t>1,0150</w:t>
            </w:r>
          </w:p>
        </w:tc>
      </w:tr>
      <w:tr w:rsidR="00400FD5" w:rsidRPr="004A6B3E" w14:paraId="3C657170"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7F79AA"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426B5E67" w14:textId="77777777" w:rsidR="00400FD5" w:rsidRPr="004A6B3E" w:rsidRDefault="00400FD5" w:rsidP="00842959">
            <w:pPr>
              <w:rPr>
                <w:sz w:val="16"/>
                <w:szCs w:val="16"/>
                <w:lang w:val="en-US"/>
              </w:rPr>
            </w:pPr>
            <w:r w:rsidRPr="004A6B3E">
              <w:rPr>
                <w:sz w:val="16"/>
                <w:szCs w:val="16"/>
                <w:lang w:val="en-US"/>
              </w:rPr>
              <w:t>1421102200546</w:t>
            </w:r>
          </w:p>
        </w:tc>
        <w:tc>
          <w:tcPr>
            <w:tcW w:w="6237" w:type="dxa"/>
            <w:tcBorders>
              <w:top w:val="single" w:sz="4" w:space="0" w:color="auto"/>
              <w:bottom w:val="single" w:sz="4" w:space="0" w:color="auto"/>
            </w:tcBorders>
          </w:tcPr>
          <w:p w14:paraId="2C1178B3" w14:textId="77777777" w:rsidR="00400FD5" w:rsidRPr="004A6B3E" w:rsidRDefault="00400FD5" w:rsidP="00842959">
            <w:pPr>
              <w:rPr>
                <w:sz w:val="16"/>
                <w:szCs w:val="16"/>
                <w:lang w:val="en-US"/>
              </w:rPr>
            </w:pPr>
            <w:r w:rsidRPr="004A6B3E">
              <w:rPr>
                <w:sz w:val="16"/>
                <w:szCs w:val="16"/>
                <w:lang w:val="en-US"/>
              </w:rPr>
              <w:t>Nisip pentru constructii 0,3-0,7 mm (pentru rosturi)</w:t>
            </w:r>
          </w:p>
        </w:tc>
        <w:tc>
          <w:tcPr>
            <w:tcW w:w="992" w:type="dxa"/>
            <w:tcBorders>
              <w:top w:val="single" w:sz="4" w:space="0" w:color="auto"/>
              <w:bottom w:val="single" w:sz="4" w:space="0" w:color="auto"/>
            </w:tcBorders>
          </w:tcPr>
          <w:p w14:paraId="3550385B" w14:textId="77777777" w:rsidR="00400FD5" w:rsidRPr="004A6B3E" w:rsidRDefault="00400FD5" w:rsidP="00842959">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14:paraId="618EBFEA" w14:textId="77777777" w:rsidR="00400FD5" w:rsidRPr="004A6B3E" w:rsidRDefault="00400FD5" w:rsidP="00842959">
            <w:pPr>
              <w:rPr>
                <w:sz w:val="16"/>
                <w:szCs w:val="16"/>
                <w:lang w:val="en-US"/>
              </w:rPr>
            </w:pPr>
            <w:r w:rsidRPr="004A6B3E">
              <w:rPr>
                <w:sz w:val="16"/>
                <w:szCs w:val="16"/>
                <w:lang w:val="en-US"/>
              </w:rPr>
              <w:t>0,0050</w:t>
            </w:r>
          </w:p>
        </w:tc>
      </w:tr>
      <w:tr w:rsidR="00400FD5" w:rsidRPr="004A6B3E" w14:paraId="0C7BE5D9"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BDB214"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7A655B51" w14:textId="77777777" w:rsidR="00400FD5" w:rsidRPr="004A6B3E" w:rsidRDefault="00400FD5" w:rsidP="00842959">
            <w:pPr>
              <w:rPr>
                <w:sz w:val="16"/>
                <w:szCs w:val="16"/>
                <w:lang w:val="en-US"/>
              </w:rPr>
            </w:pPr>
            <w:r w:rsidRPr="004A6B3E">
              <w:rPr>
                <w:sz w:val="16"/>
                <w:szCs w:val="16"/>
                <w:lang w:val="en-US"/>
              </w:rPr>
              <w:t>1421102200547</w:t>
            </w:r>
          </w:p>
        </w:tc>
        <w:tc>
          <w:tcPr>
            <w:tcW w:w="6237" w:type="dxa"/>
            <w:tcBorders>
              <w:top w:val="single" w:sz="4" w:space="0" w:color="auto"/>
              <w:bottom w:val="single" w:sz="4" w:space="0" w:color="auto"/>
            </w:tcBorders>
          </w:tcPr>
          <w:p w14:paraId="1D6D1928" w14:textId="77777777" w:rsidR="00400FD5" w:rsidRPr="004A6B3E" w:rsidRDefault="00400FD5" w:rsidP="00842959">
            <w:pPr>
              <w:rPr>
                <w:sz w:val="16"/>
                <w:szCs w:val="16"/>
                <w:lang w:val="en-US"/>
              </w:rPr>
            </w:pPr>
            <w:r w:rsidRPr="004A6B3E">
              <w:rPr>
                <w:sz w:val="16"/>
                <w:szCs w:val="16"/>
                <w:lang w:val="en-US"/>
              </w:rPr>
              <w:t>Nisip pentru constructii 0,3-0,7 mm (pentru strat)</w:t>
            </w:r>
          </w:p>
        </w:tc>
        <w:tc>
          <w:tcPr>
            <w:tcW w:w="992" w:type="dxa"/>
            <w:tcBorders>
              <w:top w:val="single" w:sz="4" w:space="0" w:color="auto"/>
              <w:bottom w:val="single" w:sz="4" w:space="0" w:color="auto"/>
            </w:tcBorders>
          </w:tcPr>
          <w:p w14:paraId="7D6AC834" w14:textId="77777777" w:rsidR="00400FD5" w:rsidRPr="004A6B3E" w:rsidRDefault="00400FD5" w:rsidP="00842959">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14:paraId="048F6755" w14:textId="77777777" w:rsidR="00400FD5" w:rsidRPr="004A6B3E" w:rsidRDefault="00400FD5" w:rsidP="00842959">
            <w:pPr>
              <w:rPr>
                <w:sz w:val="16"/>
                <w:szCs w:val="16"/>
                <w:lang w:val="en-US"/>
              </w:rPr>
            </w:pPr>
            <w:r w:rsidRPr="004A6B3E">
              <w:rPr>
                <w:sz w:val="16"/>
                <w:szCs w:val="16"/>
                <w:lang w:val="en-US"/>
              </w:rPr>
              <w:t>0,0760</w:t>
            </w:r>
          </w:p>
        </w:tc>
      </w:tr>
      <w:tr w:rsidR="00400FD5" w:rsidRPr="004A6B3E" w14:paraId="4FC579C1"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2D71A1"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526CDF04" w14:textId="77777777" w:rsidR="00400FD5" w:rsidRPr="004A6B3E" w:rsidRDefault="00400FD5" w:rsidP="00842959">
            <w:pPr>
              <w:rPr>
                <w:sz w:val="16"/>
                <w:szCs w:val="16"/>
                <w:lang w:val="en-US"/>
              </w:rPr>
            </w:pPr>
            <w:r w:rsidRPr="004A6B3E">
              <w:rPr>
                <w:sz w:val="16"/>
                <w:szCs w:val="16"/>
                <w:lang w:val="en-US"/>
              </w:rPr>
              <w:t>2881116002701</w:t>
            </w:r>
          </w:p>
        </w:tc>
        <w:tc>
          <w:tcPr>
            <w:tcW w:w="6237" w:type="dxa"/>
            <w:tcBorders>
              <w:top w:val="single" w:sz="4" w:space="0" w:color="auto"/>
              <w:bottom w:val="single" w:sz="4" w:space="0" w:color="auto"/>
            </w:tcBorders>
          </w:tcPr>
          <w:p w14:paraId="35B478C4" w14:textId="77777777" w:rsidR="00400FD5" w:rsidRPr="004A6B3E" w:rsidRDefault="00400FD5" w:rsidP="00842959">
            <w:pPr>
              <w:rPr>
                <w:sz w:val="16"/>
                <w:szCs w:val="16"/>
                <w:lang w:val="en-US"/>
              </w:rPr>
            </w:pPr>
            <w:r w:rsidRPr="004A6B3E">
              <w:rPr>
                <w:sz w:val="16"/>
                <w:szCs w:val="16"/>
                <w:lang w:val="en-US"/>
              </w:rPr>
              <w:t>Disc pentru taiat placi</w:t>
            </w:r>
          </w:p>
        </w:tc>
        <w:tc>
          <w:tcPr>
            <w:tcW w:w="992" w:type="dxa"/>
            <w:tcBorders>
              <w:top w:val="single" w:sz="4" w:space="0" w:color="auto"/>
              <w:bottom w:val="single" w:sz="4" w:space="0" w:color="auto"/>
            </w:tcBorders>
          </w:tcPr>
          <w:p w14:paraId="6789C8A6" w14:textId="77777777" w:rsidR="00400FD5" w:rsidRPr="004A6B3E" w:rsidRDefault="00400FD5" w:rsidP="00842959">
            <w:pPr>
              <w:rPr>
                <w:sz w:val="16"/>
                <w:szCs w:val="16"/>
                <w:lang w:val="en-US"/>
              </w:rPr>
            </w:pPr>
            <w:r w:rsidRPr="004A6B3E">
              <w:rPr>
                <w:sz w:val="16"/>
                <w:szCs w:val="16"/>
                <w:lang w:val="en-US"/>
              </w:rPr>
              <w:t>buc</w:t>
            </w:r>
          </w:p>
        </w:tc>
        <w:tc>
          <w:tcPr>
            <w:tcW w:w="1276" w:type="dxa"/>
            <w:tcBorders>
              <w:top w:val="single" w:sz="4" w:space="0" w:color="auto"/>
              <w:bottom w:val="single" w:sz="4" w:space="0" w:color="auto"/>
            </w:tcBorders>
          </w:tcPr>
          <w:p w14:paraId="2BE37327" w14:textId="77777777" w:rsidR="00400FD5" w:rsidRPr="004A6B3E" w:rsidRDefault="00400FD5" w:rsidP="00842959">
            <w:pPr>
              <w:rPr>
                <w:sz w:val="16"/>
                <w:szCs w:val="16"/>
                <w:lang w:val="en-US"/>
              </w:rPr>
            </w:pPr>
            <w:r w:rsidRPr="004A6B3E">
              <w:rPr>
                <w:sz w:val="16"/>
                <w:szCs w:val="16"/>
                <w:lang w:val="en-US"/>
              </w:rPr>
              <w:t>0,0200</w:t>
            </w:r>
          </w:p>
        </w:tc>
      </w:tr>
      <w:tr w:rsidR="00400FD5" w:rsidRPr="00E75A7D" w14:paraId="2D46FAFD"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DCD21A" w14:textId="77777777" w:rsidR="00400FD5" w:rsidRPr="00E75A7D" w:rsidRDefault="00400FD5" w:rsidP="00842959">
            <w:pPr>
              <w:jc w:val="center"/>
              <w:rPr>
                <w:sz w:val="16"/>
                <w:szCs w:val="16"/>
                <w:lang w:val="en-US"/>
              </w:rPr>
            </w:pPr>
          </w:p>
        </w:tc>
        <w:tc>
          <w:tcPr>
            <w:tcW w:w="1418" w:type="dxa"/>
            <w:tcBorders>
              <w:top w:val="single" w:sz="4" w:space="0" w:color="auto"/>
              <w:bottom w:val="single" w:sz="4" w:space="0" w:color="auto"/>
            </w:tcBorders>
          </w:tcPr>
          <w:p w14:paraId="63752C59" w14:textId="77777777" w:rsidR="00400FD5" w:rsidRPr="00E75A7D" w:rsidRDefault="00400FD5" w:rsidP="00842959">
            <w:pPr>
              <w:rPr>
                <w:sz w:val="16"/>
                <w:szCs w:val="16"/>
                <w:lang w:val="en-US"/>
              </w:rPr>
            </w:pPr>
          </w:p>
        </w:tc>
        <w:tc>
          <w:tcPr>
            <w:tcW w:w="6237" w:type="dxa"/>
            <w:tcBorders>
              <w:top w:val="single" w:sz="4" w:space="0" w:color="auto"/>
              <w:bottom w:val="single" w:sz="4" w:space="0" w:color="auto"/>
            </w:tcBorders>
          </w:tcPr>
          <w:p w14:paraId="21334AAB" w14:textId="77777777" w:rsidR="00400FD5" w:rsidRPr="00E75A7D" w:rsidRDefault="00400FD5" w:rsidP="00842959">
            <w:pPr>
              <w:rPr>
                <w:b/>
                <w:bCs/>
                <w:sz w:val="16"/>
                <w:szCs w:val="16"/>
                <w:lang w:val="en-US"/>
              </w:rPr>
            </w:pPr>
            <w:r w:rsidRPr="00E75A7D">
              <w:rPr>
                <w:b/>
                <w:bCs/>
                <w:sz w:val="16"/>
                <w:szCs w:val="16"/>
                <w:lang w:val="en-US"/>
              </w:rPr>
              <w:t>4. Borduri si rigole</w:t>
            </w:r>
          </w:p>
        </w:tc>
        <w:tc>
          <w:tcPr>
            <w:tcW w:w="992" w:type="dxa"/>
            <w:tcBorders>
              <w:top w:val="single" w:sz="4" w:space="0" w:color="auto"/>
              <w:bottom w:val="single" w:sz="4" w:space="0" w:color="auto"/>
            </w:tcBorders>
          </w:tcPr>
          <w:p w14:paraId="47C45105" w14:textId="77777777" w:rsidR="00400FD5" w:rsidRPr="00E75A7D" w:rsidRDefault="00400FD5" w:rsidP="00842959">
            <w:pPr>
              <w:rPr>
                <w:sz w:val="16"/>
                <w:szCs w:val="16"/>
                <w:lang w:val="en-US"/>
              </w:rPr>
            </w:pPr>
          </w:p>
        </w:tc>
        <w:tc>
          <w:tcPr>
            <w:tcW w:w="1276" w:type="dxa"/>
            <w:tcBorders>
              <w:top w:val="single" w:sz="4" w:space="0" w:color="auto"/>
              <w:bottom w:val="single" w:sz="4" w:space="0" w:color="auto"/>
            </w:tcBorders>
          </w:tcPr>
          <w:p w14:paraId="516510EB" w14:textId="77777777" w:rsidR="00400FD5" w:rsidRPr="00E75A7D" w:rsidRDefault="00400FD5" w:rsidP="00842959">
            <w:pPr>
              <w:rPr>
                <w:sz w:val="16"/>
                <w:szCs w:val="16"/>
                <w:lang w:val="en-US"/>
              </w:rPr>
            </w:pPr>
          </w:p>
        </w:tc>
      </w:tr>
      <w:tr w:rsidR="00400FD5" w:rsidRPr="00E75A7D" w14:paraId="483EC1D7" w14:textId="77777777" w:rsidTr="00842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1779CE" w14:textId="77777777" w:rsidR="00400FD5" w:rsidRPr="00E75A7D" w:rsidRDefault="00400FD5" w:rsidP="00842959">
            <w:pPr>
              <w:rPr>
                <w:sz w:val="18"/>
                <w:szCs w:val="18"/>
                <w:lang w:val="en-US"/>
              </w:rPr>
            </w:pPr>
            <w:r w:rsidRPr="00E75A7D">
              <w:rPr>
                <w:sz w:val="18"/>
                <w:szCs w:val="18"/>
                <w:lang w:val="en-US"/>
              </w:rPr>
              <w:t>13</w:t>
            </w:r>
          </w:p>
        </w:tc>
        <w:tc>
          <w:tcPr>
            <w:tcW w:w="1418" w:type="dxa"/>
            <w:tcBorders>
              <w:top w:val="single" w:sz="4" w:space="0" w:color="auto"/>
              <w:bottom w:val="single" w:sz="4" w:space="0" w:color="auto"/>
            </w:tcBorders>
          </w:tcPr>
          <w:p w14:paraId="7AA888A8" w14:textId="77777777" w:rsidR="00400FD5" w:rsidRPr="00E75A7D" w:rsidRDefault="00400FD5" w:rsidP="00842959">
            <w:pPr>
              <w:rPr>
                <w:sz w:val="18"/>
                <w:szCs w:val="18"/>
                <w:lang w:val="en-US"/>
              </w:rPr>
            </w:pPr>
            <w:r w:rsidRPr="00E75A7D">
              <w:rPr>
                <w:sz w:val="18"/>
                <w:szCs w:val="18"/>
                <w:lang w:val="en-US"/>
              </w:rPr>
              <w:t>DE09A</w:t>
            </w:r>
          </w:p>
          <w:p w14:paraId="2E8F9768" w14:textId="77777777" w:rsidR="00400FD5" w:rsidRPr="003F76A2" w:rsidRDefault="00400FD5" w:rsidP="00842959">
            <w:pPr>
              <w:rPr>
                <w:sz w:val="2"/>
                <w:szCs w:val="2"/>
                <w:lang w:val="en-US"/>
              </w:rPr>
            </w:pPr>
          </w:p>
        </w:tc>
        <w:tc>
          <w:tcPr>
            <w:tcW w:w="6237" w:type="dxa"/>
            <w:tcBorders>
              <w:top w:val="single" w:sz="4" w:space="0" w:color="auto"/>
              <w:bottom w:val="single" w:sz="4" w:space="0" w:color="auto"/>
            </w:tcBorders>
          </w:tcPr>
          <w:p w14:paraId="55B04CB8" w14:textId="77777777" w:rsidR="00400FD5" w:rsidRPr="00784DD3" w:rsidRDefault="00400FD5" w:rsidP="00842959">
            <w:pPr>
              <w:rPr>
                <w:sz w:val="18"/>
                <w:szCs w:val="18"/>
                <w:lang w:val="nl-NL"/>
              </w:rPr>
            </w:pPr>
            <w:r w:rsidRPr="00784DD3">
              <w:rPr>
                <w:sz w:val="18"/>
                <w:szCs w:val="18"/>
                <w:lang w:val="nl-NL"/>
              </w:rPr>
              <w:t>Borduri de piatra pentru trotuare, avind dimensiunile 30x25 cm, pe fundatie de beton 35x15 cm  (</w:t>
            </w:r>
            <w:r w:rsidRPr="00E75A7D">
              <w:rPr>
                <w:sz w:val="18"/>
                <w:szCs w:val="18"/>
                <w:lang w:val="en-US"/>
              </w:rPr>
              <w:t>БР</w:t>
            </w:r>
            <w:r w:rsidRPr="00784DD3">
              <w:rPr>
                <w:sz w:val="18"/>
                <w:szCs w:val="18"/>
                <w:lang w:val="nl-NL"/>
              </w:rPr>
              <w:t xml:space="preserve"> 100.30.15)</w:t>
            </w:r>
          </w:p>
          <w:p w14:paraId="677C03CF" w14:textId="77777777" w:rsidR="00400FD5" w:rsidRPr="00784DD3" w:rsidRDefault="00400FD5" w:rsidP="00842959">
            <w:pPr>
              <w:rPr>
                <w:sz w:val="2"/>
                <w:szCs w:val="2"/>
                <w:lang w:val="nl-NL"/>
              </w:rPr>
            </w:pPr>
            <w:r w:rsidRPr="00784DD3">
              <w:rPr>
                <w:sz w:val="18"/>
                <w:szCs w:val="18"/>
                <w:lang w:val="nl-NL"/>
              </w:rPr>
              <w:t xml:space="preserve"> </w:t>
            </w:r>
          </w:p>
        </w:tc>
        <w:tc>
          <w:tcPr>
            <w:tcW w:w="992" w:type="dxa"/>
            <w:tcBorders>
              <w:top w:val="single" w:sz="4" w:space="0" w:color="auto"/>
              <w:bottom w:val="single" w:sz="4" w:space="0" w:color="auto"/>
            </w:tcBorders>
            <w:vAlign w:val="center"/>
          </w:tcPr>
          <w:p w14:paraId="1BAB1BA8" w14:textId="77777777" w:rsidR="00400FD5" w:rsidRPr="00E75A7D" w:rsidRDefault="00400FD5" w:rsidP="00842959">
            <w:pPr>
              <w:jc w:val="center"/>
              <w:rPr>
                <w:sz w:val="18"/>
                <w:szCs w:val="18"/>
                <w:lang w:val="en-US"/>
              </w:rPr>
            </w:pPr>
            <w:r w:rsidRPr="00E75A7D">
              <w:rPr>
                <w:sz w:val="18"/>
                <w:szCs w:val="18"/>
                <w:lang w:val="en-US"/>
              </w:rPr>
              <w:t>m</w:t>
            </w:r>
            <w:r w:rsidRPr="00E75A7D">
              <w:rPr>
                <w:rFonts w:ascii="Arial CYR" w:hAnsi="Arial CYR" w:cs="Arial CYR"/>
                <w:sz w:val="16"/>
                <w:szCs w:val="16"/>
                <w:lang w:val="en-US"/>
              </w:rPr>
              <w:t xml:space="preserve"> </w:t>
            </w:r>
          </w:p>
        </w:tc>
        <w:tc>
          <w:tcPr>
            <w:tcW w:w="1276" w:type="dxa"/>
            <w:tcBorders>
              <w:top w:val="single" w:sz="4" w:space="0" w:color="auto"/>
              <w:bottom w:val="single" w:sz="4" w:space="0" w:color="auto"/>
            </w:tcBorders>
            <w:vAlign w:val="center"/>
          </w:tcPr>
          <w:p w14:paraId="0E50AE63" w14:textId="77777777" w:rsidR="00400FD5" w:rsidRPr="00D63795" w:rsidRDefault="00400FD5" w:rsidP="00842959">
            <w:pPr>
              <w:jc w:val="center"/>
              <w:rPr>
                <w:b/>
                <w:bCs/>
                <w:sz w:val="18"/>
                <w:szCs w:val="18"/>
                <w:lang w:val="en-US"/>
              </w:rPr>
            </w:pPr>
            <w:r>
              <w:rPr>
                <w:b/>
                <w:bCs/>
                <w:sz w:val="18"/>
                <w:szCs w:val="18"/>
                <w:lang w:val="en-US"/>
              </w:rPr>
              <w:t>328,6000</w:t>
            </w:r>
          </w:p>
        </w:tc>
      </w:tr>
      <w:tr w:rsidR="00400FD5" w:rsidRPr="004A6B3E" w14:paraId="19CC8F60"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9F1F96"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358B8619" w14:textId="77777777" w:rsidR="00400FD5" w:rsidRPr="004A6B3E" w:rsidRDefault="00400FD5" w:rsidP="00842959">
            <w:pPr>
              <w:rPr>
                <w:sz w:val="16"/>
                <w:szCs w:val="16"/>
                <w:lang w:val="en-US"/>
              </w:rPr>
            </w:pPr>
            <w:r w:rsidRPr="004A6B3E">
              <w:rPr>
                <w:sz w:val="16"/>
                <w:szCs w:val="16"/>
                <w:lang w:val="en-US"/>
              </w:rPr>
              <w:t>9310060019900</w:t>
            </w:r>
          </w:p>
        </w:tc>
        <w:tc>
          <w:tcPr>
            <w:tcW w:w="6237" w:type="dxa"/>
            <w:tcBorders>
              <w:top w:val="single" w:sz="4" w:space="0" w:color="auto"/>
              <w:bottom w:val="single" w:sz="4" w:space="0" w:color="auto"/>
            </w:tcBorders>
          </w:tcPr>
          <w:p w14:paraId="44A4474C" w14:textId="77777777" w:rsidR="00400FD5" w:rsidRPr="004A6B3E" w:rsidRDefault="00400FD5" w:rsidP="00842959">
            <w:pPr>
              <w:rPr>
                <w:sz w:val="16"/>
                <w:szCs w:val="16"/>
                <w:lang w:val="en-US"/>
              </w:rPr>
            </w:pPr>
            <w:r w:rsidRPr="004A6B3E">
              <w:rPr>
                <w:sz w:val="16"/>
                <w:szCs w:val="16"/>
                <w:lang w:val="en-US"/>
              </w:rPr>
              <w:t>Muncitor necalificat</w:t>
            </w:r>
          </w:p>
        </w:tc>
        <w:tc>
          <w:tcPr>
            <w:tcW w:w="992" w:type="dxa"/>
            <w:tcBorders>
              <w:top w:val="single" w:sz="4" w:space="0" w:color="auto"/>
              <w:bottom w:val="single" w:sz="4" w:space="0" w:color="auto"/>
            </w:tcBorders>
          </w:tcPr>
          <w:p w14:paraId="6D4FFCC2" w14:textId="77777777" w:rsidR="00400FD5" w:rsidRPr="004A6B3E" w:rsidRDefault="00400FD5" w:rsidP="00842959">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14:paraId="30A089A0" w14:textId="77777777" w:rsidR="00400FD5" w:rsidRPr="004A6B3E" w:rsidRDefault="00400FD5" w:rsidP="00842959">
            <w:pPr>
              <w:rPr>
                <w:sz w:val="16"/>
                <w:szCs w:val="16"/>
                <w:lang w:val="en-US"/>
              </w:rPr>
            </w:pPr>
            <w:r w:rsidRPr="004A6B3E">
              <w:rPr>
                <w:sz w:val="16"/>
                <w:szCs w:val="16"/>
                <w:lang w:val="en-US"/>
              </w:rPr>
              <w:t>0,1800</w:t>
            </w:r>
          </w:p>
        </w:tc>
      </w:tr>
      <w:tr w:rsidR="00400FD5" w:rsidRPr="004A6B3E" w14:paraId="2F0994BF"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A51DF4"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747B0FCD" w14:textId="77777777" w:rsidR="00400FD5" w:rsidRPr="004A6B3E" w:rsidRDefault="00400FD5" w:rsidP="00842959">
            <w:pPr>
              <w:rPr>
                <w:sz w:val="16"/>
                <w:szCs w:val="16"/>
                <w:lang w:val="en-US"/>
              </w:rPr>
            </w:pPr>
            <w:r w:rsidRPr="004A6B3E">
              <w:rPr>
                <w:sz w:val="16"/>
                <w:szCs w:val="16"/>
                <w:lang w:val="en-US"/>
              </w:rPr>
              <w:t>7129020012800</w:t>
            </w:r>
          </w:p>
        </w:tc>
        <w:tc>
          <w:tcPr>
            <w:tcW w:w="6237" w:type="dxa"/>
            <w:tcBorders>
              <w:top w:val="single" w:sz="4" w:space="0" w:color="auto"/>
              <w:bottom w:val="single" w:sz="4" w:space="0" w:color="auto"/>
            </w:tcBorders>
          </w:tcPr>
          <w:p w14:paraId="301A1679" w14:textId="77777777" w:rsidR="00400FD5" w:rsidRPr="004A6B3E" w:rsidRDefault="00400FD5" w:rsidP="00842959">
            <w:pPr>
              <w:rPr>
                <w:sz w:val="16"/>
                <w:szCs w:val="16"/>
                <w:lang w:val="en-US"/>
              </w:rPr>
            </w:pPr>
            <w:r w:rsidRPr="004A6B3E">
              <w:rPr>
                <w:sz w:val="16"/>
                <w:szCs w:val="16"/>
                <w:lang w:val="en-US"/>
              </w:rPr>
              <w:t>Pavator</w:t>
            </w:r>
          </w:p>
        </w:tc>
        <w:tc>
          <w:tcPr>
            <w:tcW w:w="992" w:type="dxa"/>
            <w:tcBorders>
              <w:top w:val="single" w:sz="4" w:space="0" w:color="auto"/>
              <w:bottom w:val="single" w:sz="4" w:space="0" w:color="auto"/>
            </w:tcBorders>
          </w:tcPr>
          <w:p w14:paraId="73DCE21E" w14:textId="77777777" w:rsidR="00400FD5" w:rsidRPr="004A6B3E" w:rsidRDefault="00400FD5" w:rsidP="00842959">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14:paraId="7BDB81A5" w14:textId="77777777" w:rsidR="00400FD5" w:rsidRPr="004A6B3E" w:rsidRDefault="00400FD5" w:rsidP="00842959">
            <w:pPr>
              <w:rPr>
                <w:sz w:val="16"/>
                <w:szCs w:val="16"/>
                <w:lang w:val="en-US"/>
              </w:rPr>
            </w:pPr>
            <w:r w:rsidRPr="004A6B3E">
              <w:rPr>
                <w:sz w:val="16"/>
                <w:szCs w:val="16"/>
                <w:lang w:val="en-US"/>
              </w:rPr>
              <w:t>0,6000</w:t>
            </w:r>
          </w:p>
        </w:tc>
      </w:tr>
      <w:tr w:rsidR="00400FD5" w:rsidRPr="004A6B3E" w14:paraId="769818D2"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9C3C54"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0DC32D4C" w14:textId="77777777" w:rsidR="00400FD5" w:rsidRPr="004A6B3E" w:rsidRDefault="00400FD5" w:rsidP="00842959">
            <w:pPr>
              <w:rPr>
                <w:sz w:val="16"/>
                <w:szCs w:val="16"/>
                <w:lang w:val="en-US"/>
              </w:rPr>
            </w:pPr>
            <w:r w:rsidRPr="004A6B3E">
              <w:rPr>
                <w:sz w:val="16"/>
                <w:szCs w:val="16"/>
                <w:lang w:val="en-US"/>
              </w:rPr>
              <w:t>2663102100002025</w:t>
            </w:r>
          </w:p>
        </w:tc>
        <w:tc>
          <w:tcPr>
            <w:tcW w:w="6237" w:type="dxa"/>
            <w:tcBorders>
              <w:top w:val="single" w:sz="4" w:space="0" w:color="auto"/>
              <w:bottom w:val="single" w:sz="4" w:space="0" w:color="auto"/>
            </w:tcBorders>
          </w:tcPr>
          <w:p w14:paraId="13AD7ABA" w14:textId="77777777" w:rsidR="00400FD5" w:rsidRPr="004A6B3E" w:rsidRDefault="00400FD5" w:rsidP="00842959">
            <w:pPr>
              <w:rPr>
                <w:sz w:val="16"/>
                <w:szCs w:val="16"/>
                <w:lang w:val="en-US"/>
              </w:rPr>
            </w:pPr>
            <w:r w:rsidRPr="004A6B3E">
              <w:rPr>
                <w:sz w:val="16"/>
                <w:szCs w:val="16"/>
                <w:lang w:val="en-US"/>
              </w:rPr>
              <w:t>Beton  C20/25</w:t>
            </w:r>
          </w:p>
        </w:tc>
        <w:tc>
          <w:tcPr>
            <w:tcW w:w="992" w:type="dxa"/>
            <w:tcBorders>
              <w:top w:val="single" w:sz="4" w:space="0" w:color="auto"/>
              <w:bottom w:val="single" w:sz="4" w:space="0" w:color="auto"/>
            </w:tcBorders>
          </w:tcPr>
          <w:p w14:paraId="0149FB4E" w14:textId="77777777" w:rsidR="00400FD5" w:rsidRPr="004A6B3E" w:rsidRDefault="00400FD5" w:rsidP="00842959">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14:paraId="0E3A88A0" w14:textId="77777777" w:rsidR="00400FD5" w:rsidRPr="004A6B3E" w:rsidRDefault="00400FD5" w:rsidP="00842959">
            <w:pPr>
              <w:rPr>
                <w:sz w:val="16"/>
                <w:szCs w:val="16"/>
                <w:lang w:val="en-US"/>
              </w:rPr>
            </w:pPr>
            <w:r w:rsidRPr="004A6B3E">
              <w:rPr>
                <w:sz w:val="16"/>
                <w:szCs w:val="16"/>
                <w:lang w:val="en-US"/>
              </w:rPr>
              <w:t>0,0530</w:t>
            </w:r>
          </w:p>
        </w:tc>
      </w:tr>
      <w:tr w:rsidR="00400FD5" w:rsidRPr="004A6B3E" w14:paraId="62FAEC1E"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FD2C8F"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62A33A58" w14:textId="77777777" w:rsidR="00400FD5" w:rsidRPr="004A6B3E" w:rsidRDefault="00400FD5" w:rsidP="00842959">
            <w:pPr>
              <w:rPr>
                <w:sz w:val="16"/>
                <w:szCs w:val="16"/>
                <w:lang w:val="en-US"/>
              </w:rPr>
            </w:pPr>
            <w:r w:rsidRPr="004A6B3E">
              <w:rPr>
                <w:sz w:val="16"/>
                <w:szCs w:val="16"/>
                <w:lang w:val="en-US"/>
              </w:rPr>
              <w:t>2651122100024</w:t>
            </w:r>
          </w:p>
        </w:tc>
        <w:tc>
          <w:tcPr>
            <w:tcW w:w="6237" w:type="dxa"/>
            <w:tcBorders>
              <w:top w:val="single" w:sz="4" w:space="0" w:color="auto"/>
              <w:bottom w:val="single" w:sz="4" w:space="0" w:color="auto"/>
            </w:tcBorders>
          </w:tcPr>
          <w:p w14:paraId="2B023E5A" w14:textId="77777777" w:rsidR="00400FD5" w:rsidRPr="004A6B3E" w:rsidRDefault="00400FD5" w:rsidP="00842959">
            <w:pPr>
              <w:rPr>
                <w:sz w:val="16"/>
                <w:szCs w:val="16"/>
                <w:lang w:val="en-US"/>
              </w:rPr>
            </w:pPr>
            <w:r w:rsidRPr="004A6B3E">
              <w:rPr>
                <w:sz w:val="16"/>
                <w:szCs w:val="16"/>
                <w:lang w:val="en-US"/>
              </w:rPr>
              <w:t>Ciment portland P 40 saci S388</w:t>
            </w:r>
          </w:p>
        </w:tc>
        <w:tc>
          <w:tcPr>
            <w:tcW w:w="992" w:type="dxa"/>
            <w:tcBorders>
              <w:top w:val="single" w:sz="4" w:space="0" w:color="auto"/>
              <w:bottom w:val="single" w:sz="4" w:space="0" w:color="auto"/>
            </w:tcBorders>
          </w:tcPr>
          <w:p w14:paraId="101ECA41" w14:textId="77777777" w:rsidR="00400FD5" w:rsidRPr="004A6B3E" w:rsidRDefault="00400FD5" w:rsidP="00842959">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14:paraId="0841E500" w14:textId="77777777" w:rsidR="00400FD5" w:rsidRPr="004A6B3E" w:rsidRDefault="00400FD5" w:rsidP="00842959">
            <w:pPr>
              <w:rPr>
                <w:sz w:val="16"/>
                <w:szCs w:val="16"/>
                <w:lang w:val="en-US"/>
              </w:rPr>
            </w:pPr>
            <w:r w:rsidRPr="004A6B3E">
              <w:rPr>
                <w:sz w:val="16"/>
                <w:szCs w:val="16"/>
                <w:lang w:val="en-US"/>
              </w:rPr>
              <w:t>4,1600</w:t>
            </w:r>
          </w:p>
        </w:tc>
      </w:tr>
      <w:tr w:rsidR="00400FD5" w:rsidRPr="004A6B3E" w14:paraId="259D07EB"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4120CD"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10943384" w14:textId="77777777" w:rsidR="00400FD5" w:rsidRPr="004A6B3E" w:rsidRDefault="00400FD5" w:rsidP="00842959">
            <w:pPr>
              <w:rPr>
                <w:sz w:val="16"/>
                <w:szCs w:val="16"/>
                <w:lang w:val="en-US"/>
              </w:rPr>
            </w:pPr>
            <w:r w:rsidRPr="004A6B3E">
              <w:rPr>
                <w:sz w:val="16"/>
                <w:szCs w:val="16"/>
                <w:lang w:val="en-US"/>
              </w:rPr>
              <w:t>1421102200513</w:t>
            </w:r>
          </w:p>
        </w:tc>
        <w:tc>
          <w:tcPr>
            <w:tcW w:w="6237" w:type="dxa"/>
            <w:tcBorders>
              <w:top w:val="single" w:sz="4" w:space="0" w:color="auto"/>
              <w:bottom w:val="single" w:sz="4" w:space="0" w:color="auto"/>
            </w:tcBorders>
          </w:tcPr>
          <w:p w14:paraId="2088F6AB" w14:textId="77777777" w:rsidR="00400FD5" w:rsidRPr="004A6B3E" w:rsidRDefault="00400FD5" w:rsidP="00842959">
            <w:pPr>
              <w:rPr>
                <w:sz w:val="16"/>
                <w:szCs w:val="16"/>
                <w:lang w:val="en-US"/>
              </w:rPr>
            </w:pPr>
            <w:r w:rsidRPr="004A6B3E">
              <w:rPr>
                <w:sz w:val="16"/>
                <w:szCs w:val="16"/>
                <w:lang w:val="en-US"/>
              </w:rPr>
              <w:t>Nisip sortat nespalat de riu si lacuri 0,0-3,0 mm</w:t>
            </w:r>
          </w:p>
        </w:tc>
        <w:tc>
          <w:tcPr>
            <w:tcW w:w="992" w:type="dxa"/>
            <w:tcBorders>
              <w:top w:val="single" w:sz="4" w:space="0" w:color="auto"/>
              <w:bottom w:val="single" w:sz="4" w:space="0" w:color="auto"/>
            </w:tcBorders>
          </w:tcPr>
          <w:p w14:paraId="416BBBF0" w14:textId="77777777" w:rsidR="00400FD5" w:rsidRPr="004A6B3E" w:rsidRDefault="00400FD5" w:rsidP="00842959">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14:paraId="5D15BA68" w14:textId="77777777" w:rsidR="00400FD5" w:rsidRPr="004A6B3E" w:rsidRDefault="00400FD5" w:rsidP="00842959">
            <w:pPr>
              <w:rPr>
                <w:sz w:val="16"/>
                <w:szCs w:val="16"/>
                <w:lang w:val="en-US"/>
              </w:rPr>
            </w:pPr>
            <w:r w:rsidRPr="004A6B3E">
              <w:rPr>
                <w:sz w:val="16"/>
                <w:szCs w:val="16"/>
                <w:lang w:val="en-US"/>
              </w:rPr>
              <w:t>0,0120</w:t>
            </w:r>
          </w:p>
        </w:tc>
      </w:tr>
      <w:tr w:rsidR="00400FD5" w:rsidRPr="004A6B3E" w14:paraId="57E36DBF"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457793"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4808F487" w14:textId="77777777" w:rsidR="00400FD5" w:rsidRPr="004A6B3E" w:rsidRDefault="00400FD5" w:rsidP="00842959">
            <w:pPr>
              <w:rPr>
                <w:sz w:val="16"/>
                <w:szCs w:val="16"/>
                <w:lang w:val="en-US"/>
              </w:rPr>
            </w:pPr>
            <w:r w:rsidRPr="004A6B3E">
              <w:rPr>
                <w:sz w:val="16"/>
                <w:szCs w:val="16"/>
                <w:lang w:val="en-US"/>
              </w:rPr>
              <w:t>2666122800310</w:t>
            </w:r>
          </w:p>
        </w:tc>
        <w:tc>
          <w:tcPr>
            <w:tcW w:w="6237" w:type="dxa"/>
            <w:tcBorders>
              <w:top w:val="single" w:sz="4" w:space="0" w:color="auto"/>
              <w:bottom w:val="single" w:sz="4" w:space="0" w:color="auto"/>
            </w:tcBorders>
          </w:tcPr>
          <w:p w14:paraId="1A99CCBE" w14:textId="77777777" w:rsidR="00400FD5" w:rsidRPr="004A6B3E" w:rsidRDefault="00400FD5" w:rsidP="00842959">
            <w:pPr>
              <w:rPr>
                <w:sz w:val="16"/>
                <w:szCs w:val="16"/>
                <w:lang w:val="en-US"/>
              </w:rPr>
            </w:pPr>
            <w:r w:rsidRPr="004A6B3E">
              <w:rPr>
                <w:sz w:val="16"/>
                <w:szCs w:val="16"/>
                <w:lang w:val="en-US"/>
              </w:rPr>
              <w:t>Bordura  pentru trotuare  (БР 100.30.15)</w:t>
            </w:r>
          </w:p>
        </w:tc>
        <w:tc>
          <w:tcPr>
            <w:tcW w:w="992" w:type="dxa"/>
            <w:tcBorders>
              <w:top w:val="single" w:sz="4" w:space="0" w:color="auto"/>
              <w:bottom w:val="single" w:sz="4" w:space="0" w:color="auto"/>
            </w:tcBorders>
          </w:tcPr>
          <w:p w14:paraId="19504581" w14:textId="77777777" w:rsidR="00400FD5" w:rsidRPr="004A6B3E" w:rsidRDefault="00400FD5" w:rsidP="00842959">
            <w:pPr>
              <w:rPr>
                <w:sz w:val="16"/>
                <w:szCs w:val="16"/>
                <w:lang w:val="en-US"/>
              </w:rPr>
            </w:pPr>
            <w:r w:rsidRPr="004A6B3E">
              <w:rPr>
                <w:sz w:val="16"/>
                <w:szCs w:val="16"/>
                <w:lang w:val="en-US"/>
              </w:rPr>
              <w:t>m</w:t>
            </w:r>
          </w:p>
        </w:tc>
        <w:tc>
          <w:tcPr>
            <w:tcW w:w="1276" w:type="dxa"/>
            <w:tcBorders>
              <w:top w:val="single" w:sz="4" w:space="0" w:color="auto"/>
              <w:bottom w:val="single" w:sz="4" w:space="0" w:color="auto"/>
            </w:tcBorders>
          </w:tcPr>
          <w:p w14:paraId="37872D59" w14:textId="77777777" w:rsidR="00400FD5" w:rsidRPr="004A6B3E" w:rsidRDefault="00400FD5" w:rsidP="00842959">
            <w:pPr>
              <w:rPr>
                <w:sz w:val="16"/>
                <w:szCs w:val="16"/>
                <w:lang w:val="en-US"/>
              </w:rPr>
            </w:pPr>
            <w:r w:rsidRPr="004A6B3E">
              <w:rPr>
                <w:sz w:val="16"/>
                <w:szCs w:val="16"/>
                <w:lang w:val="en-US"/>
              </w:rPr>
              <w:t>1,0050</w:t>
            </w:r>
          </w:p>
        </w:tc>
      </w:tr>
      <w:tr w:rsidR="00400FD5" w:rsidRPr="004A6B3E" w14:paraId="7CB07502"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F61DFD"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5EE95870" w14:textId="77777777" w:rsidR="00400FD5" w:rsidRPr="004A6B3E" w:rsidRDefault="00400FD5" w:rsidP="00842959">
            <w:pPr>
              <w:rPr>
                <w:sz w:val="16"/>
                <w:szCs w:val="16"/>
                <w:lang w:val="en-US"/>
              </w:rPr>
            </w:pPr>
            <w:r w:rsidRPr="004A6B3E">
              <w:rPr>
                <w:sz w:val="16"/>
                <w:szCs w:val="16"/>
                <w:lang w:val="en-US"/>
              </w:rPr>
              <w:t>4100116202818</w:t>
            </w:r>
          </w:p>
        </w:tc>
        <w:tc>
          <w:tcPr>
            <w:tcW w:w="6237" w:type="dxa"/>
            <w:tcBorders>
              <w:top w:val="single" w:sz="4" w:space="0" w:color="auto"/>
              <w:bottom w:val="single" w:sz="4" w:space="0" w:color="auto"/>
            </w:tcBorders>
          </w:tcPr>
          <w:p w14:paraId="38F29F3F" w14:textId="77777777" w:rsidR="00400FD5" w:rsidRPr="004A6B3E" w:rsidRDefault="00400FD5" w:rsidP="00842959">
            <w:pPr>
              <w:rPr>
                <w:sz w:val="16"/>
                <w:szCs w:val="16"/>
                <w:lang w:val="en-US"/>
              </w:rPr>
            </w:pPr>
            <w:r w:rsidRPr="004A6B3E">
              <w:rPr>
                <w:sz w:val="16"/>
                <w:szCs w:val="16"/>
                <w:lang w:val="en-US"/>
              </w:rPr>
              <w:t>Apa pentru mortare si betoane</w:t>
            </w:r>
          </w:p>
        </w:tc>
        <w:tc>
          <w:tcPr>
            <w:tcW w:w="992" w:type="dxa"/>
            <w:tcBorders>
              <w:top w:val="single" w:sz="4" w:space="0" w:color="auto"/>
              <w:bottom w:val="single" w:sz="4" w:space="0" w:color="auto"/>
            </w:tcBorders>
          </w:tcPr>
          <w:p w14:paraId="4ED41691" w14:textId="77777777" w:rsidR="00400FD5" w:rsidRPr="004A6B3E" w:rsidRDefault="00400FD5" w:rsidP="00842959">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14:paraId="39729AFC" w14:textId="77777777" w:rsidR="00400FD5" w:rsidRPr="004A6B3E" w:rsidRDefault="00400FD5" w:rsidP="00842959">
            <w:pPr>
              <w:rPr>
                <w:sz w:val="16"/>
                <w:szCs w:val="16"/>
                <w:lang w:val="en-US"/>
              </w:rPr>
            </w:pPr>
            <w:r w:rsidRPr="004A6B3E">
              <w:rPr>
                <w:sz w:val="16"/>
                <w:szCs w:val="16"/>
                <w:lang w:val="en-US"/>
              </w:rPr>
              <w:t>0,0070</w:t>
            </w:r>
          </w:p>
        </w:tc>
      </w:tr>
      <w:tr w:rsidR="00400FD5" w:rsidRPr="00E75A7D" w14:paraId="2235515E" w14:textId="77777777" w:rsidTr="00842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85C82A" w14:textId="77777777" w:rsidR="00400FD5" w:rsidRPr="00E75A7D" w:rsidRDefault="00400FD5" w:rsidP="00842959">
            <w:pPr>
              <w:rPr>
                <w:sz w:val="18"/>
                <w:szCs w:val="18"/>
                <w:lang w:val="en-US"/>
              </w:rPr>
            </w:pPr>
            <w:r w:rsidRPr="00E75A7D">
              <w:rPr>
                <w:sz w:val="18"/>
                <w:szCs w:val="18"/>
                <w:lang w:val="en-US"/>
              </w:rPr>
              <w:t>14</w:t>
            </w:r>
          </w:p>
        </w:tc>
        <w:tc>
          <w:tcPr>
            <w:tcW w:w="1418" w:type="dxa"/>
            <w:tcBorders>
              <w:top w:val="single" w:sz="4" w:space="0" w:color="auto"/>
              <w:bottom w:val="single" w:sz="4" w:space="0" w:color="auto"/>
            </w:tcBorders>
          </w:tcPr>
          <w:p w14:paraId="5F5C9F3D" w14:textId="77777777" w:rsidR="00400FD5" w:rsidRPr="00E75A7D" w:rsidRDefault="00400FD5" w:rsidP="00842959">
            <w:pPr>
              <w:rPr>
                <w:sz w:val="18"/>
                <w:szCs w:val="18"/>
                <w:lang w:val="en-US"/>
              </w:rPr>
            </w:pPr>
            <w:r w:rsidRPr="00E75A7D">
              <w:rPr>
                <w:sz w:val="18"/>
                <w:szCs w:val="18"/>
                <w:lang w:val="en-US"/>
              </w:rPr>
              <w:t>DE11A</w:t>
            </w:r>
          </w:p>
          <w:p w14:paraId="7F55D8E6" w14:textId="77777777" w:rsidR="00400FD5" w:rsidRPr="003F76A2" w:rsidRDefault="00400FD5" w:rsidP="00842959">
            <w:pPr>
              <w:rPr>
                <w:sz w:val="2"/>
                <w:szCs w:val="2"/>
                <w:lang w:val="en-US"/>
              </w:rPr>
            </w:pPr>
          </w:p>
        </w:tc>
        <w:tc>
          <w:tcPr>
            <w:tcW w:w="6237" w:type="dxa"/>
            <w:tcBorders>
              <w:top w:val="single" w:sz="4" w:space="0" w:color="auto"/>
              <w:bottom w:val="single" w:sz="4" w:space="0" w:color="auto"/>
            </w:tcBorders>
          </w:tcPr>
          <w:p w14:paraId="1B6EE56B" w14:textId="77777777" w:rsidR="00400FD5" w:rsidRPr="00E75A7D" w:rsidRDefault="00400FD5" w:rsidP="00842959">
            <w:pPr>
              <w:rPr>
                <w:sz w:val="18"/>
                <w:szCs w:val="18"/>
                <w:lang w:val="en-US"/>
              </w:rPr>
            </w:pPr>
            <w:r w:rsidRPr="00E75A7D">
              <w:rPr>
                <w:sz w:val="18"/>
                <w:szCs w:val="18"/>
                <w:lang w:val="en-US"/>
              </w:rPr>
              <w:t>Borduri mici, prefabricate din beton cu sectiunea de 10x15 cm, pnetu incadrarea spatiilor verzi, trotuarelor, aleilor, etc., asezate pe o fundatie din beton, de 10x20 cm (БР 100.20.8)</w:t>
            </w:r>
          </w:p>
          <w:p w14:paraId="08640913" w14:textId="77777777" w:rsidR="00400FD5" w:rsidRPr="00E75A7D" w:rsidRDefault="00400FD5" w:rsidP="00842959">
            <w:pPr>
              <w:rPr>
                <w:sz w:val="2"/>
                <w:szCs w:val="2"/>
                <w:lang w:val="en-US"/>
              </w:rPr>
            </w:pPr>
            <w:r w:rsidRPr="00E75A7D">
              <w:rPr>
                <w:sz w:val="18"/>
                <w:szCs w:val="18"/>
                <w:lang w:val="en-US"/>
              </w:rPr>
              <w:t xml:space="preserve"> </w:t>
            </w:r>
          </w:p>
        </w:tc>
        <w:tc>
          <w:tcPr>
            <w:tcW w:w="992" w:type="dxa"/>
            <w:tcBorders>
              <w:top w:val="single" w:sz="4" w:space="0" w:color="auto"/>
              <w:bottom w:val="single" w:sz="4" w:space="0" w:color="auto"/>
            </w:tcBorders>
            <w:vAlign w:val="center"/>
          </w:tcPr>
          <w:p w14:paraId="00BCD128" w14:textId="77777777" w:rsidR="00400FD5" w:rsidRPr="00E75A7D" w:rsidRDefault="00400FD5" w:rsidP="00842959">
            <w:pPr>
              <w:jc w:val="center"/>
              <w:rPr>
                <w:sz w:val="18"/>
                <w:szCs w:val="18"/>
                <w:lang w:val="en-US"/>
              </w:rPr>
            </w:pPr>
            <w:r w:rsidRPr="00E75A7D">
              <w:rPr>
                <w:sz w:val="18"/>
                <w:szCs w:val="18"/>
                <w:lang w:val="en-US"/>
              </w:rPr>
              <w:t>m</w:t>
            </w:r>
            <w:r w:rsidRPr="00E75A7D">
              <w:rPr>
                <w:rFonts w:ascii="Arial CYR" w:hAnsi="Arial CYR" w:cs="Arial CYR"/>
                <w:sz w:val="16"/>
                <w:szCs w:val="16"/>
                <w:lang w:val="en-US"/>
              </w:rPr>
              <w:t xml:space="preserve"> </w:t>
            </w:r>
          </w:p>
        </w:tc>
        <w:tc>
          <w:tcPr>
            <w:tcW w:w="1276" w:type="dxa"/>
            <w:tcBorders>
              <w:top w:val="single" w:sz="4" w:space="0" w:color="auto"/>
              <w:bottom w:val="single" w:sz="4" w:space="0" w:color="auto"/>
            </w:tcBorders>
            <w:vAlign w:val="center"/>
          </w:tcPr>
          <w:p w14:paraId="66B0A84C" w14:textId="77777777" w:rsidR="00400FD5" w:rsidRPr="00404692" w:rsidRDefault="00400FD5" w:rsidP="00842959">
            <w:pPr>
              <w:jc w:val="center"/>
              <w:rPr>
                <w:b/>
                <w:bCs/>
                <w:sz w:val="18"/>
                <w:szCs w:val="18"/>
                <w:lang w:val="en-US"/>
              </w:rPr>
            </w:pPr>
            <w:r w:rsidRPr="00404692">
              <w:rPr>
                <w:b/>
                <w:bCs/>
                <w:sz w:val="18"/>
                <w:szCs w:val="18"/>
                <w:lang w:val="en-US"/>
              </w:rPr>
              <w:t>72,0000</w:t>
            </w:r>
          </w:p>
        </w:tc>
      </w:tr>
      <w:tr w:rsidR="00400FD5" w:rsidRPr="004A6B3E" w14:paraId="3E80E5EC"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7F3559"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152E8C00" w14:textId="77777777" w:rsidR="00400FD5" w:rsidRPr="004A6B3E" w:rsidRDefault="00400FD5" w:rsidP="00842959">
            <w:pPr>
              <w:rPr>
                <w:sz w:val="16"/>
                <w:szCs w:val="16"/>
                <w:lang w:val="en-US"/>
              </w:rPr>
            </w:pPr>
            <w:r w:rsidRPr="004A6B3E">
              <w:rPr>
                <w:sz w:val="16"/>
                <w:szCs w:val="16"/>
                <w:lang w:val="en-US"/>
              </w:rPr>
              <w:t>9310060019900</w:t>
            </w:r>
          </w:p>
        </w:tc>
        <w:tc>
          <w:tcPr>
            <w:tcW w:w="6237" w:type="dxa"/>
            <w:tcBorders>
              <w:top w:val="single" w:sz="4" w:space="0" w:color="auto"/>
              <w:bottom w:val="single" w:sz="4" w:space="0" w:color="auto"/>
            </w:tcBorders>
          </w:tcPr>
          <w:p w14:paraId="35BD886F" w14:textId="77777777" w:rsidR="00400FD5" w:rsidRPr="004A6B3E" w:rsidRDefault="00400FD5" w:rsidP="00842959">
            <w:pPr>
              <w:rPr>
                <w:sz w:val="16"/>
                <w:szCs w:val="16"/>
                <w:lang w:val="en-US"/>
              </w:rPr>
            </w:pPr>
            <w:r w:rsidRPr="004A6B3E">
              <w:rPr>
                <w:sz w:val="16"/>
                <w:szCs w:val="16"/>
                <w:lang w:val="en-US"/>
              </w:rPr>
              <w:t>Muncitor necalificat</w:t>
            </w:r>
          </w:p>
        </w:tc>
        <w:tc>
          <w:tcPr>
            <w:tcW w:w="992" w:type="dxa"/>
            <w:tcBorders>
              <w:top w:val="single" w:sz="4" w:space="0" w:color="auto"/>
              <w:bottom w:val="single" w:sz="4" w:space="0" w:color="auto"/>
            </w:tcBorders>
          </w:tcPr>
          <w:p w14:paraId="4327D926" w14:textId="77777777" w:rsidR="00400FD5" w:rsidRPr="004A6B3E" w:rsidRDefault="00400FD5" w:rsidP="00842959">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14:paraId="6AC263F0" w14:textId="77777777" w:rsidR="00400FD5" w:rsidRPr="004A6B3E" w:rsidRDefault="00400FD5" w:rsidP="00842959">
            <w:pPr>
              <w:rPr>
                <w:sz w:val="16"/>
                <w:szCs w:val="16"/>
                <w:lang w:val="en-US"/>
              </w:rPr>
            </w:pPr>
            <w:r w:rsidRPr="004A6B3E">
              <w:rPr>
                <w:sz w:val="16"/>
                <w:szCs w:val="16"/>
                <w:lang w:val="en-US"/>
              </w:rPr>
              <w:t>0,1200</w:t>
            </w:r>
          </w:p>
        </w:tc>
      </w:tr>
      <w:tr w:rsidR="00400FD5" w:rsidRPr="004A6B3E" w14:paraId="3DE6CA2C"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01729C"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3C96CFBF" w14:textId="77777777" w:rsidR="00400FD5" w:rsidRPr="004A6B3E" w:rsidRDefault="00400FD5" w:rsidP="00842959">
            <w:pPr>
              <w:rPr>
                <w:sz w:val="16"/>
                <w:szCs w:val="16"/>
                <w:lang w:val="en-US"/>
              </w:rPr>
            </w:pPr>
            <w:r w:rsidRPr="004A6B3E">
              <w:rPr>
                <w:sz w:val="16"/>
                <w:szCs w:val="16"/>
                <w:lang w:val="en-US"/>
              </w:rPr>
              <w:t>7129020012800</w:t>
            </w:r>
          </w:p>
        </w:tc>
        <w:tc>
          <w:tcPr>
            <w:tcW w:w="6237" w:type="dxa"/>
            <w:tcBorders>
              <w:top w:val="single" w:sz="4" w:space="0" w:color="auto"/>
              <w:bottom w:val="single" w:sz="4" w:space="0" w:color="auto"/>
            </w:tcBorders>
          </w:tcPr>
          <w:p w14:paraId="00AC9CA5" w14:textId="77777777" w:rsidR="00400FD5" w:rsidRPr="004A6B3E" w:rsidRDefault="00400FD5" w:rsidP="00842959">
            <w:pPr>
              <w:rPr>
                <w:sz w:val="16"/>
                <w:szCs w:val="16"/>
                <w:lang w:val="en-US"/>
              </w:rPr>
            </w:pPr>
            <w:r w:rsidRPr="004A6B3E">
              <w:rPr>
                <w:sz w:val="16"/>
                <w:szCs w:val="16"/>
                <w:lang w:val="en-US"/>
              </w:rPr>
              <w:t>Pavator</w:t>
            </w:r>
          </w:p>
        </w:tc>
        <w:tc>
          <w:tcPr>
            <w:tcW w:w="992" w:type="dxa"/>
            <w:tcBorders>
              <w:top w:val="single" w:sz="4" w:space="0" w:color="auto"/>
              <w:bottom w:val="single" w:sz="4" w:space="0" w:color="auto"/>
            </w:tcBorders>
          </w:tcPr>
          <w:p w14:paraId="790219A4" w14:textId="77777777" w:rsidR="00400FD5" w:rsidRPr="004A6B3E" w:rsidRDefault="00400FD5" w:rsidP="00842959">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14:paraId="609E8F28" w14:textId="77777777" w:rsidR="00400FD5" w:rsidRPr="004A6B3E" w:rsidRDefault="00400FD5" w:rsidP="00842959">
            <w:pPr>
              <w:rPr>
                <w:sz w:val="16"/>
                <w:szCs w:val="16"/>
                <w:lang w:val="en-US"/>
              </w:rPr>
            </w:pPr>
            <w:r w:rsidRPr="004A6B3E">
              <w:rPr>
                <w:sz w:val="16"/>
                <w:szCs w:val="16"/>
                <w:lang w:val="en-US"/>
              </w:rPr>
              <w:t>0,1800</w:t>
            </w:r>
          </w:p>
        </w:tc>
      </w:tr>
      <w:tr w:rsidR="00400FD5" w:rsidRPr="004A6B3E" w14:paraId="67A9120D"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E6CF40"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06A9BF38" w14:textId="77777777" w:rsidR="00400FD5" w:rsidRPr="004A6B3E" w:rsidRDefault="00400FD5" w:rsidP="00842959">
            <w:pPr>
              <w:rPr>
                <w:sz w:val="16"/>
                <w:szCs w:val="16"/>
                <w:lang w:val="en-US"/>
              </w:rPr>
            </w:pPr>
            <w:r w:rsidRPr="004A6B3E">
              <w:rPr>
                <w:sz w:val="16"/>
                <w:szCs w:val="16"/>
                <w:lang w:val="en-US"/>
              </w:rPr>
              <w:t>2663102100002025</w:t>
            </w:r>
          </w:p>
        </w:tc>
        <w:tc>
          <w:tcPr>
            <w:tcW w:w="6237" w:type="dxa"/>
            <w:tcBorders>
              <w:top w:val="single" w:sz="4" w:space="0" w:color="auto"/>
              <w:bottom w:val="single" w:sz="4" w:space="0" w:color="auto"/>
            </w:tcBorders>
          </w:tcPr>
          <w:p w14:paraId="39196936" w14:textId="77777777" w:rsidR="00400FD5" w:rsidRPr="004A6B3E" w:rsidRDefault="00400FD5" w:rsidP="00842959">
            <w:pPr>
              <w:rPr>
                <w:sz w:val="16"/>
                <w:szCs w:val="16"/>
                <w:lang w:val="en-US"/>
              </w:rPr>
            </w:pPr>
            <w:r w:rsidRPr="004A6B3E">
              <w:rPr>
                <w:sz w:val="16"/>
                <w:szCs w:val="16"/>
                <w:lang w:val="en-US"/>
              </w:rPr>
              <w:t>Beton  C20/25</w:t>
            </w:r>
          </w:p>
        </w:tc>
        <w:tc>
          <w:tcPr>
            <w:tcW w:w="992" w:type="dxa"/>
            <w:tcBorders>
              <w:top w:val="single" w:sz="4" w:space="0" w:color="auto"/>
              <w:bottom w:val="single" w:sz="4" w:space="0" w:color="auto"/>
            </w:tcBorders>
          </w:tcPr>
          <w:p w14:paraId="1EE61A5B" w14:textId="77777777" w:rsidR="00400FD5" w:rsidRPr="004A6B3E" w:rsidRDefault="00400FD5" w:rsidP="00842959">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14:paraId="7C8DD173" w14:textId="77777777" w:rsidR="00400FD5" w:rsidRPr="004A6B3E" w:rsidRDefault="00400FD5" w:rsidP="00842959">
            <w:pPr>
              <w:rPr>
                <w:sz w:val="16"/>
                <w:szCs w:val="16"/>
                <w:lang w:val="en-US"/>
              </w:rPr>
            </w:pPr>
            <w:r w:rsidRPr="004A6B3E">
              <w:rPr>
                <w:sz w:val="16"/>
                <w:szCs w:val="16"/>
                <w:lang w:val="en-US"/>
              </w:rPr>
              <w:t>0,0480</w:t>
            </w:r>
          </w:p>
        </w:tc>
      </w:tr>
      <w:tr w:rsidR="00400FD5" w:rsidRPr="004A6B3E" w14:paraId="34A38C67"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265E81"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47045647" w14:textId="77777777" w:rsidR="00400FD5" w:rsidRPr="004A6B3E" w:rsidRDefault="00400FD5" w:rsidP="00842959">
            <w:pPr>
              <w:rPr>
                <w:sz w:val="16"/>
                <w:szCs w:val="16"/>
                <w:lang w:val="en-US"/>
              </w:rPr>
            </w:pPr>
            <w:r w:rsidRPr="004A6B3E">
              <w:rPr>
                <w:sz w:val="16"/>
                <w:szCs w:val="16"/>
                <w:lang w:val="en-US"/>
              </w:rPr>
              <w:t>2651122100024</w:t>
            </w:r>
          </w:p>
        </w:tc>
        <w:tc>
          <w:tcPr>
            <w:tcW w:w="6237" w:type="dxa"/>
            <w:tcBorders>
              <w:top w:val="single" w:sz="4" w:space="0" w:color="auto"/>
              <w:bottom w:val="single" w:sz="4" w:space="0" w:color="auto"/>
            </w:tcBorders>
          </w:tcPr>
          <w:p w14:paraId="0C6EAC5A" w14:textId="77777777" w:rsidR="00400FD5" w:rsidRPr="004A6B3E" w:rsidRDefault="00400FD5" w:rsidP="00842959">
            <w:pPr>
              <w:rPr>
                <w:sz w:val="16"/>
                <w:szCs w:val="16"/>
                <w:lang w:val="en-US"/>
              </w:rPr>
            </w:pPr>
            <w:r w:rsidRPr="004A6B3E">
              <w:rPr>
                <w:sz w:val="16"/>
                <w:szCs w:val="16"/>
                <w:lang w:val="en-US"/>
              </w:rPr>
              <w:t>Ciment portland P 40 saci S388</w:t>
            </w:r>
          </w:p>
        </w:tc>
        <w:tc>
          <w:tcPr>
            <w:tcW w:w="992" w:type="dxa"/>
            <w:tcBorders>
              <w:top w:val="single" w:sz="4" w:space="0" w:color="auto"/>
              <w:bottom w:val="single" w:sz="4" w:space="0" w:color="auto"/>
            </w:tcBorders>
          </w:tcPr>
          <w:p w14:paraId="0CD6A1E9" w14:textId="77777777" w:rsidR="00400FD5" w:rsidRPr="004A6B3E" w:rsidRDefault="00400FD5" w:rsidP="00842959">
            <w:pPr>
              <w:rPr>
                <w:sz w:val="16"/>
                <w:szCs w:val="16"/>
                <w:lang w:val="en-US"/>
              </w:rPr>
            </w:pPr>
            <w:r w:rsidRPr="004A6B3E">
              <w:rPr>
                <w:sz w:val="16"/>
                <w:szCs w:val="16"/>
                <w:lang w:val="en-US"/>
              </w:rPr>
              <w:t>kg</w:t>
            </w:r>
          </w:p>
        </w:tc>
        <w:tc>
          <w:tcPr>
            <w:tcW w:w="1276" w:type="dxa"/>
            <w:tcBorders>
              <w:top w:val="single" w:sz="4" w:space="0" w:color="auto"/>
              <w:bottom w:val="single" w:sz="4" w:space="0" w:color="auto"/>
            </w:tcBorders>
          </w:tcPr>
          <w:p w14:paraId="210E1760" w14:textId="77777777" w:rsidR="00400FD5" w:rsidRPr="004A6B3E" w:rsidRDefault="00400FD5" w:rsidP="00842959">
            <w:pPr>
              <w:rPr>
                <w:sz w:val="16"/>
                <w:szCs w:val="16"/>
                <w:lang w:val="en-US"/>
              </w:rPr>
            </w:pPr>
            <w:r w:rsidRPr="004A6B3E">
              <w:rPr>
                <w:sz w:val="16"/>
                <w:szCs w:val="16"/>
                <w:lang w:val="en-US"/>
              </w:rPr>
              <w:t>1,0200</w:t>
            </w:r>
          </w:p>
        </w:tc>
      </w:tr>
      <w:tr w:rsidR="00400FD5" w:rsidRPr="004A6B3E" w14:paraId="671E4039"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4E0CAF"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2A495112" w14:textId="77777777" w:rsidR="00400FD5" w:rsidRPr="004A6B3E" w:rsidRDefault="00400FD5" w:rsidP="00842959">
            <w:pPr>
              <w:rPr>
                <w:sz w:val="16"/>
                <w:szCs w:val="16"/>
                <w:lang w:val="en-US"/>
              </w:rPr>
            </w:pPr>
            <w:r w:rsidRPr="004A6B3E">
              <w:rPr>
                <w:sz w:val="16"/>
                <w:szCs w:val="16"/>
                <w:lang w:val="en-US"/>
              </w:rPr>
              <w:t>1421102200513</w:t>
            </w:r>
          </w:p>
        </w:tc>
        <w:tc>
          <w:tcPr>
            <w:tcW w:w="6237" w:type="dxa"/>
            <w:tcBorders>
              <w:top w:val="single" w:sz="4" w:space="0" w:color="auto"/>
              <w:bottom w:val="single" w:sz="4" w:space="0" w:color="auto"/>
            </w:tcBorders>
          </w:tcPr>
          <w:p w14:paraId="59B7DB8E" w14:textId="77777777" w:rsidR="00400FD5" w:rsidRPr="004A6B3E" w:rsidRDefault="00400FD5" w:rsidP="00842959">
            <w:pPr>
              <w:rPr>
                <w:sz w:val="16"/>
                <w:szCs w:val="16"/>
                <w:lang w:val="en-US"/>
              </w:rPr>
            </w:pPr>
            <w:r w:rsidRPr="004A6B3E">
              <w:rPr>
                <w:sz w:val="16"/>
                <w:szCs w:val="16"/>
                <w:lang w:val="en-US"/>
              </w:rPr>
              <w:t>Nisip sortat nespalat de riu si lacuri 0,0-3,0 mm</w:t>
            </w:r>
          </w:p>
        </w:tc>
        <w:tc>
          <w:tcPr>
            <w:tcW w:w="992" w:type="dxa"/>
            <w:tcBorders>
              <w:top w:val="single" w:sz="4" w:space="0" w:color="auto"/>
              <w:bottom w:val="single" w:sz="4" w:space="0" w:color="auto"/>
            </w:tcBorders>
          </w:tcPr>
          <w:p w14:paraId="7D6ECEE1" w14:textId="77777777" w:rsidR="00400FD5" w:rsidRPr="004A6B3E" w:rsidRDefault="00400FD5" w:rsidP="00842959">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14:paraId="1F0392AA" w14:textId="77777777" w:rsidR="00400FD5" w:rsidRPr="004A6B3E" w:rsidRDefault="00400FD5" w:rsidP="00842959">
            <w:pPr>
              <w:rPr>
                <w:sz w:val="16"/>
                <w:szCs w:val="16"/>
                <w:lang w:val="en-US"/>
              </w:rPr>
            </w:pPr>
            <w:r w:rsidRPr="004A6B3E">
              <w:rPr>
                <w:sz w:val="16"/>
                <w:szCs w:val="16"/>
                <w:lang w:val="en-US"/>
              </w:rPr>
              <w:t>0,0030</w:t>
            </w:r>
          </w:p>
        </w:tc>
      </w:tr>
      <w:tr w:rsidR="00400FD5" w:rsidRPr="004A6B3E" w14:paraId="7E8D3FA3"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92BAF4"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2E1AD9DD" w14:textId="77777777" w:rsidR="00400FD5" w:rsidRPr="004A6B3E" w:rsidRDefault="00400FD5" w:rsidP="00842959">
            <w:pPr>
              <w:rPr>
                <w:sz w:val="16"/>
                <w:szCs w:val="16"/>
                <w:lang w:val="en-US"/>
              </w:rPr>
            </w:pPr>
            <w:r w:rsidRPr="004A6B3E">
              <w:rPr>
                <w:sz w:val="16"/>
                <w:szCs w:val="16"/>
                <w:lang w:val="en-US"/>
              </w:rPr>
              <w:t>26661228003252</w:t>
            </w:r>
          </w:p>
        </w:tc>
        <w:tc>
          <w:tcPr>
            <w:tcW w:w="6237" w:type="dxa"/>
            <w:tcBorders>
              <w:top w:val="single" w:sz="4" w:space="0" w:color="auto"/>
              <w:bottom w:val="single" w:sz="4" w:space="0" w:color="auto"/>
            </w:tcBorders>
          </w:tcPr>
          <w:p w14:paraId="5724C81A" w14:textId="77777777" w:rsidR="00400FD5" w:rsidRPr="004A6B3E" w:rsidRDefault="00400FD5" w:rsidP="00842959">
            <w:pPr>
              <w:rPr>
                <w:sz w:val="16"/>
                <w:szCs w:val="16"/>
                <w:lang w:val="en-US"/>
              </w:rPr>
            </w:pPr>
            <w:r w:rsidRPr="004A6B3E">
              <w:rPr>
                <w:sz w:val="16"/>
                <w:szCs w:val="16"/>
                <w:lang w:val="en-US"/>
              </w:rPr>
              <w:t>Bordura beton pentru trotuare БР 100.20.8</w:t>
            </w:r>
          </w:p>
        </w:tc>
        <w:tc>
          <w:tcPr>
            <w:tcW w:w="992" w:type="dxa"/>
            <w:tcBorders>
              <w:top w:val="single" w:sz="4" w:space="0" w:color="auto"/>
              <w:bottom w:val="single" w:sz="4" w:space="0" w:color="auto"/>
            </w:tcBorders>
          </w:tcPr>
          <w:p w14:paraId="391D7EF6" w14:textId="77777777" w:rsidR="00400FD5" w:rsidRPr="004A6B3E" w:rsidRDefault="00400FD5" w:rsidP="00842959">
            <w:pPr>
              <w:rPr>
                <w:sz w:val="16"/>
                <w:szCs w:val="16"/>
                <w:lang w:val="en-US"/>
              </w:rPr>
            </w:pPr>
            <w:r w:rsidRPr="004A6B3E">
              <w:rPr>
                <w:sz w:val="16"/>
                <w:szCs w:val="16"/>
                <w:lang w:val="en-US"/>
              </w:rPr>
              <w:t>m</w:t>
            </w:r>
          </w:p>
        </w:tc>
        <w:tc>
          <w:tcPr>
            <w:tcW w:w="1276" w:type="dxa"/>
            <w:tcBorders>
              <w:top w:val="single" w:sz="4" w:space="0" w:color="auto"/>
              <w:bottom w:val="single" w:sz="4" w:space="0" w:color="auto"/>
            </w:tcBorders>
          </w:tcPr>
          <w:p w14:paraId="3B9C8453" w14:textId="77777777" w:rsidR="00400FD5" w:rsidRPr="004A6B3E" w:rsidRDefault="00400FD5" w:rsidP="00842959">
            <w:pPr>
              <w:rPr>
                <w:sz w:val="16"/>
                <w:szCs w:val="16"/>
                <w:lang w:val="en-US"/>
              </w:rPr>
            </w:pPr>
            <w:r w:rsidRPr="004A6B3E">
              <w:rPr>
                <w:sz w:val="16"/>
                <w:szCs w:val="16"/>
                <w:lang w:val="en-US"/>
              </w:rPr>
              <w:t>1,0050</w:t>
            </w:r>
          </w:p>
        </w:tc>
      </w:tr>
      <w:tr w:rsidR="00400FD5" w:rsidRPr="004A6B3E" w14:paraId="7ABDD951"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CF481B"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2A0DD8E6" w14:textId="77777777" w:rsidR="00400FD5" w:rsidRPr="004A6B3E" w:rsidRDefault="00400FD5" w:rsidP="00842959">
            <w:pPr>
              <w:rPr>
                <w:sz w:val="16"/>
                <w:szCs w:val="16"/>
                <w:lang w:val="en-US"/>
              </w:rPr>
            </w:pPr>
            <w:r w:rsidRPr="004A6B3E">
              <w:rPr>
                <w:sz w:val="16"/>
                <w:szCs w:val="16"/>
                <w:lang w:val="en-US"/>
              </w:rPr>
              <w:t>4100116202818</w:t>
            </w:r>
          </w:p>
        </w:tc>
        <w:tc>
          <w:tcPr>
            <w:tcW w:w="6237" w:type="dxa"/>
            <w:tcBorders>
              <w:top w:val="single" w:sz="4" w:space="0" w:color="auto"/>
              <w:bottom w:val="single" w:sz="4" w:space="0" w:color="auto"/>
            </w:tcBorders>
          </w:tcPr>
          <w:p w14:paraId="7046C605" w14:textId="77777777" w:rsidR="00400FD5" w:rsidRPr="004A6B3E" w:rsidRDefault="00400FD5" w:rsidP="00842959">
            <w:pPr>
              <w:rPr>
                <w:sz w:val="16"/>
                <w:szCs w:val="16"/>
                <w:lang w:val="en-US"/>
              </w:rPr>
            </w:pPr>
            <w:r w:rsidRPr="004A6B3E">
              <w:rPr>
                <w:sz w:val="16"/>
                <w:szCs w:val="16"/>
                <w:lang w:val="en-US"/>
              </w:rPr>
              <w:t>Apa pentru mortare si betoane</w:t>
            </w:r>
          </w:p>
        </w:tc>
        <w:tc>
          <w:tcPr>
            <w:tcW w:w="992" w:type="dxa"/>
            <w:tcBorders>
              <w:top w:val="single" w:sz="4" w:space="0" w:color="auto"/>
              <w:bottom w:val="single" w:sz="4" w:space="0" w:color="auto"/>
            </w:tcBorders>
          </w:tcPr>
          <w:p w14:paraId="66279F2E" w14:textId="77777777" w:rsidR="00400FD5" w:rsidRPr="004A6B3E" w:rsidRDefault="00400FD5" w:rsidP="00842959">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14:paraId="1912A12C" w14:textId="77777777" w:rsidR="00400FD5" w:rsidRPr="004A6B3E" w:rsidRDefault="00400FD5" w:rsidP="00842959">
            <w:pPr>
              <w:rPr>
                <w:sz w:val="16"/>
                <w:szCs w:val="16"/>
                <w:lang w:val="en-US"/>
              </w:rPr>
            </w:pPr>
            <w:r w:rsidRPr="004A6B3E">
              <w:rPr>
                <w:sz w:val="16"/>
                <w:szCs w:val="16"/>
                <w:lang w:val="en-US"/>
              </w:rPr>
              <w:t>0,0030</w:t>
            </w:r>
          </w:p>
        </w:tc>
      </w:tr>
      <w:tr w:rsidR="00400FD5" w:rsidRPr="00E75A7D" w14:paraId="569FAA2F" w14:textId="77777777" w:rsidTr="00842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46EB70" w14:textId="77777777" w:rsidR="00400FD5" w:rsidRPr="00E75A7D" w:rsidRDefault="00400FD5" w:rsidP="00842959">
            <w:pPr>
              <w:rPr>
                <w:sz w:val="18"/>
                <w:szCs w:val="18"/>
                <w:lang w:val="en-US"/>
              </w:rPr>
            </w:pPr>
            <w:r w:rsidRPr="00E75A7D">
              <w:rPr>
                <w:sz w:val="18"/>
                <w:szCs w:val="18"/>
                <w:lang w:val="en-US"/>
              </w:rPr>
              <w:t>15</w:t>
            </w:r>
          </w:p>
        </w:tc>
        <w:tc>
          <w:tcPr>
            <w:tcW w:w="1418" w:type="dxa"/>
            <w:tcBorders>
              <w:top w:val="single" w:sz="4" w:space="0" w:color="auto"/>
              <w:bottom w:val="single" w:sz="4" w:space="0" w:color="auto"/>
            </w:tcBorders>
          </w:tcPr>
          <w:p w14:paraId="1BC32100" w14:textId="77777777" w:rsidR="00400FD5" w:rsidRPr="00E75A7D" w:rsidRDefault="00400FD5" w:rsidP="00842959">
            <w:pPr>
              <w:rPr>
                <w:sz w:val="18"/>
                <w:szCs w:val="18"/>
                <w:lang w:val="en-US"/>
              </w:rPr>
            </w:pPr>
            <w:r w:rsidRPr="00E75A7D">
              <w:rPr>
                <w:sz w:val="18"/>
                <w:szCs w:val="18"/>
                <w:lang w:val="en-US"/>
              </w:rPr>
              <w:t>AcD08A aplicativ</w:t>
            </w:r>
          </w:p>
          <w:p w14:paraId="27D5B366" w14:textId="77777777" w:rsidR="00400FD5" w:rsidRPr="003F76A2" w:rsidRDefault="00400FD5" w:rsidP="00842959">
            <w:pPr>
              <w:rPr>
                <w:sz w:val="2"/>
                <w:szCs w:val="2"/>
                <w:lang w:val="en-US"/>
              </w:rPr>
            </w:pPr>
          </w:p>
        </w:tc>
        <w:tc>
          <w:tcPr>
            <w:tcW w:w="6237" w:type="dxa"/>
            <w:tcBorders>
              <w:top w:val="single" w:sz="4" w:space="0" w:color="auto"/>
              <w:bottom w:val="single" w:sz="4" w:space="0" w:color="auto"/>
            </w:tcBorders>
          </w:tcPr>
          <w:p w14:paraId="4C5024F3" w14:textId="77777777" w:rsidR="00400FD5" w:rsidRPr="00E75A7D" w:rsidRDefault="00400FD5" w:rsidP="00842959">
            <w:pPr>
              <w:rPr>
                <w:sz w:val="18"/>
                <w:szCs w:val="18"/>
                <w:lang w:val="en-US"/>
              </w:rPr>
            </w:pPr>
            <w:r w:rsidRPr="00E75A7D">
              <w:rPr>
                <w:sz w:val="18"/>
                <w:szCs w:val="18"/>
                <w:lang w:val="en-US"/>
              </w:rPr>
              <w:t>Montarea rigolei din beton cu gratare (uluc de canalizare)</w:t>
            </w:r>
          </w:p>
          <w:p w14:paraId="39A65066" w14:textId="77777777" w:rsidR="00400FD5" w:rsidRPr="00E75A7D" w:rsidRDefault="00400FD5" w:rsidP="00842959">
            <w:pPr>
              <w:rPr>
                <w:sz w:val="18"/>
                <w:szCs w:val="18"/>
                <w:lang w:val="en-US"/>
              </w:rPr>
            </w:pPr>
            <w:r w:rsidRPr="00E75A7D">
              <w:rPr>
                <w:sz w:val="18"/>
                <w:szCs w:val="18"/>
                <w:lang w:val="en-US"/>
              </w:rPr>
              <w:t xml:space="preserve"> Mat. marunte (apa, bile-manele, scinduri etc.)=1,0080</w:t>
            </w:r>
          </w:p>
          <w:p w14:paraId="3C6735E4" w14:textId="77777777" w:rsidR="00400FD5" w:rsidRPr="00E75A7D" w:rsidRDefault="00400FD5" w:rsidP="00842959">
            <w:pPr>
              <w:rPr>
                <w:sz w:val="2"/>
                <w:szCs w:val="2"/>
                <w:lang w:val="en-US"/>
              </w:rPr>
            </w:pPr>
          </w:p>
        </w:tc>
        <w:tc>
          <w:tcPr>
            <w:tcW w:w="992" w:type="dxa"/>
            <w:tcBorders>
              <w:top w:val="single" w:sz="4" w:space="0" w:color="auto"/>
              <w:bottom w:val="single" w:sz="4" w:space="0" w:color="auto"/>
            </w:tcBorders>
            <w:vAlign w:val="center"/>
          </w:tcPr>
          <w:p w14:paraId="5E8B47B0" w14:textId="77777777" w:rsidR="00400FD5" w:rsidRPr="00E75A7D" w:rsidRDefault="00400FD5" w:rsidP="00842959">
            <w:pPr>
              <w:jc w:val="center"/>
              <w:rPr>
                <w:sz w:val="18"/>
                <w:szCs w:val="18"/>
                <w:lang w:val="en-US"/>
              </w:rPr>
            </w:pPr>
            <w:r w:rsidRPr="00E75A7D">
              <w:rPr>
                <w:sz w:val="18"/>
                <w:szCs w:val="18"/>
                <w:lang w:val="en-US"/>
              </w:rPr>
              <w:t>m</w:t>
            </w:r>
            <w:r w:rsidRPr="00E75A7D">
              <w:rPr>
                <w:rFonts w:ascii="Arial CYR" w:hAnsi="Arial CYR" w:cs="Arial CYR"/>
                <w:sz w:val="16"/>
                <w:szCs w:val="16"/>
                <w:lang w:val="en-US"/>
              </w:rPr>
              <w:t xml:space="preserve"> </w:t>
            </w:r>
          </w:p>
        </w:tc>
        <w:tc>
          <w:tcPr>
            <w:tcW w:w="1276" w:type="dxa"/>
            <w:tcBorders>
              <w:top w:val="single" w:sz="4" w:space="0" w:color="auto"/>
              <w:bottom w:val="single" w:sz="4" w:space="0" w:color="auto"/>
            </w:tcBorders>
            <w:vAlign w:val="center"/>
          </w:tcPr>
          <w:p w14:paraId="204A1F4E" w14:textId="77777777" w:rsidR="00400FD5" w:rsidRPr="00404692" w:rsidRDefault="00400FD5" w:rsidP="00842959">
            <w:pPr>
              <w:jc w:val="center"/>
              <w:rPr>
                <w:b/>
                <w:bCs/>
                <w:sz w:val="18"/>
                <w:szCs w:val="18"/>
                <w:lang w:val="en-US"/>
              </w:rPr>
            </w:pPr>
            <w:r w:rsidRPr="00404692">
              <w:rPr>
                <w:b/>
                <w:bCs/>
                <w:sz w:val="18"/>
                <w:szCs w:val="18"/>
                <w:lang w:val="en-US"/>
              </w:rPr>
              <w:t>64,0000</w:t>
            </w:r>
          </w:p>
        </w:tc>
      </w:tr>
      <w:tr w:rsidR="00400FD5" w:rsidRPr="004A6B3E" w14:paraId="65A91982"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50A56A"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1EE6B345" w14:textId="77777777" w:rsidR="00400FD5" w:rsidRPr="004A6B3E" w:rsidRDefault="00400FD5" w:rsidP="00842959">
            <w:pPr>
              <w:rPr>
                <w:sz w:val="16"/>
                <w:szCs w:val="16"/>
                <w:lang w:val="en-US"/>
              </w:rPr>
            </w:pPr>
            <w:r w:rsidRPr="004A6B3E">
              <w:rPr>
                <w:sz w:val="16"/>
                <w:szCs w:val="16"/>
                <w:lang w:val="en-US"/>
              </w:rPr>
              <w:t>7129090010600</w:t>
            </w:r>
          </w:p>
        </w:tc>
        <w:tc>
          <w:tcPr>
            <w:tcW w:w="6237" w:type="dxa"/>
            <w:tcBorders>
              <w:top w:val="single" w:sz="4" w:space="0" w:color="auto"/>
              <w:bottom w:val="single" w:sz="4" w:space="0" w:color="auto"/>
            </w:tcBorders>
          </w:tcPr>
          <w:p w14:paraId="137816CA" w14:textId="77777777" w:rsidR="00400FD5" w:rsidRPr="004A6B3E" w:rsidRDefault="00400FD5" w:rsidP="00842959">
            <w:pPr>
              <w:rPr>
                <w:sz w:val="16"/>
                <w:szCs w:val="16"/>
                <w:lang w:val="en-US"/>
              </w:rPr>
            </w:pPr>
            <w:r w:rsidRPr="004A6B3E">
              <w:rPr>
                <w:sz w:val="16"/>
                <w:szCs w:val="16"/>
                <w:lang w:val="en-US"/>
              </w:rPr>
              <w:t>Drenor-canalist</w:t>
            </w:r>
          </w:p>
        </w:tc>
        <w:tc>
          <w:tcPr>
            <w:tcW w:w="992" w:type="dxa"/>
            <w:tcBorders>
              <w:top w:val="single" w:sz="4" w:space="0" w:color="auto"/>
              <w:bottom w:val="single" w:sz="4" w:space="0" w:color="auto"/>
            </w:tcBorders>
          </w:tcPr>
          <w:p w14:paraId="010F0A1F" w14:textId="77777777" w:rsidR="00400FD5" w:rsidRPr="004A6B3E" w:rsidRDefault="00400FD5" w:rsidP="00842959">
            <w:pPr>
              <w:rPr>
                <w:sz w:val="16"/>
                <w:szCs w:val="16"/>
                <w:lang w:val="en-US"/>
              </w:rPr>
            </w:pPr>
            <w:r w:rsidRPr="004A6B3E">
              <w:rPr>
                <w:sz w:val="16"/>
                <w:szCs w:val="16"/>
                <w:lang w:val="en-US"/>
              </w:rPr>
              <w:t>h-om</w:t>
            </w:r>
          </w:p>
        </w:tc>
        <w:tc>
          <w:tcPr>
            <w:tcW w:w="1276" w:type="dxa"/>
            <w:tcBorders>
              <w:top w:val="single" w:sz="4" w:space="0" w:color="auto"/>
              <w:bottom w:val="single" w:sz="4" w:space="0" w:color="auto"/>
            </w:tcBorders>
          </w:tcPr>
          <w:p w14:paraId="3903E65C" w14:textId="77777777" w:rsidR="00400FD5" w:rsidRPr="004A6B3E" w:rsidRDefault="00400FD5" w:rsidP="00842959">
            <w:pPr>
              <w:rPr>
                <w:sz w:val="16"/>
                <w:szCs w:val="16"/>
                <w:lang w:val="en-US"/>
              </w:rPr>
            </w:pPr>
            <w:r w:rsidRPr="004A6B3E">
              <w:rPr>
                <w:sz w:val="16"/>
                <w:szCs w:val="16"/>
                <w:lang w:val="en-US"/>
              </w:rPr>
              <w:t>0,5800</w:t>
            </w:r>
          </w:p>
        </w:tc>
      </w:tr>
      <w:tr w:rsidR="00400FD5" w:rsidRPr="004A6B3E" w14:paraId="699A5382"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447D79"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158E5E5B" w14:textId="77777777" w:rsidR="00400FD5" w:rsidRPr="004A6B3E" w:rsidRDefault="00400FD5" w:rsidP="00842959">
            <w:pPr>
              <w:rPr>
                <w:sz w:val="16"/>
                <w:szCs w:val="16"/>
                <w:lang w:val="en-US"/>
              </w:rPr>
            </w:pPr>
            <w:r w:rsidRPr="004A6B3E">
              <w:rPr>
                <w:sz w:val="16"/>
                <w:szCs w:val="16"/>
                <w:lang w:val="en-US"/>
              </w:rPr>
              <w:t>2661120000000</w:t>
            </w:r>
          </w:p>
        </w:tc>
        <w:tc>
          <w:tcPr>
            <w:tcW w:w="6237" w:type="dxa"/>
            <w:tcBorders>
              <w:top w:val="single" w:sz="4" w:space="0" w:color="auto"/>
              <w:bottom w:val="single" w:sz="4" w:space="0" w:color="auto"/>
            </w:tcBorders>
          </w:tcPr>
          <w:p w14:paraId="11C682E8" w14:textId="77777777" w:rsidR="00400FD5" w:rsidRPr="004A6B3E" w:rsidRDefault="00400FD5" w:rsidP="00842959">
            <w:pPr>
              <w:rPr>
                <w:sz w:val="16"/>
                <w:szCs w:val="16"/>
                <w:lang w:val="en-US"/>
              </w:rPr>
            </w:pPr>
            <w:r w:rsidRPr="004A6B3E">
              <w:rPr>
                <w:sz w:val="16"/>
                <w:szCs w:val="16"/>
                <w:lang w:val="en-US"/>
              </w:rPr>
              <w:t>Rigola din beton cu gratare (uluc de canalizare)</w:t>
            </w:r>
          </w:p>
        </w:tc>
        <w:tc>
          <w:tcPr>
            <w:tcW w:w="992" w:type="dxa"/>
            <w:tcBorders>
              <w:top w:val="single" w:sz="4" w:space="0" w:color="auto"/>
              <w:bottom w:val="single" w:sz="4" w:space="0" w:color="auto"/>
            </w:tcBorders>
          </w:tcPr>
          <w:p w14:paraId="0798BA74" w14:textId="77777777" w:rsidR="00400FD5" w:rsidRPr="004A6B3E" w:rsidRDefault="00400FD5" w:rsidP="00842959">
            <w:pPr>
              <w:rPr>
                <w:sz w:val="16"/>
                <w:szCs w:val="16"/>
                <w:lang w:val="en-US"/>
              </w:rPr>
            </w:pPr>
            <w:r w:rsidRPr="004A6B3E">
              <w:rPr>
                <w:sz w:val="16"/>
                <w:szCs w:val="16"/>
                <w:lang w:val="en-US"/>
              </w:rPr>
              <w:t>m</w:t>
            </w:r>
          </w:p>
        </w:tc>
        <w:tc>
          <w:tcPr>
            <w:tcW w:w="1276" w:type="dxa"/>
            <w:tcBorders>
              <w:top w:val="single" w:sz="4" w:space="0" w:color="auto"/>
              <w:bottom w:val="single" w:sz="4" w:space="0" w:color="auto"/>
            </w:tcBorders>
          </w:tcPr>
          <w:p w14:paraId="0935A226" w14:textId="77777777" w:rsidR="00400FD5" w:rsidRPr="004A6B3E" w:rsidRDefault="00400FD5" w:rsidP="00842959">
            <w:pPr>
              <w:rPr>
                <w:sz w:val="16"/>
                <w:szCs w:val="16"/>
                <w:lang w:val="en-US"/>
              </w:rPr>
            </w:pPr>
            <w:r w:rsidRPr="004A6B3E">
              <w:rPr>
                <w:sz w:val="16"/>
                <w:szCs w:val="16"/>
                <w:lang w:val="en-US"/>
              </w:rPr>
              <w:t>1,0200</w:t>
            </w:r>
          </w:p>
        </w:tc>
      </w:tr>
      <w:tr w:rsidR="00400FD5" w:rsidRPr="004A6B3E" w14:paraId="5F985FFB"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829BE9"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0DA412E3" w14:textId="77777777" w:rsidR="00400FD5" w:rsidRPr="004A6B3E" w:rsidRDefault="00400FD5" w:rsidP="00842959">
            <w:pPr>
              <w:rPr>
                <w:sz w:val="16"/>
                <w:szCs w:val="16"/>
                <w:lang w:val="en-US"/>
              </w:rPr>
            </w:pPr>
            <w:r w:rsidRPr="004A6B3E">
              <w:rPr>
                <w:sz w:val="16"/>
                <w:szCs w:val="16"/>
                <w:lang w:val="en-US"/>
              </w:rPr>
              <w:t>2664102101206</w:t>
            </w:r>
          </w:p>
        </w:tc>
        <w:tc>
          <w:tcPr>
            <w:tcW w:w="6237" w:type="dxa"/>
            <w:tcBorders>
              <w:top w:val="single" w:sz="4" w:space="0" w:color="auto"/>
              <w:bottom w:val="single" w:sz="4" w:space="0" w:color="auto"/>
            </w:tcBorders>
          </w:tcPr>
          <w:p w14:paraId="6A754EC0" w14:textId="77777777" w:rsidR="00400FD5" w:rsidRPr="004A6B3E" w:rsidRDefault="00400FD5" w:rsidP="00842959">
            <w:pPr>
              <w:rPr>
                <w:sz w:val="16"/>
                <w:szCs w:val="16"/>
                <w:lang w:val="en-US"/>
              </w:rPr>
            </w:pPr>
            <w:r w:rsidRPr="004A6B3E">
              <w:rPr>
                <w:sz w:val="16"/>
                <w:szCs w:val="16"/>
                <w:lang w:val="en-US"/>
              </w:rPr>
              <w:t>Mortar pentru tencuiala M 100-T</w:t>
            </w:r>
          </w:p>
        </w:tc>
        <w:tc>
          <w:tcPr>
            <w:tcW w:w="992" w:type="dxa"/>
            <w:tcBorders>
              <w:top w:val="single" w:sz="4" w:space="0" w:color="auto"/>
              <w:bottom w:val="single" w:sz="4" w:space="0" w:color="auto"/>
            </w:tcBorders>
          </w:tcPr>
          <w:p w14:paraId="315B161C" w14:textId="77777777" w:rsidR="00400FD5" w:rsidRPr="004A6B3E" w:rsidRDefault="00400FD5" w:rsidP="00842959">
            <w:pPr>
              <w:rPr>
                <w:sz w:val="16"/>
                <w:szCs w:val="16"/>
                <w:lang w:val="en-US"/>
              </w:rPr>
            </w:pPr>
            <w:r w:rsidRPr="004A6B3E">
              <w:rPr>
                <w:sz w:val="16"/>
                <w:szCs w:val="16"/>
                <w:lang w:val="en-US"/>
              </w:rPr>
              <w:t>m3</w:t>
            </w:r>
          </w:p>
        </w:tc>
        <w:tc>
          <w:tcPr>
            <w:tcW w:w="1276" w:type="dxa"/>
            <w:tcBorders>
              <w:top w:val="single" w:sz="4" w:space="0" w:color="auto"/>
              <w:bottom w:val="single" w:sz="4" w:space="0" w:color="auto"/>
            </w:tcBorders>
          </w:tcPr>
          <w:p w14:paraId="0E6BFB67" w14:textId="77777777" w:rsidR="00400FD5" w:rsidRPr="004A6B3E" w:rsidRDefault="00400FD5" w:rsidP="00842959">
            <w:pPr>
              <w:rPr>
                <w:sz w:val="16"/>
                <w:szCs w:val="16"/>
                <w:lang w:val="en-US"/>
              </w:rPr>
            </w:pPr>
            <w:r w:rsidRPr="004A6B3E">
              <w:rPr>
                <w:sz w:val="16"/>
                <w:szCs w:val="16"/>
                <w:lang w:val="en-US"/>
              </w:rPr>
              <w:t>0,0120</w:t>
            </w:r>
          </w:p>
        </w:tc>
      </w:tr>
    </w:tbl>
    <w:p w14:paraId="73A6F78C" w14:textId="77777777" w:rsidR="00400FD5" w:rsidRPr="00F1328C" w:rsidRDefault="00400FD5" w:rsidP="00400FD5">
      <w:pPr>
        <w:tabs>
          <w:tab w:val="left" w:pos="9923"/>
        </w:tabs>
        <w:ind w:right="567"/>
        <w:jc w:val="right"/>
        <w:rPr>
          <w:sz w:val="22"/>
          <w:szCs w:val="22"/>
          <w:lang w:val="en-US"/>
        </w:rPr>
      </w:pPr>
      <w:r w:rsidRPr="00C6735A">
        <w:rPr>
          <w:sz w:val="28"/>
          <w:szCs w:val="28"/>
          <w:lang w:val="en-US"/>
        </w:rPr>
        <w:t xml:space="preserve"> </w:t>
      </w:r>
    </w:p>
    <w:tbl>
      <w:tblPr>
        <w:tblW w:w="0" w:type="auto"/>
        <w:tblInd w:w="-459" w:type="dxa"/>
        <w:tblBorders>
          <w:bottom w:val="single" w:sz="4" w:space="0" w:color="auto"/>
        </w:tblBorders>
        <w:tblLayout w:type="fixed"/>
        <w:tblLook w:val="0000" w:firstRow="0" w:lastRow="0" w:firstColumn="0" w:lastColumn="0" w:noHBand="0" w:noVBand="0"/>
      </w:tblPr>
      <w:tblGrid>
        <w:gridCol w:w="709"/>
        <w:gridCol w:w="1418"/>
        <w:gridCol w:w="6098"/>
        <w:gridCol w:w="1276"/>
        <w:gridCol w:w="1095"/>
        <w:gridCol w:w="39"/>
      </w:tblGrid>
      <w:tr w:rsidR="00400FD5" w14:paraId="5BEBA344" w14:textId="77777777" w:rsidTr="00842959">
        <w:trPr>
          <w:gridAfter w:val="1"/>
          <w:wAfter w:w="39" w:type="dxa"/>
          <w:trHeight w:val="329"/>
        </w:trPr>
        <w:tc>
          <w:tcPr>
            <w:tcW w:w="10596" w:type="dxa"/>
            <w:gridSpan w:val="5"/>
            <w:tcBorders>
              <w:bottom w:val="single" w:sz="4" w:space="0" w:color="auto"/>
            </w:tcBorders>
          </w:tcPr>
          <w:p w14:paraId="6773AE1E" w14:textId="77777777" w:rsidR="00400FD5" w:rsidRPr="00B52BAB" w:rsidRDefault="00400FD5" w:rsidP="00842959">
            <w:pPr>
              <w:rPr>
                <w:lang w:val="en-US"/>
              </w:rPr>
            </w:pPr>
            <w:r w:rsidRPr="00B52BAB">
              <w:rPr>
                <w:b/>
                <w:bCs/>
                <w:sz w:val="22"/>
                <w:szCs w:val="22"/>
                <w:lang w:val="nl-NL"/>
              </w:rPr>
              <w:t>Lotul II:</w:t>
            </w:r>
            <w:r w:rsidRPr="00B52BAB">
              <w:rPr>
                <w:b/>
                <w:bCs/>
                <w:sz w:val="22"/>
                <w:szCs w:val="22"/>
                <w:lang w:val="en-US"/>
              </w:rPr>
              <w:t xml:space="preserve"> Lucrari de amenajare a terenului la Gradinita nr. 5, or. Rezina</w:t>
            </w:r>
          </w:p>
        </w:tc>
      </w:tr>
      <w:tr w:rsidR="00400FD5" w:rsidRPr="009C32C7" w14:paraId="163A0215" w14:textId="77777777" w:rsidTr="00842959">
        <w:tblPrEx>
          <w:tblBorders>
            <w:bottom w:val="none" w:sz="0" w:space="0" w:color="auto"/>
          </w:tblBorders>
        </w:tblPrEx>
        <w:trPr>
          <w:cantSplit/>
          <w:trHeight w:val="184"/>
        </w:trPr>
        <w:tc>
          <w:tcPr>
            <w:tcW w:w="709" w:type="dxa"/>
            <w:vMerge w:val="restart"/>
            <w:tcBorders>
              <w:top w:val="single" w:sz="6" w:space="0" w:color="auto"/>
              <w:left w:val="single" w:sz="6" w:space="0" w:color="auto"/>
              <w:bottom w:val="nil"/>
              <w:right w:val="nil"/>
            </w:tcBorders>
            <w:shd w:val="pct5" w:color="auto" w:fill="auto"/>
            <w:vAlign w:val="center"/>
          </w:tcPr>
          <w:p w14:paraId="79E356E5" w14:textId="77777777" w:rsidR="00400FD5" w:rsidRPr="004A6B3E" w:rsidRDefault="00400FD5" w:rsidP="00842959">
            <w:pPr>
              <w:ind w:right="-108"/>
              <w:jc w:val="center"/>
              <w:rPr>
                <w:sz w:val="16"/>
                <w:szCs w:val="16"/>
                <w:lang w:val="en-US"/>
              </w:rPr>
            </w:pPr>
            <w:r w:rsidRPr="00126042">
              <w:rPr>
                <w:sz w:val="16"/>
                <w:szCs w:val="16"/>
                <w:lang w:val="nl-NL"/>
              </w:rPr>
              <w:t xml:space="preserve"> </w:t>
            </w:r>
            <w:r w:rsidRPr="004A6B3E">
              <w:rPr>
                <w:sz w:val="16"/>
                <w:szCs w:val="16"/>
                <w:lang w:val="en-US"/>
              </w:rPr>
              <w:t>№</w:t>
            </w:r>
          </w:p>
          <w:p w14:paraId="21897E50" w14:textId="77777777" w:rsidR="00400FD5" w:rsidRPr="004A6B3E" w:rsidRDefault="00400FD5" w:rsidP="00842959">
            <w:pPr>
              <w:ind w:right="-108"/>
              <w:jc w:val="center"/>
              <w:rPr>
                <w:sz w:val="16"/>
                <w:szCs w:val="16"/>
                <w:lang w:val="en-US"/>
              </w:rPr>
            </w:pPr>
            <w:r w:rsidRPr="004A6B3E">
              <w:rPr>
                <w:sz w:val="16"/>
                <w:szCs w:val="16"/>
                <w:lang w:val="en-US"/>
              </w:rPr>
              <w:t>crt.</w:t>
            </w:r>
          </w:p>
        </w:tc>
        <w:tc>
          <w:tcPr>
            <w:tcW w:w="1418" w:type="dxa"/>
            <w:vMerge w:val="restart"/>
            <w:tcBorders>
              <w:top w:val="single" w:sz="6" w:space="0" w:color="auto"/>
              <w:left w:val="single" w:sz="6" w:space="0" w:color="auto"/>
              <w:bottom w:val="nil"/>
              <w:right w:val="nil"/>
            </w:tcBorders>
            <w:shd w:val="pct5" w:color="auto" w:fill="auto"/>
            <w:vAlign w:val="center"/>
          </w:tcPr>
          <w:p w14:paraId="32BF84ED" w14:textId="77777777" w:rsidR="00400FD5" w:rsidRPr="004A6B3E" w:rsidRDefault="00400FD5" w:rsidP="00842959">
            <w:pPr>
              <w:ind w:left="-120" w:right="-108"/>
              <w:jc w:val="center"/>
              <w:rPr>
                <w:sz w:val="16"/>
                <w:szCs w:val="16"/>
                <w:lang w:val="en-US"/>
              </w:rPr>
            </w:pPr>
            <w:r w:rsidRPr="004A6B3E">
              <w:rPr>
                <w:sz w:val="16"/>
                <w:szCs w:val="16"/>
              </w:rPr>
              <w:t>Simbol</w:t>
            </w:r>
            <w:r w:rsidRPr="004A6B3E">
              <w:rPr>
                <w:sz w:val="16"/>
                <w:szCs w:val="16"/>
                <w:lang w:val="en-US"/>
              </w:rPr>
              <w:t xml:space="preserve"> </w:t>
            </w:r>
            <w:r w:rsidRPr="004A6B3E">
              <w:rPr>
                <w:sz w:val="16"/>
                <w:szCs w:val="16"/>
              </w:rPr>
              <w:t>norme</w:t>
            </w:r>
            <w:r w:rsidRPr="004A6B3E">
              <w:rPr>
                <w:sz w:val="16"/>
                <w:szCs w:val="16"/>
                <w:lang w:val="en-US"/>
              </w:rPr>
              <w:t xml:space="preserve"> </w:t>
            </w:r>
            <w:r w:rsidRPr="004A6B3E">
              <w:rPr>
                <w:sz w:val="16"/>
                <w:szCs w:val="16"/>
              </w:rPr>
              <w:t xml:space="preserve">şi Cod </w:t>
            </w:r>
            <w:r w:rsidRPr="004A6B3E">
              <w:rPr>
                <w:sz w:val="16"/>
                <w:szCs w:val="16"/>
                <w:lang w:val="en-US"/>
              </w:rPr>
              <w:t xml:space="preserve"> </w:t>
            </w:r>
            <w:r w:rsidRPr="004A6B3E">
              <w:rPr>
                <w:sz w:val="16"/>
                <w:szCs w:val="16"/>
              </w:rPr>
              <w:t>resurse</w:t>
            </w:r>
          </w:p>
        </w:tc>
        <w:tc>
          <w:tcPr>
            <w:tcW w:w="6098" w:type="dxa"/>
            <w:vMerge w:val="restart"/>
            <w:tcBorders>
              <w:top w:val="single" w:sz="6" w:space="0" w:color="auto"/>
              <w:left w:val="single" w:sz="6" w:space="0" w:color="auto"/>
              <w:bottom w:val="nil"/>
              <w:right w:val="nil"/>
            </w:tcBorders>
            <w:shd w:val="pct5" w:color="auto" w:fill="auto"/>
            <w:vAlign w:val="center"/>
          </w:tcPr>
          <w:p w14:paraId="785B44F9" w14:textId="77777777" w:rsidR="00400FD5" w:rsidRPr="004A6B3E" w:rsidRDefault="00400FD5" w:rsidP="00842959">
            <w:pPr>
              <w:jc w:val="center"/>
              <w:rPr>
                <w:sz w:val="16"/>
                <w:szCs w:val="16"/>
                <w:lang w:val="en-US"/>
              </w:rPr>
            </w:pPr>
            <w:r w:rsidRPr="004A6B3E">
              <w:rPr>
                <w:sz w:val="16"/>
                <w:szCs w:val="16"/>
              </w:rPr>
              <w:t>Denumire lucrări, cheltuieli  şi resurse</w:t>
            </w:r>
          </w:p>
        </w:tc>
        <w:tc>
          <w:tcPr>
            <w:tcW w:w="1276" w:type="dxa"/>
            <w:vMerge w:val="restart"/>
            <w:tcBorders>
              <w:top w:val="single" w:sz="6" w:space="0" w:color="auto"/>
              <w:left w:val="single" w:sz="6" w:space="0" w:color="auto"/>
              <w:bottom w:val="nil"/>
              <w:right w:val="nil"/>
            </w:tcBorders>
            <w:shd w:val="pct5" w:color="auto" w:fill="auto"/>
            <w:vAlign w:val="center"/>
          </w:tcPr>
          <w:p w14:paraId="6071EC3B" w14:textId="77777777" w:rsidR="00400FD5" w:rsidRPr="004A6B3E" w:rsidRDefault="00400FD5" w:rsidP="00842959">
            <w:pPr>
              <w:ind w:left="-108" w:right="-108"/>
              <w:jc w:val="center"/>
              <w:rPr>
                <w:sz w:val="16"/>
                <w:szCs w:val="16"/>
                <w:lang w:val="en-US"/>
              </w:rPr>
            </w:pPr>
            <w:r w:rsidRPr="004A6B3E">
              <w:rPr>
                <w:sz w:val="16"/>
                <w:szCs w:val="16"/>
              </w:rPr>
              <w:t>U.M.</w:t>
            </w:r>
          </w:p>
        </w:tc>
        <w:tc>
          <w:tcPr>
            <w:tcW w:w="1134" w:type="dxa"/>
            <w:gridSpan w:val="2"/>
            <w:vMerge w:val="restart"/>
            <w:tcBorders>
              <w:top w:val="single" w:sz="6" w:space="0" w:color="auto"/>
              <w:left w:val="single" w:sz="6" w:space="0" w:color="auto"/>
              <w:bottom w:val="nil"/>
              <w:right w:val="nil"/>
            </w:tcBorders>
            <w:shd w:val="pct5" w:color="auto" w:fill="auto"/>
            <w:vAlign w:val="center"/>
          </w:tcPr>
          <w:p w14:paraId="0D80834E" w14:textId="77777777" w:rsidR="00400FD5" w:rsidRPr="00126042" w:rsidRDefault="00400FD5" w:rsidP="00842959">
            <w:pPr>
              <w:ind w:left="-108" w:right="-108"/>
              <w:jc w:val="center"/>
              <w:rPr>
                <w:sz w:val="16"/>
                <w:szCs w:val="16"/>
                <w:lang w:val="nl-NL"/>
              </w:rPr>
            </w:pPr>
            <w:r w:rsidRPr="004A6B3E">
              <w:rPr>
                <w:sz w:val="16"/>
                <w:szCs w:val="16"/>
              </w:rPr>
              <w:t>Consum de resurse pe unitate de măsură</w:t>
            </w:r>
          </w:p>
        </w:tc>
      </w:tr>
      <w:tr w:rsidR="00400FD5" w:rsidRPr="009C32C7" w14:paraId="2432558B" w14:textId="77777777" w:rsidTr="00842959">
        <w:tblPrEx>
          <w:tblBorders>
            <w:bottom w:val="none" w:sz="0" w:space="0" w:color="auto"/>
          </w:tblBorders>
        </w:tblPrEx>
        <w:trPr>
          <w:cantSplit/>
          <w:trHeight w:val="184"/>
        </w:trPr>
        <w:tc>
          <w:tcPr>
            <w:tcW w:w="709" w:type="dxa"/>
            <w:vMerge/>
            <w:tcBorders>
              <w:top w:val="nil"/>
              <w:left w:val="single" w:sz="6" w:space="0" w:color="auto"/>
              <w:bottom w:val="single" w:sz="6" w:space="0" w:color="auto"/>
              <w:right w:val="single" w:sz="6" w:space="0" w:color="auto"/>
            </w:tcBorders>
            <w:shd w:val="pct5" w:color="auto" w:fill="auto"/>
            <w:vAlign w:val="center"/>
          </w:tcPr>
          <w:p w14:paraId="4A6EA2B0" w14:textId="77777777" w:rsidR="00400FD5" w:rsidRPr="009C32C7" w:rsidRDefault="00400FD5" w:rsidP="00842959">
            <w:pPr>
              <w:jc w:val="center"/>
              <w:rPr>
                <w:sz w:val="16"/>
                <w:szCs w:val="16"/>
                <w:lang w:val="nl-NL"/>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14:paraId="11642995" w14:textId="77777777" w:rsidR="00400FD5" w:rsidRPr="009C32C7" w:rsidRDefault="00400FD5" w:rsidP="00842959">
            <w:pPr>
              <w:jc w:val="center"/>
              <w:rPr>
                <w:sz w:val="16"/>
                <w:szCs w:val="16"/>
                <w:lang w:val="nl-NL"/>
              </w:rPr>
            </w:pPr>
          </w:p>
        </w:tc>
        <w:tc>
          <w:tcPr>
            <w:tcW w:w="6098" w:type="dxa"/>
            <w:vMerge/>
            <w:tcBorders>
              <w:top w:val="nil"/>
              <w:left w:val="single" w:sz="6" w:space="0" w:color="auto"/>
              <w:bottom w:val="single" w:sz="6" w:space="0" w:color="auto"/>
              <w:right w:val="single" w:sz="6" w:space="0" w:color="auto"/>
            </w:tcBorders>
            <w:shd w:val="pct5" w:color="auto" w:fill="auto"/>
            <w:vAlign w:val="center"/>
          </w:tcPr>
          <w:p w14:paraId="4A9C0555" w14:textId="77777777" w:rsidR="00400FD5" w:rsidRPr="009C32C7" w:rsidRDefault="00400FD5" w:rsidP="00842959">
            <w:pPr>
              <w:jc w:val="center"/>
              <w:rPr>
                <w:sz w:val="16"/>
                <w:szCs w:val="16"/>
                <w:lang w:val="nl-NL"/>
              </w:rPr>
            </w:pPr>
          </w:p>
        </w:tc>
        <w:tc>
          <w:tcPr>
            <w:tcW w:w="1276" w:type="dxa"/>
            <w:vMerge/>
            <w:tcBorders>
              <w:top w:val="nil"/>
              <w:left w:val="single" w:sz="6" w:space="0" w:color="auto"/>
              <w:bottom w:val="single" w:sz="6" w:space="0" w:color="auto"/>
              <w:right w:val="single" w:sz="6" w:space="0" w:color="auto"/>
            </w:tcBorders>
            <w:shd w:val="pct5" w:color="auto" w:fill="auto"/>
            <w:vAlign w:val="center"/>
          </w:tcPr>
          <w:p w14:paraId="5E855D4D" w14:textId="77777777" w:rsidR="00400FD5" w:rsidRPr="009C32C7" w:rsidRDefault="00400FD5" w:rsidP="00842959">
            <w:pPr>
              <w:jc w:val="center"/>
              <w:rPr>
                <w:sz w:val="16"/>
                <w:szCs w:val="16"/>
                <w:lang w:val="nl-NL"/>
              </w:rPr>
            </w:pPr>
          </w:p>
        </w:tc>
        <w:tc>
          <w:tcPr>
            <w:tcW w:w="1134" w:type="dxa"/>
            <w:gridSpan w:val="2"/>
            <w:vMerge/>
            <w:tcBorders>
              <w:top w:val="nil"/>
              <w:left w:val="single" w:sz="6" w:space="0" w:color="auto"/>
              <w:bottom w:val="single" w:sz="6" w:space="0" w:color="auto"/>
              <w:right w:val="single" w:sz="6" w:space="0" w:color="auto"/>
            </w:tcBorders>
            <w:shd w:val="pct5" w:color="auto" w:fill="auto"/>
            <w:vAlign w:val="center"/>
          </w:tcPr>
          <w:p w14:paraId="3D59417E" w14:textId="77777777" w:rsidR="00400FD5" w:rsidRPr="009C32C7" w:rsidRDefault="00400FD5" w:rsidP="00842959">
            <w:pPr>
              <w:jc w:val="center"/>
              <w:rPr>
                <w:sz w:val="16"/>
                <w:szCs w:val="16"/>
                <w:lang w:val="nl-NL"/>
              </w:rPr>
            </w:pPr>
          </w:p>
        </w:tc>
      </w:tr>
    </w:tbl>
    <w:p w14:paraId="3A087603" w14:textId="77777777" w:rsidR="00400FD5" w:rsidRPr="009C32C7" w:rsidRDefault="00400FD5" w:rsidP="00400FD5">
      <w:pPr>
        <w:rPr>
          <w:sz w:val="2"/>
          <w:szCs w:val="2"/>
          <w:lang w:val="nl-NL"/>
        </w:rPr>
      </w:pPr>
    </w:p>
    <w:tbl>
      <w:tblPr>
        <w:tblW w:w="0" w:type="auto"/>
        <w:tblInd w:w="-459" w:type="dxa"/>
        <w:tblLayout w:type="fixed"/>
        <w:tblLook w:val="0000" w:firstRow="0" w:lastRow="0" w:firstColumn="0" w:lastColumn="0" w:noHBand="0" w:noVBand="0"/>
      </w:tblPr>
      <w:tblGrid>
        <w:gridCol w:w="709"/>
        <w:gridCol w:w="1418"/>
        <w:gridCol w:w="6095"/>
        <w:gridCol w:w="1276"/>
        <w:gridCol w:w="1134"/>
      </w:tblGrid>
      <w:tr w:rsidR="00400FD5" w:rsidRPr="00BD14F8" w14:paraId="4CB94362" w14:textId="77777777" w:rsidTr="00842959">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1A413A0" w14:textId="77777777" w:rsidR="00400FD5" w:rsidRPr="00BD14F8" w:rsidRDefault="00400FD5" w:rsidP="00842959">
            <w:pPr>
              <w:ind w:right="-108"/>
              <w:jc w:val="center"/>
              <w:rPr>
                <w:sz w:val="16"/>
                <w:szCs w:val="16"/>
                <w:lang w:val="en-US"/>
              </w:rPr>
            </w:pPr>
            <w:r w:rsidRPr="00BD14F8">
              <w:rPr>
                <w:sz w:val="16"/>
                <w:szCs w:val="16"/>
                <w:lang w:val="en-US"/>
              </w:rPr>
              <w:t>1</w:t>
            </w:r>
          </w:p>
        </w:tc>
        <w:tc>
          <w:tcPr>
            <w:tcW w:w="1418" w:type="dxa"/>
            <w:tcBorders>
              <w:top w:val="single" w:sz="6" w:space="0" w:color="auto"/>
              <w:left w:val="single" w:sz="6" w:space="0" w:color="auto"/>
              <w:bottom w:val="double" w:sz="6" w:space="0" w:color="auto"/>
              <w:right w:val="nil"/>
            </w:tcBorders>
            <w:shd w:val="pct5" w:color="auto" w:fill="auto"/>
          </w:tcPr>
          <w:p w14:paraId="3E91C65B" w14:textId="77777777" w:rsidR="00400FD5" w:rsidRPr="00BD14F8" w:rsidRDefault="00400FD5" w:rsidP="00842959">
            <w:pPr>
              <w:ind w:left="-120" w:right="-108"/>
              <w:jc w:val="center"/>
              <w:rPr>
                <w:sz w:val="16"/>
                <w:szCs w:val="16"/>
                <w:lang w:val="en-US"/>
              </w:rPr>
            </w:pPr>
            <w:r w:rsidRPr="00BD14F8">
              <w:rPr>
                <w:sz w:val="16"/>
                <w:szCs w:val="16"/>
                <w:lang w:val="en-US"/>
              </w:rPr>
              <w:t>2</w:t>
            </w:r>
          </w:p>
        </w:tc>
        <w:tc>
          <w:tcPr>
            <w:tcW w:w="6095" w:type="dxa"/>
            <w:tcBorders>
              <w:top w:val="single" w:sz="6" w:space="0" w:color="auto"/>
              <w:left w:val="single" w:sz="6" w:space="0" w:color="auto"/>
              <w:bottom w:val="double" w:sz="6" w:space="0" w:color="auto"/>
              <w:right w:val="nil"/>
            </w:tcBorders>
            <w:shd w:val="pct5" w:color="auto" w:fill="auto"/>
          </w:tcPr>
          <w:p w14:paraId="797353D1" w14:textId="77777777" w:rsidR="00400FD5" w:rsidRPr="00BD14F8" w:rsidRDefault="00400FD5" w:rsidP="00842959">
            <w:pPr>
              <w:jc w:val="center"/>
              <w:rPr>
                <w:sz w:val="16"/>
                <w:szCs w:val="16"/>
                <w:lang w:val="en-US"/>
              </w:rPr>
            </w:pPr>
            <w:r w:rsidRPr="00BD14F8">
              <w:rPr>
                <w:sz w:val="16"/>
                <w:szCs w:val="16"/>
                <w:lang w:val="en-US"/>
              </w:rPr>
              <w:t>3</w:t>
            </w:r>
          </w:p>
        </w:tc>
        <w:tc>
          <w:tcPr>
            <w:tcW w:w="1276" w:type="dxa"/>
            <w:tcBorders>
              <w:top w:val="single" w:sz="6" w:space="0" w:color="auto"/>
              <w:left w:val="single" w:sz="6" w:space="0" w:color="auto"/>
              <w:bottom w:val="double" w:sz="6" w:space="0" w:color="auto"/>
              <w:right w:val="nil"/>
            </w:tcBorders>
            <w:shd w:val="pct5" w:color="auto" w:fill="auto"/>
          </w:tcPr>
          <w:p w14:paraId="5863730F" w14:textId="77777777" w:rsidR="00400FD5" w:rsidRPr="00BD14F8" w:rsidRDefault="00400FD5" w:rsidP="00842959">
            <w:pPr>
              <w:ind w:left="-108" w:right="-108"/>
              <w:jc w:val="center"/>
              <w:rPr>
                <w:sz w:val="16"/>
                <w:szCs w:val="16"/>
                <w:lang w:val="en-US"/>
              </w:rPr>
            </w:pPr>
            <w:r w:rsidRPr="00BD14F8">
              <w:rPr>
                <w:sz w:val="16"/>
                <w:szCs w:val="16"/>
                <w:lang w:val="en-US"/>
              </w:rPr>
              <w:t>4</w:t>
            </w:r>
          </w:p>
        </w:tc>
        <w:tc>
          <w:tcPr>
            <w:tcW w:w="1134" w:type="dxa"/>
            <w:tcBorders>
              <w:top w:val="single" w:sz="6" w:space="0" w:color="auto"/>
              <w:left w:val="single" w:sz="6" w:space="0" w:color="auto"/>
              <w:bottom w:val="double" w:sz="6" w:space="0" w:color="auto"/>
              <w:right w:val="nil"/>
            </w:tcBorders>
            <w:shd w:val="pct5" w:color="auto" w:fill="auto"/>
          </w:tcPr>
          <w:p w14:paraId="7A41E348" w14:textId="77777777" w:rsidR="00400FD5" w:rsidRPr="00BD14F8" w:rsidRDefault="00400FD5" w:rsidP="00842959">
            <w:pPr>
              <w:ind w:left="-108" w:right="-108"/>
              <w:jc w:val="center"/>
              <w:rPr>
                <w:sz w:val="16"/>
                <w:szCs w:val="16"/>
                <w:lang w:val="en-US"/>
              </w:rPr>
            </w:pPr>
            <w:r w:rsidRPr="00BD14F8">
              <w:rPr>
                <w:sz w:val="16"/>
                <w:szCs w:val="16"/>
                <w:lang w:val="en-US"/>
              </w:rPr>
              <w:t>5</w:t>
            </w:r>
          </w:p>
        </w:tc>
      </w:tr>
      <w:tr w:rsidR="00400FD5" w:rsidRPr="00E75A7D" w14:paraId="066C5470"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5AD4C0" w14:textId="77777777" w:rsidR="00400FD5" w:rsidRPr="00E75A7D" w:rsidRDefault="00400FD5" w:rsidP="00842959">
            <w:pPr>
              <w:jc w:val="center"/>
              <w:rPr>
                <w:sz w:val="16"/>
                <w:szCs w:val="16"/>
                <w:lang w:val="en-US"/>
              </w:rPr>
            </w:pPr>
          </w:p>
        </w:tc>
        <w:tc>
          <w:tcPr>
            <w:tcW w:w="1418" w:type="dxa"/>
            <w:tcBorders>
              <w:top w:val="single" w:sz="4" w:space="0" w:color="auto"/>
              <w:bottom w:val="single" w:sz="4" w:space="0" w:color="auto"/>
            </w:tcBorders>
          </w:tcPr>
          <w:p w14:paraId="09A0B4E7" w14:textId="77777777" w:rsidR="00400FD5" w:rsidRPr="00E75A7D" w:rsidRDefault="00400FD5" w:rsidP="00842959">
            <w:pPr>
              <w:rPr>
                <w:sz w:val="16"/>
                <w:szCs w:val="16"/>
                <w:lang w:val="en-US"/>
              </w:rPr>
            </w:pPr>
          </w:p>
        </w:tc>
        <w:tc>
          <w:tcPr>
            <w:tcW w:w="6095" w:type="dxa"/>
            <w:tcBorders>
              <w:top w:val="single" w:sz="4" w:space="0" w:color="auto"/>
              <w:bottom w:val="single" w:sz="4" w:space="0" w:color="auto"/>
            </w:tcBorders>
          </w:tcPr>
          <w:p w14:paraId="7548ABCD" w14:textId="77777777" w:rsidR="00400FD5" w:rsidRPr="00E75A7D" w:rsidRDefault="00400FD5" w:rsidP="00842959">
            <w:pPr>
              <w:rPr>
                <w:b/>
                <w:bCs/>
                <w:sz w:val="16"/>
                <w:szCs w:val="16"/>
                <w:lang w:val="en-US"/>
              </w:rPr>
            </w:pPr>
            <w:r w:rsidRPr="00E75A7D">
              <w:rPr>
                <w:b/>
                <w:bCs/>
                <w:sz w:val="16"/>
                <w:szCs w:val="16"/>
                <w:lang w:val="en-US"/>
              </w:rPr>
              <w:t>1. Demontari</w:t>
            </w:r>
          </w:p>
        </w:tc>
        <w:tc>
          <w:tcPr>
            <w:tcW w:w="1276" w:type="dxa"/>
            <w:tcBorders>
              <w:top w:val="single" w:sz="4" w:space="0" w:color="auto"/>
              <w:bottom w:val="single" w:sz="4" w:space="0" w:color="auto"/>
            </w:tcBorders>
          </w:tcPr>
          <w:p w14:paraId="7FF3C5EA" w14:textId="77777777" w:rsidR="00400FD5" w:rsidRPr="00E75A7D" w:rsidRDefault="00400FD5" w:rsidP="00842959">
            <w:pPr>
              <w:rPr>
                <w:sz w:val="16"/>
                <w:szCs w:val="16"/>
                <w:lang w:val="en-US"/>
              </w:rPr>
            </w:pPr>
          </w:p>
        </w:tc>
        <w:tc>
          <w:tcPr>
            <w:tcW w:w="1134" w:type="dxa"/>
            <w:tcBorders>
              <w:top w:val="single" w:sz="4" w:space="0" w:color="auto"/>
              <w:bottom w:val="single" w:sz="4" w:space="0" w:color="auto"/>
            </w:tcBorders>
          </w:tcPr>
          <w:p w14:paraId="45FC9852" w14:textId="77777777" w:rsidR="00400FD5" w:rsidRPr="00E75A7D" w:rsidRDefault="00400FD5" w:rsidP="00842959">
            <w:pPr>
              <w:rPr>
                <w:sz w:val="16"/>
                <w:szCs w:val="16"/>
                <w:lang w:val="en-US"/>
              </w:rPr>
            </w:pPr>
          </w:p>
        </w:tc>
      </w:tr>
      <w:tr w:rsidR="00400FD5" w:rsidRPr="00E75A7D" w14:paraId="1FEF604B" w14:textId="77777777" w:rsidTr="00842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F00D94" w14:textId="77777777" w:rsidR="00400FD5" w:rsidRPr="00E75A7D" w:rsidRDefault="00400FD5" w:rsidP="00842959">
            <w:pPr>
              <w:rPr>
                <w:sz w:val="18"/>
                <w:szCs w:val="18"/>
                <w:lang w:val="en-US"/>
              </w:rPr>
            </w:pPr>
            <w:r w:rsidRPr="00E75A7D">
              <w:rPr>
                <w:sz w:val="18"/>
                <w:szCs w:val="18"/>
                <w:lang w:val="en-US"/>
              </w:rPr>
              <w:t>1</w:t>
            </w:r>
          </w:p>
        </w:tc>
        <w:tc>
          <w:tcPr>
            <w:tcW w:w="1418" w:type="dxa"/>
            <w:tcBorders>
              <w:top w:val="single" w:sz="4" w:space="0" w:color="auto"/>
              <w:bottom w:val="single" w:sz="4" w:space="0" w:color="auto"/>
            </w:tcBorders>
          </w:tcPr>
          <w:p w14:paraId="0845A5C9" w14:textId="77777777" w:rsidR="00400FD5" w:rsidRPr="00E75A7D" w:rsidRDefault="00400FD5" w:rsidP="00842959">
            <w:pPr>
              <w:rPr>
                <w:sz w:val="18"/>
                <w:szCs w:val="18"/>
                <w:lang w:val="en-US"/>
              </w:rPr>
            </w:pPr>
            <w:r w:rsidRPr="00E75A7D">
              <w:rPr>
                <w:sz w:val="18"/>
                <w:szCs w:val="18"/>
                <w:lang w:val="en-US"/>
              </w:rPr>
              <w:t>DI109</w:t>
            </w:r>
          </w:p>
          <w:p w14:paraId="72F5BA47" w14:textId="77777777" w:rsidR="00400FD5" w:rsidRPr="003F76A2" w:rsidRDefault="00400FD5" w:rsidP="00842959">
            <w:pPr>
              <w:rPr>
                <w:sz w:val="2"/>
                <w:szCs w:val="2"/>
                <w:lang w:val="en-US"/>
              </w:rPr>
            </w:pPr>
          </w:p>
        </w:tc>
        <w:tc>
          <w:tcPr>
            <w:tcW w:w="6095" w:type="dxa"/>
            <w:tcBorders>
              <w:top w:val="single" w:sz="4" w:space="0" w:color="auto"/>
              <w:bottom w:val="single" w:sz="4" w:space="0" w:color="auto"/>
            </w:tcBorders>
          </w:tcPr>
          <w:p w14:paraId="57F820B7" w14:textId="77777777" w:rsidR="00400FD5" w:rsidRPr="00E75A7D" w:rsidRDefault="00400FD5" w:rsidP="00842959">
            <w:pPr>
              <w:rPr>
                <w:sz w:val="18"/>
                <w:szCs w:val="18"/>
                <w:lang w:val="en-US"/>
              </w:rPr>
            </w:pPr>
            <w:r w:rsidRPr="00E75A7D">
              <w:rPr>
                <w:sz w:val="18"/>
                <w:szCs w:val="18"/>
                <w:lang w:val="en-US"/>
              </w:rPr>
              <w:t>Decaparea mecanizata a imbracamintei din beton/ beton asfaltic, inclusiv fundatia de la borduri</w:t>
            </w:r>
          </w:p>
          <w:p w14:paraId="650BEE1C" w14:textId="77777777" w:rsidR="00400FD5" w:rsidRPr="00E75A7D" w:rsidRDefault="00400FD5" w:rsidP="00842959">
            <w:pPr>
              <w:rPr>
                <w:sz w:val="2"/>
                <w:szCs w:val="2"/>
                <w:lang w:val="en-US"/>
              </w:rPr>
            </w:pPr>
            <w:r w:rsidRPr="00E75A7D">
              <w:rPr>
                <w:sz w:val="18"/>
                <w:szCs w:val="18"/>
                <w:lang w:val="en-US"/>
              </w:rPr>
              <w:t xml:space="preserve"> </w:t>
            </w:r>
          </w:p>
        </w:tc>
        <w:tc>
          <w:tcPr>
            <w:tcW w:w="1276" w:type="dxa"/>
            <w:tcBorders>
              <w:top w:val="single" w:sz="4" w:space="0" w:color="auto"/>
              <w:bottom w:val="single" w:sz="4" w:space="0" w:color="auto"/>
            </w:tcBorders>
            <w:vAlign w:val="center"/>
          </w:tcPr>
          <w:p w14:paraId="15BA9C04" w14:textId="77777777" w:rsidR="00400FD5" w:rsidRPr="00E75A7D" w:rsidRDefault="00400FD5" w:rsidP="00842959">
            <w:pPr>
              <w:jc w:val="center"/>
              <w:rPr>
                <w:sz w:val="18"/>
                <w:szCs w:val="18"/>
                <w:lang w:val="en-US"/>
              </w:rPr>
            </w:pPr>
            <w:r w:rsidRPr="00E75A7D">
              <w:rPr>
                <w:sz w:val="18"/>
                <w:szCs w:val="18"/>
                <w:lang w:val="en-US"/>
              </w:rPr>
              <w:t>m3</w:t>
            </w:r>
            <w:r w:rsidRPr="00E75A7D">
              <w:rPr>
                <w:rFonts w:ascii="Arial CYR" w:hAnsi="Arial CYR" w:cs="Arial CYR"/>
                <w:sz w:val="16"/>
                <w:szCs w:val="16"/>
                <w:lang w:val="en-US"/>
              </w:rPr>
              <w:t xml:space="preserve"> </w:t>
            </w:r>
          </w:p>
        </w:tc>
        <w:tc>
          <w:tcPr>
            <w:tcW w:w="1134" w:type="dxa"/>
            <w:tcBorders>
              <w:top w:val="single" w:sz="4" w:space="0" w:color="auto"/>
              <w:bottom w:val="single" w:sz="4" w:space="0" w:color="auto"/>
            </w:tcBorders>
            <w:vAlign w:val="center"/>
          </w:tcPr>
          <w:p w14:paraId="32FFF1E3" w14:textId="77777777" w:rsidR="00400FD5" w:rsidRPr="005A3615" w:rsidRDefault="00400FD5" w:rsidP="00842959">
            <w:pPr>
              <w:jc w:val="center"/>
              <w:rPr>
                <w:b/>
                <w:bCs/>
                <w:sz w:val="18"/>
                <w:szCs w:val="18"/>
                <w:lang w:val="en-US"/>
              </w:rPr>
            </w:pPr>
            <w:r>
              <w:rPr>
                <w:b/>
                <w:bCs/>
                <w:sz w:val="18"/>
                <w:szCs w:val="18"/>
                <w:lang w:val="en-US"/>
              </w:rPr>
              <w:t>324,6500</w:t>
            </w:r>
          </w:p>
        </w:tc>
      </w:tr>
      <w:tr w:rsidR="00400FD5" w:rsidRPr="004A6B3E" w14:paraId="7A45F60C"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4DD405"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6DCB9530" w14:textId="77777777" w:rsidR="00400FD5" w:rsidRPr="004A6B3E" w:rsidRDefault="00400FD5" w:rsidP="00842959">
            <w:pPr>
              <w:rPr>
                <w:sz w:val="16"/>
                <w:szCs w:val="16"/>
                <w:lang w:val="en-US"/>
              </w:rPr>
            </w:pPr>
            <w:r w:rsidRPr="004A6B3E">
              <w:rPr>
                <w:sz w:val="16"/>
                <w:szCs w:val="16"/>
                <w:lang w:val="en-US"/>
              </w:rPr>
              <w:t>9310060019930</w:t>
            </w:r>
          </w:p>
        </w:tc>
        <w:tc>
          <w:tcPr>
            <w:tcW w:w="6095" w:type="dxa"/>
            <w:tcBorders>
              <w:top w:val="single" w:sz="4" w:space="0" w:color="auto"/>
              <w:bottom w:val="single" w:sz="4" w:space="0" w:color="auto"/>
            </w:tcBorders>
          </w:tcPr>
          <w:p w14:paraId="36273651" w14:textId="77777777" w:rsidR="00400FD5" w:rsidRPr="004A6B3E" w:rsidRDefault="00400FD5" w:rsidP="00842959">
            <w:pPr>
              <w:rPr>
                <w:sz w:val="16"/>
                <w:szCs w:val="16"/>
                <w:lang w:val="en-US"/>
              </w:rPr>
            </w:pPr>
            <w:r w:rsidRPr="004A6B3E">
              <w:rPr>
                <w:sz w:val="16"/>
                <w:szCs w:val="16"/>
                <w:lang w:val="en-US"/>
              </w:rPr>
              <w:t>Muncitor</w:t>
            </w:r>
          </w:p>
        </w:tc>
        <w:tc>
          <w:tcPr>
            <w:tcW w:w="1276" w:type="dxa"/>
            <w:tcBorders>
              <w:top w:val="single" w:sz="4" w:space="0" w:color="auto"/>
              <w:bottom w:val="single" w:sz="4" w:space="0" w:color="auto"/>
            </w:tcBorders>
          </w:tcPr>
          <w:p w14:paraId="195BA036" w14:textId="77777777" w:rsidR="00400FD5" w:rsidRPr="004A6B3E" w:rsidRDefault="00400FD5" w:rsidP="0084295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6B1E08D6" w14:textId="77777777" w:rsidR="00400FD5" w:rsidRPr="004A6B3E" w:rsidRDefault="00400FD5" w:rsidP="00842959">
            <w:pPr>
              <w:rPr>
                <w:sz w:val="16"/>
                <w:szCs w:val="16"/>
                <w:lang w:val="en-US"/>
              </w:rPr>
            </w:pPr>
            <w:r w:rsidRPr="004A6B3E">
              <w:rPr>
                <w:sz w:val="16"/>
                <w:szCs w:val="16"/>
                <w:lang w:val="en-US"/>
              </w:rPr>
              <w:t>1,6000</w:t>
            </w:r>
          </w:p>
        </w:tc>
      </w:tr>
      <w:tr w:rsidR="00400FD5" w:rsidRPr="004A6B3E" w14:paraId="79473A1F"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FD1162"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4F90D383" w14:textId="77777777" w:rsidR="00400FD5" w:rsidRPr="004A6B3E" w:rsidRDefault="00400FD5" w:rsidP="00842959">
            <w:pPr>
              <w:rPr>
                <w:sz w:val="16"/>
                <w:szCs w:val="16"/>
                <w:lang w:val="en-US"/>
              </w:rPr>
            </w:pPr>
            <w:r w:rsidRPr="004A6B3E">
              <w:rPr>
                <w:sz w:val="16"/>
                <w:szCs w:val="16"/>
                <w:lang w:val="en-US"/>
              </w:rPr>
              <w:t>2952220003546</w:t>
            </w:r>
          </w:p>
        </w:tc>
        <w:tc>
          <w:tcPr>
            <w:tcW w:w="6095" w:type="dxa"/>
            <w:tcBorders>
              <w:top w:val="single" w:sz="4" w:space="0" w:color="auto"/>
              <w:bottom w:val="single" w:sz="4" w:space="0" w:color="auto"/>
            </w:tcBorders>
          </w:tcPr>
          <w:p w14:paraId="020F2C8C" w14:textId="77777777" w:rsidR="00400FD5" w:rsidRPr="004A6B3E" w:rsidRDefault="00400FD5" w:rsidP="00842959">
            <w:pPr>
              <w:rPr>
                <w:sz w:val="16"/>
                <w:szCs w:val="16"/>
                <w:lang w:val="en-US"/>
              </w:rPr>
            </w:pPr>
            <w:r w:rsidRPr="004A6B3E">
              <w:rPr>
                <w:sz w:val="16"/>
                <w:szCs w:val="16"/>
                <w:lang w:val="en-US"/>
              </w:rPr>
              <w:t>Autogreder pina la 175 cp</w:t>
            </w:r>
          </w:p>
        </w:tc>
        <w:tc>
          <w:tcPr>
            <w:tcW w:w="1276" w:type="dxa"/>
            <w:tcBorders>
              <w:top w:val="single" w:sz="4" w:space="0" w:color="auto"/>
              <w:bottom w:val="single" w:sz="4" w:space="0" w:color="auto"/>
            </w:tcBorders>
          </w:tcPr>
          <w:p w14:paraId="1B2CB62D" w14:textId="77777777" w:rsidR="00400FD5" w:rsidRPr="004A6B3E" w:rsidRDefault="00400FD5" w:rsidP="0084295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1D55A27C" w14:textId="77777777" w:rsidR="00400FD5" w:rsidRPr="004A6B3E" w:rsidRDefault="00400FD5" w:rsidP="00842959">
            <w:pPr>
              <w:rPr>
                <w:sz w:val="16"/>
                <w:szCs w:val="16"/>
                <w:lang w:val="en-US"/>
              </w:rPr>
            </w:pPr>
            <w:r w:rsidRPr="004A6B3E">
              <w:rPr>
                <w:sz w:val="16"/>
                <w:szCs w:val="16"/>
                <w:lang w:val="en-US"/>
              </w:rPr>
              <w:t>0,0191</w:t>
            </w:r>
          </w:p>
        </w:tc>
      </w:tr>
      <w:tr w:rsidR="00400FD5" w:rsidRPr="004A6B3E" w14:paraId="00998F82"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8DB79D"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23C9E1B8" w14:textId="77777777" w:rsidR="00400FD5" w:rsidRPr="004A6B3E" w:rsidRDefault="00400FD5" w:rsidP="00842959">
            <w:pPr>
              <w:rPr>
                <w:sz w:val="16"/>
                <w:szCs w:val="16"/>
                <w:lang w:val="en-US"/>
              </w:rPr>
            </w:pPr>
            <w:r w:rsidRPr="004A6B3E">
              <w:rPr>
                <w:sz w:val="16"/>
                <w:szCs w:val="16"/>
                <w:lang w:val="en-US"/>
              </w:rPr>
              <w:t>2952270003370</w:t>
            </w:r>
          </w:p>
        </w:tc>
        <w:tc>
          <w:tcPr>
            <w:tcW w:w="6095" w:type="dxa"/>
            <w:tcBorders>
              <w:top w:val="single" w:sz="4" w:space="0" w:color="auto"/>
              <w:bottom w:val="single" w:sz="4" w:space="0" w:color="auto"/>
            </w:tcBorders>
          </w:tcPr>
          <w:p w14:paraId="12E527F6" w14:textId="77777777" w:rsidR="00400FD5" w:rsidRPr="004A6B3E" w:rsidRDefault="00400FD5" w:rsidP="00842959">
            <w:pPr>
              <w:rPr>
                <w:sz w:val="16"/>
                <w:szCs w:val="16"/>
                <w:lang w:val="en-US"/>
              </w:rPr>
            </w:pPr>
            <w:r w:rsidRPr="004A6B3E">
              <w:rPr>
                <w:sz w:val="16"/>
                <w:szCs w:val="16"/>
                <w:lang w:val="en-US"/>
              </w:rPr>
              <w:t>Ciocan pneumatic 8-15 kg</w:t>
            </w:r>
          </w:p>
        </w:tc>
        <w:tc>
          <w:tcPr>
            <w:tcW w:w="1276" w:type="dxa"/>
            <w:tcBorders>
              <w:top w:val="single" w:sz="4" w:space="0" w:color="auto"/>
              <w:bottom w:val="single" w:sz="4" w:space="0" w:color="auto"/>
            </w:tcBorders>
          </w:tcPr>
          <w:p w14:paraId="7C3AD338" w14:textId="77777777" w:rsidR="00400FD5" w:rsidRPr="004A6B3E" w:rsidRDefault="00400FD5" w:rsidP="0084295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77C5F6CA" w14:textId="77777777" w:rsidR="00400FD5" w:rsidRPr="004A6B3E" w:rsidRDefault="00400FD5" w:rsidP="00842959">
            <w:pPr>
              <w:rPr>
                <w:sz w:val="16"/>
                <w:szCs w:val="16"/>
                <w:lang w:val="en-US"/>
              </w:rPr>
            </w:pPr>
            <w:r w:rsidRPr="004A6B3E">
              <w:rPr>
                <w:sz w:val="16"/>
                <w:szCs w:val="16"/>
                <w:lang w:val="en-US"/>
              </w:rPr>
              <w:t>0,7750</w:t>
            </w:r>
          </w:p>
        </w:tc>
      </w:tr>
      <w:tr w:rsidR="00400FD5" w:rsidRPr="004A6B3E" w14:paraId="74BE4779"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2325E7"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4571C0D2" w14:textId="77777777" w:rsidR="00400FD5" w:rsidRPr="004A6B3E" w:rsidRDefault="00400FD5" w:rsidP="00842959">
            <w:pPr>
              <w:rPr>
                <w:sz w:val="16"/>
                <w:szCs w:val="16"/>
                <w:lang w:val="en-US"/>
              </w:rPr>
            </w:pPr>
            <w:r w:rsidRPr="004A6B3E">
              <w:rPr>
                <w:sz w:val="16"/>
                <w:szCs w:val="16"/>
                <w:lang w:val="en-US"/>
              </w:rPr>
              <w:t>12340002506</w:t>
            </w:r>
          </w:p>
        </w:tc>
        <w:tc>
          <w:tcPr>
            <w:tcW w:w="6095" w:type="dxa"/>
            <w:tcBorders>
              <w:top w:val="single" w:sz="4" w:space="0" w:color="auto"/>
              <w:bottom w:val="single" w:sz="4" w:space="0" w:color="auto"/>
            </w:tcBorders>
          </w:tcPr>
          <w:p w14:paraId="37FF1C95" w14:textId="77777777" w:rsidR="00400FD5" w:rsidRPr="004A6B3E" w:rsidRDefault="00400FD5" w:rsidP="00842959">
            <w:pPr>
              <w:rPr>
                <w:sz w:val="16"/>
                <w:szCs w:val="16"/>
                <w:lang w:val="en-US"/>
              </w:rPr>
            </w:pPr>
            <w:r w:rsidRPr="004A6B3E">
              <w:rPr>
                <w:sz w:val="16"/>
                <w:szCs w:val="16"/>
                <w:lang w:val="en-US"/>
              </w:rPr>
              <w:t xml:space="preserve">Compresor 5-6 m3/min </w:t>
            </w:r>
          </w:p>
        </w:tc>
        <w:tc>
          <w:tcPr>
            <w:tcW w:w="1276" w:type="dxa"/>
            <w:tcBorders>
              <w:top w:val="single" w:sz="4" w:space="0" w:color="auto"/>
              <w:bottom w:val="single" w:sz="4" w:space="0" w:color="auto"/>
            </w:tcBorders>
          </w:tcPr>
          <w:p w14:paraId="50F84BA8" w14:textId="77777777" w:rsidR="00400FD5" w:rsidRPr="004A6B3E" w:rsidRDefault="00400FD5" w:rsidP="0084295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607B4977" w14:textId="77777777" w:rsidR="00400FD5" w:rsidRPr="004A6B3E" w:rsidRDefault="00400FD5" w:rsidP="00842959">
            <w:pPr>
              <w:rPr>
                <w:sz w:val="16"/>
                <w:szCs w:val="16"/>
                <w:lang w:val="en-US"/>
              </w:rPr>
            </w:pPr>
            <w:r w:rsidRPr="004A6B3E">
              <w:rPr>
                <w:sz w:val="16"/>
                <w:szCs w:val="16"/>
                <w:lang w:val="en-US"/>
              </w:rPr>
              <w:t>0,7750</w:t>
            </w:r>
          </w:p>
        </w:tc>
      </w:tr>
      <w:tr w:rsidR="00400FD5" w:rsidRPr="00E75A7D" w14:paraId="3EEBF189" w14:textId="77777777" w:rsidTr="00842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C8E6B7" w14:textId="77777777" w:rsidR="00400FD5" w:rsidRPr="00E75A7D" w:rsidRDefault="00400FD5" w:rsidP="00842959">
            <w:pPr>
              <w:rPr>
                <w:sz w:val="18"/>
                <w:szCs w:val="18"/>
                <w:lang w:val="en-US"/>
              </w:rPr>
            </w:pPr>
            <w:r w:rsidRPr="00E75A7D">
              <w:rPr>
                <w:sz w:val="18"/>
                <w:szCs w:val="18"/>
                <w:lang w:val="en-US"/>
              </w:rPr>
              <w:t>2</w:t>
            </w:r>
          </w:p>
        </w:tc>
        <w:tc>
          <w:tcPr>
            <w:tcW w:w="1418" w:type="dxa"/>
            <w:tcBorders>
              <w:top w:val="single" w:sz="4" w:space="0" w:color="auto"/>
              <w:bottom w:val="single" w:sz="4" w:space="0" w:color="auto"/>
            </w:tcBorders>
          </w:tcPr>
          <w:p w14:paraId="3047DAC4" w14:textId="77777777" w:rsidR="00400FD5" w:rsidRPr="00E75A7D" w:rsidRDefault="00400FD5" w:rsidP="00842959">
            <w:pPr>
              <w:rPr>
                <w:sz w:val="18"/>
                <w:szCs w:val="18"/>
                <w:lang w:val="en-US"/>
              </w:rPr>
            </w:pPr>
            <w:r w:rsidRPr="00E75A7D">
              <w:rPr>
                <w:sz w:val="18"/>
                <w:szCs w:val="18"/>
                <w:lang w:val="en-US"/>
              </w:rPr>
              <w:t>TsG09A</w:t>
            </w:r>
          </w:p>
          <w:p w14:paraId="4FA05457" w14:textId="77777777" w:rsidR="00400FD5" w:rsidRPr="003F76A2" w:rsidRDefault="00400FD5" w:rsidP="00842959">
            <w:pPr>
              <w:rPr>
                <w:sz w:val="2"/>
                <w:szCs w:val="2"/>
                <w:lang w:val="en-US"/>
              </w:rPr>
            </w:pPr>
          </w:p>
        </w:tc>
        <w:tc>
          <w:tcPr>
            <w:tcW w:w="6095" w:type="dxa"/>
            <w:tcBorders>
              <w:top w:val="single" w:sz="4" w:space="0" w:color="auto"/>
              <w:bottom w:val="single" w:sz="4" w:space="0" w:color="auto"/>
            </w:tcBorders>
          </w:tcPr>
          <w:p w14:paraId="54D05DDA" w14:textId="77777777" w:rsidR="00400FD5" w:rsidRPr="00E75A7D" w:rsidRDefault="00400FD5" w:rsidP="00842959">
            <w:pPr>
              <w:rPr>
                <w:sz w:val="18"/>
                <w:szCs w:val="18"/>
                <w:lang w:val="en-US"/>
              </w:rPr>
            </w:pPr>
            <w:r w:rsidRPr="00E75A7D">
              <w:rPr>
                <w:sz w:val="18"/>
                <w:szCs w:val="18"/>
                <w:lang w:val="en-US"/>
              </w:rPr>
              <w:t>Scoaterea cioatelor de rasinoase sau de foioase moi, cu defrisator montat pe tractor S-1500, numarul cioatelor la hectar si diametrul mediu al acestora fiind de pina la 200 buc. la ha diametrul mediu al cioatelor (radacinilor) pina la 40 cm</w:t>
            </w:r>
          </w:p>
          <w:p w14:paraId="58AD62A3" w14:textId="77777777" w:rsidR="00400FD5" w:rsidRPr="00E75A7D" w:rsidRDefault="00400FD5" w:rsidP="00842959">
            <w:pPr>
              <w:rPr>
                <w:sz w:val="2"/>
                <w:szCs w:val="2"/>
                <w:lang w:val="en-US"/>
              </w:rPr>
            </w:pPr>
            <w:r w:rsidRPr="00E75A7D">
              <w:rPr>
                <w:sz w:val="18"/>
                <w:szCs w:val="18"/>
                <w:lang w:val="en-US"/>
              </w:rPr>
              <w:t xml:space="preserve"> </w:t>
            </w:r>
          </w:p>
        </w:tc>
        <w:tc>
          <w:tcPr>
            <w:tcW w:w="1276" w:type="dxa"/>
            <w:tcBorders>
              <w:top w:val="single" w:sz="4" w:space="0" w:color="auto"/>
              <w:bottom w:val="single" w:sz="4" w:space="0" w:color="auto"/>
            </w:tcBorders>
            <w:vAlign w:val="center"/>
          </w:tcPr>
          <w:p w14:paraId="0EADFD61" w14:textId="77777777" w:rsidR="00400FD5" w:rsidRPr="00E75A7D" w:rsidRDefault="00400FD5" w:rsidP="00842959">
            <w:pPr>
              <w:jc w:val="center"/>
              <w:rPr>
                <w:sz w:val="18"/>
                <w:szCs w:val="18"/>
                <w:lang w:val="en-US"/>
              </w:rPr>
            </w:pPr>
            <w:r w:rsidRPr="00E75A7D">
              <w:rPr>
                <w:sz w:val="18"/>
                <w:szCs w:val="18"/>
                <w:lang w:val="en-US"/>
              </w:rPr>
              <w:t>ha</w:t>
            </w:r>
            <w:r w:rsidRPr="00E75A7D">
              <w:rPr>
                <w:rFonts w:ascii="Arial CYR" w:hAnsi="Arial CYR" w:cs="Arial CYR"/>
                <w:sz w:val="16"/>
                <w:szCs w:val="16"/>
                <w:lang w:val="en-US"/>
              </w:rPr>
              <w:t xml:space="preserve"> </w:t>
            </w:r>
          </w:p>
        </w:tc>
        <w:tc>
          <w:tcPr>
            <w:tcW w:w="1134" w:type="dxa"/>
            <w:tcBorders>
              <w:top w:val="single" w:sz="4" w:space="0" w:color="auto"/>
              <w:bottom w:val="single" w:sz="4" w:space="0" w:color="auto"/>
            </w:tcBorders>
            <w:vAlign w:val="center"/>
          </w:tcPr>
          <w:p w14:paraId="43DE36DF" w14:textId="77777777" w:rsidR="00400FD5" w:rsidRPr="005A3615" w:rsidRDefault="00400FD5" w:rsidP="00842959">
            <w:pPr>
              <w:jc w:val="center"/>
              <w:rPr>
                <w:b/>
                <w:bCs/>
                <w:sz w:val="18"/>
                <w:szCs w:val="18"/>
                <w:lang w:val="en-US"/>
              </w:rPr>
            </w:pPr>
            <w:r>
              <w:rPr>
                <w:b/>
                <w:bCs/>
                <w:sz w:val="18"/>
                <w:szCs w:val="18"/>
                <w:lang w:val="en-US"/>
              </w:rPr>
              <w:t>0,1300</w:t>
            </w:r>
          </w:p>
        </w:tc>
      </w:tr>
      <w:tr w:rsidR="00400FD5" w:rsidRPr="004A6B3E" w14:paraId="4B9EBE03"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9DFD84"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5413AE9B" w14:textId="77777777" w:rsidR="00400FD5" w:rsidRPr="004A6B3E" w:rsidRDefault="00400FD5" w:rsidP="00842959">
            <w:pPr>
              <w:rPr>
                <w:sz w:val="16"/>
                <w:szCs w:val="16"/>
                <w:lang w:val="en-US"/>
              </w:rPr>
            </w:pPr>
            <w:r w:rsidRPr="004A6B3E">
              <w:rPr>
                <w:sz w:val="16"/>
                <w:szCs w:val="16"/>
                <w:lang w:val="en-US"/>
              </w:rPr>
              <w:t>2955270007615</w:t>
            </w:r>
          </w:p>
        </w:tc>
        <w:tc>
          <w:tcPr>
            <w:tcW w:w="6095" w:type="dxa"/>
            <w:tcBorders>
              <w:top w:val="single" w:sz="4" w:space="0" w:color="auto"/>
              <w:bottom w:val="single" w:sz="4" w:space="0" w:color="auto"/>
            </w:tcBorders>
          </w:tcPr>
          <w:p w14:paraId="121E61AE" w14:textId="77777777" w:rsidR="00400FD5" w:rsidRPr="004A6B3E" w:rsidRDefault="00400FD5" w:rsidP="00842959">
            <w:pPr>
              <w:rPr>
                <w:sz w:val="16"/>
                <w:szCs w:val="16"/>
                <w:lang w:val="en-US"/>
              </w:rPr>
            </w:pPr>
            <w:r w:rsidRPr="004A6B3E">
              <w:rPr>
                <w:sz w:val="16"/>
                <w:szCs w:val="16"/>
                <w:lang w:val="en-US"/>
              </w:rPr>
              <w:t>Echipament defrisator pt. tractor pe senile, peste 110 cp</w:t>
            </w:r>
          </w:p>
        </w:tc>
        <w:tc>
          <w:tcPr>
            <w:tcW w:w="1276" w:type="dxa"/>
            <w:tcBorders>
              <w:top w:val="single" w:sz="4" w:space="0" w:color="auto"/>
              <w:bottom w:val="single" w:sz="4" w:space="0" w:color="auto"/>
            </w:tcBorders>
          </w:tcPr>
          <w:p w14:paraId="3295FCDF" w14:textId="77777777" w:rsidR="00400FD5" w:rsidRPr="004A6B3E" w:rsidRDefault="00400FD5" w:rsidP="0084295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3F12B461" w14:textId="77777777" w:rsidR="00400FD5" w:rsidRPr="004A6B3E" w:rsidRDefault="00400FD5" w:rsidP="00842959">
            <w:pPr>
              <w:rPr>
                <w:sz w:val="16"/>
                <w:szCs w:val="16"/>
                <w:lang w:val="en-US"/>
              </w:rPr>
            </w:pPr>
            <w:r w:rsidRPr="004A6B3E">
              <w:rPr>
                <w:sz w:val="16"/>
                <w:szCs w:val="16"/>
                <w:lang w:val="en-US"/>
              </w:rPr>
              <w:t>12,6900</w:t>
            </w:r>
          </w:p>
        </w:tc>
      </w:tr>
      <w:tr w:rsidR="00400FD5" w:rsidRPr="004A6B3E" w14:paraId="40A9E682"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EC4B97"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3B1C92CF" w14:textId="77777777" w:rsidR="00400FD5" w:rsidRPr="004A6B3E" w:rsidRDefault="00400FD5" w:rsidP="00842959">
            <w:pPr>
              <w:rPr>
                <w:sz w:val="16"/>
                <w:szCs w:val="16"/>
                <w:lang w:val="en-US"/>
              </w:rPr>
            </w:pPr>
            <w:r w:rsidRPr="004A6B3E">
              <w:rPr>
                <w:sz w:val="16"/>
                <w:szCs w:val="16"/>
                <w:lang w:val="en-US"/>
              </w:rPr>
              <w:t>2952500005614</w:t>
            </w:r>
          </w:p>
        </w:tc>
        <w:tc>
          <w:tcPr>
            <w:tcW w:w="6095" w:type="dxa"/>
            <w:tcBorders>
              <w:top w:val="single" w:sz="4" w:space="0" w:color="auto"/>
              <w:bottom w:val="single" w:sz="4" w:space="0" w:color="auto"/>
            </w:tcBorders>
          </w:tcPr>
          <w:p w14:paraId="5238D675" w14:textId="77777777" w:rsidR="00400FD5" w:rsidRPr="004A6B3E" w:rsidRDefault="00400FD5" w:rsidP="00842959">
            <w:pPr>
              <w:rPr>
                <w:sz w:val="16"/>
                <w:szCs w:val="16"/>
                <w:lang w:val="en-US"/>
              </w:rPr>
            </w:pPr>
            <w:r w:rsidRPr="004A6B3E">
              <w:rPr>
                <w:sz w:val="16"/>
                <w:szCs w:val="16"/>
                <w:lang w:val="en-US"/>
              </w:rPr>
              <w:t>Tractor pe senile 150 cp cu remorca</w:t>
            </w:r>
          </w:p>
        </w:tc>
        <w:tc>
          <w:tcPr>
            <w:tcW w:w="1276" w:type="dxa"/>
            <w:tcBorders>
              <w:top w:val="single" w:sz="4" w:space="0" w:color="auto"/>
              <w:bottom w:val="single" w:sz="4" w:space="0" w:color="auto"/>
            </w:tcBorders>
          </w:tcPr>
          <w:p w14:paraId="69881660" w14:textId="77777777" w:rsidR="00400FD5" w:rsidRPr="004A6B3E" w:rsidRDefault="00400FD5" w:rsidP="0084295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24CF52D8" w14:textId="77777777" w:rsidR="00400FD5" w:rsidRPr="004A6B3E" w:rsidRDefault="00400FD5" w:rsidP="00842959">
            <w:pPr>
              <w:rPr>
                <w:sz w:val="16"/>
                <w:szCs w:val="16"/>
                <w:lang w:val="en-US"/>
              </w:rPr>
            </w:pPr>
            <w:r w:rsidRPr="004A6B3E">
              <w:rPr>
                <w:sz w:val="16"/>
                <w:szCs w:val="16"/>
                <w:lang w:val="en-US"/>
              </w:rPr>
              <w:t>12,6900</w:t>
            </w:r>
          </w:p>
        </w:tc>
      </w:tr>
      <w:tr w:rsidR="00400FD5" w:rsidRPr="00E75A7D" w14:paraId="1ABED91E" w14:textId="77777777" w:rsidTr="00842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FCF25A" w14:textId="77777777" w:rsidR="00400FD5" w:rsidRPr="00E75A7D" w:rsidRDefault="00400FD5" w:rsidP="00842959">
            <w:pPr>
              <w:rPr>
                <w:sz w:val="18"/>
                <w:szCs w:val="18"/>
                <w:lang w:val="en-US"/>
              </w:rPr>
            </w:pPr>
            <w:r w:rsidRPr="00E75A7D">
              <w:rPr>
                <w:sz w:val="18"/>
                <w:szCs w:val="18"/>
                <w:lang w:val="en-US"/>
              </w:rPr>
              <w:t>3</w:t>
            </w:r>
          </w:p>
        </w:tc>
        <w:tc>
          <w:tcPr>
            <w:tcW w:w="1418" w:type="dxa"/>
            <w:tcBorders>
              <w:top w:val="single" w:sz="4" w:space="0" w:color="auto"/>
              <w:bottom w:val="single" w:sz="4" w:space="0" w:color="auto"/>
            </w:tcBorders>
          </w:tcPr>
          <w:p w14:paraId="12EA3A78" w14:textId="77777777" w:rsidR="00400FD5" w:rsidRPr="00E75A7D" w:rsidRDefault="00400FD5" w:rsidP="00842959">
            <w:pPr>
              <w:rPr>
                <w:sz w:val="18"/>
                <w:szCs w:val="18"/>
                <w:lang w:val="en-US"/>
              </w:rPr>
            </w:pPr>
            <w:r w:rsidRPr="00E75A7D">
              <w:rPr>
                <w:sz w:val="18"/>
                <w:szCs w:val="18"/>
                <w:lang w:val="en-US"/>
              </w:rPr>
              <w:t>TsC03G1</w:t>
            </w:r>
          </w:p>
          <w:p w14:paraId="3ED1C3EB" w14:textId="77777777" w:rsidR="00400FD5" w:rsidRPr="003F76A2" w:rsidRDefault="00400FD5" w:rsidP="00842959">
            <w:pPr>
              <w:rPr>
                <w:sz w:val="2"/>
                <w:szCs w:val="2"/>
                <w:lang w:val="en-US"/>
              </w:rPr>
            </w:pPr>
          </w:p>
        </w:tc>
        <w:tc>
          <w:tcPr>
            <w:tcW w:w="6095" w:type="dxa"/>
            <w:tcBorders>
              <w:top w:val="single" w:sz="4" w:space="0" w:color="auto"/>
              <w:bottom w:val="single" w:sz="4" w:space="0" w:color="auto"/>
            </w:tcBorders>
          </w:tcPr>
          <w:p w14:paraId="1055DC4D" w14:textId="77777777" w:rsidR="00400FD5" w:rsidRPr="00E75A7D" w:rsidRDefault="00400FD5" w:rsidP="00842959">
            <w:pPr>
              <w:rPr>
                <w:sz w:val="18"/>
                <w:szCs w:val="18"/>
                <w:lang w:val="en-US"/>
              </w:rPr>
            </w:pPr>
            <w:r w:rsidRPr="00E75A7D">
              <w:rPr>
                <w:sz w:val="18"/>
                <w:szCs w:val="18"/>
                <w:lang w:val="en-US"/>
              </w:rPr>
              <w:t>Incarcarea deseurilor cu excavatorul de 0,40-0,70 mc, cu motor cu ardere interna si comanda hidraulica, descarcare in autovehicule</w:t>
            </w:r>
          </w:p>
          <w:p w14:paraId="48F125DA" w14:textId="77777777" w:rsidR="00400FD5" w:rsidRPr="00E75A7D" w:rsidRDefault="00400FD5" w:rsidP="00842959">
            <w:pPr>
              <w:rPr>
                <w:sz w:val="2"/>
                <w:szCs w:val="2"/>
                <w:lang w:val="en-US"/>
              </w:rPr>
            </w:pPr>
            <w:r w:rsidRPr="00E75A7D">
              <w:rPr>
                <w:sz w:val="18"/>
                <w:szCs w:val="18"/>
                <w:lang w:val="en-US"/>
              </w:rPr>
              <w:t xml:space="preserve"> </w:t>
            </w:r>
          </w:p>
        </w:tc>
        <w:tc>
          <w:tcPr>
            <w:tcW w:w="1276" w:type="dxa"/>
            <w:tcBorders>
              <w:top w:val="single" w:sz="4" w:space="0" w:color="auto"/>
              <w:bottom w:val="single" w:sz="4" w:space="0" w:color="auto"/>
            </w:tcBorders>
            <w:vAlign w:val="center"/>
          </w:tcPr>
          <w:p w14:paraId="6645F8A8" w14:textId="77777777" w:rsidR="00400FD5" w:rsidRPr="00E75A7D" w:rsidRDefault="00400FD5" w:rsidP="00842959">
            <w:pPr>
              <w:jc w:val="center"/>
              <w:rPr>
                <w:sz w:val="18"/>
                <w:szCs w:val="18"/>
                <w:lang w:val="en-US"/>
              </w:rPr>
            </w:pPr>
            <w:r w:rsidRPr="00E75A7D">
              <w:rPr>
                <w:sz w:val="18"/>
                <w:szCs w:val="18"/>
                <w:lang w:val="en-US"/>
              </w:rPr>
              <w:t>100 m3</w:t>
            </w:r>
            <w:r w:rsidRPr="00E75A7D">
              <w:rPr>
                <w:rFonts w:ascii="Arial CYR" w:hAnsi="Arial CYR" w:cs="Arial CYR"/>
                <w:sz w:val="16"/>
                <w:szCs w:val="16"/>
                <w:lang w:val="en-US"/>
              </w:rPr>
              <w:t xml:space="preserve"> </w:t>
            </w:r>
          </w:p>
        </w:tc>
        <w:tc>
          <w:tcPr>
            <w:tcW w:w="1134" w:type="dxa"/>
            <w:tcBorders>
              <w:top w:val="single" w:sz="4" w:space="0" w:color="auto"/>
              <w:bottom w:val="single" w:sz="4" w:space="0" w:color="auto"/>
            </w:tcBorders>
            <w:vAlign w:val="center"/>
          </w:tcPr>
          <w:p w14:paraId="2561246B" w14:textId="77777777" w:rsidR="00400FD5" w:rsidRPr="005A3615" w:rsidRDefault="00400FD5" w:rsidP="00842959">
            <w:pPr>
              <w:jc w:val="center"/>
              <w:rPr>
                <w:b/>
                <w:bCs/>
                <w:sz w:val="18"/>
                <w:szCs w:val="18"/>
                <w:lang w:val="en-US"/>
              </w:rPr>
            </w:pPr>
            <w:r w:rsidRPr="005A3615">
              <w:rPr>
                <w:b/>
                <w:bCs/>
                <w:sz w:val="18"/>
                <w:szCs w:val="18"/>
                <w:lang w:val="en-US"/>
              </w:rPr>
              <w:t>2,6000</w:t>
            </w:r>
          </w:p>
        </w:tc>
      </w:tr>
      <w:tr w:rsidR="00400FD5" w:rsidRPr="004A6B3E" w14:paraId="3C768302"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9C08E0"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4B0D3CF6" w14:textId="77777777" w:rsidR="00400FD5" w:rsidRPr="004A6B3E" w:rsidRDefault="00400FD5" w:rsidP="00842959">
            <w:pPr>
              <w:rPr>
                <w:sz w:val="16"/>
                <w:szCs w:val="16"/>
                <w:lang w:val="en-US"/>
              </w:rPr>
            </w:pPr>
            <w:r w:rsidRPr="004A6B3E">
              <w:rPr>
                <w:sz w:val="16"/>
                <w:szCs w:val="16"/>
                <w:lang w:val="en-US"/>
              </w:rPr>
              <w:t>2952260003501</w:t>
            </w:r>
          </w:p>
        </w:tc>
        <w:tc>
          <w:tcPr>
            <w:tcW w:w="6095" w:type="dxa"/>
            <w:tcBorders>
              <w:top w:val="single" w:sz="4" w:space="0" w:color="auto"/>
              <w:bottom w:val="single" w:sz="4" w:space="0" w:color="auto"/>
            </w:tcBorders>
          </w:tcPr>
          <w:p w14:paraId="55E87D10" w14:textId="77777777" w:rsidR="00400FD5" w:rsidRPr="004A6B3E" w:rsidRDefault="00400FD5" w:rsidP="00842959">
            <w:pPr>
              <w:rPr>
                <w:sz w:val="16"/>
                <w:szCs w:val="16"/>
                <w:lang w:val="en-US"/>
              </w:rPr>
            </w:pPr>
            <w:r w:rsidRPr="004A6B3E">
              <w:rPr>
                <w:sz w:val="16"/>
                <w:szCs w:val="16"/>
                <w:lang w:val="en-US"/>
              </w:rPr>
              <w:t>Excavator pe senile cu o cupa cu motor termic, 0,40-0,70 mc</w:t>
            </w:r>
          </w:p>
        </w:tc>
        <w:tc>
          <w:tcPr>
            <w:tcW w:w="1276" w:type="dxa"/>
            <w:tcBorders>
              <w:top w:val="single" w:sz="4" w:space="0" w:color="auto"/>
              <w:bottom w:val="single" w:sz="4" w:space="0" w:color="auto"/>
            </w:tcBorders>
          </w:tcPr>
          <w:p w14:paraId="5312A488" w14:textId="77777777" w:rsidR="00400FD5" w:rsidRPr="004A6B3E" w:rsidRDefault="00400FD5" w:rsidP="0084295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0D3EC775" w14:textId="77777777" w:rsidR="00400FD5" w:rsidRPr="004A6B3E" w:rsidRDefault="00400FD5" w:rsidP="00842959">
            <w:pPr>
              <w:rPr>
                <w:sz w:val="16"/>
                <w:szCs w:val="16"/>
                <w:lang w:val="en-US"/>
              </w:rPr>
            </w:pPr>
            <w:r w:rsidRPr="004A6B3E">
              <w:rPr>
                <w:sz w:val="16"/>
                <w:szCs w:val="16"/>
                <w:lang w:val="en-US"/>
              </w:rPr>
              <w:t>2,6000</w:t>
            </w:r>
          </w:p>
        </w:tc>
      </w:tr>
      <w:tr w:rsidR="00400FD5" w:rsidRPr="00E75A7D" w14:paraId="44197D67" w14:textId="77777777" w:rsidTr="00842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8CC3B6" w14:textId="77777777" w:rsidR="00400FD5" w:rsidRPr="00E75A7D" w:rsidRDefault="00400FD5" w:rsidP="00842959">
            <w:pPr>
              <w:rPr>
                <w:sz w:val="18"/>
                <w:szCs w:val="18"/>
                <w:lang w:val="en-US"/>
              </w:rPr>
            </w:pPr>
            <w:r w:rsidRPr="00E75A7D">
              <w:rPr>
                <w:sz w:val="18"/>
                <w:szCs w:val="18"/>
                <w:lang w:val="en-US"/>
              </w:rPr>
              <w:t>4</w:t>
            </w:r>
          </w:p>
        </w:tc>
        <w:tc>
          <w:tcPr>
            <w:tcW w:w="1418" w:type="dxa"/>
            <w:tcBorders>
              <w:top w:val="single" w:sz="4" w:space="0" w:color="auto"/>
              <w:bottom w:val="single" w:sz="4" w:space="0" w:color="auto"/>
            </w:tcBorders>
          </w:tcPr>
          <w:p w14:paraId="183CEABF" w14:textId="77777777" w:rsidR="00400FD5" w:rsidRPr="00E75A7D" w:rsidRDefault="00400FD5" w:rsidP="00842959">
            <w:pPr>
              <w:rPr>
                <w:sz w:val="18"/>
                <w:szCs w:val="18"/>
                <w:lang w:val="en-US"/>
              </w:rPr>
            </w:pPr>
            <w:r w:rsidRPr="00E75A7D">
              <w:rPr>
                <w:sz w:val="18"/>
                <w:szCs w:val="18"/>
                <w:lang w:val="en-US"/>
              </w:rPr>
              <w:t>TsI51A5</w:t>
            </w:r>
          </w:p>
          <w:p w14:paraId="74065BC1" w14:textId="77777777" w:rsidR="00400FD5" w:rsidRPr="003F76A2" w:rsidRDefault="00400FD5" w:rsidP="00842959">
            <w:pPr>
              <w:rPr>
                <w:sz w:val="2"/>
                <w:szCs w:val="2"/>
                <w:lang w:val="en-US"/>
              </w:rPr>
            </w:pPr>
          </w:p>
        </w:tc>
        <w:tc>
          <w:tcPr>
            <w:tcW w:w="6095" w:type="dxa"/>
            <w:tcBorders>
              <w:top w:val="single" w:sz="4" w:space="0" w:color="auto"/>
              <w:bottom w:val="single" w:sz="4" w:space="0" w:color="auto"/>
            </w:tcBorders>
          </w:tcPr>
          <w:p w14:paraId="32FAE80F" w14:textId="77777777" w:rsidR="00400FD5" w:rsidRPr="00E75A7D" w:rsidRDefault="00400FD5" w:rsidP="00842959">
            <w:pPr>
              <w:rPr>
                <w:sz w:val="18"/>
                <w:szCs w:val="18"/>
                <w:lang w:val="en-US"/>
              </w:rPr>
            </w:pPr>
            <w:r w:rsidRPr="00E75A7D">
              <w:rPr>
                <w:sz w:val="18"/>
                <w:szCs w:val="18"/>
                <w:lang w:val="en-US"/>
              </w:rPr>
              <w:t>Transportarea pamintului cu autobasculanta de 10 t la distanta de: 5 km</w:t>
            </w:r>
          </w:p>
          <w:p w14:paraId="5EA5657C" w14:textId="77777777" w:rsidR="00400FD5" w:rsidRPr="00E75A7D" w:rsidRDefault="00400FD5" w:rsidP="00842959">
            <w:pPr>
              <w:rPr>
                <w:sz w:val="2"/>
                <w:szCs w:val="2"/>
                <w:lang w:val="en-US"/>
              </w:rPr>
            </w:pPr>
            <w:r w:rsidRPr="00E75A7D">
              <w:rPr>
                <w:sz w:val="18"/>
                <w:szCs w:val="18"/>
                <w:lang w:val="en-US"/>
              </w:rPr>
              <w:t xml:space="preserve"> </w:t>
            </w:r>
          </w:p>
        </w:tc>
        <w:tc>
          <w:tcPr>
            <w:tcW w:w="1276" w:type="dxa"/>
            <w:tcBorders>
              <w:top w:val="single" w:sz="4" w:space="0" w:color="auto"/>
              <w:bottom w:val="single" w:sz="4" w:space="0" w:color="auto"/>
            </w:tcBorders>
            <w:vAlign w:val="center"/>
          </w:tcPr>
          <w:p w14:paraId="0A331E51" w14:textId="77777777" w:rsidR="00400FD5" w:rsidRPr="00E75A7D" w:rsidRDefault="00400FD5" w:rsidP="00842959">
            <w:pPr>
              <w:jc w:val="center"/>
              <w:rPr>
                <w:sz w:val="18"/>
                <w:szCs w:val="18"/>
                <w:lang w:val="en-US"/>
              </w:rPr>
            </w:pPr>
            <w:r w:rsidRPr="00E75A7D">
              <w:rPr>
                <w:sz w:val="18"/>
                <w:szCs w:val="18"/>
                <w:lang w:val="en-US"/>
              </w:rPr>
              <w:t>t</w:t>
            </w:r>
            <w:r w:rsidRPr="00E75A7D">
              <w:rPr>
                <w:rFonts w:ascii="Arial CYR" w:hAnsi="Arial CYR" w:cs="Arial CYR"/>
                <w:sz w:val="16"/>
                <w:szCs w:val="16"/>
                <w:lang w:val="en-US"/>
              </w:rPr>
              <w:t xml:space="preserve"> </w:t>
            </w:r>
          </w:p>
        </w:tc>
        <w:tc>
          <w:tcPr>
            <w:tcW w:w="1134" w:type="dxa"/>
            <w:tcBorders>
              <w:top w:val="single" w:sz="4" w:space="0" w:color="auto"/>
              <w:bottom w:val="single" w:sz="4" w:space="0" w:color="auto"/>
            </w:tcBorders>
            <w:vAlign w:val="center"/>
          </w:tcPr>
          <w:p w14:paraId="661EBBDA" w14:textId="77777777" w:rsidR="00400FD5" w:rsidRPr="005A3615" w:rsidRDefault="00400FD5" w:rsidP="00842959">
            <w:pPr>
              <w:jc w:val="center"/>
              <w:rPr>
                <w:b/>
                <w:bCs/>
                <w:sz w:val="18"/>
                <w:szCs w:val="18"/>
                <w:lang w:val="en-US"/>
              </w:rPr>
            </w:pPr>
            <w:r>
              <w:rPr>
                <w:b/>
                <w:bCs/>
                <w:sz w:val="18"/>
                <w:szCs w:val="18"/>
                <w:lang w:val="en-US"/>
              </w:rPr>
              <w:t>381,000</w:t>
            </w:r>
          </w:p>
        </w:tc>
      </w:tr>
      <w:tr w:rsidR="00400FD5" w:rsidRPr="004A6B3E" w14:paraId="0E65806F"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EC9EC7"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30940146" w14:textId="77777777" w:rsidR="00400FD5" w:rsidRPr="004A6B3E" w:rsidRDefault="00400FD5" w:rsidP="00842959">
            <w:pPr>
              <w:rPr>
                <w:sz w:val="16"/>
                <w:szCs w:val="16"/>
                <w:lang w:val="en-US"/>
              </w:rPr>
            </w:pPr>
            <w:r w:rsidRPr="004A6B3E">
              <w:rPr>
                <w:sz w:val="16"/>
                <w:szCs w:val="16"/>
                <w:lang w:val="en-US"/>
              </w:rPr>
              <w:t>3410540000007</w:t>
            </w:r>
          </w:p>
        </w:tc>
        <w:tc>
          <w:tcPr>
            <w:tcW w:w="6095" w:type="dxa"/>
            <w:tcBorders>
              <w:top w:val="single" w:sz="4" w:space="0" w:color="auto"/>
              <w:bottom w:val="single" w:sz="4" w:space="0" w:color="auto"/>
            </w:tcBorders>
          </w:tcPr>
          <w:p w14:paraId="3901B11F" w14:textId="77777777" w:rsidR="00400FD5" w:rsidRPr="004A6B3E" w:rsidRDefault="00400FD5" w:rsidP="00842959">
            <w:pPr>
              <w:rPr>
                <w:sz w:val="16"/>
                <w:szCs w:val="16"/>
                <w:lang w:val="en-US"/>
              </w:rPr>
            </w:pPr>
            <w:r w:rsidRPr="004A6B3E">
              <w:rPr>
                <w:sz w:val="16"/>
                <w:szCs w:val="16"/>
                <w:lang w:val="en-US"/>
              </w:rPr>
              <w:t>Autobasculanta-10t</w:t>
            </w:r>
          </w:p>
        </w:tc>
        <w:tc>
          <w:tcPr>
            <w:tcW w:w="1276" w:type="dxa"/>
            <w:tcBorders>
              <w:top w:val="single" w:sz="4" w:space="0" w:color="auto"/>
              <w:bottom w:val="single" w:sz="4" w:space="0" w:color="auto"/>
            </w:tcBorders>
          </w:tcPr>
          <w:p w14:paraId="10F4D22C" w14:textId="77777777" w:rsidR="00400FD5" w:rsidRPr="004A6B3E" w:rsidRDefault="00400FD5" w:rsidP="0084295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1B2FA8A5" w14:textId="77777777" w:rsidR="00400FD5" w:rsidRPr="004A6B3E" w:rsidRDefault="00400FD5" w:rsidP="00842959">
            <w:pPr>
              <w:rPr>
                <w:sz w:val="16"/>
                <w:szCs w:val="16"/>
                <w:lang w:val="en-US"/>
              </w:rPr>
            </w:pPr>
            <w:r w:rsidRPr="004A6B3E">
              <w:rPr>
                <w:sz w:val="16"/>
                <w:szCs w:val="16"/>
                <w:lang w:val="en-US"/>
              </w:rPr>
              <w:t>0,0383</w:t>
            </w:r>
          </w:p>
        </w:tc>
      </w:tr>
      <w:tr w:rsidR="00400FD5" w:rsidRPr="00E75A7D" w14:paraId="74A3C679"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FCE888" w14:textId="77777777" w:rsidR="00400FD5" w:rsidRPr="00E75A7D" w:rsidRDefault="00400FD5" w:rsidP="00842959">
            <w:pPr>
              <w:jc w:val="center"/>
              <w:rPr>
                <w:sz w:val="16"/>
                <w:szCs w:val="16"/>
                <w:lang w:val="en-US"/>
              </w:rPr>
            </w:pPr>
          </w:p>
        </w:tc>
        <w:tc>
          <w:tcPr>
            <w:tcW w:w="1418" w:type="dxa"/>
            <w:tcBorders>
              <w:top w:val="single" w:sz="4" w:space="0" w:color="auto"/>
              <w:bottom w:val="single" w:sz="4" w:space="0" w:color="auto"/>
            </w:tcBorders>
          </w:tcPr>
          <w:p w14:paraId="0F718AD1" w14:textId="77777777" w:rsidR="00400FD5" w:rsidRPr="00E75A7D" w:rsidRDefault="00400FD5" w:rsidP="00842959">
            <w:pPr>
              <w:rPr>
                <w:sz w:val="16"/>
                <w:szCs w:val="16"/>
                <w:lang w:val="en-US"/>
              </w:rPr>
            </w:pPr>
          </w:p>
        </w:tc>
        <w:tc>
          <w:tcPr>
            <w:tcW w:w="6095" w:type="dxa"/>
            <w:tcBorders>
              <w:top w:val="single" w:sz="4" w:space="0" w:color="auto"/>
              <w:bottom w:val="single" w:sz="4" w:space="0" w:color="auto"/>
            </w:tcBorders>
          </w:tcPr>
          <w:p w14:paraId="11E72C80" w14:textId="77777777" w:rsidR="00400FD5" w:rsidRPr="00E75A7D" w:rsidRDefault="00400FD5" w:rsidP="00842959">
            <w:pPr>
              <w:rPr>
                <w:b/>
                <w:bCs/>
                <w:sz w:val="16"/>
                <w:szCs w:val="16"/>
                <w:lang w:val="en-US"/>
              </w:rPr>
            </w:pPr>
            <w:r w:rsidRPr="00E75A7D">
              <w:rPr>
                <w:b/>
                <w:bCs/>
                <w:sz w:val="16"/>
                <w:szCs w:val="16"/>
                <w:lang w:val="en-US"/>
              </w:rPr>
              <w:t>2. Acces pietonal</w:t>
            </w:r>
          </w:p>
        </w:tc>
        <w:tc>
          <w:tcPr>
            <w:tcW w:w="1276" w:type="dxa"/>
            <w:tcBorders>
              <w:top w:val="single" w:sz="4" w:space="0" w:color="auto"/>
              <w:bottom w:val="single" w:sz="4" w:space="0" w:color="auto"/>
            </w:tcBorders>
          </w:tcPr>
          <w:p w14:paraId="6CA2E34B" w14:textId="77777777" w:rsidR="00400FD5" w:rsidRPr="00E75A7D" w:rsidRDefault="00400FD5" w:rsidP="00842959">
            <w:pPr>
              <w:rPr>
                <w:sz w:val="16"/>
                <w:szCs w:val="16"/>
                <w:lang w:val="en-US"/>
              </w:rPr>
            </w:pPr>
          </w:p>
        </w:tc>
        <w:tc>
          <w:tcPr>
            <w:tcW w:w="1134" w:type="dxa"/>
            <w:tcBorders>
              <w:top w:val="single" w:sz="4" w:space="0" w:color="auto"/>
              <w:bottom w:val="single" w:sz="4" w:space="0" w:color="auto"/>
            </w:tcBorders>
          </w:tcPr>
          <w:p w14:paraId="3FF6A84F" w14:textId="77777777" w:rsidR="00400FD5" w:rsidRPr="00E75A7D" w:rsidRDefault="00400FD5" w:rsidP="00842959">
            <w:pPr>
              <w:rPr>
                <w:sz w:val="16"/>
                <w:szCs w:val="16"/>
                <w:lang w:val="en-US"/>
              </w:rPr>
            </w:pPr>
          </w:p>
        </w:tc>
      </w:tr>
      <w:tr w:rsidR="00400FD5" w:rsidRPr="00E75A7D" w14:paraId="017B89D1" w14:textId="77777777" w:rsidTr="00842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01FFC0" w14:textId="77777777" w:rsidR="00400FD5" w:rsidRPr="00E75A7D" w:rsidRDefault="00400FD5" w:rsidP="00842959">
            <w:pPr>
              <w:rPr>
                <w:sz w:val="18"/>
                <w:szCs w:val="18"/>
                <w:lang w:val="en-US"/>
              </w:rPr>
            </w:pPr>
            <w:r w:rsidRPr="00E75A7D">
              <w:rPr>
                <w:sz w:val="18"/>
                <w:szCs w:val="18"/>
                <w:lang w:val="en-US"/>
              </w:rPr>
              <w:t>5</w:t>
            </w:r>
          </w:p>
        </w:tc>
        <w:tc>
          <w:tcPr>
            <w:tcW w:w="1418" w:type="dxa"/>
            <w:tcBorders>
              <w:top w:val="single" w:sz="4" w:space="0" w:color="auto"/>
              <w:bottom w:val="single" w:sz="4" w:space="0" w:color="auto"/>
            </w:tcBorders>
          </w:tcPr>
          <w:p w14:paraId="49BD42E3" w14:textId="77777777" w:rsidR="00400FD5" w:rsidRPr="00E75A7D" w:rsidRDefault="00400FD5" w:rsidP="00842959">
            <w:pPr>
              <w:rPr>
                <w:sz w:val="18"/>
                <w:szCs w:val="18"/>
                <w:lang w:val="en-US"/>
              </w:rPr>
            </w:pPr>
            <w:r w:rsidRPr="00E75A7D">
              <w:rPr>
                <w:sz w:val="18"/>
                <w:szCs w:val="18"/>
                <w:lang w:val="en-US"/>
              </w:rPr>
              <w:t>TsE06B</w:t>
            </w:r>
          </w:p>
          <w:p w14:paraId="7CBBEC02" w14:textId="77777777" w:rsidR="00400FD5" w:rsidRPr="003F76A2" w:rsidRDefault="00400FD5" w:rsidP="00842959">
            <w:pPr>
              <w:rPr>
                <w:sz w:val="2"/>
                <w:szCs w:val="2"/>
                <w:lang w:val="en-US"/>
              </w:rPr>
            </w:pPr>
          </w:p>
        </w:tc>
        <w:tc>
          <w:tcPr>
            <w:tcW w:w="6095" w:type="dxa"/>
            <w:tcBorders>
              <w:top w:val="single" w:sz="4" w:space="0" w:color="auto"/>
              <w:bottom w:val="single" w:sz="4" w:space="0" w:color="auto"/>
            </w:tcBorders>
          </w:tcPr>
          <w:p w14:paraId="5059F7FF" w14:textId="77777777" w:rsidR="00400FD5" w:rsidRPr="00E75A7D" w:rsidRDefault="00400FD5" w:rsidP="00842959">
            <w:pPr>
              <w:rPr>
                <w:sz w:val="18"/>
                <w:szCs w:val="18"/>
                <w:lang w:val="en-US"/>
              </w:rPr>
            </w:pPr>
            <w:r w:rsidRPr="00E75A7D">
              <w:rPr>
                <w:sz w:val="18"/>
                <w:szCs w:val="18"/>
                <w:lang w:val="en-US"/>
              </w:rPr>
              <w:t>Pregatirea platformei de pamint in vederea asternerii unui strat izolator sau de reparatie din nisip sau balast, prin nivelare manuala si compactare cu rulou compresor static autopropulsat, de 10-12 t, in teren coeziv</w:t>
            </w:r>
          </w:p>
          <w:p w14:paraId="268BC170" w14:textId="77777777" w:rsidR="00400FD5" w:rsidRPr="00E75A7D" w:rsidRDefault="00400FD5" w:rsidP="00842959">
            <w:pPr>
              <w:rPr>
                <w:sz w:val="2"/>
                <w:szCs w:val="2"/>
                <w:lang w:val="en-US"/>
              </w:rPr>
            </w:pPr>
            <w:r w:rsidRPr="00E75A7D">
              <w:rPr>
                <w:sz w:val="18"/>
                <w:szCs w:val="18"/>
                <w:lang w:val="en-US"/>
              </w:rPr>
              <w:t xml:space="preserve"> </w:t>
            </w:r>
          </w:p>
        </w:tc>
        <w:tc>
          <w:tcPr>
            <w:tcW w:w="1276" w:type="dxa"/>
            <w:tcBorders>
              <w:top w:val="single" w:sz="4" w:space="0" w:color="auto"/>
              <w:bottom w:val="single" w:sz="4" w:space="0" w:color="auto"/>
            </w:tcBorders>
            <w:vAlign w:val="center"/>
          </w:tcPr>
          <w:p w14:paraId="5A88AA52" w14:textId="77777777" w:rsidR="00400FD5" w:rsidRPr="00E75A7D" w:rsidRDefault="00400FD5" w:rsidP="00842959">
            <w:pPr>
              <w:jc w:val="center"/>
              <w:rPr>
                <w:sz w:val="18"/>
                <w:szCs w:val="18"/>
                <w:lang w:val="en-US"/>
              </w:rPr>
            </w:pPr>
            <w:r w:rsidRPr="00E75A7D">
              <w:rPr>
                <w:sz w:val="18"/>
                <w:szCs w:val="18"/>
                <w:lang w:val="en-US"/>
              </w:rPr>
              <w:t>100m2</w:t>
            </w:r>
            <w:r w:rsidRPr="00E75A7D">
              <w:rPr>
                <w:rFonts w:ascii="Arial CYR" w:hAnsi="Arial CYR" w:cs="Arial CYR"/>
                <w:sz w:val="16"/>
                <w:szCs w:val="16"/>
                <w:lang w:val="en-US"/>
              </w:rPr>
              <w:t xml:space="preserve"> </w:t>
            </w:r>
          </w:p>
        </w:tc>
        <w:tc>
          <w:tcPr>
            <w:tcW w:w="1134" w:type="dxa"/>
            <w:tcBorders>
              <w:top w:val="single" w:sz="4" w:space="0" w:color="auto"/>
              <w:bottom w:val="single" w:sz="4" w:space="0" w:color="auto"/>
            </w:tcBorders>
            <w:vAlign w:val="center"/>
          </w:tcPr>
          <w:p w14:paraId="47FAF450" w14:textId="77777777" w:rsidR="00400FD5" w:rsidRPr="00841ED9" w:rsidRDefault="00400FD5" w:rsidP="00842959">
            <w:pPr>
              <w:jc w:val="center"/>
              <w:rPr>
                <w:b/>
                <w:bCs/>
                <w:sz w:val="18"/>
                <w:szCs w:val="18"/>
                <w:lang w:val="en-US"/>
              </w:rPr>
            </w:pPr>
            <w:r>
              <w:rPr>
                <w:b/>
                <w:bCs/>
                <w:sz w:val="18"/>
                <w:szCs w:val="18"/>
                <w:lang w:val="en-US"/>
              </w:rPr>
              <w:t>4,6500</w:t>
            </w:r>
          </w:p>
        </w:tc>
      </w:tr>
      <w:tr w:rsidR="00400FD5" w:rsidRPr="004A6B3E" w14:paraId="3BCA56C5"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62C7DA"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1799E77E" w14:textId="77777777" w:rsidR="00400FD5" w:rsidRPr="004A6B3E" w:rsidRDefault="00400FD5" w:rsidP="00842959">
            <w:pPr>
              <w:rPr>
                <w:sz w:val="16"/>
                <w:szCs w:val="16"/>
                <w:lang w:val="en-US"/>
              </w:rPr>
            </w:pPr>
            <w:r w:rsidRPr="004A6B3E">
              <w:rPr>
                <w:sz w:val="16"/>
                <w:szCs w:val="16"/>
                <w:lang w:val="en-US"/>
              </w:rPr>
              <w:t>9310060019900</w:t>
            </w:r>
          </w:p>
        </w:tc>
        <w:tc>
          <w:tcPr>
            <w:tcW w:w="6095" w:type="dxa"/>
            <w:tcBorders>
              <w:top w:val="single" w:sz="4" w:space="0" w:color="auto"/>
              <w:bottom w:val="single" w:sz="4" w:space="0" w:color="auto"/>
            </w:tcBorders>
          </w:tcPr>
          <w:p w14:paraId="06527E01" w14:textId="77777777" w:rsidR="00400FD5" w:rsidRPr="004A6B3E" w:rsidRDefault="00400FD5" w:rsidP="00842959">
            <w:pPr>
              <w:rPr>
                <w:sz w:val="16"/>
                <w:szCs w:val="16"/>
                <w:lang w:val="en-US"/>
              </w:rPr>
            </w:pPr>
            <w:r w:rsidRPr="004A6B3E">
              <w:rPr>
                <w:sz w:val="16"/>
                <w:szCs w:val="16"/>
                <w:lang w:val="en-US"/>
              </w:rPr>
              <w:t>Muncitor necalificat</w:t>
            </w:r>
          </w:p>
        </w:tc>
        <w:tc>
          <w:tcPr>
            <w:tcW w:w="1276" w:type="dxa"/>
            <w:tcBorders>
              <w:top w:val="single" w:sz="4" w:space="0" w:color="auto"/>
              <w:bottom w:val="single" w:sz="4" w:space="0" w:color="auto"/>
            </w:tcBorders>
          </w:tcPr>
          <w:p w14:paraId="25B8ACCE" w14:textId="77777777" w:rsidR="00400FD5" w:rsidRPr="004A6B3E" w:rsidRDefault="00400FD5" w:rsidP="0084295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38CA1668" w14:textId="77777777" w:rsidR="00400FD5" w:rsidRPr="004A6B3E" w:rsidRDefault="00400FD5" w:rsidP="00842959">
            <w:pPr>
              <w:rPr>
                <w:sz w:val="16"/>
                <w:szCs w:val="16"/>
                <w:lang w:val="en-US"/>
              </w:rPr>
            </w:pPr>
            <w:r w:rsidRPr="004A6B3E">
              <w:rPr>
                <w:sz w:val="16"/>
                <w:szCs w:val="16"/>
                <w:lang w:val="en-US"/>
              </w:rPr>
              <w:t>9,0300</w:t>
            </w:r>
          </w:p>
        </w:tc>
      </w:tr>
      <w:tr w:rsidR="00400FD5" w:rsidRPr="004A6B3E" w14:paraId="7F8AFDA9"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6F85E0"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3D6FD910" w14:textId="77777777" w:rsidR="00400FD5" w:rsidRPr="004A6B3E" w:rsidRDefault="00400FD5" w:rsidP="00842959">
            <w:pPr>
              <w:rPr>
                <w:sz w:val="16"/>
                <w:szCs w:val="16"/>
                <w:lang w:val="en-US"/>
              </w:rPr>
            </w:pPr>
            <w:r w:rsidRPr="004A6B3E">
              <w:rPr>
                <w:sz w:val="16"/>
                <w:szCs w:val="16"/>
                <w:lang w:val="en-US"/>
              </w:rPr>
              <w:t>4100116202806</w:t>
            </w:r>
          </w:p>
        </w:tc>
        <w:tc>
          <w:tcPr>
            <w:tcW w:w="6095" w:type="dxa"/>
            <w:tcBorders>
              <w:top w:val="single" w:sz="4" w:space="0" w:color="auto"/>
              <w:bottom w:val="single" w:sz="4" w:space="0" w:color="auto"/>
            </w:tcBorders>
          </w:tcPr>
          <w:p w14:paraId="06E709DE" w14:textId="77777777" w:rsidR="00400FD5" w:rsidRPr="004A6B3E" w:rsidRDefault="00400FD5" w:rsidP="00842959">
            <w:pPr>
              <w:rPr>
                <w:sz w:val="16"/>
                <w:szCs w:val="16"/>
                <w:lang w:val="en-US"/>
              </w:rPr>
            </w:pPr>
            <w:r w:rsidRPr="004A6B3E">
              <w:rPr>
                <w:sz w:val="16"/>
                <w:szCs w:val="16"/>
                <w:lang w:val="en-US"/>
              </w:rPr>
              <w:t>Apa industriala in cisterne pt. lucrari drumuri-terasam.</w:t>
            </w:r>
          </w:p>
        </w:tc>
        <w:tc>
          <w:tcPr>
            <w:tcW w:w="1276" w:type="dxa"/>
            <w:tcBorders>
              <w:top w:val="single" w:sz="4" w:space="0" w:color="auto"/>
              <w:bottom w:val="single" w:sz="4" w:space="0" w:color="auto"/>
            </w:tcBorders>
          </w:tcPr>
          <w:p w14:paraId="68722EF6" w14:textId="77777777" w:rsidR="00400FD5" w:rsidRPr="004A6B3E" w:rsidRDefault="00400FD5" w:rsidP="0084295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7F807EBC" w14:textId="77777777" w:rsidR="00400FD5" w:rsidRPr="004A6B3E" w:rsidRDefault="00400FD5" w:rsidP="00842959">
            <w:pPr>
              <w:rPr>
                <w:sz w:val="16"/>
                <w:szCs w:val="16"/>
                <w:lang w:val="en-US"/>
              </w:rPr>
            </w:pPr>
            <w:r w:rsidRPr="004A6B3E">
              <w:rPr>
                <w:sz w:val="16"/>
                <w:szCs w:val="16"/>
                <w:lang w:val="en-US"/>
              </w:rPr>
              <w:t>1,0000</w:t>
            </w:r>
          </w:p>
        </w:tc>
      </w:tr>
      <w:tr w:rsidR="00400FD5" w:rsidRPr="004A6B3E" w14:paraId="2BA16522"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3236E8"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2B711529" w14:textId="77777777" w:rsidR="00400FD5" w:rsidRPr="004A6B3E" w:rsidRDefault="00400FD5" w:rsidP="00842959">
            <w:pPr>
              <w:rPr>
                <w:sz w:val="16"/>
                <w:szCs w:val="16"/>
                <w:lang w:val="en-US"/>
              </w:rPr>
            </w:pPr>
            <w:r w:rsidRPr="004A6B3E">
              <w:rPr>
                <w:sz w:val="16"/>
                <w:szCs w:val="16"/>
                <w:lang w:val="en-US"/>
              </w:rPr>
              <w:t>2952240004004</w:t>
            </w:r>
          </w:p>
        </w:tc>
        <w:tc>
          <w:tcPr>
            <w:tcW w:w="6095" w:type="dxa"/>
            <w:tcBorders>
              <w:top w:val="single" w:sz="4" w:space="0" w:color="auto"/>
              <w:bottom w:val="single" w:sz="4" w:space="0" w:color="auto"/>
            </w:tcBorders>
          </w:tcPr>
          <w:p w14:paraId="2C45862F" w14:textId="77777777" w:rsidR="00400FD5" w:rsidRPr="004A6B3E" w:rsidRDefault="00400FD5" w:rsidP="00842959">
            <w:pPr>
              <w:rPr>
                <w:sz w:val="16"/>
                <w:szCs w:val="16"/>
                <w:lang w:val="en-US"/>
              </w:rPr>
            </w:pPr>
            <w:r w:rsidRPr="004A6B3E">
              <w:rPr>
                <w:sz w:val="16"/>
                <w:szCs w:val="16"/>
                <w:lang w:val="en-US"/>
              </w:rPr>
              <w:t>Compactor auto cu rulouri pina la 12 tf</w:t>
            </w:r>
          </w:p>
        </w:tc>
        <w:tc>
          <w:tcPr>
            <w:tcW w:w="1276" w:type="dxa"/>
            <w:tcBorders>
              <w:top w:val="single" w:sz="4" w:space="0" w:color="auto"/>
              <w:bottom w:val="single" w:sz="4" w:space="0" w:color="auto"/>
            </w:tcBorders>
          </w:tcPr>
          <w:p w14:paraId="02398D13" w14:textId="77777777" w:rsidR="00400FD5" w:rsidRPr="004A6B3E" w:rsidRDefault="00400FD5" w:rsidP="0084295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74E5B6C4" w14:textId="77777777" w:rsidR="00400FD5" w:rsidRPr="004A6B3E" w:rsidRDefault="00400FD5" w:rsidP="00842959">
            <w:pPr>
              <w:rPr>
                <w:sz w:val="16"/>
                <w:szCs w:val="16"/>
                <w:lang w:val="en-US"/>
              </w:rPr>
            </w:pPr>
            <w:r w:rsidRPr="004A6B3E">
              <w:rPr>
                <w:sz w:val="16"/>
                <w:szCs w:val="16"/>
                <w:lang w:val="en-US"/>
              </w:rPr>
              <w:t>1,4000</w:t>
            </w:r>
          </w:p>
        </w:tc>
      </w:tr>
      <w:tr w:rsidR="00400FD5" w:rsidRPr="00E75A7D" w14:paraId="7FCBEBB9" w14:textId="77777777" w:rsidTr="00842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B1915B" w14:textId="77777777" w:rsidR="00400FD5" w:rsidRPr="00E75A7D" w:rsidRDefault="00400FD5" w:rsidP="00842959">
            <w:pPr>
              <w:rPr>
                <w:sz w:val="18"/>
                <w:szCs w:val="18"/>
                <w:lang w:val="en-US"/>
              </w:rPr>
            </w:pPr>
            <w:r w:rsidRPr="00E75A7D">
              <w:rPr>
                <w:sz w:val="18"/>
                <w:szCs w:val="18"/>
                <w:lang w:val="en-US"/>
              </w:rPr>
              <w:t>6</w:t>
            </w:r>
          </w:p>
        </w:tc>
        <w:tc>
          <w:tcPr>
            <w:tcW w:w="1418" w:type="dxa"/>
            <w:tcBorders>
              <w:top w:val="single" w:sz="4" w:space="0" w:color="auto"/>
              <w:bottom w:val="single" w:sz="4" w:space="0" w:color="auto"/>
            </w:tcBorders>
          </w:tcPr>
          <w:p w14:paraId="5C223F40" w14:textId="77777777" w:rsidR="00400FD5" w:rsidRPr="00E75A7D" w:rsidRDefault="00400FD5" w:rsidP="00842959">
            <w:pPr>
              <w:rPr>
                <w:sz w:val="18"/>
                <w:szCs w:val="18"/>
                <w:lang w:val="en-US"/>
              </w:rPr>
            </w:pPr>
            <w:r w:rsidRPr="00E75A7D">
              <w:rPr>
                <w:sz w:val="18"/>
                <w:szCs w:val="18"/>
                <w:lang w:val="en-US"/>
              </w:rPr>
              <w:t>DI111</w:t>
            </w:r>
          </w:p>
          <w:p w14:paraId="28E1695F" w14:textId="77777777" w:rsidR="00400FD5" w:rsidRPr="003F76A2" w:rsidRDefault="00400FD5" w:rsidP="00842959">
            <w:pPr>
              <w:rPr>
                <w:sz w:val="2"/>
                <w:szCs w:val="2"/>
                <w:lang w:val="en-US"/>
              </w:rPr>
            </w:pPr>
          </w:p>
        </w:tc>
        <w:tc>
          <w:tcPr>
            <w:tcW w:w="6095" w:type="dxa"/>
            <w:tcBorders>
              <w:top w:val="single" w:sz="4" w:space="0" w:color="auto"/>
              <w:bottom w:val="single" w:sz="4" w:space="0" w:color="auto"/>
            </w:tcBorders>
          </w:tcPr>
          <w:p w14:paraId="6A94234C" w14:textId="77777777" w:rsidR="00400FD5" w:rsidRPr="00E75A7D" w:rsidRDefault="00400FD5" w:rsidP="00842959">
            <w:pPr>
              <w:rPr>
                <w:sz w:val="18"/>
                <w:szCs w:val="18"/>
                <w:lang w:val="en-US"/>
              </w:rPr>
            </w:pPr>
            <w:r w:rsidRPr="00E75A7D">
              <w:rPr>
                <w:sz w:val="18"/>
                <w:szCs w:val="18"/>
                <w:lang w:val="en-US"/>
              </w:rPr>
              <w:t>Executarea mecanizata a straturilor de fundatie cu h=12 cm din piatra sparta la trotuare</w:t>
            </w:r>
          </w:p>
          <w:p w14:paraId="501B06E1" w14:textId="77777777" w:rsidR="00400FD5" w:rsidRPr="00E75A7D" w:rsidRDefault="00400FD5" w:rsidP="00842959">
            <w:pPr>
              <w:rPr>
                <w:sz w:val="2"/>
                <w:szCs w:val="2"/>
                <w:lang w:val="en-US"/>
              </w:rPr>
            </w:pPr>
            <w:r w:rsidRPr="00E75A7D">
              <w:rPr>
                <w:sz w:val="18"/>
                <w:szCs w:val="18"/>
                <w:lang w:val="en-US"/>
              </w:rPr>
              <w:t xml:space="preserve"> </w:t>
            </w:r>
          </w:p>
        </w:tc>
        <w:tc>
          <w:tcPr>
            <w:tcW w:w="1276" w:type="dxa"/>
            <w:tcBorders>
              <w:top w:val="single" w:sz="4" w:space="0" w:color="auto"/>
              <w:bottom w:val="single" w:sz="4" w:space="0" w:color="auto"/>
            </w:tcBorders>
            <w:vAlign w:val="center"/>
          </w:tcPr>
          <w:p w14:paraId="37E3D1A3" w14:textId="77777777" w:rsidR="00400FD5" w:rsidRPr="00E75A7D" w:rsidRDefault="00400FD5" w:rsidP="00842959">
            <w:pPr>
              <w:jc w:val="center"/>
              <w:rPr>
                <w:sz w:val="18"/>
                <w:szCs w:val="18"/>
                <w:lang w:val="en-US"/>
              </w:rPr>
            </w:pPr>
            <w:r w:rsidRPr="00E75A7D">
              <w:rPr>
                <w:sz w:val="18"/>
                <w:szCs w:val="18"/>
                <w:lang w:val="en-US"/>
              </w:rPr>
              <w:t>m2</w:t>
            </w:r>
            <w:r w:rsidRPr="00E75A7D">
              <w:rPr>
                <w:rFonts w:ascii="Arial CYR" w:hAnsi="Arial CYR" w:cs="Arial CYR"/>
                <w:sz w:val="16"/>
                <w:szCs w:val="16"/>
                <w:lang w:val="en-US"/>
              </w:rPr>
              <w:t xml:space="preserve"> </w:t>
            </w:r>
          </w:p>
        </w:tc>
        <w:tc>
          <w:tcPr>
            <w:tcW w:w="1134" w:type="dxa"/>
            <w:tcBorders>
              <w:top w:val="single" w:sz="4" w:space="0" w:color="auto"/>
              <w:bottom w:val="single" w:sz="4" w:space="0" w:color="auto"/>
            </w:tcBorders>
            <w:vAlign w:val="center"/>
          </w:tcPr>
          <w:p w14:paraId="39EE2345" w14:textId="77777777" w:rsidR="00400FD5" w:rsidRPr="00841ED9" w:rsidRDefault="00400FD5" w:rsidP="00842959">
            <w:pPr>
              <w:jc w:val="center"/>
              <w:rPr>
                <w:b/>
                <w:bCs/>
                <w:sz w:val="18"/>
                <w:szCs w:val="18"/>
                <w:lang w:val="en-US"/>
              </w:rPr>
            </w:pPr>
            <w:r>
              <w:rPr>
                <w:b/>
                <w:bCs/>
                <w:sz w:val="18"/>
                <w:szCs w:val="18"/>
                <w:lang w:val="en-US"/>
              </w:rPr>
              <w:t>465,0000</w:t>
            </w:r>
          </w:p>
        </w:tc>
      </w:tr>
      <w:tr w:rsidR="00400FD5" w:rsidRPr="004A6B3E" w14:paraId="3A744D4C"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1F1A5B"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3D430288" w14:textId="77777777" w:rsidR="00400FD5" w:rsidRPr="004A6B3E" w:rsidRDefault="00400FD5" w:rsidP="00842959">
            <w:pPr>
              <w:rPr>
                <w:sz w:val="16"/>
                <w:szCs w:val="16"/>
                <w:lang w:val="en-US"/>
              </w:rPr>
            </w:pPr>
            <w:r w:rsidRPr="004A6B3E">
              <w:rPr>
                <w:sz w:val="16"/>
                <w:szCs w:val="16"/>
                <w:lang w:val="en-US"/>
              </w:rPr>
              <w:t>9310060019930</w:t>
            </w:r>
          </w:p>
        </w:tc>
        <w:tc>
          <w:tcPr>
            <w:tcW w:w="6095" w:type="dxa"/>
            <w:tcBorders>
              <w:top w:val="single" w:sz="4" w:space="0" w:color="auto"/>
              <w:bottom w:val="single" w:sz="4" w:space="0" w:color="auto"/>
            </w:tcBorders>
          </w:tcPr>
          <w:p w14:paraId="4EC4DD58" w14:textId="77777777" w:rsidR="00400FD5" w:rsidRPr="004A6B3E" w:rsidRDefault="00400FD5" w:rsidP="00842959">
            <w:pPr>
              <w:rPr>
                <w:sz w:val="16"/>
                <w:szCs w:val="16"/>
                <w:lang w:val="en-US"/>
              </w:rPr>
            </w:pPr>
            <w:r w:rsidRPr="004A6B3E">
              <w:rPr>
                <w:sz w:val="16"/>
                <w:szCs w:val="16"/>
                <w:lang w:val="en-US"/>
              </w:rPr>
              <w:t>Muncitor</w:t>
            </w:r>
          </w:p>
        </w:tc>
        <w:tc>
          <w:tcPr>
            <w:tcW w:w="1276" w:type="dxa"/>
            <w:tcBorders>
              <w:top w:val="single" w:sz="4" w:space="0" w:color="auto"/>
              <w:bottom w:val="single" w:sz="4" w:space="0" w:color="auto"/>
            </w:tcBorders>
          </w:tcPr>
          <w:p w14:paraId="716C4CD0" w14:textId="77777777" w:rsidR="00400FD5" w:rsidRPr="004A6B3E" w:rsidRDefault="00400FD5" w:rsidP="0084295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62CBAB37" w14:textId="77777777" w:rsidR="00400FD5" w:rsidRPr="004A6B3E" w:rsidRDefault="00400FD5" w:rsidP="00842959">
            <w:pPr>
              <w:rPr>
                <w:sz w:val="16"/>
                <w:szCs w:val="16"/>
                <w:lang w:val="en-US"/>
              </w:rPr>
            </w:pPr>
            <w:r w:rsidRPr="004A6B3E">
              <w:rPr>
                <w:sz w:val="16"/>
                <w:szCs w:val="16"/>
                <w:lang w:val="en-US"/>
              </w:rPr>
              <w:t>0,2560</w:t>
            </w:r>
          </w:p>
        </w:tc>
      </w:tr>
      <w:tr w:rsidR="00400FD5" w:rsidRPr="004A6B3E" w14:paraId="5D223117"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C6412A"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42BEB8F5" w14:textId="77777777" w:rsidR="00400FD5" w:rsidRPr="004A6B3E" w:rsidRDefault="00400FD5" w:rsidP="00842959">
            <w:pPr>
              <w:rPr>
                <w:sz w:val="16"/>
                <w:szCs w:val="16"/>
                <w:lang w:val="en-US"/>
              </w:rPr>
            </w:pPr>
            <w:r w:rsidRPr="004A6B3E">
              <w:rPr>
                <w:sz w:val="16"/>
                <w:szCs w:val="16"/>
                <w:lang w:val="en-US"/>
              </w:rPr>
              <w:t>14111222016601</w:t>
            </w:r>
          </w:p>
        </w:tc>
        <w:tc>
          <w:tcPr>
            <w:tcW w:w="6095" w:type="dxa"/>
            <w:tcBorders>
              <w:top w:val="single" w:sz="4" w:space="0" w:color="auto"/>
              <w:bottom w:val="single" w:sz="4" w:space="0" w:color="auto"/>
            </w:tcBorders>
          </w:tcPr>
          <w:p w14:paraId="29CA5A89" w14:textId="77777777" w:rsidR="00400FD5" w:rsidRPr="004A6B3E" w:rsidRDefault="00400FD5" w:rsidP="00842959">
            <w:pPr>
              <w:rPr>
                <w:sz w:val="16"/>
                <w:szCs w:val="16"/>
                <w:lang w:val="en-US"/>
              </w:rPr>
            </w:pPr>
            <w:r w:rsidRPr="004A6B3E">
              <w:rPr>
                <w:sz w:val="16"/>
                <w:szCs w:val="16"/>
                <w:lang w:val="en-US"/>
              </w:rPr>
              <w:t>Piatra sparta 20-40 mm</w:t>
            </w:r>
          </w:p>
        </w:tc>
        <w:tc>
          <w:tcPr>
            <w:tcW w:w="1276" w:type="dxa"/>
            <w:tcBorders>
              <w:top w:val="single" w:sz="4" w:space="0" w:color="auto"/>
              <w:bottom w:val="single" w:sz="4" w:space="0" w:color="auto"/>
            </w:tcBorders>
          </w:tcPr>
          <w:p w14:paraId="52FFF0D7" w14:textId="77777777" w:rsidR="00400FD5" w:rsidRPr="004A6B3E" w:rsidRDefault="00400FD5" w:rsidP="0084295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3FC7555A" w14:textId="77777777" w:rsidR="00400FD5" w:rsidRPr="004A6B3E" w:rsidRDefault="00400FD5" w:rsidP="00842959">
            <w:pPr>
              <w:rPr>
                <w:sz w:val="16"/>
                <w:szCs w:val="16"/>
                <w:lang w:val="en-US"/>
              </w:rPr>
            </w:pPr>
            <w:r w:rsidRPr="004A6B3E">
              <w:rPr>
                <w:sz w:val="16"/>
                <w:szCs w:val="16"/>
                <w:lang w:val="en-US"/>
              </w:rPr>
              <w:t>0,1740</w:t>
            </w:r>
          </w:p>
        </w:tc>
      </w:tr>
      <w:tr w:rsidR="00400FD5" w:rsidRPr="004A6B3E" w14:paraId="3E811736"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C21F91"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4941B9D8" w14:textId="77777777" w:rsidR="00400FD5" w:rsidRPr="004A6B3E" w:rsidRDefault="00400FD5" w:rsidP="00842959">
            <w:pPr>
              <w:rPr>
                <w:sz w:val="16"/>
                <w:szCs w:val="16"/>
                <w:lang w:val="en-US"/>
              </w:rPr>
            </w:pPr>
            <w:r w:rsidRPr="004A6B3E">
              <w:rPr>
                <w:sz w:val="16"/>
                <w:szCs w:val="16"/>
                <w:lang w:val="en-US"/>
              </w:rPr>
              <w:t>4100116202806</w:t>
            </w:r>
          </w:p>
        </w:tc>
        <w:tc>
          <w:tcPr>
            <w:tcW w:w="6095" w:type="dxa"/>
            <w:tcBorders>
              <w:top w:val="single" w:sz="4" w:space="0" w:color="auto"/>
              <w:bottom w:val="single" w:sz="4" w:space="0" w:color="auto"/>
            </w:tcBorders>
          </w:tcPr>
          <w:p w14:paraId="798367D6" w14:textId="77777777" w:rsidR="00400FD5" w:rsidRPr="004A6B3E" w:rsidRDefault="00400FD5" w:rsidP="00842959">
            <w:pPr>
              <w:rPr>
                <w:sz w:val="16"/>
                <w:szCs w:val="16"/>
                <w:lang w:val="en-US"/>
              </w:rPr>
            </w:pPr>
            <w:r w:rsidRPr="004A6B3E">
              <w:rPr>
                <w:sz w:val="16"/>
                <w:szCs w:val="16"/>
                <w:lang w:val="en-US"/>
              </w:rPr>
              <w:t>Apa industriala in cisterne pt. lucrari drumuri-terasam.</w:t>
            </w:r>
          </w:p>
        </w:tc>
        <w:tc>
          <w:tcPr>
            <w:tcW w:w="1276" w:type="dxa"/>
            <w:tcBorders>
              <w:top w:val="single" w:sz="4" w:space="0" w:color="auto"/>
              <w:bottom w:val="single" w:sz="4" w:space="0" w:color="auto"/>
            </w:tcBorders>
          </w:tcPr>
          <w:p w14:paraId="41336AD0" w14:textId="77777777" w:rsidR="00400FD5" w:rsidRPr="004A6B3E" w:rsidRDefault="00400FD5" w:rsidP="0084295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6C9580F5" w14:textId="77777777" w:rsidR="00400FD5" w:rsidRPr="004A6B3E" w:rsidRDefault="00400FD5" w:rsidP="00842959">
            <w:pPr>
              <w:rPr>
                <w:sz w:val="16"/>
                <w:szCs w:val="16"/>
                <w:lang w:val="en-US"/>
              </w:rPr>
            </w:pPr>
            <w:r w:rsidRPr="004A6B3E">
              <w:rPr>
                <w:sz w:val="16"/>
                <w:szCs w:val="16"/>
                <w:lang w:val="en-US"/>
              </w:rPr>
              <w:t>0,0200</w:t>
            </w:r>
          </w:p>
        </w:tc>
      </w:tr>
      <w:tr w:rsidR="00400FD5" w:rsidRPr="004A6B3E" w14:paraId="68D75A9D"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645525"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1923672D" w14:textId="77777777" w:rsidR="00400FD5" w:rsidRPr="004A6B3E" w:rsidRDefault="00400FD5" w:rsidP="00842959">
            <w:pPr>
              <w:rPr>
                <w:sz w:val="16"/>
                <w:szCs w:val="16"/>
                <w:lang w:val="en-US"/>
              </w:rPr>
            </w:pPr>
            <w:r w:rsidRPr="004A6B3E">
              <w:rPr>
                <w:sz w:val="16"/>
                <w:szCs w:val="16"/>
                <w:lang w:val="en-US"/>
              </w:rPr>
              <w:t>2952240004105</w:t>
            </w:r>
          </w:p>
        </w:tc>
        <w:tc>
          <w:tcPr>
            <w:tcW w:w="6095" w:type="dxa"/>
            <w:tcBorders>
              <w:top w:val="single" w:sz="4" w:space="0" w:color="auto"/>
              <w:bottom w:val="single" w:sz="4" w:space="0" w:color="auto"/>
            </w:tcBorders>
          </w:tcPr>
          <w:p w14:paraId="7E39F133" w14:textId="77777777" w:rsidR="00400FD5" w:rsidRPr="004A6B3E" w:rsidRDefault="00400FD5" w:rsidP="00842959">
            <w:pPr>
              <w:rPr>
                <w:sz w:val="16"/>
                <w:szCs w:val="16"/>
                <w:lang w:val="en-US"/>
              </w:rPr>
            </w:pPr>
            <w:r w:rsidRPr="004A6B3E">
              <w:rPr>
                <w:sz w:val="16"/>
                <w:szCs w:val="16"/>
                <w:lang w:val="en-US"/>
              </w:rPr>
              <w:t>Compactor 5-6 t</w:t>
            </w:r>
          </w:p>
        </w:tc>
        <w:tc>
          <w:tcPr>
            <w:tcW w:w="1276" w:type="dxa"/>
            <w:tcBorders>
              <w:top w:val="single" w:sz="4" w:space="0" w:color="auto"/>
              <w:bottom w:val="single" w:sz="4" w:space="0" w:color="auto"/>
            </w:tcBorders>
          </w:tcPr>
          <w:p w14:paraId="0FE73927" w14:textId="77777777" w:rsidR="00400FD5" w:rsidRPr="004A6B3E" w:rsidRDefault="00400FD5" w:rsidP="0084295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348837F4" w14:textId="77777777" w:rsidR="00400FD5" w:rsidRPr="004A6B3E" w:rsidRDefault="00400FD5" w:rsidP="00842959">
            <w:pPr>
              <w:rPr>
                <w:sz w:val="16"/>
                <w:szCs w:val="16"/>
                <w:lang w:val="en-US"/>
              </w:rPr>
            </w:pPr>
            <w:r w:rsidRPr="004A6B3E">
              <w:rPr>
                <w:sz w:val="16"/>
                <w:szCs w:val="16"/>
                <w:lang w:val="en-US"/>
              </w:rPr>
              <w:t>0,0146</w:t>
            </w:r>
          </w:p>
        </w:tc>
      </w:tr>
      <w:tr w:rsidR="00400FD5" w:rsidRPr="004A6B3E" w14:paraId="71760ADC"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BC241C"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54C20F4D" w14:textId="77777777" w:rsidR="00400FD5" w:rsidRPr="004A6B3E" w:rsidRDefault="00400FD5" w:rsidP="00842959">
            <w:pPr>
              <w:rPr>
                <w:sz w:val="16"/>
                <w:szCs w:val="16"/>
                <w:lang w:val="en-US"/>
              </w:rPr>
            </w:pPr>
            <w:r w:rsidRPr="004A6B3E">
              <w:rPr>
                <w:sz w:val="16"/>
                <w:szCs w:val="16"/>
                <w:lang w:val="en-US"/>
              </w:rPr>
              <w:t>3410540005603</w:t>
            </w:r>
          </w:p>
        </w:tc>
        <w:tc>
          <w:tcPr>
            <w:tcW w:w="6095" w:type="dxa"/>
            <w:tcBorders>
              <w:top w:val="single" w:sz="4" w:space="0" w:color="auto"/>
              <w:bottom w:val="single" w:sz="4" w:space="0" w:color="auto"/>
            </w:tcBorders>
          </w:tcPr>
          <w:p w14:paraId="33D1E19A" w14:textId="77777777" w:rsidR="00400FD5" w:rsidRPr="004A6B3E" w:rsidRDefault="00400FD5" w:rsidP="00842959">
            <w:pPr>
              <w:rPr>
                <w:sz w:val="16"/>
                <w:szCs w:val="16"/>
                <w:lang w:val="en-US"/>
              </w:rPr>
            </w:pPr>
            <w:r w:rsidRPr="004A6B3E">
              <w:rPr>
                <w:sz w:val="16"/>
                <w:szCs w:val="16"/>
                <w:lang w:val="en-US"/>
              </w:rPr>
              <w:t>Autocisterna 5-8 t cu dispozitive de stropire</w:t>
            </w:r>
          </w:p>
        </w:tc>
        <w:tc>
          <w:tcPr>
            <w:tcW w:w="1276" w:type="dxa"/>
            <w:tcBorders>
              <w:top w:val="single" w:sz="4" w:space="0" w:color="auto"/>
              <w:bottom w:val="single" w:sz="4" w:space="0" w:color="auto"/>
            </w:tcBorders>
          </w:tcPr>
          <w:p w14:paraId="15C8A89D" w14:textId="77777777" w:rsidR="00400FD5" w:rsidRPr="004A6B3E" w:rsidRDefault="00400FD5" w:rsidP="0084295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4DF95671" w14:textId="77777777" w:rsidR="00400FD5" w:rsidRPr="004A6B3E" w:rsidRDefault="00400FD5" w:rsidP="00842959">
            <w:pPr>
              <w:rPr>
                <w:sz w:val="16"/>
                <w:szCs w:val="16"/>
                <w:lang w:val="en-US"/>
              </w:rPr>
            </w:pPr>
            <w:r w:rsidRPr="004A6B3E">
              <w:rPr>
                <w:sz w:val="16"/>
                <w:szCs w:val="16"/>
                <w:lang w:val="en-US"/>
              </w:rPr>
              <w:t>0,0055</w:t>
            </w:r>
          </w:p>
        </w:tc>
      </w:tr>
      <w:tr w:rsidR="00400FD5" w:rsidRPr="00E75A7D" w14:paraId="5E067A2E" w14:textId="77777777" w:rsidTr="00842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8B83A5" w14:textId="77777777" w:rsidR="00400FD5" w:rsidRPr="00E75A7D" w:rsidRDefault="00400FD5" w:rsidP="00842959">
            <w:pPr>
              <w:rPr>
                <w:sz w:val="18"/>
                <w:szCs w:val="18"/>
                <w:lang w:val="en-US"/>
              </w:rPr>
            </w:pPr>
            <w:r w:rsidRPr="00E75A7D">
              <w:rPr>
                <w:sz w:val="18"/>
                <w:szCs w:val="18"/>
                <w:lang w:val="en-US"/>
              </w:rPr>
              <w:t>7</w:t>
            </w:r>
          </w:p>
        </w:tc>
        <w:tc>
          <w:tcPr>
            <w:tcW w:w="1418" w:type="dxa"/>
            <w:tcBorders>
              <w:top w:val="single" w:sz="4" w:space="0" w:color="auto"/>
              <w:bottom w:val="single" w:sz="4" w:space="0" w:color="auto"/>
            </w:tcBorders>
          </w:tcPr>
          <w:p w14:paraId="7B46362B" w14:textId="77777777" w:rsidR="00400FD5" w:rsidRPr="00E75A7D" w:rsidRDefault="00400FD5" w:rsidP="00842959">
            <w:pPr>
              <w:rPr>
                <w:sz w:val="18"/>
                <w:szCs w:val="18"/>
                <w:lang w:val="en-US"/>
              </w:rPr>
            </w:pPr>
            <w:r w:rsidRPr="00E75A7D">
              <w:rPr>
                <w:sz w:val="18"/>
                <w:szCs w:val="18"/>
                <w:lang w:val="en-US"/>
              </w:rPr>
              <w:t>DI112 k=4</w:t>
            </w:r>
          </w:p>
          <w:p w14:paraId="4F98F8AC" w14:textId="77777777" w:rsidR="00400FD5" w:rsidRPr="003F76A2" w:rsidRDefault="00400FD5" w:rsidP="00842959">
            <w:pPr>
              <w:rPr>
                <w:sz w:val="2"/>
                <w:szCs w:val="2"/>
                <w:lang w:val="en-US"/>
              </w:rPr>
            </w:pPr>
          </w:p>
        </w:tc>
        <w:tc>
          <w:tcPr>
            <w:tcW w:w="6095" w:type="dxa"/>
            <w:tcBorders>
              <w:top w:val="single" w:sz="4" w:space="0" w:color="auto"/>
              <w:bottom w:val="single" w:sz="4" w:space="0" w:color="auto"/>
            </w:tcBorders>
          </w:tcPr>
          <w:p w14:paraId="3A88AB70" w14:textId="77777777" w:rsidR="00400FD5" w:rsidRPr="00E75A7D" w:rsidRDefault="00400FD5" w:rsidP="00842959">
            <w:pPr>
              <w:rPr>
                <w:sz w:val="18"/>
                <w:szCs w:val="18"/>
                <w:lang w:val="en-US"/>
              </w:rPr>
            </w:pPr>
            <w:r w:rsidRPr="00E75A7D">
              <w:rPr>
                <w:sz w:val="18"/>
                <w:szCs w:val="18"/>
                <w:lang w:val="en-US"/>
              </w:rPr>
              <w:t>Pentru fiecare 1 cm schimbare a grosimii stratului de piatra sparta se adauga sau se scade la norma Dl111</w:t>
            </w:r>
          </w:p>
          <w:p w14:paraId="2825B012" w14:textId="77777777" w:rsidR="00400FD5" w:rsidRPr="00400FD5" w:rsidRDefault="00400FD5" w:rsidP="00842959">
            <w:pPr>
              <w:rPr>
                <w:sz w:val="18"/>
                <w:szCs w:val="18"/>
                <w:lang w:val="ru-RU"/>
              </w:rPr>
            </w:pPr>
            <w:r w:rsidRPr="00E75A7D">
              <w:rPr>
                <w:sz w:val="18"/>
                <w:szCs w:val="18"/>
                <w:lang w:val="en-US"/>
              </w:rPr>
              <w:t xml:space="preserve"> </w:t>
            </w:r>
            <w:r w:rsidRPr="00400FD5">
              <w:rPr>
                <w:sz w:val="18"/>
                <w:szCs w:val="18"/>
                <w:lang w:val="ru-RU"/>
              </w:rPr>
              <w:t>Коэффициент к трудозатратам=4,0000</w:t>
            </w:r>
          </w:p>
          <w:p w14:paraId="48E067D9" w14:textId="77777777" w:rsidR="00400FD5" w:rsidRPr="00126042" w:rsidRDefault="00400FD5" w:rsidP="00842959">
            <w:pPr>
              <w:rPr>
                <w:sz w:val="18"/>
                <w:szCs w:val="18"/>
              </w:rPr>
            </w:pPr>
            <w:r w:rsidRPr="00126042">
              <w:rPr>
                <w:sz w:val="18"/>
                <w:szCs w:val="18"/>
              </w:rPr>
              <w:t>Коэффициент к материалам=4,0000</w:t>
            </w:r>
          </w:p>
          <w:p w14:paraId="63FCCA58" w14:textId="77777777" w:rsidR="00400FD5" w:rsidRPr="00126042" w:rsidRDefault="00400FD5" w:rsidP="00842959">
            <w:pPr>
              <w:rPr>
                <w:sz w:val="18"/>
                <w:szCs w:val="18"/>
              </w:rPr>
            </w:pPr>
            <w:r w:rsidRPr="00126042">
              <w:rPr>
                <w:sz w:val="18"/>
                <w:szCs w:val="18"/>
              </w:rPr>
              <w:t>Коэффициент к машинам=4,0000</w:t>
            </w:r>
          </w:p>
          <w:p w14:paraId="73EB7BFD" w14:textId="77777777" w:rsidR="00400FD5" w:rsidRPr="00126042" w:rsidRDefault="00400FD5" w:rsidP="00842959">
            <w:pPr>
              <w:rPr>
                <w:sz w:val="2"/>
                <w:szCs w:val="2"/>
              </w:rPr>
            </w:pPr>
          </w:p>
        </w:tc>
        <w:tc>
          <w:tcPr>
            <w:tcW w:w="1276" w:type="dxa"/>
            <w:tcBorders>
              <w:top w:val="single" w:sz="4" w:space="0" w:color="auto"/>
              <w:bottom w:val="single" w:sz="4" w:space="0" w:color="auto"/>
            </w:tcBorders>
            <w:vAlign w:val="center"/>
          </w:tcPr>
          <w:p w14:paraId="2C0099F0" w14:textId="77777777" w:rsidR="00400FD5" w:rsidRPr="00E75A7D" w:rsidRDefault="00400FD5" w:rsidP="00842959">
            <w:pPr>
              <w:jc w:val="center"/>
              <w:rPr>
                <w:sz w:val="18"/>
                <w:szCs w:val="18"/>
                <w:lang w:val="en-US"/>
              </w:rPr>
            </w:pPr>
            <w:r w:rsidRPr="00E75A7D">
              <w:rPr>
                <w:sz w:val="18"/>
                <w:szCs w:val="18"/>
                <w:lang w:val="en-US"/>
              </w:rPr>
              <w:t>m2</w:t>
            </w:r>
            <w:r w:rsidRPr="00E75A7D">
              <w:rPr>
                <w:rFonts w:ascii="Arial CYR" w:hAnsi="Arial CYR" w:cs="Arial CYR"/>
                <w:sz w:val="16"/>
                <w:szCs w:val="16"/>
                <w:lang w:val="en-US"/>
              </w:rPr>
              <w:t xml:space="preserve"> </w:t>
            </w:r>
          </w:p>
        </w:tc>
        <w:tc>
          <w:tcPr>
            <w:tcW w:w="1134" w:type="dxa"/>
            <w:tcBorders>
              <w:top w:val="single" w:sz="4" w:space="0" w:color="auto"/>
              <w:bottom w:val="single" w:sz="4" w:space="0" w:color="auto"/>
            </w:tcBorders>
            <w:vAlign w:val="center"/>
          </w:tcPr>
          <w:p w14:paraId="2E1E5DF0" w14:textId="77777777" w:rsidR="00400FD5" w:rsidRPr="00B804F7" w:rsidRDefault="00400FD5" w:rsidP="00842959">
            <w:pPr>
              <w:jc w:val="center"/>
              <w:rPr>
                <w:b/>
                <w:bCs/>
                <w:sz w:val="18"/>
                <w:szCs w:val="18"/>
                <w:lang w:val="en-US"/>
              </w:rPr>
            </w:pPr>
            <w:r>
              <w:rPr>
                <w:b/>
                <w:bCs/>
                <w:sz w:val="18"/>
                <w:szCs w:val="18"/>
                <w:lang w:val="en-US"/>
              </w:rPr>
              <w:t>465,0000</w:t>
            </w:r>
          </w:p>
        </w:tc>
      </w:tr>
      <w:tr w:rsidR="00400FD5" w:rsidRPr="004A6B3E" w14:paraId="7BCDC15B"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8A272E"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040DDBD8" w14:textId="77777777" w:rsidR="00400FD5" w:rsidRPr="004A6B3E" w:rsidRDefault="00400FD5" w:rsidP="00842959">
            <w:pPr>
              <w:rPr>
                <w:sz w:val="16"/>
                <w:szCs w:val="16"/>
                <w:lang w:val="en-US"/>
              </w:rPr>
            </w:pPr>
            <w:r w:rsidRPr="004A6B3E">
              <w:rPr>
                <w:sz w:val="16"/>
                <w:szCs w:val="16"/>
                <w:lang w:val="en-US"/>
              </w:rPr>
              <w:t>9310060019930</w:t>
            </w:r>
          </w:p>
        </w:tc>
        <w:tc>
          <w:tcPr>
            <w:tcW w:w="6095" w:type="dxa"/>
            <w:tcBorders>
              <w:top w:val="single" w:sz="4" w:space="0" w:color="auto"/>
              <w:bottom w:val="single" w:sz="4" w:space="0" w:color="auto"/>
            </w:tcBorders>
          </w:tcPr>
          <w:p w14:paraId="22B78F90" w14:textId="77777777" w:rsidR="00400FD5" w:rsidRPr="004A6B3E" w:rsidRDefault="00400FD5" w:rsidP="00842959">
            <w:pPr>
              <w:rPr>
                <w:sz w:val="16"/>
                <w:szCs w:val="16"/>
                <w:lang w:val="en-US"/>
              </w:rPr>
            </w:pPr>
            <w:r w:rsidRPr="004A6B3E">
              <w:rPr>
                <w:sz w:val="16"/>
                <w:szCs w:val="16"/>
                <w:lang w:val="en-US"/>
              </w:rPr>
              <w:t>Muncitor</w:t>
            </w:r>
          </w:p>
        </w:tc>
        <w:tc>
          <w:tcPr>
            <w:tcW w:w="1276" w:type="dxa"/>
            <w:tcBorders>
              <w:top w:val="single" w:sz="4" w:space="0" w:color="auto"/>
              <w:bottom w:val="single" w:sz="4" w:space="0" w:color="auto"/>
            </w:tcBorders>
          </w:tcPr>
          <w:p w14:paraId="770B5396" w14:textId="77777777" w:rsidR="00400FD5" w:rsidRPr="004A6B3E" w:rsidRDefault="00400FD5" w:rsidP="0084295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08929E40" w14:textId="77777777" w:rsidR="00400FD5" w:rsidRPr="004A6B3E" w:rsidRDefault="00400FD5" w:rsidP="00842959">
            <w:pPr>
              <w:rPr>
                <w:sz w:val="16"/>
                <w:szCs w:val="16"/>
                <w:lang w:val="en-US"/>
              </w:rPr>
            </w:pPr>
            <w:r w:rsidRPr="004A6B3E">
              <w:rPr>
                <w:sz w:val="16"/>
                <w:szCs w:val="16"/>
                <w:lang w:val="en-US"/>
              </w:rPr>
              <w:t>0,0135</w:t>
            </w:r>
          </w:p>
        </w:tc>
      </w:tr>
      <w:tr w:rsidR="00400FD5" w:rsidRPr="004A6B3E" w14:paraId="27210CB3"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7FC489"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03A374A5" w14:textId="77777777" w:rsidR="00400FD5" w:rsidRPr="004A6B3E" w:rsidRDefault="00400FD5" w:rsidP="00842959">
            <w:pPr>
              <w:rPr>
                <w:sz w:val="16"/>
                <w:szCs w:val="16"/>
                <w:lang w:val="en-US"/>
              </w:rPr>
            </w:pPr>
            <w:r w:rsidRPr="004A6B3E">
              <w:rPr>
                <w:sz w:val="16"/>
                <w:szCs w:val="16"/>
                <w:lang w:val="en-US"/>
              </w:rPr>
              <w:t>14111222016601</w:t>
            </w:r>
          </w:p>
        </w:tc>
        <w:tc>
          <w:tcPr>
            <w:tcW w:w="6095" w:type="dxa"/>
            <w:tcBorders>
              <w:top w:val="single" w:sz="4" w:space="0" w:color="auto"/>
              <w:bottom w:val="single" w:sz="4" w:space="0" w:color="auto"/>
            </w:tcBorders>
          </w:tcPr>
          <w:p w14:paraId="30BE8C40" w14:textId="77777777" w:rsidR="00400FD5" w:rsidRPr="004A6B3E" w:rsidRDefault="00400FD5" w:rsidP="00842959">
            <w:pPr>
              <w:rPr>
                <w:sz w:val="16"/>
                <w:szCs w:val="16"/>
                <w:lang w:val="en-US"/>
              </w:rPr>
            </w:pPr>
            <w:r w:rsidRPr="004A6B3E">
              <w:rPr>
                <w:sz w:val="16"/>
                <w:szCs w:val="16"/>
                <w:lang w:val="en-US"/>
              </w:rPr>
              <w:t>Piatra sparta 20-40 mm</w:t>
            </w:r>
          </w:p>
        </w:tc>
        <w:tc>
          <w:tcPr>
            <w:tcW w:w="1276" w:type="dxa"/>
            <w:tcBorders>
              <w:top w:val="single" w:sz="4" w:space="0" w:color="auto"/>
              <w:bottom w:val="single" w:sz="4" w:space="0" w:color="auto"/>
            </w:tcBorders>
          </w:tcPr>
          <w:p w14:paraId="19173078" w14:textId="77777777" w:rsidR="00400FD5" w:rsidRPr="004A6B3E" w:rsidRDefault="00400FD5" w:rsidP="0084295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29AB2E6E" w14:textId="77777777" w:rsidR="00400FD5" w:rsidRPr="004A6B3E" w:rsidRDefault="00400FD5" w:rsidP="00842959">
            <w:pPr>
              <w:rPr>
                <w:sz w:val="16"/>
                <w:szCs w:val="16"/>
                <w:lang w:val="en-US"/>
              </w:rPr>
            </w:pPr>
            <w:r w:rsidRPr="004A6B3E">
              <w:rPr>
                <w:sz w:val="16"/>
                <w:szCs w:val="16"/>
                <w:lang w:val="en-US"/>
              </w:rPr>
              <w:t>0,0057</w:t>
            </w:r>
          </w:p>
        </w:tc>
      </w:tr>
      <w:tr w:rsidR="00400FD5" w:rsidRPr="00E75A7D" w14:paraId="7D67EDEC" w14:textId="77777777" w:rsidTr="00842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F10798" w14:textId="77777777" w:rsidR="00400FD5" w:rsidRPr="00E75A7D" w:rsidRDefault="00400FD5" w:rsidP="00842959">
            <w:pPr>
              <w:rPr>
                <w:sz w:val="18"/>
                <w:szCs w:val="18"/>
                <w:lang w:val="en-US"/>
              </w:rPr>
            </w:pPr>
            <w:r w:rsidRPr="00E75A7D">
              <w:rPr>
                <w:sz w:val="18"/>
                <w:szCs w:val="18"/>
                <w:lang w:val="en-US"/>
              </w:rPr>
              <w:t>8</w:t>
            </w:r>
          </w:p>
        </w:tc>
        <w:tc>
          <w:tcPr>
            <w:tcW w:w="1418" w:type="dxa"/>
            <w:tcBorders>
              <w:top w:val="single" w:sz="4" w:space="0" w:color="auto"/>
              <w:bottom w:val="single" w:sz="4" w:space="0" w:color="auto"/>
            </w:tcBorders>
          </w:tcPr>
          <w:p w14:paraId="6EBD2084" w14:textId="77777777" w:rsidR="00400FD5" w:rsidRPr="00E75A7D" w:rsidRDefault="00400FD5" w:rsidP="00842959">
            <w:pPr>
              <w:rPr>
                <w:sz w:val="18"/>
                <w:szCs w:val="18"/>
                <w:lang w:val="en-US"/>
              </w:rPr>
            </w:pPr>
            <w:r w:rsidRPr="00E75A7D">
              <w:rPr>
                <w:sz w:val="18"/>
                <w:szCs w:val="18"/>
                <w:lang w:val="en-US"/>
              </w:rPr>
              <w:t>DE17B</w:t>
            </w:r>
          </w:p>
          <w:p w14:paraId="68956109" w14:textId="77777777" w:rsidR="00400FD5" w:rsidRPr="003F76A2" w:rsidRDefault="00400FD5" w:rsidP="00842959">
            <w:pPr>
              <w:rPr>
                <w:sz w:val="2"/>
                <w:szCs w:val="2"/>
                <w:lang w:val="en-US"/>
              </w:rPr>
            </w:pPr>
          </w:p>
        </w:tc>
        <w:tc>
          <w:tcPr>
            <w:tcW w:w="6095" w:type="dxa"/>
            <w:tcBorders>
              <w:top w:val="single" w:sz="4" w:space="0" w:color="auto"/>
              <w:bottom w:val="single" w:sz="4" w:space="0" w:color="auto"/>
            </w:tcBorders>
          </w:tcPr>
          <w:p w14:paraId="45B8847D" w14:textId="77777777" w:rsidR="00400FD5" w:rsidRPr="00E75A7D" w:rsidRDefault="00400FD5" w:rsidP="00842959">
            <w:pPr>
              <w:rPr>
                <w:sz w:val="18"/>
                <w:szCs w:val="18"/>
                <w:lang w:val="en-US"/>
              </w:rPr>
            </w:pPr>
            <w:r w:rsidRPr="00E75A7D">
              <w:rPr>
                <w:sz w:val="18"/>
                <w:szCs w:val="18"/>
                <w:lang w:val="en-US"/>
              </w:rPr>
              <w:t>Pavaje executate din placi de trotuare din beton prefabricat (PAVAJ CARAMIDA SPALAT - 60 mm)asezate pe un strat din amestec uscat de ciment si nisip, in proportie 1:3, rostuit cu amestec uscat de ciment si nisip, grosime strat de 10 cm</w:t>
            </w:r>
          </w:p>
          <w:p w14:paraId="52BF90AB" w14:textId="77777777" w:rsidR="00400FD5" w:rsidRPr="00E75A7D" w:rsidRDefault="00400FD5" w:rsidP="00842959">
            <w:pPr>
              <w:rPr>
                <w:sz w:val="2"/>
                <w:szCs w:val="2"/>
                <w:lang w:val="en-US"/>
              </w:rPr>
            </w:pPr>
            <w:r w:rsidRPr="00E75A7D">
              <w:rPr>
                <w:sz w:val="18"/>
                <w:szCs w:val="18"/>
                <w:lang w:val="en-US"/>
              </w:rPr>
              <w:t xml:space="preserve"> </w:t>
            </w:r>
          </w:p>
        </w:tc>
        <w:tc>
          <w:tcPr>
            <w:tcW w:w="1276" w:type="dxa"/>
            <w:tcBorders>
              <w:top w:val="single" w:sz="4" w:space="0" w:color="auto"/>
              <w:bottom w:val="single" w:sz="4" w:space="0" w:color="auto"/>
            </w:tcBorders>
            <w:vAlign w:val="center"/>
          </w:tcPr>
          <w:p w14:paraId="1A1DC11F" w14:textId="77777777" w:rsidR="00400FD5" w:rsidRPr="00E75A7D" w:rsidRDefault="00400FD5" w:rsidP="00842959">
            <w:pPr>
              <w:jc w:val="center"/>
              <w:rPr>
                <w:sz w:val="18"/>
                <w:szCs w:val="18"/>
                <w:lang w:val="en-US"/>
              </w:rPr>
            </w:pPr>
            <w:r w:rsidRPr="00E75A7D">
              <w:rPr>
                <w:sz w:val="18"/>
                <w:szCs w:val="18"/>
                <w:lang w:val="en-US"/>
              </w:rPr>
              <w:t>m2</w:t>
            </w:r>
            <w:r w:rsidRPr="00E75A7D">
              <w:rPr>
                <w:rFonts w:ascii="Arial CYR" w:hAnsi="Arial CYR" w:cs="Arial CYR"/>
                <w:sz w:val="16"/>
                <w:szCs w:val="16"/>
                <w:lang w:val="en-US"/>
              </w:rPr>
              <w:t xml:space="preserve"> </w:t>
            </w:r>
          </w:p>
        </w:tc>
        <w:tc>
          <w:tcPr>
            <w:tcW w:w="1134" w:type="dxa"/>
            <w:tcBorders>
              <w:top w:val="single" w:sz="4" w:space="0" w:color="auto"/>
              <w:bottom w:val="single" w:sz="4" w:space="0" w:color="auto"/>
            </w:tcBorders>
            <w:vAlign w:val="center"/>
          </w:tcPr>
          <w:p w14:paraId="0286834E" w14:textId="77777777" w:rsidR="00400FD5" w:rsidRPr="00B804F7" w:rsidRDefault="00400FD5" w:rsidP="00842959">
            <w:pPr>
              <w:jc w:val="center"/>
              <w:rPr>
                <w:b/>
                <w:bCs/>
                <w:sz w:val="18"/>
                <w:szCs w:val="18"/>
                <w:lang w:val="en-US"/>
              </w:rPr>
            </w:pPr>
            <w:r>
              <w:rPr>
                <w:b/>
                <w:bCs/>
                <w:sz w:val="18"/>
                <w:szCs w:val="18"/>
                <w:lang w:val="en-US"/>
              </w:rPr>
              <w:t>465,0000</w:t>
            </w:r>
          </w:p>
        </w:tc>
      </w:tr>
      <w:tr w:rsidR="00400FD5" w:rsidRPr="004A6B3E" w14:paraId="3C6589A5"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1F657C"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2A84FC12" w14:textId="77777777" w:rsidR="00400FD5" w:rsidRPr="004A6B3E" w:rsidRDefault="00400FD5" w:rsidP="00842959">
            <w:pPr>
              <w:rPr>
                <w:sz w:val="16"/>
                <w:szCs w:val="16"/>
                <w:lang w:val="en-US"/>
              </w:rPr>
            </w:pPr>
            <w:r w:rsidRPr="004A6B3E">
              <w:rPr>
                <w:sz w:val="16"/>
                <w:szCs w:val="16"/>
                <w:lang w:val="en-US"/>
              </w:rPr>
              <w:t>7129020012800</w:t>
            </w:r>
          </w:p>
        </w:tc>
        <w:tc>
          <w:tcPr>
            <w:tcW w:w="6095" w:type="dxa"/>
            <w:tcBorders>
              <w:top w:val="single" w:sz="4" w:space="0" w:color="auto"/>
              <w:bottom w:val="single" w:sz="4" w:space="0" w:color="auto"/>
            </w:tcBorders>
          </w:tcPr>
          <w:p w14:paraId="4AC716F4" w14:textId="77777777" w:rsidR="00400FD5" w:rsidRPr="004A6B3E" w:rsidRDefault="00400FD5" w:rsidP="00842959">
            <w:pPr>
              <w:rPr>
                <w:sz w:val="16"/>
                <w:szCs w:val="16"/>
                <w:lang w:val="en-US"/>
              </w:rPr>
            </w:pPr>
            <w:r w:rsidRPr="004A6B3E">
              <w:rPr>
                <w:sz w:val="16"/>
                <w:szCs w:val="16"/>
                <w:lang w:val="en-US"/>
              </w:rPr>
              <w:t>Pavator</w:t>
            </w:r>
          </w:p>
        </w:tc>
        <w:tc>
          <w:tcPr>
            <w:tcW w:w="1276" w:type="dxa"/>
            <w:tcBorders>
              <w:top w:val="single" w:sz="4" w:space="0" w:color="auto"/>
              <w:bottom w:val="single" w:sz="4" w:space="0" w:color="auto"/>
            </w:tcBorders>
          </w:tcPr>
          <w:p w14:paraId="52C8755E" w14:textId="77777777" w:rsidR="00400FD5" w:rsidRPr="004A6B3E" w:rsidRDefault="00400FD5" w:rsidP="0084295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6F4B721C" w14:textId="77777777" w:rsidR="00400FD5" w:rsidRPr="004A6B3E" w:rsidRDefault="00400FD5" w:rsidP="00842959">
            <w:pPr>
              <w:rPr>
                <w:sz w:val="16"/>
                <w:szCs w:val="16"/>
                <w:lang w:val="en-US"/>
              </w:rPr>
            </w:pPr>
            <w:r w:rsidRPr="004A6B3E">
              <w:rPr>
                <w:sz w:val="16"/>
                <w:szCs w:val="16"/>
                <w:lang w:val="en-US"/>
              </w:rPr>
              <w:t>1,0124</w:t>
            </w:r>
          </w:p>
        </w:tc>
      </w:tr>
      <w:tr w:rsidR="00400FD5" w:rsidRPr="004A6B3E" w14:paraId="74D5A9A7"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5E40F5"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20EEAB75" w14:textId="77777777" w:rsidR="00400FD5" w:rsidRPr="004A6B3E" w:rsidRDefault="00400FD5" w:rsidP="00842959">
            <w:pPr>
              <w:rPr>
                <w:sz w:val="16"/>
                <w:szCs w:val="16"/>
                <w:lang w:val="en-US"/>
              </w:rPr>
            </w:pPr>
            <w:r w:rsidRPr="004A6B3E">
              <w:rPr>
                <w:sz w:val="16"/>
                <w:szCs w:val="16"/>
                <w:lang w:val="en-US"/>
              </w:rPr>
              <w:t>9310060019922</w:t>
            </w:r>
          </w:p>
        </w:tc>
        <w:tc>
          <w:tcPr>
            <w:tcW w:w="6095" w:type="dxa"/>
            <w:tcBorders>
              <w:top w:val="single" w:sz="4" w:space="0" w:color="auto"/>
              <w:bottom w:val="single" w:sz="4" w:space="0" w:color="auto"/>
            </w:tcBorders>
          </w:tcPr>
          <w:p w14:paraId="7F3460AC" w14:textId="77777777" w:rsidR="00400FD5" w:rsidRPr="004A6B3E" w:rsidRDefault="00400FD5" w:rsidP="00842959">
            <w:pPr>
              <w:rPr>
                <w:sz w:val="16"/>
                <w:szCs w:val="16"/>
                <w:lang w:val="en-US"/>
              </w:rPr>
            </w:pPr>
            <w:r w:rsidRPr="004A6B3E">
              <w:rPr>
                <w:sz w:val="16"/>
                <w:szCs w:val="16"/>
                <w:lang w:val="en-US"/>
              </w:rPr>
              <w:t xml:space="preserve">Muncitor deservire </w:t>
            </w:r>
          </w:p>
        </w:tc>
        <w:tc>
          <w:tcPr>
            <w:tcW w:w="1276" w:type="dxa"/>
            <w:tcBorders>
              <w:top w:val="single" w:sz="4" w:space="0" w:color="auto"/>
              <w:bottom w:val="single" w:sz="4" w:space="0" w:color="auto"/>
            </w:tcBorders>
          </w:tcPr>
          <w:p w14:paraId="176D9708" w14:textId="77777777" w:rsidR="00400FD5" w:rsidRPr="004A6B3E" w:rsidRDefault="00400FD5" w:rsidP="0084295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6247BAC9" w14:textId="77777777" w:rsidR="00400FD5" w:rsidRPr="004A6B3E" w:rsidRDefault="00400FD5" w:rsidP="00842959">
            <w:pPr>
              <w:rPr>
                <w:sz w:val="16"/>
                <w:szCs w:val="16"/>
                <w:lang w:val="en-US"/>
              </w:rPr>
            </w:pPr>
            <w:r w:rsidRPr="004A6B3E">
              <w:rPr>
                <w:sz w:val="16"/>
                <w:szCs w:val="16"/>
                <w:lang w:val="en-US"/>
              </w:rPr>
              <w:t>0,0316</w:t>
            </w:r>
          </w:p>
        </w:tc>
      </w:tr>
      <w:tr w:rsidR="00400FD5" w:rsidRPr="004A6B3E" w14:paraId="2ABDC596"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DA5671"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2A3300BF" w14:textId="77777777" w:rsidR="00400FD5" w:rsidRPr="004A6B3E" w:rsidRDefault="00400FD5" w:rsidP="00842959">
            <w:pPr>
              <w:rPr>
                <w:sz w:val="16"/>
                <w:szCs w:val="16"/>
                <w:lang w:val="en-US"/>
              </w:rPr>
            </w:pPr>
            <w:r w:rsidRPr="004A6B3E">
              <w:rPr>
                <w:sz w:val="16"/>
                <w:szCs w:val="16"/>
                <w:lang w:val="en-US"/>
              </w:rPr>
              <w:t>2651122100027</w:t>
            </w:r>
          </w:p>
        </w:tc>
        <w:tc>
          <w:tcPr>
            <w:tcW w:w="6095" w:type="dxa"/>
            <w:tcBorders>
              <w:top w:val="single" w:sz="4" w:space="0" w:color="auto"/>
              <w:bottom w:val="single" w:sz="4" w:space="0" w:color="auto"/>
            </w:tcBorders>
          </w:tcPr>
          <w:p w14:paraId="01B0751C" w14:textId="77777777" w:rsidR="00400FD5" w:rsidRPr="004A6B3E" w:rsidRDefault="00400FD5" w:rsidP="00842959">
            <w:pPr>
              <w:rPr>
                <w:sz w:val="16"/>
                <w:szCs w:val="16"/>
                <w:lang w:val="en-US"/>
              </w:rPr>
            </w:pPr>
            <w:r w:rsidRPr="004A6B3E">
              <w:rPr>
                <w:sz w:val="16"/>
                <w:szCs w:val="16"/>
                <w:lang w:val="en-US"/>
              </w:rPr>
              <w:t>Ciment portland M400 saci, (pentru rosturi)</w:t>
            </w:r>
          </w:p>
        </w:tc>
        <w:tc>
          <w:tcPr>
            <w:tcW w:w="1276" w:type="dxa"/>
            <w:tcBorders>
              <w:top w:val="single" w:sz="4" w:space="0" w:color="auto"/>
              <w:bottom w:val="single" w:sz="4" w:space="0" w:color="auto"/>
            </w:tcBorders>
          </w:tcPr>
          <w:p w14:paraId="69895EDA" w14:textId="77777777" w:rsidR="00400FD5" w:rsidRPr="004A6B3E" w:rsidRDefault="00400FD5" w:rsidP="0084295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5608CD6E" w14:textId="77777777" w:rsidR="00400FD5" w:rsidRPr="004A6B3E" w:rsidRDefault="00400FD5" w:rsidP="00842959">
            <w:pPr>
              <w:rPr>
                <w:sz w:val="16"/>
                <w:szCs w:val="16"/>
                <w:lang w:val="en-US"/>
              </w:rPr>
            </w:pPr>
            <w:r w:rsidRPr="004A6B3E">
              <w:rPr>
                <w:sz w:val="16"/>
                <w:szCs w:val="16"/>
                <w:lang w:val="en-US"/>
              </w:rPr>
              <w:t>1,6000</w:t>
            </w:r>
          </w:p>
        </w:tc>
      </w:tr>
      <w:tr w:rsidR="00400FD5" w:rsidRPr="004A6B3E" w14:paraId="39EB7744"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51D00D"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56A76447" w14:textId="77777777" w:rsidR="00400FD5" w:rsidRPr="004A6B3E" w:rsidRDefault="00400FD5" w:rsidP="00842959">
            <w:pPr>
              <w:rPr>
                <w:sz w:val="16"/>
                <w:szCs w:val="16"/>
                <w:lang w:val="en-US"/>
              </w:rPr>
            </w:pPr>
            <w:r w:rsidRPr="004A6B3E">
              <w:rPr>
                <w:sz w:val="16"/>
                <w:szCs w:val="16"/>
                <w:lang w:val="en-US"/>
              </w:rPr>
              <w:t>2651122100442</w:t>
            </w:r>
          </w:p>
        </w:tc>
        <w:tc>
          <w:tcPr>
            <w:tcW w:w="6095" w:type="dxa"/>
            <w:tcBorders>
              <w:top w:val="single" w:sz="4" w:space="0" w:color="auto"/>
              <w:bottom w:val="single" w:sz="4" w:space="0" w:color="auto"/>
            </w:tcBorders>
          </w:tcPr>
          <w:p w14:paraId="6EBEE4A9" w14:textId="77777777" w:rsidR="00400FD5" w:rsidRPr="004A6B3E" w:rsidRDefault="00400FD5" w:rsidP="00842959">
            <w:pPr>
              <w:rPr>
                <w:sz w:val="16"/>
                <w:szCs w:val="16"/>
                <w:lang w:val="en-US"/>
              </w:rPr>
            </w:pPr>
            <w:r w:rsidRPr="004A6B3E">
              <w:rPr>
                <w:sz w:val="16"/>
                <w:szCs w:val="16"/>
                <w:lang w:val="en-US"/>
              </w:rPr>
              <w:t>Ciment portland M400 saci, (pentru strat)</w:t>
            </w:r>
          </w:p>
        </w:tc>
        <w:tc>
          <w:tcPr>
            <w:tcW w:w="1276" w:type="dxa"/>
            <w:tcBorders>
              <w:top w:val="single" w:sz="4" w:space="0" w:color="auto"/>
              <w:bottom w:val="single" w:sz="4" w:space="0" w:color="auto"/>
            </w:tcBorders>
          </w:tcPr>
          <w:p w14:paraId="2C5724AD" w14:textId="77777777" w:rsidR="00400FD5" w:rsidRPr="004A6B3E" w:rsidRDefault="00400FD5" w:rsidP="0084295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2626CF4D" w14:textId="77777777" w:rsidR="00400FD5" w:rsidRPr="004A6B3E" w:rsidRDefault="00400FD5" w:rsidP="00842959">
            <w:pPr>
              <w:rPr>
                <w:sz w:val="16"/>
                <w:szCs w:val="16"/>
                <w:lang w:val="en-US"/>
              </w:rPr>
            </w:pPr>
            <w:r w:rsidRPr="004A6B3E">
              <w:rPr>
                <w:sz w:val="16"/>
                <w:szCs w:val="16"/>
                <w:lang w:val="en-US"/>
              </w:rPr>
              <w:t>26,4000</w:t>
            </w:r>
          </w:p>
        </w:tc>
      </w:tr>
      <w:tr w:rsidR="00400FD5" w:rsidRPr="004A6B3E" w14:paraId="5D942B6C"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4B51AF"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79896237" w14:textId="77777777" w:rsidR="00400FD5" w:rsidRPr="004A6B3E" w:rsidRDefault="00400FD5" w:rsidP="00842959">
            <w:pPr>
              <w:rPr>
                <w:sz w:val="16"/>
                <w:szCs w:val="16"/>
                <w:lang w:val="en-US"/>
              </w:rPr>
            </w:pPr>
            <w:r w:rsidRPr="004A6B3E">
              <w:rPr>
                <w:sz w:val="16"/>
                <w:szCs w:val="16"/>
                <w:lang w:val="en-US"/>
              </w:rPr>
              <w:t>2661112800657</w:t>
            </w:r>
          </w:p>
        </w:tc>
        <w:tc>
          <w:tcPr>
            <w:tcW w:w="6095" w:type="dxa"/>
            <w:tcBorders>
              <w:top w:val="single" w:sz="4" w:space="0" w:color="auto"/>
              <w:bottom w:val="single" w:sz="4" w:space="0" w:color="auto"/>
            </w:tcBorders>
          </w:tcPr>
          <w:p w14:paraId="2689C84D" w14:textId="77777777" w:rsidR="00400FD5" w:rsidRPr="004A6B3E" w:rsidRDefault="00400FD5" w:rsidP="00842959">
            <w:pPr>
              <w:rPr>
                <w:sz w:val="16"/>
                <w:szCs w:val="16"/>
                <w:lang w:val="en-US"/>
              </w:rPr>
            </w:pPr>
            <w:r w:rsidRPr="004A6B3E">
              <w:rPr>
                <w:sz w:val="16"/>
                <w:szCs w:val="16"/>
                <w:lang w:val="en-US"/>
              </w:rPr>
              <w:t>Placi din beton, pentru pavaje Caramida spalat- 60 mm</w:t>
            </w:r>
          </w:p>
        </w:tc>
        <w:tc>
          <w:tcPr>
            <w:tcW w:w="1276" w:type="dxa"/>
            <w:tcBorders>
              <w:top w:val="single" w:sz="4" w:space="0" w:color="auto"/>
              <w:bottom w:val="single" w:sz="4" w:space="0" w:color="auto"/>
            </w:tcBorders>
          </w:tcPr>
          <w:p w14:paraId="0ED5F03E" w14:textId="77777777" w:rsidR="00400FD5" w:rsidRPr="004A6B3E" w:rsidRDefault="00400FD5" w:rsidP="00842959">
            <w:pPr>
              <w:rPr>
                <w:sz w:val="16"/>
                <w:szCs w:val="16"/>
                <w:lang w:val="en-US"/>
              </w:rPr>
            </w:pPr>
            <w:r w:rsidRPr="004A6B3E">
              <w:rPr>
                <w:sz w:val="16"/>
                <w:szCs w:val="16"/>
                <w:lang w:val="en-US"/>
              </w:rPr>
              <w:t>m2</w:t>
            </w:r>
          </w:p>
        </w:tc>
        <w:tc>
          <w:tcPr>
            <w:tcW w:w="1134" w:type="dxa"/>
            <w:tcBorders>
              <w:top w:val="single" w:sz="4" w:space="0" w:color="auto"/>
              <w:bottom w:val="single" w:sz="4" w:space="0" w:color="auto"/>
            </w:tcBorders>
          </w:tcPr>
          <w:p w14:paraId="406E2BD4" w14:textId="77777777" w:rsidR="00400FD5" w:rsidRPr="004A6B3E" w:rsidRDefault="00400FD5" w:rsidP="00842959">
            <w:pPr>
              <w:rPr>
                <w:sz w:val="16"/>
                <w:szCs w:val="16"/>
                <w:lang w:val="en-US"/>
              </w:rPr>
            </w:pPr>
            <w:r w:rsidRPr="004A6B3E">
              <w:rPr>
                <w:sz w:val="16"/>
                <w:szCs w:val="16"/>
                <w:lang w:val="en-US"/>
              </w:rPr>
              <w:t>1,0150</w:t>
            </w:r>
          </w:p>
        </w:tc>
      </w:tr>
      <w:tr w:rsidR="00400FD5" w:rsidRPr="004A6B3E" w14:paraId="22655CA3"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52AC0C"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369F0BB9" w14:textId="77777777" w:rsidR="00400FD5" w:rsidRPr="004A6B3E" w:rsidRDefault="00400FD5" w:rsidP="00842959">
            <w:pPr>
              <w:rPr>
                <w:sz w:val="16"/>
                <w:szCs w:val="16"/>
                <w:lang w:val="en-US"/>
              </w:rPr>
            </w:pPr>
            <w:r w:rsidRPr="004A6B3E">
              <w:rPr>
                <w:sz w:val="16"/>
                <w:szCs w:val="16"/>
                <w:lang w:val="en-US"/>
              </w:rPr>
              <w:t>1421102200546</w:t>
            </w:r>
          </w:p>
        </w:tc>
        <w:tc>
          <w:tcPr>
            <w:tcW w:w="6095" w:type="dxa"/>
            <w:tcBorders>
              <w:top w:val="single" w:sz="4" w:space="0" w:color="auto"/>
              <w:bottom w:val="single" w:sz="4" w:space="0" w:color="auto"/>
            </w:tcBorders>
          </w:tcPr>
          <w:p w14:paraId="0E917700" w14:textId="77777777" w:rsidR="00400FD5" w:rsidRPr="004A6B3E" w:rsidRDefault="00400FD5" w:rsidP="00842959">
            <w:pPr>
              <w:rPr>
                <w:sz w:val="16"/>
                <w:szCs w:val="16"/>
                <w:lang w:val="en-US"/>
              </w:rPr>
            </w:pPr>
            <w:r w:rsidRPr="004A6B3E">
              <w:rPr>
                <w:sz w:val="16"/>
                <w:szCs w:val="16"/>
                <w:lang w:val="en-US"/>
              </w:rPr>
              <w:t>Nisip pentru constructii 0,3-0,7 mm (pentru rosturi)</w:t>
            </w:r>
          </w:p>
        </w:tc>
        <w:tc>
          <w:tcPr>
            <w:tcW w:w="1276" w:type="dxa"/>
            <w:tcBorders>
              <w:top w:val="single" w:sz="4" w:space="0" w:color="auto"/>
              <w:bottom w:val="single" w:sz="4" w:space="0" w:color="auto"/>
            </w:tcBorders>
          </w:tcPr>
          <w:p w14:paraId="7D8EF6B7" w14:textId="77777777" w:rsidR="00400FD5" w:rsidRPr="004A6B3E" w:rsidRDefault="00400FD5" w:rsidP="0084295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709BC1C3" w14:textId="77777777" w:rsidR="00400FD5" w:rsidRPr="004A6B3E" w:rsidRDefault="00400FD5" w:rsidP="00842959">
            <w:pPr>
              <w:rPr>
                <w:sz w:val="16"/>
                <w:szCs w:val="16"/>
                <w:lang w:val="en-US"/>
              </w:rPr>
            </w:pPr>
            <w:r w:rsidRPr="004A6B3E">
              <w:rPr>
                <w:sz w:val="16"/>
                <w:szCs w:val="16"/>
                <w:lang w:val="en-US"/>
              </w:rPr>
              <w:t>0,0050</w:t>
            </w:r>
          </w:p>
        </w:tc>
      </w:tr>
      <w:tr w:rsidR="00400FD5" w:rsidRPr="004A6B3E" w14:paraId="5B2719B5"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9FAA5D"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795780C2" w14:textId="77777777" w:rsidR="00400FD5" w:rsidRPr="004A6B3E" w:rsidRDefault="00400FD5" w:rsidP="00842959">
            <w:pPr>
              <w:rPr>
                <w:sz w:val="16"/>
                <w:szCs w:val="16"/>
                <w:lang w:val="en-US"/>
              </w:rPr>
            </w:pPr>
            <w:r w:rsidRPr="004A6B3E">
              <w:rPr>
                <w:sz w:val="16"/>
                <w:szCs w:val="16"/>
                <w:lang w:val="en-US"/>
              </w:rPr>
              <w:t>1421102200547</w:t>
            </w:r>
          </w:p>
        </w:tc>
        <w:tc>
          <w:tcPr>
            <w:tcW w:w="6095" w:type="dxa"/>
            <w:tcBorders>
              <w:top w:val="single" w:sz="4" w:space="0" w:color="auto"/>
              <w:bottom w:val="single" w:sz="4" w:space="0" w:color="auto"/>
            </w:tcBorders>
          </w:tcPr>
          <w:p w14:paraId="2CF37D8D" w14:textId="77777777" w:rsidR="00400FD5" w:rsidRPr="004A6B3E" w:rsidRDefault="00400FD5" w:rsidP="00842959">
            <w:pPr>
              <w:rPr>
                <w:sz w:val="16"/>
                <w:szCs w:val="16"/>
                <w:lang w:val="en-US"/>
              </w:rPr>
            </w:pPr>
            <w:r w:rsidRPr="004A6B3E">
              <w:rPr>
                <w:sz w:val="16"/>
                <w:szCs w:val="16"/>
                <w:lang w:val="en-US"/>
              </w:rPr>
              <w:t>Nisip pentru constructii 0,3-0,7 mm (pentru strat)</w:t>
            </w:r>
          </w:p>
        </w:tc>
        <w:tc>
          <w:tcPr>
            <w:tcW w:w="1276" w:type="dxa"/>
            <w:tcBorders>
              <w:top w:val="single" w:sz="4" w:space="0" w:color="auto"/>
              <w:bottom w:val="single" w:sz="4" w:space="0" w:color="auto"/>
            </w:tcBorders>
          </w:tcPr>
          <w:p w14:paraId="1424536E" w14:textId="77777777" w:rsidR="00400FD5" w:rsidRPr="004A6B3E" w:rsidRDefault="00400FD5" w:rsidP="0084295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50A16832" w14:textId="77777777" w:rsidR="00400FD5" w:rsidRPr="004A6B3E" w:rsidRDefault="00400FD5" w:rsidP="00842959">
            <w:pPr>
              <w:rPr>
                <w:sz w:val="16"/>
                <w:szCs w:val="16"/>
                <w:lang w:val="en-US"/>
              </w:rPr>
            </w:pPr>
            <w:r w:rsidRPr="004A6B3E">
              <w:rPr>
                <w:sz w:val="16"/>
                <w:szCs w:val="16"/>
                <w:lang w:val="en-US"/>
              </w:rPr>
              <w:t>0,0760</w:t>
            </w:r>
          </w:p>
        </w:tc>
      </w:tr>
      <w:tr w:rsidR="00400FD5" w:rsidRPr="004A6B3E" w14:paraId="68152784"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1222E7"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00D1ABD9" w14:textId="77777777" w:rsidR="00400FD5" w:rsidRPr="004A6B3E" w:rsidRDefault="00400FD5" w:rsidP="00842959">
            <w:pPr>
              <w:rPr>
                <w:sz w:val="16"/>
                <w:szCs w:val="16"/>
                <w:lang w:val="en-US"/>
              </w:rPr>
            </w:pPr>
            <w:r w:rsidRPr="004A6B3E">
              <w:rPr>
                <w:sz w:val="16"/>
                <w:szCs w:val="16"/>
                <w:lang w:val="en-US"/>
              </w:rPr>
              <w:t>2881116002701</w:t>
            </w:r>
          </w:p>
        </w:tc>
        <w:tc>
          <w:tcPr>
            <w:tcW w:w="6095" w:type="dxa"/>
            <w:tcBorders>
              <w:top w:val="single" w:sz="4" w:space="0" w:color="auto"/>
              <w:bottom w:val="single" w:sz="4" w:space="0" w:color="auto"/>
            </w:tcBorders>
          </w:tcPr>
          <w:p w14:paraId="06BA5297" w14:textId="77777777" w:rsidR="00400FD5" w:rsidRPr="004A6B3E" w:rsidRDefault="00400FD5" w:rsidP="00842959">
            <w:pPr>
              <w:rPr>
                <w:sz w:val="16"/>
                <w:szCs w:val="16"/>
                <w:lang w:val="en-US"/>
              </w:rPr>
            </w:pPr>
            <w:r w:rsidRPr="004A6B3E">
              <w:rPr>
                <w:sz w:val="16"/>
                <w:szCs w:val="16"/>
                <w:lang w:val="en-US"/>
              </w:rPr>
              <w:t>Disc pentru taiat placi</w:t>
            </w:r>
          </w:p>
        </w:tc>
        <w:tc>
          <w:tcPr>
            <w:tcW w:w="1276" w:type="dxa"/>
            <w:tcBorders>
              <w:top w:val="single" w:sz="4" w:space="0" w:color="auto"/>
              <w:bottom w:val="single" w:sz="4" w:space="0" w:color="auto"/>
            </w:tcBorders>
          </w:tcPr>
          <w:p w14:paraId="34FF2B85" w14:textId="77777777" w:rsidR="00400FD5" w:rsidRPr="004A6B3E" w:rsidRDefault="00400FD5" w:rsidP="0084295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14:paraId="3C35694B" w14:textId="77777777" w:rsidR="00400FD5" w:rsidRPr="004A6B3E" w:rsidRDefault="00400FD5" w:rsidP="00842959">
            <w:pPr>
              <w:rPr>
                <w:sz w:val="16"/>
                <w:szCs w:val="16"/>
                <w:lang w:val="en-US"/>
              </w:rPr>
            </w:pPr>
            <w:r w:rsidRPr="004A6B3E">
              <w:rPr>
                <w:sz w:val="16"/>
                <w:szCs w:val="16"/>
                <w:lang w:val="en-US"/>
              </w:rPr>
              <w:t>0,0200</w:t>
            </w:r>
          </w:p>
        </w:tc>
      </w:tr>
      <w:tr w:rsidR="00400FD5" w:rsidRPr="00E75A7D" w14:paraId="24F5DD6C" w14:textId="77777777" w:rsidTr="00842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99DD34" w14:textId="77777777" w:rsidR="00400FD5" w:rsidRPr="00E75A7D" w:rsidRDefault="00400FD5" w:rsidP="00842959">
            <w:pPr>
              <w:rPr>
                <w:sz w:val="18"/>
                <w:szCs w:val="18"/>
                <w:lang w:val="en-US"/>
              </w:rPr>
            </w:pPr>
            <w:r w:rsidRPr="00E75A7D">
              <w:rPr>
                <w:sz w:val="18"/>
                <w:szCs w:val="18"/>
                <w:lang w:val="en-US"/>
              </w:rPr>
              <w:t>9</w:t>
            </w:r>
          </w:p>
        </w:tc>
        <w:tc>
          <w:tcPr>
            <w:tcW w:w="1418" w:type="dxa"/>
            <w:tcBorders>
              <w:top w:val="single" w:sz="4" w:space="0" w:color="auto"/>
              <w:bottom w:val="single" w:sz="4" w:space="0" w:color="auto"/>
            </w:tcBorders>
          </w:tcPr>
          <w:p w14:paraId="3FC7DD19" w14:textId="77777777" w:rsidR="00400FD5" w:rsidRPr="00E75A7D" w:rsidRDefault="00400FD5" w:rsidP="00842959">
            <w:pPr>
              <w:rPr>
                <w:sz w:val="18"/>
                <w:szCs w:val="18"/>
                <w:lang w:val="en-US"/>
              </w:rPr>
            </w:pPr>
            <w:r w:rsidRPr="00E75A7D">
              <w:rPr>
                <w:sz w:val="18"/>
                <w:szCs w:val="18"/>
                <w:lang w:val="en-US"/>
              </w:rPr>
              <w:t>DE11A</w:t>
            </w:r>
          </w:p>
          <w:p w14:paraId="7179CD50" w14:textId="77777777" w:rsidR="00400FD5" w:rsidRPr="003F76A2" w:rsidRDefault="00400FD5" w:rsidP="00842959">
            <w:pPr>
              <w:rPr>
                <w:sz w:val="2"/>
                <w:szCs w:val="2"/>
                <w:lang w:val="en-US"/>
              </w:rPr>
            </w:pPr>
          </w:p>
        </w:tc>
        <w:tc>
          <w:tcPr>
            <w:tcW w:w="6095" w:type="dxa"/>
            <w:tcBorders>
              <w:top w:val="single" w:sz="4" w:space="0" w:color="auto"/>
              <w:bottom w:val="single" w:sz="4" w:space="0" w:color="auto"/>
            </w:tcBorders>
          </w:tcPr>
          <w:p w14:paraId="68C66FF8" w14:textId="77777777" w:rsidR="00400FD5" w:rsidRPr="00E75A7D" w:rsidRDefault="00400FD5" w:rsidP="00842959">
            <w:pPr>
              <w:rPr>
                <w:sz w:val="18"/>
                <w:szCs w:val="18"/>
                <w:lang w:val="en-US"/>
              </w:rPr>
            </w:pPr>
            <w:r w:rsidRPr="00E75A7D">
              <w:rPr>
                <w:sz w:val="18"/>
                <w:szCs w:val="18"/>
                <w:lang w:val="en-US"/>
              </w:rPr>
              <w:t>Borduri mici, prefabricate din beton cu sectiunea de 10x15 cm, pnetu incadrarea spatiilor verzi, trotuarelor, aleilor, etc., asezate pe o fundatie din beton, de 10x20 cm (БР 100.20.8)</w:t>
            </w:r>
          </w:p>
          <w:p w14:paraId="1FC26B51" w14:textId="77777777" w:rsidR="00400FD5" w:rsidRPr="00E75A7D" w:rsidRDefault="00400FD5" w:rsidP="00842959">
            <w:pPr>
              <w:rPr>
                <w:sz w:val="2"/>
                <w:szCs w:val="2"/>
                <w:lang w:val="en-US"/>
              </w:rPr>
            </w:pPr>
            <w:r w:rsidRPr="00E75A7D">
              <w:rPr>
                <w:sz w:val="18"/>
                <w:szCs w:val="18"/>
                <w:lang w:val="en-US"/>
              </w:rPr>
              <w:t xml:space="preserve"> </w:t>
            </w:r>
          </w:p>
        </w:tc>
        <w:tc>
          <w:tcPr>
            <w:tcW w:w="1276" w:type="dxa"/>
            <w:tcBorders>
              <w:top w:val="single" w:sz="4" w:space="0" w:color="auto"/>
              <w:bottom w:val="single" w:sz="4" w:space="0" w:color="auto"/>
            </w:tcBorders>
            <w:vAlign w:val="center"/>
          </w:tcPr>
          <w:p w14:paraId="009BBD53" w14:textId="77777777" w:rsidR="00400FD5" w:rsidRPr="00E75A7D" w:rsidRDefault="00400FD5" w:rsidP="00842959">
            <w:pPr>
              <w:jc w:val="center"/>
              <w:rPr>
                <w:sz w:val="18"/>
                <w:szCs w:val="18"/>
                <w:lang w:val="en-US"/>
              </w:rPr>
            </w:pPr>
            <w:r w:rsidRPr="00E75A7D">
              <w:rPr>
                <w:sz w:val="18"/>
                <w:szCs w:val="18"/>
                <w:lang w:val="en-US"/>
              </w:rPr>
              <w:t>m</w:t>
            </w:r>
            <w:r w:rsidRPr="00E75A7D">
              <w:rPr>
                <w:rFonts w:ascii="Arial CYR" w:hAnsi="Arial CYR" w:cs="Arial CYR"/>
                <w:sz w:val="16"/>
                <w:szCs w:val="16"/>
                <w:lang w:val="en-US"/>
              </w:rPr>
              <w:t xml:space="preserve"> </w:t>
            </w:r>
          </w:p>
        </w:tc>
        <w:tc>
          <w:tcPr>
            <w:tcW w:w="1134" w:type="dxa"/>
            <w:tcBorders>
              <w:top w:val="single" w:sz="4" w:space="0" w:color="auto"/>
              <w:bottom w:val="single" w:sz="4" w:space="0" w:color="auto"/>
            </w:tcBorders>
            <w:vAlign w:val="center"/>
          </w:tcPr>
          <w:p w14:paraId="71BAC3C9" w14:textId="77777777" w:rsidR="00400FD5" w:rsidRPr="00937F27" w:rsidRDefault="00400FD5" w:rsidP="00842959">
            <w:pPr>
              <w:jc w:val="center"/>
              <w:rPr>
                <w:b/>
                <w:bCs/>
                <w:sz w:val="18"/>
                <w:szCs w:val="18"/>
                <w:lang w:val="en-US"/>
              </w:rPr>
            </w:pPr>
            <w:r>
              <w:rPr>
                <w:b/>
                <w:bCs/>
                <w:sz w:val="18"/>
                <w:szCs w:val="18"/>
                <w:lang w:val="en-US"/>
              </w:rPr>
              <w:t>139,8000</w:t>
            </w:r>
          </w:p>
        </w:tc>
      </w:tr>
      <w:tr w:rsidR="00400FD5" w:rsidRPr="004A6B3E" w14:paraId="61333047"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3C50BA"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2FF1B6E7" w14:textId="77777777" w:rsidR="00400FD5" w:rsidRPr="004A6B3E" w:rsidRDefault="00400FD5" w:rsidP="00842959">
            <w:pPr>
              <w:rPr>
                <w:sz w:val="16"/>
                <w:szCs w:val="16"/>
                <w:lang w:val="en-US"/>
              </w:rPr>
            </w:pPr>
            <w:r w:rsidRPr="004A6B3E">
              <w:rPr>
                <w:sz w:val="16"/>
                <w:szCs w:val="16"/>
                <w:lang w:val="en-US"/>
              </w:rPr>
              <w:t>9310060019900</w:t>
            </w:r>
          </w:p>
        </w:tc>
        <w:tc>
          <w:tcPr>
            <w:tcW w:w="6095" w:type="dxa"/>
            <w:tcBorders>
              <w:top w:val="single" w:sz="4" w:space="0" w:color="auto"/>
              <w:bottom w:val="single" w:sz="4" w:space="0" w:color="auto"/>
            </w:tcBorders>
          </w:tcPr>
          <w:p w14:paraId="670292C2" w14:textId="77777777" w:rsidR="00400FD5" w:rsidRPr="004A6B3E" w:rsidRDefault="00400FD5" w:rsidP="00842959">
            <w:pPr>
              <w:rPr>
                <w:sz w:val="16"/>
                <w:szCs w:val="16"/>
                <w:lang w:val="en-US"/>
              </w:rPr>
            </w:pPr>
            <w:r w:rsidRPr="004A6B3E">
              <w:rPr>
                <w:sz w:val="16"/>
                <w:szCs w:val="16"/>
                <w:lang w:val="en-US"/>
              </w:rPr>
              <w:t>Muncitor necalificat</w:t>
            </w:r>
          </w:p>
        </w:tc>
        <w:tc>
          <w:tcPr>
            <w:tcW w:w="1276" w:type="dxa"/>
            <w:tcBorders>
              <w:top w:val="single" w:sz="4" w:space="0" w:color="auto"/>
              <w:bottom w:val="single" w:sz="4" w:space="0" w:color="auto"/>
            </w:tcBorders>
          </w:tcPr>
          <w:p w14:paraId="68C50A52" w14:textId="77777777" w:rsidR="00400FD5" w:rsidRPr="004A6B3E" w:rsidRDefault="00400FD5" w:rsidP="0084295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6A29D091" w14:textId="77777777" w:rsidR="00400FD5" w:rsidRPr="004A6B3E" w:rsidRDefault="00400FD5" w:rsidP="00842959">
            <w:pPr>
              <w:rPr>
                <w:sz w:val="16"/>
                <w:szCs w:val="16"/>
                <w:lang w:val="en-US"/>
              </w:rPr>
            </w:pPr>
            <w:r w:rsidRPr="004A6B3E">
              <w:rPr>
                <w:sz w:val="16"/>
                <w:szCs w:val="16"/>
                <w:lang w:val="en-US"/>
              </w:rPr>
              <w:t>0,1200</w:t>
            </w:r>
          </w:p>
        </w:tc>
      </w:tr>
      <w:tr w:rsidR="00400FD5" w:rsidRPr="004A6B3E" w14:paraId="5BCAB162"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CFF953"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5C9C9D59" w14:textId="77777777" w:rsidR="00400FD5" w:rsidRPr="004A6B3E" w:rsidRDefault="00400FD5" w:rsidP="00842959">
            <w:pPr>
              <w:rPr>
                <w:sz w:val="16"/>
                <w:szCs w:val="16"/>
                <w:lang w:val="en-US"/>
              </w:rPr>
            </w:pPr>
            <w:r w:rsidRPr="004A6B3E">
              <w:rPr>
                <w:sz w:val="16"/>
                <w:szCs w:val="16"/>
                <w:lang w:val="en-US"/>
              </w:rPr>
              <w:t>7129020012800</w:t>
            </w:r>
          </w:p>
        </w:tc>
        <w:tc>
          <w:tcPr>
            <w:tcW w:w="6095" w:type="dxa"/>
            <w:tcBorders>
              <w:top w:val="single" w:sz="4" w:space="0" w:color="auto"/>
              <w:bottom w:val="single" w:sz="4" w:space="0" w:color="auto"/>
            </w:tcBorders>
          </w:tcPr>
          <w:p w14:paraId="7F4D4202" w14:textId="77777777" w:rsidR="00400FD5" w:rsidRPr="004A6B3E" w:rsidRDefault="00400FD5" w:rsidP="00842959">
            <w:pPr>
              <w:rPr>
                <w:sz w:val="16"/>
                <w:szCs w:val="16"/>
                <w:lang w:val="en-US"/>
              </w:rPr>
            </w:pPr>
            <w:r w:rsidRPr="004A6B3E">
              <w:rPr>
                <w:sz w:val="16"/>
                <w:szCs w:val="16"/>
                <w:lang w:val="en-US"/>
              </w:rPr>
              <w:t>Pavator</w:t>
            </w:r>
          </w:p>
        </w:tc>
        <w:tc>
          <w:tcPr>
            <w:tcW w:w="1276" w:type="dxa"/>
            <w:tcBorders>
              <w:top w:val="single" w:sz="4" w:space="0" w:color="auto"/>
              <w:bottom w:val="single" w:sz="4" w:space="0" w:color="auto"/>
            </w:tcBorders>
          </w:tcPr>
          <w:p w14:paraId="51EA4F65" w14:textId="77777777" w:rsidR="00400FD5" w:rsidRPr="004A6B3E" w:rsidRDefault="00400FD5" w:rsidP="0084295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24F4BB85" w14:textId="77777777" w:rsidR="00400FD5" w:rsidRPr="004A6B3E" w:rsidRDefault="00400FD5" w:rsidP="00842959">
            <w:pPr>
              <w:rPr>
                <w:sz w:val="16"/>
                <w:szCs w:val="16"/>
                <w:lang w:val="en-US"/>
              </w:rPr>
            </w:pPr>
            <w:r w:rsidRPr="004A6B3E">
              <w:rPr>
                <w:sz w:val="16"/>
                <w:szCs w:val="16"/>
                <w:lang w:val="en-US"/>
              </w:rPr>
              <w:t>0,1800</w:t>
            </w:r>
          </w:p>
        </w:tc>
      </w:tr>
      <w:tr w:rsidR="00400FD5" w:rsidRPr="004A6B3E" w14:paraId="59F99F42"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03F52A"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54E109B3" w14:textId="77777777" w:rsidR="00400FD5" w:rsidRPr="004A6B3E" w:rsidRDefault="00400FD5" w:rsidP="00842959">
            <w:pPr>
              <w:rPr>
                <w:sz w:val="16"/>
                <w:szCs w:val="16"/>
                <w:lang w:val="en-US"/>
              </w:rPr>
            </w:pPr>
            <w:r w:rsidRPr="004A6B3E">
              <w:rPr>
                <w:sz w:val="16"/>
                <w:szCs w:val="16"/>
                <w:lang w:val="en-US"/>
              </w:rPr>
              <w:t>2663102100002025</w:t>
            </w:r>
          </w:p>
        </w:tc>
        <w:tc>
          <w:tcPr>
            <w:tcW w:w="6095" w:type="dxa"/>
            <w:tcBorders>
              <w:top w:val="single" w:sz="4" w:space="0" w:color="auto"/>
              <w:bottom w:val="single" w:sz="4" w:space="0" w:color="auto"/>
            </w:tcBorders>
          </w:tcPr>
          <w:p w14:paraId="583DEFC4" w14:textId="77777777" w:rsidR="00400FD5" w:rsidRPr="004A6B3E" w:rsidRDefault="00400FD5" w:rsidP="00842959">
            <w:pPr>
              <w:rPr>
                <w:sz w:val="16"/>
                <w:szCs w:val="16"/>
                <w:lang w:val="en-US"/>
              </w:rPr>
            </w:pPr>
            <w:r w:rsidRPr="004A6B3E">
              <w:rPr>
                <w:sz w:val="16"/>
                <w:szCs w:val="16"/>
                <w:lang w:val="en-US"/>
              </w:rPr>
              <w:t>Beton  C20/25</w:t>
            </w:r>
          </w:p>
        </w:tc>
        <w:tc>
          <w:tcPr>
            <w:tcW w:w="1276" w:type="dxa"/>
            <w:tcBorders>
              <w:top w:val="single" w:sz="4" w:space="0" w:color="auto"/>
              <w:bottom w:val="single" w:sz="4" w:space="0" w:color="auto"/>
            </w:tcBorders>
          </w:tcPr>
          <w:p w14:paraId="5B2426F1" w14:textId="77777777" w:rsidR="00400FD5" w:rsidRPr="004A6B3E" w:rsidRDefault="00400FD5" w:rsidP="0084295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14F6C53E" w14:textId="77777777" w:rsidR="00400FD5" w:rsidRPr="004A6B3E" w:rsidRDefault="00400FD5" w:rsidP="00842959">
            <w:pPr>
              <w:rPr>
                <w:sz w:val="16"/>
                <w:szCs w:val="16"/>
                <w:lang w:val="en-US"/>
              </w:rPr>
            </w:pPr>
            <w:r w:rsidRPr="004A6B3E">
              <w:rPr>
                <w:sz w:val="16"/>
                <w:szCs w:val="16"/>
                <w:lang w:val="en-US"/>
              </w:rPr>
              <w:t>0,0480</w:t>
            </w:r>
          </w:p>
        </w:tc>
      </w:tr>
      <w:tr w:rsidR="00400FD5" w:rsidRPr="004A6B3E" w14:paraId="58F8E0D6"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5F889B"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64089625" w14:textId="77777777" w:rsidR="00400FD5" w:rsidRPr="004A6B3E" w:rsidRDefault="00400FD5" w:rsidP="00842959">
            <w:pPr>
              <w:rPr>
                <w:sz w:val="16"/>
                <w:szCs w:val="16"/>
                <w:lang w:val="en-US"/>
              </w:rPr>
            </w:pPr>
            <w:r w:rsidRPr="004A6B3E">
              <w:rPr>
                <w:sz w:val="16"/>
                <w:szCs w:val="16"/>
                <w:lang w:val="en-US"/>
              </w:rPr>
              <w:t>2651122100024</w:t>
            </w:r>
          </w:p>
        </w:tc>
        <w:tc>
          <w:tcPr>
            <w:tcW w:w="6095" w:type="dxa"/>
            <w:tcBorders>
              <w:top w:val="single" w:sz="4" w:space="0" w:color="auto"/>
              <w:bottom w:val="single" w:sz="4" w:space="0" w:color="auto"/>
            </w:tcBorders>
          </w:tcPr>
          <w:p w14:paraId="3875029A" w14:textId="77777777" w:rsidR="00400FD5" w:rsidRPr="004A6B3E" w:rsidRDefault="00400FD5" w:rsidP="00842959">
            <w:pPr>
              <w:rPr>
                <w:sz w:val="16"/>
                <w:szCs w:val="16"/>
                <w:lang w:val="en-US"/>
              </w:rPr>
            </w:pPr>
            <w:r w:rsidRPr="004A6B3E">
              <w:rPr>
                <w:sz w:val="16"/>
                <w:szCs w:val="16"/>
                <w:lang w:val="en-US"/>
              </w:rPr>
              <w:t>Ciment portland P 40 saci S388</w:t>
            </w:r>
          </w:p>
        </w:tc>
        <w:tc>
          <w:tcPr>
            <w:tcW w:w="1276" w:type="dxa"/>
            <w:tcBorders>
              <w:top w:val="single" w:sz="4" w:space="0" w:color="auto"/>
              <w:bottom w:val="single" w:sz="4" w:space="0" w:color="auto"/>
            </w:tcBorders>
          </w:tcPr>
          <w:p w14:paraId="7BF19CC4" w14:textId="77777777" w:rsidR="00400FD5" w:rsidRPr="004A6B3E" w:rsidRDefault="00400FD5" w:rsidP="0084295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7F180EB3" w14:textId="77777777" w:rsidR="00400FD5" w:rsidRPr="004A6B3E" w:rsidRDefault="00400FD5" w:rsidP="00842959">
            <w:pPr>
              <w:rPr>
                <w:sz w:val="16"/>
                <w:szCs w:val="16"/>
                <w:lang w:val="en-US"/>
              </w:rPr>
            </w:pPr>
            <w:r w:rsidRPr="004A6B3E">
              <w:rPr>
                <w:sz w:val="16"/>
                <w:szCs w:val="16"/>
                <w:lang w:val="en-US"/>
              </w:rPr>
              <w:t>1,0200</w:t>
            </w:r>
          </w:p>
        </w:tc>
      </w:tr>
      <w:tr w:rsidR="00400FD5" w:rsidRPr="004A6B3E" w14:paraId="389AF09E"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D65CAA"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60ADC750" w14:textId="77777777" w:rsidR="00400FD5" w:rsidRPr="004A6B3E" w:rsidRDefault="00400FD5" w:rsidP="00842959">
            <w:pPr>
              <w:rPr>
                <w:sz w:val="16"/>
                <w:szCs w:val="16"/>
                <w:lang w:val="en-US"/>
              </w:rPr>
            </w:pPr>
            <w:r w:rsidRPr="004A6B3E">
              <w:rPr>
                <w:sz w:val="16"/>
                <w:szCs w:val="16"/>
                <w:lang w:val="en-US"/>
              </w:rPr>
              <w:t>1421102200513</w:t>
            </w:r>
          </w:p>
        </w:tc>
        <w:tc>
          <w:tcPr>
            <w:tcW w:w="6095" w:type="dxa"/>
            <w:tcBorders>
              <w:top w:val="single" w:sz="4" w:space="0" w:color="auto"/>
              <w:bottom w:val="single" w:sz="4" w:space="0" w:color="auto"/>
            </w:tcBorders>
          </w:tcPr>
          <w:p w14:paraId="05C434F0" w14:textId="77777777" w:rsidR="00400FD5" w:rsidRPr="004A6B3E" w:rsidRDefault="00400FD5" w:rsidP="00842959">
            <w:pPr>
              <w:rPr>
                <w:sz w:val="16"/>
                <w:szCs w:val="16"/>
                <w:lang w:val="en-US"/>
              </w:rPr>
            </w:pPr>
            <w:r w:rsidRPr="004A6B3E">
              <w:rPr>
                <w:sz w:val="16"/>
                <w:szCs w:val="16"/>
                <w:lang w:val="en-US"/>
              </w:rPr>
              <w:t>Nisip sortat nespalat de riu si lacuri 0,0-3,0 mm</w:t>
            </w:r>
          </w:p>
        </w:tc>
        <w:tc>
          <w:tcPr>
            <w:tcW w:w="1276" w:type="dxa"/>
            <w:tcBorders>
              <w:top w:val="single" w:sz="4" w:space="0" w:color="auto"/>
              <w:bottom w:val="single" w:sz="4" w:space="0" w:color="auto"/>
            </w:tcBorders>
          </w:tcPr>
          <w:p w14:paraId="532F8BBD" w14:textId="77777777" w:rsidR="00400FD5" w:rsidRPr="004A6B3E" w:rsidRDefault="00400FD5" w:rsidP="0084295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6210C679" w14:textId="77777777" w:rsidR="00400FD5" w:rsidRPr="004A6B3E" w:rsidRDefault="00400FD5" w:rsidP="00842959">
            <w:pPr>
              <w:rPr>
                <w:sz w:val="16"/>
                <w:szCs w:val="16"/>
                <w:lang w:val="en-US"/>
              </w:rPr>
            </w:pPr>
            <w:r w:rsidRPr="004A6B3E">
              <w:rPr>
                <w:sz w:val="16"/>
                <w:szCs w:val="16"/>
                <w:lang w:val="en-US"/>
              </w:rPr>
              <w:t>0,0030</w:t>
            </w:r>
          </w:p>
        </w:tc>
      </w:tr>
      <w:tr w:rsidR="00400FD5" w:rsidRPr="004A6B3E" w14:paraId="5845EB39"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0D9D04"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444D5E19" w14:textId="77777777" w:rsidR="00400FD5" w:rsidRPr="004A6B3E" w:rsidRDefault="00400FD5" w:rsidP="00842959">
            <w:pPr>
              <w:rPr>
                <w:sz w:val="16"/>
                <w:szCs w:val="16"/>
                <w:lang w:val="en-US"/>
              </w:rPr>
            </w:pPr>
            <w:r w:rsidRPr="004A6B3E">
              <w:rPr>
                <w:sz w:val="16"/>
                <w:szCs w:val="16"/>
                <w:lang w:val="en-US"/>
              </w:rPr>
              <w:t>26661228003252</w:t>
            </w:r>
          </w:p>
        </w:tc>
        <w:tc>
          <w:tcPr>
            <w:tcW w:w="6095" w:type="dxa"/>
            <w:tcBorders>
              <w:top w:val="single" w:sz="4" w:space="0" w:color="auto"/>
              <w:bottom w:val="single" w:sz="4" w:space="0" w:color="auto"/>
            </w:tcBorders>
          </w:tcPr>
          <w:p w14:paraId="671FAF09" w14:textId="77777777" w:rsidR="00400FD5" w:rsidRPr="004A6B3E" w:rsidRDefault="00400FD5" w:rsidP="00842959">
            <w:pPr>
              <w:rPr>
                <w:sz w:val="16"/>
                <w:szCs w:val="16"/>
                <w:lang w:val="en-US"/>
              </w:rPr>
            </w:pPr>
            <w:r w:rsidRPr="004A6B3E">
              <w:rPr>
                <w:sz w:val="16"/>
                <w:szCs w:val="16"/>
                <w:lang w:val="en-US"/>
              </w:rPr>
              <w:t>Bordura beton pentru trotuare БР 100.20.8</w:t>
            </w:r>
          </w:p>
        </w:tc>
        <w:tc>
          <w:tcPr>
            <w:tcW w:w="1276" w:type="dxa"/>
            <w:tcBorders>
              <w:top w:val="single" w:sz="4" w:space="0" w:color="auto"/>
              <w:bottom w:val="single" w:sz="4" w:space="0" w:color="auto"/>
            </w:tcBorders>
          </w:tcPr>
          <w:p w14:paraId="458AD0D3" w14:textId="77777777" w:rsidR="00400FD5" w:rsidRPr="004A6B3E" w:rsidRDefault="00400FD5" w:rsidP="00842959">
            <w:pPr>
              <w:rPr>
                <w:sz w:val="16"/>
                <w:szCs w:val="16"/>
                <w:lang w:val="en-US"/>
              </w:rPr>
            </w:pPr>
            <w:r w:rsidRPr="004A6B3E">
              <w:rPr>
                <w:sz w:val="16"/>
                <w:szCs w:val="16"/>
                <w:lang w:val="en-US"/>
              </w:rPr>
              <w:t>m</w:t>
            </w:r>
          </w:p>
        </w:tc>
        <w:tc>
          <w:tcPr>
            <w:tcW w:w="1134" w:type="dxa"/>
            <w:tcBorders>
              <w:top w:val="single" w:sz="4" w:space="0" w:color="auto"/>
              <w:bottom w:val="single" w:sz="4" w:space="0" w:color="auto"/>
            </w:tcBorders>
          </w:tcPr>
          <w:p w14:paraId="7979FF59" w14:textId="77777777" w:rsidR="00400FD5" w:rsidRPr="004A6B3E" w:rsidRDefault="00400FD5" w:rsidP="00842959">
            <w:pPr>
              <w:rPr>
                <w:sz w:val="16"/>
                <w:szCs w:val="16"/>
                <w:lang w:val="en-US"/>
              </w:rPr>
            </w:pPr>
            <w:r w:rsidRPr="004A6B3E">
              <w:rPr>
                <w:sz w:val="16"/>
                <w:szCs w:val="16"/>
                <w:lang w:val="en-US"/>
              </w:rPr>
              <w:t>1,0050</w:t>
            </w:r>
          </w:p>
        </w:tc>
      </w:tr>
      <w:tr w:rsidR="00400FD5" w:rsidRPr="004A6B3E" w14:paraId="21195920"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5DC725"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61AD9D52" w14:textId="77777777" w:rsidR="00400FD5" w:rsidRPr="004A6B3E" w:rsidRDefault="00400FD5" w:rsidP="00842959">
            <w:pPr>
              <w:rPr>
                <w:sz w:val="16"/>
                <w:szCs w:val="16"/>
                <w:lang w:val="en-US"/>
              </w:rPr>
            </w:pPr>
            <w:r w:rsidRPr="004A6B3E">
              <w:rPr>
                <w:sz w:val="16"/>
                <w:szCs w:val="16"/>
                <w:lang w:val="en-US"/>
              </w:rPr>
              <w:t>4100116202818</w:t>
            </w:r>
          </w:p>
        </w:tc>
        <w:tc>
          <w:tcPr>
            <w:tcW w:w="6095" w:type="dxa"/>
            <w:tcBorders>
              <w:top w:val="single" w:sz="4" w:space="0" w:color="auto"/>
              <w:bottom w:val="single" w:sz="4" w:space="0" w:color="auto"/>
            </w:tcBorders>
          </w:tcPr>
          <w:p w14:paraId="5C794C8C" w14:textId="77777777" w:rsidR="00400FD5" w:rsidRPr="004A6B3E" w:rsidRDefault="00400FD5" w:rsidP="00842959">
            <w:pPr>
              <w:rPr>
                <w:sz w:val="16"/>
                <w:szCs w:val="16"/>
                <w:lang w:val="en-US"/>
              </w:rPr>
            </w:pPr>
            <w:r w:rsidRPr="004A6B3E">
              <w:rPr>
                <w:sz w:val="16"/>
                <w:szCs w:val="16"/>
                <w:lang w:val="en-US"/>
              </w:rPr>
              <w:t>Apa pentru mortare si betoane</w:t>
            </w:r>
          </w:p>
        </w:tc>
        <w:tc>
          <w:tcPr>
            <w:tcW w:w="1276" w:type="dxa"/>
            <w:tcBorders>
              <w:top w:val="single" w:sz="4" w:space="0" w:color="auto"/>
              <w:bottom w:val="single" w:sz="4" w:space="0" w:color="auto"/>
            </w:tcBorders>
          </w:tcPr>
          <w:p w14:paraId="347A7711" w14:textId="77777777" w:rsidR="00400FD5" w:rsidRPr="004A6B3E" w:rsidRDefault="00400FD5" w:rsidP="0084295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5936A9B5" w14:textId="77777777" w:rsidR="00400FD5" w:rsidRPr="004A6B3E" w:rsidRDefault="00400FD5" w:rsidP="00842959">
            <w:pPr>
              <w:rPr>
                <w:sz w:val="16"/>
                <w:szCs w:val="16"/>
                <w:lang w:val="en-US"/>
              </w:rPr>
            </w:pPr>
            <w:r w:rsidRPr="004A6B3E">
              <w:rPr>
                <w:sz w:val="16"/>
                <w:szCs w:val="16"/>
                <w:lang w:val="en-US"/>
              </w:rPr>
              <w:t>0,0030</w:t>
            </w:r>
          </w:p>
        </w:tc>
      </w:tr>
      <w:tr w:rsidR="00400FD5" w:rsidRPr="00E75A7D" w14:paraId="303BB98E"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7CE854" w14:textId="77777777" w:rsidR="00400FD5" w:rsidRPr="00E75A7D" w:rsidRDefault="00400FD5" w:rsidP="00842959">
            <w:pPr>
              <w:jc w:val="center"/>
              <w:rPr>
                <w:sz w:val="16"/>
                <w:szCs w:val="16"/>
                <w:lang w:val="en-US"/>
              </w:rPr>
            </w:pPr>
          </w:p>
        </w:tc>
        <w:tc>
          <w:tcPr>
            <w:tcW w:w="1418" w:type="dxa"/>
            <w:tcBorders>
              <w:top w:val="single" w:sz="4" w:space="0" w:color="auto"/>
              <w:bottom w:val="single" w:sz="4" w:space="0" w:color="auto"/>
            </w:tcBorders>
          </w:tcPr>
          <w:p w14:paraId="26E9D833" w14:textId="77777777" w:rsidR="00400FD5" w:rsidRPr="00E75A7D" w:rsidRDefault="00400FD5" w:rsidP="00842959">
            <w:pPr>
              <w:rPr>
                <w:sz w:val="16"/>
                <w:szCs w:val="16"/>
                <w:lang w:val="en-US"/>
              </w:rPr>
            </w:pPr>
          </w:p>
        </w:tc>
        <w:tc>
          <w:tcPr>
            <w:tcW w:w="6095" w:type="dxa"/>
            <w:tcBorders>
              <w:top w:val="single" w:sz="4" w:space="0" w:color="auto"/>
              <w:bottom w:val="single" w:sz="4" w:space="0" w:color="auto"/>
            </w:tcBorders>
          </w:tcPr>
          <w:p w14:paraId="7417F5C4" w14:textId="77777777" w:rsidR="00400FD5" w:rsidRPr="00E75A7D" w:rsidRDefault="00400FD5" w:rsidP="00842959">
            <w:pPr>
              <w:rPr>
                <w:b/>
                <w:bCs/>
                <w:sz w:val="16"/>
                <w:szCs w:val="16"/>
                <w:lang w:val="en-US"/>
              </w:rPr>
            </w:pPr>
            <w:r w:rsidRPr="00E75A7D">
              <w:rPr>
                <w:b/>
                <w:bCs/>
                <w:sz w:val="16"/>
                <w:szCs w:val="16"/>
                <w:lang w:val="en-US"/>
              </w:rPr>
              <w:t>3. Acces rutier</w:t>
            </w:r>
          </w:p>
        </w:tc>
        <w:tc>
          <w:tcPr>
            <w:tcW w:w="1276" w:type="dxa"/>
            <w:tcBorders>
              <w:top w:val="single" w:sz="4" w:space="0" w:color="auto"/>
              <w:bottom w:val="single" w:sz="4" w:space="0" w:color="auto"/>
            </w:tcBorders>
          </w:tcPr>
          <w:p w14:paraId="563C46DB" w14:textId="77777777" w:rsidR="00400FD5" w:rsidRPr="00E75A7D" w:rsidRDefault="00400FD5" w:rsidP="00842959">
            <w:pPr>
              <w:rPr>
                <w:sz w:val="16"/>
                <w:szCs w:val="16"/>
                <w:lang w:val="en-US"/>
              </w:rPr>
            </w:pPr>
          </w:p>
        </w:tc>
        <w:tc>
          <w:tcPr>
            <w:tcW w:w="1134" w:type="dxa"/>
            <w:tcBorders>
              <w:top w:val="single" w:sz="4" w:space="0" w:color="auto"/>
              <w:bottom w:val="single" w:sz="4" w:space="0" w:color="auto"/>
            </w:tcBorders>
          </w:tcPr>
          <w:p w14:paraId="617713B4" w14:textId="77777777" w:rsidR="00400FD5" w:rsidRPr="00E75A7D" w:rsidRDefault="00400FD5" w:rsidP="00842959">
            <w:pPr>
              <w:rPr>
                <w:sz w:val="16"/>
                <w:szCs w:val="16"/>
                <w:lang w:val="en-US"/>
              </w:rPr>
            </w:pPr>
          </w:p>
        </w:tc>
      </w:tr>
      <w:tr w:rsidR="00400FD5" w:rsidRPr="00E75A7D" w14:paraId="30FB975A" w14:textId="77777777" w:rsidTr="00842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4A5C44" w14:textId="77777777" w:rsidR="00400FD5" w:rsidRPr="00E75A7D" w:rsidRDefault="00400FD5" w:rsidP="00842959">
            <w:pPr>
              <w:rPr>
                <w:sz w:val="18"/>
                <w:szCs w:val="18"/>
                <w:lang w:val="en-US"/>
              </w:rPr>
            </w:pPr>
            <w:r w:rsidRPr="00E75A7D">
              <w:rPr>
                <w:sz w:val="18"/>
                <w:szCs w:val="18"/>
                <w:lang w:val="en-US"/>
              </w:rPr>
              <w:t>10</w:t>
            </w:r>
          </w:p>
        </w:tc>
        <w:tc>
          <w:tcPr>
            <w:tcW w:w="1418" w:type="dxa"/>
            <w:tcBorders>
              <w:top w:val="single" w:sz="4" w:space="0" w:color="auto"/>
              <w:bottom w:val="single" w:sz="4" w:space="0" w:color="auto"/>
            </w:tcBorders>
          </w:tcPr>
          <w:p w14:paraId="05C29B30" w14:textId="77777777" w:rsidR="00400FD5" w:rsidRPr="00E75A7D" w:rsidRDefault="00400FD5" w:rsidP="00842959">
            <w:pPr>
              <w:rPr>
                <w:sz w:val="18"/>
                <w:szCs w:val="18"/>
                <w:lang w:val="en-US"/>
              </w:rPr>
            </w:pPr>
            <w:r w:rsidRPr="00E75A7D">
              <w:rPr>
                <w:sz w:val="18"/>
                <w:szCs w:val="18"/>
                <w:lang w:val="en-US"/>
              </w:rPr>
              <w:t>TsE06B</w:t>
            </w:r>
          </w:p>
          <w:p w14:paraId="15C824EE" w14:textId="77777777" w:rsidR="00400FD5" w:rsidRPr="003F76A2" w:rsidRDefault="00400FD5" w:rsidP="00842959">
            <w:pPr>
              <w:rPr>
                <w:sz w:val="2"/>
                <w:szCs w:val="2"/>
                <w:lang w:val="en-US"/>
              </w:rPr>
            </w:pPr>
          </w:p>
        </w:tc>
        <w:tc>
          <w:tcPr>
            <w:tcW w:w="6095" w:type="dxa"/>
            <w:tcBorders>
              <w:top w:val="single" w:sz="4" w:space="0" w:color="auto"/>
              <w:bottom w:val="single" w:sz="4" w:space="0" w:color="auto"/>
            </w:tcBorders>
          </w:tcPr>
          <w:p w14:paraId="3A3D838C" w14:textId="77777777" w:rsidR="00400FD5" w:rsidRPr="00E75A7D" w:rsidRDefault="00400FD5" w:rsidP="00842959">
            <w:pPr>
              <w:rPr>
                <w:sz w:val="18"/>
                <w:szCs w:val="18"/>
                <w:lang w:val="en-US"/>
              </w:rPr>
            </w:pPr>
            <w:r w:rsidRPr="00E75A7D">
              <w:rPr>
                <w:sz w:val="18"/>
                <w:szCs w:val="18"/>
                <w:lang w:val="en-US"/>
              </w:rPr>
              <w:t>Pregatirea platformei de pamint in vederea asternerii unui strat izolator sau de reparatie din nisip sau balast, prin nivelare manuala si compactare cu rulou compresor static autopropulsat, de 10-12 t, in teren coeziv</w:t>
            </w:r>
          </w:p>
          <w:p w14:paraId="64EC5777" w14:textId="77777777" w:rsidR="00400FD5" w:rsidRPr="00E75A7D" w:rsidRDefault="00400FD5" w:rsidP="00842959">
            <w:pPr>
              <w:rPr>
                <w:sz w:val="2"/>
                <w:szCs w:val="2"/>
                <w:lang w:val="en-US"/>
              </w:rPr>
            </w:pPr>
            <w:r w:rsidRPr="00E75A7D">
              <w:rPr>
                <w:sz w:val="18"/>
                <w:szCs w:val="18"/>
                <w:lang w:val="en-US"/>
              </w:rPr>
              <w:t xml:space="preserve"> </w:t>
            </w:r>
          </w:p>
        </w:tc>
        <w:tc>
          <w:tcPr>
            <w:tcW w:w="1276" w:type="dxa"/>
            <w:tcBorders>
              <w:top w:val="single" w:sz="4" w:space="0" w:color="auto"/>
              <w:bottom w:val="single" w:sz="4" w:space="0" w:color="auto"/>
            </w:tcBorders>
            <w:vAlign w:val="center"/>
          </w:tcPr>
          <w:p w14:paraId="59E4669E" w14:textId="77777777" w:rsidR="00400FD5" w:rsidRPr="00E75A7D" w:rsidRDefault="00400FD5" w:rsidP="00842959">
            <w:pPr>
              <w:jc w:val="center"/>
              <w:rPr>
                <w:sz w:val="18"/>
                <w:szCs w:val="18"/>
                <w:lang w:val="en-US"/>
              </w:rPr>
            </w:pPr>
            <w:r w:rsidRPr="00E75A7D">
              <w:rPr>
                <w:sz w:val="18"/>
                <w:szCs w:val="18"/>
                <w:lang w:val="en-US"/>
              </w:rPr>
              <w:t>100m2</w:t>
            </w:r>
            <w:r w:rsidRPr="00E75A7D">
              <w:rPr>
                <w:rFonts w:ascii="Arial CYR" w:hAnsi="Arial CYR" w:cs="Arial CYR"/>
                <w:sz w:val="16"/>
                <w:szCs w:val="16"/>
                <w:lang w:val="en-US"/>
              </w:rPr>
              <w:t xml:space="preserve"> </w:t>
            </w:r>
          </w:p>
        </w:tc>
        <w:tc>
          <w:tcPr>
            <w:tcW w:w="1134" w:type="dxa"/>
            <w:tcBorders>
              <w:top w:val="single" w:sz="4" w:space="0" w:color="auto"/>
              <w:bottom w:val="single" w:sz="4" w:space="0" w:color="auto"/>
            </w:tcBorders>
            <w:vAlign w:val="center"/>
          </w:tcPr>
          <w:p w14:paraId="2A4194F0" w14:textId="77777777" w:rsidR="00400FD5" w:rsidRPr="00937F27" w:rsidRDefault="00400FD5" w:rsidP="00842959">
            <w:pPr>
              <w:jc w:val="center"/>
              <w:rPr>
                <w:b/>
                <w:bCs/>
                <w:sz w:val="18"/>
                <w:szCs w:val="18"/>
                <w:lang w:val="en-US"/>
              </w:rPr>
            </w:pPr>
            <w:r>
              <w:rPr>
                <w:b/>
                <w:bCs/>
                <w:sz w:val="18"/>
                <w:szCs w:val="18"/>
                <w:lang w:val="en-US"/>
              </w:rPr>
              <w:t>4,6500</w:t>
            </w:r>
          </w:p>
        </w:tc>
      </w:tr>
      <w:tr w:rsidR="00400FD5" w:rsidRPr="004A6B3E" w14:paraId="45A08ACB"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EA1B35"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36228CFB" w14:textId="77777777" w:rsidR="00400FD5" w:rsidRPr="004A6B3E" w:rsidRDefault="00400FD5" w:rsidP="00842959">
            <w:pPr>
              <w:rPr>
                <w:sz w:val="16"/>
                <w:szCs w:val="16"/>
                <w:lang w:val="en-US"/>
              </w:rPr>
            </w:pPr>
            <w:r w:rsidRPr="004A6B3E">
              <w:rPr>
                <w:sz w:val="16"/>
                <w:szCs w:val="16"/>
                <w:lang w:val="en-US"/>
              </w:rPr>
              <w:t>9310060019900</w:t>
            </w:r>
          </w:p>
        </w:tc>
        <w:tc>
          <w:tcPr>
            <w:tcW w:w="6095" w:type="dxa"/>
            <w:tcBorders>
              <w:top w:val="single" w:sz="4" w:space="0" w:color="auto"/>
              <w:bottom w:val="single" w:sz="4" w:space="0" w:color="auto"/>
            </w:tcBorders>
          </w:tcPr>
          <w:p w14:paraId="66875305" w14:textId="77777777" w:rsidR="00400FD5" w:rsidRPr="004A6B3E" w:rsidRDefault="00400FD5" w:rsidP="00842959">
            <w:pPr>
              <w:rPr>
                <w:sz w:val="16"/>
                <w:szCs w:val="16"/>
                <w:lang w:val="en-US"/>
              </w:rPr>
            </w:pPr>
            <w:r w:rsidRPr="004A6B3E">
              <w:rPr>
                <w:sz w:val="16"/>
                <w:szCs w:val="16"/>
                <w:lang w:val="en-US"/>
              </w:rPr>
              <w:t>Muncitor necalificat</w:t>
            </w:r>
          </w:p>
        </w:tc>
        <w:tc>
          <w:tcPr>
            <w:tcW w:w="1276" w:type="dxa"/>
            <w:tcBorders>
              <w:top w:val="single" w:sz="4" w:space="0" w:color="auto"/>
              <w:bottom w:val="single" w:sz="4" w:space="0" w:color="auto"/>
            </w:tcBorders>
          </w:tcPr>
          <w:p w14:paraId="7088DED9" w14:textId="77777777" w:rsidR="00400FD5" w:rsidRPr="004A6B3E" w:rsidRDefault="00400FD5" w:rsidP="0084295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4DDA2A96" w14:textId="77777777" w:rsidR="00400FD5" w:rsidRPr="004A6B3E" w:rsidRDefault="00400FD5" w:rsidP="00842959">
            <w:pPr>
              <w:rPr>
                <w:sz w:val="16"/>
                <w:szCs w:val="16"/>
                <w:lang w:val="en-US"/>
              </w:rPr>
            </w:pPr>
            <w:r w:rsidRPr="004A6B3E">
              <w:rPr>
                <w:sz w:val="16"/>
                <w:szCs w:val="16"/>
                <w:lang w:val="en-US"/>
              </w:rPr>
              <w:t>9,0300</w:t>
            </w:r>
          </w:p>
        </w:tc>
      </w:tr>
      <w:tr w:rsidR="00400FD5" w:rsidRPr="004A6B3E" w14:paraId="3E542EC3"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F96078"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0BF6A374" w14:textId="77777777" w:rsidR="00400FD5" w:rsidRPr="004A6B3E" w:rsidRDefault="00400FD5" w:rsidP="00842959">
            <w:pPr>
              <w:rPr>
                <w:sz w:val="16"/>
                <w:szCs w:val="16"/>
                <w:lang w:val="en-US"/>
              </w:rPr>
            </w:pPr>
            <w:r w:rsidRPr="004A6B3E">
              <w:rPr>
                <w:sz w:val="16"/>
                <w:szCs w:val="16"/>
                <w:lang w:val="en-US"/>
              </w:rPr>
              <w:t>4100116202806</w:t>
            </w:r>
          </w:p>
        </w:tc>
        <w:tc>
          <w:tcPr>
            <w:tcW w:w="6095" w:type="dxa"/>
            <w:tcBorders>
              <w:top w:val="single" w:sz="4" w:space="0" w:color="auto"/>
              <w:bottom w:val="single" w:sz="4" w:space="0" w:color="auto"/>
            </w:tcBorders>
          </w:tcPr>
          <w:p w14:paraId="0FE9540A" w14:textId="77777777" w:rsidR="00400FD5" w:rsidRPr="004A6B3E" w:rsidRDefault="00400FD5" w:rsidP="00842959">
            <w:pPr>
              <w:rPr>
                <w:sz w:val="16"/>
                <w:szCs w:val="16"/>
                <w:lang w:val="en-US"/>
              </w:rPr>
            </w:pPr>
            <w:r w:rsidRPr="004A6B3E">
              <w:rPr>
                <w:sz w:val="16"/>
                <w:szCs w:val="16"/>
                <w:lang w:val="en-US"/>
              </w:rPr>
              <w:t>Apa industriala in cisterne pt. lucrari drumuri-terasam.</w:t>
            </w:r>
          </w:p>
        </w:tc>
        <w:tc>
          <w:tcPr>
            <w:tcW w:w="1276" w:type="dxa"/>
            <w:tcBorders>
              <w:top w:val="single" w:sz="4" w:space="0" w:color="auto"/>
              <w:bottom w:val="single" w:sz="4" w:space="0" w:color="auto"/>
            </w:tcBorders>
          </w:tcPr>
          <w:p w14:paraId="0549AE45" w14:textId="77777777" w:rsidR="00400FD5" w:rsidRPr="004A6B3E" w:rsidRDefault="00400FD5" w:rsidP="0084295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76AF4E1A" w14:textId="77777777" w:rsidR="00400FD5" w:rsidRPr="004A6B3E" w:rsidRDefault="00400FD5" w:rsidP="00842959">
            <w:pPr>
              <w:rPr>
                <w:sz w:val="16"/>
                <w:szCs w:val="16"/>
                <w:lang w:val="en-US"/>
              </w:rPr>
            </w:pPr>
            <w:r w:rsidRPr="004A6B3E">
              <w:rPr>
                <w:sz w:val="16"/>
                <w:szCs w:val="16"/>
                <w:lang w:val="en-US"/>
              </w:rPr>
              <w:t>1,0000</w:t>
            </w:r>
          </w:p>
        </w:tc>
      </w:tr>
      <w:tr w:rsidR="00400FD5" w:rsidRPr="004A6B3E" w14:paraId="0E36E3CD"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92B74C"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1D8EAAE4" w14:textId="77777777" w:rsidR="00400FD5" w:rsidRPr="004A6B3E" w:rsidRDefault="00400FD5" w:rsidP="00842959">
            <w:pPr>
              <w:rPr>
                <w:sz w:val="16"/>
                <w:szCs w:val="16"/>
                <w:lang w:val="en-US"/>
              </w:rPr>
            </w:pPr>
            <w:r w:rsidRPr="004A6B3E">
              <w:rPr>
                <w:sz w:val="16"/>
                <w:szCs w:val="16"/>
                <w:lang w:val="en-US"/>
              </w:rPr>
              <w:t>2952240004004</w:t>
            </w:r>
          </w:p>
        </w:tc>
        <w:tc>
          <w:tcPr>
            <w:tcW w:w="6095" w:type="dxa"/>
            <w:tcBorders>
              <w:top w:val="single" w:sz="4" w:space="0" w:color="auto"/>
              <w:bottom w:val="single" w:sz="4" w:space="0" w:color="auto"/>
            </w:tcBorders>
          </w:tcPr>
          <w:p w14:paraId="053E9CDC" w14:textId="77777777" w:rsidR="00400FD5" w:rsidRPr="004A6B3E" w:rsidRDefault="00400FD5" w:rsidP="00842959">
            <w:pPr>
              <w:rPr>
                <w:sz w:val="16"/>
                <w:szCs w:val="16"/>
                <w:lang w:val="en-US"/>
              </w:rPr>
            </w:pPr>
            <w:r w:rsidRPr="004A6B3E">
              <w:rPr>
                <w:sz w:val="16"/>
                <w:szCs w:val="16"/>
                <w:lang w:val="en-US"/>
              </w:rPr>
              <w:t>Compactor auto cu rulouri pina la 12 tf</w:t>
            </w:r>
          </w:p>
        </w:tc>
        <w:tc>
          <w:tcPr>
            <w:tcW w:w="1276" w:type="dxa"/>
            <w:tcBorders>
              <w:top w:val="single" w:sz="4" w:space="0" w:color="auto"/>
              <w:bottom w:val="single" w:sz="4" w:space="0" w:color="auto"/>
            </w:tcBorders>
          </w:tcPr>
          <w:p w14:paraId="4E1467F5" w14:textId="77777777" w:rsidR="00400FD5" w:rsidRPr="004A6B3E" w:rsidRDefault="00400FD5" w:rsidP="0084295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7FE4F924" w14:textId="77777777" w:rsidR="00400FD5" w:rsidRPr="004A6B3E" w:rsidRDefault="00400FD5" w:rsidP="00842959">
            <w:pPr>
              <w:rPr>
                <w:sz w:val="16"/>
                <w:szCs w:val="16"/>
                <w:lang w:val="en-US"/>
              </w:rPr>
            </w:pPr>
            <w:r w:rsidRPr="004A6B3E">
              <w:rPr>
                <w:sz w:val="16"/>
                <w:szCs w:val="16"/>
                <w:lang w:val="en-US"/>
              </w:rPr>
              <w:t>1,4000</w:t>
            </w:r>
          </w:p>
        </w:tc>
      </w:tr>
      <w:tr w:rsidR="00400FD5" w:rsidRPr="00E75A7D" w14:paraId="05618310" w14:textId="77777777" w:rsidTr="00842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CDDD8D" w14:textId="77777777" w:rsidR="00400FD5" w:rsidRPr="00E75A7D" w:rsidRDefault="00400FD5" w:rsidP="00842959">
            <w:pPr>
              <w:rPr>
                <w:sz w:val="18"/>
                <w:szCs w:val="18"/>
                <w:lang w:val="en-US"/>
              </w:rPr>
            </w:pPr>
            <w:r w:rsidRPr="00E75A7D">
              <w:rPr>
                <w:sz w:val="18"/>
                <w:szCs w:val="18"/>
                <w:lang w:val="en-US"/>
              </w:rPr>
              <w:t>11</w:t>
            </w:r>
          </w:p>
        </w:tc>
        <w:tc>
          <w:tcPr>
            <w:tcW w:w="1418" w:type="dxa"/>
            <w:tcBorders>
              <w:top w:val="single" w:sz="4" w:space="0" w:color="auto"/>
              <w:bottom w:val="single" w:sz="4" w:space="0" w:color="auto"/>
            </w:tcBorders>
          </w:tcPr>
          <w:p w14:paraId="76B95F42" w14:textId="77777777" w:rsidR="00400FD5" w:rsidRPr="00E75A7D" w:rsidRDefault="00400FD5" w:rsidP="00842959">
            <w:pPr>
              <w:rPr>
                <w:sz w:val="18"/>
                <w:szCs w:val="18"/>
                <w:lang w:val="en-US"/>
              </w:rPr>
            </w:pPr>
            <w:r w:rsidRPr="00E75A7D">
              <w:rPr>
                <w:sz w:val="18"/>
                <w:szCs w:val="18"/>
                <w:lang w:val="en-US"/>
              </w:rPr>
              <w:t>DA12B</w:t>
            </w:r>
          </w:p>
          <w:p w14:paraId="40885CB0" w14:textId="77777777" w:rsidR="00400FD5" w:rsidRPr="003F76A2" w:rsidRDefault="00400FD5" w:rsidP="00842959">
            <w:pPr>
              <w:rPr>
                <w:sz w:val="2"/>
                <w:szCs w:val="2"/>
                <w:lang w:val="en-US"/>
              </w:rPr>
            </w:pPr>
          </w:p>
        </w:tc>
        <w:tc>
          <w:tcPr>
            <w:tcW w:w="6095" w:type="dxa"/>
            <w:tcBorders>
              <w:top w:val="single" w:sz="4" w:space="0" w:color="auto"/>
              <w:bottom w:val="single" w:sz="4" w:space="0" w:color="auto"/>
            </w:tcBorders>
          </w:tcPr>
          <w:p w14:paraId="4A58B390" w14:textId="77777777" w:rsidR="00400FD5" w:rsidRPr="00E75A7D" w:rsidRDefault="00400FD5" w:rsidP="00842959">
            <w:pPr>
              <w:rPr>
                <w:sz w:val="18"/>
                <w:szCs w:val="18"/>
                <w:lang w:val="en-US"/>
              </w:rPr>
            </w:pPr>
            <w:r w:rsidRPr="00E75A7D">
              <w:rPr>
                <w:sz w:val="18"/>
                <w:szCs w:val="18"/>
                <w:lang w:val="en-US"/>
              </w:rPr>
              <w:t>Strat de fundatie sau reprofilare din pietris (Fr.40/80) pentru drumuri, cu asternere mecanica, executat cu impanare fara innororire (0,1m)</w:t>
            </w:r>
          </w:p>
          <w:p w14:paraId="47ED7D2B" w14:textId="77777777" w:rsidR="00400FD5" w:rsidRPr="00E75A7D" w:rsidRDefault="00400FD5" w:rsidP="00842959">
            <w:pPr>
              <w:rPr>
                <w:sz w:val="2"/>
                <w:szCs w:val="2"/>
                <w:lang w:val="en-US"/>
              </w:rPr>
            </w:pPr>
            <w:r w:rsidRPr="00E75A7D">
              <w:rPr>
                <w:sz w:val="18"/>
                <w:szCs w:val="18"/>
                <w:lang w:val="en-US"/>
              </w:rPr>
              <w:t xml:space="preserve"> </w:t>
            </w:r>
          </w:p>
        </w:tc>
        <w:tc>
          <w:tcPr>
            <w:tcW w:w="1276" w:type="dxa"/>
            <w:tcBorders>
              <w:top w:val="single" w:sz="4" w:space="0" w:color="auto"/>
              <w:bottom w:val="single" w:sz="4" w:space="0" w:color="auto"/>
            </w:tcBorders>
            <w:vAlign w:val="center"/>
          </w:tcPr>
          <w:p w14:paraId="7CE7BD00" w14:textId="77777777" w:rsidR="00400FD5" w:rsidRPr="00E75A7D" w:rsidRDefault="00400FD5" w:rsidP="00842959">
            <w:pPr>
              <w:jc w:val="center"/>
              <w:rPr>
                <w:sz w:val="18"/>
                <w:szCs w:val="18"/>
                <w:lang w:val="en-US"/>
              </w:rPr>
            </w:pPr>
            <w:r w:rsidRPr="00E75A7D">
              <w:rPr>
                <w:sz w:val="18"/>
                <w:szCs w:val="18"/>
                <w:lang w:val="en-US"/>
              </w:rPr>
              <w:t>m3</w:t>
            </w:r>
            <w:r w:rsidRPr="00E75A7D">
              <w:rPr>
                <w:rFonts w:ascii="Arial CYR" w:hAnsi="Arial CYR" w:cs="Arial CYR"/>
                <w:sz w:val="16"/>
                <w:szCs w:val="16"/>
                <w:lang w:val="en-US"/>
              </w:rPr>
              <w:t xml:space="preserve"> </w:t>
            </w:r>
          </w:p>
        </w:tc>
        <w:tc>
          <w:tcPr>
            <w:tcW w:w="1134" w:type="dxa"/>
            <w:tcBorders>
              <w:top w:val="single" w:sz="4" w:space="0" w:color="auto"/>
              <w:bottom w:val="single" w:sz="4" w:space="0" w:color="auto"/>
            </w:tcBorders>
            <w:vAlign w:val="center"/>
          </w:tcPr>
          <w:p w14:paraId="614A95CB" w14:textId="77777777" w:rsidR="00400FD5" w:rsidRPr="00D27AB7" w:rsidRDefault="00400FD5" w:rsidP="00842959">
            <w:pPr>
              <w:jc w:val="center"/>
              <w:rPr>
                <w:b/>
                <w:bCs/>
                <w:sz w:val="18"/>
                <w:szCs w:val="18"/>
                <w:lang w:val="en-US"/>
              </w:rPr>
            </w:pPr>
            <w:r w:rsidRPr="00D27AB7">
              <w:rPr>
                <w:b/>
                <w:bCs/>
                <w:sz w:val="18"/>
                <w:szCs w:val="18"/>
                <w:lang w:val="en-US"/>
              </w:rPr>
              <w:t>46,5000</w:t>
            </w:r>
          </w:p>
        </w:tc>
      </w:tr>
      <w:tr w:rsidR="00400FD5" w:rsidRPr="004A6B3E" w14:paraId="5C6B2796"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EDA906"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207A051A" w14:textId="77777777" w:rsidR="00400FD5" w:rsidRPr="004A6B3E" w:rsidRDefault="00400FD5" w:rsidP="00842959">
            <w:pPr>
              <w:rPr>
                <w:sz w:val="16"/>
                <w:szCs w:val="16"/>
                <w:lang w:val="en-US"/>
              </w:rPr>
            </w:pPr>
            <w:r w:rsidRPr="004A6B3E">
              <w:rPr>
                <w:sz w:val="16"/>
                <w:szCs w:val="16"/>
                <w:lang w:val="en-US"/>
              </w:rPr>
              <w:t>7129020012800</w:t>
            </w:r>
          </w:p>
        </w:tc>
        <w:tc>
          <w:tcPr>
            <w:tcW w:w="6095" w:type="dxa"/>
            <w:tcBorders>
              <w:top w:val="single" w:sz="4" w:space="0" w:color="auto"/>
              <w:bottom w:val="single" w:sz="4" w:space="0" w:color="auto"/>
            </w:tcBorders>
          </w:tcPr>
          <w:p w14:paraId="04227996" w14:textId="77777777" w:rsidR="00400FD5" w:rsidRPr="004A6B3E" w:rsidRDefault="00400FD5" w:rsidP="00842959">
            <w:pPr>
              <w:rPr>
                <w:sz w:val="16"/>
                <w:szCs w:val="16"/>
                <w:lang w:val="en-US"/>
              </w:rPr>
            </w:pPr>
            <w:r w:rsidRPr="004A6B3E">
              <w:rPr>
                <w:sz w:val="16"/>
                <w:szCs w:val="16"/>
                <w:lang w:val="en-US"/>
              </w:rPr>
              <w:t>Pavator</w:t>
            </w:r>
          </w:p>
        </w:tc>
        <w:tc>
          <w:tcPr>
            <w:tcW w:w="1276" w:type="dxa"/>
            <w:tcBorders>
              <w:top w:val="single" w:sz="4" w:space="0" w:color="auto"/>
              <w:bottom w:val="single" w:sz="4" w:space="0" w:color="auto"/>
            </w:tcBorders>
          </w:tcPr>
          <w:p w14:paraId="399F1961" w14:textId="77777777" w:rsidR="00400FD5" w:rsidRPr="004A6B3E" w:rsidRDefault="00400FD5" w:rsidP="0084295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279D6652" w14:textId="77777777" w:rsidR="00400FD5" w:rsidRPr="004A6B3E" w:rsidRDefault="00400FD5" w:rsidP="00842959">
            <w:pPr>
              <w:rPr>
                <w:sz w:val="16"/>
                <w:szCs w:val="16"/>
                <w:lang w:val="en-US"/>
              </w:rPr>
            </w:pPr>
            <w:r w:rsidRPr="004A6B3E">
              <w:rPr>
                <w:sz w:val="16"/>
                <w:szCs w:val="16"/>
                <w:lang w:val="en-US"/>
              </w:rPr>
              <w:t>0,6000</w:t>
            </w:r>
          </w:p>
        </w:tc>
      </w:tr>
      <w:tr w:rsidR="00400FD5" w:rsidRPr="004A6B3E" w14:paraId="4EF2F00D"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DA907E"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7CE5F3EF" w14:textId="77777777" w:rsidR="00400FD5" w:rsidRPr="004A6B3E" w:rsidRDefault="00400FD5" w:rsidP="00842959">
            <w:pPr>
              <w:rPr>
                <w:sz w:val="16"/>
                <w:szCs w:val="16"/>
                <w:lang w:val="en-US"/>
              </w:rPr>
            </w:pPr>
            <w:r w:rsidRPr="004A6B3E">
              <w:rPr>
                <w:sz w:val="16"/>
                <w:szCs w:val="16"/>
                <w:lang w:val="en-US"/>
              </w:rPr>
              <w:t>1411122201646</w:t>
            </w:r>
          </w:p>
        </w:tc>
        <w:tc>
          <w:tcPr>
            <w:tcW w:w="6095" w:type="dxa"/>
            <w:tcBorders>
              <w:top w:val="single" w:sz="4" w:space="0" w:color="auto"/>
              <w:bottom w:val="single" w:sz="4" w:space="0" w:color="auto"/>
            </w:tcBorders>
          </w:tcPr>
          <w:p w14:paraId="1CCC0094" w14:textId="77777777" w:rsidR="00400FD5" w:rsidRPr="004A6B3E" w:rsidRDefault="00400FD5" w:rsidP="00842959">
            <w:pPr>
              <w:rPr>
                <w:sz w:val="16"/>
                <w:szCs w:val="16"/>
                <w:lang w:val="en-US"/>
              </w:rPr>
            </w:pPr>
            <w:r w:rsidRPr="004A6B3E">
              <w:rPr>
                <w:sz w:val="16"/>
                <w:szCs w:val="16"/>
                <w:lang w:val="en-US"/>
              </w:rPr>
              <w:t>Piatra sparta pentru pt.drumuri r.magmatice  15-25 mm</w:t>
            </w:r>
          </w:p>
        </w:tc>
        <w:tc>
          <w:tcPr>
            <w:tcW w:w="1276" w:type="dxa"/>
            <w:tcBorders>
              <w:top w:val="single" w:sz="4" w:space="0" w:color="auto"/>
              <w:bottom w:val="single" w:sz="4" w:space="0" w:color="auto"/>
            </w:tcBorders>
          </w:tcPr>
          <w:p w14:paraId="593EDED8" w14:textId="77777777" w:rsidR="00400FD5" w:rsidRPr="004A6B3E" w:rsidRDefault="00400FD5" w:rsidP="0084295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5BF7DD55" w14:textId="77777777" w:rsidR="00400FD5" w:rsidRPr="004A6B3E" w:rsidRDefault="00400FD5" w:rsidP="00842959">
            <w:pPr>
              <w:rPr>
                <w:sz w:val="16"/>
                <w:szCs w:val="16"/>
                <w:lang w:val="en-US"/>
              </w:rPr>
            </w:pPr>
            <w:r w:rsidRPr="004A6B3E">
              <w:rPr>
                <w:sz w:val="16"/>
                <w:szCs w:val="16"/>
                <w:lang w:val="en-US"/>
              </w:rPr>
              <w:t>0,2030</w:t>
            </w:r>
          </w:p>
        </w:tc>
      </w:tr>
      <w:tr w:rsidR="00400FD5" w:rsidRPr="004A6B3E" w14:paraId="6196E2C1"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F00B52"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0BEF3883" w14:textId="77777777" w:rsidR="00400FD5" w:rsidRPr="004A6B3E" w:rsidRDefault="00400FD5" w:rsidP="00842959">
            <w:pPr>
              <w:rPr>
                <w:sz w:val="16"/>
                <w:szCs w:val="16"/>
                <w:lang w:val="en-US"/>
              </w:rPr>
            </w:pPr>
            <w:r w:rsidRPr="004A6B3E">
              <w:rPr>
                <w:sz w:val="16"/>
                <w:szCs w:val="16"/>
                <w:lang w:val="en-US"/>
              </w:rPr>
              <w:t>1411122201672</w:t>
            </w:r>
          </w:p>
        </w:tc>
        <w:tc>
          <w:tcPr>
            <w:tcW w:w="6095" w:type="dxa"/>
            <w:tcBorders>
              <w:top w:val="single" w:sz="4" w:space="0" w:color="auto"/>
              <w:bottom w:val="single" w:sz="4" w:space="0" w:color="auto"/>
            </w:tcBorders>
          </w:tcPr>
          <w:p w14:paraId="7357A665" w14:textId="77777777" w:rsidR="00400FD5" w:rsidRPr="004A6B3E" w:rsidRDefault="00400FD5" w:rsidP="00842959">
            <w:pPr>
              <w:rPr>
                <w:sz w:val="16"/>
                <w:szCs w:val="16"/>
                <w:lang w:val="en-US"/>
              </w:rPr>
            </w:pPr>
            <w:r w:rsidRPr="004A6B3E">
              <w:rPr>
                <w:sz w:val="16"/>
                <w:szCs w:val="16"/>
                <w:lang w:val="en-US"/>
              </w:rPr>
              <w:t>Piatra sparta pentru pt.drumuri r.magmatice  40-63 mm</w:t>
            </w:r>
          </w:p>
        </w:tc>
        <w:tc>
          <w:tcPr>
            <w:tcW w:w="1276" w:type="dxa"/>
            <w:tcBorders>
              <w:top w:val="single" w:sz="4" w:space="0" w:color="auto"/>
              <w:bottom w:val="single" w:sz="4" w:space="0" w:color="auto"/>
            </w:tcBorders>
          </w:tcPr>
          <w:p w14:paraId="0497625D" w14:textId="77777777" w:rsidR="00400FD5" w:rsidRPr="004A6B3E" w:rsidRDefault="00400FD5" w:rsidP="0084295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3EA52C07" w14:textId="77777777" w:rsidR="00400FD5" w:rsidRPr="004A6B3E" w:rsidRDefault="00400FD5" w:rsidP="00842959">
            <w:pPr>
              <w:rPr>
                <w:sz w:val="16"/>
                <w:szCs w:val="16"/>
                <w:lang w:val="en-US"/>
              </w:rPr>
            </w:pPr>
            <w:r w:rsidRPr="004A6B3E">
              <w:rPr>
                <w:sz w:val="16"/>
                <w:szCs w:val="16"/>
                <w:lang w:val="en-US"/>
              </w:rPr>
              <w:t>1,2190</w:t>
            </w:r>
          </w:p>
        </w:tc>
      </w:tr>
      <w:tr w:rsidR="00400FD5" w:rsidRPr="004A6B3E" w14:paraId="6E6924FE"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85FAA0"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52ECB746" w14:textId="77777777" w:rsidR="00400FD5" w:rsidRPr="004A6B3E" w:rsidRDefault="00400FD5" w:rsidP="00842959">
            <w:pPr>
              <w:rPr>
                <w:sz w:val="16"/>
                <w:szCs w:val="16"/>
                <w:lang w:val="en-US"/>
              </w:rPr>
            </w:pPr>
            <w:r w:rsidRPr="004A6B3E">
              <w:rPr>
                <w:sz w:val="16"/>
                <w:szCs w:val="16"/>
                <w:lang w:val="en-US"/>
              </w:rPr>
              <w:t>4100116202806</w:t>
            </w:r>
          </w:p>
        </w:tc>
        <w:tc>
          <w:tcPr>
            <w:tcW w:w="6095" w:type="dxa"/>
            <w:tcBorders>
              <w:top w:val="single" w:sz="4" w:space="0" w:color="auto"/>
              <w:bottom w:val="single" w:sz="4" w:space="0" w:color="auto"/>
            </w:tcBorders>
          </w:tcPr>
          <w:p w14:paraId="5E3FC8AD" w14:textId="77777777" w:rsidR="00400FD5" w:rsidRPr="004A6B3E" w:rsidRDefault="00400FD5" w:rsidP="00842959">
            <w:pPr>
              <w:rPr>
                <w:sz w:val="16"/>
                <w:szCs w:val="16"/>
                <w:lang w:val="en-US"/>
              </w:rPr>
            </w:pPr>
            <w:r w:rsidRPr="004A6B3E">
              <w:rPr>
                <w:sz w:val="16"/>
                <w:szCs w:val="16"/>
                <w:lang w:val="en-US"/>
              </w:rPr>
              <w:t>Apa industriala in cisterne pt. lucrari drumuri-terasam.</w:t>
            </w:r>
          </w:p>
        </w:tc>
        <w:tc>
          <w:tcPr>
            <w:tcW w:w="1276" w:type="dxa"/>
            <w:tcBorders>
              <w:top w:val="single" w:sz="4" w:space="0" w:color="auto"/>
              <w:bottom w:val="single" w:sz="4" w:space="0" w:color="auto"/>
            </w:tcBorders>
          </w:tcPr>
          <w:p w14:paraId="5002834B" w14:textId="77777777" w:rsidR="00400FD5" w:rsidRPr="004A6B3E" w:rsidRDefault="00400FD5" w:rsidP="0084295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0B73A40C" w14:textId="77777777" w:rsidR="00400FD5" w:rsidRPr="004A6B3E" w:rsidRDefault="00400FD5" w:rsidP="00842959">
            <w:pPr>
              <w:rPr>
                <w:sz w:val="16"/>
                <w:szCs w:val="16"/>
                <w:lang w:val="en-US"/>
              </w:rPr>
            </w:pPr>
            <w:r w:rsidRPr="004A6B3E">
              <w:rPr>
                <w:sz w:val="16"/>
                <w:szCs w:val="16"/>
                <w:lang w:val="en-US"/>
              </w:rPr>
              <w:t>0,1500</w:t>
            </w:r>
          </w:p>
        </w:tc>
      </w:tr>
      <w:tr w:rsidR="00400FD5" w:rsidRPr="004A6B3E" w14:paraId="4A9292E2"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BD0CCC"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39A0D6EF" w14:textId="77777777" w:rsidR="00400FD5" w:rsidRPr="004A6B3E" w:rsidRDefault="00400FD5" w:rsidP="00842959">
            <w:pPr>
              <w:rPr>
                <w:sz w:val="16"/>
                <w:szCs w:val="16"/>
                <w:lang w:val="en-US"/>
              </w:rPr>
            </w:pPr>
            <w:r w:rsidRPr="004A6B3E">
              <w:rPr>
                <w:sz w:val="16"/>
                <w:szCs w:val="16"/>
                <w:lang w:val="en-US"/>
              </w:rPr>
              <w:t>2952220003546</w:t>
            </w:r>
          </w:p>
        </w:tc>
        <w:tc>
          <w:tcPr>
            <w:tcW w:w="6095" w:type="dxa"/>
            <w:tcBorders>
              <w:top w:val="single" w:sz="4" w:space="0" w:color="auto"/>
              <w:bottom w:val="single" w:sz="4" w:space="0" w:color="auto"/>
            </w:tcBorders>
          </w:tcPr>
          <w:p w14:paraId="6A626D15" w14:textId="77777777" w:rsidR="00400FD5" w:rsidRPr="004A6B3E" w:rsidRDefault="00400FD5" w:rsidP="00842959">
            <w:pPr>
              <w:rPr>
                <w:sz w:val="16"/>
                <w:szCs w:val="16"/>
                <w:lang w:val="en-US"/>
              </w:rPr>
            </w:pPr>
            <w:r w:rsidRPr="004A6B3E">
              <w:rPr>
                <w:sz w:val="16"/>
                <w:szCs w:val="16"/>
                <w:lang w:val="en-US"/>
              </w:rPr>
              <w:t>Autogreder pina la 175 cp</w:t>
            </w:r>
          </w:p>
        </w:tc>
        <w:tc>
          <w:tcPr>
            <w:tcW w:w="1276" w:type="dxa"/>
            <w:tcBorders>
              <w:top w:val="single" w:sz="4" w:space="0" w:color="auto"/>
              <w:bottom w:val="single" w:sz="4" w:space="0" w:color="auto"/>
            </w:tcBorders>
          </w:tcPr>
          <w:p w14:paraId="5CFFABCC" w14:textId="77777777" w:rsidR="00400FD5" w:rsidRPr="004A6B3E" w:rsidRDefault="00400FD5" w:rsidP="0084295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576EA3E6" w14:textId="77777777" w:rsidR="00400FD5" w:rsidRPr="004A6B3E" w:rsidRDefault="00400FD5" w:rsidP="00842959">
            <w:pPr>
              <w:rPr>
                <w:sz w:val="16"/>
                <w:szCs w:val="16"/>
                <w:lang w:val="en-US"/>
              </w:rPr>
            </w:pPr>
            <w:r w:rsidRPr="004A6B3E">
              <w:rPr>
                <w:sz w:val="16"/>
                <w:szCs w:val="16"/>
                <w:lang w:val="en-US"/>
              </w:rPr>
              <w:t>0,0420</w:t>
            </w:r>
          </w:p>
        </w:tc>
      </w:tr>
      <w:tr w:rsidR="00400FD5" w:rsidRPr="004A6B3E" w14:paraId="2E12CFF0"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19CA41"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1C711DDF" w14:textId="77777777" w:rsidR="00400FD5" w:rsidRPr="004A6B3E" w:rsidRDefault="00400FD5" w:rsidP="00842959">
            <w:pPr>
              <w:rPr>
                <w:sz w:val="16"/>
                <w:szCs w:val="16"/>
                <w:lang w:val="en-US"/>
              </w:rPr>
            </w:pPr>
            <w:r w:rsidRPr="004A6B3E">
              <w:rPr>
                <w:sz w:val="16"/>
                <w:szCs w:val="16"/>
                <w:lang w:val="en-US"/>
              </w:rPr>
              <w:t>2952240004010</w:t>
            </w:r>
          </w:p>
        </w:tc>
        <w:tc>
          <w:tcPr>
            <w:tcW w:w="6095" w:type="dxa"/>
            <w:tcBorders>
              <w:top w:val="single" w:sz="4" w:space="0" w:color="auto"/>
              <w:bottom w:val="single" w:sz="4" w:space="0" w:color="auto"/>
            </w:tcBorders>
          </w:tcPr>
          <w:p w14:paraId="3A93AA09" w14:textId="77777777" w:rsidR="00400FD5" w:rsidRPr="004A6B3E" w:rsidRDefault="00400FD5" w:rsidP="00842959">
            <w:pPr>
              <w:rPr>
                <w:sz w:val="16"/>
                <w:szCs w:val="16"/>
                <w:lang w:val="en-US"/>
              </w:rPr>
            </w:pPr>
            <w:r w:rsidRPr="004A6B3E">
              <w:rPr>
                <w:sz w:val="16"/>
                <w:szCs w:val="16"/>
                <w:lang w:val="en-US"/>
              </w:rPr>
              <w:t>Compactor static autopropulsat cu rulouri valturi  R 8-14 de 14tf</w:t>
            </w:r>
          </w:p>
        </w:tc>
        <w:tc>
          <w:tcPr>
            <w:tcW w:w="1276" w:type="dxa"/>
            <w:tcBorders>
              <w:top w:val="single" w:sz="4" w:space="0" w:color="auto"/>
              <w:bottom w:val="single" w:sz="4" w:space="0" w:color="auto"/>
            </w:tcBorders>
          </w:tcPr>
          <w:p w14:paraId="4DEEF3AF" w14:textId="77777777" w:rsidR="00400FD5" w:rsidRPr="004A6B3E" w:rsidRDefault="00400FD5" w:rsidP="0084295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6307674D" w14:textId="77777777" w:rsidR="00400FD5" w:rsidRPr="004A6B3E" w:rsidRDefault="00400FD5" w:rsidP="00842959">
            <w:pPr>
              <w:rPr>
                <w:sz w:val="16"/>
                <w:szCs w:val="16"/>
                <w:lang w:val="en-US"/>
              </w:rPr>
            </w:pPr>
            <w:r w:rsidRPr="004A6B3E">
              <w:rPr>
                <w:sz w:val="16"/>
                <w:szCs w:val="16"/>
                <w:lang w:val="en-US"/>
              </w:rPr>
              <w:t>0,2580</w:t>
            </w:r>
          </w:p>
        </w:tc>
      </w:tr>
      <w:tr w:rsidR="00400FD5" w:rsidRPr="004A6B3E" w14:paraId="5BF97CF3"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BFF14C"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3898B28C" w14:textId="77777777" w:rsidR="00400FD5" w:rsidRPr="004A6B3E" w:rsidRDefault="00400FD5" w:rsidP="00842959">
            <w:pPr>
              <w:rPr>
                <w:sz w:val="16"/>
                <w:szCs w:val="16"/>
                <w:lang w:val="en-US"/>
              </w:rPr>
            </w:pPr>
            <w:r w:rsidRPr="004A6B3E">
              <w:rPr>
                <w:sz w:val="16"/>
                <w:szCs w:val="16"/>
                <w:lang w:val="en-US"/>
              </w:rPr>
              <w:t>3410540005603</w:t>
            </w:r>
          </w:p>
        </w:tc>
        <w:tc>
          <w:tcPr>
            <w:tcW w:w="6095" w:type="dxa"/>
            <w:tcBorders>
              <w:top w:val="single" w:sz="4" w:space="0" w:color="auto"/>
              <w:bottom w:val="single" w:sz="4" w:space="0" w:color="auto"/>
            </w:tcBorders>
          </w:tcPr>
          <w:p w14:paraId="550678B4" w14:textId="77777777" w:rsidR="00400FD5" w:rsidRPr="004A6B3E" w:rsidRDefault="00400FD5" w:rsidP="00842959">
            <w:pPr>
              <w:rPr>
                <w:sz w:val="16"/>
                <w:szCs w:val="16"/>
                <w:lang w:val="en-US"/>
              </w:rPr>
            </w:pPr>
            <w:r w:rsidRPr="004A6B3E">
              <w:rPr>
                <w:sz w:val="16"/>
                <w:szCs w:val="16"/>
                <w:lang w:val="en-US"/>
              </w:rPr>
              <w:t>Autocisterna 5-8 t cu dispozitive de stropire</w:t>
            </w:r>
          </w:p>
        </w:tc>
        <w:tc>
          <w:tcPr>
            <w:tcW w:w="1276" w:type="dxa"/>
            <w:tcBorders>
              <w:top w:val="single" w:sz="4" w:space="0" w:color="auto"/>
              <w:bottom w:val="single" w:sz="4" w:space="0" w:color="auto"/>
            </w:tcBorders>
          </w:tcPr>
          <w:p w14:paraId="7451750B" w14:textId="77777777" w:rsidR="00400FD5" w:rsidRPr="004A6B3E" w:rsidRDefault="00400FD5" w:rsidP="0084295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74041729" w14:textId="77777777" w:rsidR="00400FD5" w:rsidRPr="004A6B3E" w:rsidRDefault="00400FD5" w:rsidP="00842959">
            <w:pPr>
              <w:rPr>
                <w:sz w:val="16"/>
                <w:szCs w:val="16"/>
                <w:lang w:val="en-US"/>
              </w:rPr>
            </w:pPr>
            <w:r w:rsidRPr="004A6B3E">
              <w:rPr>
                <w:sz w:val="16"/>
                <w:szCs w:val="16"/>
                <w:lang w:val="en-US"/>
              </w:rPr>
              <w:t>0,0150</w:t>
            </w:r>
          </w:p>
        </w:tc>
      </w:tr>
      <w:tr w:rsidR="00400FD5" w:rsidRPr="00E75A7D" w14:paraId="13D2CF74" w14:textId="77777777" w:rsidTr="00842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3B5644" w14:textId="77777777" w:rsidR="00400FD5" w:rsidRPr="00E75A7D" w:rsidRDefault="00400FD5" w:rsidP="00842959">
            <w:pPr>
              <w:rPr>
                <w:sz w:val="18"/>
                <w:szCs w:val="18"/>
                <w:lang w:val="en-US"/>
              </w:rPr>
            </w:pPr>
            <w:r w:rsidRPr="00E75A7D">
              <w:rPr>
                <w:sz w:val="18"/>
                <w:szCs w:val="18"/>
                <w:lang w:val="en-US"/>
              </w:rPr>
              <w:t>12</w:t>
            </w:r>
          </w:p>
        </w:tc>
        <w:tc>
          <w:tcPr>
            <w:tcW w:w="1418" w:type="dxa"/>
            <w:tcBorders>
              <w:top w:val="single" w:sz="4" w:space="0" w:color="auto"/>
              <w:bottom w:val="single" w:sz="4" w:space="0" w:color="auto"/>
            </w:tcBorders>
          </w:tcPr>
          <w:p w14:paraId="386915F7" w14:textId="77777777" w:rsidR="00400FD5" w:rsidRPr="00E75A7D" w:rsidRDefault="00400FD5" w:rsidP="00842959">
            <w:pPr>
              <w:rPr>
                <w:sz w:val="18"/>
                <w:szCs w:val="18"/>
                <w:lang w:val="en-US"/>
              </w:rPr>
            </w:pPr>
            <w:r w:rsidRPr="00E75A7D">
              <w:rPr>
                <w:sz w:val="18"/>
                <w:szCs w:val="18"/>
                <w:lang w:val="en-US"/>
              </w:rPr>
              <w:t>DA12B</w:t>
            </w:r>
          </w:p>
          <w:p w14:paraId="327C8577" w14:textId="77777777" w:rsidR="00400FD5" w:rsidRPr="003F76A2" w:rsidRDefault="00400FD5" w:rsidP="00842959">
            <w:pPr>
              <w:rPr>
                <w:sz w:val="2"/>
                <w:szCs w:val="2"/>
                <w:lang w:val="en-US"/>
              </w:rPr>
            </w:pPr>
          </w:p>
        </w:tc>
        <w:tc>
          <w:tcPr>
            <w:tcW w:w="6095" w:type="dxa"/>
            <w:tcBorders>
              <w:top w:val="single" w:sz="4" w:space="0" w:color="auto"/>
              <w:bottom w:val="single" w:sz="4" w:space="0" w:color="auto"/>
            </w:tcBorders>
          </w:tcPr>
          <w:p w14:paraId="6E18ECCF" w14:textId="77777777" w:rsidR="00400FD5" w:rsidRPr="00E75A7D" w:rsidRDefault="00400FD5" w:rsidP="00842959">
            <w:pPr>
              <w:rPr>
                <w:sz w:val="18"/>
                <w:szCs w:val="18"/>
                <w:lang w:val="en-US"/>
              </w:rPr>
            </w:pPr>
            <w:r w:rsidRPr="00E75A7D">
              <w:rPr>
                <w:sz w:val="18"/>
                <w:szCs w:val="18"/>
                <w:lang w:val="en-US"/>
              </w:rPr>
              <w:t>Strat de fundatie sau reprofilare din pietris (Fr.20/40) pentru drumuri, cu asternere mecanica, executat cu impanare fara innororire (0,1m)</w:t>
            </w:r>
          </w:p>
          <w:p w14:paraId="4D41C572" w14:textId="77777777" w:rsidR="00400FD5" w:rsidRPr="00E75A7D" w:rsidRDefault="00400FD5" w:rsidP="00842959">
            <w:pPr>
              <w:rPr>
                <w:sz w:val="2"/>
                <w:szCs w:val="2"/>
                <w:lang w:val="en-US"/>
              </w:rPr>
            </w:pPr>
            <w:r w:rsidRPr="00E75A7D">
              <w:rPr>
                <w:sz w:val="18"/>
                <w:szCs w:val="18"/>
                <w:lang w:val="en-US"/>
              </w:rPr>
              <w:t xml:space="preserve"> </w:t>
            </w:r>
          </w:p>
        </w:tc>
        <w:tc>
          <w:tcPr>
            <w:tcW w:w="1276" w:type="dxa"/>
            <w:tcBorders>
              <w:top w:val="single" w:sz="4" w:space="0" w:color="auto"/>
              <w:bottom w:val="single" w:sz="4" w:space="0" w:color="auto"/>
            </w:tcBorders>
            <w:vAlign w:val="center"/>
          </w:tcPr>
          <w:p w14:paraId="6F40972E" w14:textId="77777777" w:rsidR="00400FD5" w:rsidRPr="00E75A7D" w:rsidRDefault="00400FD5" w:rsidP="00842959">
            <w:pPr>
              <w:jc w:val="center"/>
              <w:rPr>
                <w:sz w:val="18"/>
                <w:szCs w:val="18"/>
                <w:lang w:val="en-US"/>
              </w:rPr>
            </w:pPr>
            <w:r w:rsidRPr="00E75A7D">
              <w:rPr>
                <w:sz w:val="18"/>
                <w:szCs w:val="18"/>
                <w:lang w:val="en-US"/>
              </w:rPr>
              <w:t>m3</w:t>
            </w:r>
            <w:r w:rsidRPr="00E75A7D">
              <w:rPr>
                <w:rFonts w:ascii="Arial CYR" w:hAnsi="Arial CYR" w:cs="Arial CYR"/>
                <w:sz w:val="16"/>
                <w:szCs w:val="16"/>
                <w:lang w:val="en-US"/>
              </w:rPr>
              <w:t xml:space="preserve"> </w:t>
            </w:r>
          </w:p>
        </w:tc>
        <w:tc>
          <w:tcPr>
            <w:tcW w:w="1134" w:type="dxa"/>
            <w:tcBorders>
              <w:top w:val="single" w:sz="4" w:space="0" w:color="auto"/>
              <w:bottom w:val="single" w:sz="4" w:space="0" w:color="auto"/>
            </w:tcBorders>
            <w:vAlign w:val="center"/>
          </w:tcPr>
          <w:p w14:paraId="1BF4A7B7" w14:textId="77777777" w:rsidR="00400FD5" w:rsidRPr="00D27AB7" w:rsidRDefault="00400FD5" w:rsidP="00842959">
            <w:pPr>
              <w:jc w:val="center"/>
              <w:rPr>
                <w:b/>
                <w:bCs/>
                <w:sz w:val="18"/>
                <w:szCs w:val="18"/>
                <w:lang w:val="en-US"/>
              </w:rPr>
            </w:pPr>
            <w:r>
              <w:rPr>
                <w:b/>
                <w:bCs/>
                <w:sz w:val="18"/>
                <w:szCs w:val="18"/>
                <w:lang w:val="en-US"/>
              </w:rPr>
              <w:t>46,5000</w:t>
            </w:r>
          </w:p>
        </w:tc>
      </w:tr>
      <w:tr w:rsidR="00400FD5" w:rsidRPr="004A6B3E" w14:paraId="6678D362"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6D62EB"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147899AE" w14:textId="77777777" w:rsidR="00400FD5" w:rsidRPr="004A6B3E" w:rsidRDefault="00400FD5" w:rsidP="00842959">
            <w:pPr>
              <w:rPr>
                <w:sz w:val="16"/>
                <w:szCs w:val="16"/>
                <w:lang w:val="en-US"/>
              </w:rPr>
            </w:pPr>
            <w:r w:rsidRPr="004A6B3E">
              <w:rPr>
                <w:sz w:val="16"/>
                <w:szCs w:val="16"/>
                <w:lang w:val="en-US"/>
              </w:rPr>
              <w:t>7129020012800</w:t>
            </w:r>
          </w:p>
        </w:tc>
        <w:tc>
          <w:tcPr>
            <w:tcW w:w="6095" w:type="dxa"/>
            <w:tcBorders>
              <w:top w:val="single" w:sz="4" w:space="0" w:color="auto"/>
              <w:bottom w:val="single" w:sz="4" w:space="0" w:color="auto"/>
            </w:tcBorders>
          </w:tcPr>
          <w:p w14:paraId="71AC668C" w14:textId="77777777" w:rsidR="00400FD5" w:rsidRPr="004A6B3E" w:rsidRDefault="00400FD5" w:rsidP="00842959">
            <w:pPr>
              <w:rPr>
                <w:sz w:val="16"/>
                <w:szCs w:val="16"/>
                <w:lang w:val="en-US"/>
              </w:rPr>
            </w:pPr>
            <w:r w:rsidRPr="004A6B3E">
              <w:rPr>
                <w:sz w:val="16"/>
                <w:szCs w:val="16"/>
                <w:lang w:val="en-US"/>
              </w:rPr>
              <w:t>Pavator</w:t>
            </w:r>
          </w:p>
        </w:tc>
        <w:tc>
          <w:tcPr>
            <w:tcW w:w="1276" w:type="dxa"/>
            <w:tcBorders>
              <w:top w:val="single" w:sz="4" w:space="0" w:color="auto"/>
              <w:bottom w:val="single" w:sz="4" w:space="0" w:color="auto"/>
            </w:tcBorders>
          </w:tcPr>
          <w:p w14:paraId="7DE70DDB" w14:textId="77777777" w:rsidR="00400FD5" w:rsidRPr="004A6B3E" w:rsidRDefault="00400FD5" w:rsidP="0084295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240B7449" w14:textId="77777777" w:rsidR="00400FD5" w:rsidRPr="004A6B3E" w:rsidRDefault="00400FD5" w:rsidP="00842959">
            <w:pPr>
              <w:rPr>
                <w:sz w:val="16"/>
                <w:szCs w:val="16"/>
                <w:lang w:val="en-US"/>
              </w:rPr>
            </w:pPr>
            <w:r w:rsidRPr="004A6B3E">
              <w:rPr>
                <w:sz w:val="16"/>
                <w:szCs w:val="16"/>
                <w:lang w:val="en-US"/>
              </w:rPr>
              <w:t>0,6000</w:t>
            </w:r>
          </w:p>
        </w:tc>
      </w:tr>
      <w:tr w:rsidR="00400FD5" w:rsidRPr="004A6B3E" w14:paraId="7FEDB77E"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523FA7"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2260B679" w14:textId="77777777" w:rsidR="00400FD5" w:rsidRPr="004A6B3E" w:rsidRDefault="00400FD5" w:rsidP="00842959">
            <w:pPr>
              <w:rPr>
                <w:sz w:val="16"/>
                <w:szCs w:val="16"/>
                <w:lang w:val="en-US"/>
              </w:rPr>
            </w:pPr>
            <w:r w:rsidRPr="004A6B3E">
              <w:rPr>
                <w:sz w:val="16"/>
                <w:szCs w:val="16"/>
                <w:lang w:val="en-US"/>
              </w:rPr>
              <w:t>1411122201646</w:t>
            </w:r>
          </w:p>
        </w:tc>
        <w:tc>
          <w:tcPr>
            <w:tcW w:w="6095" w:type="dxa"/>
            <w:tcBorders>
              <w:top w:val="single" w:sz="4" w:space="0" w:color="auto"/>
              <w:bottom w:val="single" w:sz="4" w:space="0" w:color="auto"/>
            </w:tcBorders>
          </w:tcPr>
          <w:p w14:paraId="7344FA66" w14:textId="77777777" w:rsidR="00400FD5" w:rsidRPr="004A6B3E" w:rsidRDefault="00400FD5" w:rsidP="00842959">
            <w:pPr>
              <w:rPr>
                <w:sz w:val="16"/>
                <w:szCs w:val="16"/>
                <w:lang w:val="en-US"/>
              </w:rPr>
            </w:pPr>
            <w:r w:rsidRPr="004A6B3E">
              <w:rPr>
                <w:sz w:val="16"/>
                <w:szCs w:val="16"/>
                <w:lang w:val="en-US"/>
              </w:rPr>
              <w:t>Piatra sparta pentru pt.drumuri r.magmatice  15-25 mm</w:t>
            </w:r>
          </w:p>
        </w:tc>
        <w:tc>
          <w:tcPr>
            <w:tcW w:w="1276" w:type="dxa"/>
            <w:tcBorders>
              <w:top w:val="single" w:sz="4" w:space="0" w:color="auto"/>
              <w:bottom w:val="single" w:sz="4" w:space="0" w:color="auto"/>
            </w:tcBorders>
          </w:tcPr>
          <w:p w14:paraId="38470EF8" w14:textId="77777777" w:rsidR="00400FD5" w:rsidRPr="004A6B3E" w:rsidRDefault="00400FD5" w:rsidP="0084295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191619EF" w14:textId="77777777" w:rsidR="00400FD5" w:rsidRPr="004A6B3E" w:rsidRDefault="00400FD5" w:rsidP="00842959">
            <w:pPr>
              <w:rPr>
                <w:sz w:val="16"/>
                <w:szCs w:val="16"/>
                <w:lang w:val="en-US"/>
              </w:rPr>
            </w:pPr>
            <w:r w:rsidRPr="004A6B3E">
              <w:rPr>
                <w:sz w:val="16"/>
                <w:szCs w:val="16"/>
                <w:lang w:val="en-US"/>
              </w:rPr>
              <w:t>0,2030</w:t>
            </w:r>
          </w:p>
        </w:tc>
      </w:tr>
      <w:tr w:rsidR="00400FD5" w:rsidRPr="004A6B3E" w14:paraId="7FE1E660"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A55C86"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2BDB7558" w14:textId="77777777" w:rsidR="00400FD5" w:rsidRPr="004A6B3E" w:rsidRDefault="00400FD5" w:rsidP="00842959">
            <w:pPr>
              <w:rPr>
                <w:sz w:val="16"/>
                <w:szCs w:val="16"/>
                <w:lang w:val="en-US"/>
              </w:rPr>
            </w:pPr>
            <w:r w:rsidRPr="004A6B3E">
              <w:rPr>
                <w:sz w:val="16"/>
                <w:szCs w:val="16"/>
                <w:lang w:val="en-US"/>
              </w:rPr>
              <w:t>1411122201672</w:t>
            </w:r>
          </w:p>
        </w:tc>
        <w:tc>
          <w:tcPr>
            <w:tcW w:w="6095" w:type="dxa"/>
            <w:tcBorders>
              <w:top w:val="single" w:sz="4" w:space="0" w:color="auto"/>
              <w:bottom w:val="single" w:sz="4" w:space="0" w:color="auto"/>
            </w:tcBorders>
          </w:tcPr>
          <w:p w14:paraId="1D3183B1" w14:textId="77777777" w:rsidR="00400FD5" w:rsidRPr="004A6B3E" w:rsidRDefault="00400FD5" w:rsidP="00842959">
            <w:pPr>
              <w:rPr>
                <w:sz w:val="16"/>
                <w:szCs w:val="16"/>
                <w:lang w:val="en-US"/>
              </w:rPr>
            </w:pPr>
            <w:r w:rsidRPr="004A6B3E">
              <w:rPr>
                <w:sz w:val="16"/>
                <w:szCs w:val="16"/>
                <w:lang w:val="en-US"/>
              </w:rPr>
              <w:t>Piatra sparta pentru pt.drumuri r.magmatice  40-63 mm</w:t>
            </w:r>
          </w:p>
        </w:tc>
        <w:tc>
          <w:tcPr>
            <w:tcW w:w="1276" w:type="dxa"/>
            <w:tcBorders>
              <w:top w:val="single" w:sz="4" w:space="0" w:color="auto"/>
              <w:bottom w:val="single" w:sz="4" w:space="0" w:color="auto"/>
            </w:tcBorders>
          </w:tcPr>
          <w:p w14:paraId="0F95E529" w14:textId="77777777" w:rsidR="00400FD5" w:rsidRPr="004A6B3E" w:rsidRDefault="00400FD5" w:rsidP="0084295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048510CB" w14:textId="77777777" w:rsidR="00400FD5" w:rsidRPr="004A6B3E" w:rsidRDefault="00400FD5" w:rsidP="00842959">
            <w:pPr>
              <w:rPr>
                <w:sz w:val="16"/>
                <w:szCs w:val="16"/>
                <w:lang w:val="en-US"/>
              </w:rPr>
            </w:pPr>
            <w:r w:rsidRPr="004A6B3E">
              <w:rPr>
                <w:sz w:val="16"/>
                <w:szCs w:val="16"/>
                <w:lang w:val="en-US"/>
              </w:rPr>
              <w:t>1,2190</w:t>
            </w:r>
          </w:p>
        </w:tc>
      </w:tr>
      <w:tr w:rsidR="00400FD5" w:rsidRPr="004A6B3E" w14:paraId="344E2296"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4FFEA4"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4FE8A687" w14:textId="77777777" w:rsidR="00400FD5" w:rsidRPr="004A6B3E" w:rsidRDefault="00400FD5" w:rsidP="00842959">
            <w:pPr>
              <w:rPr>
                <w:sz w:val="16"/>
                <w:szCs w:val="16"/>
                <w:lang w:val="en-US"/>
              </w:rPr>
            </w:pPr>
            <w:r w:rsidRPr="004A6B3E">
              <w:rPr>
                <w:sz w:val="16"/>
                <w:szCs w:val="16"/>
                <w:lang w:val="en-US"/>
              </w:rPr>
              <w:t>4100116202806</w:t>
            </w:r>
          </w:p>
        </w:tc>
        <w:tc>
          <w:tcPr>
            <w:tcW w:w="6095" w:type="dxa"/>
            <w:tcBorders>
              <w:top w:val="single" w:sz="4" w:space="0" w:color="auto"/>
              <w:bottom w:val="single" w:sz="4" w:space="0" w:color="auto"/>
            </w:tcBorders>
          </w:tcPr>
          <w:p w14:paraId="2B4977CA" w14:textId="77777777" w:rsidR="00400FD5" w:rsidRPr="004A6B3E" w:rsidRDefault="00400FD5" w:rsidP="00842959">
            <w:pPr>
              <w:rPr>
                <w:sz w:val="16"/>
                <w:szCs w:val="16"/>
                <w:lang w:val="en-US"/>
              </w:rPr>
            </w:pPr>
            <w:r w:rsidRPr="004A6B3E">
              <w:rPr>
                <w:sz w:val="16"/>
                <w:szCs w:val="16"/>
                <w:lang w:val="en-US"/>
              </w:rPr>
              <w:t>Apa industriala in cisterne pt. lucrari drumuri-terasam.</w:t>
            </w:r>
          </w:p>
        </w:tc>
        <w:tc>
          <w:tcPr>
            <w:tcW w:w="1276" w:type="dxa"/>
            <w:tcBorders>
              <w:top w:val="single" w:sz="4" w:space="0" w:color="auto"/>
              <w:bottom w:val="single" w:sz="4" w:space="0" w:color="auto"/>
            </w:tcBorders>
          </w:tcPr>
          <w:p w14:paraId="3C8545B1" w14:textId="77777777" w:rsidR="00400FD5" w:rsidRPr="004A6B3E" w:rsidRDefault="00400FD5" w:rsidP="0084295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5FCF71D0" w14:textId="77777777" w:rsidR="00400FD5" w:rsidRPr="004A6B3E" w:rsidRDefault="00400FD5" w:rsidP="00842959">
            <w:pPr>
              <w:rPr>
                <w:sz w:val="16"/>
                <w:szCs w:val="16"/>
                <w:lang w:val="en-US"/>
              </w:rPr>
            </w:pPr>
            <w:r w:rsidRPr="004A6B3E">
              <w:rPr>
                <w:sz w:val="16"/>
                <w:szCs w:val="16"/>
                <w:lang w:val="en-US"/>
              </w:rPr>
              <w:t>0,1500</w:t>
            </w:r>
          </w:p>
        </w:tc>
      </w:tr>
      <w:tr w:rsidR="00400FD5" w:rsidRPr="004A6B3E" w14:paraId="336BA5D1"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91AF28"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53F96321" w14:textId="77777777" w:rsidR="00400FD5" w:rsidRPr="004A6B3E" w:rsidRDefault="00400FD5" w:rsidP="00842959">
            <w:pPr>
              <w:rPr>
                <w:sz w:val="16"/>
                <w:szCs w:val="16"/>
                <w:lang w:val="en-US"/>
              </w:rPr>
            </w:pPr>
            <w:r w:rsidRPr="004A6B3E">
              <w:rPr>
                <w:sz w:val="16"/>
                <w:szCs w:val="16"/>
                <w:lang w:val="en-US"/>
              </w:rPr>
              <w:t>2952220003546</w:t>
            </w:r>
          </w:p>
        </w:tc>
        <w:tc>
          <w:tcPr>
            <w:tcW w:w="6095" w:type="dxa"/>
            <w:tcBorders>
              <w:top w:val="single" w:sz="4" w:space="0" w:color="auto"/>
              <w:bottom w:val="single" w:sz="4" w:space="0" w:color="auto"/>
            </w:tcBorders>
          </w:tcPr>
          <w:p w14:paraId="215CBB69" w14:textId="77777777" w:rsidR="00400FD5" w:rsidRPr="004A6B3E" w:rsidRDefault="00400FD5" w:rsidP="00842959">
            <w:pPr>
              <w:rPr>
                <w:sz w:val="16"/>
                <w:szCs w:val="16"/>
                <w:lang w:val="en-US"/>
              </w:rPr>
            </w:pPr>
            <w:r w:rsidRPr="004A6B3E">
              <w:rPr>
                <w:sz w:val="16"/>
                <w:szCs w:val="16"/>
                <w:lang w:val="en-US"/>
              </w:rPr>
              <w:t>Autogreder pina la 175 cp</w:t>
            </w:r>
          </w:p>
        </w:tc>
        <w:tc>
          <w:tcPr>
            <w:tcW w:w="1276" w:type="dxa"/>
            <w:tcBorders>
              <w:top w:val="single" w:sz="4" w:space="0" w:color="auto"/>
              <w:bottom w:val="single" w:sz="4" w:space="0" w:color="auto"/>
            </w:tcBorders>
          </w:tcPr>
          <w:p w14:paraId="7D8E7D7D" w14:textId="77777777" w:rsidR="00400FD5" w:rsidRPr="004A6B3E" w:rsidRDefault="00400FD5" w:rsidP="0084295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5E711626" w14:textId="77777777" w:rsidR="00400FD5" w:rsidRPr="004A6B3E" w:rsidRDefault="00400FD5" w:rsidP="00842959">
            <w:pPr>
              <w:rPr>
                <w:sz w:val="16"/>
                <w:szCs w:val="16"/>
                <w:lang w:val="en-US"/>
              </w:rPr>
            </w:pPr>
            <w:r w:rsidRPr="004A6B3E">
              <w:rPr>
                <w:sz w:val="16"/>
                <w:szCs w:val="16"/>
                <w:lang w:val="en-US"/>
              </w:rPr>
              <w:t>0,0420</w:t>
            </w:r>
          </w:p>
        </w:tc>
      </w:tr>
      <w:tr w:rsidR="00400FD5" w:rsidRPr="004A6B3E" w14:paraId="565CC36F"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C51FFD"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7C68F750" w14:textId="77777777" w:rsidR="00400FD5" w:rsidRPr="004A6B3E" w:rsidRDefault="00400FD5" w:rsidP="00842959">
            <w:pPr>
              <w:rPr>
                <w:sz w:val="16"/>
                <w:szCs w:val="16"/>
                <w:lang w:val="en-US"/>
              </w:rPr>
            </w:pPr>
            <w:r w:rsidRPr="004A6B3E">
              <w:rPr>
                <w:sz w:val="16"/>
                <w:szCs w:val="16"/>
                <w:lang w:val="en-US"/>
              </w:rPr>
              <w:t>2952240004010</w:t>
            </w:r>
          </w:p>
        </w:tc>
        <w:tc>
          <w:tcPr>
            <w:tcW w:w="6095" w:type="dxa"/>
            <w:tcBorders>
              <w:top w:val="single" w:sz="4" w:space="0" w:color="auto"/>
              <w:bottom w:val="single" w:sz="4" w:space="0" w:color="auto"/>
            </w:tcBorders>
          </w:tcPr>
          <w:p w14:paraId="61E4A010" w14:textId="77777777" w:rsidR="00400FD5" w:rsidRPr="004A6B3E" w:rsidRDefault="00400FD5" w:rsidP="00842959">
            <w:pPr>
              <w:rPr>
                <w:sz w:val="16"/>
                <w:szCs w:val="16"/>
                <w:lang w:val="en-US"/>
              </w:rPr>
            </w:pPr>
            <w:r w:rsidRPr="004A6B3E">
              <w:rPr>
                <w:sz w:val="16"/>
                <w:szCs w:val="16"/>
                <w:lang w:val="en-US"/>
              </w:rPr>
              <w:t>Compactor static autopropulsat cu rulouri valturi  R 8-14 de 14tf</w:t>
            </w:r>
          </w:p>
        </w:tc>
        <w:tc>
          <w:tcPr>
            <w:tcW w:w="1276" w:type="dxa"/>
            <w:tcBorders>
              <w:top w:val="single" w:sz="4" w:space="0" w:color="auto"/>
              <w:bottom w:val="single" w:sz="4" w:space="0" w:color="auto"/>
            </w:tcBorders>
          </w:tcPr>
          <w:p w14:paraId="1ADD6426" w14:textId="77777777" w:rsidR="00400FD5" w:rsidRPr="004A6B3E" w:rsidRDefault="00400FD5" w:rsidP="0084295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3A57D395" w14:textId="77777777" w:rsidR="00400FD5" w:rsidRPr="004A6B3E" w:rsidRDefault="00400FD5" w:rsidP="00842959">
            <w:pPr>
              <w:rPr>
                <w:sz w:val="16"/>
                <w:szCs w:val="16"/>
                <w:lang w:val="en-US"/>
              </w:rPr>
            </w:pPr>
            <w:r w:rsidRPr="004A6B3E">
              <w:rPr>
                <w:sz w:val="16"/>
                <w:szCs w:val="16"/>
                <w:lang w:val="en-US"/>
              </w:rPr>
              <w:t>0,2580</w:t>
            </w:r>
          </w:p>
        </w:tc>
      </w:tr>
      <w:tr w:rsidR="00400FD5" w:rsidRPr="004A6B3E" w14:paraId="4BCDB052"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C25E07"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1E9E112E" w14:textId="77777777" w:rsidR="00400FD5" w:rsidRPr="004A6B3E" w:rsidRDefault="00400FD5" w:rsidP="00842959">
            <w:pPr>
              <w:rPr>
                <w:sz w:val="16"/>
                <w:szCs w:val="16"/>
                <w:lang w:val="en-US"/>
              </w:rPr>
            </w:pPr>
            <w:r w:rsidRPr="004A6B3E">
              <w:rPr>
                <w:sz w:val="16"/>
                <w:szCs w:val="16"/>
                <w:lang w:val="en-US"/>
              </w:rPr>
              <w:t>3410540005603</w:t>
            </w:r>
          </w:p>
        </w:tc>
        <w:tc>
          <w:tcPr>
            <w:tcW w:w="6095" w:type="dxa"/>
            <w:tcBorders>
              <w:top w:val="single" w:sz="4" w:space="0" w:color="auto"/>
              <w:bottom w:val="single" w:sz="4" w:space="0" w:color="auto"/>
            </w:tcBorders>
          </w:tcPr>
          <w:p w14:paraId="3105D4FF" w14:textId="77777777" w:rsidR="00400FD5" w:rsidRPr="004A6B3E" w:rsidRDefault="00400FD5" w:rsidP="00842959">
            <w:pPr>
              <w:rPr>
                <w:sz w:val="16"/>
                <w:szCs w:val="16"/>
                <w:lang w:val="en-US"/>
              </w:rPr>
            </w:pPr>
            <w:r w:rsidRPr="004A6B3E">
              <w:rPr>
                <w:sz w:val="16"/>
                <w:szCs w:val="16"/>
                <w:lang w:val="en-US"/>
              </w:rPr>
              <w:t>Autocisterna 5-8 t cu dispozitive de stropire</w:t>
            </w:r>
          </w:p>
        </w:tc>
        <w:tc>
          <w:tcPr>
            <w:tcW w:w="1276" w:type="dxa"/>
            <w:tcBorders>
              <w:top w:val="single" w:sz="4" w:space="0" w:color="auto"/>
              <w:bottom w:val="single" w:sz="4" w:space="0" w:color="auto"/>
            </w:tcBorders>
          </w:tcPr>
          <w:p w14:paraId="47C918D2" w14:textId="77777777" w:rsidR="00400FD5" w:rsidRPr="004A6B3E" w:rsidRDefault="00400FD5" w:rsidP="0084295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08CA167F" w14:textId="77777777" w:rsidR="00400FD5" w:rsidRPr="004A6B3E" w:rsidRDefault="00400FD5" w:rsidP="00842959">
            <w:pPr>
              <w:rPr>
                <w:sz w:val="16"/>
                <w:szCs w:val="16"/>
                <w:lang w:val="en-US"/>
              </w:rPr>
            </w:pPr>
            <w:r w:rsidRPr="004A6B3E">
              <w:rPr>
                <w:sz w:val="16"/>
                <w:szCs w:val="16"/>
                <w:lang w:val="en-US"/>
              </w:rPr>
              <w:t>0,0150</w:t>
            </w:r>
          </w:p>
        </w:tc>
      </w:tr>
      <w:tr w:rsidR="00400FD5" w:rsidRPr="00E75A7D" w14:paraId="6C9EA93B" w14:textId="77777777" w:rsidTr="00842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F21DBF" w14:textId="77777777" w:rsidR="00400FD5" w:rsidRPr="00E75A7D" w:rsidRDefault="00400FD5" w:rsidP="00842959">
            <w:pPr>
              <w:rPr>
                <w:sz w:val="18"/>
                <w:szCs w:val="18"/>
                <w:lang w:val="en-US"/>
              </w:rPr>
            </w:pPr>
            <w:r w:rsidRPr="00E75A7D">
              <w:rPr>
                <w:sz w:val="18"/>
                <w:szCs w:val="18"/>
                <w:lang w:val="en-US"/>
              </w:rPr>
              <w:t>13</w:t>
            </w:r>
          </w:p>
        </w:tc>
        <w:tc>
          <w:tcPr>
            <w:tcW w:w="1418" w:type="dxa"/>
            <w:tcBorders>
              <w:top w:val="single" w:sz="4" w:space="0" w:color="auto"/>
              <w:bottom w:val="single" w:sz="4" w:space="0" w:color="auto"/>
            </w:tcBorders>
          </w:tcPr>
          <w:p w14:paraId="5F6BE7B3" w14:textId="77777777" w:rsidR="00400FD5" w:rsidRPr="00E75A7D" w:rsidRDefault="00400FD5" w:rsidP="00842959">
            <w:pPr>
              <w:rPr>
                <w:sz w:val="18"/>
                <w:szCs w:val="18"/>
                <w:lang w:val="en-US"/>
              </w:rPr>
            </w:pPr>
            <w:r w:rsidRPr="00E75A7D">
              <w:rPr>
                <w:sz w:val="18"/>
                <w:szCs w:val="18"/>
                <w:lang w:val="en-US"/>
              </w:rPr>
              <w:t>DE17B</w:t>
            </w:r>
          </w:p>
          <w:p w14:paraId="49A4AA86" w14:textId="77777777" w:rsidR="00400FD5" w:rsidRPr="003F76A2" w:rsidRDefault="00400FD5" w:rsidP="00842959">
            <w:pPr>
              <w:rPr>
                <w:sz w:val="2"/>
                <w:szCs w:val="2"/>
                <w:lang w:val="en-US"/>
              </w:rPr>
            </w:pPr>
          </w:p>
        </w:tc>
        <w:tc>
          <w:tcPr>
            <w:tcW w:w="6095" w:type="dxa"/>
            <w:tcBorders>
              <w:top w:val="single" w:sz="4" w:space="0" w:color="auto"/>
              <w:bottom w:val="single" w:sz="4" w:space="0" w:color="auto"/>
            </w:tcBorders>
          </w:tcPr>
          <w:p w14:paraId="4D2EB11E" w14:textId="77777777" w:rsidR="00400FD5" w:rsidRPr="00E75A7D" w:rsidRDefault="00400FD5" w:rsidP="00842959">
            <w:pPr>
              <w:rPr>
                <w:sz w:val="18"/>
                <w:szCs w:val="18"/>
                <w:lang w:val="en-US"/>
              </w:rPr>
            </w:pPr>
            <w:r w:rsidRPr="00E75A7D">
              <w:rPr>
                <w:sz w:val="18"/>
                <w:szCs w:val="18"/>
                <w:lang w:val="en-US"/>
              </w:rPr>
              <w:t xml:space="preserve">Pavaje executate din placi de trotuare din beton prefabricat (PAVAJ CARAMIDA SPALAT - 80 mm) asezate pe un strat din amestec uscat de ciment si nisip, in proportie 1:3, rostuit cu amestec uscat de ciment si nisip, grosime strat </w:t>
            </w:r>
            <w:r w:rsidRPr="00E75A7D">
              <w:rPr>
                <w:sz w:val="18"/>
                <w:szCs w:val="18"/>
                <w:lang w:val="en-US"/>
              </w:rPr>
              <w:lastRenderedPageBreak/>
              <w:t>de 10 cm</w:t>
            </w:r>
          </w:p>
          <w:p w14:paraId="134DAEF5" w14:textId="77777777" w:rsidR="00400FD5" w:rsidRPr="00E75A7D" w:rsidRDefault="00400FD5" w:rsidP="00842959">
            <w:pPr>
              <w:rPr>
                <w:sz w:val="2"/>
                <w:szCs w:val="2"/>
                <w:lang w:val="en-US"/>
              </w:rPr>
            </w:pPr>
            <w:r w:rsidRPr="00E75A7D">
              <w:rPr>
                <w:sz w:val="18"/>
                <w:szCs w:val="18"/>
                <w:lang w:val="en-US"/>
              </w:rPr>
              <w:t xml:space="preserve"> </w:t>
            </w:r>
          </w:p>
        </w:tc>
        <w:tc>
          <w:tcPr>
            <w:tcW w:w="1276" w:type="dxa"/>
            <w:tcBorders>
              <w:top w:val="single" w:sz="4" w:space="0" w:color="auto"/>
              <w:bottom w:val="single" w:sz="4" w:space="0" w:color="auto"/>
            </w:tcBorders>
            <w:vAlign w:val="center"/>
          </w:tcPr>
          <w:p w14:paraId="263DA56D" w14:textId="77777777" w:rsidR="00400FD5" w:rsidRPr="00E75A7D" w:rsidRDefault="00400FD5" w:rsidP="00842959">
            <w:pPr>
              <w:jc w:val="center"/>
              <w:rPr>
                <w:sz w:val="18"/>
                <w:szCs w:val="18"/>
                <w:lang w:val="en-US"/>
              </w:rPr>
            </w:pPr>
            <w:r w:rsidRPr="00E75A7D">
              <w:rPr>
                <w:sz w:val="18"/>
                <w:szCs w:val="18"/>
                <w:lang w:val="en-US"/>
              </w:rPr>
              <w:lastRenderedPageBreak/>
              <w:t>m2</w:t>
            </w:r>
            <w:r w:rsidRPr="00E75A7D">
              <w:rPr>
                <w:rFonts w:ascii="Arial CYR" w:hAnsi="Arial CYR" w:cs="Arial CYR"/>
                <w:sz w:val="16"/>
                <w:szCs w:val="16"/>
                <w:lang w:val="en-US"/>
              </w:rPr>
              <w:t xml:space="preserve"> </w:t>
            </w:r>
          </w:p>
        </w:tc>
        <w:tc>
          <w:tcPr>
            <w:tcW w:w="1134" w:type="dxa"/>
            <w:tcBorders>
              <w:top w:val="single" w:sz="4" w:space="0" w:color="auto"/>
              <w:bottom w:val="single" w:sz="4" w:space="0" w:color="auto"/>
            </w:tcBorders>
            <w:vAlign w:val="center"/>
          </w:tcPr>
          <w:p w14:paraId="260017D2" w14:textId="77777777" w:rsidR="00400FD5" w:rsidRPr="00D27AB7" w:rsidRDefault="00400FD5" w:rsidP="00842959">
            <w:pPr>
              <w:jc w:val="center"/>
              <w:rPr>
                <w:b/>
                <w:bCs/>
                <w:sz w:val="18"/>
                <w:szCs w:val="18"/>
                <w:lang w:val="en-US"/>
              </w:rPr>
            </w:pPr>
            <w:r>
              <w:rPr>
                <w:b/>
                <w:bCs/>
                <w:sz w:val="18"/>
                <w:szCs w:val="18"/>
                <w:lang w:val="en-US"/>
              </w:rPr>
              <w:t>465,0000</w:t>
            </w:r>
          </w:p>
        </w:tc>
      </w:tr>
      <w:tr w:rsidR="00400FD5" w:rsidRPr="004A6B3E" w14:paraId="7F2F471E"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CF2363"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2E8D569F" w14:textId="77777777" w:rsidR="00400FD5" w:rsidRPr="004A6B3E" w:rsidRDefault="00400FD5" w:rsidP="00842959">
            <w:pPr>
              <w:rPr>
                <w:sz w:val="16"/>
                <w:szCs w:val="16"/>
                <w:lang w:val="en-US"/>
              </w:rPr>
            </w:pPr>
            <w:r w:rsidRPr="004A6B3E">
              <w:rPr>
                <w:sz w:val="16"/>
                <w:szCs w:val="16"/>
                <w:lang w:val="en-US"/>
              </w:rPr>
              <w:t>7129020012800</w:t>
            </w:r>
          </w:p>
        </w:tc>
        <w:tc>
          <w:tcPr>
            <w:tcW w:w="6095" w:type="dxa"/>
            <w:tcBorders>
              <w:top w:val="single" w:sz="4" w:space="0" w:color="auto"/>
              <w:bottom w:val="single" w:sz="4" w:space="0" w:color="auto"/>
            </w:tcBorders>
          </w:tcPr>
          <w:p w14:paraId="7F40DA70" w14:textId="77777777" w:rsidR="00400FD5" w:rsidRPr="004A6B3E" w:rsidRDefault="00400FD5" w:rsidP="00842959">
            <w:pPr>
              <w:rPr>
                <w:sz w:val="16"/>
                <w:szCs w:val="16"/>
                <w:lang w:val="en-US"/>
              </w:rPr>
            </w:pPr>
            <w:r w:rsidRPr="004A6B3E">
              <w:rPr>
                <w:sz w:val="16"/>
                <w:szCs w:val="16"/>
                <w:lang w:val="en-US"/>
              </w:rPr>
              <w:t>Pavator</w:t>
            </w:r>
          </w:p>
        </w:tc>
        <w:tc>
          <w:tcPr>
            <w:tcW w:w="1276" w:type="dxa"/>
            <w:tcBorders>
              <w:top w:val="single" w:sz="4" w:space="0" w:color="auto"/>
              <w:bottom w:val="single" w:sz="4" w:space="0" w:color="auto"/>
            </w:tcBorders>
          </w:tcPr>
          <w:p w14:paraId="7609023B" w14:textId="77777777" w:rsidR="00400FD5" w:rsidRPr="004A6B3E" w:rsidRDefault="00400FD5" w:rsidP="0084295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52A781E6" w14:textId="77777777" w:rsidR="00400FD5" w:rsidRPr="004A6B3E" w:rsidRDefault="00400FD5" w:rsidP="00842959">
            <w:pPr>
              <w:rPr>
                <w:sz w:val="16"/>
                <w:szCs w:val="16"/>
                <w:lang w:val="en-US"/>
              </w:rPr>
            </w:pPr>
            <w:r w:rsidRPr="004A6B3E">
              <w:rPr>
                <w:sz w:val="16"/>
                <w:szCs w:val="16"/>
                <w:lang w:val="en-US"/>
              </w:rPr>
              <w:t>1,0124</w:t>
            </w:r>
          </w:p>
        </w:tc>
      </w:tr>
      <w:tr w:rsidR="00400FD5" w:rsidRPr="004A6B3E" w14:paraId="2C595315"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C83FAF"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44400B18" w14:textId="77777777" w:rsidR="00400FD5" w:rsidRPr="004A6B3E" w:rsidRDefault="00400FD5" w:rsidP="00842959">
            <w:pPr>
              <w:rPr>
                <w:sz w:val="16"/>
                <w:szCs w:val="16"/>
                <w:lang w:val="en-US"/>
              </w:rPr>
            </w:pPr>
            <w:r w:rsidRPr="004A6B3E">
              <w:rPr>
                <w:sz w:val="16"/>
                <w:szCs w:val="16"/>
                <w:lang w:val="en-US"/>
              </w:rPr>
              <w:t>9310060019922</w:t>
            </w:r>
          </w:p>
        </w:tc>
        <w:tc>
          <w:tcPr>
            <w:tcW w:w="6095" w:type="dxa"/>
            <w:tcBorders>
              <w:top w:val="single" w:sz="4" w:space="0" w:color="auto"/>
              <w:bottom w:val="single" w:sz="4" w:space="0" w:color="auto"/>
            </w:tcBorders>
          </w:tcPr>
          <w:p w14:paraId="67F66E7C" w14:textId="77777777" w:rsidR="00400FD5" w:rsidRPr="004A6B3E" w:rsidRDefault="00400FD5" w:rsidP="00842959">
            <w:pPr>
              <w:rPr>
                <w:sz w:val="16"/>
                <w:szCs w:val="16"/>
                <w:lang w:val="en-US"/>
              </w:rPr>
            </w:pPr>
            <w:r w:rsidRPr="004A6B3E">
              <w:rPr>
                <w:sz w:val="16"/>
                <w:szCs w:val="16"/>
                <w:lang w:val="en-US"/>
              </w:rPr>
              <w:t xml:space="preserve">Muncitor deservire </w:t>
            </w:r>
          </w:p>
        </w:tc>
        <w:tc>
          <w:tcPr>
            <w:tcW w:w="1276" w:type="dxa"/>
            <w:tcBorders>
              <w:top w:val="single" w:sz="4" w:space="0" w:color="auto"/>
              <w:bottom w:val="single" w:sz="4" w:space="0" w:color="auto"/>
            </w:tcBorders>
          </w:tcPr>
          <w:p w14:paraId="73F971EC" w14:textId="77777777" w:rsidR="00400FD5" w:rsidRPr="004A6B3E" w:rsidRDefault="00400FD5" w:rsidP="0084295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439453A2" w14:textId="77777777" w:rsidR="00400FD5" w:rsidRPr="004A6B3E" w:rsidRDefault="00400FD5" w:rsidP="00842959">
            <w:pPr>
              <w:rPr>
                <w:sz w:val="16"/>
                <w:szCs w:val="16"/>
                <w:lang w:val="en-US"/>
              </w:rPr>
            </w:pPr>
            <w:r w:rsidRPr="004A6B3E">
              <w:rPr>
                <w:sz w:val="16"/>
                <w:szCs w:val="16"/>
                <w:lang w:val="en-US"/>
              </w:rPr>
              <w:t>0,0316</w:t>
            </w:r>
          </w:p>
        </w:tc>
      </w:tr>
      <w:tr w:rsidR="00400FD5" w:rsidRPr="004A6B3E" w14:paraId="5BA4AA1A"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D50F50"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7DB96339" w14:textId="77777777" w:rsidR="00400FD5" w:rsidRPr="004A6B3E" w:rsidRDefault="00400FD5" w:rsidP="00842959">
            <w:pPr>
              <w:rPr>
                <w:sz w:val="16"/>
                <w:szCs w:val="16"/>
                <w:lang w:val="en-US"/>
              </w:rPr>
            </w:pPr>
            <w:r w:rsidRPr="004A6B3E">
              <w:rPr>
                <w:sz w:val="16"/>
                <w:szCs w:val="16"/>
                <w:lang w:val="en-US"/>
              </w:rPr>
              <w:t>2651122100027</w:t>
            </w:r>
          </w:p>
        </w:tc>
        <w:tc>
          <w:tcPr>
            <w:tcW w:w="6095" w:type="dxa"/>
            <w:tcBorders>
              <w:top w:val="single" w:sz="4" w:space="0" w:color="auto"/>
              <w:bottom w:val="single" w:sz="4" w:space="0" w:color="auto"/>
            </w:tcBorders>
          </w:tcPr>
          <w:p w14:paraId="4C2088F4" w14:textId="77777777" w:rsidR="00400FD5" w:rsidRPr="004A6B3E" w:rsidRDefault="00400FD5" w:rsidP="00842959">
            <w:pPr>
              <w:rPr>
                <w:sz w:val="16"/>
                <w:szCs w:val="16"/>
                <w:lang w:val="en-US"/>
              </w:rPr>
            </w:pPr>
            <w:r w:rsidRPr="004A6B3E">
              <w:rPr>
                <w:sz w:val="16"/>
                <w:szCs w:val="16"/>
                <w:lang w:val="en-US"/>
              </w:rPr>
              <w:t>Ciment portland M400 saci, (pentru rosturi)</w:t>
            </w:r>
          </w:p>
        </w:tc>
        <w:tc>
          <w:tcPr>
            <w:tcW w:w="1276" w:type="dxa"/>
            <w:tcBorders>
              <w:top w:val="single" w:sz="4" w:space="0" w:color="auto"/>
              <w:bottom w:val="single" w:sz="4" w:space="0" w:color="auto"/>
            </w:tcBorders>
          </w:tcPr>
          <w:p w14:paraId="1732CD3D" w14:textId="77777777" w:rsidR="00400FD5" w:rsidRPr="004A6B3E" w:rsidRDefault="00400FD5" w:rsidP="0084295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12F85369" w14:textId="77777777" w:rsidR="00400FD5" w:rsidRPr="004A6B3E" w:rsidRDefault="00400FD5" w:rsidP="00842959">
            <w:pPr>
              <w:rPr>
                <w:sz w:val="16"/>
                <w:szCs w:val="16"/>
                <w:lang w:val="en-US"/>
              </w:rPr>
            </w:pPr>
            <w:r w:rsidRPr="004A6B3E">
              <w:rPr>
                <w:sz w:val="16"/>
                <w:szCs w:val="16"/>
                <w:lang w:val="en-US"/>
              </w:rPr>
              <w:t>1,6000</w:t>
            </w:r>
          </w:p>
        </w:tc>
      </w:tr>
      <w:tr w:rsidR="00400FD5" w:rsidRPr="004A6B3E" w14:paraId="4EF51615"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1E81CF"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4866BE49" w14:textId="77777777" w:rsidR="00400FD5" w:rsidRPr="004A6B3E" w:rsidRDefault="00400FD5" w:rsidP="00842959">
            <w:pPr>
              <w:rPr>
                <w:sz w:val="16"/>
                <w:szCs w:val="16"/>
                <w:lang w:val="en-US"/>
              </w:rPr>
            </w:pPr>
            <w:r w:rsidRPr="004A6B3E">
              <w:rPr>
                <w:sz w:val="16"/>
                <w:szCs w:val="16"/>
                <w:lang w:val="en-US"/>
              </w:rPr>
              <w:t>2651122100442</w:t>
            </w:r>
          </w:p>
        </w:tc>
        <w:tc>
          <w:tcPr>
            <w:tcW w:w="6095" w:type="dxa"/>
            <w:tcBorders>
              <w:top w:val="single" w:sz="4" w:space="0" w:color="auto"/>
              <w:bottom w:val="single" w:sz="4" w:space="0" w:color="auto"/>
            </w:tcBorders>
          </w:tcPr>
          <w:p w14:paraId="289ED96D" w14:textId="77777777" w:rsidR="00400FD5" w:rsidRPr="004A6B3E" w:rsidRDefault="00400FD5" w:rsidP="00842959">
            <w:pPr>
              <w:rPr>
                <w:sz w:val="16"/>
                <w:szCs w:val="16"/>
                <w:lang w:val="en-US"/>
              </w:rPr>
            </w:pPr>
            <w:r w:rsidRPr="004A6B3E">
              <w:rPr>
                <w:sz w:val="16"/>
                <w:szCs w:val="16"/>
                <w:lang w:val="en-US"/>
              </w:rPr>
              <w:t>Ciment portland M400 saci, (pentru strat)</w:t>
            </w:r>
          </w:p>
        </w:tc>
        <w:tc>
          <w:tcPr>
            <w:tcW w:w="1276" w:type="dxa"/>
            <w:tcBorders>
              <w:top w:val="single" w:sz="4" w:space="0" w:color="auto"/>
              <w:bottom w:val="single" w:sz="4" w:space="0" w:color="auto"/>
            </w:tcBorders>
          </w:tcPr>
          <w:p w14:paraId="7107FB71" w14:textId="77777777" w:rsidR="00400FD5" w:rsidRPr="004A6B3E" w:rsidRDefault="00400FD5" w:rsidP="0084295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5A461DE1" w14:textId="77777777" w:rsidR="00400FD5" w:rsidRPr="004A6B3E" w:rsidRDefault="00400FD5" w:rsidP="00842959">
            <w:pPr>
              <w:rPr>
                <w:sz w:val="16"/>
                <w:szCs w:val="16"/>
                <w:lang w:val="en-US"/>
              </w:rPr>
            </w:pPr>
            <w:r w:rsidRPr="004A6B3E">
              <w:rPr>
                <w:sz w:val="16"/>
                <w:szCs w:val="16"/>
                <w:lang w:val="en-US"/>
              </w:rPr>
              <w:t>26,4000</w:t>
            </w:r>
          </w:p>
        </w:tc>
      </w:tr>
      <w:tr w:rsidR="00400FD5" w:rsidRPr="004A6B3E" w14:paraId="6D64B74D"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5CF933"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28D0DDA4" w14:textId="77777777" w:rsidR="00400FD5" w:rsidRPr="004A6B3E" w:rsidRDefault="00400FD5" w:rsidP="00842959">
            <w:pPr>
              <w:rPr>
                <w:sz w:val="16"/>
                <w:szCs w:val="16"/>
                <w:lang w:val="en-US"/>
              </w:rPr>
            </w:pPr>
            <w:r w:rsidRPr="004A6B3E">
              <w:rPr>
                <w:sz w:val="16"/>
                <w:szCs w:val="16"/>
                <w:lang w:val="en-US"/>
              </w:rPr>
              <w:t>2661112800656</w:t>
            </w:r>
          </w:p>
        </w:tc>
        <w:tc>
          <w:tcPr>
            <w:tcW w:w="6095" w:type="dxa"/>
            <w:tcBorders>
              <w:top w:val="single" w:sz="4" w:space="0" w:color="auto"/>
              <w:bottom w:val="single" w:sz="4" w:space="0" w:color="auto"/>
            </w:tcBorders>
          </w:tcPr>
          <w:p w14:paraId="6FD39452" w14:textId="77777777" w:rsidR="00400FD5" w:rsidRPr="004A6B3E" w:rsidRDefault="00400FD5" w:rsidP="00842959">
            <w:pPr>
              <w:rPr>
                <w:sz w:val="16"/>
                <w:szCs w:val="16"/>
                <w:lang w:val="en-US"/>
              </w:rPr>
            </w:pPr>
            <w:r w:rsidRPr="004A6B3E">
              <w:rPr>
                <w:sz w:val="16"/>
                <w:szCs w:val="16"/>
                <w:lang w:val="en-US"/>
              </w:rPr>
              <w:t>Placi din beton, pentru pavaje Caramida spalat- 80 mm</w:t>
            </w:r>
          </w:p>
        </w:tc>
        <w:tc>
          <w:tcPr>
            <w:tcW w:w="1276" w:type="dxa"/>
            <w:tcBorders>
              <w:top w:val="single" w:sz="4" w:space="0" w:color="auto"/>
              <w:bottom w:val="single" w:sz="4" w:space="0" w:color="auto"/>
            </w:tcBorders>
          </w:tcPr>
          <w:p w14:paraId="22EE1363" w14:textId="77777777" w:rsidR="00400FD5" w:rsidRPr="004A6B3E" w:rsidRDefault="00400FD5" w:rsidP="00842959">
            <w:pPr>
              <w:rPr>
                <w:sz w:val="16"/>
                <w:szCs w:val="16"/>
                <w:lang w:val="en-US"/>
              </w:rPr>
            </w:pPr>
            <w:r w:rsidRPr="004A6B3E">
              <w:rPr>
                <w:sz w:val="16"/>
                <w:szCs w:val="16"/>
                <w:lang w:val="en-US"/>
              </w:rPr>
              <w:t>m2</w:t>
            </w:r>
          </w:p>
        </w:tc>
        <w:tc>
          <w:tcPr>
            <w:tcW w:w="1134" w:type="dxa"/>
            <w:tcBorders>
              <w:top w:val="single" w:sz="4" w:space="0" w:color="auto"/>
              <w:bottom w:val="single" w:sz="4" w:space="0" w:color="auto"/>
            </w:tcBorders>
          </w:tcPr>
          <w:p w14:paraId="226A91B6" w14:textId="77777777" w:rsidR="00400FD5" w:rsidRPr="004A6B3E" w:rsidRDefault="00400FD5" w:rsidP="00842959">
            <w:pPr>
              <w:rPr>
                <w:sz w:val="16"/>
                <w:szCs w:val="16"/>
                <w:lang w:val="en-US"/>
              </w:rPr>
            </w:pPr>
            <w:r w:rsidRPr="004A6B3E">
              <w:rPr>
                <w:sz w:val="16"/>
                <w:szCs w:val="16"/>
                <w:lang w:val="en-US"/>
              </w:rPr>
              <w:t>1,0150</w:t>
            </w:r>
          </w:p>
        </w:tc>
      </w:tr>
      <w:tr w:rsidR="00400FD5" w:rsidRPr="004A6B3E" w14:paraId="0CAF06E8"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D8EA0D"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5B97CFE9" w14:textId="77777777" w:rsidR="00400FD5" w:rsidRPr="004A6B3E" w:rsidRDefault="00400FD5" w:rsidP="00842959">
            <w:pPr>
              <w:rPr>
                <w:sz w:val="16"/>
                <w:szCs w:val="16"/>
                <w:lang w:val="en-US"/>
              </w:rPr>
            </w:pPr>
            <w:r w:rsidRPr="004A6B3E">
              <w:rPr>
                <w:sz w:val="16"/>
                <w:szCs w:val="16"/>
                <w:lang w:val="en-US"/>
              </w:rPr>
              <w:t>1421102200546</w:t>
            </w:r>
          </w:p>
        </w:tc>
        <w:tc>
          <w:tcPr>
            <w:tcW w:w="6095" w:type="dxa"/>
            <w:tcBorders>
              <w:top w:val="single" w:sz="4" w:space="0" w:color="auto"/>
              <w:bottom w:val="single" w:sz="4" w:space="0" w:color="auto"/>
            </w:tcBorders>
          </w:tcPr>
          <w:p w14:paraId="6A0FF9A7" w14:textId="77777777" w:rsidR="00400FD5" w:rsidRPr="004A6B3E" w:rsidRDefault="00400FD5" w:rsidP="00842959">
            <w:pPr>
              <w:rPr>
                <w:sz w:val="16"/>
                <w:szCs w:val="16"/>
                <w:lang w:val="en-US"/>
              </w:rPr>
            </w:pPr>
            <w:r w:rsidRPr="004A6B3E">
              <w:rPr>
                <w:sz w:val="16"/>
                <w:szCs w:val="16"/>
                <w:lang w:val="en-US"/>
              </w:rPr>
              <w:t>Nisip pentru constructii 0,3-0,7 mm (pentru rosturi)</w:t>
            </w:r>
          </w:p>
        </w:tc>
        <w:tc>
          <w:tcPr>
            <w:tcW w:w="1276" w:type="dxa"/>
            <w:tcBorders>
              <w:top w:val="single" w:sz="4" w:space="0" w:color="auto"/>
              <w:bottom w:val="single" w:sz="4" w:space="0" w:color="auto"/>
            </w:tcBorders>
          </w:tcPr>
          <w:p w14:paraId="01E97DF9" w14:textId="77777777" w:rsidR="00400FD5" w:rsidRPr="004A6B3E" w:rsidRDefault="00400FD5" w:rsidP="0084295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7592680F" w14:textId="77777777" w:rsidR="00400FD5" w:rsidRPr="004A6B3E" w:rsidRDefault="00400FD5" w:rsidP="00842959">
            <w:pPr>
              <w:rPr>
                <w:sz w:val="16"/>
                <w:szCs w:val="16"/>
                <w:lang w:val="en-US"/>
              </w:rPr>
            </w:pPr>
            <w:r w:rsidRPr="004A6B3E">
              <w:rPr>
                <w:sz w:val="16"/>
                <w:szCs w:val="16"/>
                <w:lang w:val="en-US"/>
              </w:rPr>
              <w:t>0,0050</w:t>
            </w:r>
          </w:p>
        </w:tc>
      </w:tr>
      <w:tr w:rsidR="00400FD5" w:rsidRPr="004A6B3E" w14:paraId="30B8324A"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A8BBA3"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31332F63" w14:textId="77777777" w:rsidR="00400FD5" w:rsidRPr="004A6B3E" w:rsidRDefault="00400FD5" w:rsidP="00842959">
            <w:pPr>
              <w:rPr>
                <w:sz w:val="16"/>
                <w:szCs w:val="16"/>
                <w:lang w:val="en-US"/>
              </w:rPr>
            </w:pPr>
            <w:r w:rsidRPr="004A6B3E">
              <w:rPr>
                <w:sz w:val="16"/>
                <w:szCs w:val="16"/>
                <w:lang w:val="en-US"/>
              </w:rPr>
              <w:t>1421102200547</w:t>
            </w:r>
          </w:p>
        </w:tc>
        <w:tc>
          <w:tcPr>
            <w:tcW w:w="6095" w:type="dxa"/>
            <w:tcBorders>
              <w:top w:val="single" w:sz="4" w:space="0" w:color="auto"/>
              <w:bottom w:val="single" w:sz="4" w:space="0" w:color="auto"/>
            </w:tcBorders>
          </w:tcPr>
          <w:p w14:paraId="13ADB445" w14:textId="77777777" w:rsidR="00400FD5" w:rsidRPr="004A6B3E" w:rsidRDefault="00400FD5" w:rsidP="00842959">
            <w:pPr>
              <w:rPr>
                <w:sz w:val="16"/>
                <w:szCs w:val="16"/>
                <w:lang w:val="en-US"/>
              </w:rPr>
            </w:pPr>
            <w:r w:rsidRPr="004A6B3E">
              <w:rPr>
                <w:sz w:val="16"/>
                <w:szCs w:val="16"/>
                <w:lang w:val="en-US"/>
              </w:rPr>
              <w:t>Nisip pentru constructii 0,3-0,7 mm (pentru strat)</w:t>
            </w:r>
          </w:p>
        </w:tc>
        <w:tc>
          <w:tcPr>
            <w:tcW w:w="1276" w:type="dxa"/>
            <w:tcBorders>
              <w:top w:val="single" w:sz="4" w:space="0" w:color="auto"/>
              <w:bottom w:val="single" w:sz="4" w:space="0" w:color="auto"/>
            </w:tcBorders>
          </w:tcPr>
          <w:p w14:paraId="09E9839A" w14:textId="77777777" w:rsidR="00400FD5" w:rsidRPr="004A6B3E" w:rsidRDefault="00400FD5" w:rsidP="0084295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5E6A57D3" w14:textId="77777777" w:rsidR="00400FD5" w:rsidRPr="004A6B3E" w:rsidRDefault="00400FD5" w:rsidP="00842959">
            <w:pPr>
              <w:rPr>
                <w:sz w:val="16"/>
                <w:szCs w:val="16"/>
                <w:lang w:val="en-US"/>
              </w:rPr>
            </w:pPr>
            <w:r w:rsidRPr="004A6B3E">
              <w:rPr>
                <w:sz w:val="16"/>
                <w:szCs w:val="16"/>
                <w:lang w:val="en-US"/>
              </w:rPr>
              <w:t>0,0760</w:t>
            </w:r>
          </w:p>
        </w:tc>
      </w:tr>
      <w:tr w:rsidR="00400FD5" w:rsidRPr="004A6B3E" w14:paraId="2069CF09"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6E054B"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08CDE1DF" w14:textId="77777777" w:rsidR="00400FD5" w:rsidRPr="004A6B3E" w:rsidRDefault="00400FD5" w:rsidP="00842959">
            <w:pPr>
              <w:rPr>
                <w:sz w:val="16"/>
                <w:szCs w:val="16"/>
                <w:lang w:val="en-US"/>
              </w:rPr>
            </w:pPr>
            <w:r w:rsidRPr="004A6B3E">
              <w:rPr>
                <w:sz w:val="16"/>
                <w:szCs w:val="16"/>
                <w:lang w:val="en-US"/>
              </w:rPr>
              <w:t>2881116002701</w:t>
            </w:r>
          </w:p>
        </w:tc>
        <w:tc>
          <w:tcPr>
            <w:tcW w:w="6095" w:type="dxa"/>
            <w:tcBorders>
              <w:top w:val="single" w:sz="4" w:space="0" w:color="auto"/>
              <w:bottom w:val="single" w:sz="4" w:space="0" w:color="auto"/>
            </w:tcBorders>
          </w:tcPr>
          <w:p w14:paraId="5D5ED066" w14:textId="77777777" w:rsidR="00400FD5" w:rsidRPr="004A6B3E" w:rsidRDefault="00400FD5" w:rsidP="00842959">
            <w:pPr>
              <w:rPr>
                <w:sz w:val="16"/>
                <w:szCs w:val="16"/>
                <w:lang w:val="en-US"/>
              </w:rPr>
            </w:pPr>
            <w:r w:rsidRPr="004A6B3E">
              <w:rPr>
                <w:sz w:val="16"/>
                <w:szCs w:val="16"/>
                <w:lang w:val="en-US"/>
              </w:rPr>
              <w:t>Disc pentru taiat placi</w:t>
            </w:r>
          </w:p>
        </w:tc>
        <w:tc>
          <w:tcPr>
            <w:tcW w:w="1276" w:type="dxa"/>
            <w:tcBorders>
              <w:top w:val="single" w:sz="4" w:space="0" w:color="auto"/>
              <w:bottom w:val="single" w:sz="4" w:space="0" w:color="auto"/>
            </w:tcBorders>
          </w:tcPr>
          <w:p w14:paraId="196DAF3A" w14:textId="77777777" w:rsidR="00400FD5" w:rsidRPr="004A6B3E" w:rsidRDefault="00400FD5" w:rsidP="0084295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14:paraId="1FE7F334" w14:textId="77777777" w:rsidR="00400FD5" w:rsidRPr="004A6B3E" w:rsidRDefault="00400FD5" w:rsidP="00842959">
            <w:pPr>
              <w:rPr>
                <w:sz w:val="16"/>
                <w:szCs w:val="16"/>
                <w:lang w:val="en-US"/>
              </w:rPr>
            </w:pPr>
            <w:r w:rsidRPr="004A6B3E">
              <w:rPr>
                <w:sz w:val="16"/>
                <w:szCs w:val="16"/>
                <w:lang w:val="en-US"/>
              </w:rPr>
              <w:t>0,0200</w:t>
            </w:r>
          </w:p>
        </w:tc>
      </w:tr>
      <w:tr w:rsidR="00400FD5" w:rsidRPr="00E75A7D" w14:paraId="55950076" w14:textId="77777777" w:rsidTr="00842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384824" w14:textId="77777777" w:rsidR="00400FD5" w:rsidRPr="00E75A7D" w:rsidRDefault="00400FD5" w:rsidP="00842959">
            <w:pPr>
              <w:rPr>
                <w:sz w:val="18"/>
                <w:szCs w:val="18"/>
                <w:lang w:val="en-US"/>
              </w:rPr>
            </w:pPr>
            <w:r w:rsidRPr="00E75A7D">
              <w:rPr>
                <w:sz w:val="18"/>
                <w:szCs w:val="18"/>
                <w:lang w:val="en-US"/>
              </w:rPr>
              <w:t>14</w:t>
            </w:r>
          </w:p>
        </w:tc>
        <w:tc>
          <w:tcPr>
            <w:tcW w:w="1418" w:type="dxa"/>
            <w:tcBorders>
              <w:top w:val="single" w:sz="4" w:space="0" w:color="auto"/>
              <w:bottom w:val="single" w:sz="4" w:space="0" w:color="auto"/>
            </w:tcBorders>
          </w:tcPr>
          <w:p w14:paraId="08344594" w14:textId="77777777" w:rsidR="00400FD5" w:rsidRPr="00E75A7D" w:rsidRDefault="00400FD5" w:rsidP="00842959">
            <w:pPr>
              <w:rPr>
                <w:sz w:val="18"/>
                <w:szCs w:val="18"/>
                <w:lang w:val="en-US"/>
              </w:rPr>
            </w:pPr>
            <w:r w:rsidRPr="00E75A7D">
              <w:rPr>
                <w:sz w:val="18"/>
                <w:szCs w:val="18"/>
                <w:lang w:val="en-US"/>
              </w:rPr>
              <w:t>DE09A</w:t>
            </w:r>
          </w:p>
          <w:p w14:paraId="585DF097" w14:textId="77777777" w:rsidR="00400FD5" w:rsidRPr="003F76A2" w:rsidRDefault="00400FD5" w:rsidP="00842959">
            <w:pPr>
              <w:rPr>
                <w:sz w:val="2"/>
                <w:szCs w:val="2"/>
                <w:lang w:val="en-US"/>
              </w:rPr>
            </w:pPr>
          </w:p>
        </w:tc>
        <w:tc>
          <w:tcPr>
            <w:tcW w:w="6095" w:type="dxa"/>
            <w:tcBorders>
              <w:top w:val="single" w:sz="4" w:space="0" w:color="auto"/>
              <w:bottom w:val="single" w:sz="4" w:space="0" w:color="auto"/>
            </w:tcBorders>
          </w:tcPr>
          <w:p w14:paraId="26E3C90B" w14:textId="77777777" w:rsidR="00400FD5" w:rsidRPr="00126042" w:rsidRDefault="00400FD5" w:rsidP="00842959">
            <w:pPr>
              <w:rPr>
                <w:sz w:val="18"/>
                <w:szCs w:val="18"/>
                <w:lang w:val="nl-NL"/>
              </w:rPr>
            </w:pPr>
            <w:r w:rsidRPr="00126042">
              <w:rPr>
                <w:sz w:val="18"/>
                <w:szCs w:val="18"/>
                <w:lang w:val="nl-NL"/>
              </w:rPr>
              <w:t>Borduri de piatra pentru trotuare, avind dimensiunile 30x25 cm, pe fundatie de beton 35x15 cm  (</w:t>
            </w:r>
            <w:r w:rsidRPr="00E75A7D">
              <w:rPr>
                <w:sz w:val="18"/>
                <w:szCs w:val="18"/>
                <w:lang w:val="en-US"/>
              </w:rPr>
              <w:t>БР</w:t>
            </w:r>
            <w:r w:rsidRPr="00126042">
              <w:rPr>
                <w:sz w:val="18"/>
                <w:szCs w:val="18"/>
                <w:lang w:val="nl-NL"/>
              </w:rPr>
              <w:t xml:space="preserve"> 100.30.15)</w:t>
            </w:r>
          </w:p>
          <w:p w14:paraId="0BA46BF6" w14:textId="77777777" w:rsidR="00400FD5" w:rsidRPr="00126042" w:rsidRDefault="00400FD5" w:rsidP="00842959">
            <w:pPr>
              <w:rPr>
                <w:sz w:val="2"/>
                <w:szCs w:val="2"/>
                <w:lang w:val="nl-NL"/>
              </w:rPr>
            </w:pPr>
            <w:r w:rsidRPr="00126042">
              <w:rPr>
                <w:sz w:val="18"/>
                <w:szCs w:val="18"/>
                <w:lang w:val="nl-NL"/>
              </w:rPr>
              <w:t xml:space="preserve"> </w:t>
            </w:r>
          </w:p>
        </w:tc>
        <w:tc>
          <w:tcPr>
            <w:tcW w:w="1276" w:type="dxa"/>
            <w:tcBorders>
              <w:top w:val="single" w:sz="4" w:space="0" w:color="auto"/>
              <w:bottom w:val="single" w:sz="4" w:space="0" w:color="auto"/>
            </w:tcBorders>
            <w:vAlign w:val="center"/>
          </w:tcPr>
          <w:p w14:paraId="3DCE825A" w14:textId="77777777" w:rsidR="00400FD5" w:rsidRPr="00E75A7D" w:rsidRDefault="00400FD5" w:rsidP="00842959">
            <w:pPr>
              <w:jc w:val="center"/>
              <w:rPr>
                <w:sz w:val="18"/>
                <w:szCs w:val="18"/>
                <w:lang w:val="en-US"/>
              </w:rPr>
            </w:pPr>
            <w:r w:rsidRPr="00E75A7D">
              <w:rPr>
                <w:sz w:val="18"/>
                <w:szCs w:val="18"/>
                <w:lang w:val="en-US"/>
              </w:rPr>
              <w:t>m</w:t>
            </w:r>
            <w:r w:rsidRPr="00E75A7D">
              <w:rPr>
                <w:rFonts w:ascii="Arial CYR" w:hAnsi="Arial CYR" w:cs="Arial CYR"/>
                <w:sz w:val="16"/>
                <w:szCs w:val="16"/>
                <w:lang w:val="en-US"/>
              </w:rPr>
              <w:t xml:space="preserve"> </w:t>
            </w:r>
          </w:p>
        </w:tc>
        <w:tc>
          <w:tcPr>
            <w:tcW w:w="1134" w:type="dxa"/>
            <w:tcBorders>
              <w:top w:val="single" w:sz="4" w:space="0" w:color="auto"/>
              <w:bottom w:val="single" w:sz="4" w:space="0" w:color="auto"/>
            </w:tcBorders>
            <w:vAlign w:val="center"/>
          </w:tcPr>
          <w:p w14:paraId="366B8333" w14:textId="77777777" w:rsidR="00400FD5" w:rsidRPr="00D27AB7" w:rsidRDefault="00400FD5" w:rsidP="00842959">
            <w:pPr>
              <w:jc w:val="center"/>
              <w:rPr>
                <w:b/>
                <w:bCs/>
                <w:sz w:val="18"/>
                <w:szCs w:val="18"/>
                <w:lang w:val="en-US"/>
              </w:rPr>
            </w:pPr>
            <w:r>
              <w:rPr>
                <w:b/>
                <w:bCs/>
                <w:sz w:val="18"/>
                <w:szCs w:val="18"/>
                <w:lang w:val="en-US"/>
              </w:rPr>
              <w:t>498,7000</w:t>
            </w:r>
          </w:p>
        </w:tc>
      </w:tr>
      <w:tr w:rsidR="00400FD5" w:rsidRPr="004A6B3E" w14:paraId="06F71369"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3F8CE7"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310D522F" w14:textId="77777777" w:rsidR="00400FD5" w:rsidRPr="004A6B3E" w:rsidRDefault="00400FD5" w:rsidP="00842959">
            <w:pPr>
              <w:rPr>
                <w:sz w:val="16"/>
                <w:szCs w:val="16"/>
                <w:lang w:val="en-US"/>
              </w:rPr>
            </w:pPr>
            <w:r w:rsidRPr="004A6B3E">
              <w:rPr>
                <w:sz w:val="16"/>
                <w:szCs w:val="16"/>
                <w:lang w:val="en-US"/>
              </w:rPr>
              <w:t>9310060019900</w:t>
            </w:r>
          </w:p>
        </w:tc>
        <w:tc>
          <w:tcPr>
            <w:tcW w:w="6095" w:type="dxa"/>
            <w:tcBorders>
              <w:top w:val="single" w:sz="4" w:space="0" w:color="auto"/>
              <w:bottom w:val="single" w:sz="4" w:space="0" w:color="auto"/>
            </w:tcBorders>
          </w:tcPr>
          <w:p w14:paraId="6716ADDD" w14:textId="77777777" w:rsidR="00400FD5" w:rsidRPr="004A6B3E" w:rsidRDefault="00400FD5" w:rsidP="00842959">
            <w:pPr>
              <w:rPr>
                <w:sz w:val="16"/>
                <w:szCs w:val="16"/>
                <w:lang w:val="en-US"/>
              </w:rPr>
            </w:pPr>
            <w:r w:rsidRPr="004A6B3E">
              <w:rPr>
                <w:sz w:val="16"/>
                <w:szCs w:val="16"/>
                <w:lang w:val="en-US"/>
              </w:rPr>
              <w:t>Muncitor necalificat</w:t>
            </w:r>
          </w:p>
        </w:tc>
        <w:tc>
          <w:tcPr>
            <w:tcW w:w="1276" w:type="dxa"/>
            <w:tcBorders>
              <w:top w:val="single" w:sz="4" w:space="0" w:color="auto"/>
              <w:bottom w:val="single" w:sz="4" w:space="0" w:color="auto"/>
            </w:tcBorders>
          </w:tcPr>
          <w:p w14:paraId="6C18DA7D" w14:textId="77777777" w:rsidR="00400FD5" w:rsidRPr="004A6B3E" w:rsidRDefault="00400FD5" w:rsidP="0084295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1082DA22" w14:textId="77777777" w:rsidR="00400FD5" w:rsidRPr="004A6B3E" w:rsidRDefault="00400FD5" w:rsidP="00842959">
            <w:pPr>
              <w:rPr>
                <w:sz w:val="16"/>
                <w:szCs w:val="16"/>
                <w:lang w:val="en-US"/>
              </w:rPr>
            </w:pPr>
            <w:r w:rsidRPr="004A6B3E">
              <w:rPr>
                <w:sz w:val="16"/>
                <w:szCs w:val="16"/>
                <w:lang w:val="en-US"/>
              </w:rPr>
              <w:t>0,1800</w:t>
            </w:r>
          </w:p>
        </w:tc>
      </w:tr>
      <w:tr w:rsidR="00400FD5" w:rsidRPr="004A6B3E" w14:paraId="4EAA3E6F"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B05A71"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3B8A7CD7" w14:textId="77777777" w:rsidR="00400FD5" w:rsidRPr="004A6B3E" w:rsidRDefault="00400FD5" w:rsidP="00842959">
            <w:pPr>
              <w:rPr>
                <w:sz w:val="16"/>
                <w:szCs w:val="16"/>
                <w:lang w:val="en-US"/>
              </w:rPr>
            </w:pPr>
            <w:r w:rsidRPr="004A6B3E">
              <w:rPr>
                <w:sz w:val="16"/>
                <w:szCs w:val="16"/>
                <w:lang w:val="en-US"/>
              </w:rPr>
              <w:t>7129020012800</w:t>
            </w:r>
          </w:p>
        </w:tc>
        <w:tc>
          <w:tcPr>
            <w:tcW w:w="6095" w:type="dxa"/>
            <w:tcBorders>
              <w:top w:val="single" w:sz="4" w:space="0" w:color="auto"/>
              <w:bottom w:val="single" w:sz="4" w:space="0" w:color="auto"/>
            </w:tcBorders>
          </w:tcPr>
          <w:p w14:paraId="4AE40B23" w14:textId="77777777" w:rsidR="00400FD5" w:rsidRPr="004A6B3E" w:rsidRDefault="00400FD5" w:rsidP="00842959">
            <w:pPr>
              <w:rPr>
                <w:sz w:val="16"/>
                <w:szCs w:val="16"/>
                <w:lang w:val="en-US"/>
              </w:rPr>
            </w:pPr>
            <w:r w:rsidRPr="004A6B3E">
              <w:rPr>
                <w:sz w:val="16"/>
                <w:szCs w:val="16"/>
                <w:lang w:val="en-US"/>
              </w:rPr>
              <w:t>Pavator</w:t>
            </w:r>
          </w:p>
        </w:tc>
        <w:tc>
          <w:tcPr>
            <w:tcW w:w="1276" w:type="dxa"/>
            <w:tcBorders>
              <w:top w:val="single" w:sz="4" w:space="0" w:color="auto"/>
              <w:bottom w:val="single" w:sz="4" w:space="0" w:color="auto"/>
            </w:tcBorders>
          </w:tcPr>
          <w:p w14:paraId="298C1F0C" w14:textId="77777777" w:rsidR="00400FD5" w:rsidRPr="004A6B3E" w:rsidRDefault="00400FD5" w:rsidP="0084295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7F8FE752" w14:textId="77777777" w:rsidR="00400FD5" w:rsidRPr="004A6B3E" w:rsidRDefault="00400FD5" w:rsidP="00842959">
            <w:pPr>
              <w:rPr>
                <w:sz w:val="16"/>
                <w:szCs w:val="16"/>
                <w:lang w:val="en-US"/>
              </w:rPr>
            </w:pPr>
            <w:r w:rsidRPr="004A6B3E">
              <w:rPr>
                <w:sz w:val="16"/>
                <w:szCs w:val="16"/>
                <w:lang w:val="en-US"/>
              </w:rPr>
              <w:t>0,6000</w:t>
            </w:r>
          </w:p>
        </w:tc>
      </w:tr>
      <w:tr w:rsidR="00400FD5" w:rsidRPr="004A6B3E" w14:paraId="72192B28"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29F5B9"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08C4AC67" w14:textId="77777777" w:rsidR="00400FD5" w:rsidRPr="004A6B3E" w:rsidRDefault="00400FD5" w:rsidP="00842959">
            <w:pPr>
              <w:rPr>
                <w:sz w:val="16"/>
                <w:szCs w:val="16"/>
                <w:lang w:val="en-US"/>
              </w:rPr>
            </w:pPr>
            <w:r w:rsidRPr="004A6B3E">
              <w:rPr>
                <w:sz w:val="16"/>
                <w:szCs w:val="16"/>
                <w:lang w:val="en-US"/>
              </w:rPr>
              <w:t>2663102100002025</w:t>
            </w:r>
          </w:p>
        </w:tc>
        <w:tc>
          <w:tcPr>
            <w:tcW w:w="6095" w:type="dxa"/>
            <w:tcBorders>
              <w:top w:val="single" w:sz="4" w:space="0" w:color="auto"/>
              <w:bottom w:val="single" w:sz="4" w:space="0" w:color="auto"/>
            </w:tcBorders>
          </w:tcPr>
          <w:p w14:paraId="7C1697FF" w14:textId="77777777" w:rsidR="00400FD5" w:rsidRPr="004A6B3E" w:rsidRDefault="00400FD5" w:rsidP="00842959">
            <w:pPr>
              <w:rPr>
                <w:sz w:val="16"/>
                <w:szCs w:val="16"/>
                <w:lang w:val="en-US"/>
              </w:rPr>
            </w:pPr>
            <w:r w:rsidRPr="004A6B3E">
              <w:rPr>
                <w:sz w:val="16"/>
                <w:szCs w:val="16"/>
                <w:lang w:val="en-US"/>
              </w:rPr>
              <w:t>Beton  C20/25</w:t>
            </w:r>
          </w:p>
        </w:tc>
        <w:tc>
          <w:tcPr>
            <w:tcW w:w="1276" w:type="dxa"/>
            <w:tcBorders>
              <w:top w:val="single" w:sz="4" w:space="0" w:color="auto"/>
              <w:bottom w:val="single" w:sz="4" w:space="0" w:color="auto"/>
            </w:tcBorders>
          </w:tcPr>
          <w:p w14:paraId="09D214C4" w14:textId="77777777" w:rsidR="00400FD5" w:rsidRPr="004A6B3E" w:rsidRDefault="00400FD5" w:rsidP="0084295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5B7351E2" w14:textId="77777777" w:rsidR="00400FD5" w:rsidRPr="004A6B3E" w:rsidRDefault="00400FD5" w:rsidP="00842959">
            <w:pPr>
              <w:rPr>
                <w:sz w:val="16"/>
                <w:szCs w:val="16"/>
                <w:lang w:val="en-US"/>
              </w:rPr>
            </w:pPr>
            <w:r w:rsidRPr="004A6B3E">
              <w:rPr>
                <w:sz w:val="16"/>
                <w:szCs w:val="16"/>
                <w:lang w:val="en-US"/>
              </w:rPr>
              <w:t>0,0530</w:t>
            </w:r>
          </w:p>
        </w:tc>
      </w:tr>
      <w:tr w:rsidR="00400FD5" w:rsidRPr="004A6B3E" w14:paraId="6B94A61C"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99987D"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017BD01A" w14:textId="77777777" w:rsidR="00400FD5" w:rsidRPr="004A6B3E" w:rsidRDefault="00400FD5" w:rsidP="00842959">
            <w:pPr>
              <w:rPr>
                <w:sz w:val="16"/>
                <w:szCs w:val="16"/>
                <w:lang w:val="en-US"/>
              </w:rPr>
            </w:pPr>
            <w:r w:rsidRPr="004A6B3E">
              <w:rPr>
                <w:sz w:val="16"/>
                <w:szCs w:val="16"/>
                <w:lang w:val="en-US"/>
              </w:rPr>
              <w:t>2651122100024</w:t>
            </w:r>
          </w:p>
        </w:tc>
        <w:tc>
          <w:tcPr>
            <w:tcW w:w="6095" w:type="dxa"/>
            <w:tcBorders>
              <w:top w:val="single" w:sz="4" w:space="0" w:color="auto"/>
              <w:bottom w:val="single" w:sz="4" w:space="0" w:color="auto"/>
            </w:tcBorders>
          </w:tcPr>
          <w:p w14:paraId="05EB1D03" w14:textId="77777777" w:rsidR="00400FD5" w:rsidRPr="004A6B3E" w:rsidRDefault="00400FD5" w:rsidP="00842959">
            <w:pPr>
              <w:rPr>
                <w:sz w:val="16"/>
                <w:szCs w:val="16"/>
                <w:lang w:val="en-US"/>
              </w:rPr>
            </w:pPr>
            <w:r w:rsidRPr="004A6B3E">
              <w:rPr>
                <w:sz w:val="16"/>
                <w:szCs w:val="16"/>
                <w:lang w:val="en-US"/>
              </w:rPr>
              <w:t>Ciment portland P 40 saci S388</w:t>
            </w:r>
          </w:p>
        </w:tc>
        <w:tc>
          <w:tcPr>
            <w:tcW w:w="1276" w:type="dxa"/>
            <w:tcBorders>
              <w:top w:val="single" w:sz="4" w:space="0" w:color="auto"/>
              <w:bottom w:val="single" w:sz="4" w:space="0" w:color="auto"/>
            </w:tcBorders>
          </w:tcPr>
          <w:p w14:paraId="27C4ABF9" w14:textId="77777777" w:rsidR="00400FD5" w:rsidRPr="004A6B3E" w:rsidRDefault="00400FD5" w:rsidP="0084295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3F06310D" w14:textId="77777777" w:rsidR="00400FD5" w:rsidRPr="004A6B3E" w:rsidRDefault="00400FD5" w:rsidP="00842959">
            <w:pPr>
              <w:rPr>
                <w:sz w:val="16"/>
                <w:szCs w:val="16"/>
                <w:lang w:val="en-US"/>
              </w:rPr>
            </w:pPr>
            <w:r w:rsidRPr="004A6B3E">
              <w:rPr>
                <w:sz w:val="16"/>
                <w:szCs w:val="16"/>
                <w:lang w:val="en-US"/>
              </w:rPr>
              <w:t>4,1600</w:t>
            </w:r>
          </w:p>
        </w:tc>
      </w:tr>
      <w:tr w:rsidR="00400FD5" w:rsidRPr="004A6B3E" w14:paraId="1E34C282"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B5755C"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0C642790" w14:textId="77777777" w:rsidR="00400FD5" w:rsidRPr="004A6B3E" w:rsidRDefault="00400FD5" w:rsidP="00842959">
            <w:pPr>
              <w:rPr>
                <w:sz w:val="16"/>
                <w:szCs w:val="16"/>
                <w:lang w:val="en-US"/>
              </w:rPr>
            </w:pPr>
            <w:r w:rsidRPr="004A6B3E">
              <w:rPr>
                <w:sz w:val="16"/>
                <w:szCs w:val="16"/>
                <w:lang w:val="en-US"/>
              </w:rPr>
              <w:t>1421102200513</w:t>
            </w:r>
          </w:p>
        </w:tc>
        <w:tc>
          <w:tcPr>
            <w:tcW w:w="6095" w:type="dxa"/>
            <w:tcBorders>
              <w:top w:val="single" w:sz="4" w:space="0" w:color="auto"/>
              <w:bottom w:val="single" w:sz="4" w:space="0" w:color="auto"/>
            </w:tcBorders>
          </w:tcPr>
          <w:p w14:paraId="794E6A51" w14:textId="77777777" w:rsidR="00400FD5" w:rsidRPr="004A6B3E" w:rsidRDefault="00400FD5" w:rsidP="00842959">
            <w:pPr>
              <w:rPr>
                <w:sz w:val="16"/>
                <w:szCs w:val="16"/>
                <w:lang w:val="en-US"/>
              </w:rPr>
            </w:pPr>
            <w:r w:rsidRPr="004A6B3E">
              <w:rPr>
                <w:sz w:val="16"/>
                <w:szCs w:val="16"/>
                <w:lang w:val="en-US"/>
              </w:rPr>
              <w:t>Nisip sortat nespalat de riu si lacuri 0,0-3,0 mm</w:t>
            </w:r>
          </w:p>
        </w:tc>
        <w:tc>
          <w:tcPr>
            <w:tcW w:w="1276" w:type="dxa"/>
            <w:tcBorders>
              <w:top w:val="single" w:sz="4" w:space="0" w:color="auto"/>
              <w:bottom w:val="single" w:sz="4" w:space="0" w:color="auto"/>
            </w:tcBorders>
          </w:tcPr>
          <w:p w14:paraId="5051AFAB" w14:textId="77777777" w:rsidR="00400FD5" w:rsidRPr="004A6B3E" w:rsidRDefault="00400FD5" w:rsidP="0084295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68CD11E7" w14:textId="77777777" w:rsidR="00400FD5" w:rsidRPr="004A6B3E" w:rsidRDefault="00400FD5" w:rsidP="00842959">
            <w:pPr>
              <w:rPr>
                <w:sz w:val="16"/>
                <w:szCs w:val="16"/>
                <w:lang w:val="en-US"/>
              </w:rPr>
            </w:pPr>
            <w:r w:rsidRPr="004A6B3E">
              <w:rPr>
                <w:sz w:val="16"/>
                <w:szCs w:val="16"/>
                <w:lang w:val="en-US"/>
              </w:rPr>
              <w:t>0,0120</w:t>
            </w:r>
          </w:p>
        </w:tc>
      </w:tr>
      <w:tr w:rsidR="00400FD5" w:rsidRPr="004A6B3E" w14:paraId="74CCBC82"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16A4CE"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24BD59CA" w14:textId="77777777" w:rsidR="00400FD5" w:rsidRPr="004A6B3E" w:rsidRDefault="00400FD5" w:rsidP="00842959">
            <w:pPr>
              <w:rPr>
                <w:sz w:val="16"/>
                <w:szCs w:val="16"/>
                <w:lang w:val="en-US"/>
              </w:rPr>
            </w:pPr>
            <w:r w:rsidRPr="004A6B3E">
              <w:rPr>
                <w:sz w:val="16"/>
                <w:szCs w:val="16"/>
                <w:lang w:val="en-US"/>
              </w:rPr>
              <w:t>2666122800310</w:t>
            </w:r>
          </w:p>
        </w:tc>
        <w:tc>
          <w:tcPr>
            <w:tcW w:w="6095" w:type="dxa"/>
            <w:tcBorders>
              <w:top w:val="single" w:sz="4" w:space="0" w:color="auto"/>
              <w:bottom w:val="single" w:sz="4" w:space="0" w:color="auto"/>
            </w:tcBorders>
          </w:tcPr>
          <w:p w14:paraId="0F2A63E4" w14:textId="77777777" w:rsidR="00400FD5" w:rsidRPr="004A6B3E" w:rsidRDefault="00400FD5" w:rsidP="00842959">
            <w:pPr>
              <w:rPr>
                <w:sz w:val="16"/>
                <w:szCs w:val="16"/>
                <w:lang w:val="en-US"/>
              </w:rPr>
            </w:pPr>
            <w:r w:rsidRPr="004A6B3E">
              <w:rPr>
                <w:sz w:val="16"/>
                <w:szCs w:val="16"/>
                <w:lang w:val="en-US"/>
              </w:rPr>
              <w:t>Bordura  pentru trotuare  (БР 100.30.15)</w:t>
            </w:r>
          </w:p>
        </w:tc>
        <w:tc>
          <w:tcPr>
            <w:tcW w:w="1276" w:type="dxa"/>
            <w:tcBorders>
              <w:top w:val="single" w:sz="4" w:space="0" w:color="auto"/>
              <w:bottom w:val="single" w:sz="4" w:space="0" w:color="auto"/>
            </w:tcBorders>
          </w:tcPr>
          <w:p w14:paraId="6846DC92" w14:textId="77777777" w:rsidR="00400FD5" w:rsidRPr="004A6B3E" w:rsidRDefault="00400FD5" w:rsidP="00842959">
            <w:pPr>
              <w:rPr>
                <w:sz w:val="16"/>
                <w:szCs w:val="16"/>
                <w:lang w:val="en-US"/>
              </w:rPr>
            </w:pPr>
            <w:r w:rsidRPr="004A6B3E">
              <w:rPr>
                <w:sz w:val="16"/>
                <w:szCs w:val="16"/>
                <w:lang w:val="en-US"/>
              </w:rPr>
              <w:t>m</w:t>
            </w:r>
          </w:p>
        </w:tc>
        <w:tc>
          <w:tcPr>
            <w:tcW w:w="1134" w:type="dxa"/>
            <w:tcBorders>
              <w:top w:val="single" w:sz="4" w:space="0" w:color="auto"/>
              <w:bottom w:val="single" w:sz="4" w:space="0" w:color="auto"/>
            </w:tcBorders>
          </w:tcPr>
          <w:p w14:paraId="0188B678" w14:textId="77777777" w:rsidR="00400FD5" w:rsidRPr="004A6B3E" w:rsidRDefault="00400FD5" w:rsidP="00842959">
            <w:pPr>
              <w:rPr>
                <w:sz w:val="16"/>
                <w:szCs w:val="16"/>
                <w:lang w:val="en-US"/>
              </w:rPr>
            </w:pPr>
            <w:r w:rsidRPr="004A6B3E">
              <w:rPr>
                <w:sz w:val="16"/>
                <w:szCs w:val="16"/>
                <w:lang w:val="en-US"/>
              </w:rPr>
              <w:t>1,0050</w:t>
            </w:r>
          </w:p>
        </w:tc>
      </w:tr>
      <w:tr w:rsidR="00400FD5" w:rsidRPr="004A6B3E" w14:paraId="22908344"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68B9CA"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65AC7BC8" w14:textId="77777777" w:rsidR="00400FD5" w:rsidRPr="004A6B3E" w:rsidRDefault="00400FD5" w:rsidP="00842959">
            <w:pPr>
              <w:rPr>
                <w:sz w:val="16"/>
                <w:szCs w:val="16"/>
                <w:lang w:val="en-US"/>
              </w:rPr>
            </w:pPr>
            <w:r w:rsidRPr="004A6B3E">
              <w:rPr>
                <w:sz w:val="16"/>
                <w:szCs w:val="16"/>
                <w:lang w:val="en-US"/>
              </w:rPr>
              <w:t>4100116202818</w:t>
            </w:r>
          </w:p>
        </w:tc>
        <w:tc>
          <w:tcPr>
            <w:tcW w:w="6095" w:type="dxa"/>
            <w:tcBorders>
              <w:top w:val="single" w:sz="4" w:space="0" w:color="auto"/>
              <w:bottom w:val="single" w:sz="4" w:space="0" w:color="auto"/>
            </w:tcBorders>
          </w:tcPr>
          <w:p w14:paraId="25159C2C" w14:textId="77777777" w:rsidR="00400FD5" w:rsidRPr="004A6B3E" w:rsidRDefault="00400FD5" w:rsidP="00842959">
            <w:pPr>
              <w:rPr>
                <w:sz w:val="16"/>
                <w:szCs w:val="16"/>
                <w:lang w:val="en-US"/>
              </w:rPr>
            </w:pPr>
            <w:r w:rsidRPr="004A6B3E">
              <w:rPr>
                <w:sz w:val="16"/>
                <w:szCs w:val="16"/>
                <w:lang w:val="en-US"/>
              </w:rPr>
              <w:t>Apa pentru mortare si betoane</w:t>
            </w:r>
          </w:p>
        </w:tc>
        <w:tc>
          <w:tcPr>
            <w:tcW w:w="1276" w:type="dxa"/>
            <w:tcBorders>
              <w:top w:val="single" w:sz="4" w:space="0" w:color="auto"/>
              <w:bottom w:val="single" w:sz="4" w:space="0" w:color="auto"/>
            </w:tcBorders>
          </w:tcPr>
          <w:p w14:paraId="491508C5" w14:textId="77777777" w:rsidR="00400FD5" w:rsidRPr="004A6B3E" w:rsidRDefault="00400FD5" w:rsidP="0084295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46FE3DAA" w14:textId="77777777" w:rsidR="00400FD5" w:rsidRPr="004A6B3E" w:rsidRDefault="00400FD5" w:rsidP="00842959">
            <w:pPr>
              <w:rPr>
                <w:sz w:val="16"/>
                <w:szCs w:val="16"/>
                <w:lang w:val="en-US"/>
              </w:rPr>
            </w:pPr>
            <w:r w:rsidRPr="004A6B3E">
              <w:rPr>
                <w:sz w:val="16"/>
                <w:szCs w:val="16"/>
                <w:lang w:val="en-US"/>
              </w:rPr>
              <w:t>0,0070</w:t>
            </w:r>
          </w:p>
        </w:tc>
      </w:tr>
      <w:tr w:rsidR="00400FD5" w:rsidRPr="00E75A7D" w14:paraId="5125BAD3"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089FBF" w14:textId="77777777" w:rsidR="00400FD5" w:rsidRPr="00E75A7D" w:rsidRDefault="00400FD5" w:rsidP="00842959">
            <w:pPr>
              <w:jc w:val="center"/>
              <w:rPr>
                <w:sz w:val="16"/>
                <w:szCs w:val="16"/>
                <w:lang w:val="en-US"/>
              </w:rPr>
            </w:pPr>
          </w:p>
        </w:tc>
        <w:tc>
          <w:tcPr>
            <w:tcW w:w="1418" w:type="dxa"/>
            <w:tcBorders>
              <w:top w:val="single" w:sz="4" w:space="0" w:color="auto"/>
              <w:bottom w:val="single" w:sz="4" w:space="0" w:color="auto"/>
            </w:tcBorders>
          </w:tcPr>
          <w:p w14:paraId="6EE52645" w14:textId="77777777" w:rsidR="00400FD5" w:rsidRPr="00E75A7D" w:rsidRDefault="00400FD5" w:rsidP="00842959">
            <w:pPr>
              <w:rPr>
                <w:sz w:val="16"/>
                <w:szCs w:val="16"/>
                <w:lang w:val="en-US"/>
              </w:rPr>
            </w:pPr>
          </w:p>
        </w:tc>
        <w:tc>
          <w:tcPr>
            <w:tcW w:w="6095" w:type="dxa"/>
            <w:tcBorders>
              <w:top w:val="single" w:sz="4" w:space="0" w:color="auto"/>
              <w:bottom w:val="single" w:sz="4" w:space="0" w:color="auto"/>
            </w:tcBorders>
          </w:tcPr>
          <w:p w14:paraId="67FA14A2" w14:textId="77777777" w:rsidR="00400FD5" w:rsidRPr="00E75A7D" w:rsidRDefault="00400FD5" w:rsidP="00842959">
            <w:pPr>
              <w:rPr>
                <w:b/>
                <w:bCs/>
                <w:sz w:val="16"/>
                <w:szCs w:val="16"/>
                <w:lang w:val="en-US"/>
              </w:rPr>
            </w:pPr>
            <w:r w:rsidRPr="00E75A7D">
              <w:rPr>
                <w:b/>
                <w:bCs/>
                <w:sz w:val="16"/>
                <w:szCs w:val="16"/>
                <w:lang w:val="en-US"/>
              </w:rPr>
              <w:t>4. Intari (2 buc)</w:t>
            </w:r>
          </w:p>
        </w:tc>
        <w:tc>
          <w:tcPr>
            <w:tcW w:w="1276" w:type="dxa"/>
            <w:tcBorders>
              <w:top w:val="single" w:sz="4" w:space="0" w:color="auto"/>
              <w:bottom w:val="single" w:sz="4" w:space="0" w:color="auto"/>
            </w:tcBorders>
          </w:tcPr>
          <w:p w14:paraId="7FF67685" w14:textId="77777777" w:rsidR="00400FD5" w:rsidRPr="00E75A7D" w:rsidRDefault="00400FD5" w:rsidP="00842959">
            <w:pPr>
              <w:rPr>
                <w:sz w:val="16"/>
                <w:szCs w:val="16"/>
                <w:lang w:val="en-US"/>
              </w:rPr>
            </w:pPr>
          </w:p>
        </w:tc>
        <w:tc>
          <w:tcPr>
            <w:tcW w:w="1134" w:type="dxa"/>
            <w:tcBorders>
              <w:top w:val="single" w:sz="4" w:space="0" w:color="auto"/>
              <w:bottom w:val="single" w:sz="4" w:space="0" w:color="auto"/>
            </w:tcBorders>
          </w:tcPr>
          <w:p w14:paraId="2D2DCD32" w14:textId="77777777" w:rsidR="00400FD5" w:rsidRPr="00E75A7D" w:rsidRDefault="00400FD5" w:rsidP="00842959">
            <w:pPr>
              <w:rPr>
                <w:sz w:val="16"/>
                <w:szCs w:val="16"/>
                <w:lang w:val="en-US"/>
              </w:rPr>
            </w:pPr>
          </w:p>
        </w:tc>
      </w:tr>
      <w:tr w:rsidR="00400FD5" w:rsidRPr="00E75A7D" w14:paraId="7F67AA18" w14:textId="77777777" w:rsidTr="00842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7D0B51" w14:textId="77777777" w:rsidR="00400FD5" w:rsidRPr="00E75A7D" w:rsidRDefault="00400FD5" w:rsidP="00842959">
            <w:pPr>
              <w:rPr>
                <w:sz w:val="18"/>
                <w:szCs w:val="18"/>
                <w:lang w:val="en-US"/>
              </w:rPr>
            </w:pPr>
            <w:r w:rsidRPr="00E75A7D">
              <w:rPr>
                <w:sz w:val="18"/>
                <w:szCs w:val="18"/>
                <w:lang w:val="en-US"/>
              </w:rPr>
              <w:t>15</w:t>
            </w:r>
          </w:p>
        </w:tc>
        <w:tc>
          <w:tcPr>
            <w:tcW w:w="1418" w:type="dxa"/>
            <w:tcBorders>
              <w:top w:val="single" w:sz="4" w:space="0" w:color="auto"/>
              <w:bottom w:val="single" w:sz="4" w:space="0" w:color="auto"/>
            </w:tcBorders>
          </w:tcPr>
          <w:p w14:paraId="6B27F405" w14:textId="77777777" w:rsidR="00400FD5" w:rsidRPr="00E75A7D" w:rsidRDefault="00400FD5" w:rsidP="00842959">
            <w:pPr>
              <w:rPr>
                <w:sz w:val="18"/>
                <w:szCs w:val="18"/>
                <w:lang w:val="en-US"/>
              </w:rPr>
            </w:pPr>
            <w:r w:rsidRPr="00E75A7D">
              <w:rPr>
                <w:sz w:val="18"/>
                <w:szCs w:val="18"/>
                <w:lang w:val="en-US"/>
              </w:rPr>
              <w:t>RpCM33A</w:t>
            </w:r>
          </w:p>
          <w:p w14:paraId="76C95C99" w14:textId="77777777" w:rsidR="00400FD5" w:rsidRPr="003F76A2" w:rsidRDefault="00400FD5" w:rsidP="00842959">
            <w:pPr>
              <w:rPr>
                <w:sz w:val="2"/>
                <w:szCs w:val="2"/>
                <w:lang w:val="en-US"/>
              </w:rPr>
            </w:pPr>
          </w:p>
        </w:tc>
        <w:tc>
          <w:tcPr>
            <w:tcW w:w="6095" w:type="dxa"/>
            <w:tcBorders>
              <w:top w:val="single" w:sz="4" w:space="0" w:color="auto"/>
              <w:bottom w:val="single" w:sz="4" w:space="0" w:color="auto"/>
            </w:tcBorders>
          </w:tcPr>
          <w:p w14:paraId="25F2524B" w14:textId="77777777" w:rsidR="00400FD5" w:rsidRPr="00E75A7D" w:rsidRDefault="00400FD5" w:rsidP="00842959">
            <w:pPr>
              <w:rPr>
                <w:sz w:val="18"/>
                <w:szCs w:val="18"/>
                <w:lang w:val="en-US"/>
              </w:rPr>
            </w:pPr>
            <w:r w:rsidRPr="00E75A7D">
              <w:rPr>
                <w:sz w:val="18"/>
                <w:szCs w:val="18"/>
                <w:lang w:val="en-US"/>
              </w:rPr>
              <w:t>Demontarea placajelor din faianta, gresie, ceramica</w:t>
            </w:r>
          </w:p>
          <w:p w14:paraId="5C4BD2B3" w14:textId="77777777" w:rsidR="00400FD5" w:rsidRPr="00E75A7D" w:rsidRDefault="00400FD5" w:rsidP="00842959">
            <w:pPr>
              <w:rPr>
                <w:sz w:val="2"/>
                <w:szCs w:val="2"/>
                <w:lang w:val="en-US"/>
              </w:rPr>
            </w:pPr>
            <w:r w:rsidRPr="00E75A7D">
              <w:rPr>
                <w:sz w:val="18"/>
                <w:szCs w:val="18"/>
                <w:lang w:val="en-US"/>
              </w:rPr>
              <w:t xml:space="preserve"> </w:t>
            </w:r>
          </w:p>
        </w:tc>
        <w:tc>
          <w:tcPr>
            <w:tcW w:w="1276" w:type="dxa"/>
            <w:tcBorders>
              <w:top w:val="single" w:sz="4" w:space="0" w:color="auto"/>
              <w:bottom w:val="single" w:sz="4" w:space="0" w:color="auto"/>
            </w:tcBorders>
            <w:vAlign w:val="center"/>
          </w:tcPr>
          <w:p w14:paraId="63DEF37E" w14:textId="77777777" w:rsidR="00400FD5" w:rsidRPr="00E75A7D" w:rsidRDefault="00400FD5" w:rsidP="00842959">
            <w:pPr>
              <w:jc w:val="center"/>
              <w:rPr>
                <w:sz w:val="18"/>
                <w:szCs w:val="18"/>
                <w:lang w:val="en-US"/>
              </w:rPr>
            </w:pPr>
            <w:r w:rsidRPr="00E75A7D">
              <w:rPr>
                <w:sz w:val="18"/>
                <w:szCs w:val="18"/>
                <w:lang w:val="en-US"/>
              </w:rPr>
              <w:t>m2</w:t>
            </w:r>
            <w:r w:rsidRPr="00E75A7D">
              <w:rPr>
                <w:rFonts w:ascii="Arial CYR" w:hAnsi="Arial CYR" w:cs="Arial CYR"/>
                <w:sz w:val="16"/>
                <w:szCs w:val="16"/>
                <w:lang w:val="en-US"/>
              </w:rPr>
              <w:t xml:space="preserve"> </w:t>
            </w:r>
          </w:p>
        </w:tc>
        <w:tc>
          <w:tcPr>
            <w:tcW w:w="1134" w:type="dxa"/>
            <w:tcBorders>
              <w:top w:val="single" w:sz="4" w:space="0" w:color="auto"/>
              <w:bottom w:val="single" w:sz="4" w:space="0" w:color="auto"/>
            </w:tcBorders>
            <w:vAlign w:val="center"/>
          </w:tcPr>
          <w:p w14:paraId="7B301A23" w14:textId="77777777" w:rsidR="00400FD5" w:rsidRPr="00DF57BF" w:rsidRDefault="00400FD5" w:rsidP="00842959">
            <w:pPr>
              <w:jc w:val="center"/>
              <w:rPr>
                <w:b/>
                <w:bCs/>
                <w:sz w:val="18"/>
                <w:szCs w:val="18"/>
                <w:lang w:val="en-US"/>
              </w:rPr>
            </w:pPr>
            <w:r>
              <w:rPr>
                <w:b/>
                <w:bCs/>
                <w:sz w:val="18"/>
                <w:szCs w:val="18"/>
                <w:lang w:val="en-US"/>
              </w:rPr>
              <w:t>39,5000</w:t>
            </w:r>
          </w:p>
        </w:tc>
      </w:tr>
      <w:tr w:rsidR="00400FD5" w:rsidRPr="004A6B3E" w14:paraId="510CA861"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F564D0"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4F295069" w14:textId="77777777" w:rsidR="00400FD5" w:rsidRPr="004A6B3E" w:rsidRDefault="00400FD5" w:rsidP="00842959">
            <w:pPr>
              <w:rPr>
                <w:sz w:val="16"/>
                <w:szCs w:val="16"/>
                <w:lang w:val="en-US"/>
              </w:rPr>
            </w:pPr>
            <w:r w:rsidRPr="004A6B3E">
              <w:rPr>
                <w:sz w:val="16"/>
                <w:szCs w:val="16"/>
                <w:lang w:val="en-US"/>
              </w:rPr>
              <w:t>7132010010900</w:t>
            </w:r>
          </w:p>
        </w:tc>
        <w:tc>
          <w:tcPr>
            <w:tcW w:w="6095" w:type="dxa"/>
            <w:tcBorders>
              <w:top w:val="single" w:sz="4" w:space="0" w:color="auto"/>
              <w:bottom w:val="single" w:sz="4" w:space="0" w:color="auto"/>
            </w:tcBorders>
          </w:tcPr>
          <w:p w14:paraId="7EFEA59B" w14:textId="77777777" w:rsidR="00400FD5" w:rsidRPr="004A6B3E" w:rsidRDefault="00400FD5" w:rsidP="00842959">
            <w:pPr>
              <w:rPr>
                <w:sz w:val="16"/>
                <w:szCs w:val="16"/>
                <w:lang w:val="en-US"/>
              </w:rPr>
            </w:pPr>
            <w:r w:rsidRPr="004A6B3E">
              <w:rPr>
                <w:sz w:val="16"/>
                <w:szCs w:val="16"/>
                <w:lang w:val="en-US"/>
              </w:rPr>
              <w:t>Faiantar</w:t>
            </w:r>
          </w:p>
        </w:tc>
        <w:tc>
          <w:tcPr>
            <w:tcW w:w="1276" w:type="dxa"/>
            <w:tcBorders>
              <w:top w:val="single" w:sz="4" w:space="0" w:color="auto"/>
              <w:bottom w:val="single" w:sz="4" w:space="0" w:color="auto"/>
            </w:tcBorders>
          </w:tcPr>
          <w:p w14:paraId="0A2426DE" w14:textId="77777777" w:rsidR="00400FD5" w:rsidRPr="004A6B3E" w:rsidRDefault="00400FD5" w:rsidP="0084295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27F3DA5B" w14:textId="77777777" w:rsidR="00400FD5" w:rsidRPr="004A6B3E" w:rsidRDefault="00400FD5" w:rsidP="00842959">
            <w:pPr>
              <w:rPr>
                <w:sz w:val="16"/>
                <w:szCs w:val="16"/>
                <w:lang w:val="en-US"/>
              </w:rPr>
            </w:pPr>
            <w:r w:rsidRPr="004A6B3E">
              <w:rPr>
                <w:sz w:val="16"/>
                <w:szCs w:val="16"/>
                <w:lang w:val="en-US"/>
              </w:rPr>
              <w:t>0,8000</w:t>
            </w:r>
          </w:p>
        </w:tc>
      </w:tr>
      <w:tr w:rsidR="00400FD5" w:rsidRPr="004A6B3E" w14:paraId="3C344FAD"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A46A7A"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5795B0F9" w14:textId="77777777" w:rsidR="00400FD5" w:rsidRPr="004A6B3E" w:rsidRDefault="00400FD5" w:rsidP="00842959">
            <w:pPr>
              <w:rPr>
                <w:sz w:val="16"/>
                <w:szCs w:val="16"/>
                <w:lang w:val="en-US"/>
              </w:rPr>
            </w:pPr>
            <w:r w:rsidRPr="004A6B3E">
              <w:rPr>
                <w:sz w:val="16"/>
                <w:szCs w:val="16"/>
                <w:lang w:val="en-US"/>
              </w:rPr>
              <w:t>9310060019920</w:t>
            </w:r>
          </w:p>
        </w:tc>
        <w:tc>
          <w:tcPr>
            <w:tcW w:w="6095" w:type="dxa"/>
            <w:tcBorders>
              <w:top w:val="single" w:sz="4" w:space="0" w:color="auto"/>
              <w:bottom w:val="single" w:sz="4" w:space="0" w:color="auto"/>
            </w:tcBorders>
          </w:tcPr>
          <w:p w14:paraId="24B3149A" w14:textId="77777777" w:rsidR="00400FD5" w:rsidRPr="004A6B3E" w:rsidRDefault="00400FD5" w:rsidP="00842959">
            <w:pPr>
              <w:rPr>
                <w:sz w:val="16"/>
                <w:szCs w:val="16"/>
                <w:lang w:val="en-US"/>
              </w:rPr>
            </w:pPr>
            <w:r w:rsidRPr="004A6B3E">
              <w:rPr>
                <w:sz w:val="16"/>
                <w:szCs w:val="16"/>
                <w:lang w:val="en-US"/>
              </w:rPr>
              <w:t>Muncitor deservire CM</w:t>
            </w:r>
          </w:p>
        </w:tc>
        <w:tc>
          <w:tcPr>
            <w:tcW w:w="1276" w:type="dxa"/>
            <w:tcBorders>
              <w:top w:val="single" w:sz="4" w:space="0" w:color="auto"/>
              <w:bottom w:val="single" w:sz="4" w:space="0" w:color="auto"/>
            </w:tcBorders>
          </w:tcPr>
          <w:p w14:paraId="052A311D" w14:textId="77777777" w:rsidR="00400FD5" w:rsidRPr="004A6B3E" w:rsidRDefault="00400FD5" w:rsidP="0084295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3EAADEDB" w14:textId="77777777" w:rsidR="00400FD5" w:rsidRPr="004A6B3E" w:rsidRDefault="00400FD5" w:rsidP="00842959">
            <w:pPr>
              <w:rPr>
                <w:sz w:val="16"/>
                <w:szCs w:val="16"/>
                <w:lang w:val="en-US"/>
              </w:rPr>
            </w:pPr>
            <w:r w:rsidRPr="004A6B3E">
              <w:rPr>
                <w:sz w:val="16"/>
                <w:szCs w:val="16"/>
                <w:lang w:val="en-US"/>
              </w:rPr>
              <w:t>0,8000</w:t>
            </w:r>
          </w:p>
        </w:tc>
      </w:tr>
      <w:tr w:rsidR="00400FD5" w:rsidRPr="004A6B3E" w14:paraId="123297A8"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E16AB4"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0BC7407A" w14:textId="77777777" w:rsidR="00400FD5" w:rsidRPr="004A6B3E" w:rsidRDefault="00400FD5" w:rsidP="00842959">
            <w:pPr>
              <w:rPr>
                <w:sz w:val="16"/>
                <w:szCs w:val="16"/>
                <w:lang w:val="en-US"/>
              </w:rPr>
            </w:pPr>
            <w:r w:rsidRPr="004A6B3E">
              <w:rPr>
                <w:sz w:val="16"/>
                <w:szCs w:val="16"/>
                <w:lang w:val="en-US"/>
              </w:rPr>
              <w:t>4100126202818</w:t>
            </w:r>
          </w:p>
        </w:tc>
        <w:tc>
          <w:tcPr>
            <w:tcW w:w="6095" w:type="dxa"/>
            <w:tcBorders>
              <w:top w:val="single" w:sz="4" w:space="0" w:color="auto"/>
              <w:bottom w:val="single" w:sz="4" w:space="0" w:color="auto"/>
            </w:tcBorders>
          </w:tcPr>
          <w:p w14:paraId="76014DED" w14:textId="77777777" w:rsidR="00400FD5" w:rsidRPr="004A6B3E" w:rsidRDefault="00400FD5" w:rsidP="00842959">
            <w:pPr>
              <w:rPr>
                <w:sz w:val="16"/>
                <w:szCs w:val="16"/>
                <w:lang w:val="en-US"/>
              </w:rPr>
            </w:pPr>
            <w:r w:rsidRPr="004A6B3E">
              <w:rPr>
                <w:sz w:val="16"/>
                <w:szCs w:val="16"/>
                <w:lang w:val="en-US"/>
              </w:rPr>
              <w:t>Apa</w:t>
            </w:r>
          </w:p>
        </w:tc>
        <w:tc>
          <w:tcPr>
            <w:tcW w:w="1276" w:type="dxa"/>
            <w:tcBorders>
              <w:top w:val="single" w:sz="4" w:space="0" w:color="auto"/>
              <w:bottom w:val="single" w:sz="4" w:space="0" w:color="auto"/>
            </w:tcBorders>
          </w:tcPr>
          <w:p w14:paraId="2B17737C" w14:textId="77777777" w:rsidR="00400FD5" w:rsidRPr="004A6B3E" w:rsidRDefault="00400FD5" w:rsidP="0084295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3DB63596" w14:textId="77777777" w:rsidR="00400FD5" w:rsidRPr="004A6B3E" w:rsidRDefault="00400FD5" w:rsidP="00842959">
            <w:pPr>
              <w:rPr>
                <w:sz w:val="16"/>
                <w:szCs w:val="16"/>
                <w:lang w:val="en-US"/>
              </w:rPr>
            </w:pPr>
            <w:r w:rsidRPr="004A6B3E">
              <w:rPr>
                <w:sz w:val="16"/>
                <w:szCs w:val="16"/>
                <w:lang w:val="en-US"/>
              </w:rPr>
              <w:t>0,0030</w:t>
            </w:r>
          </w:p>
        </w:tc>
      </w:tr>
      <w:tr w:rsidR="00400FD5" w:rsidRPr="00E75A7D" w14:paraId="24EDA482" w14:textId="77777777" w:rsidTr="00842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F0CB8B" w14:textId="77777777" w:rsidR="00400FD5" w:rsidRPr="00E75A7D" w:rsidRDefault="00400FD5" w:rsidP="00842959">
            <w:pPr>
              <w:rPr>
                <w:sz w:val="18"/>
                <w:szCs w:val="18"/>
                <w:lang w:val="en-US"/>
              </w:rPr>
            </w:pPr>
            <w:r w:rsidRPr="00E75A7D">
              <w:rPr>
                <w:sz w:val="18"/>
                <w:szCs w:val="18"/>
                <w:lang w:val="en-US"/>
              </w:rPr>
              <w:t>16</w:t>
            </w:r>
          </w:p>
        </w:tc>
        <w:tc>
          <w:tcPr>
            <w:tcW w:w="1418" w:type="dxa"/>
            <w:tcBorders>
              <w:top w:val="single" w:sz="4" w:space="0" w:color="auto"/>
              <w:bottom w:val="single" w:sz="4" w:space="0" w:color="auto"/>
            </w:tcBorders>
          </w:tcPr>
          <w:p w14:paraId="65BD6038" w14:textId="77777777" w:rsidR="00400FD5" w:rsidRPr="00E75A7D" w:rsidRDefault="00400FD5" w:rsidP="00842959">
            <w:pPr>
              <w:rPr>
                <w:sz w:val="18"/>
                <w:szCs w:val="18"/>
                <w:lang w:val="en-US"/>
              </w:rPr>
            </w:pPr>
            <w:r w:rsidRPr="00E75A7D">
              <w:rPr>
                <w:sz w:val="18"/>
                <w:szCs w:val="18"/>
                <w:lang w:val="en-US"/>
              </w:rPr>
              <w:t>CG17D</w:t>
            </w:r>
          </w:p>
          <w:p w14:paraId="2D21448C" w14:textId="77777777" w:rsidR="00400FD5" w:rsidRPr="003F76A2" w:rsidRDefault="00400FD5" w:rsidP="00842959">
            <w:pPr>
              <w:rPr>
                <w:sz w:val="2"/>
                <w:szCs w:val="2"/>
                <w:lang w:val="en-US"/>
              </w:rPr>
            </w:pPr>
          </w:p>
        </w:tc>
        <w:tc>
          <w:tcPr>
            <w:tcW w:w="6095" w:type="dxa"/>
            <w:tcBorders>
              <w:top w:val="single" w:sz="4" w:space="0" w:color="auto"/>
              <w:bottom w:val="single" w:sz="4" w:space="0" w:color="auto"/>
            </w:tcBorders>
          </w:tcPr>
          <w:p w14:paraId="704F8087" w14:textId="77777777" w:rsidR="00400FD5" w:rsidRPr="00E75A7D" w:rsidRDefault="00400FD5" w:rsidP="00842959">
            <w:pPr>
              <w:rPr>
                <w:sz w:val="18"/>
                <w:szCs w:val="18"/>
                <w:lang w:val="en-US"/>
              </w:rPr>
            </w:pPr>
            <w:r w:rsidRPr="00E75A7D">
              <w:rPr>
                <w:sz w:val="18"/>
                <w:szCs w:val="18"/>
                <w:lang w:val="en-US"/>
              </w:rPr>
              <w:t>Pardoseli din placi de gresie ceramica inclusiv stratul suport din mortar adeziv, executate pe suprafete: egale sau mai mari de 16 m2  (placa antiderapanta)</w:t>
            </w:r>
          </w:p>
          <w:p w14:paraId="3502BACC" w14:textId="77777777" w:rsidR="00400FD5" w:rsidRPr="00E75A7D" w:rsidRDefault="00400FD5" w:rsidP="00842959">
            <w:pPr>
              <w:rPr>
                <w:sz w:val="2"/>
                <w:szCs w:val="2"/>
                <w:lang w:val="en-US"/>
              </w:rPr>
            </w:pPr>
            <w:r w:rsidRPr="00E75A7D">
              <w:rPr>
                <w:sz w:val="18"/>
                <w:szCs w:val="18"/>
                <w:lang w:val="en-US"/>
              </w:rPr>
              <w:t xml:space="preserve"> </w:t>
            </w:r>
          </w:p>
        </w:tc>
        <w:tc>
          <w:tcPr>
            <w:tcW w:w="1276" w:type="dxa"/>
            <w:tcBorders>
              <w:top w:val="single" w:sz="4" w:space="0" w:color="auto"/>
              <w:bottom w:val="single" w:sz="4" w:space="0" w:color="auto"/>
            </w:tcBorders>
            <w:vAlign w:val="center"/>
          </w:tcPr>
          <w:p w14:paraId="44C4F269" w14:textId="77777777" w:rsidR="00400FD5" w:rsidRPr="00E75A7D" w:rsidRDefault="00400FD5" w:rsidP="00842959">
            <w:pPr>
              <w:jc w:val="center"/>
              <w:rPr>
                <w:sz w:val="18"/>
                <w:szCs w:val="18"/>
                <w:lang w:val="en-US"/>
              </w:rPr>
            </w:pPr>
            <w:r w:rsidRPr="00E75A7D">
              <w:rPr>
                <w:sz w:val="18"/>
                <w:szCs w:val="18"/>
                <w:lang w:val="en-US"/>
              </w:rPr>
              <w:t>m2</w:t>
            </w:r>
            <w:r w:rsidRPr="00E75A7D">
              <w:rPr>
                <w:rFonts w:ascii="Arial CYR" w:hAnsi="Arial CYR" w:cs="Arial CYR"/>
                <w:sz w:val="16"/>
                <w:szCs w:val="16"/>
                <w:lang w:val="en-US"/>
              </w:rPr>
              <w:t xml:space="preserve"> </w:t>
            </w:r>
          </w:p>
        </w:tc>
        <w:tc>
          <w:tcPr>
            <w:tcW w:w="1134" w:type="dxa"/>
            <w:tcBorders>
              <w:top w:val="single" w:sz="4" w:space="0" w:color="auto"/>
              <w:bottom w:val="single" w:sz="4" w:space="0" w:color="auto"/>
            </w:tcBorders>
            <w:vAlign w:val="center"/>
          </w:tcPr>
          <w:p w14:paraId="529478DD" w14:textId="77777777" w:rsidR="00400FD5" w:rsidRPr="00DF57BF" w:rsidRDefault="00400FD5" w:rsidP="00842959">
            <w:pPr>
              <w:jc w:val="center"/>
              <w:rPr>
                <w:b/>
                <w:bCs/>
                <w:sz w:val="18"/>
                <w:szCs w:val="18"/>
                <w:lang w:val="en-US"/>
              </w:rPr>
            </w:pPr>
            <w:r>
              <w:rPr>
                <w:b/>
                <w:bCs/>
                <w:sz w:val="18"/>
                <w:szCs w:val="18"/>
                <w:lang w:val="en-US"/>
              </w:rPr>
              <w:t>39,5000</w:t>
            </w:r>
          </w:p>
        </w:tc>
      </w:tr>
      <w:tr w:rsidR="00400FD5" w:rsidRPr="004A6B3E" w14:paraId="72CF2553"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CCCA1F"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0A72D843" w14:textId="77777777" w:rsidR="00400FD5" w:rsidRPr="004A6B3E" w:rsidRDefault="00400FD5" w:rsidP="00842959">
            <w:pPr>
              <w:rPr>
                <w:sz w:val="16"/>
                <w:szCs w:val="16"/>
                <w:lang w:val="en-US"/>
              </w:rPr>
            </w:pPr>
            <w:r w:rsidRPr="004A6B3E">
              <w:rPr>
                <w:sz w:val="16"/>
                <w:szCs w:val="16"/>
                <w:lang w:val="en-US"/>
              </w:rPr>
              <w:t>7132030012600</w:t>
            </w:r>
          </w:p>
        </w:tc>
        <w:tc>
          <w:tcPr>
            <w:tcW w:w="6095" w:type="dxa"/>
            <w:tcBorders>
              <w:top w:val="single" w:sz="4" w:space="0" w:color="auto"/>
              <w:bottom w:val="single" w:sz="4" w:space="0" w:color="auto"/>
            </w:tcBorders>
          </w:tcPr>
          <w:p w14:paraId="72DF4360" w14:textId="77777777" w:rsidR="00400FD5" w:rsidRPr="004A6B3E" w:rsidRDefault="00400FD5" w:rsidP="00842959">
            <w:pPr>
              <w:rPr>
                <w:sz w:val="16"/>
                <w:szCs w:val="16"/>
                <w:lang w:val="en-US"/>
              </w:rPr>
            </w:pPr>
            <w:r w:rsidRPr="004A6B3E">
              <w:rPr>
                <w:sz w:val="16"/>
                <w:szCs w:val="16"/>
                <w:lang w:val="en-US"/>
              </w:rPr>
              <w:t>Mozaicar</w:t>
            </w:r>
          </w:p>
        </w:tc>
        <w:tc>
          <w:tcPr>
            <w:tcW w:w="1276" w:type="dxa"/>
            <w:tcBorders>
              <w:top w:val="single" w:sz="4" w:space="0" w:color="auto"/>
              <w:bottom w:val="single" w:sz="4" w:space="0" w:color="auto"/>
            </w:tcBorders>
          </w:tcPr>
          <w:p w14:paraId="7A28AD30" w14:textId="77777777" w:rsidR="00400FD5" w:rsidRPr="004A6B3E" w:rsidRDefault="00400FD5" w:rsidP="0084295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0588F943" w14:textId="77777777" w:rsidR="00400FD5" w:rsidRPr="004A6B3E" w:rsidRDefault="00400FD5" w:rsidP="00842959">
            <w:pPr>
              <w:rPr>
                <w:sz w:val="16"/>
                <w:szCs w:val="16"/>
                <w:lang w:val="en-US"/>
              </w:rPr>
            </w:pPr>
            <w:r w:rsidRPr="004A6B3E">
              <w:rPr>
                <w:sz w:val="16"/>
                <w:szCs w:val="16"/>
                <w:lang w:val="en-US"/>
              </w:rPr>
              <w:t>2,6100</w:t>
            </w:r>
          </w:p>
        </w:tc>
      </w:tr>
      <w:tr w:rsidR="00400FD5" w:rsidRPr="004A6B3E" w14:paraId="30986198"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D7E4E1"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68744BCD" w14:textId="77777777" w:rsidR="00400FD5" w:rsidRPr="004A6B3E" w:rsidRDefault="00400FD5" w:rsidP="00842959">
            <w:pPr>
              <w:rPr>
                <w:sz w:val="16"/>
                <w:szCs w:val="16"/>
                <w:lang w:val="en-US"/>
              </w:rPr>
            </w:pPr>
            <w:r w:rsidRPr="004A6B3E">
              <w:rPr>
                <w:sz w:val="16"/>
                <w:szCs w:val="16"/>
                <w:lang w:val="en-US"/>
              </w:rPr>
              <w:t>9310060019920</w:t>
            </w:r>
          </w:p>
        </w:tc>
        <w:tc>
          <w:tcPr>
            <w:tcW w:w="6095" w:type="dxa"/>
            <w:tcBorders>
              <w:top w:val="single" w:sz="4" w:space="0" w:color="auto"/>
              <w:bottom w:val="single" w:sz="4" w:space="0" w:color="auto"/>
            </w:tcBorders>
          </w:tcPr>
          <w:p w14:paraId="508CDCED" w14:textId="77777777" w:rsidR="00400FD5" w:rsidRPr="004A6B3E" w:rsidRDefault="00400FD5" w:rsidP="00842959">
            <w:pPr>
              <w:rPr>
                <w:sz w:val="16"/>
                <w:szCs w:val="16"/>
                <w:lang w:val="en-US"/>
              </w:rPr>
            </w:pPr>
            <w:r w:rsidRPr="004A6B3E">
              <w:rPr>
                <w:sz w:val="16"/>
                <w:szCs w:val="16"/>
                <w:lang w:val="en-US"/>
              </w:rPr>
              <w:t>Muncitor deservire CM</w:t>
            </w:r>
          </w:p>
        </w:tc>
        <w:tc>
          <w:tcPr>
            <w:tcW w:w="1276" w:type="dxa"/>
            <w:tcBorders>
              <w:top w:val="single" w:sz="4" w:space="0" w:color="auto"/>
              <w:bottom w:val="single" w:sz="4" w:space="0" w:color="auto"/>
            </w:tcBorders>
          </w:tcPr>
          <w:p w14:paraId="470447B0" w14:textId="77777777" w:rsidR="00400FD5" w:rsidRPr="004A6B3E" w:rsidRDefault="00400FD5" w:rsidP="0084295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0A3F11BE" w14:textId="77777777" w:rsidR="00400FD5" w:rsidRPr="004A6B3E" w:rsidRDefault="00400FD5" w:rsidP="00842959">
            <w:pPr>
              <w:rPr>
                <w:sz w:val="16"/>
                <w:szCs w:val="16"/>
                <w:lang w:val="en-US"/>
              </w:rPr>
            </w:pPr>
            <w:r w:rsidRPr="004A6B3E">
              <w:rPr>
                <w:sz w:val="16"/>
                <w:szCs w:val="16"/>
                <w:lang w:val="en-US"/>
              </w:rPr>
              <w:t>0,2900</w:t>
            </w:r>
          </w:p>
        </w:tc>
      </w:tr>
      <w:tr w:rsidR="00400FD5" w:rsidRPr="004A6B3E" w14:paraId="1FAFB64D"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E4C734"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43BAFE91" w14:textId="77777777" w:rsidR="00400FD5" w:rsidRPr="004A6B3E" w:rsidRDefault="00400FD5" w:rsidP="00842959">
            <w:pPr>
              <w:rPr>
                <w:sz w:val="16"/>
                <w:szCs w:val="16"/>
                <w:lang w:val="en-US"/>
              </w:rPr>
            </w:pPr>
            <w:r w:rsidRPr="004A6B3E">
              <w:rPr>
                <w:sz w:val="16"/>
                <w:szCs w:val="16"/>
                <w:lang w:val="en-US"/>
              </w:rPr>
              <w:t>26611128007002</w:t>
            </w:r>
          </w:p>
        </w:tc>
        <w:tc>
          <w:tcPr>
            <w:tcW w:w="6095" w:type="dxa"/>
            <w:tcBorders>
              <w:top w:val="single" w:sz="4" w:space="0" w:color="auto"/>
              <w:bottom w:val="single" w:sz="4" w:space="0" w:color="auto"/>
            </w:tcBorders>
          </w:tcPr>
          <w:p w14:paraId="77C4D0FF" w14:textId="77777777" w:rsidR="00400FD5" w:rsidRPr="004A6B3E" w:rsidRDefault="00400FD5" w:rsidP="00842959">
            <w:pPr>
              <w:rPr>
                <w:sz w:val="16"/>
                <w:szCs w:val="16"/>
                <w:lang w:val="en-US"/>
              </w:rPr>
            </w:pPr>
            <w:r w:rsidRPr="004A6B3E">
              <w:rPr>
                <w:sz w:val="16"/>
                <w:szCs w:val="16"/>
                <w:lang w:val="en-US"/>
              </w:rPr>
              <w:t>Placi gresie portelonata antiderapanta</w:t>
            </w:r>
          </w:p>
        </w:tc>
        <w:tc>
          <w:tcPr>
            <w:tcW w:w="1276" w:type="dxa"/>
            <w:tcBorders>
              <w:top w:val="single" w:sz="4" w:space="0" w:color="auto"/>
              <w:bottom w:val="single" w:sz="4" w:space="0" w:color="auto"/>
            </w:tcBorders>
          </w:tcPr>
          <w:p w14:paraId="5492BC0C" w14:textId="77777777" w:rsidR="00400FD5" w:rsidRPr="004A6B3E" w:rsidRDefault="00400FD5" w:rsidP="00842959">
            <w:pPr>
              <w:rPr>
                <w:sz w:val="16"/>
                <w:szCs w:val="16"/>
                <w:lang w:val="en-US"/>
              </w:rPr>
            </w:pPr>
            <w:r w:rsidRPr="004A6B3E">
              <w:rPr>
                <w:sz w:val="16"/>
                <w:szCs w:val="16"/>
                <w:lang w:val="en-US"/>
              </w:rPr>
              <w:t>m2</w:t>
            </w:r>
          </w:p>
        </w:tc>
        <w:tc>
          <w:tcPr>
            <w:tcW w:w="1134" w:type="dxa"/>
            <w:tcBorders>
              <w:top w:val="single" w:sz="4" w:space="0" w:color="auto"/>
              <w:bottom w:val="single" w:sz="4" w:space="0" w:color="auto"/>
            </w:tcBorders>
          </w:tcPr>
          <w:p w14:paraId="1C450A7A" w14:textId="77777777" w:rsidR="00400FD5" w:rsidRPr="004A6B3E" w:rsidRDefault="00400FD5" w:rsidP="00842959">
            <w:pPr>
              <w:rPr>
                <w:sz w:val="16"/>
                <w:szCs w:val="16"/>
                <w:lang w:val="en-US"/>
              </w:rPr>
            </w:pPr>
            <w:r w:rsidRPr="004A6B3E">
              <w:rPr>
                <w:sz w:val="16"/>
                <w:szCs w:val="16"/>
                <w:lang w:val="en-US"/>
              </w:rPr>
              <w:t>1,0300</w:t>
            </w:r>
          </w:p>
        </w:tc>
      </w:tr>
      <w:tr w:rsidR="00400FD5" w:rsidRPr="004A6B3E" w14:paraId="24F5ED70"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F1627E"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715C504A" w14:textId="77777777" w:rsidR="00400FD5" w:rsidRPr="004A6B3E" w:rsidRDefault="00400FD5" w:rsidP="00842959">
            <w:pPr>
              <w:rPr>
                <w:sz w:val="16"/>
                <w:szCs w:val="16"/>
                <w:lang w:val="en-US"/>
              </w:rPr>
            </w:pPr>
            <w:r w:rsidRPr="004A6B3E">
              <w:rPr>
                <w:sz w:val="16"/>
                <w:szCs w:val="16"/>
                <w:lang w:val="en-US"/>
              </w:rPr>
              <w:t>26641021020101</w:t>
            </w:r>
          </w:p>
        </w:tc>
        <w:tc>
          <w:tcPr>
            <w:tcW w:w="6095" w:type="dxa"/>
            <w:tcBorders>
              <w:top w:val="single" w:sz="4" w:space="0" w:color="auto"/>
              <w:bottom w:val="single" w:sz="4" w:space="0" w:color="auto"/>
            </w:tcBorders>
          </w:tcPr>
          <w:p w14:paraId="7D8122E3" w14:textId="77777777" w:rsidR="00400FD5" w:rsidRPr="004A6B3E" w:rsidRDefault="00400FD5" w:rsidP="00842959">
            <w:pPr>
              <w:rPr>
                <w:sz w:val="16"/>
                <w:szCs w:val="16"/>
                <w:lang w:val="en-US"/>
              </w:rPr>
            </w:pPr>
            <w:r w:rsidRPr="004A6B3E">
              <w:rPr>
                <w:sz w:val="16"/>
                <w:szCs w:val="16"/>
                <w:lang w:val="en-US"/>
              </w:rPr>
              <w:t>Adeziv pentru placarea placilor de gresie</w:t>
            </w:r>
          </w:p>
        </w:tc>
        <w:tc>
          <w:tcPr>
            <w:tcW w:w="1276" w:type="dxa"/>
            <w:tcBorders>
              <w:top w:val="single" w:sz="4" w:space="0" w:color="auto"/>
              <w:bottom w:val="single" w:sz="4" w:space="0" w:color="auto"/>
            </w:tcBorders>
          </w:tcPr>
          <w:p w14:paraId="5E244FFB" w14:textId="77777777" w:rsidR="00400FD5" w:rsidRPr="004A6B3E" w:rsidRDefault="00400FD5" w:rsidP="0084295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321D3138" w14:textId="77777777" w:rsidR="00400FD5" w:rsidRPr="004A6B3E" w:rsidRDefault="00400FD5" w:rsidP="00842959">
            <w:pPr>
              <w:rPr>
                <w:sz w:val="16"/>
                <w:szCs w:val="16"/>
                <w:lang w:val="en-US"/>
              </w:rPr>
            </w:pPr>
            <w:r w:rsidRPr="004A6B3E">
              <w:rPr>
                <w:sz w:val="16"/>
                <w:szCs w:val="16"/>
                <w:lang w:val="en-US"/>
              </w:rPr>
              <w:t>4,0500</w:t>
            </w:r>
          </w:p>
        </w:tc>
      </w:tr>
      <w:tr w:rsidR="00400FD5" w:rsidRPr="004A6B3E" w14:paraId="152D5285"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A2AF18"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4123D12F" w14:textId="77777777" w:rsidR="00400FD5" w:rsidRPr="004A6B3E" w:rsidRDefault="00400FD5" w:rsidP="00842959">
            <w:pPr>
              <w:rPr>
                <w:sz w:val="16"/>
                <w:szCs w:val="16"/>
                <w:lang w:val="en-US"/>
              </w:rPr>
            </w:pPr>
            <w:r w:rsidRPr="004A6B3E">
              <w:rPr>
                <w:sz w:val="16"/>
                <w:szCs w:val="16"/>
                <w:lang w:val="en-US"/>
              </w:rPr>
              <w:t>24302261000001</w:t>
            </w:r>
          </w:p>
        </w:tc>
        <w:tc>
          <w:tcPr>
            <w:tcW w:w="6095" w:type="dxa"/>
            <w:tcBorders>
              <w:top w:val="single" w:sz="4" w:space="0" w:color="auto"/>
              <w:bottom w:val="single" w:sz="4" w:space="0" w:color="auto"/>
            </w:tcBorders>
          </w:tcPr>
          <w:p w14:paraId="161CCB06" w14:textId="77777777" w:rsidR="00400FD5" w:rsidRPr="004A6B3E" w:rsidRDefault="00400FD5" w:rsidP="00842959">
            <w:pPr>
              <w:rPr>
                <w:sz w:val="16"/>
                <w:szCs w:val="16"/>
                <w:lang w:val="en-US"/>
              </w:rPr>
            </w:pPr>
            <w:r w:rsidRPr="004A6B3E">
              <w:rPr>
                <w:sz w:val="16"/>
                <w:szCs w:val="16"/>
                <w:lang w:val="en-US"/>
              </w:rPr>
              <w:t>Fuga</w:t>
            </w:r>
          </w:p>
        </w:tc>
        <w:tc>
          <w:tcPr>
            <w:tcW w:w="1276" w:type="dxa"/>
            <w:tcBorders>
              <w:top w:val="single" w:sz="4" w:space="0" w:color="auto"/>
              <w:bottom w:val="single" w:sz="4" w:space="0" w:color="auto"/>
            </w:tcBorders>
          </w:tcPr>
          <w:p w14:paraId="69A55B93" w14:textId="77777777" w:rsidR="00400FD5" w:rsidRPr="004A6B3E" w:rsidRDefault="00400FD5" w:rsidP="0084295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07B711AA" w14:textId="77777777" w:rsidR="00400FD5" w:rsidRPr="004A6B3E" w:rsidRDefault="00400FD5" w:rsidP="00842959">
            <w:pPr>
              <w:rPr>
                <w:sz w:val="16"/>
                <w:szCs w:val="16"/>
                <w:lang w:val="en-US"/>
              </w:rPr>
            </w:pPr>
            <w:r w:rsidRPr="004A6B3E">
              <w:rPr>
                <w:sz w:val="16"/>
                <w:szCs w:val="16"/>
                <w:lang w:val="en-US"/>
              </w:rPr>
              <w:t>0,3000</w:t>
            </w:r>
          </w:p>
        </w:tc>
      </w:tr>
      <w:tr w:rsidR="00400FD5" w:rsidRPr="004A6B3E" w14:paraId="42644832"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C36ECB"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127E173F" w14:textId="77777777" w:rsidR="00400FD5" w:rsidRPr="004A6B3E" w:rsidRDefault="00400FD5" w:rsidP="00842959">
            <w:pPr>
              <w:rPr>
                <w:sz w:val="16"/>
                <w:szCs w:val="16"/>
                <w:lang w:val="en-US"/>
              </w:rPr>
            </w:pPr>
            <w:r w:rsidRPr="004A6B3E">
              <w:rPr>
                <w:sz w:val="16"/>
                <w:szCs w:val="16"/>
                <w:lang w:val="en-US"/>
              </w:rPr>
              <w:t>2010237318700</w:t>
            </w:r>
          </w:p>
        </w:tc>
        <w:tc>
          <w:tcPr>
            <w:tcW w:w="6095" w:type="dxa"/>
            <w:tcBorders>
              <w:top w:val="single" w:sz="4" w:space="0" w:color="auto"/>
              <w:bottom w:val="single" w:sz="4" w:space="0" w:color="auto"/>
            </w:tcBorders>
          </w:tcPr>
          <w:p w14:paraId="0A4E99E4" w14:textId="77777777" w:rsidR="00400FD5" w:rsidRPr="004A6B3E" w:rsidRDefault="00400FD5" w:rsidP="00842959">
            <w:pPr>
              <w:rPr>
                <w:sz w:val="16"/>
                <w:szCs w:val="16"/>
                <w:lang w:val="en-US"/>
              </w:rPr>
            </w:pPr>
            <w:r w:rsidRPr="004A6B3E">
              <w:rPr>
                <w:sz w:val="16"/>
                <w:szCs w:val="16"/>
                <w:lang w:val="en-US"/>
              </w:rPr>
              <w:t xml:space="preserve">Distantieri de rost </w:t>
            </w:r>
          </w:p>
        </w:tc>
        <w:tc>
          <w:tcPr>
            <w:tcW w:w="1276" w:type="dxa"/>
            <w:tcBorders>
              <w:top w:val="single" w:sz="4" w:space="0" w:color="auto"/>
              <w:bottom w:val="single" w:sz="4" w:space="0" w:color="auto"/>
            </w:tcBorders>
          </w:tcPr>
          <w:p w14:paraId="047276AE" w14:textId="77777777" w:rsidR="00400FD5" w:rsidRPr="004A6B3E" w:rsidRDefault="00400FD5" w:rsidP="0084295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14:paraId="363FA330" w14:textId="77777777" w:rsidR="00400FD5" w:rsidRPr="004A6B3E" w:rsidRDefault="00400FD5" w:rsidP="00842959">
            <w:pPr>
              <w:rPr>
                <w:sz w:val="16"/>
                <w:szCs w:val="16"/>
                <w:lang w:val="en-US"/>
              </w:rPr>
            </w:pPr>
            <w:r w:rsidRPr="004A6B3E">
              <w:rPr>
                <w:sz w:val="16"/>
                <w:szCs w:val="16"/>
                <w:lang w:val="en-US"/>
              </w:rPr>
              <w:t>20,0000</w:t>
            </w:r>
          </w:p>
        </w:tc>
      </w:tr>
      <w:tr w:rsidR="00400FD5" w:rsidRPr="004A6B3E" w14:paraId="1BC73D20"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328540"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592EAEFB" w14:textId="77777777" w:rsidR="00400FD5" w:rsidRPr="004A6B3E" w:rsidRDefault="00400FD5" w:rsidP="00842959">
            <w:pPr>
              <w:rPr>
                <w:sz w:val="16"/>
                <w:szCs w:val="16"/>
                <w:lang w:val="en-US"/>
              </w:rPr>
            </w:pPr>
            <w:r w:rsidRPr="004A6B3E">
              <w:rPr>
                <w:sz w:val="16"/>
                <w:szCs w:val="16"/>
                <w:lang w:val="en-US"/>
              </w:rPr>
              <w:t>2653102100000</w:t>
            </w:r>
          </w:p>
        </w:tc>
        <w:tc>
          <w:tcPr>
            <w:tcW w:w="6095" w:type="dxa"/>
            <w:tcBorders>
              <w:top w:val="single" w:sz="4" w:space="0" w:color="auto"/>
              <w:bottom w:val="single" w:sz="4" w:space="0" w:color="auto"/>
            </w:tcBorders>
          </w:tcPr>
          <w:p w14:paraId="6EFBBF01" w14:textId="77777777" w:rsidR="00400FD5" w:rsidRPr="004A6B3E" w:rsidRDefault="00400FD5" w:rsidP="00842959">
            <w:pPr>
              <w:rPr>
                <w:sz w:val="16"/>
                <w:szCs w:val="16"/>
                <w:lang w:val="en-US"/>
              </w:rPr>
            </w:pPr>
            <w:r w:rsidRPr="004A6B3E">
              <w:rPr>
                <w:sz w:val="16"/>
                <w:szCs w:val="16"/>
                <w:lang w:val="en-US"/>
              </w:rPr>
              <w:t>Fixator pentru consolidare si izolare strat suport</w:t>
            </w:r>
          </w:p>
        </w:tc>
        <w:tc>
          <w:tcPr>
            <w:tcW w:w="1276" w:type="dxa"/>
            <w:tcBorders>
              <w:top w:val="single" w:sz="4" w:space="0" w:color="auto"/>
              <w:bottom w:val="single" w:sz="4" w:space="0" w:color="auto"/>
            </w:tcBorders>
          </w:tcPr>
          <w:p w14:paraId="4ADB71D0" w14:textId="77777777" w:rsidR="00400FD5" w:rsidRPr="004A6B3E" w:rsidRDefault="00400FD5" w:rsidP="0084295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5FAA1A7E" w14:textId="77777777" w:rsidR="00400FD5" w:rsidRPr="004A6B3E" w:rsidRDefault="00400FD5" w:rsidP="00842959">
            <w:pPr>
              <w:rPr>
                <w:sz w:val="16"/>
                <w:szCs w:val="16"/>
                <w:lang w:val="en-US"/>
              </w:rPr>
            </w:pPr>
            <w:r w:rsidRPr="004A6B3E">
              <w:rPr>
                <w:sz w:val="16"/>
                <w:szCs w:val="16"/>
                <w:lang w:val="en-US"/>
              </w:rPr>
              <w:t>0,9000</w:t>
            </w:r>
          </w:p>
        </w:tc>
      </w:tr>
      <w:tr w:rsidR="00400FD5" w:rsidRPr="004A6B3E" w14:paraId="79F4D670"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80B6F0"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75F6E582" w14:textId="77777777" w:rsidR="00400FD5" w:rsidRPr="004A6B3E" w:rsidRDefault="00400FD5" w:rsidP="00842959">
            <w:pPr>
              <w:rPr>
                <w:sz w:val="16"/>
                <w:szCs w:val="16"/>
                <w:lang w:val="en-US"/>
              </w:rPr>
            </w:pPr>
            <w:r w:rsidRPr="004A6B3E">
              <w:rPr>
                <w:sz w:val="16"/>
                <w:szCs w:val="16"/>
                <w:lang w:val="en-US"/>
              </w:rPr>
              <w:t>2952240004021</w:t>
            </w:r>
          </w:p>
        </w:tc>
        <w:tc>
          <w:tcPr>
            <w:tcW w:w="6095" w:type="dxa"/>
            <w:tcBorders>
              <w:top w:val="single" w:sz="4" w:space="0" w:color="auto"/>
              <w:bottom w:val="single" w:sz="4" w:space="0" w:color="auto"/>
            </w:tcBorders>
          </w:tcPr>
          <w:p w14:paraId="1BCFA1A4" w14:textId="77777777" w:rsidR="00400FD5" w:rsidRPr="004A6B3E" w:rsidRDefault="00400FD5" w:rsidP="00842959">
            <w:pPr>
              <w:rPr>
                <w:sz w:val="16"/>
                <w:szCs w:val="16"/>
                <w:lang w:val="en-US"/>
              </w:rPr>
            </w:pPr>
            <w:r w:rsidRPr="004A6B3E">
              <w:rPr>
                <w:sz w:val="16"/>
                <w:szCs w:val="16"/>
                <w:lang w:val="en-US"/>
              </w:rPr>
              <w:t>Mixer electric</w:t>
            </w:r>
          </w:p>
        </w:tc>
        <w:tc>
          <w:tcPr>
            <w:tcW w:w="1276" w:type="dxa"/>
            <w:tcBorders>
              <w:top w:val="single" w:sz="4" w:space="0" w:color="auto"/>
              <w:bottom w:val="single" w:sz="4" w:space="0" w:color="auto"/>
            </w:tcBorders>
          </w:tcPr>
          <w:p w14:paraId="0778DC56" w14:textId="77777777" w:rsidR="00400FD5" w:rsidRPr="004A6B3E" w:rsidRDefault="00400FD5" w:rsidP="0084295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42A974DB" w14:textId="77777777" w:rsidR="00400FD5" w:rsidRPr="004A6B3E" w:rsidRDefault="00400FD5" w:rsidP="00842959">
            <w:pPr>
              <w:rPr>
                <w:sz w:val="16"/>
                <w:szCs w:val="16"/>
                <w:lang w:val="en-US"/>
              </w:rPr>
            </w:pPr>
            <w:r w:rsidRPr="004A6B3E">
              <w:rPr>
                <w:sz w:val="16"/>
                <w:szCs w:val="16"/>
                <w:lang w:val="en-US"/>
              </w:rPr>
              <w:t>0,0120</w:t>
            </w:r>
          </w:p>
        </w:tc>
      </w:tr>
      <w:tr w:rsidR="00400FD5" w:rsidRPr="00126042" w14:paraId="36DAB7BA"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D38192" w14:textId="77777777" w:rsidR="00400FD5" w:rsidRPr="00E75A7D" w:rsidRDefault="00400FD5" w:rsidP="00842959">
            <w:pPr>
              <w:jc w:val="center"/>
              <w:rPr>
                <w:sz w:val="16"/>
                <w:szCs w:val="16"/>
                <w:lang w:val="en-US"/>
              </w:rPr>
            </w:pPr>
          </w:p>
        </w:tc>
        <w:tc>
          <w:tcPr>
            <w:tcW w:w="1418" w:type="dxa"/>
            <w:tcBorders>
              <w:top w:val="single" w:sz="4" w:space="0" w:color="auto"/>
              <w:bottom w:val="single" w:sz="4" w:space="0" w:color="auto"/>
            </w:tcBorders>
          </w:tcPr>
          <w:p w14:paraId="0D1E93AF" w14:textId="77777777" w:rsidR="00400FD5" w:rsidRPr="00E75A7D" w:rsidRDefault="00400FD5" w:rsidP="00842959">
            <w:pPr>
              <w:rPr>
                <w:sz w:val="16"/>
                <w:szCs w:val="16"/>
                <w:lang w:val="en-US"/>
              </w:rPr>
            </w:pPr>
          </w:p>
        </w:tc>
        <w:tc>
          <w:tcPr>
            <w:tcW w:w="6095" w:type="dxa"/>
            <w:tcBorders>
              <w:top w:val="single" w:sz="4" w:space="0" w:color="auto"/>
              <w:bottom w:val="single" w:sz="4" w:space="0" w:color="auto"/>
            </w:tcBorders>
          </w:tcPr>
          <w:p w14:paraId="69146BA6" w14:textId="77777777" w:rsidR="00400FD5" w:rsidRPr="00126042" w:rsidRDefault="00400FD5" w:rsidP="00842959">
            <w:pPr>
              <w:rPr>
                <w:b/>
                <w:bCs/>
                <w:sz w:val="16"/>
                <w:szCs w:val="16"/>
                <w:lang w:val="nl-NL"/>
              </w:rPr>
            </w:pPr>
            <w:r w:rsidRPr="00126042">
              <w:rPr>
                <w:b/>
                <w:bCs/>
                <w:sz w:val="16"/>
                <w:szCs w:val="16"/>
                <w:lang w:val="nl-NL"/>
              </w:rPr>
              <w:t>5. Amenajarea caminelor de vizitare si a sistemului de scurgere</w:t>
            </w:r>
          </w:p>
        </w:tc>
        <w:tc>
          <w:tcPr>
            <w:tcW w:w="1276" w:type="dxa"/>
            <w:tcBorders>
              <w:top w:val="single" w:sz="4" w:space="0" w:color="auto"/>
              <w:bottom w:val="single" w:sz="4" w:space="0" w:color="auto"/>
            </w:tcBorders>
          </w:tcPr>
          <w:p w14:paraId="4F72BFA8" w14:textId="77777777" w:rsidR="00400FD5" w:rsidRPr="00126042" w:rsidRDefault="00400FD5" w:rsidP="00842959">
            <w:pPr>
              <w:rPr>
                <w:sz w:val="16"/>
                <w:szCs w:val="16"/>
                <w:lang w:val="nl-NL"/>
              </w:rPr>
            </w:pPr>
          </w:p>
        </w:tc>
        <w:tc>
          <w:tcPr>
            <w:tcW w:w="1134" w:type="dxa"/>
            <w:tcBorders>
              <w:top w:val="single" w:sz="4" w:space="0" w:color="auto"/>
              <w:bottom w:val="single" w:sz="4" w:space="0" w:color="auto"/>
            </w:tcBorders>
          </w:tcPr>
          <w:p w14:paraId="002F6FA5" w14:textId="77777777" w:rsidR="00400FD5" w:rsidRPr="00126042" w:rsidRDefault="00400FD5" w:rsidP="00842959">
            <w:pPr>
              <w:rPr>
                <w:sz w:val="16"/>
                <w:szCs w:val="16"/>
                <w:lang w:val="nl-NL"/>
              </w:rPr>
            </w:pPr>
          </w:p>
        </w:tc>
      </w:tr>
      <w:tr w:rsidR="00400FD5" w:rsidRPr="00E75A7D" w14:paraId="11A2507D" w14:textId="77777777" w:rsidTr="00842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C7298B" w14:textId="77777777" w:rsidR="00400FD5" w:rsidRPr="00E75A7D" w:rsidRDefault="00400FD5" w:rsidP="00842959">
            <w:pPr>
              <w:rPr>
                <w:sz w:val="18"/>
                <w:szCs w:val="18"/>
                <w:lang w:val="en-US"/>
              </w:rPr>
            </w:pPr>
            <w:r w:rsidRPr="00E75A7D">
              <w:rPr>
                <w:sz w:val="18"/>
                <w:szCs w:val="18"/>
                <w:lang w:val="en-US"/>
              </w:rPr>
              <w:t>17</w:t>
            </w:r>
          </w:p>
        </w:tc>
        <w:tc>
          <w:tcPr>
            <w:tcW w:w="1418" w:type="dxa"/>
            <w:tcBorders>
              <w:top w:val="single" w:sz="4" w:space="0" w:color="auto"/>
              <w:bottom w:val="single" w:sz="4" w:space="0" w:color="auto"/>
            </w:tcBorders>
          </w:tcPr>
          <w:p w14:paraId="1691B2F5" w14:textId="77777777" w:rsidR="00400FD5" w:rsidRPr="00E75A7D" w:rsidRDefault="00400FD5" w:rsidP="00842959">
            <w:pPr>
              <w:rPr>
                <w:sz w:val="18"/>
                <w:szCs w:val="18"/>
                <w:lang w:val="en-US"/>
              </w:rPr>
            </w:pPr>
            <w:r w:rsidRPr="00E75A7D">
              <w:rPr>
                <w:sz w:val="18"/>
                <w:szCs w:val="18"/>
                <w:lang w:val="en-US"/>
              </w:rPr>
              <w:t>AcE07C k=0.6</w:t>
            </w:r>
          </w:p>
          <w:p w14:paraId="6E8B2569" w14:textId="77777777" w:rsidR="00400FD5" w:rsidRPr="003F76A2" w:rsidRDefault="00400FD5" w:rsidP="00842959">
            <w:pPr>
              <w:rPr>
                <w:sz w:val="2"/>
                <w:szCs w:val="2"/>
                <w:lang w:val="en-US"/>
              </w:rPr>
            </w:pPr>
          </w:p>
        </w:tc>
        <w:tc>
          <w:tcPr>
            <w:tcW w:w="6095" w:type="dxa"/>
            <w:tcBorders>
              <w:top w:val="single" w:sz="4" w:space="0" w:color="auto"/>
              <w:bottom w:val="single" w:sz="4" w:space="0" w:color="auto"/>
            </w:tcBorders>
          </w:tcPr>
          <w:p w14:paraId="6B272720" w14:textId="77777777" w:rsidR="00400FD5" w:rsidRPr="00E75A7D" w:rsidRDefault="00400FD5" w:rsidP="00842959">
            <w:pPr>
              <w:rPr>
                <w:sz w:val="18"/>
                <w:szCs w:val="18"/>
                <w:lang w:val="en-US"/>
              </w:rPr>
            </w:pPr>
            <w:r w:rsidRPr="00E75A7D">
              <w:rPr>
                <w:sz w:val="18"/>
                <w:szCs w:val="18"/>
                <w:lang w:val="en-US"/>
              </w:rPr>
              <w:t>Montarea capacelor din fonta sau fonta-beton fara piesa-suport, la caminele de vizitare ale instalatiilor de alimentare cu apa si canalizare, carosabil (Demontare capacelor existente/ se excud toate materialele, ramane doar manopera)</w:t>
            </w:r>
          </w:p>
          <w:p w14:paraId="5814EBBD" w14:textId="77777777" w:rsidR="00400FD5" w:rsidRPr="00E75A7D" w:rsidRDefault="00400FD5" w:rsidP="00842959">
            <w:pPr>
              <w:rPr>
                <w:sz w:val="18"/>
                <w:szCs w:val="18"/>
                <w:lang w:val="en-US"/>
              </w:rPr>
            </w:pPr>
            <w:r w:rsidRPr="00E75A7D">
              <w:rPr>
                <w:sz w:val="18"/>
                <w:szCs w:val="18"/>
                <w:lang w:val="en-US"/>
              </w:rPr>
              <w:t xml:space="preserve"> Mat. marunte (scinduri etc.)=1,0200</w:t>
            </w:r>
          </w:p>
          <w:p w14:paraId="35A487E7" w14:textId="77777777" w:rsidR="00400FD5" w:rsidRPr="00E75A7D" w:rsidRDefault="00400FD5" w:rsidP="00842959">
            <w:pPr>
              <w:rPr>
                <w:sz w:val="18"/>
                <w:szCs w:val="18"/>
                <w:lang w:val="en-US"/>
              </w:rPr>
            </w:pPr>
            <w:r w:rsidRPr="00E75A7D">
              <w:rPr>
                <w:sz w:val="18"/>
                <w:szCs w:val="18"/>
                <w:lang w:val="en-US"/>
              </w:rPr>
              <w:t>Coeficient la manoperei=0,6000</w:t>
            </w:r>
          </w:p>
          <w:p w14:paraId="03FE8562" w14:textId="77777777" w:rsidR="00400FD5" w:rsidRPr="00E75A7D" w:rsidRDefault="00400FD5" w:rsidP="00842959">
            <w:pPr>
              <w:rPr>
                <w:sz w:val="2"/>
                <w:szCs w:val="2"/>
                <w:lang w:val="en-US"/>
              </w:rPr>
            </w:pPr>
          </w:p>
        </w:tc>
        <w:tc>
          <w:tcPr>
            <w:tcW w:w="1276" w:type="dxa"/>
            <w:tcBorders>
              <w:top w:val="single" w:sz="4" w:space="0" w:color="auto"/>
              <w:bottom w:val="single" w:sz="4" w:space="0" w:color="auto"/>
            </w:tcBorders>
            <w:vAlign w:val="center"/>
          </w:tcPr>
          <w:p w14:paraId="564FB99F" w14:textId="77777777" w:rsidR="00400FD5" w:rsidRPr="00E75A7D" w:rsidRDefault="00400FD5" w:rsidP="00842959">
            <w:pPr>
              <w:jc w:val="center"/>
              <w:rPr>
                <w:sz w:val="18"/>
                <w:szCs w:val="18"/>
                <w:lang w:val="en-US"/>
              </w:rPr>
            </w:pPr>
            <w:r w:rsidRPr="00E75A7D">
              <w:rPr>
                <w:sz w:val="18"/>
                <w:szCs w:val="18"/>
                <w:lang w:val="en-US"/>
              </w:rPr>
              <w:t>buc</w:t>
            </w:r>
            <w:r w:rsidRPr="00E75A7D">
              <w:rPr>
                <w:rFonts w:ascii="Arial CYR" w:hAnsi="Arial CYR" w:cs="Arial CYR"/>
                <w:sz w:val="16"/>
                <w:szCs w:val="16"/>
                <w:lang w:val="en-US"/>
              </w:rPr>
              <w:t xml:space="preserve"> </w:t>
            </w:r>
          </w:p>
        </w:tc>
        <w:tc>
          <w:tcPr>
            <w:tcW w:w="1134" w:type="dxa"/>
            <w:tcBorders>
              <w:top w:val="single" w:sz="4" w:space="0" w:color="auto"/>
              <w:bottom w:val="single" w:sz="4" w:space="0" w:color="auto"/>
            </w:tcBorders>
            <w:vAlign w:val="center"/>
          </w:tcPr>
          <w:p w14:paraId="4B90EB5E" w14:textId="77777777" w:rsidR="00400FD5" w:rsidRPr="00DF57BF" w:rsidRDefault="00400FD5" w:rsidP="00842959">
            <w:pPr>
              <w:jc w:val="center"/>
              <w:rPr>
                <w:b/>
                <w:bCs/>
                <w:sz w:val="18"/>
                <w:szCs w:val="18"/>
                <w:lang w:val="en-US"/>
              </w:rPr>
            </w:pPr>
            <w:r>
              <w:rPr>
                <w:b/>
                <w:bCs/>
                <w:sz w:val="18"/>
                <w:szCs w:val="18"/>
                <w:lang w:val="en-US"/>
              </w:rPr>
              <w:t>4,0000</w:t>
            </w:r>
          </w:p>
        </w:tc>
      </w:tr>
      <w:tr w:rsidR="00400FD5" w:rsidRPr="004A6B3E" w14:paraId="07EA5232"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F68F00"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7FD8A054" w14:textId="77777777" w:rsidR="00400FD5" w:rsidRPr="004A6B3E" w:rsidRDefault="00400FD5" w:rsidP="00842959">
            <w:pPr>
              <w:rPr>
                <w:sz w:val="16"/>
                <w:szCs w:val="16"/>
                <w:lang w:val="en-US"/>
              </w:rPr>
            </w:pPr>
            <w:r w:rsidRPr="004A6B3E">
              <w:rPr>
                <w:sz w:val="16"/>
                <w:szCs w:val="16"/>
                <w:lang w:val="en-US"/>
              </w:rPr>
              <w:t>7129090010600</w:t>
            </w:r>
          </w:p>
        </w:tc>
        <w:tc>
          <w:tcPr>
            <w:tcW w:w="6095" w:type="dxa"/>
            <w:tcBorders>
              <w:top w:val="single" w:sz="4" w:space="0" w:color="auto"/>
              <w:bottom w:val="single" w:sz="4" w:space="0" w:color="auto"/>
            </w:tcBorders>
          </w:tcPr>
          <w:p w14:paraId="348BB299" w14:textId="77777777" w:rsidR="00400FD5" w:rsidRPr="004A6B3E" w:rsidRDefault="00400FD5" w:rsidP="00842959">
            <w:pPr>
              <w:rPr>
                <w:sz w:val="16"/>
                <w:szCs w:val="16"/>
                <w:lang w:val="en-US"/>
              </w:rPr>
            </w:pPr>
            <w:r w:rsidRPr="004A6B3E">
              <w:rPr>
                <w:sz w:val="16"/>
                <w:szCs w:val="16"/>
                <w:lang w:val="en-US"/>
              </w:rPr>
              <w:t>Drenor-canalist</w:t>
            </w:r>
          </w:p>
        </w:tc>
        <w:tc>
          <w:tcPr>
            <w:tcW w:w="1276" w:type="dxa"/>
            <w:tcBorders>
              <w:top w:val="single" w:sz="4" w:space="0" w:color="auto"/>
              <w:bottom w:val="single" w:sz="4" w:space="0" w:color="auto"/>
            </w:tcBorders>
          </w:tcPr>
          <w:p w14:paraId="6E4F69A0" w14:textId="77777777" w:rsidR="00400FD5" w:rsidRPr="004A6B3E" w:rsidRDefault="00400FD5" w:rsidP="0084295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77941B5A" w14:textId="77777777" w:rsidR="00400FD5" w:rsidRPr="004A6B3E" w:rsidRDefault="00400FD5" w:rsidP="00842959">
            <w:pPr>
              <w:rPr>
                <w:sz w:val="16"/>
                <w:szCs w:val="16"/>
                <w:lang w:val="en-US"/>
              </w:rPr>
            </w:pPr>
            <w:r w:rsidRPr="004A6B3E">
              <w:rPr>
                <w:sz w:val="16"/>
                <w:szCs w:val="16"/>
                <w:lang w:val="en-US"/>
              </w:rPr>
              <w:t>0,8200</w:t>
            </w:r>
          </w:p>
        </w:tc>
      </w:tr>
      <w:tr w:rsidR="00400FD5" w:rsidRPr="00E75A7D" w14:paraId="1EEFA404" w14:textId="77777777" w:rsidTr="00842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5FFD70" w14:textId="77777777" w:rsidR="00400FD5" w:rsidRPr="00E75A7D" w:rsidRDefault="00400FD5" w:rsidP="00842959">
            <w:pPr>
              <w:rPr>
                <w:sz w:val="18"/>
                <w:szCs w:val="18"/>
                <w:lang w:val="en-US"/>
              </w:rPr>
            </w:pPr>
            <w:r w:rsidRPr="00E75A7D">
              <w:rPr>
                <w:sz w:val="18"/>
                <w:szCs w:val="18"/>
                <w:lang w:val="en-US"/>
              </w:rPr>
              <w:t>18</w:t>
            </w:r>
          </w:p>
        </w:tc>
        <w:tc>
          <w:tcPr>
            <w:tcW w:w="1418" w:type="dxa"/>
            <w:tcBorders>
              <w:top w:val="single" w:sz="4" w:space="0" w:color="auto"/>
              <w:bottom w:val="single" w:sz="4" w:space="0" w:color="auto"/>
            </w:tcBorders>
          </w:tcPr>
          <w:p w14:paraId="548A9125" w14:textId="77777777" w:rsidR="00400FD5" w:rsidRPr="00E75A7D" w:rsidRDefault="00400FD5" w:rsidP="00842959">
            <w:pPr>
              <w:rPr>
                <w:sz w:val="18"/>
                <w:szCs w:val="18"/>
                <w:lang w:val="en-US"/>
              </w:rPr>
            </w:pPr>
            <w:r w:rsidRPr="00E75A7D">
              <w:rPr>
                <w:sz w:val="18"/>
                <w:szCs w:val="18"/>
                <w:lang w:val="en-US"/>
              </w:rPr>
              <w:t>TsC02B1</w:t>
            </w:r>
          </w:p>
          <w:p w14:paraId="62EF2203" w14:textId="77777777" w:rsidR="00400FD5" w:rsidRPr="003F76A2" w:rsidRDefault="00400FD5" w:rsidP="00842959">
            <w:pPr>
              <w:rPr>
                <w:sz w:val="2"/>
                <w:szCs w:val="2"/>
                <w:lang w:val="en-US"/>
              </w:rPr>
            </w:pPr>
          </w:p>
        </w:tc>
        <w:tc>
          <w:tcPr>
            <w:tcW w:w="6095" w:type="dxa"/>
            <w:tcBorders>
              <w:top w:val="single" w:sz="4" w:space="0" w:color="auto"/>
              <w:bottom w:val="single" w:sz="4" w:space="0" w:color="auto"/>
            </w:tcBorders>
          </w:tcPr>
          <w:p w14:paraId="0AF8CAAC" w14:textId="77777777" w:rsidR="00400FD5" w:rsidRPr="00E75A7D" w:rsidRDefault="00400FD5" w:rsidP="00842959">
            <w:pPr>
              <w:rPr>
                <w:sz w:val="18"/>
                <w:szCs w:val="18"/>
                <w:lang w:val="en-US"/>
              </w:rPr>
            </w:pPr>
            <w:r w:rsidRPr="00E75A7D">
              <w:rPr>
                <w:sz w:val="18"/>
                <w:szCs w:val="18"/>
                <w:lang w:val="en-US"/>
              </w:rPr>
              <w:t>Sapatura mecanica cu excavator pe pneuri de 0,21-0,39 mc, cu comanda hidraulica, in pamint cu umiditate naturala descarcare in depozit teren catg. II.</w:t>
            </w:r>
          </w:p>
          <w:p w14:paraId="0583EC73" w14:textId="77777777" w:rsidR="00400FD5" w:rsidRPr="00E75A7D" w:rsidRDefault="00400FD5" w:rsidP="00842959">
            <w:pPr>
              <w:rPr>
                <w:sz w:val="2"/>
                <w:szCs w:val="2"/>
                <w:lang w:val="en-US"/>
              </w:rPr>
            </w:pPr>
            <w:r w:rsidRPr="00E75A7D">
              <w:rPr>
                <w:sz w:val="18"/>
                <w:szCs w:val="18"/>
                <w:lang w:val="en-US"/>
              </w:rPr>
              <w:t xml:space="preserve"> </w:t>
            </w:r>
          </w:p>
        </w:tc>
        <w:tc>
          <w:tcPr>
            <w:tcW w:w="1276" w:type="dxa"/>
            <w:tcBorders>
              <w:top w:val="single" w:sz="4" w:space="0" w:color="auto"/>
              <w:bottom w:val="single" w:sz="4" w:space="0" w:color="auto"/>
            </w:tcBorders>
            <w:vAlign w:val="center"/>
          </w:tcPr>
          <w:p w14:paraId="3112A197" w14:textId="77777777" w:rsidR="00400FD5" w:rsidRPr="00E75A7D" w:rsidRDefault="00400FD5" w:rsidP="00842959">
            <w:pPr>
              <w:jc w:val="center"/>
              <w:rPr>
                <w:sz w:val="18"/>
                <w:szCs w:val="18"/>
                <w:lang w:val="en-US"/>
              </w:rPr>
            </w:pPr>
            <w:r w:rsidRPr="00E75A7D">
              <w:rPr>
                <w:sz w:val="18"/>
                <w:szCs w:val="18"/>
                <w:lang w:val="en-US"/>
              </w:rPr>
              <w:t>100 m3</w:t>
            </w:r>
            <w:r w:rsidRPr="00E75A7D">
              <w:rPr>
                <w:rFonts w:ascii="Arial CYR" w:hAnsi="Arial CYR" w:cs="Arial CYR"/>
                <w:sz w:val="16"/>
                <w:szCs w:val="16"/>
                <w:lang w:val="en-US"/>
              </w:rPr>
              <w:t xml:space="preserve"> </w:t>
            </w:r>
          </w:p>
        </w:tc>
        <w:tc>
          <w:tcPr>
            <w:tcW w:w="1134" w:type="dxa"/>
            <w:tcBorders>
              <w:top w:val="single" w:sz="4" w:space="0" w:color="auto"/>
              <w:bottom w:val="single" w:sz="4" w:space="0" w:color="auto"/>
            </w:tcBorders>
            <w:vAlign w:val="center"/>
          </w:tcPr>
          <w:p w14:paraId="32CDDEF8" w14:textId="77777777" w:rsidR="00400FD5" w:rsidRPr="00DF57BF" w:rsidRDefault="00400FD5" w:rsidP="00842959">
            <w:pPr>
              <w:jc w:val="center"/>
              <w:rPr>
                <w:b/>
                <w:bCs/>
                <w:sz w:val="18"/>
                <w:szCs w:val="18"/>
                <w:lang w:val="en-US"/>
              </w:rPr>
            </w:pPr>
            <w:r>
              <w:rPr>
                <w:b/>
                <w:bCs/>
                <w:sz w:val="18"/>
                <w:szCs w:val="18"/>
                <w:lang w:val="en-US"/>
              </w:rPr>
              <w:t>0,0700</w:t>
            </w:r>
          </w:p>
        </w:tc>
      </w:tr>
      <w:tr w:rsidR="00400FD5" w:rsidRPr="004A6B3E" w14:paraId="1B59CE26"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73F1B6"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7D0CBF29" w14:textId="77777777" w:rsidR="00400FD5" w:rsidRPr="004A6B3E" w:rsidRDefault="00400FD5" w:rsidP="00842959">
            <w:pPr>
              <w:rPr>
                <w:sz w:val="16"/>
                <w:szCs w:val="16"/>
                <w:lang w:val="en-US"/>
              </w:rPr>
            </w:pPr>
            <w:r w:rsidRPr="004A6B3E">
              <w:rPr>
                <w:sz w:val="16"/>
                <w:szCs w:val="16"/>
                <w:lang w:val="en-US"/>
              </w:rPr>
              <w:t>2952260003521</w:t>
            </w:r>
          </w:p>
        </w:tc>
        <w:tc>
          <w:tcPr>
            <w:tcW w:w="6095" w:type="dxa"/>
            <w:tcBorders>
              <w:top w:val="single" w:sz="4" w:space="0" w:color="auto"/>
              <w:bottom w:val="single" w:sz="4" w:space="0" w:color="auto"/>
            </w:tcBorders>
          </w:tcPr>
          <w:p w14:paraId="6D0E853F" w14:textId="77777777" w:rsidR="00400FD5" w:rsidRPr="004A6B3E" w:rsidRDefault="00400FD5" w:rsidP="00842959">
            <w:pPr>
              <w:rPr>
                <w:sz w:val="16"/>
                <w:szCs w:val="16"/>
                <w:lang w:val="en-US"/>
              </w:rPr>
            </w:pPr>
            <w:r w:rsidRPr="004A6B3E">
              <w:rPr>
                <w:sz w:val="16"/>
                <w:szCs w:val="16"/>
                <w:lang w:val="en-US"/>
              </w:rPr>
              <w:t>Excavator pe pneuri cu motor termic de 0,21-0,39 mc buldoex</w:t>
            </w:r>
          </w:p>
        </w:tc>
        <w:tc>
          <w:tcPr>
            <w:tcW w:w="1276" w:type="dxa"/>
            <w:tcBorders>
              <w:top w:val="single" w:sz="4" w:space="0" w:color="auto"/>
              <w:bottom w:val="single" w:sz="4" w:space="0" w:color="auto"/>
            </w:tcBorders>
          </w:tcPr>
          <w:p w14:paraId="611ABDBE" w14:textId="77777777" w:rsidR="00400FD5" w:rsidRPr="004A6B3E" w:rsidRDefault="00400FD5" w:rsidP="0084295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59EE059A" w14:textId="77777777" w:rsidR="00400FD5" w:rsidRPr="004A6B3E" w:rsidRDefault="00400FD5" w:rsidP="00842959">
            <w:pPr>
              <w:rPr>
                <w:sz w:val="16"/>
                <w:szCs w:val="16"/>
                <w:lang w:val="en-US"/>
              </w:rPr>
            </w:pPr>
            <w:r w:rsidRPr="004A6B3E">
              <w:rPr>
                <w:sz w:val="16"/>
                <w:szCs w:val="16"/>
                <w:lang w:val="en-US"/>
              </w:rPr>
              <w:t>4,3900</w:t>
            </w:r>
          </w:p>
        </w:tc>
      </w:tr>
      <w:tr w:rsidR="00400FD5" w:rsidRPr="00E75A7D" w14:paraId="7600C747" w14:textId="77777777" w:rsidTr="00842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463C2E" w14:textId="77777777" w:rsidR="00400FD5" w:rsidRPr="00E75A7D" w:rsidRDefault="00400FD5" w:rsidP="00842959">
            <w:pPr>
              <w:rPr>
                <w:sz w:val="18"/>
                <w:szCs w:val="18"/>
                <w:lang w:val="en-US"/>
              </w:rPr>
            </w:pPr>
            <w:r w:rsidRPr="00E75A7D">
              <w:rPr>
                <w:sz w:val="18"/>
                <w:szCs w:val="18"/>
                <w:lang w:val="en-US"/>
              </w:rPr>
              <w:t>19</w:t>
            </w:r>
          </w:p>
        </w:tc>
        <w:tc>
          <w:tcPr>
            <w:tcW w:w="1418" w:type="dxa"/>
            <w:tcBorders>
              <w:top w:val="single" w:sz="4" w:space="0" w:color="auto"/>
              <w:bottom w:val="single" w:sz="4" w:space="0" w:color="auto"/>
            </w:tcBorders>
          </w:tcPr>
          <w:p w14:paraId="247F8947" w14:textId="77777777" w:rsidR="00400FD5" w:rsidRPr="00E75A7D" w:rsidRDefault="00400FD5" w:rsidP="00842959">
            <w:pPr>
              <w:rPr>
                <w:sz w:val="18"/>
                <w:szCs w:val="18"/>
                <w:lang w:val="en-US"/>
              </w:rPr>
            </w:pPr>
            <w:r w:rsidRPr="00E75A7D">
              <w:rPr>
                <w:sz w:val="18"/>
                <w:szCs w:val="18"/>
                <w:lang w:val="en-US"/>
              </w:rPr>
              <w:t>TsA02B</w:t>
            </w:r>
          </w:p>
          <w:p w14:paraId="4BC23718" w14:textId="77777777" w:rsidR="00400FD5" w:rsidRPr="003F76A2" w:rsidRDefault="00400FD5" w:rsidP="00842959">
            <w:pPr>
              <w:rPr>
                <w:sz w:val="2"/>
                <w:szCs w:val="2"/>
                <w:lang w:val="en-US"/>
              </w:rPr>
            </w:pPr>
          </w:p>
        </w:tc>
        <w:tc>
          <w:tcPr>
            <w:tcW w:w="6095" w:type="dxa"/>
            <w:tcBorders>
              <w:top w:val="single" w:sz="4" w:space="0" w:color="auto"/>
              <w:bottom w:val="single" w:sz="4" w:space="0" w:color="auto"/>
            </w:tcBorders>
          </w:tcPr>
          <w:p w14:paraId="74C86670" w14:textId="77777777" w:rsidR="00400FD5" w:rsidRPr="00E75A7D" w:rsidRDefault="00400FD5" w:rsidP="00842959">
            <w:pPr>
              <w:rPr>
                <w:sz w:val="18"/>
                <w:szCs w:val="18"/>
                <w:lang w:val="en-US"/>
              </w:rPr>
            </w:pPr>
            <w:r w:rsidRPr="00E75A7D">
              <w:rPr>
                <w:sz w:val="18"/>
                <w:szCs w:val="18"/>
                <w:lang w:val="en-US"/>
              </w:rPr>
              <w:t>Sapatura manuala de pamint in spatii limitate, avind sub 1,00 m sau peste 1,00 m latime, executata fara sprijiniri, cu taluz vertical, la fundatii, canale, subsoluri, drenuri, trepte de infratire, in pamint necoeziv sau slab coeziv adincime &lt; 0,75 m teren mijlociu</w:t>
            </w:r>
          </w:p>
          <w:p w14:paraId="470EC4E8" w14:textId="77777777" w:rsidR="00400FD5" w:rsidRPr="00E75A7D" w:rsidRDefault="00400FD5" w:rsidP="00842959">
            <w:pPr>
              <w:rPr>
                <w:sz w:val="2"/>
                <w:szCs w:val="2"/>
                <w:lang w:val="en-US"/>
              </w:rPr>
            </w:pPr>
            <w:r w:rsidRPr="00E75A7D">
              <w:rPr>
                <w:sz w:val="18"/>
                <w:szCs w:val="18"/>
                <w:lang w:val="en-US"/>
              </w:rPr>
              <w:t xml:space="preserve"> </w:t>
            </w:r>
          </w:p>
        </w:tc>
        <w:tc>
          <w:tcPr>
            <w:tcW w:w="1276" w:type="dxa"/>
            <w:tcBorders>
              <w:top w:val="single" w:sz="4" w:space="0" w:color="auto"/>
              <w:bottom w:val="single" w:sz="4" w:space="0" w:color="auto"/>
            </w:tcBorders>
            <w:vAlign w:val="center"/>
          </w:tcPr>
          <w:p w14:paraId="1CA4D99E" w14:textId="77777777" w:rsidR="00400FD5" w:rsidRPr="00E75A7D" w:rsidRDefault="00400FD5" w:rsidP="00842959">
            <w:pPr>
              <w:jc w:val="center"/>
              <w:rPr>
                <w:sz w:val="18"/>
                <w:szCs w:val="18"/>
                <w:lang w:val="en-US"/>
              </w:rPr>
            </w:pPr>
            <w:r w:rsidRPr="00E75A7D">
              <w:rPr>
                <w:sz w:val="18"/>
                <w:szCs w:val="18"/>
                <w:lang w:val="en-US"/>
              </w:rPr>
              <w:t>m3</w:t>
            </w:r>
            <w:r w:rsidRPr="00E75A7D">
              <w:rPr>
                <w:rFonts w:ascii="Arial CYR" w:hAnsi="Arial CYR" w:cs="Arial CYR"/>
                <w:sz w:val="16"/>
                <w:szCs w:val="16"/>
                <w:lang w:val="en-US"/>
              </w:rPr>
              <w:t xml:space="preserve"> </w:t>
            </w:r>
          </w:p>
        </w:tc>
        <w:tc>
          <w:tcPr>
            <w:tcW w:w="1134" w:type="dxa"/>
            <w:tcBorders>
              <w:top w:val="single" w:sz="4" w:space="0" w:color="auto"/>
              <w:bottom w:val="single" w:sz="4" w:space="0" w:color="auto"/>
            </w:tcBorders>
            <w:vAlign w:val="center"/>
          </w:tcPr>
          <w:p w14:paraId="7B3D33FF" w14:textId="77777777" w:rsidR="00400FD5" w:rsidRPr="009334B7" w:rsidRDefault="00400FD5" w:rsidP="00842959">
            <w:pPr>
              <w:jc w:val="center"/>
              <w:rPr>
                <w:b/>
                <w:bCs/>
                <w:sz w:val="18"/>
                <w:szCs w:val="18"/>
                <w:lang w:val="en-US"/>
              </w:rPr>
            </w:pPr>
            <w:r>
              <w:rPr>
                <w:b/>
                <w:bCs/>
                <w:sz w:val="18"/>
                <w:szCs w:val="18"/>
                <w:lang w:val="en-US"/>
              </w:rPr>
              <w:t>10,1600</w:t>
            </w:r>
          </w:p>
        </w:tc>
      </w:tr>
      <w:tr w:rsidR="00400FD5" w:rsidRPr="004A6B3E" w14:paraId="2414EFFB"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E9E28F"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25A553DA" w14:textId="77777777" w:rsidR="00400FD5" w:rsidRPr="004A6B3E" w:rsidRDefault="00400FD5" w:rsidP="00842959">
            <w:pPr>
              <w:rPr>
                <w:sz w:val="16"/>
                <w:szCs w:val="16"/>
                <w:lang w:val="en-US"/>
              </w:rPr>
            </w:pPr>
            <w:r w:rsidRPr="004A6B3E">
              <w:rPr>
                <w:sz w:val="16"/>
                <w:szCs w:val="16"/>
                <w:lang w:val="en-US"/>
              </w:rPr>
              <w:t>9310060019900</w:t>
            </w:r>
          </w:p>
        </w:tc>
        <w:tc>
          <w:tcPr>
            <w:tcW w:w="6095" w:type="dxa"/>
            <w:tcBorders>
              <w:top w:val="single" w:sz="4" w:space="0" w:color="auto"/>
              <w:bottom w:val="single" w:sz="4" w:space="0" w:color="auto"/>
            </w:tcBorders>
          </w:tcPr>
          <w:p w14:paraId="528EAC1C" w14:textId="77777777" w:rsidR="00400FD5" w:rsidRPr="004A6B3E" w:rsidRDefault="00400FD5" w:rsidP="00842959">
            <w:pPr>
              <w:rPr>
                <w:sz w:val="16"/>
                <w:szCs w:val="16"/>
                <w:lang w:val="en-US"/>
              </w:rPr>
            </w:pPr>
            <w:r w:rsidRPr="004A6B3E">
              <w:rPr>
                <w:sz w:val="16"/>
                <w:szCs w:val="16"/>
                <w:lang w:val="en-US"/>
              </w:rPr>
              <w:t>Muncitor necalificat</w:t>
            </w:r>
          </w:p>
        </w:tc>
        <w:tc>
          <w:tcPr>
            <w:tcW w:w="1276" w:type="dxa"/>
            <w:tcBorders>
              <w:top w:val="single" w:sz="4" w:space="0" w:color="auto"/>
              <w:bottom w:val="single" w:sz="4" w:space="0" w:color="auto"/>
            </w:tcBorders>
          </w:tcPr>
          <w:p w14:paraId="466D86D0" w14:textId="77777777" w:rsidR="00400FD5" w:rsidRPr="004A6B3E" w:rsidRDefault="00400FD5" w:rsidP="0084295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72D9AED4" w14:textId="77777777" w:rsidR="00400FD5" w:rsidRPr="004A6B3E" w:rsidRDefault="00400FD5" w:rsidP="00842959">
            <w:pPr>
              <w:rPr>
                <w:sz w:val="16"/>
                <w:szCs w:val="16"/>
                <w:lang w:val="en-US"/>
              </w:rPr>
            </w:pPr>
            <w:r w:rsidRPr="004A6B3E">
              <w:rPr>
                <w:sz w:val="16"/>
                <w:szCs w:val="16"/>
                <w:lang w:val="en-US"/>
              </w:rPr>
              <w:t>1,1900</w:t>
            </w:r>
          </w:p>
        </w:tc>
      </w:tr>
      <w:tr w:rsidR="00400FD5" w:rsidRPr="00E75A7D" w14:paraId="764D09E4" w14:textId="77777777" w:rsidTr="00842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47387D" w14:textId="77777777" w:rsidR="00400FD5" w:rsidRPr="00E75A7D" w:rsidRDefault="00400FD5" w:rsidP="00842959">
            <w:pPr>
              <w:rPr>
                <w:sz w:val="18"/>
                <w:szCs w:val="18"/>
                <w:lang w:val="en-US"/>
              </w:rPr>
            </w:pPr>
            <w:r w:rsidRPr="00E75A7D">
              <w:rPr>
                <w:sz w:val="18"/>
                <w:szCs w:val="18"/>
                <w:lang w:val="en-US"/>
              </w:rPr>
              <w:t>20</w:t>
            </w:r>
          </w:p>
        </w:tc>
        <w:tc>
          <w:tcPr>
            <w:tcW w:w="1418" w:type="dxa"/>
            <w:tcBorders>
              <w:top w:val="single" w:sz="4" w:space="0" w:color="auto"/>
              <w:bottom w:val="single" w:sz="4" w:space="0" w:color="auto"/>
            </w:tcBorders>
          </w:tcPr>
          <w:p w14:paraId="114EF81E" w14:textId="77777777" w:rsidR="00400FD5" w:rsidRPr="00E75A7D" w:rsidRDefault="00400FD5" w:rsidP="00842959">
            <w:pPr>
              <w:rPr>
                <w:sz w:val="18"/>
                <w:szCs w:val="18"/>
                <w:lang w:val="en-US"/>
              </w:rPr>
            </w:pPr>
            <w:r w:rsidRPr="00E75A7D">
              <w:rPr>
                <w:sz w:val="18"/>
                <w:szCs w:val="18"/>
                <w:lang w:val="en-US"/>
              </w:rPr>
              <w:t>TsC54C</w:t>
            </w:r>
          </w:p>
          <w:p w14:paraId="1D914F2C" w14:textId="77777777" w:rsidR="00400FD5" w:rsidRPr="003F76A2" w:rsidRDefault="00400FD5" w:rsidP="00842959">
            <w:pPr>
              <w:rPr>
                <w:sz w:val="2"/>
                <w:szCs w:val="2"/>
                <w:lang w:val="en-US"/>
              </w:rPr>
            </w:pPr>
          </w:p>
        </w:tc>
        <w:tc>
          <w:tcPr>
            <w:tcW w:w="6095" w:type="dxa"/>
            <w:tcBorders>
              <w:top w:val="single" w:sz="4" w:space="0" w:color="auto"/>
              <w:bottom w:val="single" w:sz="4" w:space="0" w:color="auto"/>
            </w:tcBorders>
          </w:tcPr>
          <w:p w14:paraId="6A970E45" w14:textId="77777777" w:rsidR="00400FD5" w:rsidRPr="00E75A7D" w:rsidRDefault="00400FD5" w:rsidP="00842959">
            <w:pPr>
              <w:rPr>
                <w:sz w:val="18"/>
                <w:szCs w:val="18"/>
                <w:lang w:val="en-US"/>
              </w:rPr>
            </w:pPr>
            <w:r w:rsidRPr="00E75A7D">
              <w:rPr>
                <w:sz w:val="18"/>
                <w:szCs w:val="18"/>
                <w:lang w:val="en-US"/>
              </w:rPr>
              <w:t>Strat de fundatie din pietris</w:t>
            </w:r>
          </w:p>
          <w:p w14:paraId="400B4B40" w14:textId="77777777" w:rsidR="00400FD5" w:rsidRPr="00E75A7D" w:rsidRDefault="00400FD5" w:rsidP="00842959">
            <w:pPr>
              <w:rPr>
                <w:sz w:val="2"/>
                <w:szCs w:val="2"/>
                <w:lang w:val="en-US"/>
              </w:rPr>
            </w:pPr>
            <w:r w:rsidRPr="00E75A7D">
              <w:rPr>
                <w:sz w:val="18"/>
                <w:szCs w:val="18"/>
                <w:lang w:val="en-US"/>
              </w:rPr>
              <w:t xml:space="preserve"> </w:t>
            </w:r>
          </w:p>
        </w:tc>
        <w:tc>
          <w:tcPr>
            <w:tcW w:w="1276" w:type="dxa"/>
            <w:tcBorders>
              <w:top w:val="single" w:sz="4" w:space="0" w:color="auto"/>
              <w:bottom w:val="single" w:sz="4" w:space="0" w:color="auto"/>
            </w:tcBorders>
            <w:vAlign w:val="center"/>
          </w:tcPr>
          <w:p w14:paraId="0C52BC75" w14:textId="77777777" w:rsidR="00400FD5" w:rsidRPr="00E75A7D" w:rsidRDefault="00400FD5" w:rsidP="00842959">
            <w:pPr>
              <w:jc w:val="center"/>
              <w:rPr>
                <w:sz w:val="18"/>
                <w:szCs w:val="18"/>
                <w:lang w:val="en-US"/>
              </w:rPr>
            </w:pPr>
            <w:r w:rsidRPr="00E75A7D">
              <w:rPr>
                <w:sz w:val="18"/>
                <w:szCs w:val="18"/>
                <w:lang w:val="en-US"/>
              </w:rPr>
              <w:t>m3</w:t>
            </w:r>
            <w:r w:rsidRPr="00E75A7D">
              <w:rPr>
                <w:rFonts w:ascii="Arial CYR" w:hAnsi="Arial CYR" w:cs="Arial CYR"/>
                <w:sz w:val="16"/>
                <w:szCs w:val="16"/>
                <w:lang w:val="en-US"/>
              </w:rPr>
              <w:t xml:space="preserve"> </w:t>
            </w:r>
          </w:p>
        </w:tc>
        <w:tc>
          <w:tcPr>
            <w:tcW w:w="1134" w:type="dxa"/>
            <w:tcBorders>
              <w:top w:val="single" w:sz="4" w:space="0" w:color="auto"/>
              <w:bottom w:val="single" w:sz="4" w:space="0" w:color="auto"/>
            </w:tcBorders>
            <w:vAlign w:val="center"/>
          </w:tcPr>
          <w:p w14:paraId="5D147EB0" w14:textId="77777777" w:rsidR="00400FD5" w:rsidRPr="009334B7" w:rsidRDefault="00400FD5" w:rsidP="00842959">
            <w:pPr>
              <w:jc w:val="center"/>
              <w:rPr>
                <w:b/>
                <w:bCs/>
                <w:sz w:val="18"/>
                <w:szCs w:val="18"/>
                <w:lang w:val="en-US"/>
              </w:rPr>
            </w:pPr>
            <w:r>
              <w:rPr>
                <w:b/>
                <w:bCs/>
                <w:sz w:val="18"/>
                <w:szCs w:val="18"/>
                <w:lang w:val="en-US"/>
              </w:rPr>
              <w:t>0,2000</w:t>
            </w:r>
          </w:p>
        </w:tc>
      </w:tr>
      <w:tr w:rsidR="00400FD5" w:rsidRPr="004A6B3E" w14:paraId="2E1EDEE7"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815583"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70BA226F" w14:textId="77777777" w:rsidR="00400FD5" w:rsidRPr="004A6B3E" w:rsidRDefault="00400FD5" w:rsidP="00842959">
            <w:pPr>
              <w:rPr>
                <w:sz w:val="16"/>
                <w:szCs w:val="16"/>
                <w:lang w:val="en-US"/>
              </w:rPr>
            </w:pPr>
            <w:r w:rsidRPr="004A6B3E">
              <w:rPr>
                <w:sz w:val="16"/>
                <w:szCs w:val="16"/>
                <w:lang w:val="en-US"/>
              </w:rPr>
              <w:t>9310060019900</w:t>
            </w:r>
          </w:p>
        </w:tc>
        <w:tc>
          <w:tcPr>
            <w:tcW w:w="6095" w:type="dxa"/>
            <w:tcBorders>
              <w:top w:val="single" w:sz="4" w:space="0" w:color="auto"/>
              <w:bottom w:val="single" w:sz="4" w:space="0" w:color="auto"/>
            </w:tcBorders>
          </w:tcPr>
          <w:p w14:paraId="2FC7DDBB" w14:textId="77777777" w:rsidR="00400FD5" w:rsidRPr="004A6B3E" w:rsidRDefault="00400FD5" w:rsidP="00842959">
            <w:pPr>
              <w:rPr>
                <w:sz w:val="16"/>
                <w:szCs w:val="16"/>
                <w:lang w:val="en-US"/>
              </w:rPr>
            </w:pPr>
            <w:r w:rsidRPr="004A6B3E">
              <w:rPr>
                <w:sz w:val="16"/>
                <w:szCs w:val="16"/>
                <w:lang w:val="en-US"/>
              </w:rPr>
              <w:t>Muncitor necalificat</w:t>
            </w:r>
          </w:p>
        </w:tc>
        <w:tc>
          <w:tcPr>
            <w:tcW w:w="1276" w:type="dxa"/>
            <w:tcBorders>
              <w:top w:val="single" w:sz="4" w:space="0" w:color="auto"/>
              <w:bottom w:val="single" w:sz="4" w:space="0" w:color="auto"/>
            </w:tcBorders>
          </w:tcPr>
          <w:p w14:paraId="21922DDF" w14:textId="77777777" w:rsidR="00400FD5" w:rsidRPr="004A6B3E" w:rsidRDefault="00400FD5" w:rsidP="0084295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7FF67CCE" w14:textId="77777777" w:rsidR="00400FD5" w:rsidRPr="004A6B3E" w:rsidRDefault="00400FD5" w:rsidP="00842959">
            <w:pPr>
              <w:rPr>
                <w:sz w:val="16"/>
                <w:szCs w:val="16"/>
                <w:lang w:val="en-US"/>
              </w:rPr>
            </w:pPr>
            <w:r w:rsidRPr="004A6B3E">
              <w:rPr>
                <w:sz w:val="16"/>
                <w:szCs w:val="16"/>
                <w:lang w:val="en-US"/>
              </w:rPr>
              <w:t>0,9900</w:t>
            </w:r>
          </w:p>
        </w:tc>
      </w:tr>
      <w:tr w:rsidR="00400FD5" w:rsidRPr="004A6B3E" w14:paraId="454C85D9"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5A0554"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258B5750" w14:textId="77777777" w:rsidR="00400FD5" w:rsidRPr="004A6B3E" w:rsidRDefault="00400FD5" w:rsidP="00842959">
            <w:pPr>
              <w:rPr>
                <w:sz w:val="16"/>
                <w:szCs w:val="16"/>
                <w:lang w:val="en-US"/>
              </w:rPr>
            </w:pPr>
            <w:r w:rsidRPr="004A6B3E">
              <w:rPr>
                <w:sz w:val="16"/>
                <w:szCs w:val="16"/>
                <w:lang w:val="en-US"/>
              </w:rPr>
              <w:t>1421102200068</w:t>
            </w:r>
          </w:p>
        </w:tc>
        <w:tc>
          <w:tcPr>
            <w:tcW w:w="6095" w:type="dxa"/>
            <w:tcBorders>
              <w:top w:val="single" w:sz="4" w:space="0" w:color="auto"/>
              <w:bottom w:val="single" w:sz="4" w:space="0" w:color="auto"/>
            </w:tcBorders>
          </w:tcPr>
          <w:p w14:paraId="6DA14BD6" w14:textId="77777777" w:rsidR="00400FD5" w:rsidRPr="00126042" w:rsidRDefault="00400FD5" w:rsidP="00842959">
            <w:pPr>
              <w:rPr>
                <w:sz w:val="16"/>
                <w:szCs w:val="16"/>
                <w:lang w:val="nl-NL"/>
              </w:rPr>
            </w:pPr>
            <w:r w:rsidRPr="00126042">
              <w:rPr>
                <w:sz w:val="16"/>
                <w:szCs w:val="16"/>
                <w:lang w:val="nl-NL"/>
              </w:rPr>
              <w:t>Pietris ciuruit nespalat de riu 7-15mm</w:t>
            </w:r>
          </w:p>
        </w:tc>
        <w:tc>
          <w:tcPr>
            <w:tcW w:w="1276" w:type="dxa"/>
            <w:tcBorders>
              <w:top w:val="single" w:sz="4" w:space="0" w:color="auto"/>
              <w:bottom w:val="single" w:sz="4" w:space="0" w:color="auto"/>
            </w:tcBorders>
          </w:tcPr>
          <w:p w14:paraId="5FE73E49" w14:textId="77777777" w:rsidR="00400FD5" w:rsidRPr="004A6B3E" w:rsidRDefault="00400FD5" w:rsidP="0084295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454D65F0" w14:textId="77777777" w:rsidR="00400FD5" w:rsidRPr="004A6B3E" w:rsidRDefault="00400FD5" w:rsidP="00842959">
            <w:pPr>
              <w:rPr>
                <w:sz w:val="16"/>
                <w:szCs w:val="16"/>
                <w:lang w:val="en-US"/>
              </w:rPr>
            </w:pPr>
            <w:r w:rsidRPr="004A6B3E">
              <w:rPr>
                <w:sz w:val="16"/>
                <w:szCs w:val="16"/>
                <w:lang w:val="en-US"/>
              </w:rPr>
              <w:t>1,1500</w:t>
            </w:r>
          </w:p>
        </w:tc>
      </w:tr>
      <w:tr w:rsidR="00400FD5" w:rsidRPr="004A6B3E" w14:paraId="40B6B2CF"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B7B19F"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5925E7CB" w14:textId="77777777" w:rsidR="00400FD5" w:rsidRPr="004A6B3E" w:rsidRDefault="00400FD5" w:rsidP="00842959">
            <w:pPr>
              <w:rPr>
                <w:sz w:val="16"/>
                <w:szCs w:val="16"/>
                <w:lang w:val="en-US"/>
              </w:rPr>
            </w:pPr>
            <w:r w:rsidRPr="004A6B3E">
              <w:rPr>
                <w:sz w:val="16"/>
                <w:szCs w:val="16"/>
                <w:lang w:val="en-US"/>
              </w:rPr>
              <w:t>4100126202818</w:t>
            </w:r>
          </w:p>
        </w:tc>
        <w:tc>
          <w:tcPr>
            <w:tcW w:w="6095" w:type="dxa"/>
            <w:tcBorders>
              <w:top w:val="single" w:sz="4" w:space="0" w:color="auto"/>
              <w:bottom w:val="single" w:sz="4" w:space="0" w:color="auto"/>
            </w:tcBorders>
          </w:tcPr>
          <w:p w14:paraId="1E3A3815" w14:textId="77777777" w:rsidR="00400FD5" w:rsidRPr="004A6B3E" w:rsidRDefault="00400FD5" w:rsidP="00842959">
            <w:pPr>
              <w:rPr>
                <w:sz w:val="16"/>
                <w:szCs w:val="16"/>
                <w:lang w:val="en-US"/>
              </w:rPr>
            </w:pPr>
            <w:r w:rsidRPr="004A6B3E">
              <w:rPr>
                <w:sz w:val="16"/>
                <w:szCs w:val="16"/>
                <w:lang w:val="en-US"/>
              </w:rPr>
              <w:t>Apa</w:t>
            </w:r>
          </w:p>
        </w:tc>
        <w:tc>
          <w:tcPr>
            <w:tcW w:w="1276" w:type="dxa"/>
            <w:tcBorders>
              <w:top w:val="single" w:sz="4" w:space="0" w:color="auto"/>
              <w:bottom w:val="single" w:sz="4" w:space="0" w:color="auto"/>
            </w:tcBorders>
          </w:tcPr>
          <w:p w14:paraId="3A862F3B" w14:textId="77777777" w:rsidR="00400FD5" w:rsidRPr="004A6B3E" w:rsidRDefault="00400FD5" w:rsidP="0084295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48CECDB7" w14:textId="77777777" w:rsidR="00400FD5" w:rsidRPr="004A6B3E" w:rsidRDefault="00400FD5" w:rsidP="00842959">
            <w:pPr>
              <w:rPr>
                <w:sz w:val="16"/>
                <w:szCs w:val="16"/>
                <w:lang w:val="en-US"/>
              </w:rPr>
            </w:pPr>
            <w:r w:rsidRPr="004A6B3E">
              <w:rPr>
                <w:sz w:val="16"/>
                <w:szCs w:val="16"/>
                <w:lang w:val="en-US"/>
              </w:rPr>
              <w:t>0,1000</w:t>
            </w:r>
          </w:p>
        </w:tc>
      </w:tr>
      <w:tr w:rsidR="00400FD5" w:rsidRPr="004A6B3E" w14:paraId="5A756759"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F6740F"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78CF3A83" w14:textId="77777777" w:rsidR="00400FD5" w:rsidRPr="004A6B3E" w:rsidRDefault="00400FD5" w:rsidP="00842959">
            <w:pPr>
              <w:rPr>
                <w:sz w:val="16"/>
                <w:szCs w:val="16"/>
                <w:lang w:val="en-US"/>
              </w:rPr>
            </w:pPr>
            <w:r w:rsidRPr="004A6B3E">
              <w:rPr>
                <w:sz w:val="16"/>
                <w:szCs w:val="16"/>
                <w:lang w:val="en-US"/>
              </w:rPr>
              <w:t>2912340002506</w:t>
            </w:r>
          </w:p>
        </w:tc>
        <w:tc>
          <w:tcPr>
            <w:tcW w:w="6095" w:type="dxa"/>
            <w:tcBorders>
              <w:top w:val="single" w:sz="4" w:space="0" w:color="auto"/>
              <w:bottom w:val="single" w:sz="4" w:space="0" w:color="auto"/>
            </w:tcBorders>
          </w:tcPr>
          <w:p w14:paraId="4104B657" w14:textId="77777777" w:rsidR="00400FD5" w:rsidRPr="004A6B3E" w:rsidRDefault="00400FD5" w:rsidP="00842959">
            <w:pPr>
              <w:rPr>
                <w:sz w:val="16"/>
                <w:szCs w:val="16"/>
                <w:lang w:val="en-US"/>
              </w:rPr>
            </w:pPr>
            <w:r w:rsidRPr="004A6B3E">
              <w:rPr>
                <w:sz w:val="16"/>
                <w:szCs w:val="16"/>
                <w:lang w:val="en-US"/>
              </w:rPr>
              <w:t>Compresor mobil motor ardere interna, presiunea pina la 686 kPa (7atm), 2,2 m3/min</w:t>
            </w:r>
          </w:p>
        </w:tc>
        <w:tc>
          <w:tcPr>
            <w:tcW w:w="1276" w:type="dxa"/>
            <w:tcBorders>
              <w:top w:val="single" w:sz="4" w:space="0" w:color="auto"/>
              <w:bottom w:val="single" w:sz="4" w:space="0" w:color="auto"/>
            </w:tcBorders>
          </w:tcPr>
          <w:p w14:paraId="6CD40018" w14:textId="77777777" w:rsidR="00400FD5" w:rsidRPr="004A6B3E" w:rsidRDefault="00400FD5" w:rsidP="0084295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1C14866B" w14:textId="77777777" w:rsidR="00400FD5" w:rsidRPr="004A6B3E" w:rsidRDefault="00400FD5" w:rsidP="00842959">
            <w:pPr>
              <w:rPr>
                <w:sz w:val="16"/>
                <w:szCs w:val="16"/>
                <w:lang w:val="en-US"/>
              </w:rPr>
            </w:pPr>
            <w:r w:rsidRPr="004A6B3E">
              <w:rPr>
                <w:sz w:val="16"/>
                <w:szCs w:val="16"/>
                <w:lang w:val="en-US"/>
              </w:rPr>
              <w:t>0,2100</w:t>
            </w:r>
          </w:p>
        </w:tc>
      </w:tr>
      <w:tr w:rsidR="00400FD5" w:rsidRPr="004A6B3E" w14:paraId="58B1B4E8"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0AAF2D"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65EF3620" w14:textId="77777777" w:rsidR="00400FD5" w:rsidRPr="004A6B3E" w:rsidRDefault="00400FD5" w:rsidP="00842959">
            <w:pPr>
              <w:rPr>
                <w:sz w:val="16"/>
                <w:szCs w:val="16"/>
                <w:lang w:val="en-US"/>
              </w:rPr>
            </w:pPr>
            <w:r w:rsidRPr="004A6B3E">
              <w:rPr>
                <w:sz w:val="16"/>
                <w:szCs w:val="16"/>
                <w:lang w:val="en-US"/>
              </w:rPr>
              <w:t>2592270004021</w:t>
            </w:r>
          </w:p>
        </w:tc>
        <w:tc>
          <w:tcPr>
            <w:tcW w:w="6095" w:type="dxa"/>
            <w:tcBorders>
              <w:top w:val="single" w:sz="4" w:space="0" w:color="auto"/>
              <w:bottom w:val="single" w:sz="4" w:space="0" w:color="auto"/>
            </w:tcBorders>
          </w:tcPr>
          <w:p w14:paraId="24FC4F3B" w14:textId="77777777" w:rsidR="00400FD5" w:rsidRPr="004A6B3E" w:rsidRDefault="00400FD5" w:rsidP="00842959">
            <w:pPr>
              <w:rPr>
                <w:sz w:val="16"/>
                <w:szCs w:val="16"/>
                <w:lang w:val="en-US"/>
              </w:rPr>
            </w:pPr>
            <w:r w:rsidRPr="004A6B3E">
              <w:rPr>
                <w:sz w:val="16"/>
                <w:szCs w:val="16"/>
                <w:lang w:val="en-US"/>
              </w:rPr>
              <w:t>Compactor pe pneuri sau mecanic 150 - 200 kg</w:t>
            </w:r>
          </w:p>
        </w:tc>
        <w:tc>
          <w:tcPr>
            <w:tcW w:w="1276" w:type="dxa"/>
            <w:tcBorders>
              <w:top w:val="single" w:sz="4" w:space="0" w:color="auto"/>
              <w:bottom w:val="single" w:sz="4" w:space="0" w:color="auto"/>
            </w:tcBorders>
          </w:tcPr>
          <w:p w14:paraId="7E784998" w14:textId="77777777" w:rsidR="00400FD5" w:rsidRPr="004A6B3E" w:rsidRDefault="00400FD5" w:rsidP="0084295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67AC5124" w14:textId="77777777" w:rsidR="00400FD5" w:rsidRPr="004A6B3E" w:rsidRDefault="00400FD5" w:rsidP="00842959">
            <w:pPr>
              <w:rPr>
                <w:sz w:val="16"/>
                <w:szCs w:val="16"/>
                <w:lang w:val="en-US"/>
              </w:rPr>
            </w:pPr>
            <w:r w:rsidRPr="004A6B3E">
              <w:rPr>
                <w:sz w:val="16"/>
                <w:szCs w:val="16"/>
                <w:lang w:val="en-US"/>
              </w:rPr>
              <w:t>0,4200</w:t>
            </w:r>
          </w:p>
        </w:tc>
      </w:tr>
      <w:tr w:rsidR="00400FD5" w:rsidRPr="00E75A7D" w14:paraId="7053A778" w14:textId="77777777" w:rsidTr="00842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761886" w14:textId="77777777" w:rsidR="00400FD5" w:rsidRPr="00E75A7D" w:rsidRDefault="00400FD5" w:rsidP="00842959">
            <w:pPr>
              <w:rPr>
                <w:sz w:val="18"/>
                <w:szCs w:val="18"/>
                <w:lang w:val="en-US"/>
              </w:rPr>
            </w:pPr>
            <w:r w:rsidRPr="00E75A7D">
              <w:rPr>
                <w:sz w:val="18"/>
                <w:szCs w:val="18"/>
                <w:lang w:val="en-US"/>
              </w:rPr>
              <w:t>21</w:t>
            </w:r>
          </w:p>
        </w:tc>
        <w:tc>
          <w:tcPr>
            <w:tcW w:w="1418" w:type="dxa"/>
            <w:tcBorders>
              <w:top w:val="single" w:sz="4" w:space="0" w:color="auto"/>
              <w:bottom w:val="single" w:sz="4" w:space="0" w:color="auto"/>
            </w:tcBorders>
          </w:tcPr>
          <w:p w14:paraId="3197AA44" w14:textId="77777777" w:rsidR="00400FD5" w:rsidRPr="00E75A7D" w:rsidRDefault="00400FD5" w:rsidP="00842959">
            <w:pPr>
              <w:rPr>
                <w:sz w:val="18"/>
                <w:szCs w:val="18"/>
                <w:lang w:val="en-US"/>
              </w:rPr>
            </w:pPr>
            <w:r w:rsidRPr="00E75A7D">
              <w:rPr>
                <w:sz w:val="18"/>
                <w:szCs w:val="18"/>
                <w:lang w:val="en-US"/>
              </w:rPr>
              <w:t>CA03D2</w:t>
            </w:r>
          </w:p>
          <w:p w14:paraId="226BC786" w14:textId="77777777" w:rsidR="00400FD5" w:rsidRPr="003F76A2" w:rsidRDefault="00400FD5" w:rsidP="00842959">
            <w:pPr>
              <w:rPr>
                <w:sz w:val="2"/>
                <w:szCs w:val="2"/>
                <w:lang w:val="en-US"/>
              </w:rPr>
            </w:pPr>
          </w:p>
        </w:tc>
        <w:tc>
          <w:tcPr>
            <w:tcW w:w="6095" w:type="dxa"/>
            <w:tcBorders>
              <w:top w:val="single" w:sz="4" w:space="0" w:color="auto"/>
              <w:bottom w:val="single" w:sz="4" w:space="0" w:color="auto"/>
            </w:tcBorders>
          </w:tcPr>
          <w:p w14:paraId="1BD22AD6" w14:textId="77777777" w:rsidR="00400FD5" w:rsidRPr="00E75A7D" w:rsidRDefault="00400FD5" w:rsidP="00842959">
            <w:pPr>
              <w:rPr>
                <w:sz w:val="18"/>
                <w:szCs w:val="18"/>
                <w:lang w:val="en-US"/>
              </w:rPr>
            </w:pPr>
            <w:r w:rsidRPr="00E75A7D">
              <w:rPr>
                <w:sz w:val="18"/>
                <w:szCs w:val="18"/>
                <w:lang w:val="en-US"/>
              </w:rPr>
              <w:t>Beton turnat in fundatii, socluri, ziduri de sprijin, pereti sub cota zero, preparat cu betoniera pe santier si turnarea cu mijloace clasice beton armat clasa C 15/12 (Bc 15/B 200)</w:t>
            </w:r>
          </w:p>
          <w:p w14:paraId="68C20E55" w14:textId="77777777" w:rsidR="00400FD5" w:rsidRPr="00126042" w:rsidRDefault="00400FD5" w:rsidP="00842959">
            <w:pPr>
              <w:rPr>
                <w:sz w:val="18"/>
                <w:szCs w:val="18"/>
                <w:lang w:val="nl-NL"/>
              </w:rPr>
            </w:pPr>
            <w:r w:rsidRPr="00E75A7D">
              <w:rPr>
                <w:sz w:val="18"/>
                <w:szCs w:val="18"/>
                <w:lang w:val="en-US"/>
              </w:rPr>
              <w:t xml:space="preserve"> </w:t>
            </w:r>
            <w:r w:rsidRPr="00126042">
              <w:rPr>
                <w:sz w:val="18"/>
                <w:szCs w:val="18"/>
                <w:lang w:val="nl-NL"/>
              </w:rPr>
              <w:t>Material marunt (dulapi de rasinoase, cuie, scoabe)=1,0150</w:t>
            </w:r>
          </w:p>
          <w:p w14:paraId="77ACD4BA" w14:textId="77777777" w:rsidR="00400FD5" w:rsidRPr="00126042" w:rsidRDefault="00400FD5" w:rsidP="00842959">
            <w:pPr>
              <w:rPr>
                <w:sz w:val="2"/>
                <w:szCs w:val="2"/>
                <w:lang w:val="nl-NL"/>
              </w:rPr>
            </w:pPr>
          </w:p>
        </w:tc>
        <w:tc>
          <w:tcPr>
            <w:tcW w:w="1276" w:type="dxa"/>
            <w:tcBorders>
              <w:top w:val="single" w:sz="4" w:space="0" w:color="auto"/>
              <w:bottom w:val="single" w:sz="4" w:space="0" w:color="auto"/>
            </w:tcBorders>
            <w:vAlign w:val="center"/>
          </w:tcPr>
          <w:p w14:paraId="3C69DB75" w14:textId="77777777" w:rsidR="00400FD5" w:rsidRPr="00E75A7D" w:rsidRDefault="00400FD5" w:rsidP="00842959">
            <w:pPr>
              <w:jc w:val="center"/>
              <w:rPr>
                <w:sz w:val="18"/>
                <w:szCs w:val="18"/>
                <w:lang w:val="en-US"/>
              </w:rPr>
            </w:pPr>
            <w:r w:rsidRPr="00E75A7D">
              <w:rPr>
                <w:sz w:val="18"/>
                <w:szCs w:val="18"/>
                <w:lang w:val="en-US"/>
              </w:rPr>
              <w:t>m3</w:t>
            </w:r>
            <w:r w:rsidRPr="00E75A7D">
              <w:rPr>
                <w:rFonts w:ascii="Arial CYR" w:hAnsi="Arial CYR" w:cs="Arial CYR"/>
                <w:sz w:val="16"/>
                <w:szCs w:val="16"/>
                <w:lang w:val="en-US"/>
              </w:rPr>
              <w:t xml:space="preserve"> </w:t>
            </w:r>
          </w:p>
        </w:tc>
        <w:tc>
          <w:tcPr>
            <w:tcW w:w="1134" w:type="dxa"/>
            <w:tcBorders>
              <w:top w:val="single" w:sz="4" w:space="0" w:color="auto"/>
              <w:bottom w:val="single" w:sz="4" w:space="0" w:color="auto"/>
            </w:tcBorders>
            <w:vAlign w:val="center"/>
          </w:tcPr>
          <w:p w14:paraId="4414E2F5" w14:textId="77777777" w:rsidR="00400FD5" w:rsidRPr="009334B7" w:rsidRDefault="00400FD5" w:rsidP="00842959">
            <w:pPr>
              <w:jc w:val="center"/>
              <w:rPr>
                <w:b/>
                <w:bCs/>
                <w:sz w:val="18"/>
                <w:szCs w:val="18"/>
                <w:lang w:val="en-US"/>
              </w:rPr>
            </w:pPr>
            <w:r w:rsidRPr="009334B7">
              <w:rPr>
                <w:b/>
                <w:bCs/>
                <w:sz w:val="18"/>
                <w:szCs w:val="18"/>
                <w:lang w:val="en-US"/>
              </w:rPr>
              <w:t>0,2000</w:t>
            </w:r>
          </w:p>
        </w:tc>
      </w:tr>
      <w:tr w:rsidR="00400FD5" w:rsidRPr="004A6B3E" w14:paraId="650147C1"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4C97F6"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196E8B77" w14:textId="77777777" w:rsidR="00400FD5" w:rsidRPr="004A6B3E" w:rsidRDefault="00400FD5" w:rsidP="00842959">
            <w:pPr>
              <w:rPr>
                <w:sz w:val="16"/>
                <w:szCs w:val="16"/>
                <w:lang w:val="en-US"/>
              </w:rPr>
            </w:pPr>
            <w:r w:rsidRPr="004A6B3E">
              <w:rPr>
                <w:sz w:val="16"/>
                <w:szCs w:val="16"/>
                <w:lang w:val="en-US"/>
              </w:rPr>
              <w:t>7123010010200</w:t>
            </w:r>
          </w:p>
        </w:tc>
        <w:tc>
          <w:tcPr>
            <w:tcW w:w="6095" w:type="dxa"/>
            <w:tcBorders>
              <w:top w:val="single" w:sz="4" w:space="0" w:color="auto"/>
              <w:bottom w:val="single" w:sz="4" w:space="0" w:color="auto"/>
            </w:tcBorders>
          </w:tcPr>
          <w:p w14:paraId="40E91891" w14:textId="77777777" w:rsidR="00400FD5" w:rsidRPr="004A6B3E" w:rsidRDefault="00400FD5" w:rsidP="00842959">
            <w:pPr>
              <w:rPr>
                <w:sz w:val="16"/>
                <w:szCs w:val="16"/>
                <w:lang w:val="en-US"/>
              </w:rPr>
            </w:pPr>
            <w:r w:rsidRPr="004A6B3E">
              <w:rPr>
                <w:sz w:val="16"/>
                <w:szCs w:val="16"/>
                <w:lang w:val="en-US"/>
              </w:rPr>
              <w:t>Betonist</w:t>
            </w:r>
          </w:p>
        </w:tc>
        <w:tc>
          <w:tcPr>
            <w:tcW w:w="1276" w:type="dxa"/>
            <w:tcBorders>
              <w:top w:val="single" w:sz="4" w:space="0" w:color="auto"/>
              <w:bottom w:val="single" w:sz="4" w:space="0" w:color="auto"/>
            </w:tcBorders>
          </w:tcPr>
          <w:p w14:paraId="49603F54" w14:textId="77777777" w:rsidR="00400FD5" w:rsidRPr="004A6B3E" w:rsidRDefault="00400FD5" w:rsidP="0084295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0C6A4C64" w14:textId="77777777" w:rsidR="00400FD5" w:rsidRPr="004A6B3E" w:rsidRDefault="00400FD5" w:rsidP="00842959">
            <w:pPr>
              <w:rPr>
                <w:sz w:val="16"/>
                <w:szCs w:val="16"/>
                <w:lang w:val="en-US"/>
              </w:rPr>
            </w:pPr>
            <w:r w:rsidRPr="004A6B3E">
              <w:rPr>
                <w:sz w:val="16"/>
                <w:szCs w:val="16"/>
                <w:lang w:val="en-US"/>
              </w:rPr>
              <w:t>5,3000</w:t>
            </w:r>
          </w:p>
        </w:tc>
      </w:tr>
      <w:tr w:rsidR="00400FD5" w:rsidRPr="004A6B3E" w14:paraId="2D7C973A"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2AB67D"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6AA7D185" w14:textId="77777777" w:rsidR="00400FD5" w:rsidRPr="004A6B3E" w:rsidRDefault="00400FD5" w:rsidP="00842959">
            <w:pPr>
              <w:rPr>
                <w:sz w:val="16"/>
                <w:szCs w:val="16"/>
                <w:lang w:val="en-US"/>
              </w:rPr>
            </w:pPr>
            <w:r w:rsidRPr="004A6B3E">
              <w:rPr>
                <w:sz w:val="16"/>
                <w:szCs w:val="16"/>
                <w:lang w:val="en-US"/>
              </w:rPr>
              <w:t>9310060019920</w:t>
            </w:r>
          </w:p>
        </w:tc>
        <w:tc>
          <w:tcPr>
            <w:tcW w:w="6095" w:type="dxa"/>
            <w:tcBorders>
              <w:top w:val="single" w:sz="4" w:space="0" w:color="auto"/>
              <w:bottom w:val="single" w:sz="4" w:space="0" w:color="auto"/>
            </w:tcBorders>
          </w:tcPr>
          <w:p w14:paraId="431DBBC0" w14:textId="77777777" w:rsidR="00400FD5" w:rsidRPr="004A6B3E" w:rsidRDefault="00400FD5" w:rsidP="00842959">
            <w:pPr>
              <w:rPr>
                <w:sz w:val="16"/>
                <w:szCs w:val="16"/>
                <w:lang w:val="en-US"/>
              </w:rPr>
            </w:pPr>
            <w:r w:rsidRPr="004A6B3E">
              <w:rPr>
                <w:sz w:val="16"/>
                <w:szCs w:val="16"/>
                <w:lang w:val="en-US"/>
              </w:rPr>
              <w:t>Muncitor deservire CM</w:t>
            </w:r>
          </w:p>
        </w:tc>
        <w:tc>
          <w:tcPr>
            <w:tcW w:w="1276" w:type="dxa"/>
            <w:tcBorders>
              <w:top w:val="single" w:sz="4" w:space="0" w:color="auto"/>
              <w:bottom w:val="single" w:sz="4" w:space="0" w:color="auto"/>
            </w:tcBorders>
          </w:tcPr>
          <w:p w14:paraId="66B885D2" w14:textId="77777777" w:rsidR="00400FD5" w:rsidRPr="004A6B3E" w:rsidRDefault="00400FD5" w:rsidP="0084295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4FF2B7A8" w14:textId="77777777" w:rsidR="00400FD5" w:rsidRPr="004A6B3E" w:rsidRDefault="00400FD5" w:rsidP="00842959">
            <w:pPr>
              <w:rPr>
                <w:sz w:val="16"/>
                <w:szCs w:val="16"/>
                <w:lang w:val="en-US"/>
              </w:rPr>
            </w:pPr>
            <w:r w:rsidRPr="004A6B3E">
              <w:rPr>
                <w:sz w:val="16"/>
                <w:szCs w:val="16"/>
                <w:lang w:val="en-US"/>
              </w:rPr>
              <w:t>0,4000</w:t>
            </w:r>
          </w:p>
        </w:tc>
      </w:tr>
      <w:tr w:rsidR="00400FD5" w:rsidRPr="004A6B3E" w14:paraId="67BC3CEF"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C254D4"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7D3D0ACD" w14:textId="77777777" w:rsidR="00400FD5" w:rsidRPr="004A6B3E" w:rsidRDefault="00400FD5" w:rsidP="00842959">
            <w:pPr>
              <w:rPr>
                <w:sz w:val="16"/>
                <w:szCs w:val="16"/>
                <w:lang w:val="en-US"/>
              </w:rPr>
            </w:pPr>
            <w:r w:rsidRPr="004A6B3E">
              <w:rPr>
                <w:sz w:val="16"/>
                <w:szCs w:val="16"/>
                <w:lang w:val="en-US"/>
              </w:rPr>
              <w:t>2651122100440</w:t>
            </w:r>
          </w:p>
        </w:tc>
        <w:tc>
          <w:tcPr>
            <w:tcW w:w="6095" w:type="dxa"/>
            <w:tcBorders>
              <w:top w:val="single" w:sz="4" w:space="0" w:color="auto"/>
              <w:bottom w:val="single" w:sz="4" w:space="0" w:color="auto"/>
            </w:tcBorders>
          </w:tcPr>
          <w:p w14:paraId="29D446BF" w14:textId="77777777" w:rsidR="00400FD5" w:rsidRPr="004A6B3E" w:rsidRDefault="00400FD5" w:rsidP="00842959">
            <w:pPr>
              <w:rPr>
                <w:sz w:val="16"/>
                <w:szCs w:val="16"/>
                <w:lang w:val="en-US"/>
              </w:rPr>
            </w:pPr>
            <w:r w:rsidRPr="004A6B3E">
              <w:rPr>
                <w:sz w:val="16"/>
                <w:szCs w:val="16"/>
                <w:lang w:val="en-US"/>
              </w:rPr>
              <w:t>Ciment portland cu adaosuri PA 35 saci S1500</w:t>
            </w:r>
          </w:p>
        </w:tc>
        <w:tc>
          <w:tcPr>
            <w:tcW w:w="1276" w:type="dxa"/>
            <w:tcBorders>
              <w:top w:val="single" w:sz="4" w:space="0" w:color="auto"/>
              <w:bottom w:val="single" w:sz="4" w:space="0" w:color="auto"/>
            </w:tcBorders>
          </w:tcPr>
          <w:p w14:paraId="4FAAD2FF" w14:textId="77777777" w:rsidR="00400FD5" w:rsidRPr="004A6B3E" w:rsidRDefault="00400FD5" w:rsidP="0084295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676D50A8" w14:textId="77777777" w:rsidR="00400FD5" w:rsidRPr="004A6B3E" w:rsidRDefault="00400FD5" w:rsidP="00842959">
            <w:pPr>
              <w:rPr>
                <w:sz w:val="16"/>
                <w:szCs w:val="16"/>
                <w:lang w:val="en-US"/>
              </w:rPr>
            </w:pPr>
            <w:r w:rsidRPr="004A6B3E">
              <w:rPr>
                <w:sz w:val="16"/>
                <w:szCs w:val="16"/>
                <w:lang w:val="en-US"/>
              </w:rPr>
              <w:t>276,0000</w:t>
            </w:r>
          </w:p>
        </w:tc>
      </w:tr>
      <w:tr w:rsidR="00400FD5" w:rsidRPr="004A6B3E" w14:paraId="72CEC27C"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7A78FD"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6480456B" w14:textId="77777777" w:rsidR="00400FD5" w:rsidRPr="004A6B3E" w:rsidRDefault="00400FD5" w:rsidP="00842959">
            <w:pPr>
              <w:rPr>
                <w:sz w:val="16"/>
                <w:szCs w:val="16"/>
                <w:lang w:val="en-US"/>
              </w:rPr>
            </w:pPr>
            <w:r w:rsidRPr="004A6B3E">
              <w:rPr>
                <w:sz w:val="16"/>
                <w:szCs w:val="16"/>
                <w:lang w:val="en-US"/>
              </w:rPr>
              <w:t>1421102200525</w:t>
            </w:r>
          </w:p>
        </w:tc>
        <w:tc>
          <w:tcPr>
            <w:tcW w:w="6095" w:type="dxa"/>
            <w:tcBorders>
              <w:top w:val="single" w:sz="4" w:space="0" w:color="auto"/>
              <w:bottom w:val="single" w:sz="4" w:space="0" w:color="auto"/>
            </w:tcBorders>
          </w:tcPr>
          <w:p w14:paraId="27F40CF6" w14:textId="77777777" w:rsidR="00400FD5" w:rsidRPr="004A6B3E" w:rsidRDefault="00400FD5" w:rsidP="00842959">
            <w:pPr>
              <w:rPr>
                <w:sz w:val="16"/>
                <w:szCs w:val="16"/>
                <w:lang w:val="en-US"/>
              </w:rPr>
            </w:pPr>
            <w:r w:rsidRPr="004A6B3E">
              <w:rPr>
                <w:sz w:val="16"/>
                <w:szCs w:val="16"/>
                <w:lang w:val="en-US"/>
              </w:rPr>
              <w:t>Nisip sortat nespalat de riu si lacuri 0,0-7,0 mm</w:t>
            </w:r>
          </w:p>
        </w:tc>
        <w:tc>
          <w:tcPr>
            <w:tcW w:w="1276" w:type="dxa"/>
            <w:tcBorders>
              <w:top w:val="single" w:sz="4" w:space="0" w:color="auto"/>
              <w:bottom w:val="single" w:sz="4" w:space="0" w:color="auto"/>
            </w:tcBorders>
          </w:tcPr>
          <w:p w14:paraId="58A21334" w14:textId="77777777" w:rsidR="00400FD5" w:rsidRPr="004A6B3E" w:rsidRDefault="00400FD5" w:rsidP="0084295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5CC7A9ED" w14:textId="77777777" w:rsidR="00400FD5" w:rsidRPr="004A6B3E" w:rsidRDefault="00400FD5" w:rsidP="00842959">
            <w:pPr>
              <w:rPr>
                <w:sz w:val="16"/>
                <w:szCs w:val="16"/>
                <w:lang w:val="en-US"/>
              </w:rPr>
            </w:pPr>
            <w:r w:rsidRPr="004A6B3E">
              <w:rPr>
                <w:sz w:val="16"/>
                <w:szCs w:val="16"/>
                <w:lang w:val="en-US"/>
              </w:rPr>
              <w:t>0,7450</w:t>
            </w:r>
          </w:p>
        </w:tc>
      </w:tr>
      <w:tr w:rsidR="00400FD5" w:rsidRPr="004A6B3E" w14:paraId="23D75EC8"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0803A4"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2B804FF8" w14:textId="77777777" w:rsidR="00400FD5" w:rsidRPr="004A6B3E" w:rsidRDefault="00400FD5" w:rsidP="00842959">
            <w:pPr>
              <w:rPr>
                <w:sz w:val="16"/>
                <w:szCs w:val="16"/>
                <w:lang w:val="en-US"/>
              </w:rPr>
            </w:pPr>
            <w:r w:rsidRPr="004A6B3E">
              <w:rPr>
                <w:sz w:val="16"/>
                <w:szCs w:val="16"/>
                <w:lang w:val="en-US"/>
              </w:rPr>
              <w:t>1421102200290</w:t>
            </w:r>
          </w:p>
        </w:tc>
        <w:tc>
          <w:tcPr>
            <w:tcW w:w="6095" w:type="dxa"/>
            <w:tcBorders>
              <w:top w:val="single" w:sz="4" w:space="0" w:color="auto"/>
              <w:bottom w:val="single" w:sz="4" w:space="0" w:color="auto"/>
            </w:tcBorders>
          </w:tcPr>
          <w:p w14:paraId="7488A912" w14:textId="77777777" w:rsidR="00400FD5" w:rsidRPr="00126042" w:rsidRDefault="00400FD5" w:rsidP="00842959">
            <w:pPr>
              <w:rPr>
                <w:sz w:val="16"/>
                <w:szCs w:val="16"/>
                <w:lang w:val="nl-NL"/>
              </w:rPr>
            </w:pPr>
            <w:r w:rsidRPr="00126042">
              <w:rPr>
                <w:sz w:val="16"/>
                <w:szCs w:val="16"/>
                <w:lang w:val="nl-NL"/>
              </w:rPr>
              <w:t>Pietris ciuruit  spalat de mal 7-30 mm</w:t>
            </w:r>
          </w:p>
        </w:tc>
        <w:tc>
          <w:tcPr>
            <w:tcW w:w="1276" w:type="dxa"/>
            <w:tcBorders>
              <w:top w:val="single" w:sz="4" w:space="0" w:color="auto"/>
              <w:bottom w:val="single" w:sz="4" w:space="0" w:color="auto"/>
            </w:tcBorders>
          </w:tcPr>
          <w:p w14:paraId="39CB03EC" w14:textId="77777777" w:rsidR="00400FD5" w:rsidRPr="004A6B3E" w:rsidRDefault="00400FD5" w:rsidP="0084295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3C625804" w14:textId="77777777" w:rsidR="00400FD5" w:rsidRPr="004A6B3E" w:rsidRDefault="00400FD5" w:rsidP="00842959">
            <w:pPr>
              <w:rPr>
                <w:sz w:val="16"/>
                <w:szCs w:val="16"/>
                <w:lang w:val="en-US"/>
              </w:rPr>
            </w:pPr>
            <w:r w:rsidRPr="004A6B3E">
              <w:rPr>
                <w:sz w:val="16"/>
                <w:szCs w:val="16"/>
                <w:lang w:val="en-US"/>
              </w:rPr>
              <w:t>0,6850</w:t>
            </w:r>
          </w:p>
        </w:tc>
      </w:tr>
      <w:tr w:rsidR="00400FD5" w:rsidRPr="004A6B3E" w14:paraId="6A7718C6"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5BE385"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18341606" w14:textId="77777777" w:rsidR="00400FD5" w:rsidRPr="004A6B3E" w:rsidRDefault="00400FD5" w:rsidP="00842959">
            <w:pPr>
              <w:rPr>
                <w:sz w:val="16"/>
                <w:szCs w:val="16"/>
                <w:lang w:val="en-US"/>
              </w:rPr>
            </w:pPr>
            <w:r w:rsidRPr="004A6B3E">
              <w:rPr>
                <w:sz w:val="16"/>
                <w:szCs w:val="16"/>
                <w:lang w:val="en-US"/>
              </w:rPr>
              <w:t>4100116202818</w:t>
            </w:r>
          </w:p>
        </w:tc>
        <w:tc>
          <w:tcPr>
            <w:tcW w:w="6095" w:type="dxa"/>
            <w:tcBorders>
              <w:top w:val="single" w:sz="4" w:space="0" w:color="auto"/>
              <w:bottom w:val="single" w:sz="4" w:space="0" w:color="auto"/>
            </w:tcBorders>
          </w:tcPr>
          <w:p w14:paraId="213D9A35" w14:textId="77777777" w:rsidR="00400FD5" w:rsidRPr="004A6B3E" w:rsidRDefault="00400FD5" w:rsidP="00842959">
            <w:pPr>
              <w:rPr>
                <w:sz w:val="16"/>
                <w:szCs w:val="16"/>
                <w:lang w:val="en-US"/>
              </w:rPr>
            </w:pPr>
            <w:r w:rsidRPr="004A6B3E">
              <w:rPr>
                <w:sz w:val="16"/>
                <w:szCs w:val="16"/>
                <w:lang w:val="en-US"/>
              </w:rPr>
              <w:t>Apa pentru mortare si betoane</w:t>
            </w:r>
          </w:p>
        </w:tc>
        <w:tc>
          <w:tcPr>
            <w:tcW w:w="1276" w:type="dxa"/>
            <w:tcBorders>
              <w:top w:val="single" w:sz="4" w:space="0" w:color="auto"/>
              <w:bottom w:val="single" w:sz="4" w:space="0" w:color="auto"/>
            </w:tcBorders>
          </w:tcPr>
          <w:p w14:paraId="5351954E" w14:textId="77777777" w:rsidR="00400FD5" w:rsidRPr="004A6B3E" w:rsidRDefault="00400FD5" w:rsidP="0084295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7BD9B80F" w14:textId="77777777" w:rsidR="00400FD5" w:rsidRPr="004A6B3E" w:rsidRDefault="00400FD5" w:rsidP="00842959">
            <w:pPr>
              <w:rPr>
                <w:sz w:val="16"/>
                <w:szCs w:val="16"/>
                <w:lang w:val="en-US"/>
              </w:rPr>
            </w:pPr>
            <w:r w:rsidRPr="004A6B3E">
              <w:rPr>
                <w:sz w:val="16"/>
                <w:szCs w:val="16"/>
                <w:lang w:val="en-US"/>
              </w:rPr>
              <w:t>0,2900</w:t>
            </w:r>
          </w:p>
        </w:tc>
      </w:tr>
      <w:tr w:rsidR="00400FD5" w:rsidRPr="004A6B3E" w14:paraId="000B7018"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FE518C"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388B5E19" w14:textId="77777777" w:rsidR="00400FD5" w:rsidRPr="004A6B3E" w:rsidRDefault="00400FD5" w:rsidP="00842959">
            <w:pPr>
              <w:rPr>
                <w:sz w:val="16"/>
                <w:szCs w:val="16"/>
                <w:lang w:val="en-US"/>
              </w:rPr>
            </w:pPr>
            <w:r w:rsidRPr="004A6B3E">
              <w:rPr>
                <w:sz w:val="16"/>
                <w:szCs w:val="16"/>
                <w:lang w:val="en-US"/>
              </w:rPr>
              <w:t>2952270003100</w:t>
            </w:r>
          </w:p>
        </w:tc>
        <w:tc>
          <w:tcPr>
            <w:tcW w:w="6095" w:type="dxa"/>
            <w:tcBorders>
              <w:top w:val="single" w:sz="4" w:space="0" w:color="auto"/>
              <w:bottom w:val="single" w:sz="4" w:space="0" w:color="auto"/>
            </w:tcBorders>
          </w:tcPr>
          <w:p w14:paraId="55A5B0D5" w14:textId="77777777" w:rsidR="00400FD5" w:rsidRPr="004A6B3E" w:rsidRDefault="00400FD5" w:rsidP="00842959">
            <w:pPr>
              <w:rPr>
                <w:sz w:val="16"/>
                <w:szCs w:val="16"/>
                <w:lang w:val="en-US"/>
              </w:rPr>
            </w:pPr>
            <w:r w:rsidRPr="004A6B3E">
              <w:rPr>
                <w:sz w:val="16"/>
                <w:szCs w:val="16"/>
                <w:lang w:val="en-US"/>
              </w:rPr>
              <w:t>Vibrator de adincime</w:t>
            </w:r>
          </w:p>
        </w:tc>
        <w:tc>
          <w:tcPr>
            <w:tcW w:w="1276" w:type="dxa"/>
            <w:tcBorders>
              <w:top w:val="single" w:sz="4" w:space="0" w:color="auto"/>
              <w:bottom w:val="single" w:sz="4" w:space="0" w:color="auto"/>
            </w:tcBorders>
          </w:tcPr>
          <w:p w14:paraId="507DCDB8" w14:textId="77777777" w:rsidR="00400FD5" w:rsidRPr="004A6B3E" w:rsidRDefault="00400FD5" w:rsidP="0084295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0549ECBB" w14:textId="77777777" w:rsidR="00400FD5" w:rsidRPr="004A6B3E" w:rsidRDefault="00400FD5" w:rsidP="00842959">
            <w:pPr>
              <w:rPr>
                <w:sz w:val="16"/>
                <w:szCs w:val="16"/>
                <w:lang w:val="en-US"/>
              </w:rPr>
            </w:pPr>
            <w:r w:rsidRPr="004A6B3E">
              <w:rPr>
                <w:sz w:val="16"/>
                <w:szCs w:val="16"/>
                <w:lang w:val="en-US"/>
              </w:rPr>
              <w:t>0,6000</w:t>
            </w:r>
          </w:p>
        </w:tc>
      </w:tr>
      <w:tr w:rsidR="00400FD5" w:rsidRPr="004A6B3E" w14:paraId="5D63896F"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D7F7FF"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6551E314" w14:textId="77777777" w:rsidR="00400FD5" w:rsidRPr="004A6B3E" w:rsidRDefault="00400FD5" w:rsidP="00842959">
            <w:pPr>
              <w:rPr>
                <w:sz w:val="16"/>
                <w:szCs w:val="16"/>
                <w:lang w:val="en-US"/>
              </w:rPr>
            </w:pPr>
            <w:r w:rsidRPr="004A6B3E">
              <w:rPr>
                <w:sz w:val="16"/>
                <w:szCs w:val="16"/>
                <w:lang w:val="en-US"/>
              </w:rPr>
              <w:t>29522700037002</w:t>
            </w:r>
          </w:p>
        </w:tc>
        <w:tc>
          <w:tcPr>
            <w:tcW w:w="6095" w:type="dxa"/>
            <w:tcBorders>
              <w:top w:val="single" w:sz="4" w:space="0" w:color="auto"/>
              <w:bottom w:val="single" w:sz="4" w:space="0" w:color="auto"/>
            </w:tcBorders>
          </w:tcPr>
          <w:p w14:paraId="11815DE5" w14:textId="77777777" w:rsidR="00400FD5" w:rsidRPr="004A6B3E" w:rsidRDefault="00400FD5" w:rsidP="00842959">
            <w:pPr>
              <w:rPr>
                <w:sz w:val="16"/>
                <w:szCs w:val="16"/>
                <w:lang w:val="en-US"/>
              </w:rPr>
            </w:pPr>
            <w:r w:rsidRPr="004A6B3E">
              <w:rPr>
                <w:sz w:val="16"/>
                <w:szCs w:val="16"/>
                <w:lang w:val="en-US"/>
              </w:rPr>
              <w:t>Betoniera de  250 l cu cadere libera</w:t>
            </w:r>
          </w:p>
        </w:tc>
        <w:tc>
          <w:tcPr>
            <w:tcW w:w="1276" w:type="dxa"/>
            <w:tcBorders>
              <w:top w:val="single" w:sz="4" w:space="0" w:color="auto"/>
              <w:bottom w:val="single" w:sz="4" w:space="0" w:color="auto"/>
            </w:tcBorders>
          </w:tcPr>
          <w:p w14:paraId="2AFBD5B0" w14:textId="77777777" w:rsidR="00400FD5" w:rsidRPr="004A6B3E" w:rsidRDefault="00400FD5" w:rsidP="0084295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1A417CF5" w14:textId="77777777" w:rsidR="00400FD5" w:rsidRPr="004A6B3E" w:rsidRDefault="00400FD5" w:rsidP="00842959">
            <w:pPr>
              <w:rPr>
                <w:sz w:val="16"/>
                <w:szCs w:val="16"/>
                <w:lang w:val="en-US"/>
              </w:rPr>
            </w:pPr>
            <w:r w:rsidRPr="004A6B3E">
              <w:rPr>
                <w:sz w:val="16"/>
                <w:szCs w:val="16"/>
                <w:lang w:val="en-US"/>
              </w:rPr>
              <w:t>0,3250</w:t>
            </w:r>
          </w:p>
        </w:tc>
      </w:tr>
      <w:tr w:rsidR="00400FD5" w:rsidRPr="004A6B3E" w14:paraId="50367156"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9C5DA3"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5FC108C9" w14:textId="77777777" w:rsidR="00400FD5" w:rsidRPr="004A6B3E" w:rsidRDefault="00400FD5" w:rsidP="00842959">
            <w:pPr>
              <w:rPr>
                <w:sz w:val="16"/>
                <w:szCs w:val="16"/>
                <w:lang w:val="en-US"/>
              </w:rPr>
            </w:pPr>
            <w:r w:rsidRPr="004A6B3E">
              <w:rPr>
                <w:sz w:val="16"/>
                <w:szCs w:val="16"/>
                <w:lang w:val="en-US"/>
              </w:rPr>
              <w:t>3410520006752</w:t>
            </w:r>
          </w:p>
        </w:tc>
        <w:tc>
          <w:tcPr>
            <w:tcW w:w="6095" w:type="dxa"/>
            <w:tcBorders>
              <w:top w:val="single" w:sz="4" w:space="0" w:color="auto"/>
              <w:bottom w:val="single" w:sz="4" w:space="0" w:color="auto"/>
            </w:tcBorders>
          </w:tcPr>
          <w:p w14:paraId="0B7AE74E" w14:textId="77777777" w:rsidR="00400FD5" w:rsidRPr="004A6B3E" w:rsidRDefault="00400FD5" w:rsidP="00842959">
            <w:pPr>
              <w:rPr>
                <w:sz w:val="16"/>
                <w:szCs w:val="16"/>
                <w:lang w:val="en-US"/>
              </w:rPr>
            </w:pPr>
            <w:r w:rsidRPr="004A6B3E">
              <w:rPr>
                <w:sz w:val="16"/>
                <w:szCs w:val="16"/>
                <w:lang w:val="en-US"/>
              </w:rPr>
              <w:t>Automacara 6 - 10 tf</w:t>
            </w:r>
          </w:p>
        </w:tc>
        <w:tc>
          <w:tcPr>
            <w:tcW w:w="1276" w:type="dxa"/>
            <w:tcBorders>
              <w:top w:val="single" w:sz="4" w:space="0" w:color="auto"/>
              <w:bottom w:val="single" w:sz="4" w:space="0" w:color="auto"/>
            </w:tcBorders>
          </w:tcPr>
          <w:p w14:paraId="05085E7A" w14:textId="77777777" w:rsidR="00400FD5" w:rsidRPr="004A6B3E" w:rsidRDefault="00400FD5" w:rsidP="0084295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2D1D1835" w14:textId="77777777" w:rsidR="00400FD5" w:rsidRPr="004A6B3E" w:rsidRDefault="00400FD5" w:rsidP="00842959">
            <w:pPr>
              <w:rPr>
                <w:sz w:val="16"/>
                <w:szCs w:val="16"/>
                <w:lang w:val="en-US"/>
              </w:rPr>
            </w:pPr>
            <w:r w:rsidRPr="004A6B3E">
              <w:rPr>
                <w:sz w:val="16"/>
                <w:szCs w:val="16"/>
                <w:lang w:val="en-US"/>
              </w:rPr>
              <w:t>0,2500</w:t>
            </w:r>
          </w:p>
        </w:tc>
      </w:tr>
      <w:tr w:rsidR="00400FD5" w:rsidRPr="00E75A7D" w14:paraId="501E4AB9" w14:textId="77777777" w:rsidTr="00842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A6C00A" w14:textId="77777777" w:rsidR="00400FD5" w:rsidRPr="00E75A7D" w:rsidRDefault="00400FD5" w:rsidP="00842959">
            <w:pPr>
              <w:rPr>
                <w:sz w:val="18"/>
                <w:szCs w:val="18"/>
                <w:lang w:val="en-US"/>
              </w:rPr>
            </w:pPr>
            <w:r w:rsidRPr="00E75A7D">
              <w:rPr>
                <w:sz w:val="18"/>
                <w:szCs w:val="18"/>
                <w:lang w:val="en-US"/>
              </w:rPr>
              <w:t>22</w:t>
            </w:r>
          </w:p>
        </w:tc>
        <w:tc>
          <w:tcPr>
            <w:tcW w:w="1418" w:type="dxa"/>
            <w:tcBorders>
              <w:top w:val="single" w:sz="4" w:space="0" w:color="auto"/>
              <w:bottom w:val="single" w:sz="4" w:space="0" w:color="auto"/>
            </w:tcBorders>
          </w:tcPr>
          <w:p w14:paraId="3F222AA1" w14:textId="77777777" w:rsidR="00400FD5" w:rsidRPr="00E75A7D" w:rsidRDefault="00400FD5" w:rsidP="00842959">
            <w:pPr>
              <w:rPr>
                <w:sz w:val="18"/>
                <w:szCs w:val="18"/>
                <w:lang w:val="en-US"/>
              </w:rPr>
            </w:pPr>
            <w:r w:rsidRPr="00E75A7D">
              <w:rPr>
                <w:sz w:val="18"/>
                <w:szCs w:val="18"/>
                <w:lang w:val="en-US"/>
              </w:rPr>
              <w:t>RpAcF01C</w:t>
            </w:r>
          </w:p>
          <w:p w14:paraId="1CCA4B04" w14:textId="77777777" w:rsidR="00400FD5" w:rsidRPr="003F76A2" w:rsidRDefault="00400FD5" w:rsidP="00842959">
            <w:pPr>
              <w:rPr>
                <w:sz w:val="2"/>
                <w:szCs w:val="2"/>
                <w:lang w:val="en-US"/>
              </w:rPr>
            </w:pPr>
          </w:p>
        </w:tc>
        <w:tc>
          <w:tcPr>
            <w:tcW w:w="6095" w:type="dxa"/>
            <w:tcBorders>
              <w:top w:val="single" w:sz="4" w:space="0" w:color="auto"/>
              <w:bottom w:val="single" w:sz="4" w:space="0" w:color="auto"/>
            </w:tcBorders>
          </w:tcPr>
          <w:p w14:paraId="17AC9AD8" w14:textId="77777777" w:rsidR="00400FD5" w:rsidRPr="00E75A7D" w:rsidRDefault="00400FD5" w:rsidP="00842959">
            <w:pPr>
              <w:rPr>
                <w:sz w:val="18"/>
                <w:szCs w:val="18"/>
                <w:lang w:val="en-US"/>
              </w:rPr>
            </w:pPr>
            <w:r w:rsidRPr="00E75A7D">
              <w:rPr>
                <w:sz w:val="18"/>
                <w:szCs w:val="18"/>
                <w:lang w:val="en-US"/>
              </w:rPr>
              <w:t>Ridicarea la nivelul strazii a capacelor de la caminele de vizitare ale instalatiilor de alimentare cu apa si canalizare, cu inaltimea medie de 20 cm si greutatea capacului de pina la 100 kg, pe placa din B.A. prefabricata (Amenajarea placilor rutiere КЦО3  XC4  XD3  C35/45)</w:t>
            </w:r>
          </w:p>
          <w:p w14:paraId="53BD0165" w14:textId="77777777" w:rsidR="00400FD5" w:rsidRPr="00E75A7D" w:rsidRDefault="00400FD5" w:rsidP="00842959">
            <w:pPr>
              <w:rPr>
                <w:sz w:val="18"/>
                <w:szCs w:val="18"/>
                <w:lang w:val="en-US"/>
              </w:rPr>
            </w:pPr>
            <w:r w:rsidRPr="00E75A7D">
              <w:rPr>
                <w:sz w:val="18"/>
                <w:szCs w:val="18"/>
                <w:lang w:val="en-US"/>
              </w:rPr>
              <w:t xml:space="preserve"> Materiale marunte (apa, dreptare)=1,0200</w:t>
            </w:r>
          </w:p>
          <w:p w14:paraId="14EB70FC" w14:textId="77777777" w:rsidR="00400FD5" w:rsidRPr="00E75A7D" w:rsidRDefault="00400FD5" w:rsidP="00842959">
            <w:pPr>
              <w:rPr>
                <w:sz w:val="2"/>
                <w:szCs w:val="2"/>
                <w:lang w:val="en-US"/>
              </w:rPr>
            </w:pPr>
          </w:p>
        </w:tc>
        <w:tc>
          <w:tcPr>
            <w:tcW w:w="1276" w:type="dxa"/>
            <w:tcBorders>
              <w:top w:val="single" w:sz="4" w:space="0" w:color="auto"/>
              <w:bottom w:val="single" w:sz="4" w:space="0" w:color="auto"/>
            </w:tcBorders>
            <w:vAlign w:val="center"/>
          </w:tcPr>
          <w:p w14:paraId="275A3F9A" w14:textId="77777777" w:rsidR="00400FD5" w:rsidRPr="00E75A7D" w:rsidRDefault="00400FD5" w:rsidP="00842959">
            <w:pPr>
              <w:jc w:val="center"/>
              <w:rPr>
                <w:sz w:val="18"/>
                <w:szCs w:val="18"/>
                <w:lang w:val="en-US"/>
              </w:rPr>
            </w:pPr>
            <w:r w:rsidRPr="00E75A7D">
              <w:rPr>
                <w:sz w:val="18"/>
                <w:szCs w:val="18"/>
                <w:lang w:val="en-US"/>
              </w:rPr>
              <w:t>buc</w:t>
            </w:r>
            <w:r w:rsidRPr="00E75A7D">
              <w:rPr>
                <w:rFonts w:ascii="Arial CYR" w:hAnsi="Arial CYR" w:cs="Arial CYR"/>
                <w:sz w:val="16"/>
                <w:szCs w:val="16"/>
                <w:lang w:val="en-US"/>
              </w:rPr>
              <w:t xml:space="preserve"> </w:t>
            </w:r>
          </w:p>
        </w:tc>
        <w:tc>
          <w:tcPr>
            <w:tcW w:w="1134" w:type="dxa"/>
            <w:tcBorders>
              <w:top w:val="single" w:sz="4" w:space="0" w:color="auto"/>
              <w:bottom w:val="single" w:sz="4" w:space="0" w:color="auto"/>
            </w:tcBorders>
            <w:vAlign w:val="center"/>
          </w:tcPr>
          <w:p w14:paraId="4C46B86F" w14:textId="77777777" w:rsidR="00400FD5" w:rsidRPr="009334B7" w:rsidRDefault="00400FD5" w:rsidP="00842959">
            <w:pPr>
              <w:jc w:val="center"/>
              <w:rPr>
                <w:b/>
                <w:bCs/>
                <w:sz w:val="18"/>
                <w:szCs w:val="18"/>
                <w:lang w:val="en-US"/>
              </w:rPr>
            </w:pPr>
            <w:r>
              <w:rPr>
                <w:b/>
                <w:bCs/>
                <w:sz w:val="18"/>
                <w:szCs w:val="18"/>
                <w:lang w:val="en-US"/>
              </w:rPr>
              <w:t>4,0000</w:t>
            </w:r>
          </w:p>
        </w:tc>
      </w:tr>
      <w:tr w:rsidR="00400FD5" w:rsidRPr="004A6B3E" w14:paraId="1D53A0AB"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25713A"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787585A0" w14:textId="77777777" w:rsidR="00400FD5" w:rsidRPr="004A6B3E" w:rsidRDefault="00400FD5" w:rsidP="00842959">
            <w:pPr>
              <w:rPr>
                <w:sz w:val="16"/>
                <w:szCs w:val="16"/>
                <w:lang w:val="en-US"/>
              </w:rPr>
            </w:pPr>
            <w:r w:rsidRPr="004A6B3E">
              <w:rPr>
                <w:sz w:val="16"/>
                <w:szCs w:val="16"/>
                <w:lang w:val="en-US"/>
              </w:rPr>
              <w:t>7122050013400</w:t>
            </w:r>
          </w:p>
        </w:tc>
        <w:tc>
          <w:tcPr>
            <w:tcW w:w="6095" w:type="dxa"/>
            <w:tcBorders>
              <w:top w:val="single" w:sz="4" w:space="0" w:color="auto"/>
              <w:bottom w:val="single" w:sz="4" w:space="0" w:color="auto"/>
            </w:tcBorders>
          </w:tcPr>
          <w:p w14:paraId="4F9436DF" w14:textId="77777777" w:rsidR="00400FD5" w:rsidRPr="004A6B3E" w:rsidRDefault="00400FD5" w:rsidP="00842959">
            <w:pPr>
              <w:rPr>
                <w:sz w:val="16"/>
                <w:szCs w:val="16"/>
                <w:lang w:val="en-US"/>
              </w:rPr>
            </w:pPr>
            <w:r w:rsidRPr="004A6B3E">
              <w:rPr>
                <w:sz w:val="16"/>
                <w:szCs w:val="16"/>
                <w:lang w:val="en-US"/>
              </w:rPr>
              <w:t>Zidar</w:t>
            </w:r>
          </w:p>
        </w:tc>
        <w:tc>
          <w:tcPr>
            <w:tcW w:w="1276" w:type="dxa"/>
            <w:tcBorders>
              <w:top w:val="single" w:sz="4" w:space="0" w:color="auto"/>
              <w:bottom w:val="single" w:sz="4" w:space="0" w:color="auto"/>
            </w:tcBorders>
          </w:tcPr>
          <w:p w14:paraId="0409EAA6" w14:textId="77777777" w:rsidR="00400FD5" w:rsidRPr="004A6B3E" w:rsidRDefault="00400FD5" w:rsidP="0084295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0B7B896C" w14:textId="77777777" w:rsidR="00400FD5" w:rsidRPr="004A6B3E" w:rsidRDefault="00400FD5" w:rsidP="00842959">
            <w:pPr>
              <w:rPr>
                <w:sz w:val="16"/>
                <w:szCs w:val="16"/>
                <w:lang w:val="en-US"/>
              </w:rPr>
            </w:pPr>
            <w:r w:rsidRPr="004A6B3E">
              <w:rPr>
                <w:sz w:val="16"/>
                <w:szCs w:val="16"/>
                <w:lang w:val="en-US"/>
              </w:rPr>
              <w:t>0,8500</w:t>
            </w:r>
          </w:p>
        </w:tc>
      </w:tr>
      <w:tr w:rsidR="00400FD5" w:rsidRPr="004A6B3E" w14:paraId="7931BA7F"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478EF2"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5043B70D" w14:textId="77777777" w:rsidR="00400FD5" w:rsidRPr="004A6B3E" w:rsidRDefault="00400FD5" w:rsidP="00842959">
            <w:pPr>
              <w:rPr>
                <w:sz w:val="16"/>
                <w:szCs w:val="16"/>
                <w:lang w:val="en-US"/>
              </w:rPr>
            </w:pPr>
            <w:r w:rsidRPr="004A6B3E">
              <w:rPr>
                <w:sz w:val="16"/>
                <w:szCs w:val="16"/>
                <w:lang w:val="en-US"/>
              </w:rPr>
              <w:t>7129040010110</w:t>
            </w:r>
          </w:p>
        </w:tc>
        <w:tc>
          <w:tcPr>
            <w:tcW w:w="6095" w:type="dxa"/>
            <w:tcBorders>
              <w:top w:val="single" w:sz="4" w:space="0" w:color="auto"/>
              <w:bottom w:val="single" w:sz="4" w:space="0" w:color="auto"/>
            </w:tcBorders>
          </w:tcPr>
          <w:p w14:paraId="50D23F18" w14:textId="77777777" w:rsidR="00400FD5" w:rsidRPr="004A6B3E" w:rsidRDefault="00400FD5" w:rsidP="00842959">
            <w:pPr>
              <w:rPr>
                <w:sz w:val="16"/>
                <w:szCs w:val="16"/>
                <w:lang w:val="en-US"/>
              </w:rPr>
            </w:pPr>
            <w:r w:rsidRPr="004A6B3E">
              <w:rPr>
                <w:sz w:val="16"/>
                <w:szCs w:val="16"/>
                <w:lang w:val="en-US"/>
              </w:rPr>
              <w:t>Asfaltator</w:t>
            </w:r>
          </w:p>
        </w:tc>
        <w:tc>
          <w:tcPr>
            <w:tcW w:w="1276" w:type="dxa"/>
            <w:tcBorders>
              <w:top w:val="single" w:sz="4" w:space="0" w:color="auto"/>
              <w:bottom w:val="single" w:sz="4" w:space="0" w:color="auto"/>
            </w:tcBorders>
          </w:tcPr>
          <w:p w14:paraId="2CCB5F9A" w14:textId="77777777" w:rsidR="00400FD5" w:rsidRPr="004A6B3E" w:rsidRDefault="00400FD5" w:rsidP="0084295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111F4F4B" w14:textId="77777777" w:rsidR="00400FD5" w:rsidRPr="004A6B3E" w:rsidRDefault="00400FD5" w:rsidP="00842959">
            <w:pPr>
              <w:rPr>
                <w:sz w:val="16"/>
                <w:szCs w:val="16"/>
                <w:lang w:val="en-US"/>
              </w:rPr>
            </w:pPr>
            <w:r w:rsidRPr="004A6B3E">
              <w:rPr>
                <w:sz w:val="16"/>
                <w:szCs w:val="16"/>
                <w:lang w:val="en-US"/>
              </w:rPr>
              <w:t>0,8500</w:t>
            </w:r>
          </w:p>
        </w:tc>
      </w:tr>
      <w:tr w:rsidR="00400FD5" w:rsidRPr="004A6B3E" w14:paraId="07B53302"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CC9A91"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5B526D0A" w14:textId="77777777" w:rsidR="00400FD5" w:rsidRPr="004A6B3E" w:rsidRDefault="00400FD5" w:rsidP="00842959">
            <w:pPr>
              <w:rPr>
                <w:sz w:val="16"/>
                <w:szCs w:val="16"/>
                <w:lang w:val="en-US"/>
              </w:rPr>
            </w:pPr>
            <w:r w:rsidRPr="004A6B3E">
              <w:rPr>
                <w:sz w:val="16"/>
                <w:szCs w:val="16"/>
                <w:lang w:val="en-US"/>
              </w:rPr>
              <w:t>2640112300739</w:t>
            </w:r>
          </w:p>
        </w:tc>
        <w:tc>
          <w:tcPr>
            <w:tcW w:w="6095" w:type="dxa"/>
            <w:tcBorders>
              <w:top w:val="single" w:sz="4" w:space="0" w:color="auto"/>
              <w:bottom w:val="single" w:sz="4" w:space="0" w:color="auto"/>
            </w:tcBorders>
          </w:tcPr>
          <w:p w14:paraId="042DF39A" w14:textId="77777777" w:rsidR="00400FD5" w:rsidRPr="004A6B3E" w:rsidRDefault="00400FD5" w:rsidP="00842959">
            <w:pPr>
              <w:rPr>
                <w:sz w:val="16"/>
                <w:szCs w:val="16"/>
                <w:lang w:val="en-US"/>
              </w:rPr>
            </w:pPr>
            <w:r w:rsidRPr="004A6B3E">
              <w:rPr>
                <w:sz w:val="16"/>
                <w:szCs w:val="16"/>
                <w:lang w:val="en-US"/>
              </w:rPr>
              <w:t xml:space="preserve">Caramizi </w:t>
            </w:r>
          </w:p>
        </w:tc>
        <w:tc>
          <w:tcPr>
            <w:tcW w:w="1276" w:type="dxa"/>
            <w:tcBorders>
              <w:top w:val="single" w:sz="4" w:space="0" w:color="auto"/>
              <w:bottom w:val="single" w:sz="4" w:space="0" w:color="auto"/>
            </w:tcBorders>
          </w:tcPr>
          <w:p w14:paraId="71E6FBB0" w14:textId="77777777" w:rsidR="00400FD5" w:rsidRPr="004A6B3E" w:rsidRDefault="00400FD5" w:rsidP="0084295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14:paraId="4552773D" w14:textId="77777777" w:rsidR="00400FD5" w:rsidRPr="004A6B3E" w:rsidRDefault="00400FD5" w:rsidP="00842959">
            <w:pPr>
              <w:rPr>
                <w:sz w:val="16"/>
                <w:szCs w:val="16"/>
                <w:lang w:val="en-US"/>
              </w:rPr>
            </w:pPr>
            <w:r w:rsidRPr="004A6B3E">
              <w:rPr>
                <w:sz w:val="16"/>
                <w:szCs w:val="16"/>
                <w:lang w:val="en-US"/>
              </w:rPr>
              <w:t>22,0000</w:t>
            </w:r>
          </w:p>
        </w:tc>
      </w:tr>
      <w:tr w:rsidR="00400FD5" w:rsidRPr="004A6B3E" w14:paraId="51598CE3"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729104"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3F32369F" w14:textId="77777777" w:rsidR="00400FD5" w:rsidRPr="004A6B3E" w:rsidRDefault="00400FD5" w:rsidP="00842959">
            <w:pPr>
              <w:rPr>
                <w:sz w:val="16"/>
                <w:szCs w:val="16"/>
                <w:lang w:val="en-US"/>
              </w:rPr>
            </w:pPr>
            <w:r w:rsidRPr="004A6B3E">
              <w:rPr>
                <w:sz w:val="16"/>
                <w:szCs w:val="16"/>
                <w:lang w:val="en-US"/>
              </w:rPr>
              <w:t>2663102101183</w:t>
            </w:r>
          </w:p>
        </w:tc>
        <w:tc>
          <w:tcPr>
            <w:tcW w:w="6095" w:type="dxa"/>
            <w:tcBorders>
              <w:top w:val="single" w:sz="4" w:space="0" w:color="auto"/>
              <w:bottom w:val="single" w:sz="4" w:space="0" w:color="auto"/>
            </w:tcBorders>
          </w:tcPr>
          <w:p w14:paraId="04664862" w14:textId="77777777" w:rsidR="00400FD5" w:rsidRPr="004A6B3E" w:rsidRDefault="00400FD5" w:rsidP="00842959">
            <w:pPr>
              <w:rPr>
                <w:sz w:val="16"/>
                <w:szCs w:val="16"/>
                <w:lang w:val="en-US"/>
              </w:rPr>
            </w:pPr>
            <w:r w:rsidRPr="004A6B3E">
              <w:rPr>
                <w:sz w:val="16"/>
                <w:szCs w:val="16"/>
                <w:lang w:val="en-US"/>
              </w:rPr>
              <w:t>Mortar M-100 Z</w:t>
            </w:r>
          </w:p>
        </w:tc>
        <w:tc>
          <w:tcPr>
            <w:tcW w:w="1276" w:type="dxa"/>
            <w:tcBorders>
              <w:top w:val="single" w:sz="4" w:space="0" w:color="auto"/>
              <w:bottom w:val="single" w:sz="4" w:space="0" w:color="auto"/>
            </w:tcBorders>
          </w:tcPr>
          <w:p w14:paraId="62F38A2D" w14:textId="77777777" w:rsidR="00400FD5" w:rsidRPr="004A6B3E" w:rsidRDefault="00400FD5" w:rsidP="0084295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3408D17E" w14:textId="77777777" w:rsidR="00400FD5" w:rsidRPr="004A6B3E" w:rsidRDefault="00400FD5" w:rsidP="00842959">
            <w:pPr>
              <w:rPr>
                <w:sz w:val="16"/>
                <w:szCs w:val="16"/>
                <w:lang w:val="en-US"/>
              </w:rPr>
            </w:pPr>
            <w:r w:rsidRPr="004A6B3E">
              <w:rPr>
                <w:sz w:val="16"/>
                <w:szCs w:val="16"/>
                <w:lang w:val="en-US"/>
              </w:rPr>
              <w:t>0,0150</w:t>
            </w:r>
          </w:p>
        </w:tc>
      </w:tr>
      <w:tr w:rsidR="00400FD5" w:rsidRPr="004A6B3E" w14:paraId="4B73A6A2"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7ED08E"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6313CD99" w14:textId="77777777" w:rsidR="00400FD5" w:rsidRPr="004A6B3E" w:rsidRDefault="00400FD5" w:rsidP="00842959">
            <w:pPr>
              <w:rPr>
                <w:sz w:val="16"/>
                <w:szCs w:val="16"/>
                <w:lang w:val="en-US"/>
              </w:rPr>
            </w:pPr>
            <w:r w:rsidRPr="004A6B3E">
              <w:rPr>
                <w:sz w:val="16"/>
                <w:szCs w:val="16"/>
                <w:lang w:val="en-US"/>
              </w:rPr>
              <w:t>2661126420771</w:t>
            </w:r>
          </w:p>
        </w:tc>
        <w:tc>
          <w:tcPr>
            <w:tcW w:w="6095" w:type="dxa"/>
            <w:tcBorders>
              <w:top w:val="single" w:sz="4" w:space="0" w:color="auto"/>
              <w:bottom w:val="single" w:sz="4" w:space="0" w:color="auto"/>
            </w:tcBorders>
          </w:tcPr>
          <w:p w14:paraId="09C343B9" w14:textId="77777777" w:rsidR="00400FD5" w:rsidRPr="004A6B3E" w:rsidRDefault="00400FD5" w:rsidP="00842959">
            <w:pPr>
              <w:rPr>
                <w:sz w:val="16"/>
                <w:szCs w:val="16"/>
                <w:lang w:val="en-US"/>
              </w:rPr>
            </w:pPr>
            <w:r w:rsidRPr="004A6B3E">
              <w:rPr>
                <w:sz w:val="16"/>
                <w:szCs w:val="16"/>
                <w:lang w:val="en-US"/>
              </w:rPr>
              <w:t>Element prefabricat / КЦО3  XC4 XD3 C35/45</w:t>
            </w:r>
          </w:p>
        </w:tc>
        <w:tc>
          <w:tcPr>
            <w:tcW w:w="1276" w:type="dxa"/>
            <w:tcBorders>
              <w:top w:val="single" w:sz="4" w:space="0" w:color="auto"/>
              <w:bottom w:val="single" w:sz="4" w:space="0" w:color="auto"/>
            </w:tcBorders>
          </w:tcPr>
          <w:p w14:paraId="2309BB38" w14:textId="77777777" w:rsidR="00400FD5" w:rsidRPr="004A6B3E" w:rsidRDefault="00400FD5" w:rsidP="0084295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14:paraId="476010DC" w14:textId="77777777" w:rsidR="00400FD5" w:rsidRPr="004A6B3E" w:rsidRDefault="00400FD5" w:rsidP="00842959">
            <w:pPr>
              <w:rPr>
                <w:sz w:val="16"/>
                <w:szCs w:val="16"/>
                <w:lang w:val="en-US"/>
              </w:rPr>
            </w:pPr>
            <w:r w:rsidRPr="004A6B3E">
              <w:rPr>
                <w:sz w:val="16"/>
                <w:szCs w:val="16"/>
                <w:lang w:val="en-US"/>
              </w:rPr>
              <w:t>1,0000</w:t>
            </w:r>
          </w:p>
        </w:tc>
      </w:tr>
      <w:tr w:rsidR="00400FD5" w:rsidRPr="004A6B3E" w14:paraId="1A695818"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CC5F1B"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716968DF" w14:textId="77777777" w:rsidR="00400FD5" w:rsidRPr="004A6B3E" w:rsidRDefault="00400FD5" w:rsidP="00842959">
            <w:pPr>
              <w:rPr>
                <w:sz w:val="16"/>
                <w:szCs w:val="16"/>
                <w:lang w:val="en-US"/>
              </w:rPr>
            </w:pPr>
            <w:r w:rsidRPr="004A6B3E">
              <w:rPr>
                <w:sz w:val="16"/>
                <w:szCs w:val="16"/>
                <w:lang w:val="en-US"/>
              </w:rPr>
              <w:t>2952270007602</w:t>
            </w:r>
          </w:p>
        </w:tc>
        <w:tc>
          <w:tcPr>
            <w:tcW w:w="6095" w:type="dxa"/>
            <w:tcBorders>
              <w:top w:val="single" w:sz="4" w:space="0" w:color="auto"/>
              <w:bottom w:val="single" w:sz="4" w:space="0" w:color="auto"/>
            </w:tcBorders>
          </w:tcPr>
          <w:p w14:paraId="73E91996" w14:textId="77777777" w:rsidR="00400FD5" w:rsidRPr="004A6B3E" w:rsidRDefault="00400FD5" w:rsidP="00842959">
            <w:pPr>
              <w:rPr>
                <w:sz w:val="16"/>
                <w:szCs w:val="16"/>
                <w:lang w:val="en-US"/>
              </w:rPr>
            </w:pPr>
            <w:r w:rsidRPr="004A6B3E">
              <w:rPr>
                <w:sz w:val="16"/>
                <w:szCs w:val="16"/>
                <w:lang w:val="en-US"/>
              </w:rPr>
              <w:t>Tirfor 1,5 tf</w:t>
            </w:r>
          </w:p>
        </w:tc>
        <w:tc>
          <w:tcPr>
            <w:tcW w:w="1276" w:type="dxa"/>
            <w:tcBorders>
              <w:top w:val="single" w:sz="4" w:space="0" w:color="auto"/>
              <w:bottom w:val="single" w:sz="4" w:space="0" w:color="auto"/>
            </w:tcBorders>
          </w:tcPr>
          <w:p w14:paraId="508782F5" w14:textId="77777777" w:rsidR="00400FD5" w:rsidRPr="004A6B3E" w:rsidRDefault="00400FD5" w:rsidP="0084295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79B7C765" w14:textId="77777777" w:rsidR="00400FD5" w:rsidRPr="004A6B3E" w:rsidRDefault="00400FD5" w:rsidP="00842959">
            <w:pPr>
              <w:rPr>
                <w:sz w:val="16"/>
                <w:szCs w:val="16"/>
                <w:lang w:val="en-US"/>
              </w:rPr>
            </w:pPr>
            <w:r w:rsidRPr="004A6B3E">
              <w:rPr>
                <w:sz w:val="16"/>
                <w:szCs w:val="16"/>
                <w:lang w:val="en-US"/>
              </w:rPr>
              <w:t>0,1000</w:t>
            </w:r>
          </w:p>
        </w:tc>
      </w:tr>
      <w:tr w:rsidR="00400FD5" w:rsidRPr="00E75A7D" w14:paraId="0B968727" w14:textId="77777777" w:rsidTr="00842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65417F" w14:textId="77777777" w:rsidR="00400FD5" w:rsidRPr="00E75A7D" w:rsidRDefault="00400FD5" w:rsidP="00842959">
            <w:pPr>
              <w:rPr>
                <w:sz w:val="18"/>
                <w:szCs w:val="18"/>
                <w:lang w:val="en-US"/>
              </w:rPr>
            </w:pPr>
            <w:r w:rsidRPr="00E75A7D">
              <w:rPr>
                <w:sz w:val="18"/>
                <w:szCs w:val="18"/>
                <w:lang w:val="en-US"/>
              </w:rPr>
              <w:t>23</w:t>
            </w:r>
          </w:p>
        </w:tc>
        <w:tc>
          <w:tcPr>
            <w:tcW w:w="1418" w:type="dxa"/>
            <w:tcBorders>
              <w:top w:val="single" w:sz="4" w:space="0" w:color="auto"/>
              <w:bottom w:val="single" w:sz="4" w:space="0" w:color="auto"/>
            </w:tcBorders>
          </w:tcPr>
          <w:p w14:paraId="058E887F" w14:textId="77777777" w:rsidR="00400FD5" w:rsidRPr="00E75A7D" w:rsidRDefault="00400FD5" w:rsidP="00842959">
            <w:pPr>
              <w:rPr>
                <w:sz w:val="18"/>
                <w:szCs w:val="18"/>
                <w:lang w:val="en-US"/>
              </w:rPr>
            </w:pPr>
            <w:r w:rsidRPr="00E75A7D">
              <w:rPr>
                <w:sz w:val="18"/>
                <w:szCs w:val="18"/>
                <w:lang w:val="en-US"/>
              </w:rPr>
              <w:t>AcE13A</w:t>
            </w:r>
          </w:p>
          <w:p w14:paraId="48171E11" w14:textId="77777777" w:rsidR="00400FD5" w:rsidRPr="003F76A2" w:rsidRDefault="00400FD5" w:rsidP="00842959">
            <w:pPr>
              <w:rPr>
                <w:sz w:val="2"/>
                <w:szCs w:val="2"/>
                <w:lang w:val="en-US"/>
              </w:rPr>
            </w:pPr>
          </w:p>
        </w:tc>
        <w:tc>
          <w:tcPr>
            <w:tcW w:w="6095" w:type="dxa"/>
            <w:tcBorders>
              <w:top w:val="single" w:sz="4" w:space="0" w:color="auto"/>
              <w:bottom w:val="single" w:sz="4" w:space="0" w:color="auto"/>
            </w:tcBorders>
          </w:tcPr>
          <w:p w14:paraId="39E95947" w14:textId="77777777" w:rsidR="00400FD5" w:rsidRPr="00E75A7D" w:rsidRDefault="00400FD5" w:rsidP="00842959">
            <w:pPr>
              <w:rPr>
                <w:sz w:val="18"/>
                <w:szCs w:val="18"/>
                <w:lang w:val="en-US"/>
              </w:rPr>
            </w:pPr>
            <w:r w:rsidRPr="00E75A7D">
              <w:rPr>
                <w:sz w:val="18"/>
                <w:szCs w:val="18"/>
                <w:lang w:val="en-US"/>
              </w:rPr>
              <w:t>Executarea caminelor de vizitare din elemente de beton armat prefabricat, pentru canalizare, circulare (inelare) cu diametrul 1,0 m, in teren fara apa subterana</w:t>
            </w:r>
          </w:p>
          <w:p w14:paraId="4812D03C" w14:textId="77777777" w:rsidR="00400FD5" w:rsidRPr="00E75A7D" w:rsidRDefault="00400FD5" w:rsidP="00842959">
            <w:pPr>
              <w:rPr>
                <w:sz w:val="18"/>
                <w:szCs w:val="18"/>
                <w:lang w:val="en-US"/>
              </w:rPr>
            </w:pPr>
            <w:r w:rsidRPr="00E75A7D">
              <w:rPr>
                <w:sz w:val="18"/>
                <w:szCs w:val="18"/>
                <w:lang w:val="en-US"/>
              </w:rPr>
              <w:t xml:space="preserve"> Material marunt  (scoabe, apa)=1,0070</w:t>
            </w:r>
          </w:p>
          <w:p w14:paraId="14CB66AA" w14:textId="77777777" w:rsidR="00400FD5" w:rsidRPr="00E75A7D" w:rsidRDefault="00400FD5" w:rsidP="00842959">
            <w:pPr>
              <w:rPr>
                <w:sz w:val="2"/>
                <w:szCs w:val="2"/>
                <w:lang w:val="en-US"/>
              </w:rPr>
            </w:pPr>
          </w:p>
        </w:tc>
        <w:tc>
          <w:tcPr>
            <w:tcW w:w="1276" w:type="dxa"/>
            <w:tcBorders>
              <w:top w:val="single" w:sz="4" w:space="0" w:color="auto"/>
              <w:bottom w:val="single" w:sz="4" w:space="0" w:color="auto"/>
            </w:tcBorders>
            <w:vAlign w:val="center"/>
          </w:tcPr>
          <w:p w14:paraId="5A2E4B91" w14:textId="77777777" w:rsidR="00400FD5" w:rsidRPr="00E75A7D" w:rsidRDefault="00400FD5" w:rsidP="00842959">
            <w:pPr>
              <w:jc w:val="center"/>
              <w:rPr>
                <w:sz w:val="18"/>
                <w:szCs w:val="18"/>
                <w:lang w:val="en-US"/>
              </w:rPr>
            </w:pPr>
            <w:r w:rsidRPr="00E75A7D">
              <w:rPr>
                <w:sz w:val="18"/>
                <w:szCs w:val="18"/>
                <w:lang w:val="en-US"/>
              </w:rPr>
              <w:t>m3</w:t>
            </w:r>
            <w:r w:rsidRPr="00E75A7D">
              <w:rPr>
                <w:rFonts w:ascii="Arial CYR" w:hAnsi="Arial CYR" w:cs="Arial CYR"/>
                <w:sz w:val="16"/>
                <w:szCs w:val="16"/>
                <w:lang w:val="en-US"/>
              </w:rPr>
              <w:t xml:space="preserve"> </w:t>
            </w:r>
          </w:p>
        </w:tc>
        <w:tc>
          <w:tcPr>
            <w:tcW w:w="1134" w:type="dxa"/>
            <w:tcBorders>
              <w:top w:val="single" w:sz="4" w:space="0" w:color="auto"/>
              <w:bottom w:val="single" w:sz="4" w:space="0" w:color="auto"/>
            </w:tcBorders>
            <w:vAlign w:val="center"/>
          </w:tcPr>
          <w:p w14:paraId="3D15E247" w14:textId="77777777" w:rsidR="00400FD5" w:rsidRPr="009334B7" w:rsidRDefault="00400FD5" w:rsidP="00842959">
            <w:pPr>
              <w:jc w:val="center"/>
              <w:rPr>
                <w:b/>
                <w:bCs/>
                <w:sz w:val="18"/>
                <w:szCs w:val="18"/>
                <w:lang w:val="en-US"/>
              </w:rPr>
            </w:pPr>
            <w:r>
              <w:rPr>
                <w:b/>
                <w:bCs/>
                <w:sz w:val="18"/>
                <w:szCs w:val="18"/>
                <w:lang w:val="en-US"/>
              </w:rPr>
              <w:t>0,3400</w:t>
            </w:r>
          </w:p>
        </w:tc>
      </w:tr>
      <w:tr w:rsidR="00400FD5" w:rsidRPr="004A6B3E" w14:paraId="42133508"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CB8FFA"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245F3520" w14:textId="77777777" w:rsidR="00400FD5" w:rsidRPr="004A6B3E" w:rsidRDefault="00400FD5" w:rsidP="00842959">
            <w:pPr>
              <w:rPr>
                <w:sz w:val="16"/>
                <w:szCs w:val="16"/>
                <w:lang w:val="en-US"/>
              </w:rPr>
            </w:pPr>
            <w:r w:rsidRPr="004A6B3E">
              <w:rPr>
                <w:sz w:val="16"/>
                <w:szCs w:val="16"/>
                <w:lang w:val="en-US"/>
              </w:rPr>
              <w:t>7136050012000</w:t>
            </w:r>
          </w:p>
        </w:tc>
        <w:tc>
          <w:tcPr>
            <w:tcW w:w="6095" w:type="dxa"/>
            <w:tcBorders>
              <w:top w:val="single" w:sz="4" w:space="0" w:color="auto"/>
              <w:bottom w:val="single" w:sz="4" w:space="0" w:color="auto"/>
            </w:tcBorders>
          </w:tcPr>
          <w:p w14:paraId="7385D527" w14:textId="77777777" w:rsidR="00400FD5" w:rsidRPr="004A6B3E" w:rsidRDefault="00400FD5" w:rsidP="00842959">
            <w:pPr>
              <w:rPr>
                <w:sz w:val="16"/>
                <w:szCs w:val="16"/>
                <w:lang w:val="en-US"/>
              </w:rPr>
            </w:pPr>
            <w:r w:rsidRPr="004A6B3E">
              <w:rPr>
                <w:sz w:val="16"/>
                <w:szCs w:val="16"/>
                <w:lang w:val="en-US"/>
              </w:rPr>
              <w:t>Instalator alimentari apa</w:t>
            </w:r>
          </w:p>
        </w:tc>
        <w:tc>
          <w:tcPr>
            <w:tcW w:w="1276" w:type="dxa"/>
            <w:tcBorders>
              <w:top w:val="single" w:sz="4" w:space="0" w:color="auto"/>
              <w:bottom w:val="single" w:sz="4" w:space="0" w:color="auto"/>
            </w:tcBorders>
          </w:tcPr>
          <w:p w14:paraId="704F32C6" w14:textId="77777777" w:rsidR="00400FD5" w:rsidRPr="004A6B3E" w:rsidRDefault="00400FD5" w:rsidP="0084295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295BCEA4" w14:textId="77777777" w:rsidR="00400FD5" w:rsidRPr="004A6B3E" w:rsidRDefault="00400FD5" w:rsidP="00842959">
            <w:pPr>
              <w:rPr>
                <w:sz w:val="16"/>
                <w:szCs w:val="16"/>
                <w:lang w:val="en-US"/>
              </w:rPr>
            </w:pPr>
            <w:r w:rsidRPr="004A6B3E">
              <w:rPr>
                <w:sz w:val="16"/>
                <w:szCs w:val="16"/>
                <w:lang w:val="en-US"/>
              </w:rPr>
              <w:t>9,7100</w:t>
            </w:r>
          </w:p>
        </w:tc>
      </w:tr>
      <w:tr w:rsidR="00400FD5" w:rsidRPr="004A6B3E" w14:paraId="44CEC03E"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E64A5F"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1EC00FE1" w14:textId="77777777" w:rsidR="00400FD5" w:rsidRPr="004A6B3E" w:rsidRDefault="00400FD5" w:rsidP="00842959">
            <w:pPr>
              <w:rPr>
                <w:sz w:val="16"/>
                <w:szCs w:val="16"/>
                <w:lang w:val="en-US"/>
              </w:rPr>
            </w:pPr>
            <w:r w:rsidRPr="004A6B3E">
              <w:rPr>
                <w:sz w:val="16"/>
                <w:szCs w:val="16"/>
                <w:lang w:val="en-US"/>
              </w:rPr>
              <w:t>9310060019922</w:t>
            </w:r>
          </w:p>
        </w:tc>
        <w:tc>
          <w:tcPr>
            <w:tcW w:w="6095" w:type="dxa"/>
            <w:tcBorders>
              <w:top w:val="single" w:sz="4" w:space="0" w:color="auto"/>
              <w:bottom w:val="single" w:sz="4" w:space="0" w:color="auto"/>
            </w:tcBorders>
          </w:tcPr>
          <w:p w14:paraId="492DFDD5" w14:textId="77777777" w:rsidR="00400FD5" w:rsidRPr="004A6B3E" w:rsidRDefault="00400FD5" w:rsidP="00842959">
            <w:pPr>
              <w:rPr>
                <w:sz w:val="16"/>
                <w:szCs w:val="16"/>
                <w:lang w:val="en-US"/>
              </w:rPr>
            </w:pPr>
            <w:r w:rsidRPr="004A6B3E">
              <w:rPr>
                <w:sz w:val="16"/>
                <w:szCs w:val="16"/>
                <w:lang w:val="en-US"/>
              </w:rPr>
              <w:t xml:space="preserve">Muncitor deservire </w:t>
            </w:r>
          </w:p>
        </w:tc>
        <w:tc>
          <w:tcPr>
            <w:tcW w:w="1276" w:type="dxa"/>
            <w:tcBorders>
              <w:top w:val="single" w:sz="4" w:space="0" w:color="auto"/>
              <w:bottom w:val="single" w:sz="4" w:space="0" w:color="auto"/>
            </w:tcBorders>
          </w:tcPr>
          <w:p w14:paraId="046FBF15" w14:textId="77777777" w:rsidR="00400FD5" w:rsidRPr="004A6B3E" w:rsidRDefault="00400FD5" w:rsidP="0084295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4E022EEB" w14:textId="77777777" w:rsidR="00400FD5" w:rsidRPr="004A6B3E" w:rsidRDefault="00400FD5" w:rsidP="00842959">
            <w:pPr>
              <w:rPr>
                <w:sz w:val="16"/>
                <w:szCs w:val="16"/>
                <w:lang w:val="en-US"/>
              </w:rPr>
            </w:pPr>
            <w:r w:rsidRPr="004A6B3E">
              <w:rPr>
                <w:sz w:val="16"/>
                <w:szCs w:val="16"/>
                <w:lang w:val="en-US"/>
              </w:rPr>
              <w:t>4,1600</w:t>
            </w:r>
          </w:p>
        </w:tc>
      </w:tr>
      <w:tr w:rsidR="00400FD5" w:rsidRPr="004A6B3E" w14:paraId="36648E28"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B1E051"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24F75C71" w14:textId="77777777" w:rsidR="00400FD5" w:rsidRPr="004A6B3E" w:rsidRDefault="00400FD5" w:rsidP="00842959">
            <w:pPr>
              <w:rPr>
                <w:sz w:val="16"/>
                <w:szCs w:val="16"/>
                <w:lang w:val="en-US"/>
              </w:rPr>
            </w:pPr>
            <w:r w:rsidRPr="004A6B3E">
              <w:rPr>
                <w:sz w:val="16"/>
                <w:szCs w:val="16"/>
                <w:lang w:val="en-US"/>
              </w:rPr>
              <w:t>2663102100957</w:t>
            </w:r>
          </w:p>
        </w:tc>
        <w:tc>
          <w:tcPr>
            <w:tcW w:w="6095" w:type="dxa"/>
            <w:tcBorders>
              <w:top w:val="single" w:sz="4" w:space="0" w:color="auto"/>
              <w:bottom w:val="single" w:sz="4" w:space="0" w:color="auto"/>
            </w:tcBorders>
          </w:tcPr>
          <w:p w14:paraId="40A22CCC" w14:textId="77777777" w:rsidR="00400FD5" w:rsidRPr="004A6B3E" w:rsidRDefault="00400FD5" w:rsidP="00842959">
            <w:pPr>
              <w:rPr>
                <w:sz w:val="16"/>
                <w:szCs w:val="16"/>
                <w:lang w:val="en-US"/>
              </w:rPr>
            </w:pPr>
            <w:r w:rsidRPr="004A6B3E">
              <w:rPr>
                <w:sz w:val="16"/>
                <w:szCs w:val="16"/>
                <w:lang w:val="en-US"/>
              </w:rPr>
              <w:t>Beton de ciment  clasa B15/M200</w:t>
            </w:r>
          </w:p>
        </w:tc>
        <w:tc>
          <w:tcPr>
            <w:tcW w:w="1276" w:type="dxa"/>
            <w:tcBorders>
              <w:top w:val="single" w:sz="4" w:space="0" w:color="auto"/>
              <w:bottom w:val="single" w:sz="4" w:space="0" w:color="auto"/>
            </w:tcBorders>
          </w:tcPr>
          <w:p w14:paraId="289D6E78" w14:textId="77777777" w:rsidR="00400FD5" w:rsidRPr="004A6B3E" w:rsidRDefault="00400FD5" w:rsidP="0084295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3AA3BBB3" w14:textId="77777777" w:rsidR="00400FD5" w:rsidRPr="004A6B3E" w:rsidRDefault="00400FD5" w:rsidP="00842959">
            <w:pPr>
              <w:rPr>
                <w:sz w:val="16"/>
                <w:szCs w:val="16"/>
                <w:lang w:val="en-US"/>
              </w:rPr>
            </w:pPr>
            <w:r w:rsidRPr="004A6B3E">
              <w:rPr>
                <w:sz w:val="16"/>
                <w:szCs w:val="16"/>
                <w:lang w:val="en-US"/>
              </w:rPr>
              <w:t>0,4100</w:t>
            </w:r>
          </w:p>
        </w:tc>
      </w:tr>
      <w:tr w:rsidR="00400FD5" w:rsidRPr="004A6B3E" w14:paraId="20CB44AA"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AE5CFD"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1E322231" w14:textId="77777777" w:rsidR="00400FD5" w:rsidRPr="004A6B3E" w:rsidRDefault="00400FD5" w:rsidP="00842959">
            <w:pPr>
              <w:rPr>
                <w:sz w:val="16"/>
                <w:szCs w:val="16"/>
                <w:lang w:val="en-US"/>
              </w:rPr>
            </w:pPr>
            <w:r w:rsidRPr="004A6B3E">
              <w:rPr>
                <w:sz w:val="16"/>
                <w:szCs w:val="16"/>
                <w:lang w:val="en-US"/>
              </w:rPr>
              <w:t>2010102915572</w:t>
            </w:r>
          </w:p>
        </w:tc>
        <w:tc>
          <w:tcPr>
            <w:tcW w:w="6095" w:type="dxa"/>
            <w:tcBorders>
              <w:top w:val="single" w:sz="4" w:space="0" w:color="auto"/>
              <w:bottom w:val="single" w:sz="4" w:space="0" w:color="auto"/>
            </w:tcBorders>
          </w:tcPr>
          <w:p w14:paraId="045661D5" w14:textId="77777777" w:rsidR="00400FD5" w:rsidRPr="004A6B3E" w:rsidRDefault="00400FD5" w:rsidP="00842959">
            <w:pPr>
              <w:rPr>
                <w:sz w:val="16"/>
                <w:szCs w:val="16"/>
                <w:lang w:val="en-US"/>
              </w:rPr>
            </w:pPr>
            <w:r w:rsidRPr="004A6B3E">
              <w:rPr>
                <w:sz w:val="16"/>
                <w:szCs w:val="16"/>
                <w:lang w:val="en-US"/>
              </w:rPr>
              <w:t>Cofraje din scindura 40 mm grosime</w:t>
            </w:r>
          </w:p>
        </w:tc>
        <w:tc>
          <w:tcPr>
            <w:tcW w:w="1276" w:type="dxa"/>
            <w:tcBorders>
              <w:top w:val="single" w:sz="4" w:space="0" w:color="auto"/>
              <w:bottom w:val="single" w:sz="4" w:space="0" w:color="auto"/>
            </w:tcBorders>
          </w:tcPr>
          <w:p w14:paraId="00F3EC6B" w14:textId="77777777" w:rsidR="00400FD5" w:rsidRPr="004A6B3E" w:rsidRDefault="00400FD5" w:rsidP="00842959">
            <w:pPr>
              <w:rPr>
                <w:sz w:val="16"/>
                <w:szCs w:val="16"/>
                <w:lang w:val="en-US"/>
              </w:rPr>
            </w:pPr>
            <w:r w:rsidRPr="004A6B3E">
              <w:rPr>
                <w:sz w:val="16"/>
                <w:szCs w:val="16"/>
                <w:lang w:val="en-US"/>
              </w:rPr>
              <w:t>m2</w:t>
            </w:r>
          </w:p>
        </w:tc>
        <w:tc>
          <w:tcPr>
            <w:tcW w:w="1134" w:type="dxa"/>
            <w:tcBorders>
              <w:top w:val="single" w:sz="4" w:space="0" w:color="auto"/>
              <w:bottom w:val="single" w:sz="4" w:space="0" w:color="auto"/>
            </w:tcBorders>
          </w:tcPr>
          <w:p w14:paraId="28C175A7" w14:textId="77777777" w:rsidR="00400FD5" w:rsidRPr="004A6B3E" w:rsidRDefault="00400FD5" w:rsidP="00842959">
            <w:pPr>
              <w:rPr>
                <w:sz w:val="16"/>
                <w:szCs w:val="16"/>
                <w:lang w:val="en-US"/>
              </w:rPr>
            </w:pPr>
            <w:r w:rsidRPr="004A6B3E">
              <w:rPr>
                <w:sz w:val="16"/>
                <w:szCs w:val="16"/>
                <w:lang w:val="en-US"/>
              </w:rPr>
              <w:t>0,1300</w:t>
            </w:r>
          </w:p>
        </w:tc>
      </w:tr>
      <w:tr w:rsidR="00400FD5" w:rsidRPr="004A6B3E" w14:paraId="2E90C08D"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15E731"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30531230" w14:textId="77777777" w:rsidR="00400FD5" w:rsidRPr="004A6B3E" w:rsidRDefault="00400FD5" w:rsidP="00842959">
            <w:pPr>
              <w:rPr>
                <w:sz w:val="16"/>
                <w:szCs w:val="16"/>
                <w:lang w:val="en-US"/>
              </w:rPr>
            </w:pPr>
            <w:r w:rsidRPr="004A6B3E">
              <w:rPr>
                <w:sz w:val="16"/>
                <w:szCs w:val="16"/>
                <w:lang w:val="en-US"/>
              </w:rPr>
              <w:t>2664102101196</w:t>
            </w:r>
          </w:p>
        </w:tc>
        <w:tc>
          <w:tcPr>
            <w:tcW w:w="6095" w:type="dxa"/>
            <w:tcBorders>
              <w:top w:val="single" w:sz="4" w:space="0" w:color="auto"/>
              <w:bottom w:val="single" w:sz="4" w:space="0" w:color="auto"/>
            </w:tcBorders>
          </w:tcPr>
          <w:p w14:paraId="7DED934A" w14:textId="77777777" w:rsidR="00400FD5" w:rsidRPr="004A6B3E" w:rsidRDefault="00400FD5" w:rsidP="00842959">
            <w:pPr>
              <w:rPr>
                <w:sz w:val="16"/>
                <w:szCs w:val="16"/>
                <w:lang w:val="en-US"/>
              </w:rPr>
            </w:pPr>
            <w:r w:rsidRPr="004A6B3E">
              <w:rPr>
                <w:sz w:val="16"/>
                <w:szCs w:val="16"/>
                <w:lang w:val="en-US"/>
              </w:rPr>
              <w:t>Mortar -ciment M 50</w:t>
            </w:r>
          </w:p>
        </w:tc>
        <w:tc>
          <w:tcPr>
            <w:tcW w:w="1276" w:type="dxa"/>
            <w:tcBorders>
              <w:top w:val="single" w:sz="4" w:space="0" w:color="auto"/>
              <w:bottom w:val="single" w:sz="4" w:space="0" w:color="auto"/>
            </w:tcBorders>
          </w:tcPr>
          <w:p w14:paraId="1E3869E5" w14:textId="77777777" w:rsidR="00400FD5" w:rsidRPr="004A6B3E" w:rsidRDefault="00400FD5" w:rsidP="0084295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7543368D" w14:textId="77777777" w:rsidR="00400FD5" w:rsidRPr="004A6B3E" w:rsidRDefault="00400FD5" w:rsidP="00842959">
            <w:pPr>
              <w:rPr>
                <w:sz w:val="16"/>
                <w:szCs w:val="16"/>
                <w:lang w:val="en-US"/>
              </w:rPr>
            </w:pPr>
            <w:r w:rsidRPr="004A6B3E">
              <w:rPr>
                <w:sz w:val="16"/>
                <w:szCs w:val="16"/>
                <w:lang w:val="en-US"/>
              </w:rPr>
              <w:t>0,0770</w:t>
            </w:r>
          </w:p>
        </w:tc>
      </w:tr>
      <w:tr w:rsidR="00400FD5" w:rsidRPr="004A6B3E" w14:paraId="28940E75"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37A87C"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2C47468F" w14:textId="77777777" w:rsidR="00400FD5" w:rsidRPr="004A6B3E" w:rsidRDefault="00400FD5" w:rsidP="00842959">
            <w:pPr>
              <w:rPr>
                <w:sz w:val="16"/>
                <w:szCs w:val="16"/>
                <w:lang w:val="en-US"/>
              </w:rPr>
            </w:pPr>
            <w:r w:rsidRPr="004A6B3E">
              <w:rPr>
                <w:sz w:val="16"/>
                <w:szCs w:val="16"/>
                <w:lang w:val="en-US"/>
              </w:rPr>
              <w:t>1421102200525</w:t>
            </w:r>
          </w:p>
        </w:tc>
        <w:tc>
          <w:tcPr>
            <w:tcW w:w="6095" w:type="dxa"/>
            <w:tcBorders>
              <w:top w:val="single" w:sz="4" w:space="0" w:color="auto"/>
              <w:bottom w:val="single" w:sz="4" w:space="0" w:color="auto"/>
            </w:tcBorders>
          </w:tcPr>
          <w:p w14:paraId="456AA78E" w14:textId="77777777" w:rsidR="00400FD5" w:rsidRPr="004A6B3E" w:rsidRDefault="00400FD5" w:rsidP="00842959">
            <w:pPr>
              <w:rPr>
                <w:sz w:val="16"/>
                <w:szCs w:val="16"/>
                <w:lang w:val="en-US"/>
              </w:rPr>
            </w:pPr>
            <w:r w:rsidRPr="004A6B3E">
              <w:rPr>
                <w:sz w:val="16"/>
                <w:szCs w:val="16"/>
                <w:lang w:val="en-US"/>
              </w:rPr>
              <w:t>Nisip sortat nespalat de riu si lacuri 0,0-7,0 mm</w:t>
            </w:r>
          </w:p>
        </w:tc>
        <w:tc>
          <w:tcPr>
            <w:tcW w:w="1276" w:type="dxa"/>
            <w:tcBorders>
              <w:top w:val="single" w:sz="4" w:space="0" w:color="auto"/>
              <w:bottom w:val="single" w:sz="4" w:space="0" w:color="auto"/>
            </w:tcBorders>
          </w:tcPr>
          <w:p w14:paraId="27AAC7A2" w14:textId="77777777" w:rsidR="00400FD5" w:rsidRPr="004A6B3E" w:rsidRDefault="00400FD5" w:rsidP="0084295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5DB94B8B" w14:textId="77777777" w:rsidR="00400FD5" w:rsidRPr="004A6B3E" w:rsidRDefault="00400FD5" w:rsidP="00842959">
            <w:pPr>
              <w:rPr>
                <w:sz w:val="16"/>
                <w:szCs w:val="16"/>
                <w:lang w:val="en-US"/>
              </w:rPr>
            </w:pPr>
            <w:r w:rsidRPr="004A6B3E">
              <w:rPr>
                <w:sz w:val="16"/>
                <w:szCs w:val="16"/>
                <w:lang w:val="en-US"/>
              </w:rPr>
              <w:t>0,1600</w:t>
            </w:r>
          </w:p>
        </w:tc>
      </w:tr>
      <w:tr w:rsidR="00400FD5" w:rsidRPr="004A6B3E" w14:paraId="2A9CD9EA"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FB54C0"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0EEF3713" w14:textId="77777777" w:rsidR="00400FD5" w:rsidRPr="004A6B3E" w:rsidRDefault="00400FD5" w:rsidP="00842959">
            <w:pPr>
              <w:rPr>
                <w:sz w:val="16"/>
                <w:szCs w:val="16"/>
                <w:lang w:val="en-US"/>
              </w:rPr>
            </w:pPr>
            <w:r w:rsidRPr="004A6B3E">
              <w:rPr>
                <w:sz w:val="16"/>
                <w:szCs w:val="16"/>
                <w:lang w:val="en-US"/>
              </w:rPr>
              <w:t>26511221004022</w:t>
            </w:r>
          </w:p>
        </w:tc>
        <w:tc>
          <w:tcPr>
            <w:tcW w:w="6095" w:type="dxa"/>
            <w:tcBorders>
              <w:top w:val="single" w:sz="4" w:space="0" w:color="auto"/>
              <w:bottom w:val="single" w:sz="4" w:space="0" w:color="auto"/>
            </w:tcBorders>
          </w:tcPr>
          <w:p w14:paraId="0A2087E8" w14:textId="77777777" w:rsidR="00400FD5" w:rsidRPr="004A6B3E" w:rsidRDefault="00400FD5" w:rsidP="00842959">
            <w:pPr>
              <w:rPr>
                <w:sz w:val="16"/>
                <w:szCs w:val="16"/>
                <w:lang w:val="en-US"/>
              </w:rPr>
            </w:pPr>
            <w:r w:rsidRPr="004A6B3E">
              <w:rPr>
                <w:sz w:val="16"/>
                <w:szCs w:val="16"/>
                <w:lang w:val="en-US"/>
              </w:rPr>
              <w:t xml:space="preserve">Ciment M-400 </w:t>
            </w:r>
          </w:p>
        </w:tc>
        <w:tc>
          <w:tcPr>
            <w:tcW w:w="1276" w:type="dxa"/>
            <w:tcBorders>
              <w:top w:val="single" w:sz="4" w:space="0" w:color="auto"/>
              <w:bottom w:val="single" w:sz="4" w:space="0" w:color="auto"/>
            </w:tcBorders>
          </w:tcPr>
          <w:p w14:paraId="1D0A8502" w14:textId="77777777" w:rsidR="00400FD5" w:rsidRPr="004A6B3E" w:rsidRDefault="00400FD5" w:rsidP="0084295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379D5A45" w14:textId="77777777" w:rsidR="00400FD5" w:rsidRPr="004A6B3E" w:rsidRDefault="00400FD5" w:rsidP="00842959">
            <w:pPr>
              <w:rPr>
                <w:sz w:val="16"/>
                <w:szCs w:val="16"/>
                <w:lang w:val="en-US"/>
              </w:rPr>
            </w:pPr>
            <w:r w:rsidRPr="004A6B3E">
              <w:rPr>
                <w:sz w:val="16"/>
                <w:szCs w:val="16"/>
                <w:lang w:val="en-US"/>
              </w:rPr>
              <w:t>0,8000</w:t>
            </w:r>
          </w:p>
        </w:tc>
      </w:tr>
      <w:tr w:rsidR="00400FD5" w:rsidRPr="004A6B3E" w14:paraId="5E4F9E84"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60BF78"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409E5A27" w14:textId="77777777" w:rsidR="00400FD5" w:rsidRPr="004A6B3E" w:rsidRDefault="00400FD5" w:rsidP="00842959">
            <w:pPr>
              <w:rPr>
                <w:sz w:val="16"/>
                <w:szCs w:val="16"/>
                <w:lang w:val="en-US"/>
              </w:rPr>
            </w:pPr>
            <w:r w:rsidRPr="004A6B3E">
              <w:rPr>
                <w:sz w:val="16"/>
                <w:szCs w:val="16"/>
                <w:lang w:val="en-US"/>
              </w:rPr>
              <w:t>3410520001373</w:t>
            </w:r>
          </w:p>
        </w:tc>
        <w:tc>
          <w:tcPr>
            <w:tcW w:w="6095" w:type="dxa"/>
            <w:tcBorders>
              <w:top w:val="single" w:sz="4" w:space="0" w:color="auto"/>
              <w:bottom w:val="single" w:sz="4" w:space="0" w:color="auto"/>
            </w:tcBorders>
          </w:tcPr>
          <w:p w14:paraId="15F551CD" w14:textId="77777777" w:rsidR="00400FD5" w:rsidRPr="004A6B3E" w:rsidRDefault="00400FD5" w:rsidP="00842959">
            <w:pPr>
              <w:rPr>
                <w:sz w:val="16"/>
                <w:szCs w:val="16"/>
                <w:lang w:val="en-US"/>
              </w:rPr>
            </w:pPr>
            <w:r w:rsidRPr="004A6B3E">
              <w:rPr>
                <w:sz w:val="16"/>
                <w:szCs w:val="16"/>
                <w:lang w:val="en-US"/>
              </w:rPr>
              <w:t>Automacara 5 tf</w:t>
            </w:r>
          </w:p>
        </w:tc>
        <w:tc>
          <w:tcPr>
            <w:tcW w:w="1276" w:type="dxa"/>
            <w:tcBorders>
              <w:top w:val="single" w:sz="4" w:space="0" w:color="auto"/>
              <w:bottom w:val="single" w:sz="4" w:space="0" w:color="auto"/>
            </w:tcBorders>
          </w:tcPr>
          <w:p w14:paraId="7F4FF1D2" w14:textId="77777777" w:rsidR="00400FD5" w:rsidRPr="004A6B3E" w:rsidRDefault="00400FD5" w:rsidP="0084295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38FD0904" w14:textId="77777777" w:rsidR="00400FD5" w:rsidRPr="004A6B3E" w:rsidRDefault="00400FD5" w:rsidP="00842959">
            <w:pPr>
              <w:rPr>
                <w:sz w:val="16"/>
                <w:szCs w:val="16"/>
                <w:lang w:val="en-US"/>
              </w:rPr>
            </w:pPr>
            <w:r w:rsidRPr="004A6B3E">
              <w:rPr>
                <w:sz w:val="16"/>
                <w:szCs w:val="16"/>
                <w:lang w:val="en-US"/>
              </w:rPr>
              <w:t>1,8900</w:t>
            </w:r>
          </w:p>
        </w:tc>
      </w:tr>
      <w:tr w:rsidR="00400FD5" w:rsidRPr="00E75A7D" w14:paraId="70EF458D" w14:textId="77777777" w:rsidTr="00842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811368" w14:textId="77777777" w:rsidR="00400FD5" w:rsidRPr="00E75A7D" w:rsidRDefault="00400FD5" w:rsidP="00842959">
            <w:pPr>
              <w:rPr>
                <w:sz w:val="18"/>
                <w:szCs w:val="18"/>
                <w:lang w:val="en-US"/>
              </w:rPr>
            </w:pPr>
            <w:r w:rsidRPr="00E75A7D">
              <w:rPr>
                <w:sz w:val="18"/>
                <w:szCs w:val="18"/>
                <w:lang w:val="en-US"/>
              </w:rPr>
              <w:t>24</w:t>
            </w:r>
          </w:p>
        </w:tc>
        <w:tc>
          <w:tcPr>
            <w:tcW w:w="1418" w:type="dxa"/>
            <w:tcBorders>
              <w:top w:val="single" w:sz="4" w:space="0" w:color="auto"/>
              <w:bottom w:val="single" w:sz="4" w:space="0" w:color="auto"/>
            </w:tcBorders>
          </w:tcPr>
          <w:p w14:paraId="05D25460" w14:textId="77777777" w:rsidR="00400FD5" w:rsidRPr="00E75A7D" w:rsidRDefault="00400FD5" w:rsidP="00842959">
            <w:pPr>
              <w:rPr>
                <w:sz w:val="18"/>
                <w:szCs w:val="18"/>
                <w:lang w:val="en-US"/>
              </w:rPr>
            </w:pPr>
            <w:r w:rsidRPr="00E75A7D">
              <w:rPr>
                <w:sz w:val="18"/>
                <w:szCs w:val="18"/>
                <w:lang w:val="en-US"/>
              </w:rPr>
              <w:t>AcE13A1</w:t>
            </w:r>
          </w:p>
          <w:p w14:paraId="70FBA750" w14:textId="77777777" w:rsidR="00400FD5" w:rsidRPr="003F76A2" w:rsidRDefault="00400FD5" w:rsidP="00842959">
            <w:pPr>
              <w:rPr>
                <w:sz w:val="2"/>
                <w:szCs w:val="2"/>
                <w:lang w:val="en-US"/>
              </w:rPr>
            </w:pPr>
          </w:p>
        </w:tc>
        <w:tc>
          <w:tcPr>
            <w:tcW w:w="6095" w:type="dxa"/>
            <w:tcBorders>
              <w:top w:val="single" w:sz="4" w:space="0" w:color="auto"/>
              <w:bottom w:val="single" w:sz="4" w:space="0" w:color="auto"/>
            </w:tcBorders>
          </w:tcPr>
          <w:p w14:paraId="014E89FF" w14:textId="77777777" w:rsidR="00400FD5" w:rsidRPr="00E75A7D" w:rsidRDefault="00400FD5" w:rsidP="00842959">
            <w:pPr>
              <w:rPr>
                <w:sz w:val="18"/>
                <w:szCs w:val="18"/>
                <w:lang w:val="en-US"/>
              </w:rPr>
            </w:pPr>
            <w:r w:rsidRPr="00E75A7D">
              <w:rPr>
                <w:sz w:val="18"/>
                <w:szCs w:val="18"/>
                <w:lang w:val="en-US"/>
              </w:rPr>
              <w:t>Elemente din beton armat prefabricat, ale caminelor de vizitare, circulare (inelare) cu diametrul 1,0 m, pentru canalizare, in teren fara apa subterana. Nota: Inel prefabricat pt. camine КЦ-10-9 - 1buc; Placi prefabricate pt. camine КЦП1-10-1 - 1buc.</w:t>
            </w:r>
          </w:p>
          <w:p w14:paraId="3D10BEB3" w14:textId="77777777" w:rsidR="00400FD5" w:rsidRPr="00E75A7D" w:rsidRDefault="00400FD5" w:rsidP="00842959">
            <w:pPr>
              <w:rPr>
                <w:sz w:val="2"/>
                <w:szCs w:val="2"/>
                <w:lang w:val="en-US"/>
              </w:rPr>
            </w:pPr>
            <w:r w:rsidRPr="00E75A7D">
              <w:rPr>
                <w:sz w:val="18"/>
                <w:szCs w:val="18"/>
                <w:lang w:val="en-US"/>
              </w:rPr>
              <w:t xml:space="preserve"> </w:t>
            </w:r>
          </w:p>
        </w:tc>
        <w:tc>
          <w:tcPr>
            <w:tcW w:w="1276" w:type="dxa"/>
            <w:tcBorders>
              <w:top w:val="single" w:sz="4" w:space="0" w:color="auto"/>
              <w:bottom w:val="single" w:sz="4" w:space="0" w:color="auto"/>
            </w:tcBorders>
            <w:vAlign w:val="center"/>
          </w:tcPr>
          <w:p w14:paraId="4670A24F" w14:textId="77777777" w:rsidR="00400FD5" w:rsidRPr="00E75A7D" w:rsidRDefault="00400FD5" w:rsidP="00842959">
            <w:pPr>
              <w:jc w:val="center"/>
              <w:rPr>
                <w:sz w:val="18"/>
                <w:szCs w:val="18"/>
                <w:lang w:val="en-US"/>
              </w:rPr>
            </w:pPr>
            <w:r w:rsidRPr="00E75A7D">
              <w:rPr>
                <w:sz w:val="18"/>
                <w:szCs w:val="18"/>
                <w:lang w:val="en-US"/>
              </w:rPr>
              <w:t>buc</w:t>
            </w:r>
            <w:r w:rsidRPr="00E75A7D">
              <w:rPr>
                <w:rFonts w:ascii="Arial CYR" w:hAnsi="Arial CYR" w:cs="Arial CYR"/>
                <w:sz w:val="16"/>
                <w:szCs w:val="16"/>
                <w:lang w:val="en-US"/>
              </w:rPr>
              <w:t xml:space="preserve"> </w:t>
            </w:r>
          </w:p>
        </w:tc>
        <w:tc>
          <w:tcPr>
            <w:tcW w:w="1134" w:type="dxa"/>
            <w:tcBorders>
              <w:top w:val="single" w:sz="4" w:space="0" w:color="auto"/>
              <w:bottom w:val="single" w:sz="4" w:space="0" w:color="auto"/>
            </w:tcBorders>
            <w:vAlign w:val="center"/>
          </w:tcPr>
          <w:p w14:paraId="6A0F885D" w14:textId="77777777" w:rsidR="00400FD5" w:rsidRPr="009334B7" w:rsidRDefault="00400FD5" w:rsidP="00842959">
            <w:pPr>
              <w:jc w:val="center"/>
              <w:rPr>
                <w:b/>
                <w:bCs/>
                <w:sz w:val="18"/>
                <w:szCs w:val="18"/>
                <w:lang w:val="en-US"/>
              </w:rPr>
            </w:pPr>
            <w:r>
              <w:rPr>
                <w:b/>
                <w:bCs/>
                <w:sz w:val="18"/>
                <w:szCs w:val="18"/>
                <w:lang w:val="en-US"/>
              </w:rPr>
              <w:t>1,0000</w:t>
            </w:r>
          </w:p>
        </w:tc>
      </w:tr>
      <w:tr w:rsidR="00400FD5" w:rsidRPr="004A6B3E" w14:paraId="373089F5"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4C3666"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54CFAA6A" w14:textId="77777777" w:rsidR="00400FD5" w:rsidRPr="004A6B3E" w:rsidRDefault="00400FD5" w:rsidP="00842959">
            <w:pPr>
              <w:rPr>
                <w:sz w:val="16"/>
                <w:szCs w:val="16"/>
                <w:lang w:val="en-US"/>
              </w:rPr>
            </w:pPr>
            <w:r w:rsidRPr="004A6B3E">
              <w:rPr>
                <w:sz w:val="16"/>
                <w:szCs w:val="16"/>
                <w:lang w:val="en-US"/>
              </w:rPr>
              <w:t>26611264331011</w:t>
            </w:r>
          </w:p>
        </w:tc>
        <w:tc>
          <w:tcPr>
            <w:tcW w:w="6095" w:type="dxa"/>
            <w:tcBorders>
              <w:top w:val="single" w:sz="4" w:space="0" w:color="auto"/>
              <w:bottom w:val="single" w:sz="4" w:space="0" w:color="auto"/>
            </w:tcBorders>
          </w:tcPr>
          <w:p w14:paraId="3DC989A9" w14:textId="77777777" w:rsidR="00400FD5" w:rsidRPr="004A6B3E" w:rsidRDefault="00400FD5" w:rsidP="00842959">
            <w:pPr>
              <w:rPr>
                <w:sz w:val="16"/>
                <w:szCs w:val="16"/>
                <w:lang w:val="en-US"/>
              </w:rPr>
            </w:pPr>
            <w:r w:rsidRPr="004A6B3E">
              <w:rPr>
                <w:sz w:val="16"/>
                <w:szCs w:val="16"/>
                <w:lang w:val="en-US"/>
              </w:rPr>
              <w:t>Inel prefabricat pt. camine КЦ-10-9 (0,24 m3)</w:t>
            </w:r>
          </w:p>
        </w:tc>
        <w:tc>
          <w:tcPr>
            <w:tcW w:w="1276" w:type="dxa"/>
            <w:tcBorders>
              <w:top w:val="single" w:sz="4" w:space="0" w:color="auto"/>
              <w:bottom w:val="single" w:sz="4" w:space="0" w:color="auto"/>
            </w:tcBorders>
          </w:tcPr>
          <w:p w14:paraId="77B2FA79" w14:textId="77777777" w:rsidR="00400FD5" w:rsidRPr="004A6B3E" w:rsidRDefault="00400FD5" w:rsidP="0084295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14:paraId="283FEB3F" w14:textId="77777777" w:rsidR="00400FD5" w:rsidRPr="004A6B3E" w:rsidRDefault="00400FD5" w:rsidP="00842959">
            <w:pPr>
              <w:rPr>
                <w:sz w:val="16"/>
                <w:szCs w:val="16"/>
                <w:lang w:val="en-US"/>
              </w:rPr>
            </w:pPr>
            <w:r w:rsidRPr="004A6B3E">
              <w:rPr>
                <w:sz w:val="16"/>
                <w:szCs w:val="16"/>
                <w:lang w:val="en-US"/>
              </w:rPr>
              <w:t>1,0000</w:t>
            </w:r>
          </w:p>
        </w:tc>
      </w:tr>
      <w:tr w:rsidR="00400FD5" w:rsidRPr="004A6B3E" w14:paraId="24BE79EC"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294D13"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377EC046" w14:textId="77777777" w:rsidR="00400FD5" w:rsidRPr="004A6B3E" w:rsidRDefault="00400FD5" w:rsidP="00842959">
            <w:pPr>
              <w:rPr>
                <w:sz w:val="16"/>
                <w:szCs w:val="16"/>
                <w:lang w:val="en-US"/>
              </w:rPr>
            </w:pPr>
            <w:r w:rsidRPr="004A6B3E">
              <w:rPr>
                <w:sz w:val="16"/>
                <w:szCs w:val="16"/>
                <w:lang w:val="en-US"/>
              </w:rPr>
              <w:t>26611264331014</w:t>
            </w:r>
          </w:p>
        </w:tc>
        <w:tc>
          <w:tcPr>
            <w:tcW w:w="6095" w:type="dxa"/>
            <w:tcBorders>
              <w:top w:val="single" w:sz="4" w:space="0" w:color="auto"/>
              <w:bottom w:val="single" w:sz="4" w:space="0" w:color="auto"/>
            </w:tcBorders>
          </w:tcPr>
          <w:p w14:paraId="14A30643" w14:textId="77777777" w:rsidR="00400FD5" w:rsidRPr="004A6B3E" w:rsidRDefault="00400FD5" w:rsidP="00842959">
            <w:pPr>
              <w:rPr>
                <w:sz w:val="16"/>
                <w:szCs w:val="16"/>
                <w:lang w:val="en-US"/>
              </w:rPr>
            </w:pPr>
            <w:r w:rsidRPr="004A6B3E">
              <w:rPr>
                <w:sz w:val="16"/>
                <w:szCs w:val="16"/>
                <w:lang w:val="en-US"/>
              </w:rPr>
              <w:t>Placi prefabricate pt. camine КЦП1-10-1(0,10 m3)</w:t>
            </w:r>
          </w:p>
        </w:tc>
        <w:tc>
          <w:tcPr>
            <w:tcW w:w="1276" w:type="dxa"/>
            <w:tcBorders>
              <w:top w:val="single" w:sz="4" w:space="0" w:color="auto"/>
              <w:bottom w:val="single" w:sz="4" w:space="0" w:color="auto"/>
            </w:tcBorders>
          </w:tcPr>
          <w:p w14:paraId="4D340118" w14:textId="77777777" w:rsidR="00400FD5" w:rsidRPr="004A6B3E" w:rsidRDefault="00400FD5" w:rsidP="0084295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14:paraId="5F1ADDDE" w14:textId="77777777" w:rsidR="00400FD5" w:rsidRPr="004A6B3E" w:rsidRDefault="00400FD5" w:rsidP="00842959">
            <w:pPr>
              <w:rPr>
                <w:sz w:val="16"/>
                <w:szCs w:val="16"/>
                <w:lang w:val="en-US"/>
              </w:rPr>
            </w:pPr>
            <w:r w:rsidRPr="004A6B3E">
              <w:rPr>
                <w:sz w:val="16"/>
                <w:szCs w:val="16"/>
                <w:lang w:val="en-US"/>
              </w:rPr>
              <w:t>1,0000</w:t>
            </w:r>
          </w:p>
        </w:tc>
      </w:tr>
      <w:tr w:rsidR="00400FD5" w:rsidRPr="00E75A7D" w14:paraId="6CEDD9C3" w14:textId="77777777" w:rsidTr="00842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581845" w14:textId="77777777" w:rsidR="00400FD5" w:rsidRPr="00E75A7D" w:rsidRDefault="00400FD5" w:rsidP="00842959">
            <w:pPr>
              <w:rPr>
                <w:sz w:val="18"/>
                <w:szCs w:val="18"/>
                <w:lang w:val="en-US"/>
              </w:rPr>
            </w:pPr>
            <w:r w:rsidRPr="00E75A7D">
              <w:rPr>
                <w:sz w:val="18"/>
                <w:szCs w:val="18"/>
                <w:lang w:val="en-US"/>
              </w:rPr>
              <w:t>25</w:t>
            </w:r>
          </w:p>
        </w:tc>
        <w:tc>
          <w:tcPr>
            <w:tcW w:w="1418" w:type="dxa"/>
            <w:tcBorders>
              <w:top w:val="single" w:sz="4" w:space="0" w:color="auto"/>
              <w:bottom w:val="single" w:sz="4" w:space="0" w:color="auto"/>
            </w:tcBorders>
          </w:tcPr>
          <w:p w14:paraId="60A7D81F" w14:textId="77777777" w:rsidR="00400FD5" w:rsidRPr="00E75A7D" w:rsidRDefault="00400FD5" w:rsidP="00842959">
            <w:pPr>
              <w:rPr>
                <w:sz w:val="18"/>
                <w:szCs w:val="18"/>
                <w:lang w:val="en-US"/>
              </w:rPr>
            </w:pPr>
            <w:r w:rsidRPr="00E75A7D">
              <w:rPr>
                <w:sz w:val="18"/>
                <w:szCs w:val="18"/>
                <w:lang w:val="en-US"/>
              </w:rPr>
              <w:t>AcE14A</w:t>
            </w:r>
          </w:p>
          <w:p w14:paraId="221AFAED" w14:textId="77777777" w:rsidR="00400FD5" w:rsidRPr="003F76A2" w:rsidRDefault="00400FD5" w:rsidP="00842959">
            <w:pPr>
              <w:rPr>
                <w:sz w:val="2"/>
                <w:szCs w:val="2"/>
                <w:lang w:val="en-US"/>
              </w:rPr>
            </w:pPr>
          </w:p>
        </w:tc>
        <w:tc>
          <w:tcPr>
            <w:tcW w:w="6095" w:type="dxa"/>
            <w:tcBorders>
              <w:top w:val="single" w:sz="4" w:space="0" w:color="auto"/>
              <w:bottom w:val="single" w:sz="4" w:space="0" w:color="auto"/>
            </w:tcBorders>
          </w:tcPr>
          <w:p w14:paraId="00190B87" w14:textId="77777777" w:rsidR="00400FD5" w:rsidRPr="00E75A7D" w:rsidRDefault="00400FD5" w:rsidP="00842959">
            <w:pPr>
              <w:rPr>
                <w:sz w:val="18"/>
                <w:szCs w:val="18"/>
                <w:lang w:val="en-US"/>
              </w:rPr>
            </w:pPr>
            <w:r w:rsidRPr="00E75A7D">
              <w:rPr>
                <w:sz w:val="18"/>
                <w:szCs w:val="18"/>
                <w:lang w:val="en-US"/>
              </w:rPr>
              <w:t>Executarea caminelor de vizitare din elemente de beton armat prefabricat, pentru canalizare, circulare (inelare) cu diametrul 1,5 m, in teren fara apa subterana</w:t>
            </w:r>
          </w:p>
          <w:p w14:paraId="5BDBDAB6" w14:textId="77777777" w:rsidR="00400FD5" w:rsidRPr="00E75A7D" w:rsidRDefault="00400FD5" w:rsidP="00842959">
            <w:pPr>
              <w:rPr>
                <w:sz w:val="18"/>
                <w:szCs w:val="18"/>
                <w:lang w:val="en-US"/>
              </w:rPr>
            </w:pPr>
            <w:r w:rsidRPr="00E75A7D">
              <w:rPr>
                <w:sz w:val="18"/>
                <w:szCs w:val="18"/>
                <w:lang w:val="en-US"/>
              </w:rPr>
              <w:t xml:space="preserve"> Material marunt  (scoabe, apa)=1,0060</w:t>
            </w:r>
          </w:p>
          <w:p w14:paraId="1C625974" w14:textId="77777777" w:rsidR="00400FD5" w:rsidRPr="00E75A7D" w:rsidRDefault="00400FD5" w:rsidP="00842959">
            <w:pPr>
              <w:rPr>
                <w:sz w:val="2"/>
                <w:szCs w:val="2"/>
                <w:lang w:val="en-US"/>
              </w:rPr>
            </w:pPr>
          </w:p>
        </w:tc>
        <w:tc>
          <w:tcPr>
            <w:tcW w:w="1276" w:type="dxa"/>
            <w:tcBorders>
              <w:top w:val="single" w:sz="4" w:space="0" w:color="auto"/>
              <w:bottom w:val="single" w:sz="4" w:space="0" w:color="auto"/>
            </w:tcBorders>
            <w:vAlign w:val="center"/>
          </w:tcPr>
          <w:p w14:paraId="040E7662" w14:textId="77777777" w:rsidR="00400FD5" w:rsidRPr="00E75A7D" w:rsidRDefault="00400FD5" w:rsidP="00842959">
            <w:pPr>
              <w:jc w:val="center"/>
              <w:rPr>
                <w:sz w:val="18"/>
                <w:szCs w:val="18"/>
                <w:lang w:val="en-US"/>
              </w:rPr>
            </w:pPr>
            <w:r w:rsidRPr="00E75A7D">
              <w:rPr>
                <w:sz w:val="18"/>
                <w:szCs w:val="18"/>
                <w:lang w:val="en-US"/>
              </w:rPr>
              <w:t>m3</w:t>
            </w:r>
            <w:r w:rsidRPr="00E75A7D">
              <w:rPr>
                <w:rFonts w:ascii="Arial CYR" w:hAnsi="Arial CYR" w:cs="Arial CYR"/>
                <w:sz w:val="16"/>
                <w:szCs w:val="16"/>
                <w:lang w:val="en-US"/>
              </w:rPr>
              <w:t xml:space="preserve"> </w:t>
            </w:r>
          </w:p>
        </w:tc>
        <w:tc>
          <w:tcPr>
            <w:tcW w:w="1134" w:type="dxa"/>
            <w:tcBorders>
              <w:top w:val="single" w:sz="4" w:space="0" w:color="auto"/>
              <w:bottom w:val="single" w:sz="4" w:space="0" w:color="auto"/>
            </w:tcBorders>
            <w:vAlign w:val="center"/>
          </w:tcPr>
          <w:p w14:paraId="39E04CC4" w14:textId="77777777" w:rsidR="00400FD5" w:rsidRPr="000424EA" w:rsidRDefault="00400FD5" w:rsidP="00842959">
            <w:pPr>
              <w:jc w:val="center"/>
              <w:rPr>
                <w:b/>
                <w:bCs/>
                <w:sz w:val="18"/>
                <w:szCs w:val="18"/>
                <w:lang w:val="en-US"/>
              </w:rPr>
            </w:pPr>
            <w:r>
              <w:rPr>
                <w:b/>
                <w:bCs/>
                <w:sz w:val="18"/>
                <w:szCs w:val="18"/>
                <w:lang w:val="en-US"/>
              </w:rPr>
              <w:t>1,2000</w:t>
            </w:r>
          </w:p>
        </w:tc>
      </w:tr>
      <w:tr w:rsidR="00400FD5" w:rsidRPr="004A6B3E" w14:paraId="52E537B2"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C7F084"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406300B3" w14:textId="77777777" w:rsidR="00400FD5" w:rsidRPr="004A6B3E" w:rsidRDefault="00400FD5" w:rsidP="00842959">
            <w:pPr>
              <w:rPr>
                <w:sz w:val="16"/>
                <w:szCs w:val="16"/>
                <w:lang w:val="en-US"/>
              </w:rPr>
            </w:pPr>
            <w:r w:rsidRPr="004A6B3E">
              <w:rPr>
                <w:sz w:val="16"/>
                <w:szCs w:val="16"/>
                <w:lang w:val="en-US"/>
              </w:rPr>
              <w:t>7136050012000</w:t>
            </w:r>
          </w:p>
        </w:tc>
        <w:tc>
          <w:tcPr>
            <w:tcW w:w="6095" w:type="dxa"/>
            <w:tcBorders>
              <w:top w:val="single" w:sz="4" w:space="0" w:color="auto"/>
              <w:bottom w:val="single" w:sz="4" w:space="0" w:color="auto"/>
            </w:tcBorders>
          </w:tcPr>
          <w:p w14:paraId="311E9989" w14:textId="77777777" w:rsidR="00400FD5" w:rsidRPr="004A6B3E" w:rsidRDefault="00400FD5" w:rsidP="00842959">
            <w:pPr>
              <w:rPr>
                <w:sz w:val="16"/>
                <w:szCs w:val="16"/>
                <w:lang w:val="en-US"/>
              </w:rPr>
            </w:pPr>
            <w:r w:rsidRPr="004A6B3E">
              <w:rPr>
                <w:sz w:val="16"/>
                <w:szCs w:val="16"/>
                <w:lang w:val="en-US"/>
              </w:rPr>
              <w:t>Instalator alimentari apa</w:t>
            </w:r>
          </w:p>
        </w:tc>
        <w:tc>
          <w:tcPr>
            <w:tcW w:w="1276" w:type="dxa"/>
            <w:tcBorders>
              <w:top w:val="single" w:sz="4" w:space="0" w:color="auto"/>
              <w:bottom w:val="single" w:sz="4" w:space="0" w:color="auto"/>
            </w:tcBorders>
          </w:tcPr>
          <w:p w14:paraId="7DF4F3AF" w14:textId="77777777" w:rsidR="00400FD5" w:rsidRPr="004A6B3E" w:rsidRDefault="00400FD5" w:rsidP="0084295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39357563" w14:textId="77777777" w:rsidR="00400FD5" w:rsidRPr="004A6B3E" w:rsidRDefault="00400FD5" w:rsidP="00842959">
            <w:pPr>
              <w:rPr>
                <w:sz w:val="16"/>
                <w:szCs w:val="16"/>
                <w:lang w:val="en-US"/>
              </w:rPr>
            </w:pPr>
            <w:r w:rsidRPr="004A6B3E">
              <w:rPr>
                <w:sz w:val="16"/>
                <w:szCs w:val="16"/>
                <w:lang w:val="en-US"/>
              </w:rPr>
              <w:t>6,7600</w:t>
            </w:r>
          </w:p>
        </w:tc>
      </w:tr>
      <w:tr w:rsidR="00400FD5" w:rsidRPr="004A6B3E" w14:paraId="3A573A93"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96949C"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31D0028F" w14:textId="77777777" w:rsidR="00400FD5" w:rsidRPr="004A6B3E" w:rsidRDefault="00400FD5" w:rsidP="00842959">
            <w:pPr>
              <w:rPr>
                <w:sz w:val="16"/>
                <w:szCs w:val="16"/>
                <w:lang w:val="en-US"/>
              </w:rPr>
            </w:pPr>
            <w:r w:rsidRPr="004A6B3E">
              <w:rPr>
                <w:sz w:val="16"/>
                <w:szCs w:val="16"/>
                <w:lang w:val="en-US"/>
              </w:rPr>
              <w:t>9310060019922</w:t>
            </w:r>
          </w:p>
        </w:tc>
        <w:tc>
          <w:tcPr>
            <w:tcW w:w="6095" w:type="dxa"/>
            <w:tcBorders>
              <w:top w:val="single" w:sz="4" w:space="0" w:color="auto"/>
              <w:bottom w:val="single" w:sz="4" w:space="0" w:color="auto"/>
            </w:tcBorders>
          </w:tcPr>
          <w:p w14:paraId="13FEF248" w14:textId="77777777" w:rsidR="00400FD5" w:rsidRPr="004A6B3E" w:rsidRDefault="00400FD5" w:rsidP="00842959">
            <w:pPr>
              <w:rPr>
                <w:sz w:val="16"/>
                <w:szCs w:val="16"/>
                <w:lang w:val="en-US"/>
              </w:rPr>
            </w:pPr>
            <w:r w:rsidRPr="004A6B3E">
              <w:rPr>
                <w:sz w:val="16"/>
                <w:szCs w:val="16"/>
                <w:lang w:val="en-US"/>
              </w:rPr>
              <w:t xml:space="preserve">Muncitor deservire </w:t>
            </w:r>
          </w:p>
        </w:tc>
        <w:tc>
          <w:tcPr>
            <w:tcW w:w="1276" w:type="dxa"/>
            <w:tcBorders>
              <w:top w:val="single" w:sz="4" w:space="0" w:color="auto"/>
              <w:bottom w:val="single" w:sz="4" w:space="0" w:color="auto"/>
            </w:tcBorders>
          </w:tcPr>
          <w:p w14:paraId="36A16ED3" w14:textId="77777777" w:rsidR="00400FD5" w:rsidRPr="004A6B3E" w:rsidRDefault="00400FD5" w:rsidP="0084295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6A25771B" w14:textId="77777777" w:rsidR="00400FD5" w:rsidRPr="004A6B3E" w:rsidRDefault="00400FD5" w:rsidP="00842959">
            <w:pPr>
              <w:rPr>
                <w:sz w:val="16"/>
                <w:szCs w:val="16"/>
                <w:lang w:val="en-US"/>
              </w:rPr>
            </w:pPr>
            <w:r w:rsidRPr="004A6B3E">
              <w:rPr>
                <w:sz w:val="16"/>
                <w:szCs w:val="16"/>
                <w:lang w:val="en-US"/>
              </w:rPr>
              <w:t>2,9000</w:t>
            </w:r>
          </w:p>
        </w:tc>
      </w:tr>
      <w:tr w:rsidR="00400FD5" w:rsidRPr="004A6B3E" w14:paraId="4125CDE6"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6EE53B"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1C5CDB62" w14:textId="77777777" w:rsidR="00400FD5" w:rsidRPr="004A6B3E" w:rsidRDefault="00400FD5" w:rsidP="00842959">
            <w:pPr>
              <w:rPr>
                <w:sz w:val="16"/>
                <w:szCs w:val="16"/>
                <w:lang w:val="en-US"/>
              </w:rPr>
            </w:pPr>
            <w:r w:rsidRPr="004A6B3E">
              <w:rPr>
                <w:sz w:val="16"/>
                <w:szCs w:val="16"/>
                <w:lang w:val="en-US"/>
              </w:rPr>
              <w:t>2663102100957</w:t>
            </w:r>
          </w:p>
        </w:tc>
        <w:tc>
          <w:tcPr>
            <w:tcW w:w="6095" w:type="dxa"/>
            <w:tcBorders>
              <w:top w:val="single" w:sz="4" w:space="0" w:color="auto"/>
              <w:bottom w:val="single" w:sz="4" w:space="0" w:color="auto"/>
            </w:tcBorders>
          </w:tcPr>
          <w:p w14:paraId="3158F500" w14:textId="77777777" w:rsidR="00400FD5" w:rsidRPr="004A6B3E" w:rsidRDefault="00400FD5" w:rsidP="00842959">
            <w:pPr>
              <w:rPr>
                <w:sz w:val="16"/>
                <w:szCs w:val="16"/>
                <w:lang w:val="en-US"/>
              </w:rPr>
            </w:pPr>
            <w:r w:rsidRPr="004A6B3E">
              <w:rPr>
                <w:sz w:val="16"/>
                <w:szCs w:val="16"/>
                <w:lang w:val="en-US"/>
              </w:rPr>
              <w:t>Beton de ciment  clasa B15/M200</w:t>
            </w:r>
          </w:p>
        </w:tc>
        <w:tc>
          <w:tcPr>
            <w:tcW w:w="1276" w:type="dxa"/>
            <w:tcBorders>
              <w:top w:val="single" w:sz="4" w:space="0" w:color="auto"/>
              <w:bottom w:val="single" w:sz="4" w:space="0" w:color="auto"/>
            </w:tcBorders>
          </w:tcPr>
          <w:p w14:paraId="3CBBD5E5" w14:textId="77777777" w:rsidR="00400FD5" w:rsidRPr="004A6B3E" w:rsidRDefault="00400FD5" w:rsidP="0084295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0D098451" w14:textId="77777777" w:rsidR="00400FD5" w:rsidRPr="004A6B3E" w:rsidRDefault="00400FD5" w:rsidP="00842959">
            <w:pPr>
              <w:rPr>
                <w:sz w:val="16"/>
                <w:szCs w:val="16"/>
                <w:lang w:val="en-US"/>
              </w:rPr>
            </w:pPr>
            <w:r w:rsidRPr="004A6B3E">
              <w:rPr>
                <w:sz w:val="16"/>
                <w:szCs w:val="16"/>
                <w:lang w:val="en-US"/>
              </w:rPr>
              <w:t>0,5200</w:t>
            </w:r>
          </w:p>
        </w:tc>
      </w:tr>
      <w:tr w:rsidR="00400FD5" w:rsidRPr="004A6B3E" w14:paraId="76A08EFB"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58CC6A"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03A6F2E0" w14:textId="77777777" w:rsidR="00400FD5" w:rsidRPr="004A6B3E" w:rsidRDefault="00400FD5" w:rsidP="00842959">
            <w:pPr>
              <w:rPr>
                <w:sz w:val="16"/>
                <w:szCs w:val="16"/>
                <w:lang w:val="en-US"/>
              </w:rPr>
            </w:pPr>
            <w:r w:rsidRPr="004A6B3E">
              <w:rPr>
                <w:sz w:val="16"/>
                <w:szCs w:val="16"/>
                <w:lang w:val="en-US"/>
              </w:rPr>
              <w:t>2010102915572</w:t>
            </w:r>
          </w:p>
        </w:tc>
        <w:tc>
          <w:tcPr>
            <w:tcW w:w="6095" w:type="dxa"/>
            <w:tcBorders>
              <w:top w:val="single" w:sz="4" w:space="0" w:color="auto"/>
              <w:bottom w:val="single" w:sz="4" w:space="0" w:color="auto"/>
            </w:tcBorders>
          </w:tcPr>
          <w:p w14:paraId="36C03239" w14:textId="77777777" w:rsidR="00400FD5" w:rsidRPr="004A6B3E" w:rsidRDefault="00400FD5" w:rsidP="00842959">
            <w:pPr>
              <w:rPr>
                <w:sz w:val="16"/>
                <w:szCs w:val="16"/>
                <w:lang w:val="en-US"/>
              </w:rPr>
            </w:pPr>
            <w:r w:rsidRPr="004A6B3E">
              <w:rPr>
                <w:sz w:val="16"/>
                <w:szCs w:val="16"/>
                <w:lang w:val="en-US"/>
              </w:rPr>
              <w:t>Cofraje din scindura 40 mm grosime</w:t>
            </w:r>
          </w:p>
        </w:tc>
        <w:tc>
          <w:tcPr>
            <w:tcW w:w="1276" w:type="dxa"/>
            <w:tcBorders>
              <w:top w:val="single" w:sz="4" w:space="0" w:color="auto"/>
              <w:bottom w:val="single" w:sz="4" w:space="0" w:color="auto"/>
            </w:tcBorders>
          </w:tcPr>
          <w:p w14:paraId="06538D0D" w14:textId="77777777" w:rsidR="00400FD5" w:rsidRPr="004A6B3E" w:rsidRDefault="00400FD5" w:rsidP="00842959">
            <w:pPr>
              <w:rPr>
                <w:sz w:val="16"/>
                <w:szCs w:val="16"/>
                <w:lang w:val="en-US"/>
              </w:rPr>
            </w:pPr>
            <w:r w:rsidRPr="004A6B3E">
              <w:rPr>
                <w:sz w:val="16"/>
                <w:szCs w:val="16"/>
                <w:lang w:val="en-US"/>
              </w:rPr>
              <w:t>m2</w:t>
            </w:r>
          </w:p>
        </w:tc>
        <w:tc>
          <w:tcPr>
            <w:tcW w:w="1134" w:type="dxa"/>
            <w:tcBorders>
              <w:top w:val="single" w:sz="4" w:space="0" w:color="auto"/>
              <w:bottom w:val="single" w:sz="4" w:space="0" w:color="auto"/>
            </w:tcBorders>
          </w:tcPr>
          <w:p w14:paraId="4E56E51E" w14:textId="77777777" w:rsidR="00400FD5" w:rsidRPr="004A6B3E" w:rsidRDefault="00400FD5" w:rsidP="00842959">
            <w:pPr>
              <w:rPr>
                <w:sz w:val="16"/>
                <w:szCs w:val="16"/>
                <w:lang w:val="en-US"/>
              </w:rPr>
            </w:pPr>
            <w:r w:rsidRPr="004A6B3E">
              <w:rPr>
                <w:sz w:val="16"/>
                <w:szCs w:val="16"/>
                <w:lang w:val="en-US"/>
              </w:rPr>
              <w:t>0,1600</w:t>
            </w:r>
          </w:p>
        </w:tc>
      </w:tr>
      <w:tr w:rsidR="00400FD5" w:rsidRPr="004A6B3E" w14:paraId="04479685"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9A2048"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1BD52F9E" w14:textId="77777777" w:rsidR="00400FD5" w:rsidRPr="004A6B3E" w:rsidRDefault="00400FD5" w:rsidP="00842959">
            <w:pPr>
              <w:rPr>
                <w:sz w:val="16"/>
                <w:szCs w:val="16"/>
                <w:lang w:val="en-US"/>
              </w:rPr>
            </w:pPr>
            <w:r w:rsidRPr="004A6B3E">
              <w:rPr>
                <w:sz w:val="16"/>
                <w:szCs w:val="16"/>
                <w:lang w:val="en-US"/>
              </w:rPr>
              <w:t>2664102101196</w:t>
            </w:r>
          </w:p>
        </w:tc>
        <w:tc>
          <w:tcPr>
            <w:tcW w:w="6095" w:type="dxa"/>
            <w:tcBorders>
              <w:top w:val="single" w:sz="4" w:space="0" w:color="auto"/>
              <w:bottom w:val="single" w:sz="4" w:space="0" w:color="auto"/>
            </w:tcBorders>
          </w:tcPr>
          <w:p w14:paraId="5C90827C" w14:textId="77777777" w:rsidR="00400FD5" w:rsidRPr="004A6B3E" w:rsidRDefault="00400FD5" w:rsidP="00842959">
            <w:pPr>
              <w:rPr>
                <w:sz w:val="16"/>
                <w:szCs w:val="16"/>
                <w:lang w:val="en-US"/>
              </w:rPr>
            </w:pPr>
            <w:r w:rsidRPr="004A6B3E">
              <w:rPr>
                <w:sz w:val="16"/>
                <w:szCs w:val="16"/>
                <w:lang w:val="en-US"/>
              </w:rPr>
              <w:t>Mortar -ciment M 50</w:t>
            </w:r>
          </w:p>
        </w:tc>
        <w:tc>
          <w:tcPr>
            <w:tcW w:w="1276" w:type="dxa"/>
            <w:tcBorders>
              <w:top w:val="single" w:sz="4" w:space="0" w:color="auto"/>
              <w:bottom w:val="single" w:sz="4" w:space="0" w:color="auto"/>
            </w:tcBorders>
          </w:tcPr>
          <w:p w14:paraId="2EEAB0D4" w14:textId="77777777" w:rsidR="00400FD5" w:rsidRPr="004A6B3E" w:rsidRDefault="00400FD5" w:rsidP="0084295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7C8E906D" w14:textId="77777777" w:rsidR="00400FD5" w:rsidRPr="004A6B3E" w:rsidRDefault="00400FD5" w:rsidP="00842959">
            <w:pPr>
              <w:rPr>
                <w:sz w:val="16"/>
                <w:szCs w:val="16"/>
                <w:lang w:val="en-US"/>
              </w:rPr>
            </w:pPr>
            <w:r w:rsidRPr="004A6B3E">
              <w:rPr>
                <w:sz w:val="16"/>
                <w:szCs w:val="16"/>
                <w:lang w:val="en-US"/>
              </w:rPr>
              <w:t>0,0820</w:t>
            </w:r>
          </w:p>
        </w:tc>
      </w:tr>
      <w:tr w:rsidR="00400FD5" w:rsidRPr="004A6B3E" w14:paraId="6F30366C"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66159A"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6C579201" w14:textId="77777777" w:rsidR="00400FD5" w:rsidRPr="004A6B3E" w:rsidRDefault="00400FD5" w:rsidP="00842959">
            <w:pPr>
              <w:rPr>
                <w:sz w:val="16"/>
                <w:szCs w:val="16"/>
                <w:lang w:val="en-US"/>
              </w:rPr>
            </w:pPr>
            <w:r w:rsidRPr="004A6B3E">
              <w:rPr>
                <w:sz w:val="16"/>
                <w:szCs w:val="16"/>
                <w:lang w:val="en-US"/>
              </w:rPr>
              <w:t>1421102200525</w:t>
            </w:r>
          </w:p>
        </w:tc>
        <w:tc>
          <w:tcPr>
            <w:tcW w:w="6095" w:type="dxa"/>
            <w:tcBorders>
              <w:top w:val="single" w:sz="4" w:space="0" w:color="auto"/>
              <w:bottom w:val="single" w:sz="4" w:space="0" w:color="auto"/>
            </w:tcBorders>
          </w:tcPr>
          <w:p w14:paraId="76892121" w14:textId="77777777" w:rsidR="00400FD5" w:rsidRPr="004A6B3E" w:rsidRDefault="00400FD5" w:rsidP="00842959">
            <w:pPr>
              <w:rPr>
                <w:sz w:val="16"/>
                <w:szCs w:val="16"/>
                <w:lang w:val="en-US"/>
              </w:rPr>
            </w:pPr>
            <w:r w:rsidRPr="004A6B3E">
              <w:rPr>
                <w:sz w:val="16"/>
                <w:szCs w:val="16"/>
                <w:lang w:val="en-US"/>
              </w:rPr>
              <w:t>Nisip sortat nespalat de riu si lacuri 0,0-7,0 mm</w:t>
            </w:r>
          </w:p>
        </w:tc>
        <w:tc>
          <w:tcPr>
            <w:tcW w:w="1276" w:type="dxa"/>
            <w:tcBorders>
              <w:top w:val="single" w:sz="4" w:space="0" w:color="auto"/>
              <w:bottom w:val="single" w:sz="4" w:space="0" w:color="auto"/>
            </w:tcBorders>
          </w:tcPr>
          <w:p w14:paraId="05C8D711" w14:textId="77777777" w:rsidR="00400FD5" w:rsidRPr="004A6B3E" w:rsidRDefault="00400FD5" w:rsidP="0084295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04EF6632" w14:textId="77777777" w:rsidR="00400FD5" w:rsidRPr="004A6B3E" w:rsidRDefault="00400FD5" w:rsidP="00842959">
            <w:pPr>
              <w:rPr>
                <w:sz w:val="16"/>
                <w:szCs w:val="16"/>
                <w:lang w:val="en-US"/>
              </w:rPr>
            </w:pPr>
            <w:r w:rsidRPr="004A6B3E">
              <w:rPr>
                <w:sz w:val="16"/>
                <w:szCs w:val="16"/>
                <w:lang w:val="en-US"/>
              </w:rPr>
              <w:t>0,1450</w:t>
            </w:r>
          </w:p>
        </w:tc>
      </w:tr>
      <w:tr w:rsidR="00400FD5" w:rsidRPr="004A6B3E" w14:paraId="3BA7D76A"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A4B829"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7539B829" w14:textId="77777777" w:rsidR="00400FD5" w:rsidRPr="004A6B3E" w:rsidRDefault="00400FD5" w:rsidP="00842959">
            <w:pPr>
              <w:rPr>
                <w:sz w:val="16"/>
                <w:szCs w:val="16"/>
                <w:lang w:val="en-US"/>
              </w:rPr>
            </w:pPr>
            <w:r w:rsidRPr="004A6B3E">
              <w:rPr>
                <w:sz w:val="16"/>
                <w:szCs w:val="16"/>
                <w:lang w:val="en-US"/>
              </w:rPr>
              <w:t>26511221004022</w:t>
            </w:r>
          </w:p>
        </w:tc>
        <w:tc>
          <w:tcPr>
            <w:tcW w:w="6095" w:type="dxa"/>
            <w:tcBorders>
              <w:top w:val="single" w:sz="4" w:space="0" w:color="auto"/>
              <w:bottom w:val="single" w:sz="4" w:space="0" w:color="auto"/>
            </w:tcBorders>
          </w:tcPr>
          <w:p w14:paraId="425AF0BC" w14:textId="77777777" w:rsidR="00400FD5" w:rsidRPr="004A6B3E" w:rsidRDefault="00400FD5" w:rsidP="00842959">
            <w:pPr>
              <w:rPr>
                <w:sz w:val="16"/>
                <w:szCs w:val="16"/>
                <w:lang w:val="en-US"/>
              </w:rPr>
            </w:pPr>
            <w:r w:rsidRPr="004A6B3E">
              <w:rPr>
                <w:sz w:val="16"/>
                <w:szCs w:val="16"/>
                <w:lang w:val="en-US"/>
              </w:rPr>
              <w:t xml:space="preserve">Ciment M-400 </w:t>
            </w:r>
          </w:p>
        </w:tc>
        <w:tc>
          <w:tcPr>
            <w:tcW w:w="1276" w:type="dxa"/>
            <w:tcBorders>
              <w:top w:val="single" w:sz="4" w:space="0" w:color="auto"/>
              <w:bottom w:val="single" w:sz="4" w:space="0" w:color="auto"/>
            </w:tcBorders>
          </w:tcPr>
          <w:p w14:paraId="35D22F3E" w14:textId="77777777" w:rsidR="00400FD5" w:rsidRPr="004A6B3E" w:rsidRDefault="00400FD5" w:rsidP="0084295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5B6B3A49" w14:textId="77777777" w:rsidR="00400FD5" w:rsidRPr="004A6B3E" w:rsidRDefault="00400FD5" w:rsidP="00842959">
            <w:pPr>
              <w:rPr>
                <w:sz w:val="16"/>
                <w:szCs w:val="16"/>
                <w:lang w:val="en-US"/>
              </w:rPr>
            </w:pPr>
            <w:r w:rsidRPr="004A6B3E">
              <w:rPr>
                <w:sz w:val="16"/>
                <w:szCs w:val="16"/>
                <w:lang w:val="en-US"/>
              </w:rPr>
              <w:t>0,7000</w:t>
            </w:r>
          </w:p>
        </w:tc>
      </w:tr>
      <w:tr w:rsidR="00400FD5" w:rsidRPr="004A6B3E" w14:paraId="72B4C309"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FFCFA1"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60CD3053" w14:textId="77777777" w:rsidR="00400FD5" w:rsidRPr="004A6B3E" w:rsidRDefault="00400FD5" w:rsidP="00842959">
            <w:pPr>
              <w:rPr>
                <w:sz w:val="16"/>
                <w:szCs w:val="16"/>
                <w:lang w:val="en-US"/>
              </w:rPr>
            </w:pPr>
            <w:r w:rsidRPr="004A6B3E">
              <w:rPr>
                <w:sz w:val="16"/>
                <w:szCs w:val="16"/>
                <w:lang w:val="en-US"/>
              </w:rPr>
              <w:t>3410520001373</w:t>
            </w:r>
          </w:p>
        </w:tc>
        <w:tc>
          <w:tcPr>
            <w:tcW w:w="6095" w:type="dxa"/>
            <w:tcBorders>
              <w:top w:val="single" w:sz="4" w:space="0" w:color="auto"/>
              <w:bottom w:val="single" w:sz="4" w:space="0" w:color="auto"/>
            </w:tcBorders>
          </w:tcPr>
          <w:p w14:paraId="3AC3BC04" w14:textId="77777777" w:rsidR="00400FD5" w:rsidRPr="004A6B3E" w:rsidRDefault="00400FD5" w:rsidP="00842959">
            <w:pPr>
              <w:rPr>
                <w:sz w:val="16"/>
                <w:szCs w:val="16"/>
                <w:lang w:val="en-US"/>
              </w:rPr>
            </w:pPr>
            <w:r w:rsidRPr="004A6B3E">
              <w:rPr>
                <w:sz w:val="16"/>
                <w:szCs w:val="16"/>
                <w:lang w:val="en-US"/>
              </w:rPr>
              <w:t>Automacara 5 tf</w:t>
            </w:r>
          </w:p>
        </w:tc>
        <w:tc>
          <w:tcPr>
            <w:tcW w:w="1276" w:type="dxa"/>
            <w:tcBorders>
              <w:top w:val="single" w:sz="4" w:space="0" w:color="auto"/>
              <w:bottom w:val="single" w:sz="4" w:space="0" w:color="auto"/>
            </w:tcBorders>
          </w:tcPr>
          <w:p w14:paraId="0210B375" w14:textId="77777777" w:rsidR="00400FD5" w:rsidRPr="004A6B3E" w:rsidRDefault="00400FD5" w:rsidP="0084295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55C1465A" w14:textId="77777777" w:rsidR="00400FD5" w:rsidRPr="004A6B3E" w:rsidRDefault="00400FD5" w:rsidP="00842959">
            <w:pPr>
              <w:rPr>
                <w:sz w:val="16"/>
                <w:szCs w:val="16"/>
                <w:lang w:val="en-US"/>
              </w:rPr>
            </w:pPr>
            <w:r w:rsidRPr="004A6B3E">
              <w:rPr>
                <w:sz w:val="16"/>
                <w:szCs w:val="16"/>
                <w:lang w:val="en-US"/>
              </w:rPr>
              <w:t>1,0680</w:t>
            </w:r>
          </w:p>
        </w:tc>
      </w:tr>
      <w:tr w:rsidR="00400FD5" w:rsidRPr="00E75A7D" w14:paraId="19D1020C" w14:textId="77777777" w:rsidTr="00842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AB2709" w14:textId="77777777" w:rsidR="00400FD5" w:rsidRPr="00E75A7D" w:rsidRDefault="00400FD5" w:rsidP="00842959">
            <w:pPr>
              <w:rPr>
                <w:sz w:val="18"/>
                <w:szCs w:val="18"/>
                <w:lang w:val="en-US"/>
              </w:rPr>
            </w:pPr>
            <w:r w:rsidRPr="00E75A7D">
              <w:rPr>
                <w:sz w:val="18"/>
                <w:szCs w:val="18"/>
                <w:lang w:val="en-US"/>
              </w:rPr>
              <w:t>26</w:t>
            </w:r>
          </w:p>
        </w:tc>
        <w:tc>
          <w:tcPr>
            <w:tcW w:w="1418" w:type="dxa"/>
            <w:tcBorders>
              <w:top w:val="single" w:sz="4" w:space="0" w:color="auto"/>
              <w:bottom w:val="single" w:sz="4" w:space="0" w:color="auto"/>
            </w:tcBorders>
          </w:tcPr>
          <w:p w14:paraId="10053401" w14:textId="77777777" w:rsidR="00400FD5" w:rsidRPr="00E75A7D" w:rsidRDefault="00400FD5" w:rsidP="00842959">
            <w:pPr>
              <w:rPr>
                <w:sz w:val="18"/>
                <w:szCs w:val="18"/>
                <w:lang w:val="en-US"/>
              </w:rPr>
            </w:pPr>
            <w:r w:rsidRPr="00E75A7D">
              <w:rPr>
                <w:sz w:val="18"/>
                <w:szCs w:val="18"/>
                <w:lang w:val="en-US"/>
              </w:rPr>
              <w:t>AcE14A1</w:t>
            </w:r>
          </w:p>
          <w:p w14:paraId="32A8B287" w14:textId="77777777" w:rsidR="00400FD5" w:rsidRPr="003F76A2" w:rsidRDefault="00400FD5" w:rsidP="00842959">
            <w:pPr>
              <w:rPr>
                <w:sz w:val="2"/>
                <w:szCs w:val="2"/>
                <w:lang w:val="en-US"/>
              </w:rPr>
            </w:pPr>
          </w:p>
        </w:tc>
        <w:tc>
          <w:tcPr>
            <w:tcW w:w="6095" w:type="dxa"/>
            <w:tcBorders>
              <w:top w:val="single" w:sz="4" w:space="0" w:color="auto"/>
              <w:bottom w:val="single" w:sz="4" w:space="0" w:color="auto"/>
            </w:tcBorders>
          </w:tcPr>
          <w:p w14:paraId="0CD5A64F" w14:textId="77777777" w:rsidR="00400FD5" w:rsidRPr="00E75A7D" w:rsidRDefault="00400FD5" w:rsidP="00842959">
            <w:pPr>
              <w:rPr>
                <w:sz w:val="18"/>
                <w:szCs w:val="18"/>
                <w:lang w:val="en-US"/>
              </w:rPr>
            </w:pPr>
            <w:r w:rsidRPr="00E75A7D">
              <w:rPr>
                <w:sz w:val="18"/>
                <w:szCs w:val="18"/>
                <w:lang w:val="en-US"/>
              </w:rPr>
              <w:t>Elemente din beton armat prefabricat, ale caminelor de vizitare, circulare (inelare) cu diametrul 1,5 m, pentru canalizare, in teren fara apa subterana. Nota: Inel prefabricat pt. camine КЦ-15-9а - 3 buc; Placi prefabricate pt. camine КЦП1-15-1 - 1buc.</w:t>
            </w:r>
          </w:p>
          <w:p w14:paraId="7B59E030" w14:textId="77777777" w:rsidR="00400FD5" w:rsidRPr="00E75A7D" w:rsidRDefault="00400FD5" w:rsidP="00842959">
            <w:pPr>
              <w:rPr>
                <w:sz w:val="2"/>
                <w:szCs w:val="2"/>
                <w:lang w:val="en-US"/>
              </w:rPr>
            </w:pPr>
            <w:r w:rsidRPr="00E75A7D">
              <w:rPr>
                <w:sz w:val="18"/>
                <w:szCs w:val="18"/>
                <w:lang w:val="en-US"/>
              </w:rPr>
              <w:t xml:space="preserve"> </w:t>
            </w:r>
          </w:p>
        </w:tc>
        <w:tc>
          <w:tcPr>
            <w:tcW w:w="1276" w:type="dxa"/>
            <w:tcBorders>
              <w:top w:val="single" w:sz="4" w:space="0" w:color="auto"/>
              <w:bottom w:val="single" w:sz="4" w:space="0" w:color="auto"/>
            </w:tcBorders>
            <w:vAlign w:val="center"/>
          </w:tcPr>
          <w:p w14:paraId="41FA9A2F" w14:textId="77777777" w:rsidR="00400FD5" w:rsidRPr="00E75A7D" w:rsidRDefault="00400FD5" w:rsidP="00842959">
            <w:pPr>
              <w:jc w:val="center"/>
              <w:rPr>
                <w:sz w:val="18"/>
                <w:szCs w:val="18"/>
                <w:lang w:val="en-US"/>
              </w:rPr>
            </w:pPr>
            <w:r w:rsidRPr="00E75A7D">
              <w:rPr>
                <w:sz w:val="18"/>
                <w:szCs w:val="18"/>
                <w:lang w:val="en-US"/>
              </w:rPr>
              <w:t>buc</w:t>
            </w:r>
            <w:r w:rsidRPr="00E75A7D">
              <w:rPr>
                <w:rFonts w:ascii="Arial CYR" w:hAnsi="Arial CYR" w:cs="Arial CYR"/>
                <w:sz w:val="16"/>
                <w:szCs w:val="16"/>
                <w:lang w:val="en-US"/>
              </w:rPr>
              <w:t xml:space="preserve"> </w:t>
            </w:r>
          </w:p>
        </w:tc>
        <w:tc>
          <w:tcPr>
            <w:tcW w:w="1134" w:type="dxa"/>
            <w:tcBorders>
              <w:top w:val="single" w:sz="4" w:space="0" w:color="auto"/>
              <w:bottom w:val="single" w:sz="4" w:space="0" w:color="auto"/>
            </w:tcBorders>
            <w:vAlign w:val="center"/>
          </w:tcPr>
          <w:p w14:paraId="45F9C395" w14:textId="77777777" w:rsidR="00400FD5" w:rsidRPr="000424EA" w:rsidRDefault="00400FD5" w:rsidP="00842959">
            <w:pPr>
              <w:jc w:val="center"/>
              <w:rPr>
                <w:b/>
                <w:bCs/>
                <w:sz w:val="18"/>
                <w:szCs w:val="18"/>
                <w:lang w:val="en-US"/>
              </w:rPr>
            </w:pPr>
            <w:r>
              <w:rPr>
                <w:b/>
                <w:bCs/>
                <w:sz w:val="18"/>
                <w:szCs w:val="18"/>
                <w:lang w:val="en-US"/>
              </w:rPr>
              <w:t>3,0000</w:t>
            </w:r>
          </w:p>
        </w:tc>
      </w:tr>
      <w:tr w:rsidR="00400FD5" w:rsidRPr="004A6B3E" w14:paraId="3865BAE0"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4854D0"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2BEA69DC" w14:textId="77777777" w:rsidR="00400FD5" w:rsidRPr="004A6B3E" w:rsidRDefault="00400FD5" w:rsidP="00842959">
            <w:pPr>
              <w:rPr>
                <w:sz w:val="16"/>
                <w:szCs w:val="16"/>
                <w:lang w:val="en-US"/>
              </w:rPr>
            </w:pPr>
            <w:r w:rsidRPr="004A6B3E">
              <w:rPr>
                <w:sz w:val="16"/>
                <w:szCs w:val="16"/>
                <w:lang w:val="en-US"/>
              </w:rPr>
              <w:t>26611264331522</w:t>
            </w:r>
          </w:p>
        </w:tc>
        <w:tc>
          <w:tcPr>
            <w:tcW w:w="6095" w:type="dxa"/>
            <w:tcBorders>
              <w:top w:val="single" w:sz="4" w:space="0" w:color="auto"/>
              <w:bottom w:val="single" w:sz="4" w:space="0" w:color="auto"/>
            </w:tcBorders>
          </w:tcPr>
          <w:p w14:paraId="5AEBDC89" w14:textId="77777777" w:rsidR="00400FD5" w:rsidRPr="004A6B3E" w:rsidRDefault="00400FD5" w:rsidP="00842959">
            <w:pPr>
              <w:rPr>
                <w:sz w:val="16"/>
                <w:szCs w:val="16"/>
                <w:lang w:val="en-US"/>
              </w:rPr>
            </w:pPr>
            <w:r w:rsidRPr="004A6B3E">
              <w:rPr>
                <w:sz w:val="16"/>
                <w:szCs w:val="16"/>
                <w:lang w:val="en-US"/>
              </w:rPr>
              <w:t>Inel prefabricat pt. camine КЦ-15-9а (0,31 m3)</w:t>
            </w:r>
          </w:p>
        </w:tc>
        <w:tc>
          <w:tcPr>
            <w:tcW w:w="1276" w:type="dxa"/>
            <w:tcBorders>
              <w:top w:val="single" w:sz="4" w:space="0" w:color="auto"/>
              <w:bottom w:val="single" w:sz="4" w:space="0" w:color="auto"/>
            </w:tcBorders>
          </w:tcPr>
          <w:p w14:paraId="25786CC8" w14:textId="77777777" w:rsidR="00400FD5" w:rsidRPr="004A6B3E" w:rsidRDefault="00400FD5" w:rsidP="0084295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14:paraId="17F1F58C" w14:textId="77777777" w:rsidR="00400FD5" w:rsidRPr="004A6B3E" w:rsidRDefault="00400FD5" w:rsidP="00842959">
            <w:pPr>
              <w:rPr>
                <w:sz w:val="16"/>
                <w:szCs w:val="16"/>
                <w:lang w:val="en-US"/>
              </w:rPr>
            </w:pPr>
            <w:r w:rsidRPr="004A6B3E">
              <w:rPr>
                <w:sz w:val="16"/>
                <w:szCs w:val="16"/>
                <w:lang w:val="en-US"/>
              </w:rPr>
              <w:t>1,0000</w:t>
            </w:r>
          </w:p>
        </w:tc>
      </w:tr>
      <w:tr w:rsidR="00400FD5" w:rsidRPr="004A6B3E" w14:paraId="76609F6D"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BEF400"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05A36890" w14:textId="77777777" w:rsidR="00400FD5" w:rsidRPr="004A6B3E" w:rsidRDefault="00400FD5" w:rsidP="00842959">
            <w:pPr>
              <w:rPr>
                <w:sz w:val="16"/>
                <w:szCs w:val="16"/>
                <w:lang w:val="en-US"/>
              </w:rPr>
            </w:pPr>
            <w:r w:rsidRPr="004A6B3E">
              <w:rPr>
                <w:sz w:val="16"/>
                <w:szCs w:val="16"/>
                <w:lang w:val="en-US"/>
              </w:rPr>
              <w:t>26611264331523</w:t>
            </w:r>
          </w:p>
        </w:tc>
        <w:tc>
          <w:tcPr>
            <w:tcW w:w="6095" w:type="dxa"/>
            <w:tcBorders>
              <w:top w:val="single" w:sz="4" w:space="0" w:color="auto"/>
              <w:bottom w:val="single" w:sz="4" w:space="0" w:color="auto"/>
            </w:tcBorders>
          </w:tcPr>
          <w:p w14:paraId="68EF1781" w14:textId="77777777" w:rsidR="00400FD5" w:rsidRPr="004A6B3E" w:rsidRDefault="00400FD5" w:rsidP="00842959">
            <w:pPr>
              <w:rPr>
                <w:sz w:val="16"/>
                <w:szCs w:val="16"/>
                <w:lang w:val="en-US"/>
              </w:rPr>
            </w:pPr>
            <w:r w:rsidRPr="004A6B3E">
              <w:rPr>
                <w:sz w:val="16"/>
                <w:szCs w:val="16"/>
                <w:lang w:val="en-US"/>
              </w:rPr>
              <w:t>Placi prefabricate pt. camine КЦП1-15-1(0,27 m3)</w:t>
            </w:r>
          </w:p>
        </w:tc>
        <w:tc>
          <w:tcPr>
            <w:tcW w:w="1276" w:type="dxa"/>
            <w:tcBorders>
              <w:top w:val="single" w:sz="4" w:space="0" w:color="auto"/>
              <w:bottom w:val="single" w:sz="4" w:space="0" w:color="auto"/>
            </w:tcBorders>
          </w:tcPr>
          <w:p w14:paraId="37659CBC" w14:textId="77777777" w:rsidR="00400FD5" w:rsidRPr="004A6B3E" w:rsidRDefault="00400FD5" w:rsidP="0084295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14:paraId="503AAF37" w14:textId="77777777" w:rsidR="00400FD5" w:rsidRPr="004A6B3E" w:rsidRDefault="00400FD5" w:rsidP="00842959">
            <w:pPr>
              <w:rPr>
                <w:sz w:val="16"/>
                <w:szCs w:val="16"/>
                <w:lang w:val="en-US"/>
              </w:rPr>
            </w:pPr>
            <w:r w:rsidRPr="004A6B3E">
              <w:rPr>
                <w:sz w:val="16"/>
                <w:szCs w:val="16"/>
                <w:lang w:val="en-US"/>
              </w:rPr>
              <w:t>0,3400</w:t>
            </w:r>
          </w:p>
        </w:tc>
      </w:tr>
      <w:tr w:rsidR="00400FD5" w:rsidRPr="00E75A7D" w14:paraId="0960B472" w14:textId="77777777" w:rsidTr="00842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D11F9E" w14:textId="77777777" w:rsidR="00400FD5" w:rsidRPr="00E75A7D" w:rsidRDefault="00400FD5" w:rsidP="00842959">
            <w:pPr>
              <w:rPr>
                <w:sz w:val="18"/>
                <w:szCs w:val="18"/>
                <w:lang w:val="en-US"/>
              </w:rPr>
            </w:pPr>
            <w:r w:rsidRPr="00E75A7D">
              <w:rPr>
                <w:sz w:val="18"/>
                <w:szCs w:val="18"/>
                <w:lang w:val="en-US"/>
              </w:rPr>
              <w:t>27</w:t>
            </w:r>
          </w:p>
        </w:tc>
        <w:tc>
          <w:tcPr>
            <w:tcW w:w="1418" w:type="dxa"/>
            <w:tcBorders>
              <w:top w:val="single" w:sz="4" w:space="0" w:color="auto"/>
              <w:bottom w:val="single" w:sz="4" w:space="0" w:color="auto"/>
            </w:tcBorders>
          </w:tcPr>
          <w:p w14:paraId="38B6D687" w14:textId="77777777" w:rsidR="00400FD5" w:rsidRPr="00E75A7D" w:rsidRDefault="00400FD5" w:rsidP="00842959">
            <w:pPr>
              <w:rPr>
                <w:sz w:val="18"/>
                <w:szCs w:val="18"/>
                <w:lang w:val="en-US"/>
              </w:rPr>
            </w:pPr>
            <w:r w:rsidRPr="00E75A7D">
              <w:rPr>
                <w:sz w:val="18"/>
                <w:szCs w:val="18"/>
                <w:lang w:val="en-US"/>
              </w:rPr>
              <w:t>RCsU05B1</w:t>
            </w:r>
          </w:p>
          <w:p w14:paraId="5950C2B2" w14:textId="77777777" w:rsidR="00400FD5" w:rsidRPr="003F76A2" w:rsidRDefault="00400FD5" w:rsidP="00842959">
            <w:pPr>
              <w:rPr>
                <w:sz w:val="2"/>
                <w:szCs w:val="2"/>
                <w:lang w:val="en-US"/>
              </w:rPr>
            </w:pPr>
          </w:p>
        </w:tc>
        <w:tc>
          <w:tcPr>
            <w:tcW w:w="6095" w:type="dxa"/>
            <w:tcBorders>
              <w:top w:val="single" w:sz="4" w:space="0" w:color="auto"/>
              <w:bottom w:val="single" w:sz="4" w:space="0" w:color="auto"/>
            </w:tcBorders>
          </w:tcPr>
          <w:p w14:paraId="0A4A15B6" w14:textId="77777777" w:rsidR="00400FD5" w:rsidRPr="00E75A7D" w:rsidRDefault="00400FD5" w:rsidP="00842959">
            <w:pPr>
              <w:rPr>
                <w:sz w:val="18"/>
                <w:szCs w:val="18"/>
                <w:lang w:val="en-US"/>
              </w:rPr>
            </w:pPr>
            <w:r w:rsidRPr="00E75A7D">
              <w:rPr>
                <w:sz w:val="18"/>
                <w:szCs w:val="18"/>
                <w:lang w:val="en-US"/>
              </w:rPr>
              <w:t>Executarea strapungerilor (d=300 mm), in pereti din beton, pentru executarea strapungerilor mecanizat</w:t>
            </w:r>
          </w:p>
          <w:p w14:paraId="572FA1EF" w14:textId="77777777" w:rsidR="00400FD5" w:rsidRPr="00E75A7D" w:rsidRDefault="00400FD5" w:rsidP="00842959">
            <w:pPr>
              <w:rPr>
                <w:sz w:val="2"/>
                <w:szCs w:val="2"/>
                <w:lang w:val="en-US"/>
              </w:rPr>
            </w:pPr>
            <w:r w:rsidRPr="00E75A7D">
              <w:rPr>
                <w:sz w:val="18"/>
                <w:szCs w:val="18"/>
                <w:lang w:val="en-US"/>
              </w:rPr>
              <w:t xml:space="preserve"> </w:t>
            </w:r>
          </w:p>
        </w:tc>
        <w:tc>
          <w:tcPr>
            <w:tcW w:w="1276" w:type="dxa"/>
            <w:tcBorders>
              <w:top w:val="single" w:sz="4" w:space="0" w:color="auto"/>
              <w:bottom w:val="single" w:sz="4" w:space="0" w:color="auto"/>
            </w:tcBorders>
            <w:vAlign w:val="center"/>
          </w:tcPr>
          <w:p w14:paraId="59643E37" w14:textId="77777777" w:rsidR="00400FD5" w:rsidRPr="00E75A7D" w:rsidRDefault="00400FD5" w:rsidP="00842959">
            <w:pPr>
              <w:jc w:val="center"/>
              <w:rPr>
                <w:sz w:val="18"/>
                <w:szCs w:val="18"/>
                <w:lang w:val="en-US"/>
              </w:rPr>
            </w:pPr>
            <w:r w:rsidRPr="00E75A7D">
              <w:rPr>
                <w:sz w:val="18"/>
                <w:szCs w:val="18"/>
                <w:lang w:val="en-US"/>
              </w:rPr>
              <w:t>buc</w:t>
            </w:r>
            <w:r w:rsidRPr="00E75A7D">
              <w:rPr>
                <w:rFonts w:ascii="Arial CYR" w:hAnsi="Arial CYR" w:cs="Arial CYR"/>
                <w:sz w:val="16"/>
                <w:szCs w:val="16"/>
                <w:lang w:val="en-US"/>
              </w:rPr>
              <w:t xml:space="preserve"> </w:t>
            </w:r>
          </w:p>
        </w:tc>
        <w:tc>
          <w:tcPr>
            <w:tcW w:w="1134" w:type="dxa"/>
            <w:tcBorders>
              <w:top w:val="single" w:sz="4" w:space="0" w:color="auto"/>
              <w:bottom w:val="single" w:sz="4" w:space="0" w:color="auto"/>
            </w:tcBorders>
            <w:vAlign w:val="center"/>
          </w:tcPr>
          <w:p w14:paraId="75B3AF80" w14:textId="77777777" w:rsidR="00400FD5" w:rsidRPr="000424EA" w:rsidRDefault="00400FD5" w:rsidP="00842959">
            <w:pPr>
              <w:jc w:val="center"/>
              <w:rPr>
                <w:b/>
                <w:bCs/>
                <w:sz w:val="18"/>
                <w:szCs w:val="18"/>
                <w:lang w:val="en-US"/>
              </w:rPr>
            </w:pPr>
            <w:r w:rsidRPr="000424EA">
              <w:rPr>
                <w:b/>
                <w:bCs/>
                <w:sz w:val="18"/>
                <w:szCs w:val="18"/>
                <w:lang w:val="en-US"/>
              </w:rPr>
              <w:t>2,0000</w:t>
            </w:r>
          </w:p>
        </w:tc>
      </w:tr>
      <w:tr w:rsidR="00400FD5" w:rsidRPr="004A6B3E" w14:paraId="2BE64731"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F71F1A"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6C71104B" w14:textId="77777777" w:rsidR="00400FD5" w:rsidRPr="004A6B3E" w:rsidRDefault="00400FD5" w:rsidP="00842959">
            <w:pPr>
              <w:rPr>
                <w:sz w:val="16"/>
                <w:szCs w:val="16"/>
                <w:lang w:val="en-US"/>
              </w:rPr>
            </w:pPr>
            <w:r w:rsidRPr="004A6B3E">
              <w:rPr>
                <w:sz w:val="16"/>
                <w:szCs w:val="16"/>
                <w:lang w:val="en-US"/>
              </w:rPr>
              <w:t>7122050013400</w:t>
            </w:r>
          </w:p>
        </w:tc>
        <w:tc>
          <w:tcPr>
            <w:tcW w:w="6095" w:type="dxa"/>
            <w:tcBorders>
              <w:top w:val="single" w:sz="4" w:space="0" w:color="auto"/>
              <w:bottom w:val="single" w:sz="4" w:space="0" w:color="auto"/>
            </w:tcBorders>
          </w:tcPr>
          <w:p w14:paraId="488B0402" w14:textId="77777777" w:rsidR="00400FD5" w:rsidRPr="004A6B3E" w:rsidRDefault="00400FD5" w:rsidP="00842959">
            <w:pPr>
              <w:rPr>
                <w:sz w:val="16"/>
                <w:szCs w:val="16"/>
                <w:lang w:val="en-US"/>
              </w:rPr>
            </w:pPr>
            <w:r w:rsidRPr="004A6B3E">
              <w:rPr>
                <w:sz w:val="16"/>
                <w:szCs w:val="16"/>
                <w:lang w:val="en-US"/>
              </w:rPr>
              <w:t>Zidar</w:t>
            </w:r>
          </w:p>
        </w:tc>
        <w:tc>
          <w:tcPr>
            <w:tcW w:w="1276" w:type="dxa"/>
            <w:tcBorders>
              <w:top w:val="single" w:sz="4" w:space="0" w:color="auto"/>
              <w:bottom w:val="single" w:sz="4" w:space="0" w:color="auto"/>
            </w:tcBorders>
          </w:tcPr>
          <w:p w14:paraId="182596D2" w14:textId="77777777" w:rsidR="00400FD5" w:rsidRPr="004A6B3E" w:rsidRDefault="00400FD5" w:rsidP="0084295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7517C4D0" w14:textId="77777777" w:rsidR="00400FD5" w:rsidRPr="004A6B3E" w:rsidRDefault="00400FD5" w:rsidP="00842959">
            <w:pPr>
              <w:rPr>
                <w:sz w:val="16"/>
                <w:szCs w:val="16"/>
                <w:lang w:val="en-US"/>
              </w:rPr>
            </w:pPr>
            <w:r w:rsidRPr="004A6B3E">
              <w:rPr>
                <w:sz w:val="16"/>
                <w:szCs w:val="16"/>
                <w:lang w:val="en-US"/>
              </w:rPr>
              <w:t>0,0400</w:t>
            </w:r>
          </w:p>
        </w:tc>
      </w:tr>
      <w:tr w:rsidR="00400FD5" w:rsidRPr="004A6B3E" w14:paraId="29C5B2A2"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45DE5F"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5F70A57F" w14:textId="77777777" w:rsidR="00400FD5" w:rsidRPr="004A6B3E" w:rsidRDefault="00400FD5" w:rsidP="00842959">
            <w:pPr>
              <w:rPr>
                <w:sz w:val="16"/>
                <w:szCs w:val="16"/>
                <w:lang w:val="en-US"/>
              </w:rPr>
            </w:pPr>
            <w:r w:rsidRPr="004A6B3E">
              <w:rPr>
                <w:sz w:val="16"/>
                <w:szCs w:val="16"/>
                <w:lang w:val="en-US"/>
              </w:rPr>
              <w:t>9310060019920</w:t>
            </w:r>
          </w:p>
        </w:tc>
        <w:tc>
          <w:tcPr>
            <w:tcW w:w="6095" w:type="dxa"/>
            <w:tcBorders>
              <w:top w:val="single" w:sz="4" w:space="0" w:color="auto"/>
              <w:bottom w:val="single" w:sz="4" w:space="0" w:color="auto"/>
            </w:tcBorders>
          </w:tcPr>
          <w:p w14:paraId="7F89E1CF" w14:textId="77777777" w:rsidR="00400FD5" w:rsidRPr="004A6B3E" w:rsidRDefault="00400FD5" w:rsidP="00842959">
            <w:pPr>
              <w:rPr>
                <w:sz w:val="16"/>
                <w:szCs w:val="16"/>
                <w:lang w:val="en-US"/>
              </w:rPr>
            </w:pPr>
            <w:r w:rsidRPr="004A6B3E">
              <w:rPr>
                <w:sz w:val="16"/>
                <w:szCs w:val="16"/>
                <w:lang w:val="en-US"/>
              </w:rPr>
              <w:t>Muncitor deservire CM</w:t>
            </w:r>
          </w:p>
        </w:tc>
        <w:tc>
          <w:tcPr>
            <w:tcW w:w="1276" w:type="dxa"/>
            <w:tcBorders>
              <w:top w:val="single" w:sz="4" w:space="0" w:color="auto"/>
              <w:bottom w:val="single" w:sz="4" w:space="0" w:color="auto"/>
            </w:tcBorders>
          </w:tcPr>
          <w:p w14:paraId="67A8B8E2" w14:textId="77777777" w:rsidR="00400FD5" w:rsidRPr="004A6B3E" w:rsidRDefault="00400FD5" w:rsidP="0084295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4EC9AB83" w14:textId="77777777" w:rsidR="00400FD5" w:rsidRPr="004A6B3E" w:rsidRDefault="00400FD5" w:rsidP="00842959">
            <w:pPr>
              <w:rPr>
                <w:sz w:val="16"/>
                <w:szCs w:val="16"/>
                <w:lang w:val="en-US"/>
              </w:rPr>
            </w:pPr>
            <w:r w:rsidRPr="004A6B3E">
              <w:rPr>
                <w:sz w:val="16"/>
                <w:szCs w:val="16"/>
                <w:lang w:val="en-US"/>
              </w:rPr>
              <w:t>0,1700</w:t>
            </w:r>
          </w:p>
        </w:tc>
      </w:tr>
      <w:tr w:rsidR="00400FD5" w:rsidRPr="00E75A7D" w14:paraId="1C255A26" w14:textId="77777777" w:rsidTr="00842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62B5DD" w14:textId="77777777" w:rsidR="00400FD5" w:rsidRPr="00E75A7D" w:rsidRDefault="00400FD5" w:rsidP="00842959">
            <w:pPr>
              <w:rPr>
                <w:sz w:val="18"/>
                <w:szCs w:val="18"/>
                <w:lang w:val="en-US"/>
              </w:rPr>
            </w:pPr>
            <w:r w:rsidRPr="00E75A7D">
              <w:rPr>
                <w:sz w:val="18"/>
                <w:szCs w:val="18"/>
                <w:lang w:val="en-US"/>
              </w:rPr>
              <w:t>28</w:t>
            </w:r>
          </w:p>
        </w:tc>
        <w:tc>
          <w:tcPr>
            <w:tcW w:w="1418" w:type="dxa"/>
            <w:tcBorders>
              <w:top w:val="single" w:sz="4" w:space="0" w:color="auto"/>
              <w:bottom w:val="single" w:sz="4" w:space="0" w:color="auto"/>
            </w:tcBorders>
          </w:tcPr>
          <w:p w14:paraId="05E79DEE" w14:textId="77777777" w:rsidR="00400FD5" w:rsidRPr="00E75A7D" w:rsidRDefault="00400FD5" w:rsidP="00842959">
            <w:pPr>
              <w:rPr>
                <w:sz w:val="18"/>
                <w:szCs w:val="18"/>
                <w:lang w:val="en-US"/>
              </w:rPr>
            </w:pPr>
            <w:r w:rsidRPr="00E75A7D">
              <w:rPr>
                <w:sz w:val="18"/>
                <w:szCs w:val="18"/>
                <w:lang w:val="en-US"/>
              </w:rPr>
              <w:t>AcD18C</w:t>
            </w:r>
          </w:p>
          <w:p w14:paraId="21A2613F" w14:textId="77777777" w:rsidR="00400FD5" w:rsidRPr="003F76A2" w:rsidRDefault="00400FD5" w:rsidP="00842959">
            <w:pPr>
              <w:rPr>
                <w:sz w:val="2"/>
                <w:szCs w:val="2"/>
                <w:lang w:val="en-US"/>
              </w:rPr>
            </w:pPr>
          </w:p>
        </w:tc>
        <w:tc>
          <w:tcPr>
            <w:tcW w:w="6095" w:type="dxa"/>
            <w:tcBorders>
              <w:top w:val="single" w:sz="4" w:space="0" w:color="auto"/>
              <w:bottom w:val="single" w:sz="4" w:space="0" w:color="auto"/>
            </w:tcBorders>
          </w:tcPr>
          <w:p w14:paraId="6D7960B0" w14:textId="77777777" w:rsidR="00400FD5" w:rsidRPr="00E75A7D" w:rsidRDefault="00400FD5" w:rsidP="00842959">
            <w:pPr>
              <w:rPr>
                <w:sz w:val="18"/>
                <w:szCs w:val="18"/>
                <w:lang w:val="en-US"/>
              </w:rPr>
            </w:pPr>
            <w:r w:rsidRPr="00E75A7D">
              <w:rPr>
                <w:sz w:val="18"/>
                <w:szCs w:val="18"/>
                <w:lang w:val="en-US"/>
              </w:rPr>
              <w:t>Montarea tevii din PVC, imbinate prin lipire, in exteriorul cladirilor, ingropate la o adincime de pina la 2m, avind diametrul de 160 mm</w:t>
            </w:r>
          </w:p>
          <w:p w14:paraId="647F1F9E" w14:textId="77777777" w:rsidR="00400FD5" w:rsidRPr="00E75A7D" w:rsidRDefault="00400FD5" w:rsidP="00842959">
            <w:pPr>
              <w:rPr>
                <w:sz w:val="18"/>
                <w:szCs w:val="18"/>
                <w:lang w:val="en-US"/>
              </w:rPr>
            </w:pPr>
            <w:r w:rsidRPr="00E75A7D">
              <w:rPr>
                <w:sz w:val="18"/>
                <w:szCs w:val="18"/>
                <w:lang w:val="en-US"/>
              </w:rPr>
              <w:t xml:space="preserve"> Mat. marunte ( bile-manele etc.)=1,0100</w:t>
            </w:r>
          </w:p>
          <w:p w14:paraId="7BECEEF3" w14:textId="77777777" w:rsidR="00400FD5" w:rsidRPr="00E75A7D" w:rsidRDefault="00400FD5" w:rsidP="00842959">
            <w:pPr>
              <w:rPr>
                <w:sz w:val="2"/>
                <w:szCs w:val="2"/>
                <w:lang w:val="en-US"/>
              </w:rPr>
            </w:pPr>
          </w:p>
        </w:tc>
        <w:tc>
          <w:tcPr>
            <w:tcW w:w="1276" w:type="dxa"/>
            <w:tcBorders>
              <w:top w:val="single" w:sz="4" w:space="0" w:color="auto"/>
              <w:bottom w:val="single" w:sz="4" w:space="0" w:color="auto"/>
            </w:tcBorders>
            <w:vAlign w:val="center"/>
          </w:tcPr>
          <w:p w14:paraId="4B97D876" w14:textId="77777777" w:rsidR="00400FD5" w:rsidRPr="00E75A7D" w:rsidRDefault="00400FD5" w:rsidP="00842959">
            <w:pPr>
              <w:jc w:val="center"/>
              <w:rPr>
                <w:sz w:val="18"/>
                <w:szCs w:val="18"/>
                <w:lang w:val="en-US"/>
              </w:rPr>
            </w:pPr>
            <w:r w:rsidRPr="00E75A7D">
              <w:rPr>
                <w:sz w:val="18"/>
                <w:szCs w:val="18"/>
                <w:lang w:val="en-US"/>
              </w:rPr>
              <w:t>m</w:t>
            </w:r>
            <w:r w:rsidRPr="00E75A7D">
              <w:rPr>
                <w:rFonts w:ascii="Arial CYR" w:hAnsi="Arial CYR" w:cs="Arial CYR"/>
                <w:sz w:val="16"/>
                <w:szCs w:val="16"/>
                <w:lang w:val="en-US"/>
              </w:rPr>
              <w:t xml:space="preserve"> </w:t>
            </w:r>
          </w:p>
        </w:tc>
        <w:tc>
          <w:tcPr>
            <w:tcW w:w="1134" w:type="dxa"/>
            <w:tcBorders>
              <w:top w:val="single" w:sz="4" w:space="0" w:color="auto"/>
              <w:bottom w:val="single" w:sz="4" w:space="0" w:color="auto"/>
            </w:tcBorders>
            <w:vAlign w:val="center"/>
          </w:tcPr>
          <w:p w14:paraId="1B580E32" w14:textId="77777777" w:rsidR="00400FD5" w:rsidRPr="000424EA" w:rsidRDefault="00400FD5" w:rsidP="00842959">
            <w:pPr>
              <w:jc w:val="center"/>
              <w:rPr>
                <w:b/>
                <w:bCs/>
                <w:sz w:val="18"/>
                <w:szCs w:val="18"/>
                <w:lang w:val="en-US"/>
              </w:rPr>
            </w:pPr>
            <w:r>
              <w:rPr>
                <w:b/>
                <w:bCs/>
                <w:sz w:val="18"/>
                <w:szCs w:val="18"/>
                <w:lang w:val="en-US"/>
              </w:rPr>
              <w:t>200,0000</w:t>
            </w:r>
          </w:p>
        </w:tc>
      </w:tr>
      <w:tr w:rsidR="00400FD5" w:rsidRPr="004A6B3E" w14:paraId="625B0594"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00304E"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024A0BA3" w14:textId="77777777" w:rsidR="00400FD5" w:rsidRPr="004A6B3E" w:rsidRDefault="00400FD5" w:rsidP="00842959">
            <w:pPr>
              <w:rPr>
                <w:sz w:val="16"/>
                <w:szCs w:val="16"/>
                <w:lang w:val="en-US"/>
              </w:rPr>
            </w:pPr>
            <w:r w:rsidRPr="004A6B3E">
              <w:rPr>
                <w:sz w:val="16"/>
                <w:szCs w:val="16"/>
                <w:lang w:val="en-US"/>
              </w:rPr>
              <w:t>7129090010600</w:t>
            </w:r>
          </w:p>
        </w:tc>
        <w:tc>
          <w:tcPr>
            <w:tcW w:w="6095" w:type="dxa"/>
            <w:tcBorders>
              <w:top w:val="single" w:sz="4" w:space="0" w:color="auto"/>
              <w:bottom w:val="single" w:sz="4" w:space="0" w:color="auto"/>
            </w:tcBorders>
          </w:tcPr>
          <w:p w14:paraId="6DAD23E2" w14:textId="77777777" w:rsidR="00400FD5" w:rsidRPr="004A6B3E" w:rsidRDefault="00400FD5" w:rsidP="00842959">
            <w:pPr>
              <w:rPr>
                <w:sz w:val="16"/>
                <w:szCs w:val="16"/>
                <w:lang w:val="en-US"/>
              </w:rPr>
            </w:pPr>
            <w:r w:rsidRPr="004A6B3E">
              <w:rPr>
                <w:sz w:val="16"/>
                <w:szCs w:val="16"/>
                <w:lang w:val="en-US"/>
              </w:rPr>
              <w:t>Drenor-canalist</w:t>
            </w:r>
          </w:p>
        </w:tc>
        <w:tc>
          <w:tcPr>
            <w:tcW w:w="1276" w:type="dxa"/>
            <w:tcBorders>
              <w:top w:val="single" w:sz="4" w:space="0" w:color="auto"/>
              <w:bottom w:val="single" w:sz="4" w:space="0" w:color="auto"/>
            </w:tcBorders>
          </w:tcPr>
          <w:p w14:paraId="264693BC" w14:textId="77777777" w:rsidR="00400FD5" w:rsidRPr="004A6B3E" w:rsidRDefault="00400FD5" w:rsidP="0084295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7C9E5CCC" w14:textId="77777777" w:rsidR="00400FD5" w:rsidRPr="004A6B3E" w:rsidRDefault="00400FD5" w:rsidP="00842959">
            <w:pPr>
              <w:rPr>
                <w:sz w:val="16"/>
                <w:szCs w:val="16"/>
                <w:lang w:val="en-US"/>
              </w:rPr>
            </w:pPr>
            <w:r w:rsidRPr="004A6B3E">
              <w:rPr>
                <w:sz w:val="16"/>
                <w:szCs w:val="16"/>
                <w:lang w:val="en-US"/>
              </w:rPr>
              <w:t>0,4000</w:t>
            </w:r>
          </w:p>
        </w:tc>
      </w:tr>
      <w:tr w:rsidR="00400FD5" w:rsidRPr="004A6B3E" w14:paraId="37C3AD1E"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F1E830"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53656914" w14:textId="77777777" w:rsidR="00400FD5" w:rsidRPr="004A6B3E" w:rsidRDefault="00400FD5" w:rsidP="00842959">
            <w:pPr>
              <w:rPr>
                <w:sz w:val="16"/>
                <w:szCs w:val="16"/>
                <w:lang w:val="en-US"/>
              </w:rPr>
            </w:pPr>
            <w:r w:rsidRPr="004A6B3E">
              <w:rPr>
                <w:sz w:val="16"/>
                <w:szCs w:val="16"/>
                <w:lang w:val="en-US"/>
              </w:rPr>
              <w:t>2521216700000.</w:t>
            </w:r>
          </w:p>
        </w:tc>
        <w:tc>
          <w:tcPr>
            <w:tcW w:w="6095" w:type="dxa"/>
            <w:tcBorders>
              <w:top w:val="single" w:sz="4" w:space="0" w:color="auto"/>
              <w:bottom w:val="single" w:sz="4" w:space="0" w:color="auto"/>
            </w:tcBorders>
          </w:tcPr>
          <w:p w14:paraId="747D16D4" w14:textId="77777777" w:rsidR="00400FD5" w:rsidRPr="004A6B3E" w:rsidRDefault="00400FD5" w:rsidP="00842959">
            <w:pPr>
              <w:rPr>
                <w:sz w:val="16"/>
                <w:szCs w:val="16"/>
                <w:lang w:val="en-US"/>
              </w:rPr>
            </w:pPr>
            <w:r w:rsidRPr="004A6B3E">
              <w:rPr>
                <w:sz w:val="16"/>
                <w:szCs w:val="16"/>
                <w:lang w:val="en-US"/>
              </w:rPr>
              <w:t>Teava din PVC neplastifiata, d=160 mm</w:t>
            </w:r>
          </w:p>
        </w:tc>
        <w:tc>
          <w:tcPr>
            <w:tcW w:w="1276" w:type="dxa"/>
            <w:tcBorders>
              <w:top w:val="single" w:sz="4" w:space="0" w:color="auto"/>
              <w:bottom w:val="single" w:sz="4" w:space="0" w:color="auto"/>
            </w:tcBorders>
          </w:tcPr>
          <w:p w14:paraId="7DE1B8CD" w14:textId="77777777" w:rsidR="00400FD5" w:rsidRPr="004A6B3E" w:rsidRDefault="00400FD5" w:rsidP="00842959">
            <w:pPr>
              <w:rPr>
                <w:sz w:val="16"/>
                <w:szCs w:val="16"/>
                <w:lang w:val="en-US"/>
              </w:rPr>
            </w:pPr>
            <w:r w:rsidRPr="004A6B3E">
              <w:rPr>
                <w:sz w:val="16"/>
                <w:szCs w:val="16"/>
                <w:lang w:val="en-US"/>
              </w:rPr>
              <w:t>m</w:t>
            </w:r>
          </w:p>
        </w:tc>
        <w:tc>
          <w:tcPr>
            <w:tcW w:w="1134" w:type="dxa"/>
            <w:tcBorders>
              <w:top w:val="single" w:sz="4" w:space="0" w:color="auto"/>
              <w:bottom w:val="single" w:sz="4" w:space="0" w:color="auto"/>
            </w:tcBorders>
          </w:tcPr>
          <w:p w14:paraId="577B7EFE" w14:textId="77777777" w:rsidR="00400FD5" w:rsidRPr="004A6B3E" w:rsidRDefault="00400FD5" w:rsidP="00842959">
            <w:pPr>
              <w:rPr>
                <w:sz w:val="16"/>
                <w:szCs w:val="16"/>
                <w:lang w:val="en-US"/>
              </w:rPr>
            </w:pPr>
            <w:r w:rsidRPr="004A6B3E">
              <w:rPr>
                <w:sz w:val="16"/>
                <w:szCs w:val="16"/>
                <w:lang w:val="en-US"/>
              </w:rPr>
              <w:t>1,0500</w:t>
            </w:r>
          </w:p>
        </w:tc>
      </w:tr>
      <w:tr w:rsidR="00400FD5" w:rsidRPr="004A6B3E" w14:paraId="7CD9C4E5"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D51F61"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5321B104" w14:textId="77777777" w:rsidR="00400FD5" w:rsidRPr="004A6B3E" w:rsidRDefault="00400FD5" w:rsidP="00842959">
            <w:pPr>
              <w:rPr>
                <w:sz w:val="16"/>
                <w:szCs w:val="16"/>
                <w:lang w:val="en-US"/>
              </w:rPr>
            </w:pPr>
            <w:r w:rsidRPr="004A6B3E">
              <w:rPr>
                <w:sz w:val="16"/>
                <w:szCs w:val="16"/>
                <w:lang w:val="en-US"/>
              </w:rPr>
              <w:t>2462106110467</w:t>
            </w:r>
          </w:p>
        </w:tc>
        <w:tc>
          <w:tcPr>
            <w:tcW w:w="6095" w:type="dxa"/>
            <w:tcBorders>
              <w:top w:val="single" w:sz="4" w:space="0" w:color="auto"/>
              <w:bottom w:val="single" w:sz="4" w:space="0" w:color="auto"/>
            </w:tcBorders>
          </w:tcPr>
          <w:p w14:paraId="4E90CC0E" w14:textId="77777777" w:rsidR="00400FD5" w:rsidRPr="004A6B3E" w:rsidRDefault="00400FD5" w:rsidP="00842959">
            <w:pPr>
              <w:rPr>
                <w:sz w:val="16"/>
                <w:szCs w:val="16"/>
                <w:lang w:val="en-US"/>
              </w:rPr>
            </w:pPr>
            <w:r w:rsidRPr="004A6B3E">
              <w:rPr>
                <w:sz w:val="16"/>
                <w:szCs w:val="16"/>
                <w:lang w:val="en-US"/>
              </w:rPr>
              <w:t>Codez - 100</w:t>
            </w:r>
          </w:p>
        </w:tc>
        <w:tc>
          <w:tcPr>
            <w:tcW w:w="1276" w:type="dxa"/>
            <w:tcBorders>
              <w:top w:val="single" w:sz="4" w:space="0" w:color="auto"/>
              <w:bottom w:val="single" w:sz="4" w:space="0" w:color="auto"/>
            </w:tcBorders>
          </w:tcPr>
          <w:p w14:paraId="23F11A9E" w14:textId="77777777" w:rsidR="00400FD5" w:rsidRPr="004A6B3E" w:rsidRDefault="00400FD5" w:rsidP="0084295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7396D798" w14:textId="77777777" w:rsidR="00400FD5" w:rsidRPr="004A6B3E" w:rsidRDefault="00400FD5" w:rsidP="00842959">
            <w:pPr>
              <w:rPr>
                <w:sz w:val="16"/>
                <w:szCs w:val="16"/>
                <w:lang w:val="en-US"/>
              </w:rPr>
            </w:pPr>
            <w:r w:rsidRPr="004A6B3E">
              <w:rPr>
                <w:sz w:val="16"/>
                <w:szCs w:val="16"/>
                <w:lang w:val="en-US"/>
              </w:rPr>
              <w:t>0,0240</w:t>
            </w:r>
          </w:p>
        </w:tc>
      </w:tr>
      <w:tr w:rsidR="00400FD5" w:rsidRPr="004A6B3E" w14:paraId="78454235"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638DEF"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0B48F6B3" w14:textId="77777777" w:rsidR="00400FD5" w:rsidRPr="004A6B3E" w:rsidRDefault="00400FD5" w:rsidP="00842959">
            <w:pPr>
              <w:rPr>
                <w:sz w:val="16"/>
                <w:szCs w:val="16"/>
                <w:lang w:val="en-US"/>
              </w:rPr>
            </w:pPr>
            <w:r w:rsidRPr="004A6B3E">
              <w:rPr>
                <w:sz w:val="16"/>
                <w:szCs w:val="16"/>
                <w:lang w:val="en-US"/>
              </w:rPr>
              <w:t>2320167317232</w:t>
            </w:r>
          </w:p>
        </w:tc>
        <w:tc>
          <w:tcPr>
            <w:tcW w:w="6095" w:type="dxa"/>
            <w:tcBorders>
              <w:top w:val="single" w:sz="4" w:space="0" w:color="auto"/>
              <w:bottom w:val="single" w:sz="4" w:space="0" w:color="auto"/>
            </w:tcBorders>
          </w:tcPr>
          <w:p w14:paraId="092CE196" w14:textId="77777777" w:rsidR="00400FD5" w:rsidRPr="004A6B3E" w:rsidRDefault="00400FD5" w:rsidP="00842959">
            <w:pPr>
              <w:rPr>
                <w:sz w:val="16"/>
                <w:szCs w:val="16"/>
                <w:lang w:val="en-US"/>
              </w:rPr>
            </w:pPr>
            <w:r w:rsidRPr="004A6B3E">
              <w:rPr>
                <w:sz w:val="16"/>
                <w:szCs w:val="16"/>
                <w:lang w:val="en-US"/>
              </w:rPr>
              <w:t>Dicloretan</w:t>
            </w:r>
          </w:p>
        </w:tc>
        <w:tc>
          <w:tcPr>
            <w:tcW w:w="1276" w:type="dxa"/>
            <w:tcBorders>
              <w:top w:val="single" w:sz="4" w:space="0" w:color="auto"/>
              <w:bottom w:val="single" w:sz="4" w:space="0" w:color="auto"/>
            </w:tcBorders>
          </w:tcPr>
          <w:p w14:paraId="19D6DF95" w14:textId="77777777" w:rsidR="00400FD5" w:rsidRPr="004A6B3E" w:rsidRDefault="00400FD5" w:rsidP="0084295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634C116C" w14:textId="77777777" w:rsidR="00400FD5" w:rsidRPr="004A6B3E" w:rsidRDefault="00400FD5" w:rsidP="00842959">
            <w:pPr>
              <w:rPr>
                <w:sz w:val="16"/>
                <w:szCs w:val="16"/>
                <w:lang w:val="en-US"/>
              </w:rPr>
            </w:pPr>
            <w:r w:rsidRPr="004A6B3E">
              <w:rPr>
                <w:sz w:val="16"/>
                <w:szCs w:val="16"/>
                <w:lang w:val="en-US"/>
              </w:rPr>
              <w:t>0,0400</w:t>
            </w:r>
          </w:p>
        </w:tc>
      </w:tr>
      <w:tr w:rsidR="00400FD5" w:rsidRPr="004A6B3E" w14:paraId="45855920"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09F3A0"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5CD40B14" w14:textId="77777777" w:rsidR="00400FD5" w:rsidRPr="004A6B3E" w:rsidRDefault="00400FD5" w:rsidP="00842959">
            <w:pPr>
              <w:rPr>
                <w:sz w:val="16"/>
                <w:szCs w:val="16"/>
                <w:lang w:val="en-US"/>
              </w:rPr>
            </w:pPr>
            <w:r w:rsidRPr="004A6B3E">
              <w:rPr>
                <w:sz w:val="16"/>
                <w:szCs w:val="16"/>
                <w:lang w:val="en-US"/>
              </w:rPr>
              <w:t>2881116001678</w:t>
            </w:r>
          </w:p>
        </w:tc>
        <w:tc>
          <w:tcPr>
            <w:tcW w:w="6095" w:type="dxa"/>
            <w:tcBorders>
              <w:top w:val="single" w:sz="4" w:space="0" w:color="auto"/>
              <w:bottom w:val="single" w:sz="4" w:space="0" w:color="auto"/>
            </w:tcBorders>
          </w:tcPr>
          <w:p w14:paraId="4DB9E2D2" w14:textId="77777777" w:rsidR="00400FD5" w:rsidRPr="004A6B3E" w:rsidRDefault="00400FD5" w:rsidP="00842959">
            <w:pPr>
              <w:rPr>
                <w:sz w:val="16"/>
                <w:szCs w:val="16"/>
                <w:lang w:val="en-US"/>
              </w:rPr>
            </w:pPr>
            <w:r w:rsidRPr="004A6B3E">
              <w:rPr>
                <w:sz w:val="16"/>
                <w:szCs w:val="16"/>
                <w:lang w:val="en-US"/>
              </w:rPr>
              <w:t>Hirtie slef.usc.sticla foi 23 x 30 gr 40 S 1581</w:t>
            </w:r>
          </w:p>
        </w:tc>
        <w:tc>
          <w:tcPr>
            <w:tcW w:w="1276" w:type="dxa"/>
            <w:tcBorders>
              <w:top w:val="single" w:sz="4" w:space="0" w:color="auto"/>
              <w:bottom w:val="single" w:sz="4" w:space="0" w:color="auto"/>
            </w:tcBorders>
          </w:tcPr>
          <w:p w14:paraId="6F3F62FC" w14:textId="77777777" w:rsidR="00400FD5" w:rsidRPr="004A6B3E" w:rsidRDefault="00400FD5" w:rsidP="0084295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14:paraId="6DC54F6F" w14:textId="77777777" w:rsidR="00400FD5" w:rsidRPr="004A6B3E" w:rsidRDefault="00400FD5" w:rsidP="00842959">
            <w:pPr>
              <w:rPr>
                <w:sz w:val="16"/>
                <w:szCs w:val="16"/>
                <w:lang w:val="en-US"/>
              </w:rPr>
            </w:pPr>
            <w:r w:rsidRPr="004A6B3E">
              <w:rPr>
                <w:sz w:val="16"/>
                <w:szCs w:val="16"/>
                <w:lang w:val="en-US"/>
              </w:rPr>
              <w:t>0,5000</w:t>
            </w:r>
          </w:p>
        </w:tc>
      </w:tr>
      <w:tr w:rsidR="00400FD5" w:rsidRPr="00E75A7D" w14:paraId="1F1A10EB" w14:textId="77777777" w:rsidTr="00842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B8E795" w14:textId="77777777" w:rsidR="00400FD5" w:rsidRPr="00E75A7D" w:rsidRDefault="00400FD5" w:rsidP="00842959">
            <w:pPr>
              <w:rPr>
                <w:sz w:val="18"/>
                <w:szCs w:val="18"/>
                <w:lang w:val="en-US"/>
              </w:rPr>
            </w:pPr>
            <w:r w:rsidRPr="00E75A7D">
              <w:rPr>
                <w:sz w:val="18"/>
                <w:szCs w:val="18"/>
                <w:lang w:val="en-US"/>
              </w:rPr>
              <w:t>29</w:t>
            </w:r>
          </w:p>
        </w:tc>
        <w:tc>
          <w:tcPr>
            <w:tcW w:w="1418" w:type="dxa"/>
            <w:tcBorders>
              <w:top w:val="single" w:sz="4" w:space="0" w:color="auto"/>
              <w:bottom w:val="single" w:sz="4" w:space="0" w:color="auto"/>
            </w:tcBorders>
          </w:tcPr>
          <w:p w14:paraId="7B99197D" w14:textId="77777777" w:rsidR="00400FD5" w:rsidRPr="00E75A7D" w:rsidRDefault="00400FD5" w:rsidP="00842959">
            <w:pPr>
              <w:rPr>
                <w:sz w:val="18"/>
                <w:szCs w:val="18"/>
                <w:lang w:val="en-US"/>
              </w:rPr>
            </w:pPr>
            <w:r w:rsidRPr="00E75A7D">
              <w:rPr>
                <w:sz w:val="18"/>
                <w:szCs w:val="18"/>
                <w:lang w:val="en-US"/>
              </w:rPr>
              <w:t>RCsU07B</w:t>
            </w:r>
          </w:p>
          <w:p w14:paraId="3B73D2DC" w14:textId="77777777" w:rsidR="00400FD5" w:rsidRPr="003F76A2" w:rsidRDefault="00400FD5" w:rsidP="00842959">
            <w:pPr>
              <w:rPr>
                <w:sz w:val="2"/>
                <w:szCs w:val="2"/>
                <w:lang w:val="en-US"/>
              </w:rPr>
            </w:pPr>
          </w:p>
        </w:tc>
        <w:tc>
          <w:tcPr>
            <w:tcW w:w="6095" w:type="dxa"/>
            <w:tcBorders>
              <w:top w:val="single" w:sz="4" w:space="0" w:color="auto"/>
              <w:bottom w:val="single" w:sz="4" w:space="0" w:color="auto"/>
            </w:tcBorders>
          </w:tcPr>
          <w:p w14:paraId="656D24E6" w14:textId="77777777" w:rsidR="00400FD5" w:rsidRPr="00E75A7D" w:rsidRDefault="00400FD5" w:rsidP="00842959">
            <w:pPr>
              <w:rPr>
                <w:sz w:val="18"/>
                <w:szCs w:val="18"/>
                <w:lang w:val="en-US"/>
              </w:rPr>
            </w:pPr>
            <w:r w:rsidRPr="00E75A7D">
              <w:rPr>
                <w:sz w:val="18"/>
                <w:szCs w:val="18"/>
                <w:lang w:val="en-US"/>
              </w:rPr>
              <w:t>Matarea golurilor (d=300mm) in pereti, cu mortar de ciment-var, dupa instalatii sau consolidari</w:t>
            </w:r>
          </w:p>
          <w:p w14:paraId="272D89BC" w14:textId="77777777" w:rsidR="00400FD5" w:rsidRPr="00E75A7D" w:rsidRDefault="00400FD5" w:rsidP="00842959">
            <w:pPr>
              <w:rPr>
                <w:sz w:val="2"/>
                <w:szCs w:val="2"/>
                <w:lang w:val="en-US"/>
              </w:rPr>
            </w:pPr>
            <w:r w:rsidRPr="00E75A7D">
              <w:rPr>
                <w:sz w:val="18"/>
                <w:szCs w:val="18"/>
                <w:lang w:val="en-US"/>
              </w:rPr>
              <w:t xml:space="preserve"> </w:t>
            </w:r>
          </w:p>
        </w:tc>
        <w:tc>
          <w:tcPr>
            <w:tcW w:w="1276" w:type="dxa"/>
            <w:tcBorders>
              <w:top w:val="single" w:sz="4" w:space="0" w:color="auto"/>
              <w:bottom w:val="single" w:sz="4" w:space="0" w:color="auto"/>
            </w:tcBorders>
            <w:vAlign w:val="center"/>
          </w:tcPr>
          <w:p w14:paraId="1909C6A5" w14:textId="77777777" w:rsidR="00400FD5" w:rsidRPr="00E75A7D" w:rsidRDefault="00400FD5" w:rsidP="00842959">
            <w:pPr>
              <w:jc w:val="center"/>
              <w:rPr>
                <w:sz w:val="18"/>
                <w:szCs w:val="18"/>
                <w:lang w:val="en-US"/>
              </w:rPr>
            </w:pPr>
            <w:r w:rsidRPr="00E75A7D">
              <w:rPr>
                <w:sz w:val="18"/>
                <w:szCs w:val="18"/>
                <w:lang w:val="en-US"/>
              </w:rPr>
              <w:t>buc</w:t>
            </w:r>
            <w:r w:rsidRPr="00E75A7D">
              <w:rPr>
                <w:rFonts w:ascii="Arial CYR" w:hAnsi="Arial CYR" w:cs="Arial CYR"/>
                <w:sz w:val="16"/>
                <w:szCs w:val="16"/>
                <w:lang w:val="en-US"/>
              </w:rPr>
              <w:t xml:space="preserve"> </w:t>
            </w:r>
          </w:p>
        </w:tc>
        <w:tc>
          <w:tcPr>
            <w:tcW w:w="1134" w:type="dxa"/>
            <w:tcBorders>
              <w:top w:val="single" w:sz="4" w:space="0" w:color="auto"/>
              <w:bottom w:val="single" w:sz="4" w:space="0" w:color="auto"/>
            </w:tcBorders>
            <w:vAlign w:val="center"/>
          </w:tcPr>
          <w:p w14:paraId="27165726" w14:textId="77777777" w:rsidR="00400FD5" w:rsidRPr="005D578B" w:rsidRDefault="00400FD5" w:rsidP="00842959">
            <w:pPr>
              <w:jc w:val="center"/>
              <w:rPr>
                <w:b/>
                <w:bCs/>
                <w:sz w:val="18"/>
                <w:szCs w:val="18"/>
                <w:lang w:val="en-US"/>
              </w:rPr>
            </w:pPr>
            <w:r>
              <w:rPr>
                <w:b/>
                <w:bCs/>
                <w:sz w:val="18"/>
                <w:szCs w:val="18"/>
                <w:lang w:val="en-US"/>
              </w:rPr>
              <w:t>2,0000</w:t>
            </w:r>
          </w:p>
        </w:tc>
      </w:tr>
      <w:tr w:rsidR="00400FD5" w:rsidRPr="004A6B3E" w14:paraId="16FE3192"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07BF1E"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323BC122" w14:textId="77777777" w:rsidR="00400FD5" w:rsidRPr="004A6B3E" w:rsidRDefault="00400FD5" w:rsidP="00842959">
            <w:pPr>
              <w:rPr>
                <w:sz w:val="16"/>
                <w:szCs w:val="16"/>
                <w:lang w:val="en-US"/>
              </w:rPr>
            </w:pPr>
            <w:r w:rsidRPr="004A6B3E">
              <w:rPr>
                <w:sz w:val="16"/>
                <w:szCs w:val="16"/>
                <w:lang w:val="en-US"/>
              </w:rPr>
              <w:t>7122050013400</w:t>
            </w:r>
          </w:p>
        </w:tc>
        <w:tc>
          <w:tcPr>
            <w:tcW w:w="6095" w:type="dxa"/>
            <w:tcBorders>
              <w:top w:val="single" w:sz="4" w:space="0" w:color="auto"/>
              <w:bottom w:val="single" w:sz="4" w:space="0" w:color="auto"/>
            </w:tcBorders>
          </w:tcPr>
          <w:p w14:paraId="396D0A05" w14:textId="77777777" w:rsidR="00400FD5" w:rsidRPr="004A6B3E" w:rsidRDefault="00400FD5" w:rsidP="00842959">
            <w:pPr>
              <w:rPr>
                <w:sz w:val="16"/>
                <w:szCs w:val="16"/>
                <w:lang w:val="en-US"/>
              </w:rPr>
            </w:pPr>
            <w:r w:rsidRPr="004A6B3E">
              <w:rPr>
                <w:sz w:val="16"/>
                <w:szCs w:val="16"/>
                <w:lang w:val="en-US"/>
              </w:rPr>
              <w:t>Zidar</w:t>
            </w:r>
          </w:p>
        </w:tc>
        <w:tc>
          <w:tcPr>
            <w:tcW w:w="1276" w:type="dxa"/>
            <w:tcBorders>
              <w:top w:val="single" w:sz="4" w:space="0" w:color="auto"/>
              <w:bottom w:val="single" w:sz="4" w:space="0" w:color="auto"/>
            </w:tcBorders>
          </w:tcPr>
          <w:p w14:paraId="27264566" w14:textId="77777777" w:rsidR="00400FD5" w:rsidRPr="004A6B3E" w:rsidRDefault="00400FD5" w:rsidP="0084295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02411CE5" w14:textId="77777777" w:rsidR="00400FD5" w:rsidRPr="004A6B3E" w:rsidRDefault="00400FD5" w:rsidP="00842959">
            <w:pPr>
              <w:rPr>
                <w:sz w:val="16"/>
                <w:szCs w:val="16"/>
                <w:lang w:val="en-US"/>
              </w:rPr>
            </w:pPr>
            <w:r w:rsidRPr="004A6B3E">
              <w:rPr>
                <w:sz w:val="16"/>
                <w:szCs w:val="16"/>
                <w:lang w:val="en-US"/>
              </w:rPr>
              <w:t>0,5000</w:t>
            </w:r>
          </w:p>
        </w:tc>
      </w:tr>
      <w:tr w:rsidR="00400FD5" w:rsidRPr="004A6B3E" w14:paraId="36E30115"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C0603F"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5F390FD3" w14:textId="77777777" w:rsidR="00400FD5" w:rsidRPr="004A6B3E" w:rsidRDefault="00400FD5" w:rsidP="00842959">
            <w:pPr>
              <w:rPr>
                <w:sz w:val="16"/>
                <w:szCs w:val="16"/>
                <w:lang w:val="en-US"/>
              </w:rPr>
            </w:pPr>
            <w:r w:rsidRPr="004A6B3E">
              <w:rPr>
                <w:sz w:val="16"/>
                <w:szCs w:val="16"/>
                <w:lang w:val="en-US"/>
              </w:rPr>
              <w:t>9310060019920</w:t>
            </w:r>
          </w:p>
        </w:tc>
        <w:tc>
          <w:tcPr>
            <w:tcW w:w="6095" w:type="dxa"/>
            <w:tcBorders>
              <w:top w:val="single" w:sz="4" w:space="0" w:color="auto"/>
              <w:bottom w:val="single" w:sz="4" w:space="0" w:color="auto"/>
            </w:tcBorders>
          </w:tcPr>
          <w:p w14:paraId="2B2101AC" w14:textId="77777777" w:rsidR="00400FD5" w:rsidRPr="004A6B3E" w:rsidRDefault="00400FD5" w:rsidP="00842959">
            <w:pPr>
              <w:rPr>
                <w:sz w:val="16"/>
                <w:szCs w:val="16"/>
                <w:lang w:val="en-US"/>
              </w:rPr>
            </w:pPr>
            <w:r w:rsidRPr="004A6B3E">
              <w:rPr>
                <w:sz w:val="16"/>
                <w:szCs w:val="16"/>
                <w:lang w:val="en-US"/>
              </w:rPr>
              <w:t>Muncitor deservire CM</w:t>
            </w:r>
          </w:p>
        </w:tc>
        <w:tc>
          <w:tcPr>
            <w:tcW w:w="1276" w:type="dxa"/>
            <w:tcBorders>
              <w:top w:val="single" w:sz="4" w:space="0" w:color="auto"/>
              <w:bottom w:val="single" w:sz="4" w:space="0" w:color="auto"/>
            </w:tcBorders>
          </w:tcPr>
          <w:p w14:paraId="2C49EC2B" w14:textId="77777777" w:rsidR="00400FD5" w:rsidRPr="004A6B3E" w:rsidRDefault="00400FD5" w:rsidP="0084295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2AF5E871" w14:textId="77777777" w:rsidR="00400FD5" w:rsidRPr="004A6B3E" w:rsidRDefault="00400FD5" w:rsidP="00842959">
            <w:pPr>
              <w:rPr>
                <w:sz w:val="16"/>
                <w:szCs w:val="16"/>
                <w:lang w:val="en-US"/>
              </w:rPr>
            </w:pPr>
            <w:r w:rsidRPr="004A6B3E">
              <w:rPr>
                <w:sz w:val="16"/>
                <w:szCs w:val="16"/>
                <w:lang w:val="en-US"/>
              </w:rPr>
              <w:t>0,1000</w:t>
            </w:r>
          </w:p>
        </w:tc>
      </w:tr>
      <w:tr w:rsidR="00400FD5" w:rsidRPr="004A6B3E" w14:paraId="0A128DED"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AD47CA"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3BA7DCF6" w14:textId="77777777" w:rsidR="00400FD5" w:rsidRPr="004A6B3E" w:rsidRDefault="00400FD5" w:rsidP="00842959">
            <w:pPr>
              <w:rPr>
                <w:sz w:val="16"/>
                <w:szCs w:val="16"/>
                <w:lang w:val="en-US"/>
              </w:rPr>
            </w:pPr>
            <w:r w:rsidRPr="004A6B3E">
              <w:rPr>
                <w:sz w:val="16"/>
                <w:szCs w:val="16"/>
                <w:lang w:val="en-US"/>
              </w:rPr>
              <w:t>2651122100402</w:t>
            </w:r>
          </w:p>
        </w:tc>
        <w:tc>
          <w:tcPr>
            <w:tcW w:w="6095" w:type="dxa"/>
            <w:tcBorders>
              <w:top w:val="single" w:sz="4" w:space="0" w:color="auto"/>
              <w:bottom w:val="single" w:sz="4" w:space="0" w:color="auto"/>
            </w:tcBorders>
          </w:tcPr>
          <w:p w14:paraId="31D49545" w14:textId="77777777" w:rsidR="00400FD5" w:rsidRPr="004A6B3E" w:rsidRDefault="00400FD5" w:rsidP="00842959">
            <w:pPr>
              <w:rPr>
                <w:sz w:val="16"/>
                <w:szCs w:val="16"/>
                <w:lang w:val="en-US"/>
              </w:rPr>
            </w:pPr>
            <w:r w:rsidRPr="004A6B3E">
              <w:rPr>
                <w:sz w:val="16"/>
                <w:szCs w:val="16"/>
                <w:lang w:val="en-US"/>
              </w:rPr>
              <w:t>Ciment metalurgic cu adaosuri M 30 saci S1500</w:t>
            </w:r>
          </w:p>
        </w:tc>
        <w:tc>
          <w:tcPr>
            <w:tcW w:w="1276" w:type="dxa"/>
            <w:tcBorders>
              <w:top w:val="single" w:sz="4" w:space="0" w:color="auto"/>
              <w:bottom w:val="single" w:sz="4" w:space="0" w:color="auto"/>
            </w:tcBorders>
          </w:tcPr>
          <w:p w14:paraId="436F51FB" w14:textId="77777777" w:rsidR="00400FD5" w:rsidRPr="004A6B3E" w:rsidRDefault="00400FD5" w:rsidP="0084295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20A8E2D3" w14:textId="77777777" w:rsidR="00400FD5" w:rsidRPr="004A6B3E" w:rsidRDefault="00400FD5" w:rsidP="00842959">
            <w:pPr>
              <w:rPr>
                <w:sz w:val="16"/>
                <w:szCs w:val="16"/>
                <w:lang w:val="en-US"/>
              </w:rPr>
            </w:pPr>
            <w:r w:rsidRPr="004A6B3E">
              <w:rPr>
                <w:sz w:val="16"/>
                <w:szCs w:val="16"/>
                <w:lang w:val="en-US"/>
              </w:rPr>
              <w:t>0,3600</w:t>
            </w:r>
          </w:p>
        </w:tc>
      </w:tr>
      <w:tr w:rsidR="00400FD5" w:rsidRPr="004A6B3E" w14:paraId="5C745705"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DB6557"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6FCB5C78" w14:textId="77777777" w:rsidR="00400FD5" w:rsidRPr="004A6B3E" w:rsidRDefault="00400FD5" w:rsidP="00842959">
            <w:pPr>
              <w:rPr>
                <w:sz w:val="16"/>
                <w:szCs w:val="16"/>
                <w:lang w:val="en-US"/>
              </w:rPr>
            </w:pPr>
            <w:r w:rsidRPr="004A6B3E">
              <w:rPr>
                <w:sz w:val="16"/>
                <w:szCs w:val="16"/>
                <w:lang w:val="en-US"/>
              </w:rPr>
              <w:t>1421102200513</w:t>
            </w:r>
          </w:p>
        </w:tc>
        <w:tc>
          <w:tcPr>
            <w:tcW w:w="6095" w:type="dxa"/>
            <w:tcBorders>
              <w:top w:val="single" w:sz="4" w:space="0" w:color="auto"/>
              <w:bottom w:val="single" w:sz="4" w:space="0" w:color="auto"/>
            </w:tcBorders>
          </w:tcPr>
          <w:p w14:paraId="67A76BB1" w14:textId="77777777" w:rsidR="00400FD5" w:rsidRPr="004A6B3E" w:rsidRDefault="00400FD5" w:rsidP="00842959">
            <w:pPr>
              <w:rPr>
                <w:sz w:val="16"/>
                <w:szCs w:val="16"/>
                <w:lang w:val="en-US"/>
              </w:rPr>
            </w:pPr>
            <w:r w:rsidRPr="004A6B3E">
              <w:rPr>
                <w:sz w:val="16"/>
                <w:szCs w:val="16"/>
                <w:lang w:val="en-US"/>
              </w:rPr>
              <w:t>Nisip sortat nespalat de riu si lacuri 0,0-3,0 mm</w:t>
            </w:r>
          </w:p>
        </w:tc>
        <w:tc>
          <w:tcPr>
            <w:tcW w:w="1276" w:type="dxa"/>
            <w:tcBorders>
              <w:top w:val="single" w:sz="4" w:space="0" w:color="auto"/>
              <w:bottom w:val="single" w:sz="4" w:space="0" w:color="auto"/>
            </w:tcBorders>
          </w:tcPr>
          <w:p w14:paraId="1CDB4822" w14:textId="77777777" w:rsidR="00400FD5" w:rsidRPr="004A6B3E" w:rsidRDefault="00400FD5" w:rsidP="0084295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236B0A3C" w14:textId="77777777" w:rsidR="00400FD5" w:rsidRPr="004A6B3E" w:rsidRDefault="00400FD5" w:rsidP="00842959">
            <w:pPr>
              <w:rPr>
                <w:sz w:val="16"/>
                <w:szCs w:val="16"/>
                <w:lang w:val="en-US"/>
              </w:rPr>
            </w:pPr>
            <w:r w:rsidRPr="004A6B3E">
              <w:rPr>
                <w:sz w:val="16"/>
                <w:szCs w:val="16"/>
                <w:lang w:val="en-US"/>
              </w:rPr>
              <w:t>0,0010</w:t>
            </w:r>
          </w:p>
        </w:tc>
      </w:tr>
      <w:tr w:rsidR="00400FD5" w:rsidRPr="004A6B3E" w14:paraId="4F8FE202"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3B2FA2"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579F4B5E" w14:textId="77777777" w:rsidR="00400FD5" w:rsidRPr="004A6B3E" w:rsidRDefault="00400FD5" w:rsidP="00842959">
            <w:pPr>
              <w:rPr>
                <w:sz w:val="16"/>
                <w:szCs w:val="16"/>
                <w:lang w:val="en-US"/>
              </w:rPr>
            </w:pPr>
            <w:r w:rsidRPr="004A6B3E">
              <w:rPr>
                <w:sz w:val="16"/>
                <w:szCs w:val="16"/>
                <w:lang w:val="en-US"/>
              </w:rPr>
              <w:t>4100116202818</w:t>
            </w:r>
          </w:p>
        </w:tc>
        <w:tc>
          <w:tcPr>
            <w:tcW w:w="6095" w:type="dxa"/>
            <w:tcBorders>
              <w:top w:val="single" w:sz="4" w:space="0" w:color="auto"/>
              <w:bottom w:val="single" w:sz="4" w:space="0" w:color="auto"/>
            </w:tcBorders>
          </w:tcPr>
          <w:p w14:paraId="151B362F" w14:textId="77777777" w:rsidR="00400FD5" w:rsidRPr="004A6B3E" w:rsidRDefault="00400FD5" w:rsidP="00842959">
            <w:pPr>
              <w:rPr>
                <w:sz w:val="16"/>
                <w:szCs w:val="16"/>
                <w:lang w:val="en-US"/>
              </w:rPr>
            </w:pPr>
            <w:r w:rsidRPr="004A6B3E">
              <w:rPr>
                <w:sz w:val="16"/>
                <w:szCs w:val="16"/>
                <w:lang w:val="en-US"/>
              </w:rPr>
              <w:t>Apa pentru mortare si betoane</w:t>
            </w:r>
          </w:p>
        </w:tc>
        <w:tc>
          <w:tcPr>
            <w:tcW w:w="1276" w:type="dxa"/>
            <w:tcBorders>
              <w:top w:val="single" w:sz="4" w:space="0" w:color="auto"/>
              <w:bottom w:val="single" w:sz="4" w:space="0" w:color="auto"/>
            </w:tcBorders>
          </w:tcPr>
          <w:p w14:paraId="4FFA652B" w14:textId="77777777" w:rsidR="00400FD5" w:rsidRPr="004A6B3E" w:rsidRDefault="00400FD5" w:rsidP="0084295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5407F005" w14:textId="77777777" w:rsidR="00400FD5" w:rsidRPr="004A6B3E" w:rsidRDefault="00400FD5" w:rsidP="00842959">
            <w:pPr>
              <w:rPr>
                <w:sz w:val="16"/>
                <w:szCs w:val="16"/>
                <w:lang w:val="en-US"/>
              </w:rPr>
            </w:pPr>
            <w:r w:rsidRPr="004A6B3E">
              <w:rPr>
                <w:sz w:val="16"/>
                <w:szCs w:val="16"/>
                <w:lang w:val="en-US"/>
              </w:rPr>
              <w:t>0,0060</w:t>
            </w:r>
          </w:p>
        </w:tc>
      </w:tr>
      <w:tr w:rsidR="00400FD5" w:rsidRPr="004A6B3E" w14:paraId="2A562BDA"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DE39AC"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3157583F" w14:textId="77777777" w:rsidR="00400FD5" w:rsidRPr="004A6B3E" w:rsidRDefault="00400FD5" w:rsidP="00842959">
            <w:pPr>
              <w:rPr>
                <w:sz w:val="16"/>
                <w:szCs w:val="16"/>
                <w:lang w:val="en-US"/>
              </w:rPr>
            </w:pPr>
            <w:r w:rsidRPr="004A6B3E">
              <w:rPr>
                <w:sz w:val="16"/>
                <w:szCs w:val="16"/>
                <w:lang w:val="en-US"/>
              </w:rPr>
              <w:t>2952270003817</w:t>
            </w:r>
          </w:p>
        </w:tc>
        <w:tc>
          <w:tcPr>
            <w:tcW w:w="6095" w:type="dxa"/>
            <w:tcBorders>
              <w:top w:val="single" w:sz="4" w:space="0" w:color="auto"/>
              <w:bottom w:val="single" w:sz="4" w:space="0" w:color="auto"/>
            </w:tcBorders>
          </w:tcPr>
          <w:p w14:paraId="7EE13DC7" w14:textId="77777777" w:rsidR="00400FD5" w:rsidRPr="004A6B3E" w:rsidRDefault="00400FD5" w:rsidP="00842959">
            <w:pPr>
              <w:rPr>
                <w:sz w:val="16"/>
                <w:szCs w:val="16"/>
                <w:lang w:val="en-US"/>
              </w:rPr>
            </w:pPr>
            <w:r w:rsidRPr="004A6B3E">
              <w:rPr>
                <w:sz w:val="16"/>
                <w:szCs w:val="16"/>
                <w:lang w:val="en-US"/>
              </w:rPr>
              <w:t>Malaxor  pentru mortar de 200 L actionat electric</w:t>
            </w:r>
          </w:p>
        </w:tc>
        <w:tc>
          <w:tcPr>
            <w:tcW w:w="1276" w:type="dxa"/>
            <w:tcBorders>
              <w:top w:val="single" w:sz="4" w:space="0" w:color="auto"/>
              <w:bottom w:val="single" w:sz="4" w:space="0" w:color="auto"/>
            </w:tcBorders>
          </w:tcPr>
          <w:p w14:paraId="220BF3C8" w14:textId="77777777" w:rsidR="00400FD5" w:rsidRPr="004A6B3E" w:rsidRDefault="00400FD5" w:rsidP="0084295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3F93F621" w14:textId="77777777" w:rsidR="00400FD5" w:rsidRPr="004A6B3E" w:rsidRDefault="00400FD5" w:rsidP="00842959">
            <w:pPr>
              <w:rPr>
                <w:sz w:val="16"/>
                <w:szCs w:val="16"/>
                <w:lang w:val="en-US"/>
              </w:rPr>
            </w:pPr>
            <w:r w:rsidRPr="004A6B3E">
              <w:rPr>
                <w:sz w:val="16"/>
                <w:szCs w:val="16"/>
                <w:lang w:val="en-US"/>
              </w:rPr>
              <w:t>0,0100</w:t>
            </w:r>
          </w:p>
        </w:tc>
      </w:tr>
      <w:tr w:rsidR="00400FD5" w:rsidRPr="00E75A7D" w14:paraId="2A5411E6" w14:textId="77777777" w:rsidTr="00842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DD1832" w14:textId="77777777" w:rsidR="00400FD5" w:rsidRPr="00E75A7D" w:rsidRDefault="00400FD5" w:rsidP="00842959">
            <w:pPr>
              <w:rPr>
                <w:sz w:val="18"/>
                <w:szCs w:val="18"/>
                <w:lang w:val="en-US"/>
              </w:rPr>
            </w:pPr>
            <w:r w:rsidRPr="00E75A7D">
              <w:rPr>
                <w:sz w:val="18"/>
                <w:szCs w:val="18"/>
                <w:lang w:val="en-US"/>
              </w:rPr>
              <w:t>30</w:t>
            </w:r>
          </w:p>
        </w:tc>
        <w:tc>
          <w:tcPr>
            <w:tcW w:w="1418" w:type="dxa"/>
            <w:tcBorders>
              <w:top w:val="single" w:sz="4" w:space="0" w:color="auto"/>
              <w:bottom w:val="single" w:sz="4" w:space="0" w:color="auto"/>
            </w:tcBorders>
          </w:tcPr>
          <w:p w14:paraId="2AF61360" w14:textId="77777777" w:rsidR="00400FD5" w:rsidRPr="00E75A7D" w:rsidRDefault="00400FD5" w:rsidP="00842959">
            <w:pPr>
              <w:rPr>
                <w:sz w:val="18"/>
                <w:szCs w:val="18"/>
                <w:lang w:val="en-US"/>
              </w:rPr>
            </w:pPr>
            <w:r w:rsidRPr="00E75A7D">
              <w:rPr>
                <w:sz w:val="18"/>
                <w:szCs w:val="18"/>
                <w:lang w:val="en-US"/>
              </w:rPr>
              <w:t>AcE07B</w:t>
            </w:r>
          </w:p>
          <w:p w14:paraId="3D522237" w14:textId="77777777" w:rsidR="00400FD5" w:rsidRPr="003F76A2" w:rsidRDefault="00400FD5" w:rsidP="00842959">
            <w:pPr>
              <w:rPr>
                <w:sz w:val="2"/>
                <w:szCs w:val="2"/>
                <w:lang w:val="en-US"/>
              </w:rPr>
            </w:pPr>
          </w:p>
        </w:tc>
        <w:tc>
          <w:tcPr>
            <w:tcW w:w="6095" w:type="dxa"/>
            <w:tcBorders>
              <w:top w:val="single" w:sz="4" w:space="0" w:color="auto"/>
              <w:bottom w:val="single" w:sz="4" w:space="0" w:color="auto"/>
            </w:tcBorders>
          </w:tcPr>
          <w:p w14:paraId="12F777BE" w14:textId="77777777" w:rsidR="00400FD5" w:rsidRPr="00E75A7D" w:rsidRDefault="00400FD5" w:rsidP="00842959">
            <w:pPr>
              <w:rPr>
                <w:sz w:val="18"/>
                <w:szCs w:val="18"/>
                <w:lang w:val="en-US"/>
              </w:rPr>
            </w:pPr>
            <w:r w:rsidRPr="00E75A7D">
              <w:rPr>
                <w:sz w:val="18"/>
                <w:szCs w:val="18"/>
                <w:lang w:val="en-US"/>
              </w:rPr>
              <w:t>Montarea capacelor pentru canalizare tip gratar, fara piesa-suport, la caminele de vizitare ale instalatiilor de alimentare cu apa si canalizare, necarosabil tip II A si B</w:t>
            </w:r>
          </w:p>
          <w:p w14:paraId="3AB96CBF" w14:textId="77777777" w:rsidR="00400FD5" w:rsidRPr="00E75A7D" w:rsidRDefault="00400FD5" w:rsidP="00842959">
            <w:pPr>
              <w:rPr>
                <w:sz w:val="18"/>
                <w:szCs w:val="18"/>
                <w:lang w:val="en-US"/>
              </w:rPr>
            </w:pPr>
            <w:r w:rsidRPr="00E75A7D">
              <w:rPr>
                <w:sz w:val="18"/>
                <w:szCs w:val="18"/>
                <w:lang w:val="en-US"/>
              </w:rPr>
              <w:t xml:space="preserve"> Mat. marunte (scinduri etc.)=1,0200</w:t>
            </w:r>
          </w:p>
          <w:p w14:paraId="768DA21E" w14:textId="77777777" w:rsidR="00400FD5" w:rsidRPr="00E75A7D" w:rsidRDefault="00400FD5" w:rsidP="00842959">
            <w:pPr>
              <w:rPr>
                <w:sz w:val="2"/>
                <w:szCs w:val="2"/>
                <w:lang w:val="en-US"/>
              </w:rPr>
            </w:pPr>
          </w:p>
        </w:tc>
        <w:tc>
          <w:tcPr>
            <w:tcW w:w="1276" w:type="dxa"/>
            <w:tcBorders>
              <w:top w:val="single" w:sz="4" w:space="0" w:color="auto"/>
              <w:bottom w:val="single" w:sz="4" w:space="0" w:color="auto"/>
            </w:tcBorders>
            <w:vAlign w:val="center"/>
          </w:tcPr>
          <w:p w14:paraId="329144B9" w14:textId="77777777" w:rsidR="00400FD5" w:rsidRPr="00E75A7D" w:rsidRDefault="00400FD5" w:rsidP="00842959">
            <w:pPr>
              <w:jc w:val="center"/>
              <w:rPr>
                <w:sz w:val="18"/>
                <w:szCs w:val="18"/>
                <w:lang w:val="en-US"/>
              </w:rPr>
            </w:pPr>
            <w:r w:rsidRPr="00E75A7D">
              <w:rPr>
                <w:sz w:val="18"/>
                <w:szCs w:val="18"/>
                <w:lang w:val="en-US"/>
              </w:rPr>
              <w:t>buc</w:t>
            </w:r>
            <w:r w:rsidRPr="00E75A7D">
              <w:rPr>
                <w:rFonts w:ascii="Arial CYR" w:hAnsi="Arial CYR" w:cs="Arial CYR"/>
                <w:sz w:val="16"/>
                <w:szCs w:val="16"/>
                <w:lang w:val="en-US"/>
              </w:rPr>
              <w:t xml:space="preserve"> </w:t>
            </w:r>
          </w:p>
        </w:tc>
        <w:tc>
          <w:tcPr>
            <w:tcW w:w="1134" w:type="dxa"/>
            <w:tcBorders>
              <w:top w:val="single" w:sz="4" w:space="0" w:color="auto"/>
              <w:bottom w:val="single" w:sz="4" w:space="0" w:color="auto"/>
            </w:tcBorders>
            <w:vAlign w:val="center"/>
          </w:tcPr>
          <w:p w14:paraId="0A062F5F" w14:textId="77777777" w:rsidR="00400FD5" w:rsidRPr="005D578B" w:rsidRDefault="00400FD5" w:rsidP="00842959">
            <w:pPr>
              <w:jc w:val="center"/>
              <w:rPr>
                <w:b/>
                <w:bCs/>
                <w:sz w:val="18"/>
                <w:szCs w:val="18"/>
                <w:lang w:val="en-US"/>
              </w:rPr>
            </w:pPr>
            <w:r>
              <w:rPr>
                <w:b/>
                <w:bCs/>
                <w:sz w:val="18"/>
                <w:szCs w:val="18"/>
                <w:lang w:val="en-US"/>
              </w:rPr>
              <w:t>5</w:t>
            </w:r>
            <w:r w:rsidRPr="00995457">
              <w:rPr>
                <w:b/>
                <w:bCs/>
                <w:sz w:val="18"/>
                <w:szCs w:val="18"/>
                <w:lang w:val="en-US"/>
              </w:rPr>
              <w:t>,0000</w:t>
            </w:r>
          </w:p>
        </w:tc>
      </w:tr>
      <w:tr w:rsidR="00400FD5" w:rsidRPr="004A6B3E" w14:paraId="554DAB94"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3F7BD8"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7C7EFEC2" w14:textId="77777777" w:rsidR="00400FD5" w:rsidRPr="004A6B3E" w:rsidRDefault="00400FD5" w:rsidP="00842959">
            <w:pPr>
              <w:rPr>
                <w:sz w:val="16"/>
                <w:szCs w:val="16"/>
                <w:lang w:val="en-US"/>
              </w:rPr>
            </w:pPr>
            <w:r w:rsidRPr="004A6B3E">
              <w:rPr>
                <w:sz w:val="16"/>
                <w:szCs w:val="16"/>
                <w:lang w:val="en-US"/>
              </w:rPr>
              <w:t>7129090010600</w:t>
            </w:r>
          </w:p>
        </w:tc>
        <w:tc>
          <w:tcPr>
            <w:tcW w:w="6095" w:type="dxa"/>
            <w:tcBorders>
              <w:top w:val="single" w:sz="4" w:space="0" w:color="auto"/>
              <w:bottom w:val="single" w:sz="4" w:space="0" w:color="auto"/>
            </w:tcBorders>
          </w:tcPr>
          <w:p w14:paraId="2F004AE5" w14:textId="77777777" w:rsidR="00400FD5" w:rsidRPr="004A6B3E" w:rsidRDefault="00400FD5" w:rsidP="00842959">
            <w:pPr>
              <w:rPr>
                <w:sz w:val="16"/>
                <w:szCs w:val="16"/>
                <w:lang w:val="en-US"/>
              </w:rPr>
            </w:pPr>
            <w:r w:rsidRPr="004A6B3E">
              <w:rPr>
                <w:sz w:val="16"/>
                <w:szCs w:val="16"/>
                <w:lang w:val="en-US"/>
              </w:rPr>
              <w:t>Drenor-canalist</w:t>
            </w:r>
          </w:p>
        </w:tc>
        <w:tc>
          <w:tcPr>
            <w:tcW w:w="1276" w:type="dxa"/>
            <w:tcBorders>
              <w:top w:val="single" w:sz="4" w:space="0" w:color="auto"/>
              <w:bottom w:val="single" w:sz="4" w:space="0" w:color="auto"/>
            </w:tcBorders>
          </w:tcPr>
          <w:p w14:paraId="3945F4C1" w14:textId="77777777" w:rsidR="00400FD5" w:rsidRPr="004A6B3E" w:rsidRDefault="00400FD5" w:rsidP="0084295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4BCB677B" w14:textId="77777777" w:rsidR="00400FD5" w:rsidRPr="004A6B3E" w:rsidRDefault="00400FD5" w:rsidP="00842959">
            <w:pPr>
              <w:rPr>
                <w:sz w:val="16"/>
                <w:szCs w:val="16"/>
                <w:lang w:val="en-US"/>
              </w:rPr>
            </w:pPr>
            <w:r w:rsidRPr="004A6B3E">
              <w:rPr>
                <w:sz w:val="16"/>
                <w:szCs w:val="16"/>
                <w:lang w:val="en-US"/>
              </w:rPr>
              <w:t>0,8200</w:t>
            </w:r>
          </w:p>
        </w:tc>
      </w:tr>
      <w:tr w:rsidR="00400FD5" w:rsidRPr="004A6B3E" w14:paraId="384CDFF6"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BC3B10"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133296AD" w14:textId="77777777" w:rsidR="00400FD5" w:rsidRPr="004A6B3E" w:rsidRDefault="00400FD5" w:rsidP="00842959">
            <w:pPr>
              <w:rPr>
                <w:sz w:val="16"/>
                <w:szCs w:val="16"/>
                <w:lang w:val="en-US"/>
              </w:rPr>
            </w:pPr>
            <w:r w:rsidRPr="004A6B3E">
              <w:rPr>
                <w:sz w:val="16"/>
                <w:szCs w:val="16"/>
                <w:lang w:val="en-US"/>
              </w:rPr>
              <w:t>2875274200000.</w:t>
            </w:r>
          </w:p>
        </w:tc>
        <w:tc>
          <w:tcPr>
            <w:tcW w:w="6095" w:type="dxa"/>
            <w:tcBorders>
              <w:top w:val="single" w:sz="4" w:space="0" w:color="auto"/>
              <w:bottom w:val="single" w:sz="4" w:space="0" w:color="auto"/>
            </w:tcBorders>
          </w:tcPr>
          <w:p w14:paraId="16CB37BA" w14:textId="77777777" w:rsidR="00400FD5" w:rsidRPr="004A6B3E" w:rsidRDefault="00400FD5" w:rsidP="00842959">
            <w:pPr>
              <w:rPr>
                <w:sz w:val="16"/>
                <w:szCs w:val="16"/>
                <w:lang w:val="en-US"/>
              </w:rPr>
            </w:pPr>
            <w:r w:rsidRPr="004A6B3E">
              <w:rPr>
                <w:sz w:val="16"/>
                <w:szCs w:val="16"/>
                <w:lang w:val="en-US"/>
              </w:rPr>
              <w:t>Capac pentru canalizare tip gratar</w:t>
            </w:r>
          </w:p>
        </w:tc>
        <w:tc>
          <w:tcPr>
            <w:tcW w:w="1276" w:type="dxa"/>
            <w:tcBorders>
              <w:top w:val="single" w:sz="4" w:space="0" w:color="auto"/>
              <w:bottom w:val="single" w:sz="4" w:space="0" w:color="auto"/>
            </w:tcBorders>
          </w:tcPr>
          <w:p w14:paraId="0D259BFC" w14:textId="77777777" w:rsidR="00400FD5" w:rsidRPr="004A6B3E" w:rsidRDefault="00400FD5" w:rsidP="0084295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14:paraId="76DDDBF9" w14:textId="77777777" w:rsidR="00400FD5" w:rsidRPr="004A6B3E" w:rsidRDefault="00400FD5" w:rsidP="00842959">
            <w:pPr>
              <w:rPr>
                <w:sz w:val="16"/>
                <w:szCs w:val="16"/>
                <w:lang w:val="en-US"/>
              </w:rPr>
            </w:pPr>
            <w:r w:rsidRPr="004A6B3E">
              <w:rPr>
                <w:sz w:val="16"/>
                <w:szCs w:val="16"/>
                <w:lang w:val="en-US"/>
              </w:rPr>
              <w:t>1,0000</w:t>
            </w:r>
          </w:p>
        </w:tc>
      </w:tr>
      <w:tr w:rsidR="00400FD5" w:rsidRPr="004A6B3E" w14:paraId="3B2D13AE"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38A79F"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30837500" w14:textId="77777777" w:rsidR="00400FD5" w:rsidRPr="004A6B3E" w:rsidRDefault="00400FD5" w:rsidP="00842959">
            <w:pPr>
              <w:rPr>
                <w:sz w:val="16"/>
                <w:szCs w:val="16"/>
                <w:lang w:val="en-US"/>
              </w:rPr>
            </w:pPr>
            <w:r w:rsidRPr="004A6B3E">
              <w:rPr>
                <w:sz w:val="16"/>
                <w:szCs w:val="16"/>
                <w:lang w:val="en-US"/>
              </w:rPr>
              <w:t>2651122100402</w:t>
            </w:r>
          </w:p>
        </w:tc>
        <w:tc>
          <w:tcPr>
            <w:tcW w:w="6095" w:type="dxa"/>
            <w:tcBorders>
              <w:top w:val="single" w:sz="4" w:space="0" w:color="auto"/>
              <w:bottom w:val="single" w:sz="4" w:space="0" w:color="auto"/>
            </w:tcBorders>
          </w:tcPr>
          <w:p w14:paraId="3E2C4CC1" w14:textId="77777777" w:rsidR="00400FD5" w:rsidRPr="004A6B3E" w:rsidRDefault="00400FD5" w:rsidP="00842959">
            <w:pPr>
              <w:rPr>
                <w:sz w:val="16"/>
                <w:szCs w:val="16"/>
                <w:lang w:val="en-US"/>
              </w:rPr>
            </w:pPr>
            <w:r w:rsidRPr="004A6B3E">
              <w:rPr>
                <w:sz w:val="16"/>
                <w:szCs w:val="16"/>
                <w:lang w:val="en-US"/>
              </w:rPr>
              <w:t>Ciment metalurgic cu adaosuri M 30 saci S1500</w:t>
            </w:r>
          </w:p>
        </w:tc>
        <w:tc>
          <w:tcPr>
            <w:tcW w:w="1276" w:type="dxa"/>
            <w:tcBorders>
              <w:top w:val="single" w:sz="4" w:space="0" w:color="auto"/>
              <w:bottom w:val="single" w:sz="4" w:space="0" w:color="auto"/>
            </w:tcBorders>
          </w:tcPr>
          <w:p w14:paraId="44895417" w14:textId="77777777" w:rsidR="00400FD5" w:rsidRPr="004A6B3E" w:rsidRDefault="00400FD5" w:rsidP="0084295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636BD73C" w14:textId="77777777" w:rsidR="00400FD5" w:rsidRPr="004A6B3E" w:rsidRDefault="00400FD5" w:rsidP="00842959">
            <w:pPr>
              <w:rPr>
                <w:sz w:val="16"/>
                <w:szCs w:val="16"/>
                <w:lang w:val="en-US"/>
              </w:rPr>
            </w:pPr>
            <w:r w:rsidRPr="004A6B3E">
              <w:rPr>
                <w:sz w:val="16"/>
                <w:szCs w:val="16"/>
                <w:lang w:val="en-US"/>
              </w:rPr>
              <w:t>13,5000</w:t>
            </w:r>
          </w:p>
        </w:tc>
      </w:tr>
      <w:tr w:rsidR="00400FD5" w:rsidRPr="004A6B3E" w14:paraId="71C92E47"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58CFDB"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292ACFA3" w14:textId="77777777" w:rsidR="00400FD5" w:rsidRPr="004A6B3E" w:rsidRDefault="00400FD5" w:rsidP="00842959">
            <w:pPr>
              <w:rPr>
                <w:sz w:val="16"/>
                <w:szCs w:val="16"/>
                <w:lang w:val="en-US"/>
              </w:rPr>
            </w:pPr>
            <w:r w:rsidRPr="004A6B3E">
              <w:rPr>
                <w:sz w:val="16"/>
                <w:szCs w:val="16"/>
                <w:lang w:val="en-US"/>
              </w:rPr>
              <w:t>1421102200525</w:t>
            </w:r>
          </w:p>
        </w:tc>
        <w:tc>
          <w:tcPr>
            <w:tcW w:w="6095" w:type="dxa"/>
            <w:tcBorders>
              <w:top w:val="single" w:sz="4" w:space="0" w:color="auto"/>
              <w:bottom w:val="single" w:sz="4" w:space="0" w:color="auto"/>
            </w:tcBorders>
          </w:tcPr>
          <w:p w14:paraId="6A6C7A34" w14:textId="77777777" w:rsidR="00400FD5" w:rsidRPr="004A6B3E" w:rsidRDefault="00400FD5" w:rsidP="00842959">
            <w:pPr>
              <w:rPr>
                <w:sz w:val="16"/>
                <w:szCs w:val="16"/>
                <w:lang w:val="en-US"/>
              </w:rPr>
            </w:pPr>
            <w:r w:rsidRPr="004A6B3E">
              <w:rPr>
                <w:sz w:val="16"/>
                <w:szCs w:val="16"/>
                <w:lang w:val="en-US"/>
              </w:rPr>
              <w:t>Nisip sortat nespalat de riu si lacuri 0,0-7,0 mm</w:t>
            </w:r>
          </w:p>
        </w:tc>
        <w:tc>
          <w:tcPr>
            <w:tcW w:w="1276" w:type="dxa"/>
            <w:tcBorders>
              <w:top w:val="single" w:sz="4" w:space="0" w:color="auto"/>
              <w:bottom w:val="single" w:sz="4" w:space="0" w:color="auto"/>
            </w:tcBorders>
          </w:tcPr>
          <w:p w14:paraId="5E98FC7F" w14:textId="77777777" w:rsidR="00400FD5" w:rsidRPr="004A6B3E" w:rsidRDefault="00400FD5" w:rsidP="0084295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2E1B8BA6" w14:textId="77777777" w:rsidR="00400FD5" w:rsidRPr="004A6B3E" w:rsidRDefault="00400FD5" w:rsidP="00842959">
            <w:pPr>
              <w:rPr>
                <w:sz w:val="16"/>
                <w:szCs w:val="16"/>
                <w:lang w:val="en-US"/>
              </w:rPr>
            </w:pPr>
            <w:r w:rsidRPr="004A6B3E">
              <w:rPr>
                <w:sz w:val="16"/>
                <w:szCs w:val="16"/>
                <w:lang w:val="en-US"/>
              </w:rPr>
              <w:t>0,0520</w:t>
            </w:r>
          </w:p>
        </w:tc>
      </w:tr>
      <w:tr w:rsidR="00400FD5" w:rsidRPr="004A6B3E" w14:paraId="4300ADD5"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0144DD"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21BBC1DB" w14:textId="77777777" w:rsidR="00400FD5" w:rsidRPr="004A6B3E" w:rsidRDefault="00400FD5" w:rsidP="00842959">
            <w:pPr>
              <w:rPr>
                <w:sz w:val="16"/>
                <w:szCs w:val="16"/>
                <w:lang w:val="en-US"/>
              </w:rPr>
            </w:pPr>
            <w:r w:rsidRPr="004A6B3E">
              <w:rPr>
                <w:sz w:val="16"/>
                <w:szCs w:val="16"/>
                <w:lang w:val="en-US"/>
              </w:rPr>
              <w:t>4100116202818</w:t>
            </w:r>
          </w:p>
        </w:tc>
        <w:tc>
          <w:tcPr>
            <w:tcW w:w="6095" w:type="dxa"/>
            <w:tcBorders>
              <w:top w:val="single" w:sz="4" w:space="0" w:color="auto"/>
              <w:bottom w:val="single" w:sz="4" w:space="0" w:color="auto"/>
            </w:tcBorders>
          </w:tcPr>
          <w:p w14:paraId="3B08B3CB" w14:textId="77777777" w:rsidR="00400FD5" w:rsidRPr="004A6B3E" w:rsidRDefault="00400FD5" w:rsidP="00842959">
            <w:pPr>
              <w:rPr>
                <w:sz w:val="16"/>
                <w:szCs w:val="16"/>
                <w:lang w:val="en-US"/>
              </w:rPr>
            </w:pPr>
            <w:r w:rsidRPr="004A6B3E">
              <w:rPr>
                <w:sz w:val="16"/>
                <w:szCs w:val="16"/>
                <w:lang w:val="en-US"/>
              </w:rPr>
              <w:t>Apa pentru mortare si betoane</w:t>
            </w:r>
          </w:p>
        </w:tc>
        <w:tc>
          <w:tcPr>
            <w:tcW w:w="1276" w:type="dxa"/>
            <w:tcBorders>
              <w:top w:val="single" w:sz="4" w:space="0" w:color="auto"/>
              <w:bottom w:val="single" w:sz="4" w:space="0" w:color="auto"/>
            </w:tcBorders>
          </w:tcPr>
          <w:p w14:paraId="57E6464A" w14:textId="77777777" w:rsidR="00400FD5" w:rsidRPr="004A6B3E" w:rsidRDefault="00400FD5" w:rsidP="0084295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38237307" w14:textId="77777777" w:rsidR="00400FD5" w:rsidRPr="004A6B3E" w:rsidRDefault="00400FD5" w:rsidP="00842959">
            <w:pPr>
              <w:rPr>
                <w:sz w:val="16"/>
                <w:szCs w:val="16"/>
                <w:lang w:val="en-US"/>
              </w:rPr>
            </w:pPr>
            <w:r w:rsidRPr="004A6B3E">
              <w:rPr>
                <w:sz w:val="16"/>
                <w:szCs w:val="16"/>
                <w:lang w:val="en-US"/>
              </w:rPr>
              <w:t>0,0130</w:t>
            </w:r>
          </w:p>
        </w:tc>
      </w:tr>
      <w:tr w:rsidR="00400FD5" w:rsidRPr="00E75A7D" w14:paraId="7241F861" w14:textId="77777777" w:rsidTr="00842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199980" w14:textId="77777777" w:rsidR="00400FD5" w:rsidRPr="00E75A7D" w:rsidRDefault="00400FD5" w:rsidP="00842959">
            <w:pPr>
              <w:rPr>
                <w:sz w:val="18"/>
                <w:szCs w:val="18"/>
                <w:lang w:val="en-US"/>
              </w:rPr>
            </w:pPr>
            <w:r w:rsidRPr="00E75A7D">
              <w:rPr>
                <w:sz w:val="18"/>
                <w:szCs w:val="18"/>
                <w:lang w:val="en-US"/>
              </w:rPr>
              <w:t>31</w:t>
            </w:r>
          </w:p>
        </w:tc>
        <w:tc>
          <w:tcPr>
            <w:tcW w:w="1418" w:type="dxa"/>
            <w:tcBorders>
              <w:top w:val="single" w:sz="4" w:space="0" w:color="auto"/>
              <w:bottom w:val="single" w:sz="4" w:space="0" w:color="auto"/>
            </w:tcBorders>
          </w:tcPr>
          <w:p w14:paraId="4D22842A" w14:textId="77777777" w:rsidR="00400FD5" w:rsidRPr="00E75A7D" w:rsidRDefault="00400FD5" w:rsidP="00842959">
            <w:pPr>
              <w:rPr>
                <w:sz w:val="18"/>
                <w:szCs w:val="18"/>
                <w:lang w:val="en-US"/>
              </w:rPr>
            </w:pPr>
            <w:r w:rsidRPr="00E75A7D">
              <w:rPr>
                <w:sz w:val="18"/>
                <w:szCs w:val="18"/>
                <w:lang w:val="en-US"/>
              </w:rPr>
              <w:t>AcE07B</w:t>
            </w:r>
          </w:p>
          <w:p w14:paraId="40350FBB" w14:textId="77777777" w:rsidR="00400FD5" w:rsidRPr="003F76A2" w:rsidRDefault="00400FD5" w:rsidP="00842959">
            <w:pPr>
              <w:rPr>
                <w:sz w:val="2"/>
                <w:szCs w:val="2"/>
                <w:lang w:val="en-US"/>
              </w:rPr>
            </w:pPr>
          </w:p>
        </w:tc>
        <w:tc>
          <w:tcPr>
            <w:tcW w:w="6095" w:type="dxa"/>
            <w:tcBorders>
              <w:top w:val="single" w:sz="4" w:space="0" w:color="auto"/>
              <w:bottom w:val="single" w:sz="4" w:space="0" w:color="auto"/>
            </w:tcBorders>
          </w:tcPr>
          <w:p w14:paraId="4EA955EB" w14:textId="77777777" w:rsidR="00400FD5" w:rsidRPr="00E75A7D" w:rsidRDefault="00400FD5" w:rsidP="00842959">
            <w:pPr>
              <w:rPr>
                <w:sz w:val="18"/>
                <w:szCs w:val="18"/>
                <w:lang w:val="en-US"/>
              </w:rPr>
            </w:pPr>
            <w:r w:rsidRPr="00E75A7D">
              <w:rPr>
                <w:sz w:val="18"/>
                <w:szCs w:val="18"/>
                <w:lang w:val="en-US"/>
              </w:rPr>
              <w:t>Montarea capacelor din fonta sau fonta-beton fara piesa-suport, la caminele de vizitare ale instalatiilor de alimentare cu apa si canalizare, necarosabil tip II A si B</w:t>
            </w:r>
          </w:p>
          <w:p w14:paraId="5152022B" w14:textId="77777777" w:rsidR="00400FD5" w:rsidRPr="00E75A7D" w:rsidRDefault="00400FD5" w:rsidP="00842959">
            <w:pPr>
              <w:rPr>
                <w:sz w:val="18"/>
                <w:szCs w:val="18"/>
                <w:lang w:val="en-US"/>
              </w:rPr>
            </w:pPr>
            <w:r w:rsidRPr="00E75A7D">
              <w:rPr>
                <w:sz w:val="18"/>
                <w:szCs w:val="18"/>
                <w:lang w:val="en-US"/>
              </w:rPr>
              <w:t xml:space="preserve"> Mat. marunte (scinduri etc.)=1,0200</w:t>
            </w:r>
          </w:p>
          <w:p w14:paraId="522A17BE" w14:textId="77777777" w:rsidR="00400FD5" w:rsidRPr="00E75A7D" w:rsidRDefault="00400FD5" w:rsidP="00842959">
            <w:pPr>
              <w:rPr>
                <w:sz w:val="2"/>
                <w:szCs w:val="2"/>
                <w:lang w:val="en-US"/>
              </w:rPr>
            </w:pPr>
          </w:p>
        </w:tc>
        <w:tc>
          <w:tcPr>
            <w:tcW w:w="1276" w:type="dxa"/>
            <w:tcBorders>
              <w:top w:val="single" w:sz="4" w:space="0" w:color="auto"/>
              <w:bottom w:val="single" w:sz="4" w:space="0" w:color="auto"/>
            </w:tcBorders>
            <w:vAlign w:val="center"/>
          </w:tcPr>
          <w:p w14:paraId="33DDB1FC" w14:textId="77777777" w:rsidR="00400FD5" w:rsidRPr="00E75A7D" w:rsidRDefault="00400FD5" w:rsidP="00842959">
            <w:pPr>
              <w:jc w:val="center"/>
              <w:rPr>
                <w:sz w:val="18"/>
                <w:szCs w:val="18"/>
                <w:lang w:val="en-US"/>
              </w:rPr>
            </w:pPr>
            <w:r w:rsidRPr="00E75A7D">
              <w:rPr>
                <w:sz w:val="18"/>
                <w:szCs w:val="18"/>
                <w:lang w:val="en-US"/>
              </w:rPr>
              <w:t>buc</w:t>
            </w:r>
            <w:r w:rsidRPr="00E75A7D">
              <w:rPr>
                <w:rFonts w:ascii="Arial CYR" w:hAnsi="Arial CYR" w:cs="Arial CYR"/>
                <w:sz w:val="16"/>
                <w:szCs w:val="16"/>
                <w:lang w:val="en-US"/>
              </w:rPr>
              <w:t xml:space="preserve"> </w:t>
            </w:r>
          </w:p>
        </w:tc>
        <w:tc>
          <w:tcPr>
            <w:tcW w:w="1134" w:type="dxa"/>
            <w:tcBorders>
              <w:top w:val="single" w:sz="4" w:space="0" w:color="auto"/>
              <w:bottom w:val="single" w:sz="4" w:space="0" w:color="auto"/>
            </w:tcBorders>
            <w:vAlign w:val="center"/>
          </w:tcPr>
          <w:p w14:paraId="5B01E1D8" w14:textId="77777777" w:rsidR="00400FD5" w:rsidRPr="005D578B" w:rsidRDefault="00400FD5" w:rsidP="00842959">
            <w:pPr>
              <w:jc w:val="center"/>
              <w:rPr>
                <w:b/>
                <w:bCs/>
                <w:sz w:val="18"/>
                <w:szCs w:val="18"/>
                <w:lang w:val="en-US"/>
              </w:rPr>
            </w:pPr>
            <w:r>
              <w:rPr>
                <w:b/>
                <w:bCs/>
                <w:sz w:val="18"/>
                <w:szCs w:val="18"/>
                <w:lang w:val="en-US"/>
              </w:rPr>
              <w:t>1,0000</w:t>
            </w:r>
          </w:p>
        </w:tc>
      </w:tr>
      <w:tr w:rsidR="00400FD5" w:rsidRPr="004A6B3E" w14:paraId="6B1F9E71"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E28411"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77F1707D" w14:textId="77777777" w:rsidR="00400FD5" w:rsidRPr="004A6B3E" w:rsidRDefault="00400FD5" w:rsidP="00842959">
            <w:pPr>
              <w:rPr>
                <w:sz w:val="16"/>
                <w:szCs w:val="16"/>
                <w:lang w:val="en-US"/>
              </w:rPr>
            </w:pPr>
            <w:r w:rsidRPr="004A6B3E">
              <w:rPr>
                <w:sz w:val="16"/>
                <w:szCs w:val="16"/>
                <w:lang w:val="en-US"/>
              </w:rPr>
              <w:t>7129090010600</w:t>
            </w:r>
          </w:p>
        </w:tc>
        <w:tc>
          <w:tcPr>
            <w:tcW w:w="6095" w:type="dxa"/>
            <w:tcBorders>
              <w:top w:val="single" w:sz="4" w:space="0" w:color="auto"/>
              <w:bottom w:val="single" w:sz="4" w:space="0" w:color="auto"/>
            </w:tcBorders>
          </w:tcPr>
          <w:p w14:paraId="04757655" w14:textId="77777777" w:rsidR="00400FD5" w:rsidRPr="004A6B3E" w:rsidRDefault="00400FD5" w:rsidP="00842959">
            <w:pPr>
              <w:rPr>
                <w:sz w:val="16"/>
                <w:szCs w:val="16"/>
                <w:lang w:val="en-US"/>
              </w:rPr>
            </w:pPr>
            <w:r w:rsidRPr="004A6B3E">
              <w:rPr>
                <w:sz w:val="16"/>
                <w:szCs w:val="16"/>
                <w:lang w:val="en-US"/>
              </w:rPr>
              <w:t>Drenor-canalist</w:t>
            </w:r>
          </w:p>
        </w:tc>
        <w:tc>
          <w:tcPr>
            <w:tcW w:w="1276" w:type="dxa"/>
            <w:tcBorders>
              <w:top w:val="single" w:sz="4" w:space="0" w:color="auto"/>
              <w:bottom w:val="single" w:sz="4" w:space="0" w:color="auto"/>
            </w:tcBorders>
          </w:tcPr>
          <w:p w14:paraId="2949455D" w14:textId="77777777" w:rsidR="00400FD5" w:rsidRPr="004A6B3E" w:rsidRDefault="00400FD5" w:rsidP="0084295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7AF6DA3F" w14:textId="77777777" w:rsidR="00400FD5" w:rsidRPr="004A6B3E" w:rsidRDefault="00400FD5" w:rsidP="00842959">
            <w:pPr>
              <w:rPr>
                <w:sz w:val="16"/>
                <w:szCs w:val="16"/>
                <w:lang w:val="en-US"/>
              </w:rPr>
            </w:pPr>
            <w:r w:rsidRPr="004A6B3E">
              <w:rPr>
                <w:sz w:val="16"/>
                <w:szCs w:val="16"/>
                <w:lang w:val="en-US"/>
              </w:rPr>
              <w:t>0,8200</w:t>
            </w:r>
          </w:p>
        </w:tc>
      </w:tr>
      <w:tr w:rsidR="00400FD5" w:rsidRPr="004A6B3E" w14:paraId="65603630"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0E431F"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3931CFA8" w14:textId="77777777" w:rsidR="00400FD5" w:rsidRPr="004A6B3E" w:rsidRDefault="00400FD5" w:rsidP="00842959">
            <w:pPr>
              <w:rPr>
                <w:sz w:val="16"/>
                <w:szCs w:val="16"/>
                <w:lang w:val="en-US"/>
              </w:rPr>
            </w:pPr>
            <w:r w:rsidRPr="004A6B3E">
              <w:rPr>
                <w:sz w:val="16"/>
                <w:szCs w:val="16"/>
                <w:lang w:val="en-US"/>
              </w:rPr>
              <w:t>2875274200000</w:t>
            </w:r>
          </w:p>
        </w:tc>
        <w:tc>
          <w:tcPr>
            <w:tcW w:w="6095" w:type="dxa"/>
            <w:tcBorders>
              <w:top w:val="single" w:sz="4" w:space="0" w:color="auto"/>
              <w:bottom w:val="single" w:sz="4" w:space="0" w:color="auto"/>
            </w:tcBorders>
          </w:tcPr>
          <w:p w14:paraId="46F8403D" w14:textId="77777777" w:rsidR="00400FD5" w:rsidRPr="004A6B3E" w:rsidRDefault="00400FD5" w:rsidP="00842959">
            <w:pPr>
              <w:rPr>
                <w:sz w:val="16"/>
                <w:szCs w:val="16"/>
                <w:lang w:val="en-US"/>
              </w:rPr>
            </w:pPr>
            <w:r w:rsidRPr="004A6B3E">
              <w:rPr>
                <w:sz w:val="16"/>
                <w:szCs w:val="16"/>
                <w:lang w:val="en-US"/>
              </w:rPr>
              <w:t xml:space="preserve">Capac cu rama </w:t>
            </w:r>
          </w:p>
        </w:tc>
        <w:tc>
          <w:tcPr>
            <w:tcW w:w="1276" w:type="dxa"/>
            <w:tcBorders>
              <w:top w:val="single" w:sz="4" w:space="0" w:color="auto"/>
              <w:bottom w:val="single" w:sz="4" w:space="0" w:color="auto"/>
            </w:tcBorders>
          </w:tcPr>
          <w:p w14:paraId="3CC546B1" w14:textId="77777777" w:rsidR="00400FD5" w:rsidRPr="004A6B3E" w:rsidRDefault="00400FD5" w:rsidP="0084295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14:paraId="7735C8AB" w14:textId="77777777" w:rsidR="00400FD5" w:rsidRPr="004A6B3E" w:rsidRDefault="00400FD5" w:rsidP="00842959">
            <w:pPr>
              <w:rPr>
                <w:sz w:val="16"/>
                <w:szCs w:val="16"/>
                <w:lang w:val="en-US"/>
              </w:rPr>
            </w:pPr>
            <w:r w:rsidRPr="004A6B3E">
              <w:rPr>
                <w:sz w:val="16"/>
                <w:szCs w:val="16"/>
                <w:lang w:val="en-US"/>
              </w:rPr>
              <w:t>1,0000</w:t>
            </w:r>
          </w:p>
        </w:tc>
      </w:tr>
      <w:tr w:rsidR="00400FD5" w:rsidRPr="004A6B3E" w14:paraId="72E525E0"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0BC932"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5A32635F" w14:textId="77777777" w:rsidR="00400FD5" w:rsidRPr="004A6B3E" w:rsidRDefault="00400FD5" w:rsidP="00842959">
            <w:pPr>
              <w:rPr>
                <w:sz w:val="16"/>
                <w:szCs w:val="16"/>
                <w:lang w:val="en-US"/>
              </w:rPr>
            </w:pPr>
            <w:r w:rsidRPr="004A6B3E">
              <w:rPr>
                <w:sz w:val="16"/>
                <w:szCs w:val="16"/>
                <w:lang w:val="en-US"/>
              </w:rPr>
              <w:t>2651122100402</w:t>
            </w:r>
          </w:p>
        </w:tc>
        <w:tc>
          <w:tcPr>
            <w:tcW w:w="6095" w:type="dxa"/>
            <w:tcBorders>
              <w:top w:val="single" w:sz="4" w:space="0" w:color="auto"/>
              <w:bottom w:val="single" w:sz="4" w:space="0" w:color="auto"/>
            </w:tcBorders>
          </w:tcPr>
          <w:p w14:paraId="5A1B160B" w14:textId="77777777" w:rsidR="00400FD5" w:rsidRPr="004A6B3E" w:rsidRDefault="00400FD5" w:rsidP="00842959">
            <w:pPr>
              <w:rPr>
                <w:sz w:val="16"/>
                <w:szCs w:val="16"/>
                <w:lang w:val="en-US"/>
              </w:rPr>
            </w:pPr>
            <w:r w:rsidRPr="004A6B3E">
              <w:rPr>
                <w:sz w:val="16"/>
                <w:szCs w:val="16"/>
                <w:lang w:val="en-US"/>
              </w:rPr>
              <w:t>Ciment metalurgic cu adaosuri M 30 saci S1500</w:t>
            </w:r>
          </w:p>
        </w:tc>
        <w:tc>
          <w:tcPr>
            <w:tcW w:w="1276" w:type="dxa"/>
            <w:tcBorders>
              <w:top w:val="single" w:sz="4" w:space="0" w:color="auto"/>
              <w:bottom w:val="single" w:sz="4" w:space="0" w:color="auto"/>
            </w:tcBorders>
          </w:tcPr>
          <w:p w14:paraId="5C29785D" w14:textId="77777777" w:rsidR="00400FD5" w:rsidRPr="004A6B3E" w:rsidRDefault="00400FD5" w:rsidP="0084295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3DFB75DB" w14:textId="77777777" w:rsidR="00400FD5" w:rsidRPr="004A6B3E" w:rsidRDefault="00400FD5" w:rsidP="00842959">
            <w:pPr>
              <w:rPr>
                <w:sz w:val="16"/>
                <w:szCs w:val="16"/>
                <w:lang w:val="en-US"/>
              </w:rPr>
            </w:pPr>
            <w:r w:rsidRPr="004A6B3E">
              <w:rPr>
                <w:sz w:val="16"/>
                <w:szCs w:val="16"/>
                <w:lang w:val="en-US"/>
              </w:rPr>
              <w:t>13,5000</w:t>
            </w:r>
          </w:p>
        </w:tc>
      </w:tr>
      <w:tr w:rsidR="00400FD5" w:rsidRPr="004A6B3E" w14:paraId="23D8C824"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EB01FA"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61B7BA8C" w14:textId="77777777" w:rsidR="00400FD5" w:rsidRPr="004A6B3E" w:rsidRDefault="00400FD5" w:rsidP="00842959">
            <w:pPr>
              <w:rPr>
                <w:sz w:val="16"/>
                <w:szCs w:val="16"/>
                <w:lang w:val="en-US"/>
              </w:rPr>
            </w:pPr>
            <w:r w:rsidRPr="004A6B3E">
              <w:rPr>
                <w:sz w:val="16"/>
                <w:szCs w:val="16"/>
                <w:lang w:val="en-US"/>
              </w:rPr>
              <w:t>1421102200525</w:t>
            </w:r>
          </w:p>
        </w:tc>
        <w:tc>
          <w:tcPr>
            <w:tcW w:w="6095" w:type="dxa"/>
            <w:tcBorders>
              <w:top w:val="single" w:sz="4" w:space="0" w:color="auto"/>
              <w:bottom w:val="single" w:sz="4" w:space="0" w:color="auto"/>
            </w:tcBorders>
          </w:tcPr>
          <w:p w14:paraId="607C67D2" w14:textId="77777777" w:rsidR="00400FD5" w:rsidRPr="004A6B3E" w:rsidRDefault="00400FD5" w:rsidP="00842959">
            <w:pPr>
              <w:rPr>
                <w:sz w:val="16"/>
                <w:szCs w:val="16"/>
                <w:lang w:val="en-US"/>
              </w:rPr>
            </w:pPr>
            <w:r w:rsidRPr="004A6B3E">
              <w:rPr>
                <w:sz w:val="16"/>
                <w:szCs w:val="16"/>
                <w:lang w:val="en-US"/>
              </w:rPr>
              <w:t>Nisip sortat nespalat de riu si lacuri 0,0-7,0 mm</w:t>
            </w:r>
          </w:p>
        </w:tc>
        <w:tc>
          <w:tcPr>
            <w:tcW w:w="1276" w:type="dxa"/>
            <w:tcBorders>
              <w:top w:val="single" w:sz="4" w:space="0" w:color="auto"/>
              <w:bottom w:val="single" w:sz="4" w:space="0" w:color="auto"/>
            </w:tcBorders>
          </w:tcPr>
          <w:p w14:paraId="1FA7D0C3" w14:textId="77777777" w:rsidR="00400FD5" w:rsidRPr="004A6B3E" w:rsidRDefault="00400FD5" w:rsidP="0084295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04008AC8" w14:textId="77777777" w:rsidR="00400FD5" w:rsidRPr="004A6B3E" w:rsidRDefault="00400FD5" w:rsidP="00842959">
            <w:pPr>
              <w:rPr>
                <w:sz w:val="16"/>
                <w:szCs w:val="16"/>
                <w:lang w:val="en-US"/>
              </w:rPr>
            </w:pPr>
            <w:r w:rsidRPr="004A6B3E">
              <w:rPr>
                <w:sz w:val="16"/>
                <w:szCs w:val="16"/>
                <w:lang w:val="en-US"/>
              </w:rPr>
              <w:t>0,0520</w:t>
            </w:r>
          </w:p>
        </w:tc>
      </w:tr>
      <w:tr w:rsidR="00400FD5" w:rsidRPr="004A6B3E" w14:paraId="0CA8BD36"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82CA5E"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0A9A6852" w14:textId="77777777" w:rsidR="00400FD5" w:rsidRPr="004A6B3E" w:rsidRDefault="00400FD5" w:rsidP="00842959">
            <w:pPr>
              <w:rPr>
                <w:sz w:val="16"/>
                <w:szCs w:val="16"/>
                <w:lang w:val="en-US"/>
              </w:rPr>
            </w:pPr>
            <w:r w:rsidRPr="004A6B3E">
              <w:rPr>
                <w:sz w:val="16"/>
                <w:szCs w:val="16"/>
                <w:lang w:val="en-US"/>
              </w:rPr>
              <w:t>4100116202818</w:t>
            </w:r>
          </w:p>
        </w:tc>
        <w:tc>
          <w:tcPr>
            <w:tcW w:w="6095" w:type="dxa"/>
            <w:tcBorders>
              <w:top w:val="single" w:sz="4" w:space="0" w:color="auto"/>
              <w:bottom w:val="single" w:sz="4" w:space="0" w:color="auto"/>
            </w:tcBorders>
          </w:tcPr>
          <w:p w14:paraId="60A0C20B" w14:textId="77777777" w:rsidR="00400FD5" w:rsidRPr="004A6B3E" w:rsidRDefault="00400FD5" w:rsidP="00842959">
            <w:pPr>
              <w:rPr>
                <w:sz w:val="16"/>
                <w:szCs w:val="16"/>
                <w:lang w:val="en-US"/>
              </w:rPr>
            </w:pPr>
            <w:r w:rsidRPr="004A6B3E">
              <w:rPr>
                <w:sz w:val="16"/>
                <w:szCs w:val="16"/>
                <w:lang w:val="en-US"/>
              </w:rPr>
              <w:t>Apa pentru mortare si betoane</w:t>
            </w:r>
          </w:p>
        </w:tc>
        <w:tc>
          <w:tcPr>
            <w:tcW w:w="1276" w:type="dxa"/>
            <w:tcBorders>
              <w:top w:val="single" w:sz="4" w:space="0" w:color="auto"/>
              <w:bottom w:val="single" w:sz="4" w:space="0" w:color="auto"/>
            </w:tcBorders>
          </w:tcPr>
          <w:p w14:paraId="1240F8F0" w14:textId="77777777" w:rsidR="00400FD5" w:rsidRPr="004A6B3E" w:rsidRDefault="00400FD5" w:rsidP="0084295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619AD9F7" w14:textId="77777777" w:rsidR="00400FD5" w:rsidRPr="004A6B3E" w:rsidRDefault="00400FD5" w:rsidP="00842959">
            <w:pPr>
              <w:rPr>
                <w:sz w:val="16"/>
                <w:szCs w:val="16"/>
                <w:lang w:val="en-US"/>
              </w:rPr>
            </w:pPr>
            <w:r w:rsidRPr="004A6B3E">
              <w:rPr>
                <w:sz w:val="16"/>
                <w:szCs w:val="16"/>
                <w:lang w:val="en-US"/>
              </w:rPr>
              <w:t>0,0130</w:t>
            </w:r>
          </w:p>
        </w:tc>
      </w:tr>
      <w:tr w:rsidR="00400FD5" w:rsidRPr="00E75A7D" w14:paraId="0635A17A" w14:textId="77777777" w:rsidTr="00842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6F8A59" w14:textId="77777777" w:rsidR="00400FD5" w:rsidRPr="00E75A7D" w:rsidRDefault="00400FD5" w:rsidP="00842959">
            <w:pPr>
              <w:rPr>
                <w:sz w:val="18"/>
                <w:szCs w:val="18"/>
                <w:lang w:val="en-US"/>
              </w:rPr>
            </w:pPr>
            <w:r w:rsidRPr="00E75A7D">
              <w:rPr>
                <w:sz w:val="18"/>
                <w:szCs w:val="18"/>
                <w:lang w:val="en-US"/>
              </w:rPr>
              <w:t>32</w:t>
            </w:r>
          </w:p>
        </w:tc>
        <w:tc>
          <w:tcPr>
            <w:tcW w:w="1418" w:type="dxa"/>
            <w:tcBorders>
              <w:top w:val="single" w:sz="4" w:space="0" w:color="auto"/>
              <w:bottom w:val="single" w:sz="4" w:space="0" w:color="auto"/>
            </w:tcBorders>
          </w:tcPr>
          <w:p w14:paraId="121B47FC" w14:textId="77777777" w:rsidR="00400FD5" w:rsidRPr="00E75A7D" w:rsidRDefault="00400FD5" w:rsidP="00842959">
            <w:pPr>
              <w:rPr>
                <w:sz w:val="18"/>
                <w:szCs w:val="18"/>
                <w:lang w:val="en-US"/>
              </w:rPr>
            </w:pPr>
            <w:r w:rsidRPr="00E75A7D">
              <w:rPr>
                <w:sz w:val="18"/>
                <w:szCs w:val="18"/>
                <w:lang w:val="en-US"/>
              </w:rPr>
              <w:t>AcD08A aplicativ</w:t>
            </w:r>
          </w:p>
          <w:p w14:paraId="3BA5453F" w14:textId="77777777" w:rsidR="00400FD5" w:rsidRPr="003F76A2" w:rsidRDefault="00400FD5" w:rsidP="00842959">
            <w:pPr>
              <w:rPr>
                <w:sz w:val="2"/>
                <w:szCs w:val="2"/>
                <w:lang w:val="en-US"/>
              </w:rPr>
            </w:pPr>
          </w:p>
        </w:tc>
        <w:tc>
          <w:tcPr>
            <w:tcW w:w="6095" w:type="dxa"/>
            <w:tcBorders>
              <w:top w:val="single" w:sz="4" w:space="0" w:color="auto"/>
              <w:bottom w:val="single" w:sz="4" w:space="0" w:color="auto"/>
            </w:tcBorders>
          </w:tcPr>
          <w:p w14:paraId="4E5E4C4A" w14:textId="77777777" w:rsidR="00400FD5" w:rsidRPr="00E75A7D" w:rsidRDefault="00400FD5" w:rsidP="00842959">
            <w:pPr>
              <w:rPr>
                <w:sz w:val="18"/>
                <w:szCs w:val="18"/>
                <w:lang w:val="en-US"/>
              </w:rPr>
            </w:pPr>
            <w:r w:rsidRPr="00E75A7D">
              <w:rPr>
                <w:sz w:val="18"/>
                <w:szCs w:val="18"/>
                <w:lang w:val="en-US"/>
              </w:rPr>
              <w:t>Montarea rigolei din beton cu gratare (uluc de canalizare)</w:t>
            </w:r>
          </w:p>
          <w:p w14:paraId="12A19AE3" w14:textId="77777777" w:rsidR="00400FD5" w:rsidRPr="00E75A7D" w:rsidRDefault="00400FD5" w:rsidP="00842959">
            <w:pPr>
              <w:rPr>
                <w:sz w:val="18"/>
                <w:szCs w:val="18"/>
                <w:lang w:val="en-US"/>
              </w:rPr>
            </w:pPr>
            <w:r w:rsidRPr="00E75A7D">
              <w:rPr>
                <w:sz w:val="18"/>
                <w:szCs w:val="18"/>
                <w:lang w:val="en-US"/>
              </w:rPr>
              <w:t xml:space="preserve"> Mat. marunte (apa, bile-manele, scinduri etc.)=1,0080</w:t>
            </w:r>
          </w:p>
          <w:p w14:paraId="5CBFAE6F" w14:textId="77777777" w:rsidR="00400FD5" w:rsidRPr="00E75A7D" w:rsidRDefault="00400FD5" w:rsidP="00842959">
            <w:pPr>
              <w:rPr>
                <w:sz w:val="2"/>
                <w:szCs w:val="2"/>
                <w:lang w:val="en-US"/>
              </w:rPr>
            </w:pPr>
          </w:p>
        </w:tc>
        <w:tc>
          <w:tcPr>
            <w:tcW w:w="1276" w:type="dxa"/>
            <w:tcBorders>
              <w:top w:val="single" w:sz="4" w:space="0" w:color="auto"/>
              <w:bottom w:val="single" w:sz="4" w:space="0" w:color="auto"/>
            </w:tcBorders>
            <w:vAlign w:val="center"/>
          </w:tcPr>
          <w:p w14:paraId="4093CC77" w14:textId="77777777" w:rsidR="00400FD5" w:rsidRPr="00E75A7D" w:rsidRDefault="00400FD5" w:rsidP="00842959">
            <w:pPr>
              <w:jc w:val="center"/>
              <w:rPr>
                <w:sz w:val="18"/>
                <w:szCs w:val="18"/>
                <w:lang w:val="en-US"/>
              </w:rPr>
            </w:pPr>
            <w:r w:rsidRPr="00E75A7D">
              <w:rPr>
                <w:sz w:val="18"/>
                <w:szCs w:val="18"/>
                <w:lang w:val="en-US"/>
              </w:rPr>
              <w:t>m</w:t>
            </w:r>
            <w:r w:rsidRPr="00E75A7D">
              <w:rPr>
                <w:rFonts w:ascii="Arial CYR" w:hAnsi="Arial CYR" w:cs="Arial CYR"/>
                <w:sz w:val="16"/>
                <w:szCs w:val="16"/>
                <w:lang w:val="en-US"/>
              </w:rPr>
              <w:t xml:space="preserve"> </w:t>
            </w:r>
          </w:p>
        </w:tc>
        <w:tc>
          <w:tcPr>
            <w:tcW w:w="1134" w:type="dxa"/>
            <w:tcBorders>
              <w:top w:val="single" w:sz="4" w:space="0" w:color="auto"/>
              <w:bottom w:val="single" w:sz="4" w:space="0" w:color="auto"/>
            </w:tcBorders>
            <w:vAlign w:val="center"/>
          </w:tcPr>
          <w:p w14:paraId="0117B98A" w14:textId="77777777" w:rsidR="00400FD5" w:rsidRPr="00211688" w:rsidRDefault="00400FD5" w:rsidP="00842959">
            <w:pPr>
              <w:jc w:val="center"/>
              <w:rPr>
                <w:b/>
                <w:bCs/>
                <w:sz w:val="18"/>
                <w:szCs w:val="18"/>
                <w:lang w:val="en-US"/>
              </w:rPr>
            </w:pPr>
            <w:r>
              <w:rPr>
                <w:b/>
                <w:bCs/>
                <w:sz w:val="18"/>
                <w:szCs w:val="18"/>
                <w:lang w:val="en-US"/>
              </w:rPr>
              <w:t>110,0000</w:t>
            </w:r>
          </w:p>
        </w:tc>
      </w:tr>
      <w:tr w:rsidR="00400FD5" w:rsidRPr="004A6B3E" w14:paraId="6949429E"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807D98"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265EFF01" w14:textId="77777777" w:rsidR="00400FD5" w:rsidRPr="004A6B3E" w:rsidRDefault="00400FD5" w:rsidP="00842959">
            <w:pPr>
              <w:rPr>
                <w:sz w:val="16"/>
                <w:szCs w:val="16"/>
                <w:lang w:val="en-US"/>
              </w:rPr>
            </w:pPr>
            <w:r w:rsidRPr="004A6B3E">
              <w:rPr>
                <w:sz w:val="16"/>
                <w:szCs w:val="16"/>
                <w:lang w:val="en-US"/>
              </w:rPr>
              <w:t>7129090010600</w:t>
            </w:r>
          </w:p>
        </w:tc>
        <w:tc>
          <w:tcPr>
            <w:tcW w:w="6095" w:type="dxa"/>
            <w:tcBorders>
              <w:top w:val="single" w:sz="4" w:space="0" w:color="auto"/>
              <w:bottom w:val="single" w:sz="4" w:space="0" w:color="auto"/>
            </w:tcBorders>
          </w:tcPr>
          <w:p w14:paraId="2569883B" w14:textId="77777777" w:rsidR="00400FD5" w:rsidRPr="004A6B3E" w:rsidRDefault="00400FD5" w:rsidP="00842959">
            <w:pPr>
              <w:rPr>
                <w:sz w:val="16"/>
                <w:szCs w:val="16"/>
                <w:lang w:val="en-US"/>
              </w:rPr>
            </w:pPr>
            <w:r w:rsidRPr="004A6B3E">
              <w:rPr>
                <w:sz w:val="16"/>
                <w:szCs w:val="16"/>
                <w:lang w:val="en-US"/>
              </w:rPr>
              <w:t>Drenor-canalist</w:t>
            </w:r>
          </w:p>
        </w:tc>
        <w:tc>
          <w:tcPr>
            <w:tcW w:w="1276" w:type="dxa"/>
            <w:tcBorders>
              <w:top w:val="single" w:sz="4" w:space="0" w:color="auto"/>
              <w:bottom w:val="single" w:sz="4" w:space="0" w:color="auto"/>
            </w:tcBorders>
          </w:tcPr>
          <w:p w14:paraId="5C9C021E" w14:textId="77777777" w:rsidR="00400FD5" w:rsidRPr="004A6B3E" w:rsidRDefault="00400FD5" w:rsidP="0084295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680A2C10" w14:textId="77777777" w:rsidR="00400FD5" w:rsidRPr="004A6B3E" w:rsidRDefault="00400FD5" w:rsidP="00842959">
            <w:pPr>
              <w:rPr>
                <w:sz w:val="16"/>
                <w:szCs w:val="16"/>
                <w:lang w:val="en-US"/>
              </w:rPr>
            </w:pPr>
            <w:r w:rsidRPr="004A6B3E">
              <w:rPr>
                <w:sz w:val="16"/>
                <w:szCs w:val="16"/>
                <w:lang w:val="en-US"/>
              </w:rPr>
              <w:t>0,5800</w:t>
            </w:r>
          </w:p>
        </w:tc>
      </w:tr>
      <w:tr w:rsidR="00400FD5" w:rsidRPr="004A6B3E" w14:paraId="3CBE59EB"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8D9B50"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658C25D3" w14:textId="77777777" w:rsidR="00400FD5" w:rsidRPr="004A6B3E" w:rsidRDefault="00400FD5" w:rsidP="00842959">
            <w:pPr>
              <w:rPr>
                <w:sz w:val="16"/>
                <w:szCs w:val="16"/>
                <w:lang w:val="en-US"/>
              </w:rPr>
            </w:pPr>
            <w:r w:rsidRPr="004A6B3E">
              <w:rPr>
                <w:sz w:val="16"/>
                <w:szCs w:val="16"/>
                <w:lang w:val="en-US"/>
              </w:rPr>
              <w:t>2661120000000</w:t>
            </w:r>
          </w:p>
        </w:tc>
        <w:tc>
          <w:tcPr>
            <w:tcW w:w="6095" w:type="dxa"/>
            <w:tcBorders>
              <w:top w:val="single" w:sz="4" w:space="0" w:color="auto"/>
              <w:bottom w:val="single" w:sz="4" w:space="0" w:color="auto"/>
            </w:tcBorders>
          </w:tcPr>
          <w:p w14:paraId="4C9400B8" w14:textId="77777777" w:rsidR="00400FD5" w:rsidRPr="004A6B3E" w:rsidRDefault="00400FD5" w:rsidP="00842959">
            <w:pPr>
              <w:rPr>
                <w:sz w:val="16"/>
                <w:szCs w:val="16"/>
                <w:lang w:val="en-US"/>
              </w:rPr>
            </w:pPr>
            <w:r w:rsidRPr="004A6B3E">
              <w:rPr>
                <w:sz w:val="16"/>
                <w:szCs w:val="16"/>
                <w:lang w:val="en-US"/>
              </w:rPr>
              <w:t>Rigola din beton cu gratare (uluc de canalizare)</w:t>
            </w:r>
          </w:p>
        </w:tc>
        <w:tc>
          <w:tcPr>
            <w:tcW w:w="1276" w:type="dxa"/>
            <w:tcBorders>
              <w:top w:val="single" w:sz="4" w:space="0" w:color="auto"/>
              <w:bottom w:val="single" w:sz="4" w:space="0" w:color="auto"/>
            </w:tcBorders>
          </w:tcPr>
          <w:p w14:paraId="64EC705A" w14:textId="77777777" w:rsidR="00400FD5" w:rsidRPr="004A6B3E" w:rsidRDefault="00400FD5" w:rsidP="00842959">
            <w:pPr>
              <w:rPr>
                <w:sz w:val="16"/>
                <w:szCs w:val="16"/>
                <w:lang w:val="en-US"/>
              </w:rPr>
            </w:pPr>
            <w:r w:rsidRPr="004A6B3E">
              <w:rPr>
                <w:sz w:val="16"/>
                <w:szCs w:val="16"/>
                <w:lang w:val="en-US"/>
              </w:rPr>
              <w:t>m</w:t>
            </w:r>
          </w:p>
        </w:tc>
        <w:tc>
          <w:tcPr>
            <w:tcW w:w="1134" w:type="dxa"/>
            <w:tcBorders>
              <w:top w:val="single" w:sz="4" w:space="0" w:color="auto"/>
              <w:bottom w:val="single" w:sz="4" w:space="0" w:color="auto"/>
            </w:tcBorders>
          </w:tcPr>
          <w:p w14:paraId="5D9F20E8" w14:textId="77777777" w:rsidR="00400FD5" w:rsidRPr="004A6B3E" w:rsidRDefault="00400FD5" w:rsidP="00842959">
            <w:pPr>
              <w:rPr>
                <w:sz w:val="16"/>
                <w:szCs w:val="16"/>
                <w:lang w:val="en-US"/>
              </w:rPr>
            </w:pPr>
            <w:r w:rsidRPr="004A6B3E">
              <w:rPr>
                <w:sz w:val="16"/>
                <w:szCs w:val="16"/>
                <w:lang w:val="en-US"/>
              </w:rPr>
              <w:t>1,0200</w:t>
            </w:r>
          </w:p>
        </w:tc>
      </w:tr>
      <w:tr w:rsidR="00400FD5" w:rsidRPr="004A6B3E" w14:paraId="060DC295"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8C6CF4"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3F3CABA6" w14:textId="77777777" w:rsidR="00400FD5" w:rsidRPr="004A6B3E" w:rsidRDefault="00400FD5" w:rsidP="00842959">
            <w:pPr>
              <w:rPr>
                <w:sz w:val="16"/>
                <w:szCs w:val="16"/>
                <w:lang w:val="en-US"/>
              </w:rPr>
            </w:pPr>
            <w:r w:rsidRPr="004A6B3E">
              <w:rPr>
                <w:sz w:val="16"/>
                <w:szCs w:val="16"/>
                <w:lang w:val="en-US"/>
              </w:rPr>
              <w:t>2664102101206</w:t>
            </w:r>
          </w:p>
        </w:tc>
        <w:tc>
          <w:tcPr>
            <w:tcW w:w="6095" w:type="dxa"/>
            <w:tcBorders>
              <w:top w:val="single" w:sz="4" w:space="0" w:color="auto"/>
              <w:bottom w:val="single" w:sz="4" w:space="0" w:color="auto"/>
            </w:tcBorders>
          </w:tcPr>
          <w:p w14:paraId="1591E56F" w14:textId="77777777" w:rsidR="00400FD5" w:rsidRPr="004A6B3E" w:rsidRDefault="00400FD5" w:rsidP="00842959">
            <w:pPr>
              <w:rPr>
                <w:sz w:val="16"/>
                <w:szCs w:val="16"/>
                <w:lang w:val="en-US"/>
              </w:rPr>
            </w:pPr>
            <w:r w:rsidRPr="004A6B3E">
              <w:rPr>
                <w:sz w:val="16"/>
                <w:szCs w:val="16"/>
                <w:lang w:val="en-US"/>
              </w:rPr>
              <w:t>Mortar pentru tencuiala M 100-T</w:t>
            </w:r>
          </w:p>
        </w:tc>
        <w:tc>
          <w:tcPr>
            <w:tcW w:w="1276" w:type="dxa"/>
            <w:tcBorders>
              <w:top w:val="single" w:sz="4" w:space="0" w:color="auto"/>
              <w:bottom w:val="single" w:sz="4" w:space="0" w:color="auto"/>
            </w:tcBorders>
          </w:tcPr>
          <w:p w14:paraId="191B9CE8" w14:textId="77777777" w:rsidR="00400FD5" w:rsidRPr="004A6B3E" w:rsidRDefault="00400FD5" w:rsidP="0084295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535F31FE" w14:textId="77777777" w:rsidR="00400FD5" w:rsidRPr="004A6B3E" w:rsidRDefault="00400FD5" w:rsidP="00842959">
            <w:pPr>
              <w:rPr>
                <w:sz w:val="16"/>
                <w:szCs w:val="16"/>
                <w:lang w:val="en-US"/>
              </w:rPr>
            </w:pPr>
            <w:r w:rsidRPr="004A6B3E">
              <w:rPr>
                <w:sz w:val="16"/>
                <w:szCs w:val="16"/>
                <w:lang w:val="en-US"/>
              </w:rPr>
              <w:t>0,0120</w:t>
            </w:r>
          </w:p>
        </w:tc>
      </w:tr>
      <w:tr w:rsidR="00400FD5" w:rsidRPr="00E75A7D" w14:paraId="356951B6"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EE716B" w14:textId="77777777" w:rsidR="00400FD5" w:rsidRPr="00E75A7D" w:rsidRDefault="00400FD5" w:rsidP="00842959">
            <w:pPr>
              <w:jc w:val="center"/>
              <w:rPr>
                <w:sz w:val="16"/>
                <w:szCs w:val="16"/>
                <w:lang w:val="en-US"/>
              </w:rPr>
            </w:pPr>
          </w:p>
        </w:tc>
        <w:tc>
          <w:tcPr>
            <w:tcW w:w="1418" w:type="dxa"/>
            <w:tcBorders>
              <w:top w:val="single" w:sz="4" w:space="0" w:color="auto"/>
              <w:bottom w:val="single" w:sz="4" w:space="0" w:color="auto"/>
            </w:tcBorders>
          </w:tcPr>
          <w:p w14:paraId="4E8204EA" w14:textId="77777777" w:rsidR="00400FD5" w:rsidRPr="00E75A7D" w:rsidRDefault="00400FD5" w:rsidP="00842959">
            <w:pPr>
              <w:rPr>
                <w:sz w:val="16"/>
                <w:szCs w:val="16"/>
                <w:lang w:val="en-US"/>
              </w:rPr>
            </w:pPr>
          </w:p>
        </w:tc>
        <w:tc>
          <w:tcPr>
            <w:tcW w:w="6095" w:type="dxa"/>
            <w:tcBorders>
              <w:top w:val="single" w:sz="4" w:space="0" w:color="auto"/>
              <w:bottom w:val="single" w:sz="4" w:space="0" w:color="auto"/>
            </w:tcBorders>
          </w:tcPr>
          <w:p w14:paraId="6D036630" w14:textId="77777777" w:rsidR="00400FD5" w:rsidRPr="00E75A7D" w:rsidRDefault="00400FD5" w:rsidP="00842959">
            <w:pPr>
              <w:rPr>
                <w:b/>
                <w:bCs/>
                <w:sz w:val="16"/>
                <w:szCs w:val="16"/>
                <w:lang w:val="en-US"/>
              </w:rPr>
            </w:pPr>
            <w:r w:rsidRPr="00E75A7D">
              <w:rPr>
                <w:b/>
                <w:bCs/>
                <w:sz w:val="16"/>
                <w:szCs w:val="16"/>
                <w:lang w:val="en-US"/>
              </w:rPr>
              <w:t>6. Porti</w:t>
            </w:r>
          </w:p>
        </w:tc>
        <w:tc>
          <w:tcPr>
            <w:tcW w:w="1276" w:type="dxa"/>
            <w:tcBorders>
              <w:top w:val="single" w:sz="4" w:space="0" w:color="auto"/>
              <w:bottom w:val="single" w:sz="4" w:space="0" w:color="auto"/>
            </w:tcBorders>
          </w:tcPr>
          <w:p w14:paraId="36742FD5" w14:textId="77777777" w:rsidR="00400FD5" w:rsidRPr="00E75A7D" w:rsidRDefault="00400FD5" w:rsidP="00842959">
            <w:pPr>
              <w:rPr>
                <w:sz w:val="16"/>
                <w:szCs w:val="16"/>
                <w:lang w:val="en-US"/>
              </w:rPr>
            </w:pPr>
          </w:p>
        </w:tc>
        <w:tc>
          <w:tcPr>
            <w:tcW w:w="1134" w:type="dxa"/>
            <w:tcBorders>
              <w:top w:val="single" w:sz="4" w:space="0" w:color="auto"/>
              <w:bottom w:val="single" w:sz="4" w:space="0" w:color="auto"/>
            </w:tcBorders>
          </w:tcPr>
          <w:p w14:paraId="225BC38A" w14:textId="77777777" w:rsidR="00400FD5" w:rsidRPr="00E75A7D" w:rsidRDefault="00400FD5" w:rsidP="00842959">
            <w:pPr>
              <w:rPr>
                <w:sz w:val="16"/>
                <w:szCs w:val="16"/>
                <w:lang w:val="en-US"/>
              </w:rPr>
            </w:pPr>
          </w:p>
        </w:tc>
      </w:tr>
      <w:tr w:rsidR="00400FD5" w:rsidRPr="00E75A7D" w14:paraId="40C7B4CE" w14:textId="77777777" w:rsidTr="00842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707F06" w14:textId="77777777" w:rsidR="00400FD5" w:rsidRPr="00E75A7D" w:rsidRDefault="00400FD5" w:rsidP="00842959">
            <w:pPr>
              <w:rPr>
                <w:sz w:val="18"/>
                <w:szCs w:val="18"/>
                <w:lang w:val="en-US"/>
              </w:rPr>
            </w:pPr>
            <w:r w:rsidRPr="00E75A7D">
              <w:rPr>
                <w:sz w:val="18"/>
                <w:szCs w:val="18"/>
                <w:lang w:val="en-US"/>
              </w:rPr>
              <w:t>33</w:t>
            </w:r>
          </w:p>
        </w:tc>
        <w:tc>
          <w:tcPr>
            <w:tcW w:w="1418" w:type="dxa"/>
            <w:tcBorders>
              <w:top w:val="single" w:sz="4" w:space="0" w:color="auto"/>
              <w:bottom w:val="single" w:sz="4" w:space="0" w:color="auto"/>
            </w:tcBorders>
          </w:tcPr>
          <w:p w14:paraId="0AC5BCBC" w14:textId="77777777" w:rsidR="00400FD5" w:rsidRPr="00E75A7D" w:rsidRDefault="00400FD5" w:rsidP="00842959">
            <w:pPr>
              <w:rPr>
                <w:sz w:val="18"/>
                <w:szCs w:val="18"/>
                <w:lang w:val="en-US"/>
              </w:rPr>
            </w:pPr>
            <w:r w:rsidRPr="00E75A7D">
              <w:rPr>
                <w:sz w:val="18"/>
                <w:szCs w:val="18"/>
                <w:lang w:val="en-US"/>
              </w:rPr>
              <w:t>RpCS20G</w:t>
            </w:r>
          </w:p>
          <w:p w14:paraId="5EE62A92" w14:textId="77777777" w:rsidR="00400FD5" w:rsidRPr="003F76A2" w:rsidRDefault="00400FD5" w:rsidP="00842959">
            <w:pPr>
              <w:rPr>
                <w:sz w:val="2"/>
                <w:szCs w:val="2"/>
                <w:lang w:val="en-US"/>
              </w:rPr>
            </w:pPr>
          </w:p>
        </w:tc>
        <w:tc>
          <w:tcPr>
            <w:tcW w:w="6095" w:type="dxa"/>
            <w:tcBorders>
              <w:top w:val="single" w:sz="4" w:space="0" w:color="auto"/>
              <w:bottom w:val="single" w:sz="4" w:space="0" w:color="auto"/>
            </w:tcBorders>
          </w:tcPr>
          <w:p w14:paraId="3EFC1EAC" w14:textId="77777777" w:rsidR="00400FD5" w:rsidRPr="00E75A7D" w:rsidRDefault="00400FD5" w:rsidP="00842959">
            <w:pPr>
              <w:rPr>
                <w:sz w:val="18"/>
                <w:szCs w:val="18"/>
                <w:lang w:val="en-US"/>
              </w:rPr>
            </w:pPr>
            <w:r w:rsidRPr="00E75A7D">
              <w:rPr>
                <w:sz w:val="18"/>
                <w:szCs w:val="18"/>
                <w:lang w:val="en-US"/>
              </w:rPr>
              <w:t>Demontarea imprejmuirilor metalice, porti (cu recuperare)</w:t>
            </w:r>
          </w:p>
          <w:p w14:paraId="69317B15" w14:textId="77777777" w:rsidR="00400FD5" w:rsidRPr="00E75A7D" w:rsidRDefault="00400FD5" w:rsidP="00842959">
            <w:pPr>
              <w:rPr>
                <w:sz w:val="2"/>
                <w:szCs w:val="2"/>
                <w:lang w:val="en-US"/>
              </w:rPr>
            </w:pPr>
            <w:r w:rsidRPr="00E75A7D">
              <w:rPr>
                <w:sz w:val="18"/>
                <w:szCs w:val="18"/>
                <w:lang w:val="en-US"/>
              </w:rPr>
              <w:t xml:space="preserve"> </w:t>
            </w:r>
          </w:p>
        </w:tc>
        <w:tc>
          <w:tcPr>
            <w:tcW w:w="1276" w:type="dxa"/>
            <w:tcBorders>
              <w:top w:val="single" w:sz="4" w:space="0" w:color="auto"/>
              <w:bottom w:val="single" w:sz="4" w:space="0" w:color="auto"/>
            </w:tcBorders>
            <w:vAlign w:val="center"/>
          </w:tcPr>
          <w:p w14:paraId="2A4BC33A" w14:textId="77777777" w:rsidR="00400FD5" w:rsidRPr="00E75A7D" w:rsidRDefault="00400FD5" w:rsidP="00842959">
            <w:pPr>
              <w:jc w:val="center"/>
              <w:rPr>
                <w:sz w:val="18"/>
                <w:szCs w:val="18"/>
                <w:lang w:val="en-US"/>
              </w:rPr>
            </w:pPr>
            <w:r w:rsidRPr="00E75A7D">
              <w:rPr>
                <w:sz w:val="18"/>
                <w:szCs w:val="18"/>
                <w:lang w:val="en-US"/>
              </w:rPr>
              <w:t>kg</w:t>
            </w:r>
            <w:r w:rsidRPr="00E75A7D">
              <w:rPr>
                <w:rFonts w:ascii="Arial CYR" w:hAnsi="Arial CYR" w:cs="Arial CYR"/>
                <w:sz w:val="16"/>
                <w:szCs w:val="16"/>
                <w:lang w:val="en-US"/>
              </w:rPr>
              <w:t xml:space="preserve"> </w:t>
            </w:r>
          </w:p>
        </w:tc>
        <w:tc>
          <w:tcPr>
            <w:tcW w:w="1134" w:type="dxa"/>
            <w:tcBorders>
              <w:top w:val="single" w:sz="4" w:space="0" w:color="auto"/>
              <w:bottom w:val="single" w:sz="4" w:space="0" w:color="auto"/>
            </w:tcBorders>
            <w:vAlign w:val="center"/>
          </w:tcPr>
          <w:p w14:paraId="378D3F71" w14:textId="77777777" w:rsidR="00400FD5" w:rsidRPr="00211688" w:rsidRDefault="00400FD5" w:rsidP="00842959">
            <w:pPr>
              <w:jc w:val="center"/>
              <w:rPr>
                <w:b/>
                <w:bCs/>
                <w:sz w:val="18"/>
                <w:szCs w:val="18"/>
                <w:lang w:val="en-US"/>
              </w:rPr>
            </w:pPr>
            <w:r>
              <w:rPr>
                <w:b/>
                <w:bCs/>
                <w:sz w:val="18"/>
                <w:szCs w:val="18"/>
                <w:lang w:val="en-US"/>
              </w:rPr>
              <w:t>291,0000</w:t>
            </w:r>
          </w:p>
        </w:tc>
      </w:tr>
      <w:tr w:rsidR="00400FD5" w:rsidRPr="004A6B3E" w14:paraId="6F1B23A1"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702C1C"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12590FE2" w14:textId="77777777" w:rsidR="00400FD5" w:rsidRPr="004A6B3E" w:rsidRDefault="00400FD5" w:rsidP="00842959">
            <w:pPr>
              <w:rPr>
                <w:sz w:val="16"/>
                <w:szCs w:val="16"/>
                <w:lang w:val="en-US"/>
              </w:rPr>
            </w:pPr>
            <w:r w:rsidRPr="004A6B3E">
              <w:rPr>
                <w:sz w:val="16"/>
                <w:szCs w:val="16"/>
                <w:lang w:val="en-US"/>
              </w:rPr>
              <w:t>7123030012500</w:t>
            </w:r>
          </w:p>
        </w:tc>
        <w:tc>
          <w:tcPr>
            <w:tcW w:w="6095" w:type="dxa"/>
            <w:tcBorders>
              <w:top w:val="single" w:sz="4" w:space="0" w:color="auto"/>
              <w:bottom w:val="single" w:sz="4" w:space="0" w:color="auto"/>
            </w:tcBorders>
          </w:tcPr>
          <w:p w14:paraId="7DC2FF2E" w14:textId="77777777" w:rsidR="00400FD5" w:rsidRPr="004A6B3E" w:rsidRDefault="00400FD5" w:rsidP="00842959">
            <w:pPr>
              <w:rPr>
                <w:sz w:val="16"/>
                <w:szCs w:val="16"/>
                <w:lang w:val="en-US"/>
              </w:rPr>
            </w:pPr>
            <w:r w:rsidRPr="004A6B3E">
              <w:rPr>
                <w:sz w:val="16"/>
                <w:szCs w:val="16"/>
                <w:lang w:val="en-US"/>
              </w:rPr>
              <w:t>Montator P.B</w:t>
            </w:r>
          </w:p>
        </w:tc>
        <w:tc>
          <w:tcPr>
            <w:tcW w:w="1276" w:type="dxa"/>
            <w:tcBorders>
              <w:top w:val="single" w:sz="4" w:space="0" w:color="auto"/>
              <w:bottom w:val="single" w:sz="4" w:space="0" w:color="auto"/>
            </w:tcBorders>
          </w:tcPr>
          <w:p w14:paraId="3CC47CC0" w14:textId="77777777" w:rsidR="00400FD5" w:rsidRPr="004A6B3E" w:rsidRDefault="00400FD5" w:rsidP="0084295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58F2A119" w14:textId="77777777" w:rsidR="00400FD5" w:rsidRPr="004A6B3E" w:rsidRDefault="00400FD5" w:rsidP="00842959">
            <w:pPr>
              <w:rPr>
                <w:sz w:val="16"/>
                <w:szCs w:val="16"/>
                <w:lang w:val="en-US"/>
              </w:rPr>
            </w:pPr>
            <w:r w:rsidRPr="004A6B3E">
              <w:rPr>
                <w:sz w:val="16"/>
                <w:szCs w:val="16"/>
                <w:lang w:val="en-US"/>
              </w:rPr>
              <w:t>0,0200</w:t>
            </w:r>
          </w:p>
        </w:tc>
      </w:tr>
      <w:tr w:rsidR="00400FD5" w:rsidRPr="004A6B3E" w14:paraId="00A67022"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32D8BC"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5CB1B13C" w14:textId="77777777" w:rsidR="00400FD5" w:rsidRPr="004A6B3E" w:rsidRDefault="00400FD5" w:rsidP="00842959">
            <w:pPr>
              <w:rPr>
                <w:sz w:val="16"/>
                <w:szCs w:val="16"/>
                <w:lang w:val="en-US"/>
              </w:rPr>
            </w:pPr>
            <w:r w:rsidRPr="004A6B3E">
              <w:rPr>
                <w:sz w:val="16"/>
                <w:szCs w:val="16"/>
                <w:lang w:val="en-US"/>
              </w:rPr>
              <w:t>9310060019922</w:t>
            </w:r>
          </w:p>
        </w:tc>
        <w:tc>
          <w:tcPr>
            <w:tcW w:w="6095" w:type="dxa"/>
            <w:tcBorders>
              <w:top w:val="single" w:sz="4" w:space="0" w:color="auto"/>
              <w:bottom w:val="single" w:sz="4" w:space="0" w:color="auto"/>
            </w:tcBorders>
          </w:tcPr>
          <w:p w14:paraId="27E93E43" w14:textId="77777777" w:rsidR="00400FD5" w:rsidRPr="004A6B3E" w:rsidRDefault="00400FD5" w:rsidP="00842959">
            <w:pPr>
              <w:rPr>
                <w:sz w:val="16"/>
                <w:szCs w:val="16"/>
                <w:lang w:val="en-US"/>
              </w:rPr>
            </w:pPr>
            <w:r w:rsidRPr="004A6B3E">
              <w:rPr>
                <w:sz w:val="16"/>
                <w:szCs w:val="16"/>
                <w:lang w:val="en-US"/>
              </w:rPr>
              <w:t xml:space="preserve">Muncitor deservire </w:t>
            </w:r>
          </w:p>
        </w:tc>
        <w:tc>
          <w:tcPr>
            <w:tcW w:w="1276" w:type="dxa"/>
            <w:tcBorders>
              <w:top w:val="single" w:sz="4" w:space="0" w:color="auto"/>
              <w:bottom w:val="single" w:sz="4" w:space="0" w:color="auto"/>
            </w:tcBorders>
          </w:tcPr>
          <w:p w14:paraId="3A0666A8" w14:textId="77777777" w:rsidR="00400FD5" w:rsidRPr="004A6B3E" w:rsidRDefault="00400FD5" w:rsidP="0084295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229D1E77" w14:textId="77777777" w:rsidR="00400FD5" w:rsidRPr="004A6B3E" w:rsidRDefault="00400FD5" w:rsidP="00842959">
            <w:pPr>
              <w:rPr>
                <w:sz w:val="16"/>
                <w:szCs w:val="16"/>
                <w:lang w:val="en-US"/>
              </w:rPr>
            </w:pPr>
            <w:r w:rsidRPr="004A6B3E">
              <w:rPr>
                <w:sz w:val="16"/>
                <w:szCs w:val="16"/>
                <w:lang w:val="en-US"/>
              </w:rPr>
              <w:t>0,0200</w:t>
            </w:r>
          </w:p>
        </w:tc>
      </w:tr>
      <w:tr w:rsidR="00400FD5" w:rsidRPr="004A6B3E" w14:paraId="12DAD20C"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2884F9"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0981F5EA" w14:textId="77777777" w:rsidR="00400FD5" w:rsidRPr="004A6B3E" w:rsidRDefault="00400FD5" w:rsidP="00842959">
            <w:pPr>
              <w:rPr>
                <w:sz w:val="16"/>
                <w:szCs w:val="16"/>
                <w:lang w:val="en-US"/>
              </w:rPr>
            </w:pPr>
            <w:r w:rsidRPr="004A6B3E">
              <w:rPr>
                <w:sz w:val="16"/>
                <w:szCs w:val="16"/>
                <w:lang w:val="en-US"/>
              </w:rPr>
              <w:t>3110500002401</w:t>
            </w:r>
          </w:p>
        </w:tc>
        <w:tc>
          <w:tcPr>
            <w:tcW w:w="6095" w:type="dxa"/>
            <w:tcBorders>
              <w:top w:val="single" w:sz="4" w:space="0" w:color="auto"/>
              <w:bottom w:val="single" w:sz="4" w:space="0" w:color="auto"/>
            </w:tcBorders>
          </w:tcPr>
          <w:p w14:paraId="59C3CC7D" w14:textId="77777777" w:rsidR="00400FD5" w:rsidRPr="004A6B3E" w:rsidRDefault="00400FD5" w:rsidP="00842959">
            <w:pPr>
              <w:rPr>
                <w:sz w:val="16"/>
                <w:szCs w:val="16"/>
                <w:lang w:val="en-US"/>
              </w:rPr>
            </w:pPr>
            <w:r w:rsidRPr="004A6B3E">
              <w:rPr>
                <w:sz w:val="16"/>
                <w:szCs w:val="16"/>
                <w:lang w:val="en-US"/>
              </w:rPr>
              <w:t>Aparat de sudura 28-35 Kw</w:t>
            </w:r>
          </w:p>
        </w:tc>
        <w:tc>
          <w:tcPr>
            <w:tcW w:w="1276" w:type="dxa"/>
            <w:tcBorders>
              <w:top w:val="single" w:sz="4" w:space="0" w:color="auto"/>
              <w:bottom w:val="single" w:sz="4" w:space="0" w:color="auto"/>
            </w:tcBorders>
          </w:tcPr>
          <w:p w14:paraId="4788BBA0" w14:textId="77777777" w:rsidR="00400FD5" w:rsidRPr="004A6B3E" w:rsidRDefault="00400FD5" w:rsidP="0084295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6392D3F9" w14:textId="77777777" w:rsidR="00400FD5" w:rsidRPr="004A6B3E" w:rsidRDefault="00400FD5" w:rsidP="00842959">
            <w:pPr>
              <w:rPr>
                <w:sz w:val="16"/>
                <w:szCs w:val="16"/>
                <w:lang w:val="en-US"/>
              </w:rPr>
            </w:pPr>
            <w:r w:rsidRPr="004A6B3E">
              <w:rPr>
                <w:sz w:val="16"/>
                <w:szCs w:val="16"/>
                <w:lang w:val="en-US"/>
              </w:rPr>
              <w:t>0,0200</w:t>
            </w:r>
          </w:p>
        </w:tc>
      </w:tr>
      <w:tr w:rsidR="00400FD5" w:rsidRPr="00E75A7D" w14:paraId="1DB3C22F" w14:textId="77777777" w:rsidTr="00842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B8E0FC" w14:textId="77777777" w:rsidR="00400FD5" w:rsidRPr="00E75A7D" w:rsidRDefault="00400FD5" w:rsidP="00842959">
            <w:pPr>
              <w:rPr>
                <w:sz w:val="18"/>
                <w:szCs w:val="18"/>
                <w:lang w:val="en-US"/>
              </w:rPr>
            </w:pPr>
            <w:r w:rsidRPr="00E75A7D">
              <w:rPr>
                <w:sz w:val="18"/>
                <w:szCs w:val="18"/>
                <w:lang w:val="en-US"/>
              </w:rPr>
              <w:t>34</w:t>
            </w:r>
          </w:p>
        </w:tc>
        <w:tc>
          <w:tcPr>
            <w:tcW w:w="1418" w:type="dxa"/>
            <w:tcBorders>
              <w:top w:val="single" w:sz="4" w:space="0" w:color="auto"/>
              <w:bottom w:val="single" w:sz="4" w:space="0" w:color="auto"/>
            </w:tcBorders>
          </w:tcPr>
          <w:p w14:paraId="229C2074" w14:textId="77777777" w:rsidR="00400FD5" w:rsidRPr="00E75A7D" w:rsidRDefault="00400FD5" w:rsidP="00842959">
            <w:pPr>
              <w:rPr>
                <w:sz w:val="18"/>
                <w:szCs w:val="18"/>
                <w:lang w:val="en-US"/>
              </w:rPr>
            </w:pPr>
            <w:r w:rsidRPr="00E75A7D">
              <w:rPr>
                <w:sz w:val="18"/>
                <w:szCs w:val="18"/>
                <w:lang w:val="en-US"/>
              </w:rPr>
              <w:t>TsA02B</w:t>
            </w:r>
          </w:p>
          <w:p w14:paraId="5A95D430" w14:textId="77777777" w:rsidR="00400FD5" w:rsidRPr="003F76A2" w:rsidRDefault="00400FD5" w:rsidP="00842959">
            <w:pPr>
              <w:rPr>
                <w:sz w:val="2"/>
                <w:szCs w:val="2"/>
                <w:lang w:val="en-US"/>
              </w:rPr>
            </w:pPr>
          </w:p>
        </w:tc>
        <w:tc>
          <w:tcPr>
            <w:tcW w:w="6095" w:type="dxa"/>
            <w:tcBorders>
              <w:top w:val="single" w:sz="4" w:space="0" w:color="auto"/>
              <w:bottom w:val="single" w:sz="4" w:space="0" w:color="auto"/>
            </w:tcBorders>
          </w:tcPr>
          <w:p w14:paraId="40FA0B4E" w14:textId="77777777" w:rsidR="00400FD5" w:rsidRPr="00E75A7D" w:rsidRDefault="00400FD5" w:rsidP="00842959">
            <w:pPr>
              <w:rPr>
                <w:sz w:val="18"/>
                <w:szCs w:val="18"/>
                <w:lang w:val="en-US"/>
              </w:rPr>
            </w:pPr>
            <w:r w:rsidRPr="00E75A7D">
              <w:rPr>
                <w:sz w:val="18"/>
                <w:szCs w:val="18"/>
                <w:lang w:val="en-US"/>
              </w:rPr>
              <w:t>Sapatura manuala de pamint in spatii limitate, avind sub 1,00 m sau peste 1,00 m latime, executata fara sprijiniri, cu taluz vertical, la fundatii, canale, subsoluri, drenuri, trepte de infratire, in pamint necoeziv sau slab coeziv adincime &lt; 0,75 m teren mijlociu</w:t>
            </w:r>
          </w:p>
          <w:p w14:paraId="53908F51" w14:textId="77777777" w:rsidR="00400FD5" w:rsidRPr="00E75A7D" w:rsidRDefault="00400FD5" w:rsidP="00842959">
            <w:pPr>
              <w:rPr>
                <w:sz w:val="2"/>
                <w:szCs w:val="2"/>
                <w:lang w:val="en-US"/>
              </w:rPr>
            </w:pPr>
            <w:r w:rsidRPr="00E75A7D">
              <w:rPr>
                <w:sz w:val="18"/>
                <w:szCs w:val="18"/>
                <w:lang w:val="en-US"/>
              </w:rPr>
              <w:t xml:space="preserve"> </w:t>
            </w:r>
          </w:p>
        </w:tc>
        <w:tc>
          <w:tcPr>
            <w:tcW w:w="1276" w:type="dxa"/>
            <w:tcBorders>
              <w:top w:val="single" w:sz="4" w:space="0" w:color="auto"/>
              <w:bottom w:val="single" w:sz="4" w:space="0" w:color="auto"/>
            </w:tcBorders>
            <w:vAlign w:val="center"/>
          </w:tcPr>
          <w:p w14:paraId="6BD70A6A" w14:textId="77777777" w:rsidR="00400FD5" w:rsidRPr="00E75A7D" w:rsidRDefault="00400FD5" w:rsidP="00842959">
            <w:pPr>
              <w:jc w:val="center"/>
              <w:rPr>
                <w:sz w:val="18"/>
                <w:szCs w:val="18"/>
                <w:lang w:val="en-US"/>
              </w:rPr>
            </w:pPr>
            <w:r w:rsidRPr="00E75A7D">
              <w:rPr>
                <w:sz w:val="18"/>
                <w:szCs w:val="18"/>
                <w:lang w:val="en-US"/>
              </w:rPr>
              <w:t>m3</w:t>
            </w:r>
            <w:r w:rsidRPr="00E75A7D">
              <w:rPr>
                <w:rFonts w:ascii="Arial CYR" w:hAnsi="Arial CYR" w:cs="Arial CYR"/>
                <w:sz w:val="16"/>
                <w:szCs w:val="16"/>
                <w:lang w:val="en-US"/>
              </w:rPr>
              <w:t xml:space="preserve"> </w:t>
            </w:r>
          </w:p>
        </w:tc>
        <w:tc>
          <w:tcPr>
            <w:tcW w:w="1134" w:type="dxa"/>
            <w:tcBorders>
              <w:top w:val="single" w:sz="4" w:space="0" w:color="auto"/>
              <w:bottom w:val="single" w:sz="4" w:space="0" w:color="auto"/>
            </w:tcBorders>
            <w:vAlign w:val="center"/>
          </w:tcPr>
          <w:p w14:paraId="33B7653E" w14:textId="77777777" w:rsidR="00400FD5" w:rsidRPr="00211688" w:rsidRDefault="00400FD5" w:rsidP="00842959">
            <w:pPr>
              <w:jc w:val="center"/>
              <w:rPr>
                <w:b/>
                <w:bCs/>
                <w:sz w:val="18"/>
                <w:szCs w:val="18"/>
                <w:lang w:val="en-US"/>
              </w:rPr>
            </w:pPr>
            <w:r>
              <w:rPr>
                <w:b/>
                <w:bCs/>
                <w:sz w:val="18"/>
                <w:szCs w:val="18"/>
                <w:lang w:val="en-US"/>
              </w:rPr>
              <w:t>0,4800</w:t>
            </w:r>
          </w:p>
        </w:tc>
      </w:tr>
      <w:tr w:rsidR="00400FD5" w:rsidRPr="004A6B3E" w14:paraId="104F46CA"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2D4391"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2785D7E3" w14:textId="77777777" w:rsidR="00400FD5" w:rsidRPr="004A6B3E" w:rsidRDefault="00400FD5" w:rsidP="00842959">
            <w:pPr>
              <w:rPr>
                <w:sz w:val="16"/>
                <w:szCs w:val="16"/>
                <w:lang w:val="en-US"/>
              </w:rPr>
            </w:pPr>
            <w:r w:rsidRPr="004A6B3E">
              <w:rPr>
                <w:sz w:val="16"/>
                <w:szCs w:val="16"/>
                <w:lang w:val="en-US"/>
              </w:rPr>
              <w:t>9310060019900</w:t>
            </w:r>
          </w:p>
        </w:tc>
        <w:tc>
          <w:tcPr>
            <w:tcW w:w="6095" w:type="dxa"/>
            <w:tcBorders>
              <w:top w:val="single" w:sz="4" w:space="0" w:color="auto"/>
              <w:bottom w:val="single" w:sz="4" w:space="0" w:color="auto"/>
            </w:tcBorders>
          </w:tcPr>
          <w:p w14:paraId="54B7DA82" w14:textId="77777777" w:rsidR="00400FD5" w:rsidRPr="004A6B3E" w:rsidRDefault="00400FD5" w:rsidP="00842959">
            <w:pPr>
              <w:rPr>
                <w:sz w:val="16"/>
                <w:szCs w:val="16"/>
                <w:lang w:val="en-US"/>
              </w:rPr>
            </w:pPr>
            <w:r w:rsidRPr="004A6B3E">
              <w:rPr>
                <w:sz w:val="16"/>
                <w:szCs w:val="16"/>
                <w:lang w:val="en-US"/>
              </w:rPr>
              <w:t>Muncitor necalificat</w:t>
            </w:r>
          </w:p>
        </w:tc>
        <w:tc>
          <w:tcPr>
            <w:tcW w:w="1276" w:type="dxa"/>
            <w:tcBorders>
              <w:top w:val="single" w:sz="4" w:space="0" w:color="auto"/>
              <w:bottom w:val="single" w:sz="4" w:space="0" w:color="auto"/>
            </w:tcBorders>
          </w:tcPr>
          <w:p w14:paraId="2C468C2A" w14:textId="77777777" w:rsidR="00400FD5" w:rsidRPr="004A6B3E" w:rsidRDefault="00400FD5" w:rsidP="0084295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297BE00E" w14:textId="77777777" w:rsidR="00400FD5" w:rsidRPr="004A6B3E" w:rsidRDefault="00400FD5" w:rsidP="00842959">
            <w:pPr>
              <w:rPr>
                <w:sz w:val="16"/>
                <w:szCs w:val="16"/>
                <w:lang w:val="en-US"/>
              </w:rPr>
            </w:pPr>
            <w:r w:rsidRPr="004A6B3E">
              <w:rPr>
                <w:sz w:val="16"/>
                <w:szCs w:val="16"/>
                <w:lang w:val="en-US"/>
              </w:rPr>
              <w:t>1,1900</w:t>
            </w:r>
          </w:p>
        </w:tc>
      </w:tr>
      <w:tr w:rsidR="00400FD5" w:rsidRPr="00E75A7D" w14:paraId="07E85659" w14:textId="77777777" w:rsidTr="00842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5B74B8" w14:textId="77777777" w:rsidR="00400FD5" w:rsidRPr="00E75A7D" w:rsidRDefault="00400FD5" w:rsidP="00842959">
            <w:pPr>
              <w:rPr>
                <w:sz w:val="18"/>
                <w:szCs w:val="18"/>
                <w:lang w:val="en-US"/>
              </w:rPr>
            </w:pPr>
            <w:r w:rsidRPr="00E75A7D">
              <w:rPr>
                <w:sz w:val="18"/>
                <w:szCs w:val="18"/>
                <w:lang w:val="en-US"/>
              </w:rPr>
              <w:t>35</w:t>
            </w:r>
          </w:p>
        </w:tc>
        <w:tc>
          <w:tcPr>
            <w:tcW w:w="1418" w:type="dxa"/>
            <w:tcBorders>
              <w:top w:val="single" w:sz="4" w:space="0" w:color="auto"/>
              <w:bottom w:val="single" w:sz="4" w:space="0" w:color="auto"/>
            </w:tcBorders>
          </w:tcPr>
          <w:p w14:paraId="6B999FAB" w14:textId="77777777" w:rsidR="00400FD5" w:rsidRPr="00E75A7D" w:rsidRDefault="00400FD5" w:rsidP="00842959">
            <w:pPr>
              <w:rPr>
                <w:sz w:val="18"/>
                <w:szCs w:val="18"/>
                <w:lang w:val="en-US"/>
              </w:rPr>
            </w:pPr>
            <w:r w:rsidRPr="00E75A7D">
              <w:rPr>
                <w:sz w:val="18"/>
                <w:szCs w:val="18"/>
                <w:lang w:val="en-US"/>
              </w:rPr>
              <w:t>CA03D2</w:t>
            </w:r>
          </w:p>
          <w:p w14:paraId="7F8F4161" w14:textId="77777777" w:rsidR="00400FD5" w:rsidRPr="003F76A2" w:rsidRDefault="00400FD5" w:rsidP="00842959">
            <w:pPr>
              <w:rPr>
                <w:sz w:val="2"/>
                <w:szCs w:val="2"/>
                <w:lang w:val="en-US"/>
              </w:rPr>
            </w:pPr>
          </w:p>
        </w:tc>
        <w:tc>
          <w:tcPr>
            <w:tcW w:w="6095" w:type="dxa"/>
            <w:tcBorders>
              <w:top w:val="single" w:sz="4" w:space="0" w:color="auto"/>
              <w:bottom w:val="single" w:sz="4" w:space="0" w:color="auto"/>
            </w:tcBorders>
          </w:tcPr>
          <w:p w14:paraId="35CC138F" w14:textId="77777777" w:rsidR="00400FD5" w:rsidRPr="00E75A7D" w:rsidRDefault="00400FD5" w:rsidP="00842959">
            <w:pPr>
              <w:rPr>
                <w:sz w:val="18"/>
                <w:szCs w:val="18"/>
                <w:lang w:val="en-US"/>
              </w:rPr>
            </w:pPr>
            <w:r w:rsidRPr="00E75A7D">
              <w:rPr>
                <w:sz w:val="18"/>
                <w:szCs w:val="18"/>
                <w:lang w:val="en-US"/>
              </w:rPr>
              <w:t>Beton turnat in fundatii, socluri, ziduri de sprijin, pereti sub cota zero, preparat cu betoniera pe santier si turnarea cu mijloace clasice beton armat clasa C 15/12 (Bc 15/B 200)</w:t>
            </w:r>
          </w:p>
          <w:p w14:paraId="71172F63" w14:textId="77777777" w:rsidR="00400FD5" w:rsidRPr="00126042" w:rsidRDefault="00400FD5" w:rsidP="00842959">
            <w:pPr>
              <w:rPr>
                <w:sz w:val="18"/>
                <w:szCs w:val="18"/>
                <w:lang w:val="nl-NL"/>
              </w:rPr>
            </w:pPr>
            <w:r w:rsidRPr="00E75A7D">
              <w:rPr>
                <w:sz w:val="18"/>
                <w:szCs w:val="18"/>
                <w:lang w:val="en-US"/>
              </w:rPr>
              <w:t xml:space="preserve"> </w:t>
            </w:r>
            <w:r w:rsidRPr="00126042">
              <w:rPr>
                <w:sz w:val="18"/>
                <w:szCs w:val="18"/>
                <w:lang w:val="nl-NL"/>
              </w:rPr>
              <w:t>Material marunt (dulapi de rasinoase, cuie, scoabe)=1,0150</w:t>
            </w:r>
          </w:p>
          <w:p w14:paraId="2181CC06" w14:textId="77777777" w:rsidR="00400FD5" w:rsidRPr="00126042" w:rsidRDefault="00400FD5" w:rsidP="00842959">
            <w:pPr>
              <w:rPr>
                <w:sz w:val="2"/>
                <w:szCs w:val="2"/>
                <w:lang w:val="nl-NL"/>
              </w:rPr>
            </w:pPr>
          </w:p>
        </w:tc>
        <w:tc>
          <w:tcPr>
            <w:tcW w:w="1276" w:type="dxa"/>
            <w:tcBorders>
              <w:top w:val="single" w:sz="4" w:space="0" w:color="auto"/>
              <w:bottom w:val="single" w:sz="4" w:space="0" w:color="auto"/>
            </w:tcBorders>
            <w:vAlign w:val="center"/>
          </w:tcPr>
          <w:p w14:paraId="0B7CBAC1" w14:textId="77777777" w:rsidR="00400FD5" w:rsidRPr="00E75A7D" w:rsidRDefault="00400FD5" w:rsidP="00842959">
            <w:pPr>
              <w:jc w:val="center"/>
              <w:rPr>
                <w:sz w:val="18"/>
                <w:szCs w:val="18"/>
                <w:lang w:val="en-US"/>
              </w:rPr>
            </w:pPr>
            <w:r w:rsidRPr="00E75A7D">
              <w:rPr>
                <w:sz w:val="18"/>
                <w:szCs w:val="18"/>
                <w:lang w:val="en-US"/>
              </w:rPr>
              <w:t>m3</w:t>
            </w:r>
            <w:r w:rsidRPr="00E75A7D">
              <w:rPr>
                <w:rFonts w:ascii="Arial CYR" w:hAnsi="Arial CYR" w:cs="Arial CYR"/>
                <w:sz w:val="16"/>
                <w:szCs w:val="16"/>
                <w:lang w:val="en-US"/>
              </w:rPr>
              <w:t xml:space="preserve"> </w:t>
            </w:r>
          </w:p>
        </w:tc>
        <w:tc>
          <w:tcPr>
            <w:tcW w:w="1134" w:type="dxa"/>
            <w:tcBorders>
              <w:top w:val="single" w:sz="4" w:space="0" w:color="auto"/>
              <w:bottom w:val="single" w:sz="4" w:space="0" w:color="auto"/>
            </w:tcBorders>
            <w:vAlign w:val="center"/>
          </w:tcPr>
          <w:p w14:paraId="4B1536E9" w14:textId="77777777" w:rsidR="00400FD5" w:rsidRPr="002B5B08" w:rsidRDefault="00400FD5" w:rsidP="00842959">
            <w:pPr>
              <w:jc w:val="center"/>
              <w:rPr>
                <w:b/>
                <w:bCs/>
                <w:sz w:val="18"/>
                <w:szCs w:val="18"/>
                <w:lang w:val="en-US"/>
              </w:rPr>
            </w:pPr>
            <w:r>
              <w:rPr>
                <w:b/>
                <w:bCs/>
                <w:sz w:val="18"/>
                <w:szCs w:val="18"/>
                <w:lang w:val="en-US"/>
              </w:rPr>
              <w:t>0,4800</w:t>
            </w:r>
          </w:p>
        </w:tc>
      </w:tr>
      <w:tr w:rsidR="00400FD5" w:rsidRPr="004A6B3E" w14:paraId="5C25DD47"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4555AB"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39F469F2" w14:textId="77777777" w:rsidR="00400FD5" w:rsidRPr="004A6B3E" w:rsidRDefault="00400FD5" w:rsidP="00842959">
            <w:pPr>
              <w:rPr>
                <w:sz w:val="16"/>
                <w:szCs w:val="16"/>
                <w:lang w:val="en-US"/>
              </w:rPr>
            </w:pPr>
            <w:r w:rsidRPr="004A6B3E">
              <w:rPr>
                <w:sz w:val="16"/>
                <w:szCs w:val="16"/>
                <w:lang w:val="en-US"/>
              </w:rPr>
              <w:t>7123010010200</w:t>
            </w:r>
          </w:p>
        </w:tc>
        <w:tc>
          <w:tcPr>
            <w:tcW w:w="6095" w:type="dxa"/>
            <w:tcBorders>
              <w:top w:val="single" w:sz="4" w:space="0" w:color="auto"/>
              <w:bottom w:val="single" w:sz="4" w:space="0" w:color="auto"/>
            </w:tcBorders>
          </w:tcPr>
          <w:p w14:paraId="7091473F" w14:textId="77777777" w:rsidR="00400FD5" w:rsidRPr="004A6B3E" w:rsidRDefault="00400FD5" w:rsidP="00842959">
            <w:pPr>
              <w:rPr>
                <w:sz w:val="16"/>
                <w:szCs w:val="16"/>
                <w:lang w:val="en-US"/>
              </w:rPr>
            </w:pPr>
            <w:r w:rsidRPr="004A6B3E">
              <w:rPr>
                <w:sz w:val="16"/>
                <w:szCs w:val="16"/>
                <w:lang w:val="en-US"/>
              </w:rPr>
              <w:t>Betonist</w:t>
            </w:r>
          </w:p>
        </w:tc>
        <w:tc>
          <w:tcPr>
            <w:tcW w:w="1276" w:type="dxa"/>
            <w:tcBorders>
              <w:top w:val="single" w:sz="4" w:space="0" w:color="auto"/>
              <w:bottom w:val="single" w:sz="4" w:space="0" w:color="auto"/>
            </w:tcBorders>
          </w:tcPr>
          <w:p w14:paraId="10673007" w14:textId="77777777" w:rsidR="00400FD5" w:rsidRPr="004A6B3E" w:rsidRDefault="00400FD5" w:rsidP="0084295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61AA44FF" w14:textId="77777777" w:rsidR="00400FD5" w:rsidRPr="004A6B3E" w:rsidRDefault="00400FD5" w:rsidP="00842959">
            <w:pPr>
              <w:rPr>
                <w:sz w:val="16"/>
                <w:szCs w:val="16"/>
                <w:lang w:val="en-US"/>
              </w:rPr>
            </w:pPr>
            <w:r w:rsidRPr="004A6B3E">
              <w:rPr>
                <w:sz w:val="16"/>
                <w:szCs w:val="16"/>
                <w:lang w:val="en-US"/>
              </w:rPr>
              <w:t>5,3000</w:t>
            </w:r>
          </w:p>
        </w:tc>
      </w:tr>
      <w:tr w:rsidR="00400FD5" w:rsidRPr="004A6B3E" w14:paraId="4A5CCB49"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A6C330"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1F9ACC7A" w14:textId="77777777" w:rsidR="00400FD5" w:rsidRPr="004A6B3E" w:rsidRDefault="00400FD5" w:rsidP="00842959">
            <w:pPr>
              <w:rPr>
                <w:sz w:val="16"/>
                <w:szCs w:val="16"/>
                <w:lang w:val="en-US"/>
              </w:rPr>
            </w:pPr>
            <w:r w:rsidRPr="004A6B3E">
              <w:rPr>
                <w:sz w:val="16"/>
                <w:szCs w:val="16"/>
                <w:lang w:val="en-US"/>
              </w:rPr>
              <w:t>9310060019920</w:t>
            </w:r>
          </w:p>
        </w:tc>
        <w:tc>
          <w:tcPr>
            <w:tcW w:w="6095" w:type="dxa"/>
            <w:tcBorders>
              <w:top w:val="single" w:sz="4" w:space="0" w:color="auto"/>
              <w:bottom w:val="single" w:sz="4" w:space="0" w:color="auto"/>
            </w:tcBorders>
          </w:tcPr>
          <w:p w14:paraId="10A3151A" w14:textId="77777777" w:rsidR="00400FD5" w:rsidRPr="004A6B3E" w:rsidRDefault="00400FD5" w:rsidP="00842959">
            <w:pPr>
              <w:rPr>
                <w:sz w:val="16"/>
                <w:szCs w:val="16"/>
                <w:lang w:val="en-US"/>
              </w:rPr>
            </w:pPr>
            <w:r w:rsidRPr="004A6B3E">
              <w:rPr>
                <w:sz w:val="16"/>
                <w:szCs w:val="16"/>
                <w:lang w:val="en-US"/>
              </w:rPr>
              <w:t>Muncitor deservire CM</w:t>
            </w:r>
          </w:p>
        </w:tc>
        <w:tc>
          <w:tcPr>
            <w:tcW w:w="1276" w:type="dxa"/>
            <w:tcBorders>
              <w:top w:val="single" w:sz="4" w:space="0" w:color="auto"/>
              <w:bottom w:val="single" w:sz="4" w:space="0" w:color="auto"/>
            </w:tcBorders>
          </w:tcPr>
          <w:p w14:paraId="5B6D4370" w14:textId="77777777" w:rsidR="00400FD5" w:rsidRPr="004A6B3E" w:rsidRDefault="00400FD5" w:rsidP="0084295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09C0F3FC" w14:textId="77777777" w:rsidR="00400FD5" w:rsidRPr="004A6B3E" w:rsidRDefault="00400FD5" w:rsidP="00842959">
            <w:pPr>
              <w:rPr>
                <w:sz w:val="16"/>
                <w:szCs w:val="16"/>
                <w:lang w:val="en-US"/>
              </w:rPr>
            </w:pPr>
            <w:r w:rsidRPr="004A6B3E">
              <w:rPr>
                <w:sz w:val="16"/>
                <w:szCs w:val="16"/>
                <w:lang w:val="en-US"/>
              </w:rPr>
              <w:t>0,4000</w:t>
            </w:r>
          </w:p>
        </w:tc>
      </w:tr>
      <w:tr w:rsidR="00400FD5" w:rsidRPr="004A6B3E" w14:paraId="63BD522B"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EF86F5"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5419643B" w14:textId="77777777" w:rsidR="00400FD5" w:rsidRPr="004A6B3E" w:rsidRDefault="00400FD5" w:rsidP="00842959">
            <w:pPr>
              <w:rPr>
                <w:sz w:val="16"/>
                <w:szCs w:val="16"/>
                <w:lang w:val="en-US"/>
              </w:rPr>
            </w:pPr>
            <w:r w:rsidRPr="004A6B3E">
              <w:rPr>
                <w:sz w:val="16"/>
                <w:szCs w:val="16"/>
                <w:lang w:val="en-US"/>
              </w:rPr>
              <w:t>2651122100440</w:t>
            </w:r>
          </w:p>
        </w:tc>
        <w:tc>
          <w:tcPr>
            <w:tcW w:w="6095" w:type="dxa"/>
            <w:tcBorders>
              <w:top w:val="single" w:sz="4" w:space="0" w:color="auto"/>
              <w:bottom w:val="single" w:sz="4" w:space="0" w:color="auto"/>
            </w:tcBorders>
          </w:tcPr>
          <w:p w14:paraId="6D27159B" w14:textId="77777777" w:rsidR="00400FD5" w:rsidRPr="004A6B3E" w:rsidRDefault="00400FD5" w:rsidP="00842959">
            <w:pPr>
              <w:rPr>
                <w:sz w:val="16"/>
                <w:szCs w:val="16"/>
                <w:lang w:val="en-US"/>
              </w:rPr>
            </w:pPr>
            <w:r w:rsidRPr="004A6B3E">
              <w:rPr>
                <w:sz w:val="16"/>
                <w:szCs w:val="16"/>
                <w:lang w:val="en-US"/>
              </w:rPr>
              <w:t>Ciment portland cu adaosuri PA 35 saci S1500</w:t>
            </w:r>
          </w:p>
        </w:tc>
        <w:tc>
          <w:tcPr>
            <w:tcW w:w="1276" w:type="dxa"/>
            <w:tcBorders>
              <w:top w:val="single" w:sz="4" w:space="0" w:color="auto"/>
              <w:bottom w:val="single" w:sz="4" w:space="0" w:color="auto"/>
            </w:tcBorders>
          </w:tcPr>
          <w:p w14:paraId="0F74C3E9" w14:textId="77777777" w:rsidR="00400FD5" w:rsidRPr="004A6B3E" w:rsidRDefault="00400FD5" w:rsidP="0084295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0D8C8B01" w14:textId="77777777" w:rsidR="00400FD5" w:rsidRPr="004A6B3E" w:rsidRDefault="00400FD5" w:rsidP="00842959">
            <w:pPr>
              <w:rPr>
                <w:sz w:val="16"/>
                <w:szCs w:val="16"/>
                <w:lang w:val="en-US"/>
              </w:rPr>
            </w:pPr>
            <w:r w:rsidRPr="004A6B3E">
              <w:rPr>
                <w:sz w:val="16"/>
                <w:szCs w:val="16"/>
                <w:lang w:val="en-US"/>
              </w:rPr>
              <w:t>276,0000</w:t>
            </w:r>
          </w:p>
        </w:tc>
      </w:tr>
      <w:tr w:rsidR="00400FD5" w:rsidRPr="004A6B3E" w14:paraId="72FB977E"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062D49"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1504386B" w14:textId="77777777" w:rsidR="00400FD5" w:rsidRPr="004A6B3E" w:rsidRDefault="00400FD5" w:rsidP="00842959">
            <w:pPr>
              <w:rPr>
                <w:sz w:val="16"/>
                <w:szCs w:val="16"/>
                <w:lang w:val="en-US"/>
              </w:rPr>
            </w:pPr>
            <w:r w:rsidRPr="004A6B3E">
              <w:rPr>
                <w:sz w:val="16"/>
                <w:szCs w:val="16"/>
                <w:lang w:val="en-US"/>
              </w:rPr>
              <w:t>1421102200525</w:t>
            </w:r>
          </w:p>
        </w:tc>
        <w:tc>
          <w:tcPr>
            <w:tcW w:w="6095" w:type="dxa"/>
            <w:tcBorders>
              <w:top w:val="single" w:sz="4" w:space="0" w:color="auto"/>
              <w:bottom w:val="single" w:sz="4" w:space="0" w:color="auto"/>
            </w:tcBorders>
          </w:tcPr>
          <w:p w14:paraId="5DF50DC0" w14:textId="77777777" w:rsidR="00400FD5" w:rsidRPr="004A6B3E" w:rsidRDefault="00400FD5" w:rsidP="00842959">
            <w:pPr>
              <w:rPr>
                <w:sz w:val="16"/>
                <w:szCs w:val="16"/>
                <w:lang w:val="en-US"/>
              </w:rPr>
            </w:pPr>
            <w:r w:rsidRPr="004A6B3E">
              <w:rPr>
                <w:sz w:val="16"/>
                <w:szCs w:val="16"/>
                <w:lang w:val="en-US"/>
              </w:rPr>
              <w:t>Nisip sortat nespalat de riu si lacuri 0,0-7,0 mm</w:t>
            </w:r>
          </w:p>
        </w:tc>
        <w:tc>
          <w:tcPr>
            <w:tcW w:w="1276" w:type="dxa"/>
            <w:tcBorders>
              <w:top w:val="single" w:sz="4" w:space="0" w:color="auto"/>
              <w:bottom w:val="single" w:sz="4" w:space="0" w:color="auto"/>
            </w:tcBorders>
          </w:tcPr>
          <w:p w14:paraId="1D1D7763" w14:textId="77777777" w:rsidR="00400FD5" w:rsidRPr="004A6B3E" w:rsidRDefault="00400FD5" w:rsidP="0084295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0E79D561" w14:textId="77777777" w:rsidR="00400FD5" w:rsidRPr="004A6B3E" w:rsidRDefault="00400FD5" w:rsidP="00842959">
            <w:pPr>
              <w:rPr>
                <w:sz w:val="16"/>
                <w:szCs w:val="16"/>
                <w:lang w:val="en-US"/>
              </w:rPr>
            </w:pPr>
            <w:r w:rsidRPr="004A6B3E">
              <w:rPr>
                <w:sz w:val="16"/>
                <w:szCs w:val="16"/>
                <w:lang w:val="en-US"/>
              </w:rPr>
              <w:t>0,7450</w:t>
            </w:r>
          </w:p>
        </w:tc>
      </w:tr>
      <w:tr w:rsidR="00400FD5" w:rsidRPr="004A6B3E" w14:paraId="3983A9AB"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EFB1E3"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5E8827B5" w14:textId="77777777" w:rsidR="00400FD5" w:rsidRPr="004A6B3E" w:rsidRDefault="00400FD5" w:rsidP="00842959">
            <w:pPr>
              <w:rPr>
                <w:sz w:val="16"/>
                <w:szCs w:val="16"/>
                <w:lang w:val="en-US"/>
              </w:rPr>
            </w:pPr>
            <w:r w:rsidRPr="004A6B3E">
              <w:rPr>
                <w:sz w:val="16"/>
                <w:szCs w:val="16"/>
                <w:lang w:val="en-US"/>
              </w:rPr>
              <w:t>1421102200290</w:t>
            </w:r>
          </w:p>
        </w:tc>
        <w:tc>
          <w:tcPr>
            <w:tcW w:w="6095" w:type="dxa"/>
            <w:tcBorders>
              <w:top w:val="single" w:sz="4" w:space="0" w:color="auto"/>
              <w:bottom w:val="single" w:sz="4" w:space="0" w:color="auto"/>
            </w:tcBorders>
          </w:tcPr>
          <w:p w14:paraId="28682738" w14:textId="77777777" w:rsidR="00400FD5" w:rsidRPr="00126042" w:rsidRDefault="00400FD5" w:rsidP="00842959">
            <w:pPr>
              <w:rPr>
                <w:sz w:val="16"/>
                <w:szCs w:val="16"/>
                <w:lang w:val="nl-NL"/>
              </w:rPr>
            </w:pPr>
            <w:r w:rsidRPr="00126042">
              <w:rPr>
                <w:sz w:val="16"/>
                <w:szCs w:val="16"/>
                <w:lang w:val="nl-NL"/>
              </w:rPr>
              <w:t>Pietris ciuruit  spalat de mal 7-30 mm</w:t>
            </w:r>
          </w:p>
        </w:tc>
        <w:tc>
          <w:tcPr>
            <w:tcW w:w="1276" w:type="dxa"/>
            <w:tcBorders>
              <w:top w:val="single" w:sz="4" w:space="0" w:color="auto"/>
              <w:bottom w:val="single" w:sz="4" w:space="0" w:color="auto"/>
            </w:tcBorders>
          </w:tcPr>
          <w:p w14:paraId="3EB5485D" w14:textId="77777777" w:rsidR="00400FD5" w:rsidRPr="004A6B3E" w:rsidRDefault="00400FD5" w:rsidP="0084295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4BA5FA64" w14:textId="77777777" w:rsidR="00400FD5" w:rsidRPr="004A6B3E" w:rsidRDefault="00400FD5" w:rsidP="00842959">
            <w:pPr>
              <w:rPr>
                <w:sz w:val="16"/>
                <w:szCs w:val="16"/>
                <w:lang w:val="en-US"/>
              </w:rPr>
            </w:pPr>
            <w:r w:rsidRPr="004A6B3E">
              <w:rPr>
                <w:sz w:val="16"/>
                <w:szCs w:val="16"/>
                <w:lang w:val="en-US"/>
              </w:rPr>
              <w:t>0,6850</w:t>
            </w:r>
          </w:p>
        </w:tc>
      </w:tr>
      <w:tr w:rsidR="00400FD5" w:rsidRPr="004A6B3E" w14:paraId="0247678A"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10C8B6"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1DF09B74" w14:textId="77777777" w:rsidR="00400FD5" w:rsidRPr="004A6B3E" w:rsidRDefault="00400FD5" w:rsidP="00842959">
            <w:pPr>
              <w:rPr>
                <w:sz w:val="16"/>
                <w:szCs w:val="16"/>
                <w:lang w:val="en-US"/>
              </w:rPr>
            </w:pPr>
            <w:r w:rsidRPr="004A6B3E">
              <w:rPr>
                <w:sz w:val="16"/>
                <w:szCs w:val="16"/>
                <w:lang w:val="en-US"/>
              </w:rPr>
              <w:t>4100116202818</w:t>
            </w:r>
          </w:p>
        </w:tc>
        <w:tc>
          <w:tcPr>
            <w:tcW w:w="6095" w:type="dxa"/>
            <w:tcBorders>
              <w:top w:val="single" w:sz="4" w:space="0" w:color="auto"/>
              <w:bottom w:val="single" w:sz="4" w:space="0" w:color="auto"/>
            </w:tcBorders>
          </w:tcPr>
          <w:p w14:paraId="3288607F" w14:textId="77777777" w:rsidR="00400FD5" w:rsidRPr="004A6B3E" w:rsidRDefault="00400FD5" w:rsidP="00842959">
            <w:pPr>
              <w:rPr>
                <w:sz w:val="16"/>
                <w:szCs w:val="16"/>
                <w:lang w:val="en-US"/>
              </w:rPr>
            </w:pPr>
            <w:r w:rsidRPr="004A6B3E">
              <w:rPr>
                <w:sz w:val="16"/>
                <w:szCs w:val="16"/>
                <w:lang w:val="en-US"/>
              </w:rPr>
              <w:t>Apa pentru mortare si betoane</w:t>
            </w:r>
          </w:p>
        </w:tc>
        <w:tc>
          <w:tcPr>
            <w:tcW w:w="1276" w:type="dxa"/>
            <w:tcBorders>
              <w:top w:val="single" w:sz="4" w:space="0" w:color="auto"/>
              <w:bottom w:val="single" w:sz="4" w:space="0" w:color="auto"/>
            </w:tcBorders>
          </w:tcPr>
          <w:p w14:paraId="34EABA2F" w14:textId="77777777" w:rsidR="00400FD5" w:rsidRPr="004A6B3E" w:rsidRDefault="00400FD5" w:rsidP="0084295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2BF572F2" w14:textId="77777777" w:rsidR="00400FD5" w:rsidRPr="004A6B3E" w:rsidRDefault="00400FD5" w:rsidP="00842959">
            <w:pPr>
              <w:rPr>
                <w:sz w:val="16"/>
                <w:szCs w:val="16"/>
                <w:lang w:val="en-US"/>
              </w:rPr>
            </w:pPr>
            <w:r w:rsidRPr="004A6B3E">
              <w:rPr>
                <w:sz w:val="16"/>
                <w:szCs w:val="16"/>
                <w:lang w:val="en-US"/>
              </w:rPr>
              <w:t>0,2900</w:t>
            </w:r>
          </w:p>
        </w:tc>
      </w:tr>
      <w:tr w:rsidR="00400FD5" w:rsidRPr="004A6B3E" w14:paraId="14469432"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5BC066"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42F0C36D" w14:textId="77777777" w:rsidR="00400FD5" w:rsidRPr="004A6B3E" w:rsidRDefault="00400FD5" w:rsidP="00842959">
            <w:pPr>
              <w:rPr>
                <w:sz w:val="16"/>
                <w:szCs w:val="16"/>
                <w:lang w:val="en-US"/>
              </w:rPr>
            </w:pPr>
            <w:r w:rsidRPr="004A6B3E">
              <w:rPr>
                <w:sz w:val="16"/>
                <w:szCs w:val="16"/>
                <w:lang w:val="en-US"/>
              </w:rPr>
              <w:t>2952270003100</w:t>
            </w:r>
          </w:p>
        </w:tc>
        <w:tc>
          <w:tcPr>
            <w:tcW w:w="6095" w:type="dxa"/>
            <w:tcBorders>
              <w:top w:val="single" w:sz="4" w:space="0" w:color="auto"/>
              <w:bottom w:val="single" w:sz="4" w:space="0" w:color="auto"/>
            </w:tcBorders>
          </w:tcPr>
          <w:p w14:paraId="29860A2D" w14:textId="77777777" w:rsidR="00400FD5" w:rsidRPr="004A6B3E" w:rsidRDefault="00400FD5" w:rsidP="00842959">
            <w:pPr>
              <w:rPr>
                <w:sz w:val="16"/>
                <w:szCs w:val="16"/>
                <w:lang w:val="en-US"/>
              </w:rPr>
            </w:pPr>
            <w:r w:rsidRPr="004A6B3E">
              <w:rPr>
                <w:sz w:val="16"/>
                <w:szCs w:val="16"/>
                <w:lang w:val="en-US"/>
              </w:rPr>
              <w:t>Vibrator de adincime</w:t>
            </w:r>
          </w:p>
        </w:tc>
        <w:tc>
          <w:tcPr>
            <w:tcW w:w="1276" w:type="dxa"/>
            <w:tcBorders>
              <w:top w:val="single" w:sz="4" w:space="0" w:color="auto"/>
              <w:bottom w:val="single" w:sz="4" w:space="0" w:color="auto"/>
            </w:tcBorders>
          </w:tcPr>
          <w:p w14:paraId="164125E2" w14:textId="77777777" w:rsidR="00400FD5" w:rsidRPr="004A6B3E" w:rsidRDefault="00400FD5" w:rsidP="0084295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5C571828" w14:textId="77777777" w:rsidR="00400FD5" w:rsidRPr="004A6B3E" w:rsidRDefault="00400FD5" w:rsidP="00842959">
            <w:pPr>
              <w:rPr>
                <w:sz w:val="16"/>
                <w:szCs w:val="16"/>
                <w:lang w:val="en-US"/>
              </w:rPr>
            </w:pPr>
            <w:r w:rsidRPr="004A6B3E">
              <w:rPr>
                <w:sz w:val="16"/>
                <w:szCs w:val="16"/>
                <w:lang w:val="en-US"/>
              </w:rPr>
              <w:t>0,6000</w:t>
            </w:r>
          </w:p>
        </w:tc>
      </w:tr>
      <w:tr w:rsidR="00400FD5" w:rsidRPr="004A6B3E" w14:paraId="36875924"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AFF796"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63BA22E3" w14:textId="77777777" w:rsidR="00400FD5" w:rsidRPr="004A6B3E" w:rsidRDefault="00400FD5" w:rsidP="00842959">
            <w:pPr>
              <w:rPr>
                <w:sz w:val="16"/>
                <w:szCs w:val="16"/>
                <w:lang w:val="en-US"/>
              </w:rPr>
            </w:pPr>
            <w:r w:rsidRPr="004A6B3E">
              <w:rPr>
                <w:sz w:val="16"/>
                <w:szCs w:val="16"/>
                <w:lang w:val="en-US"/>
              </w:rPr>
              <w:t>29522700037002</w:t>
            </w:r>
          </w:p>
        </w:tc>
        <w:tc>
          <w:tcPr>
            <w:tcW w:w="6095" w:type="dxa"/>
            <w:tcBorders>
              <w:top w:val="single" w:sz="4" w:space="0" w:color="auto"/>
              <w:bottom w:val="single" w:sz="4" w:space="0" w:color="auto"/>
            </w:tcBorders>
          </w:tcPr>
          <w:p w14:paraId="76D93FCB" w14:textId="77777777" w:rsidR="00400FD5" w:rsidRPr="004A6B3E" w:rsidRDefault="00400FD5" w:rsidP="00842959">
            <w:pPr>
              <w:rPr>
                <w:sz w:val="16"/>
                <w:szCs w:val="16"/>
                <w:lang w:val="en-US"/>
              </w:rPr>
            </w:pPr>
            <w:r w:rsidRPr="004A6B3E">
              <w:rPr>
                <w:sz w:val="16"/>
                <w:szCs w:val="16"/>
                <w:lang w:val="en-US"/>
              </w:rPr>
              <w:t>Betoniera de  250 l cu cadere libera</w:t>
            </w:r>
          </w:p>
        </w:tc>
        <w:tc>
          <w:tcPr>
            <w:tcW w:w="1276" w:type="dxa"/>
            <w:tcBorders>
              <w:top w:val="single" w:sz="4" w:space="0" w:color="auto"/>
              <w:bottom w:val="single" w:sz="4" w:space="0" w:color="auto"/>
            </w:tcBorders>
          </w:tcPr>
          <w:p w14:paraId="07714D14" w14:textId="77777777" w:rsidR="00400FD5" w:rsidRPr="004A6B3E" w:rsidRDefault="00400FD5" w:rsidP="0084295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20A6B556" w14:textId="77777777" w:rsidR="00400FD5" w:rsidRPr="004A6B3E" w:rsidRDefault="00400FD5" w:rsidP="00842959">
            <w:pPr>
              <w:rPr>
                <w:sz w:val="16"/>
                <w:szCs w:val="16"/>
                <w:lang w:val="en-US"/>
              </w:rPr>
            </w:pPr>
            <w:r w:rsidRPr="004A6B3E">
              <w:rPr>
                <w:sz w:val="16"/>
                <w:szCs w:val="16"/>
                <w:lang w:val="en-US"/>
              </w:rPr>
              <w:t>0,3250</w:t>
            </w:r>
          </w:p>
        </w:tc>
      </w:tr>
      <w:tr w:rsidR="00400FD5" w:rsidRPr="004A6B3E" w14:paraId="3387A56C"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739D10"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4B5D2044" w14:textId="77777777" w:rsidR="00400FD5" w:rsidRPr="004A6B3E" w:rsidRDefault="00400FD5" w:rsidP="00842959">
            <w:pPr>
              <w:rPr>
                <w:sz w:val="16"/>
                <w:szCs w:val="16"/>
                <w:lang w:val="en-US"/>
              </w:rPr>
            </w:pPr>
            <w:r w:rsidRPr="004A6B3E">
              <w:rPr>
                <w:sz w:val="16"/>
                <w:szCs w:val="16"/>
                <w:lang w:val="en-US"/>
              </w:rPr>
              <w:t>3410520006752</w:t>
            </w:r>
          </w:p>
        </w:tc>
        <w:tc>
          <w:tcPr>
            <w:tcW w:w="6095" w:type="dxa"/>
            <w:tcBorders>
              <w:top w:val="single" w:sz="4" w:space="0" w:color="auto"/>
              <w:bottom w:val="single" w:sz="4" w:space="0" w:color="auto"/>
            </w:tcBorders>
          </w:tcPr>
          <w:p w14:paraId="4EABA60C" w14:textId="77777777" w:rsidR="00400FD5" w:rsidRPr="004A6B3E" w:rsidRDefault="00400FD5" w:rsidP="00842959">
            <w:pPr>
              <w:rPr>
                <w:sz w:val="16"/>
                <w:szCs w:val="16"/>
                <w:lang w:val="en-US"/>
              </w:rPr>
            </w:pPr>
            <w:r w:rsidRPr="004A6B3E">
              <w:rPr>
                <w:sz w:val="16"/>
                <w:szCs w:val="16"/>
                <w:lang w:val="en-US"/>
              </w:rPr>
              <w:t>Automacara 6 - 10 tf</w:t>
            </w:r>
          </w:p>
        </w:tc>
        <w:tc>
          <w:tcPr>
            <w:tcW w:w="1276" w:type="dxa"/>
            <w:tcBorders>
              <w:top w:val="single" w:sz="4" w:space="0" w:color="auto"/>
              <w:bottom w:val="single" w:sz="4" w:space="0" w:color="auto"/>
            </w:tcBorders>
          </w:tcPr>
          <w:p w14:paraId="2A0DFB65" w14:textId="77777777" w:rsidR="00400FD5" w:rsidRPr="004A6B3E" w:rsidRDefault="00400FD5" w:rsidP="0084295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75720DC8" w14:textId="77777777" w:rsidR="00400FD5" w:rsidRPr="004A6B3E" w:rsidRDefault="00400FD5" w:rsidP="00842959">
            <w:pPr>
              <w:rPr>
                <w:sz w:val="16"/>
                <w:szCs w:val="16"/>
                <w:lang w:val="en-US"/>
              </w:rPr>
            </w:pPr>
            <w:r w:rsidRPr="004A6B3E">
              <w:rPr>
                <w:sz w:val="16"/>
                <w:szCs w:val="16"/>
                <w:lang w:val="en-US"/>
              </w:rPr>
              <w:t>0,2500</w:t>
            </w:r>
          </w:p>
        </w:tc>
      </w:tr>
      <w:tr w:rsidR="00400FD5" w:rsidRPr="00E75A7D" w14:paraId="5362C1A3" w14:textId="77777777" w:rsidTr="00842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E1EC22" w14:textId="77777777" w:rsidR="00400FD5" w:rsidRPr="00E75A7D" w:rsidRDefault="00400FD5" w:rsidP="00842959">
            <w:pPr>
              <w:rPr>
                <w:sz w:val="18"/>
                <w:szCs w:val="18"/>
                <w:lang w:val="en-US"/>
              </w:rPr>
            </w:pPr>
            <w:r w:rsidRPr="00E75A7D">
              <w:rPr>
                <w:sz w:val="18"/>
                <w:szCs w:val="18"/>
                <w:lang w:val="en-US"/>
              </w:rPr>
              <w:t>36</w:t>
            </w:r>
          </w:p>
        </w:tc>
        <w:tc>
          <w:tcPr>
            <w:tcW w:w="1418" w:type="dxa"/>
            <w:tcBorders>
              <w:top w:val="single" w:sz="4" w:space="0" w:color="auto"/>
              <w:bottom w:val="single" w:sz="4" w:space="0" w:color="auto"/>
            </w:tcBorders>
          </w:tcPr>
          <w:p w14:paraId="772CD4A0" w14:textId="77777777" w:rsidR="00400FD5" w:rsidRPr="00E75A7D" w:rsidRDefault="00400FD5" w:rsidP="00842959">
            <w:pPr>
              <w:rPr>
                <w:sz w:val="18"/>
                <w:szCs w:val="18"/>
                <w:lang w:val="en-US"/>
              </w:rPr>
            </w:pPr>
            <w:r w:rsidRPr="00E75A7D">
              <w:rPr>
                <w:sz w:val="18"/>
                <w:szCs w:val="18"/>
                <w:lang w:val="en-US"/>
              </w:rPr>
              <w:t>CK14A</w:t>
            </w:r>
          </w:p>
          <w:p w14:paraId="0DE5FD22" w14:textId="77777777" w:rsidR="00400FD5" w:rsidRPr="003F76A2" w:rsidRDefault="00400FD5" w:rsidP="00842959">
            <w:pPr>
              <w:rPr>
                <w:sz w:val="2"/>
                <w:szCs w:val="2"/>
                <w:lang w:val="en-US"/>
              </w:rPr>
            </w:pPr>
          </w:p>
        </w:tc>
        <w:tc>
          <w:tcPr>
            <w:tcW w:w="6095" w:type="dxa"/>
            <w:tcBorders>
              <w:top w:val="single" w:sz="4" w:space="0" w:color="auto"/>
              <w:bottom w:val="single" w:sz="4" w:space="0" w:color="auto"/>
            </w:tcBorders>
          </w:tcPr>
          <w:p w14:paraId="4B2CB055" w14:textId="77777777" w:rsidR="00400FD5" w:rsidRPr="00E75A7D" w:rsidRDefault="00400FD5" w:rsidP="00842959">
            <w:pPr>
              <w:rPr>
                <w:sz w:val="18"/>
                <w:szCs w:val="18"/>
                <w:lang w:val="en-US"/>
              </w:rPr>
            </w:pPr>
            <w:r w:rsidRPr="00E75A7D">
              <w:rPr>
                <w:sz w:val="18"/>
                <w:szCs w:val="18"/>
                <w:lang w:val="en-US"/>
              </w:rPr>
              <w:t>Porti metalice cu rame din profiluri din otel rotun gata confectionate, inclusiv accesoriile necesare, montate pe stilpi din beton armat (porti din profil metalic confectionate conform schitei de proiect 3.56*2.15m innaltime*1 buc.), inclusiv accesoriile necesare: balama, maner, brosca etc.</w:t>
            </w:r>
          </w:p>
          <w:p w14:paraId="0C758273" w14:textId="77777777" w:rsidR="00400FD5" w:rsidRPr="00E75A7D" w:rsidRDefault="00400FD5" w:rsidP="00842959">
            <w:pPr>
              <w:rPr>
                <w:sz w:val="2"/>
                <w:szCs w:val="2"/>
                <w:lang w:val="en-US"/>
              </w:rPr>
            </w:pPr>
            <w:r w:rsidRPr="00E75A7D">
              <w:rPr>
                <w:sz w:val="18"/>
                <w:szCs w:val="18"/>
                <w:lang w:val="en-US"/>
              </w:rPr>
              <w:t xml:space="preserve"> </w:t>
            </w:r>
          </w:p>
        </w:tc>
        <w:tc>
          <w:tcPr>
            <w:tcW w:w="1276" w:type="dxa"/>
            <w:tcBorders>
              <w:top w:val="single" w:sz="4" w:space="0" w:color="auto"/>
              <w:bottom w:val="single" w:sz="4" w:space="0" w:color="auto"/>
            </w:tcBorders>
            <w:vAlign w:val="center"/>
          </w:tcPr>
          <w:p w14:paraId="131A39E4" w14:textId="77777777" w:rsidR="00400FD5" w:rsidRPr="00E75A7D" w:rsidRDefault="00400FD5" w:rsidP="00842959">
            <w:pPr>
              <w:jc w:val="center"/>
              <w:rPr>
                <w:sz w:val="18"/>
                <w:szCs w:val="18"/>
                <w:lang w:val="en-US"/>
              </w:rPr>
            </w:pPr>
            <w:r w:rsidRPr="00E75A7D">
              <w:rPr>
                <w:sz w:val="18"/>
                <w:szCs w:val="18"/>
                <w:lang w:val="en-US"/>
              </w:rPr>
              <w:t>m2</w:t>
            </w:r>
            <w:r w:rsidRPr="00E75A7D">
              <w:rPr>
                <w:rFonts w:ascii="Arial CYR" w:hAnsi="Arial CYR" w:cs="Arial CYR"/>
                <w:sz w:val="16"/>
                <w:szCs w:val="16"/>
                <w:lang w:val="en-US"/>
              </w:rPr>
              <w:t xml:space="preserve"> </w:t>
            </w:r>
          </w:p>
        </w:tc>
        <w:tc>
          <w:tcPr>
            <w:tcW w:w="1134" w:type="dxa"/>
            <w:tcBorders>
              <w:top w:val="single" w:sz="4" w:space="0" w:color="auto"/>
              <w:bottom w:val="single" w:sz="4" w:space="0" w:color="auto"/>
            </w:tcBorders>
            <w:vAlign w:val="center"/>
          </w:tcPr>
          <w:p w14:paraId="702B9792" w14:textId="77777777" w:rsidR="00400FD5" w:rsidRPr="002B5B08" w:rsidRDefault="00400FD5" w:rsidP="00842959">
            <w:pPr>
              <w:jc w:val="center"/>
              <w:rPr>
                <w:b/>
                <w:bCs/>
                <w:sz w:val="18"/>
                <w:szCs w:val="18"/>
                <w:lang w:val="en-US"/>
              </w:rPr>
            </w:pPr>
            <w:r>
              <w:rPr>
                <w:b/>
                <w:bCs/>
                <w:sz w:val="18"/>
                <w:szCs w:val="18"/>
                <w:lang w:val="en-US"/>
              </w:rPr>
              <w:t>7,6540</w:t>
            </w:r>
          </w:p>
        </w:tc>
      </w:tr>
      <w:tr w:rsidR="00400FD5" w:rsidRPr="004A6B3E" w14:paraId="23DC1854"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AB5EF6"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5F66C78D" w14:textId="77777777" w:rsidR="00400FD5" w:rsidRPr="004A6B3E" w:rsidRDefault="00400FD5" w:rsidP="00842959">
            <w:pPr>
              <w:rPr>
                <w:sz w:val="16"/>
                <w:szCs w:val="16"/>
                <w:lang w:val="en-US"/>
              </w:rPr>
            </w:pPr>
            <w:r w:rsidRPr="004A6B3E">
              <w:rPr>
                <w:sz w:val="16"/>
                <w:szCs w:val="16"/>
                <w:lang w:val="en-US"/>
              </w:rPr>
              <w:t>7212030022700</w:t>
            </w:r>
          </w:p>
        </w:tc>
        <w:tc>
          <w:tcPr>
            <w:tcW w:w="6095" w:type="dxa"/>
            <w:tcBorders>
              <w:top w:val="single" w:sz="4" w:space="0" w:color="auto"/>
              <w:bottom w:val="single" w:sz="4" w:space="0" w:color="auto"/>
            </w:tcBorders>
          </w:tcPr>
          <w:p w14:paraId="0502514E" w14:textId="77777777" w:rsidR="00400FD5" w:rsidRPr="004A6B3E" w:rsidRDefault="00400FD5" w:rsidP="00842959">
            <w:pPr>
              <w:rPr>
                <w:sz w:val="16"/>
                <w:szCs w:val="16"/>
                <w:lang w:val="en-US"/>
              </w:rPr>
            </w:pPr>
            <w:r w:rsidRPr="004A6B3E">
              <w:rPr>
                <w:sz w:val="16"/>
                <w:szCs w:val="16"/>
                <w:lang w:val="en-US"/>
              </w:rPr>
              <w:t>Sudor</w:t>
            </w:r>
          </w:p>
        </w:tc>
        <w:tc>
          <w:tcPr>
            <w:tcW w:w="1276" w:type="dxa"/>
            <w:tcBorders>
              <w:top w:val="single" w:sz="4" w:space="0" w:color="auto"/>
              <w:bottom w:val="single" w:sz="4" w:space="0" w:color="auto"/>
            </w:tcBorders>
          </w:tcPr>
          <w:p w14:paraId="44F5D216" w14:textId="77777777" w:rsidR="00400FD5" w:rsidRPr="004A6B3E" w:rsidRDefault="00400FD5" w:rsidP="0084295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25896B0A" w14:textId="77777777" w:rsidR="00400FD5" w:rsidRPr="004A6B3E" w:rsidRDefault="00400FD5" w:rsidP="00842959">
            <w:pPr>
              <w:rPr>
                <w:sz w:val="16"/>
                <w:szCs w:val="16"/>
                <w:lang w:val="en-US"/>
              </w:rPr>
            </w:pPr>
            <w:r w:rsidRPr="004A6B3E">
              <w:rPr>
                <w:sz w:val="16"/>
                <w:szCs w:val="16"/>
                <w:lang w:val="en-US"/>
              </w:rPr>
              <w:t>0,1900</w:t>
            </w:r>
          </w:p>
        </w:tc>
      </w:tr>
      <w:tr w:rsidR="00400FD5" w:rsidRPr="004A6B3E" w14:paraId="1B4DD9CD"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9E231C"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46B5C5C8" w14:textId="77777777" w:rsidR="00400FD5" w:rsidRPr="004A6B3E" w:rsidRDefault="00400FD5" w:rsidP="00842959">
            <w:pPr>
              <w:rPr>
                <w:sz w:val="16"/>
                <w:szCs w:val="16"/>
                <w:lang w:val="en-US"/>
              </w:rPr>
            </w:pPr>
            <w:r w:rsidRPr="004A6B3E">
              <w:rPr>
                <w:sz w:val="16"/>
                <w:szCs w:val="16"/>
                <w:lang w:val="en-US"/>
              </w:rPr>
              <w:t>7214070021400</w:t>
            </w:r>
          </w:p>
        </w:tc>
        <w:tc>
          <w:tcPr>
            <w:tcW w:w="6095" w:type="dxa"/>
            <w:tcBorders>
              <w:top w:val="single" w:sz="4" w:space="0" w:color="auto"/>
              <w:bottom w:val="single" w:sz="4" w:space="0" w:color="auto"/>
            </w:tcBorders>
          </w:tcPr>
          <w:p w14:paraId="467176FA" w14:textId="77777777" w:rsidR="00400FD5" w:rsidRPr="004A6B3E" w:rsidRDefault="00400FD5" w:rsidP="00842959">
            <w:pPr>
              <w:rPr>
                <w:sz w:val="16"/>
                <w:szCs w:val="16"/>
                <w:lang w:val="en-US"/>
              </w:rPr>
            </w:pPr>
            <w:r w:rsidRPr="004A6B3E">
              <w:rPr>
                <w:sz w:val="16"/>
                <w:szCs w:val="16"/>
                <w:lang w:val="en-US"/>
              </w:rPr>
              <w:t>Lacatus constructii metalice</w:t>
            </w:r>
          </w:p>
        </w:tc>
        <w:tc>
          <w:tcPr>
            <w:tcW w:w="1276" w:type="dxa"/>
            <w:tcBorders>
              <w:top w:val="single" w:sz="4" w:space="0" w:color="auto"/>
              <w:bottom w:val="single" w:sz="4" w:space="0" w:color="auto"/>
            </w:tcBorders>
          </w:tcPr>
          <w:p w14:paraId="09EE2F30" w14:textId="77777777" w:rsidR="00400FD5" w:rsidRPr="004A6B3E" w:rsidRDefault="00400FD5" w:rsidP="0084295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1194FA2A" w14:textId="77777777" w:rsidR="00400FD5" w:rsidRPr="004A6B3E" w:rsidRDefault="00400FD5" w:rsidP="00842959">
            <w:pPr>
              <w:rPr>
                <w:sz w:val="16"/>
                <w:szCs w:val="16"/>
                <w:lang w:val="en-US"/>
              </w:rPr>
            </w:pPr>
            <w:r w:rsidRPr="004A6B3E">
              <w:rPr>
                <w:sz w:val="16"/>
                <w:szCs w:val="16"/>
                <w:lang w:val="en-US"/>
              </w:rPr>
              <w:t>0,9600</w:t>
            </w:r>
          </w:p>
        </w:tc>
      </w:tr>
      <w:tr w:rsidR="00400FD5" w:rsidRPr="004A6B3E" w14:paraId="7E7FFD5E"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A95E53"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40944941" w14:textId="77777777" w:rsidR="00400FD5" w:rsidRPr="004A6B3E" w:rsidRDefault="00400FD5" w:rsidP="00842959">
            <w:pPr>
              <w:rPr>
                <w:sz w:val="16"/>
                <w:szCs w:val="16"/>
                <w:lang w:val="en-US"/>
              </w:rPr>
            </w:pPr>
            <w:r w:rsidRPr="004A6B3E">
              <w:rPr>
                <w:sz w:val="16"/>
                <w:szCs w:val="16"/>
                <w:lang w:val="en-US"/>
              </w:rPr>
              <w:t>7141020013300</w:t>
            </w:r>
          </w:p>
        </w:tc>
        <w:tc>
          <w:tcPr>
            <w:tcW w:w="6095" w:type="dxa"/>
            <w:tcBorders>
              <w:top w:val="single" w:sz="4" w:space="0" w:color="auto"/>
              <w:bottom w:val="single" w:sz="4" w:space="0" w:color="auto"/>
            </w:tcBorders>
          </w:tcPr>
          <w:p w14:paraId="13CB17CF" w14:textId="77777777" w:rsidR="00400FD5" w:rsidRPr="004A6B3E" w:rsidRDefault="00400FD5" w:rsidP="00842959">
            <w:pPr>
              <w:rPr>
                <w:sz w:val="16"/>
                <w:szCs w:val="16"/>
                <w:lang w:val="en-US"/>
              </w:rPr>
            </w:pPr>
            <w:r w:rsidRPr="004A6B3E">
              <w:rPr>
                <w:sz w:val="16"/>
                <w:szCs w:val="16"/>
                <w:lang w:val="en-US"/>
              </w:rPr>
              <w:t>Zugrav vopsitor</w:t>
            </w:r>
          </w:p>
        </w:tc>
        <w:tc>
          <w:tcPr>
            <w:tcW w:w="1276" w:type="dxa"/>
            <w:tcBorders>
              <w:top w:val="single" w:sz="4" w:space="0" w:color="auto"/>
              <w:bottom w:val="single" w:sz="4" w:space="0" w:color="auto"/>
            </w:tcBorders>
          </w:tcPr>
          <w:p w14:paraId="715D27D4" w14:textId="77777777" w:rsidR="00400FD5" w:rsidRPr="004A6B3E" w:rsidRDefault="00400FD5" w:rsidP="0084295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1DCDE2BC" w14:textId="77777777" w:rsidR="00400FD5" w:rsidRPr="004A6B3E" w:rsidRDefault="00400FD5" w:rsidP="00842959">
            <w:pPr>
              <w:rPr>
                <w:sz w:val="16"/>
                <w:szCs w:val="16"/>
                <w:lang w:val="en-US"/>
              </w:rPr>
            </w:pPr>
            <w:r w:rsidRPr="004A6B3E">
              <w:rPr>
                <w:sz w:val="16"/>
                <w:szCs w:val="16"/>
                <w:lang w:val="en-US"/>
              </w:rPr>
              <w:t>0,1800</w:t>
            </w:r>
          </w:p>
        </w:tc>
      </w:tr>
      <w:tr w:rsidR="00400FD5" w:rsidRPr="004A6B3E" w14:paraId="2E4702BC"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27EC66"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09A4B23D" w14:textId="77777777" w:rsidR="00400FD5" w:rsidRPr="004A6B3E" w:rsidRDefault="00400FD5" w:rsidP="00842959">
            <w:pPr>
              <w:rPr>
                <w:sz w:val="16"/>
                <w:szCs w:val="16"/>
                <w:lang w:val="en-US"/>
              </w:rPr>
            </w:pPr>
            <w:r w:rsidRPr="004A6B3E">
              <w:rPr>
                <w:sz w:val="16"/>
                <w:szCs w:val="16"/>
                <w:lang w:val="en-US"/>
              </w:rPr>
              <w:t>9310060019920</w:t>
            </w:r>
          </w:p>
        </w:tc>
        <w:tc>
          <w:tcPr>
            <w:tcW w:w="6095" w:type="dxa"/>
            <w:tcBorders>
              <w:top w:val="single" w:sz="4" w:space="0" w:color="auto"/>
              <w:bottom w:val="single" w:sz="4" w:space="0" w:color="auto"/>
            </w:tcBorders>
          </w:tcPr>
          <w:p w14:paraId="0E5695F2" w14:textId="77777777" w:rsidR="00400FD5" w:rsidRPr="004A6B3E" w:rsidRDefault="00400FD5" w:rsidP="00842959">
            <w:pPr>
              <w:rPr>
                <w:sz w:val="16"/>
                <w:szCs w:val="16"/>
                <w:lang w:val="en-US"/>
              </w:rPr>
            </w:pPr>
            <w:r w:rsidRPr="004A6B3E">
              <w:rPr>
                <w:sz w:val="16"/>
                <w:szCs w:val="16"/>
                <w:lang w:val="en-US"/>
              </w:rPr>
              <w:t>Muncitor deservire CM</w:t>
            </w:r>
          </w:p>
        </w:tc>
        <w:tc>
          <w:tcPr>
            <w:tcW w:w="1276" w:type="dxa"/>
            <w:tcBorders>
              <w:top w:val="single" w:sz="4" w:space="0" w:color="auto"/>
              <w:bottom w:val="single" w:sz="4" w:space="0" w:color="auto"/>
            </w:tcBorders>
          </w:tcPr>
          <w:p w14:paraId="2AC318D7" w14:textId="77777777" w:rsidR="00400FD5" w:rsidRPr="004A6B3E" w:rsidRDefault="00400FD5" w:rsidP="0084295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199CC53A" w14:textId="77777777" w:rsidR="00400FD5" w:rsidRPr="004A6B3E" w:rsidRDefault="00400FD5" w:rsidP="00842959">
            <w:pPr>
              <w:rPr>
                <w:sz w:val="16"/>
                <w:szCs w:val="16"/>
                <w:lang w:val="en-US"/>
              </w:rPr>
            </w:pPr>
            <w:r w:rsidRPr="004A6B3E">
              <w:rPr>
                <w:sz w:val="16"/>
                <w:szCs w:val="16"/>
                <w:lang w:val="en-US"/>
              </w:rPr>
              <w:t>0,3800</w:t>
            </w:r>
          </w:p>
        </w:tc>
      </w:tr>
      <w:tr w:rsidR="00400FD5" w:rsidRPr="004A6B3E" w14:paraId="1B8F2E4F"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40B6C4"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4EB0808D" w14:textId="77777777" w:rsidR="00400FD5" w:rsidRPr="004A6B3E" w:rsidRDefault="00400FD5" w:rsidP="00842959">
            <w:pPr>
              <w:rPr>
                <w:sz w:val="16"/>
                <w:szCs w:val="16"/>
                <w:lang w:val="en-US"/>
              </w:rPr>
            </w:pPr>
            <w:r w:rsidRPr="004A6B3E">
              <w:rPr>
                <w:sz w:val="16"/>
                <w:szCs w:val="16"/>
                <w:lang w:val="en-US"/>
              </w:rPr>
              <w:t>2030112930150</w:t>
            </w:r>
          </w:p>
        </w:tc>
        <w:tc>
          <w:tcPr>
            <w:tcW w:w="6095" w:type="dxa"/>
            <w:tcBorders>
              <w:top w:val="single" w:sz="4" w:space="0" w:color="auto"/>
              <w:bottom w:val="single" w:sz="4" w:space="0" w:color="auto"/>
            </w:tcBorders>
          </w:tcPr>
          <w:p w14:paraId="64408B18" w14:textId="77777777" w:rsidR="00400FD5" w:rsidRPr="004A6B3E" w:rsidRDefault="00400FD5" w:rsidP="00842959">
            <w:pPr>
              <w:rPr>
                <w:sz w:val="16"/>
                <w:szCs w:val="16"/>
                <w:lang w:val="en-US"/>
              </w:rPr>
            </w:pPr>
            <w:r w:rsidRPr="004A6B3E">
              <w:rPr>
                <w:sz w:val="16"/>
                <w:szCs w:val="16"/>
                <w:lang w:val="en-US"/>
              </w:rPr>
              <w:t>Porti din profil metalic confectionate conform schitei de proiect 3.56*2.15m innaltime*1 buc.</w:t>
            </w:r>
          </w:p>
        </w:tc>
        <w:tc>
          <w:tcPr>
            <w:tcW w:w="1276" w:type="dxa"/>
            <w:tcBorders>
              <w:top w:val="single" w:sz="4" w:space="0" w:color="auto"/>
              <w:bottom w:val="single" w:sz="4" w:space="0" w:color="auto"/>
            </w:tcBorders>
          </w:tcPr>
          <w:p w14:paraId="1B250AD0" w14:textId="77777777" w:rsidR="00400FD5" w:rsidRPr="004A6B3E" w:rsidRDefault="00400FD5" w:rsidP="00842959">
            <w:pPr>
              <w:rPr>
                <w:sz w:val="16"/>
                <w:szCs w:val="16"/>
                <w:lang w:val="en-US"/>
              </w:rPr>
            </w:pPr>
            <w:r w:rsidRPr="004A6B3E">
              <w:rPr>
                <w:sz w:val="16"/>
                <w:szCs w:val="16"/>
                <w:lang w:val="en-US"/>
              </w:rPr>
              <w:t>m2</w:t>
            </w:r>
          </w:p>
        </w:tc>
        <w:tc>
          <w:tcPr>
            <w:tcW w:w="1134" w:type="dxa"/>
            <w:tcBorders>
              <w:top w:val="single" w:sz="4" w:space="0" w:color="auto"/>
              <w:bottom w:val="single" w:sz="4" w:space="0" w:color="auto"/>
            </w:tcBorders>
          </w:tcPr>
          <w:p w14:paraId="771C8109" w14:textId="77777777" w:rsidR="00400FD5" w:rsidRPr="004A6B3E" w:rsidRDefault="00400FD5" w:rsidP="00842959">
            <w:pPr>
              <w:rPr>
                <w:sz w:val="16"/>
                <w:szCs w:val="16"/>
                <w:lang w:val="en-US"/>
              </w:rPr>
            </w:pPr>
            <w:r w:rsidRPr="004A6B3E">
              <w:rPr>
                <w:sz w:val="16"/>
                <w:szCs w:val="16"/>
                <w:lang w:val="en-US"/>
              </w:rPr>
              <w:t>1,0000</w:t>
            </w:r>
          </w:p>
        </w:tc>
      </w:tr>
      <w:tr w:rsidR="00400FD5" w:rsidRPr="004A6B3E" w14:paraId="1AE55F0B"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F03FE0"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41CF5089" w14:textId="77777777" w:rsidR="00400FD5" w:rsidRPr="004A6B3E" w:rsidRDefault="00400FD5" w:rsidP="00842959">
            <w:pPr>
              <w:rPr>
                <w:sz w:val="16"/>
                <w:szCs w:val="16"/>
                <w:lang w:val="en-US"/>
              </w:rPr>
            </w:pPr>
            <w:r w:rsidRPr="004A6B3E">
              <w:rPr>
                <w:sz w:val="16"/>
                <w:szCs w:val="16"/>
                <w:lang w:val="en-US"/>
              </w:rPr>
              <w:t>2874115817604</w:t>
            </w:r>
          </w:p>
        </w:tc>
        <w:tc>
          <w:tcPr>
            <w:tcW w:w="6095" w:type="dxa"/>
            <w:tcBorders>
              <w:top w:val="single" w:sz="4" w:space="0" w:color="auto"/>
              <w:bottom w:val="single" w:sz="4" w:space="0" w:color="auto"/>
            </w:tcBorders>
          </w:tcPr>
          <w:p w14:paraId="495181A5" w14:textId="77777777" w:rsidR="00400FD5" w:rsidRPr="004A6B3E" w:rsidRDefault="00400FD5" w:rsidP="00842959">
            <w:pPr>
              <w:rPr>
                <w:sz w:val="16"/>
                <w:szCs w:val="16"/>
                <w:lang w:val="en-US"/>
              </w:rPr>
            </w:pPr>
            <w:r w:rsidRPr="004A6B3E">
              <w:rPr>
                <w:sz w:val="16"/>
                <w:szCs w:val="16"/>
                <w:lang w:val="en-US"/>
              </w:rPr>
              <w:t>Surub cap hexagonal semiprecis  M 8 x 80 gr.5.8 S 6220</w:t>
            </w:r>
          </w:p>
        </w:tc>
        <w:tc>
          <w:tcPr>
            <w:tcW w:w="1276" w:type="dxa"/>
            <w:tcBorders>
              <w:top w:val="single" w:sz="4" w:space="0" w:color="auto"/>
              <w:bottom w:val="single" w:sz="4" w:space="0" w:color="auto"/>
            </w:tcBorders>
          </w:tcPr>
          <w:p w14:paraId="56E763AB" w14:textId="77777777" w:rsidR="00400FD5" w:rsidRPr="004A6B3E" w:rsidRDefault="00400FD5" w:rsidP="0084295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14:paraId="05E770F7" w14:textId="77777777" w:rsidR="00400FD5" w:rsidRPr="004A6B3E" w:rsidRDefault="00400FD5" w:rsidP="00842959">
            <w:pPr>
              <w:rPr>
                <w:sz w:val="16"/>
                <w:szCs w:val="16"/>
                <w:lang w:val="en-US"/>
              </w:rPr>
            </w:pPr>
            <w:r w:rsidRPr="004A6B3E">
              <w:rPr>
                <w:sz w:val="16"/>
                <w:szCs w:val="16"/>
                <w:lang w:val="en-US"/>
              </w:rPr>
              <w:t>4,0000</w:t>
            </w:r>
          </w:p>
        </w:tc>
      </w:tr>
      <w:tr w:rsidR="00400FD5" w:rsidRPr="004A6B3E" w14:paraId="22C85B96"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7BDC05"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66B4A067" w14:textId="77777777" w:rsidR="00400FD5" w:rsidRPr="004A6B3E" w:rsidRDefault="00400FD5" w:rsidP="00842959">
            <w:pPr>
              <w:rPr>
                <w:sz w:val="16"/>
                <w:szCs w:val="16"/>
                <w:lang w:val="en-US"/>
              </w:rPr>
            </w:pPr>
            <w:r w:rsidRPr="004A6B3E">
              <w:rPr>
                <w:sz w:val="16"/>
                <w:szCs w:val="16"/>
                <w:lang w:val="en-US"/>
              </w:rPr>
              <w:t>2874115842685</w:t>
            </w:r>
          </w:p>
        </w:tc>
        <w:tc>
          <w:tcPr>
            <w:tcW w:w="6095" w:type="dxa"/>
            <w:tcBorders>
              <w:top w:val="single" w:sz="4" w:space="0" w:color="auto"/>
              <w:bottom w:val="single" w:sz="4" w:space="0" w:color="auto"/>
            </w:tcBorders>
          </w:tcPr>
          <w:p w14:paraId="3A7A8189" w14:textId="77777777" w:rsidR="00400FD5" w:rsidRPr="004A6B3E" w:rsidRDefault="00400FD5" w:rsidP="00842959">
            <w:pPr>
              <w:rPr>
                <w:sz w:val="16"/>
                <w:szCs w:val="16"/>
                <w:lang w:val="en-US"/>
              </w:rPr>
            </w:pPr>
            <w:r w:rsidRPr="004A6B3E">
              <w:rPr>
                <w:sz w:val="16"/>
                <w:szCs w:val="16"/>
                <w:lang w:val="en-US"/>
              </w:rPr>
              <w:t xml:space="preserve">Piulita hexag. M8 </w:t>
            </w:r>
          </w:p>
        </w:tc>
        <w:tc>
          <w:tcPr>
            <w:tcW w:w="1276" w:type="dxa"/>
            <w:tcBorders>
              <w:top w:val="single" w:sz="4" w:space="0" w:color="auto"/>
              <w:bottom w:val="single" w:sz="4" w:space="0" w:color="auto"/>
            </w:tcBorders>
          </w:tcPr>
          <w:p w14:paraId="08C830C0" w14:textId="77777777" w:rsidR="00400FD5" w:rsidRPr="004A6B3E" w:rsidRDefault="00400FD5" w:rsidP="0084295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14:paraId="0302F046" w14:textId="77777777" w:rsidR="00400FD5" w:rsidRPr="004A6B3E" w:rsidRDefault="00400FD5" w:rsidP="00842959">
            <w:pPr>
              <w:rPr>
                <w:sz w:val="16"/>
                <w:szCs w:val="16"/>
                <w:lang w:val="en-US"/>
              </w:rPr>
            </w:pPr>
            <w:r w:rsidRPr="004A6B3E">
              <w:rPr>
                <w:sz w:val="16"/>
                <w:szCs w:val="16"/>
                <w:lang w:val="en-US"/>
              </w:rPr>
              <w:t>4,0000</w:t>
            </w:r>
          </w:p>
        </w:tc>
      </w:tr>
      <w:tr w:rsidR="00400FD5" w:rsidRPr="004A6B3E" w14:paraId="6C164A6B"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6E5F22"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5444A3CC" w14:textId="77777777" w:rsidR="00400FD5" w:rsidRPr="004A6B3E" w:rsidRDefault="00400FD5" w:rsidP="00842959">
            <w:pPr>
              <w:rPr>
                <w:sz w:val="16"/>
                <w:szCs w:val="16"/>
                <w:lang w:val="en-US"/>
              </w:rPr>
            </w:pPr>
            <w:r w:rsidRPr="004A6B3E">
              <w:rPr>
                <w:sz w:val="16"/>
                <w:szCs w:val="16"/>
                <w:lang w:val="en-US"/>
              </w:rPr>
              <w:t>2874125881227</w:t>
            </w:r>
          </w:p>
        </w:tc>
        <w:tc>
          <w:tcPr>
            <w:tcW w:w="6095" w:type="dxa"/>
            <w:tcBorders>
              <w:top w:val="single" w:sz="4" w:space="0" w:color="auto"/>
              <w:bottom w:val="single" w:sz="4" w:space="0" w:color="auto"/>
            </w:tcBorders>
          </w:tcPr>
          <w:p w14:paraId="684C9A1B" w14:textId="77777777" w:rsidR="00400FD5" w:rsidRPr="004A6B3E" w:rsidRDefault="00400FD5" w:rsidP="00842959">
            <w:pPr>
              <w:rPr>
                <w:sz w:val="16"/>
                <w:szCs w:val="16"/>
                <w:lang w:val="en-US"/>
              </w:rPr>
            </w:pPr>
            <w:r w:rsidRPr="004A6B3E">
              <w:rPr>
                <w:sz w:val="16"/>
                <w:szCs w:val="16"/>
                <w:lang w:val="en-US"/>
              </w:rPr>
              <w:t>Saiba plata  M 8</w:t>
            </w:r>
          </w:p>
        </w:tc>
        <w:tc>
          <w:tcPr>
            <w:tcW w:w="1276" w:type="dxa"/>
            <w:tcBorders>
              <w:top w:val="single" w:sz="4" w:space="0" w:color="auto"/>
              <w:bottom w:val="single" w:sz="4" w:space="0" w:color="auto"/>
            </w:tcBorders>
          </w:tcPr>
          <w:p w14:paraId="5DC0E535" w14:textId="77777777" w:rsidR="00400FD5" w:rsidRPr="004A6B3E" w:rsidRDefault="00400FD5" w:rsidP="0084295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14:paraId="4C261591" w14:textId="77777777" w:rsidR="00400FD5" w:rsidRPr="004A6B3E" w:rsidRDefault="00400FD5" w:rsidP="00842959">
            <w:pPr>
              <w:rPr>
                <w:sz w:val="16"/>
                <w:szCs w:val="16"/>
                <w:lang w:val="en-US"/>
              </w:rPr>
            </w:pPr>
            <w:r w:rsidRPr="004A6B3E">
              <w:rPr>
                <w:sz w:val="16"/>
                <w:szCs w:val="16"/>
                <w:lang w:val="en-US"/>
              </w:rPr>
              <w:t>4,0000</w:t>
            </w:r>
          </w:p>
        </w:tc>
      </w:tr>
      <w:tr w:rsidR="00400FD5" w:rsidRPr="004A6B3E" w14:paraId="6D4BC499"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31D68B"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49006D16" w14:textId="77777777" w:rsidR="00400FD5" w:rsidRPr="004A6B3E" w:rsidRDefault="00400FD5" w:rsidP="00842959">
            <w:pPr>
              <w:rPr>
                <w:sz w:val="16"/>
                <w:szCs w:val="16"/>
                <w:lang w:val="en-US"/>
              </w:rPr>
            </w:pPr>
            <w:r w:rsidRPr="004A6B3E">
              <w:rPr>
                <w:sz w:val="16"/>
                <w:szCs w:val="16"/>
                <w:lang w:val="en-US"/>
              </w:rPr>
              <w:t>2430226100034</w:t>
            </w:r>
          </w:p>
        </w:tc>
        <w:tc>
          <w:tcPr>
            <w:tcW w:w="6095" w:type="dxa"/>
            <w:tcBorders>
              <w:top w:val="single" w:sz="4" w:space="0" w:color="auto"/>
              <w:bottom w:val="single" w:sz="4" w:space="0" w:color="auto"/>
            </w:tcBorders>
          </w:tcPr>
          <w:p w14:paraId="3065AF9F" w14:textId="77777777" w:rsidR="00400FD5" w:rsidRPr="004A6B3E" w:rsidRDefault="00400FD5" w:rsidP="00842959">
            <w:pPr>
              <w:rPr>
                <w:sz w:val="16"/>
                <w:szCs w:val="16"/>
                <w:lang w:val="en-US"/>
              </w:rPr>
            </w:pPr>
            <w:r w:rsidRPr="004A6B3E">
              <w:rPr>
                <w:sz w:val="16"/>
                <w:szCs w:val="16"/>
                <w:lang w:val="en-US"/>
              </w:rPr>
              <w:t>Grund miniu anticoroziv g.351-4 S 3097-80</w:t>
            </w:r>
          </w:p>
        </w:tc>
        <w:tc>
          <w:tcPr>
            <w:tcW w:w="1276" w:type="dxa"/>
            <w:tcBorders>
              <w:top w:val="single" w:sz="4" w:space="0" w:color="auto"/>
              <w:bottom w:val="single" w:sz="4" w:space="0" w:color="auto"/>
            </w:tcBorders>
          </w:tcPr>
          <w:p w14:paraId="480F3D4E" w14:textId="77777777" w:rsidR="00400FD5" w:rsidRPr="004A6B3E" w:rsidRDefault="00400FD5" w:rsidP="0084295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0BAFAB50" w14:textId="77777777" w:rsidR="00400FD5" w:rsidRPr="004A6B3E" w:rsidRDefault="00400FD5" w:rsidP="00842959">
            <w:pPr>
              <w:rPr>
                <w:sz w:val="16"/>
                <w:szCs w:val="16"/>
                <w:lang w:val="en-US"/>
              </w:rPr>
            </w:pPr>
            <w:r w:rsidRPr="004A6B3E">
              <w:rPr>
                <w:sz w:val="16"/>
                <w:szCs w:val="16"/>
                <w:lang w:val="en-US"/>
              </w:rPr>
              <w:t>0,1000</w:t>
            </w:r>
          </w:p>
        </w:tc>
      </w:tr>
      <w:tr w:rsidR="00400FD5" w:rsidRPr="004A6B3E" w14:paraId="09B6D62D"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C205B1"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4460FE30" w14:textId="77777777" w:rsidR="00400FD5" w:rsidRPr="004A6B3E" w:rsidRDefault="00400FD5" w:rsidP="00842959">
            <w:pPr>
              <w:rPr>
                <w:sz w:val="16"/>
                <w:szCs w:val="16"/>
                <w:lang w:val="en-US"/>
              </w:rPr>
            </w:pPr>
            <w:r w:rsidRPr="004A6B3E">
              <w:rPr>
                <w:sz w:val="16"/>
                <w:szCs w:val="16"/>
                <w:lang w:val="en-US"/>
              </w:rPr>
              <w:t>2873155901200</w:t>
            </w:r>
          </w:p>
        </w:tc>
        <w:tc>
          <w:tcPr>
            <w:tcW w:w="6095" w:type="dxa"/>
            <w:tcBorders>
              <w:top w:val="single" w:sz="4" w:space="0" w:color="auto"/>
              <w:bottom w:val="single" w:sz="4" w:space="0" w:color="auto"/>
            </w:tcBorders>
          </w:tcPr>
          <w:p w14:paraId="58045BB1" w14:textId="77777777" w:rsidR="00400FD5" w:rsidRPr="004A6B3E" w:rsidRDefault="00400FD5" w:rsidP="00842959">
            <w:pPr>
              <w:rPr>
                <w:sz w:val="16"/>
                <w:szCs w:val="16"/>
                <w:lang w:val="en-US"/>
              </w:rPr>
            </w:pPr>
            <w:r w:rsidRPr="004A6B3E">
              <w:rPr>
                <w:sz w:val="16"/>
                <w:szCs w:val="16"/>
                <w:lang w:val="en-US"/>
              </w:rPr>
              <w:t>Electrozi pentru sudura</w:t>
            </w:r>
          </w:p>
        </w:tc>
        <w:tc>
          <w:tcPr>
            <w:tcW w:w="1276" w:type="dxa"/>
            <w:tcBorders>
              <w:top w:val="single" w:sz="4" w:space="0" w:color="auto"/>
              <w:bottom w:val="single" w:sz="4" w:space="0" w:color="auto"/>
            </w:tcBorders>
          </w:tcPr>
          <w:p w14:paraId="3A3E707D" w14:textId="77777777" w:rsidR="00400FD5" w:rsidRPr="004A6B3E" w:rsidRDefault="00400FD5" w:rsidP="0084295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086E476D" w14:textId="77777777" w:rsidR="00400FD5" w:rsidRPr="004A6B3E" w:rsidRDefault="00400FD5" w:rsidP="00842959">
            <w:pPr>
              <w:rPr>
                <w:sz w:val="16"/>
                <w:szCs w:val="16"/>
                <w:lang w:val="en-US"/>
              </w:rPr>
            </w:pPr>
            <w:r w:rsidRPr="004A6B3E">
              <w:rPr>
                <w:sz w:val="16"/>
                <w:szCs w:val="16"/>
                <w:lang w:val="en-US"/>
              </w:rPr>
              <w:t>0,1150</w:t>
            </w:r>
          </w:p>
        </w:tc>
      </w:tr>
      <w:tr w:rsidR="00400FD5" w:rsidRPr="004A6B3E" w14:paraId="7321326C"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432AF4"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19D3ABBC" w14:textId="77777777" w:rsidR="00400FD5" w:rsidRPr="004A6B3E" w:rsidRDefault="00400FD5" w:rsidP="00842959">
            <w:pPr>
              <w:rPr>
                <w:sz w:val="16"/>
                <w:szCs w:val="16"/>
                <w:lang w:val="en-US"/>
              </w:rPr>
            </w:pPr>
            <w:r w:rsidRPr="004A6B3E">
              <w:rPr>
                <w:sz w:val="16"/>
                <w:szCs w:val="16"/>
                <w:lang w:val="en-US"/>
              </w:rPr>
              <w:t>4011106202741</w:t>
            </w:r>
          </w:p>
        </w:tc>
        <w:tc>
          <w:tcPr>
            <w:tcW w:w="6095" w:type="dxa"/>
            <w:tcBorders>
              <w:top w:val="single" w:sz="4" w:space="0" w:color="auto"/>
              <w:bottom w:val="single" w:sz="4" w:space="0" w:color="auto"/>
            </w:tcBorders>
          </w:tcPr>
          <w:p w14:paraId="686FFDA6" w14:textId="77777777" w:rsidR="00400FD5" w:rsidRPr="004A6B3E" w:rsidRDefault="00400FD5" w:rsidP="00842959">
            <w:pPr>
              <w:rPr>
                <w:sz w:val="16"/>
                <w:szCs w:val="16"/>
                <w:lang w:val="en-US"/>
              </w:rPr>
            </w:pPr>
            <w:r w:rsidRPr="004A6B3E">
              <w:rPr>
                <w:sz w:val="16"/>
                <w:szCs w:val="16"/>
                <w:lang w:val="en-US"/>
              </w:rPr>
              <w:t>Energie electrica</w:t>
            </w:r>
          </w:p>
        </w:tc>
        <w:tc>
          <w:tcPr>
            <w:tcW w:w="1276" w:type="dxa"/>
            <w:tcBorders>
              <w:top w:val="single" w:sz="4" w:space="0" w:color="auto"/>
              <w:bottom w:val="single" w:sz="4" w:space="0" w:color="auto"/>
            </w:tcBorders>
          </w:tcPr>
          <w:p w14:paraId="2B62A58B" w14:textId="77777777" w:rsidR="00400FD5" w:rsidRPr="004A6B3E" w:rsidRDefault="00400FD5" w:rsidP="00842959">
            <w:pPr>
              <w:rPr>
                <w:sz w:val="16"/>
                <w:szCs w:val="16"/>
                <w:lang w:val="en-US"/>
              </w:rPr>
            </w:pPr>
            <w:r w:rsidRPr="004A6B3E">
              <w:rPr>
                <w:sz w:val="16"/>
                <w:szCs w:val="16"/>
                <w:lang w:val="en-US"/>
              </w:rPr>
              <w:t>kw</w:t>
            </w:r>
          </w:p>
        </w:tc>
        <w:tc>
          <w:tcPr>
            <w:tcW w:w="1134" w:type="dxa"/>
            <w:tcBorders>
              <w:top w:val="single" w:sz="4" w:space="0" w:color="auto"/>
              <w:bottom w:val="single" w:sz="4" w:space="0" w:color="auto"/>
            </w:tcBorders>
          </w:tcPr>
          <w:p w14:paraId="02758FFB" w14:textId="77777777" w:rsidR="00400FD5" w:rsidRPr="004A6B3E" w:rsidRDefault="00400FD5" w:rsidP="00842959">
            <w:pPr>
              <w:rPr>
                <w:sz w:val="16"/>
                <w:szCs w:val="16"/>
                <w:lang w:val="en-US"/>
              </w:rPr>
            </w:pPr>
            <w:r w:rsidRPr="004A6B3E">
              <w:rPr>
                <w:sz w:val="16"/>
                <w:szCs w:val="16"/>
                <w:lang w:val="en-US"/>
              </w:rPr>
              <w:t>0,2300</w:t>
            </w:r>
          </w:p>
        </w:tc>
      </w:tr>
      <w:tr w:rsidR="00400FD5" w:rsidRPr="004A6B3E" w14:paraId="054441A9"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9859D0"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7EBA65CA" w14:textId="77777777" w:rsidR="00400FD5" w:rsidRPr="004A6B3E" w:rsidRDefault="00400FD5" w:rsidP="00842959">
            <w:pPr>
              <w:rPr>
                <w:sz w:val="16"/>
                <w:szCs w:val="16"/>
                <w:lang w:val="en-US"/>
              </w:rPr>
            </w:pPr>
            <w:r w:rsidRPr="004A6B3E">
              <w:rPr>
                <w:sz w:val="16"/>
                <w:szCs w:val="16"/>
                <w:lang w:val="en-US"/>
              </w:rPr>
              <w:t>2651122100402</w:t>
            </w:r>
          </w:p>
        </w:tc>
        <w:tc>
          <w:tcPr>
            <w:tcW w:w="6095" w:type="dxa"/>
            <w:tcBorders>
              <w:top w:val="single" w:sz="4" w:space="0" w:color="auto"/>
              <w:bottom w:val="single" w:sz="4" w:space="0" w:color="auto"/>
            </w:tcBorders>
          </w:tcPr>
          <w:p w14:paraId="4FDFDF6F" w14:textId="77777777" w:rsidR="00400FD5" w:rsidRPr="004A6B3E" w:rsidRDefault="00400FD5" w:rsidP="00842959">
            <w:pPr>
              <w:rPr>
                <w:sz w:val="16"/>
                <w:szCs w:val="16"/>
                <w:lang w:val="en-US"/>
              </w:rPr>
            </w:pPr>
            <w:r w:rsidRPr="004A6B3E">
              <w:rPr>
                <w:sz w:val="16"/>
                <w:szCs w:val="16"/>
                <w:lang w:val="en-US"/>
              </w:rPr>
              <w:t>Ciment metalurgic cu adaosuri M 30 saci S1500</w:t>
            </w:r>
          </w:p>
        </w:tc>
        <w:tc>
          <w:tcPr>
            <w:tcW w:w="1276" w:type="dxa"/>
            <w:tcBorders>
              <w:top w:val="single" w:sz="4" w:space="0" w:color="auto"/>
              <w:bottom w:val="single" w:sz="4" w:space="0" w:color="auto"/>
            </w:tcBorders>
          </w:tcPr>
          <w:p w14:paraId="5A8B7246" w14:textId="77777777" w:rsidR="00400FD5" w:rsidRPr="004A6B3E" w:rsidRDefault="00400FD5" w:rsidP="0084295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32ABD62D" w14:textId="77777777" w:rsidR="00400FD5" w:rsidRPr="004A6B3E" w:rsidRDefault="00400FD5" w:rsidP="00842959">
            <w:pPr>
              <w:rPr>
                <w:sz w:val="16"/>
                <w:szCs w:val="16"/>
                <w:lang w:val="en-US"/>
              </w:rPr>
            </w:pPr>
            <w:r w:rsidRPr="004A6B3E">
              <w:rPr>
                <w:sz w:val="16"/>
                <w:szCs w:val="16"/>
                <w:lang w:val="en-US"/>
              </w:rPr>
              <w:t>1,2500</w:t>
            </w:r>
          </w:p>
        </w:tc>
      </w:tr>
      <w:tr w:rsidR="00400FD5" w:rsidRPr="004A6B3E" w14:paraId="0040C89E"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97A48C"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22905286" w14:textId="77777777" w:rsidR="00400FD5" w:rsidRPr="004A6B3E" w:rsidRDefault="00400FD5" w:rsidP="00842959">
            <w:pPr>
              <w:rPr>
                <w:sz w:val="16"/>
                <w:szCs w:val="16"/>
                <w:lang w:val="en-US"/>
              </w:rPr>
            </w:pPr>
            <w:r w:rsidRPr="004A6B3E">
              <w:rPr>
                <w:sz w:val="16"/>
                <w:szCs w:val="16"/>
                <w:lang w:val="en-US"/>
              </w:rPr>
              <w:t>1421102200496</w:t>
            </w:r>
          </w:p>
        </w:tc>
        <w:tc>
          <w:tcPr>
            <w:tcW w:w="6095" w:type="dxa"/>
            <w:tcBorders>
              <w:top w:val="single" w:sz="4" w:space="0" w:color="auto"/>
              <w:bottom w:val="single" w:sz="4" w:space="0" w:color="auto"/>
            </w:tcBorders>
          </w:tcPr>
          <w:p w14:paraId="15BA92FC" w14:textId="77777777" w:rsidR="00400FD5" w:rsidRPr="004A6B3E" w:rsidRDefault="00400FD5" w:rsidP="00842959">
            <w:pPr>
              <w:rPr>
                <w:sz w:val="16"/>
                <w:szCs w:val="16"/>
                <w:lang w:val="en-US"/>
              </w:rPr>
            </w:pPr>
            <w:r w:rsidRPr="004A6B3E">
              <w:rPr>
                <w:sz w:val="16"/>
                <w:szCs w:val="16"/>
                <w:lang w:val="en-US"/>
              </w:rPr>
              <w:t>Nisip sortat nespalat de riu si lacuri 0,0-1,0 mm</w:t>
            </w:r>
          </w:p>
        </w:tc>
        <w:tc>
          <w:tcPr>
            <w:tcW w:w="1276" w:type="dxa"/>
            <w:tcBorders>
              <w:top w:val="single" w:sz="4" w:space="0" w:color="auto"/>
              <w:bottom w:val="single" w:sz="4" w:space="0" w:color="auto"/>
            </w:tcBorders>
          </w:tcPr>
          <w:p w14:paraId="31A578C8" w14:textId="77777777" w:rsidR="00400FD5" w:rsidRPr="004A6B3E" w:rsidRDefault="00400FD5" w:rsidP="0084295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34176314" w14:textId="77777777" w:rsidR="00400FD5" w:rsidRPr="004A6B3E" w:rsidRDefault="00400FD5" w:rsidP="00842959">
            <w:pPr>
              <w:rPr>
                <w:sz w:val="16"/>
                <w:szCs w:val="16"/>
                <w:lang w:val="en-US"/>
              </w:rPr>
            </w:pPr>
            <w:r w:rsidRPr="004A6B3E">
              <w:rPr>
                <w:sz w:val="16"/>
                <w:szCs w:val="16"/>
                <w:lang w:val="en-US"/>
              </w:rPr>
              <w:t>0,0040</w:t>
            </w:r>
          </w:p>
        </w:tc>
      </w:tr>
      <w:tr w:rsidR="00400FD5" w:rsidRPr="004A6B3E" w14:paraId="62684250"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5CFA6A"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19FF8403" w14:textId="77777777" w:rsidR="00400FD5" w:rsidRPr="004A6B3E" w:rsidRDefault="00400FD5" w:rsidP="00842959">
            <w:pPr>
              <w:rPr>
                <w:sz w:val="16"/>
                <w:szCs w:val="16"/>
                <w:lang w:val="en-US"/>
              </w:rPr>
            </w:pPr>
            <w:r w:rsidRPr="004A6B3E">
              <w:rPr>
                <w:sz w:val="16"/>
                <w:szCs w:val="16"/>
                <w:lang w:val="en-US"/>
              </w:rPr>
              <w:t>4100116202818</w:t>
            </w:r>
          </w:p>
        </w:tc>
        <w:tc>
          <w:tcPr>
            <w:tcW w:w="6095" w:type="dxa"/>
            <w:tcBorders>
              <w:top w:val="single" w:sz="4" w:space="0" w:color="auto"/>
              <w:bottom w:val="single" w:sz="4" w:space="0" w:color="auto"/>
            </w:tcBorders>
          </w:tcPr>
          <w:p w14:paraId="7A781E3C" w14:textId="77777777" w:rsidR="00400FD5" w:rsidRPr="004A6B3E" w:rsidRDefault="00400FD5" w:rsidP="00842959">
            <w:pPr>
              <w:rPr>
                <w:sz w:val="16"/>
                <w:szCs w:val="16"/>
                <w:lang w:val="en-US"/>
              </w:rPr>
            </w:pPr>
            <w:r w:rsidRPr="004A6B3E">
              <w:rPr>
                <w:sz w:val="16"/>
                <w:szCs w:val="16"/>
                <w:lang w:val="en-US"/>
              </w:rPr>
              <w:t>Apa pentru mortare si betoane</w:t>
            </w:r>
          </w:p>
        </w:tc>
        <w:tc>
          <w:tcPr>
            <w:tcW w:w="1276" w:type="dxa"/>
            <w:tcBorders>
              <w:top w:val="single" w:sz="4" w:space="0" w:color="auto"/>
              <w:bottom w:val="single" w:sz="4" w:space="0" w:color="auto"/>
            </w:tcBorders>
          </w:tcPr>
          <w:p w14:paraId="6D2CD802" w14:textId="77777777" w:rsidR="00400FD5" w:rsidRPr="004A6B3E" w:rsidRDefault="00400FD5" w:rsidP="0084295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6C67BA70" w14:textId="77777777" w:rsidR="00400FD5" w:rsidRPr="004A6B3E" w:rsidRDefault="00400FD5" w:rsidP="00842959">
            <w:pPr>
              <w:rPr>
                <w:sz w:val="16"/>
                <w:szCs w:val="16"/>
                <w:lang w:val="en-US"/>
              </w:rPr>
            </w:pPr>
            <w:r w:rsidRPr="004A6B3E">
              <w:rPr>
                <w:sz w:val="16"/>
                <w:szCs w:val="16"/>
                <w:lang w:val="en-US"/>
              </w:rPr>
              <w:t>0,0010</w:t>
            </w:r>
          </w:p>
        </w:tc>
      </w:tr>
      <w:tr w:rsidR="00400FD5" w:rsidRPr="004A6B3E" w14:paraId="102138C2"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C4D8FE"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1EC571A0" w14:textId="77777777" w:rsidR="00400FD5" w:rsidRPr="004A6B3E" w:rsidRDefault="00400FD5" w:rsidP="00842959">
            <w:pPr>
              <w:rPr>
                <w:sz w:val="16"/>
                <w:szCs w:val="16"/>
                <w:lang w:val="en-US"/>
              </w:rPr>
            </w:pPr>
            <w:r w:rsidRPr="004A6B3E">
              <w:rPr>
                <w:sz w:val="16"/>
                <w:szCs w:val="16"/>
                <w:lang w:val="en-US"/>
              </w:rPr>
              <w:t>2410520006700</w:t>
            </w:r>
          </w:p>
        </w:tc>
        <w:tc>
          <w:tcPr>
            <w:tcW w:w="6095" w:type="dxa"/>
            <w:tcBorders>
              <w:top w:val="single" w:sz="4" w:space="0" w:color="auto"/>
              <w:bottom w:val="single" w:sz="4" w:space="0" w:color="auto"/>
            </w:tcBorders>
          </w:tcPr>
          <w:p w14:paraId="17A4C970" w14:textId="77777777" w:rsidR="00400FD5" w:rsidRPr="004A6B3E" w:rsidRDefault="00400FD5" w:rsidP="00842959">
            <w:pPr>
              <w:rPr>
                <w:sz w:val="16"/>
                <w:szCs w:val="16"/>
                <w:lang w:val="en-US"/>
              </w:rPr>
            </w:pPr>
            <w:r w:rsidRPr="004A6B3E">
              <w:rPr>
                <w:sz w:val="16"/>
                <w:szCs w:val="16"/>
                <w:lang w:val="en-US"/>
              </w:rPr>
              <w:t xml:space="preserve">Automacara </w:t>
            </w:r>
          </w:p>
        </w:tc>
        <w:tc>
          <w:tcPr>
            <w:tcW w:w="1276" w:type="dxa"/>
            <w:tcBorders>
              <w:top w:val="single" w:sz="4" w:space="0" w:color="auto"/>
              <w:bottom w:val="single" w:sz="4" w:space="0" w:color="auto"/>
            </w:tcBorders>
          </w:tcPr>
          <w:p w14:paraId="27D09E03" w14:textId="77777777" w:rsidR="00400FD5" w:rsidRPr="004A6B3E" w:rsidRDefault="00400FD5" w:rsidP="0084295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094AA825" w14:textId="77777777" w:rsidR="00400FD5" w:rsidRPr="004A6B3E" w:rsidRDefault="00400FD5" w:rsidP="00842959">
            <w:pPr>
              <w:rPr>
                <w:sz w:val="16"/>
                <w:szCs w:val="16"/>
                <w:lang w:val="en-US"/>
              </w:rPr>
            </w:pPr>
            <w:r w:rsidRPr="004A6B3E">
              <w:rPr>
                <w:sz w:val="16"/>
                <w:szCs w:val="16"/>
                <w:lang w:val="en-US"/>
              </w:rPr>
              <w:t>0,0200</w:t>
            </w:r>
          </w:p>
        </w:tc>
      </w:tr>
      <w:tr w:rsidR="00400FD5" w:rsidRPr="00E75A7D" w14:paraId="46EBFE6D" w14:textId="77777777" w:rsidTr="00842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8B2F7C" w14:textId="77777777" w:rsidR="00400FD5" w:rsidRPr="00E75A7D" w:rsidRDefault="00400FD5" w:rsidP="00842959">
            <w:pPr>
              <w:rPr>
                <w:sz w:val="18"/>
                <w:szCs w:val="18"/>
                <w:lang w:val="en-US"/>
              </w:rPr>
            </w:pPr>
            <w:r w:rsidRPr="00E75A7D">
              <w:rPr>
                <w:sz w:val="18"/>
                <w:szCs w:val="18"/>
                <w:lang w:val="en-US"/>
              </w:rPr>
              <w:t>37</w:t>
            </w:r>
          </w:p>
        </w:tc>
        <w:tc>
          <w:tcPr>
            <w:tcW w:w="1418" w:type="dxa"/>
            <w:tcBorders>
              <w:top w:val="single" w:sz="4" w:space="0" w:color="auto"/>
              <w:bottom w:val="single" w:sz="4" w:space="0" w:color="auto"/>
            </w:tcBorders>
          </w:tcPr>
          <w:p w14:paraId="27A98D0D" w14:textId="77777777" w:rsidR="00400FD5" w:rsidRPr="00E75A7D" w:rsidRDefault="00400FD5" w:rsidP="00842959">
            <w:pPr>
              <w:rPr>
                <w:sz w:val="18"/>
                <w:szCs w:val="18"/>
                <w:lang w:val="en-US"/>
              </w:rPr>
            </w:pPr>
            <w:r w:rsidRPr="00E75A7D">
              <w:rPr>
                <w:sz w:val="18"/>
                <w:szCs w:val="18"/>
                <w:lang w:val="en-US"/>
              </w:rPr>
              <w:t>CK14A</w:t>
            </w:r>
          </w:p>
          <w:p w14:paraId="2E94FFDE" w14:textId="77777777" w:rsidR="00400FD5" w:rsidRPr="003F76A2" w:rsidRDefault="00400FD5" w:rsidP="00842959">
            <w:pPr>
              <w:rPr>
                <w:sz w:val="2"/>
                <w:szCs w:val="2"/>
                <w:lang w:val="en-US"/>
              </w:rPr>
            </w:pPr>
          </w:p>
        </w:tc>
        <w:tc>
          <w:tcPr>
            <w:tcW w:w="6095" w:type="dxa"/>
            <w:tcBorders>
              <w:top w:val="single" w:sz="4" w:space="0" w:color="auto"/>
              <w:bottom w:val="single" w:sz="4" w:space="0" w:color="auto"/>
            </w:tcBorders>
          </w:tcPr>
          <w:p w14:paraId="2528C0D1" w14:textId="77777777" w:rsidR="00400FD5" w:rsidRPr="00E75A7D" w:rsidRDefault="00400FD5" w:rsidP="00842959">
            <w:pPr>
              <w:rPr>
                <w:sz w:val="18"/>
                <w:szCs w:val="18"/>
                <w:lang w:val="en-US"/>
              </w:rPr>
            </w:pPr>
            <w:r w:rsidRPr="00E75A7D">
              <w:rPr>
                <w:sz w:val="18"/>
                <w:szCs w:val="18"/>
                <w:lang w:val="en-US"/>
              </w:rPr>
              <w:t>Porti metalice cu rame din profiluri din otel rotun gata confectionate, inclusiv accesoriile necesare, montate pe stilpi din beton armat (porti din profil metalic confectionate conform schitei de proiect 1.2*1,7 m innaltime*2 buc.) inclusiv accesoriile necesare: balama, maner, brosca etc.</w:t>
            </w:r>
          </w:p>
          <w:p w14:paraId="2779CB3F" w14:textId="77777777" w:rsidR="00400FD5" w:rsidRPr="00E75A7D" w:rsidRDefault="00400FD5" w:rsidP="00842959">
            <w:pPr>
              <w:rPr>
                <w:sz w:val="2"/>
                <w:szCs w:val="2"/>
                <w:lang w:val="en-US"/>
              </w:rPr>
            </w:pPr>
            <w:r w:rsidRPr="00E75A7D">
              <w:rPr>
                <w:sz w:val="18"/>
                <w:szCs w:val="18"/>
                <w:lang w:val="en-US"/>
              </w:rPr>
              <w:t xml:space="preserve"> </w:t>
            </w:r>
          </w:p>
        </w:tc>
        <w:tc>
          <w:tcPr>
            <w:tcW w:w="1276" w:type="dxa"/>
            <w:tcBorders>
              <w:top w:val="single" w:sz="4" w:space="0" w:color="auto"/>
              <w:bottom w:val="single" w:sz="4" w:space="0" w:color="auto"/>
            </w:tcBorders>
            <w:vAlign w:val="center"/>
          </w:tcPr>
          <w:p w14:paraId="06770802" w14:textId="77777777" w:rsidR="00400FD5" w:rsidRPr="00E75A7D" w:rsidRDefault="00400FD5" w:rsidP="00842959">
            <w:pPr>
              <w:jc w:val="center"/>
              <w:rPr>
                <w:sz w:val="18"/>
                <w:szCs w:val="18"/>
                <w:lang w:val="en-US"/>
              </w:rPr>
            </w:pPr>
            <w:r w:rsidRPr="00E75A7D">
              <w:rPr>
                <w:sz w:val="18"/>
                <w:szCs w:val="18"/>
                <w:lang w:val="en-US"/>
              </w:rPr>
              <w:t>m2</w:t>
            </w:r>
            <w:r w:rsidRPr="00E75A7D">
              <w:rPr>
                <w:rFonts w:ascii="Arial CYR" w:hAnsi="Arial CYR" w:cs="Arial CYR"/>
                <w:sz w:val="16"/>
                <w:szCs w:val="16"/>
                <w:lang w:val="en-US"/>
              </w:rPr>
              <w:t xml:space="preserve"> </w:t>
            </w:r>
          </w:p>
        </w:tc>
        <w:tc>
          <w:tcPr>
            <w:tcW w:w="1134" w:type="dxa"/>
            <w:tcBorders>
              <w:top w:val="single" w:sz="4" w:space="0" w:color="auto"/>
              <w:bottom w:val="single" w:sz="4" w:space="0" w:color="auto"/>
            </w:tcBorders>
            <w:vAlign w:val="center"/>
          </w:tcPr>
          <w:p w14:paraId="1F7AD938" w14:textId="77777777" w:rsidR="00400FD5" w:rsidRPr="002B5B08" w:rsidRDefault="00400FD5" w:rsidP="00842959">
            <w:pPr>
              <w:jc w:val="center"/>
              <w:rPr>
                <w:b/>
                <w:bCs/>
                <w:sz w:val="18"/>
                <w:szCs w:val="18"/>
                <w:lang w:val="en-US"/>
              </w:rPr>
            </w:pPr>
            <w:r>
              <w:rPr>
                <w:b/>
                <w:bCs/>
                <w:sz w:val="18"/>
                <w:szCs w:val="18"/>
                <w:lang w:val="en-US"/>
              </w:rPr>
              <w:t>4,0800</w:t>
            </w:r>
          </w:p>
        </w:tc>
      </w:tr>
      <w:tr w:rsidR="00400FD5" w:rsidRPr="004A6B3E" w14:paraId="266E2D0D"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8C8791"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3839BC10" w14:textId="77777777" w:rsidR="00400FD5" w:rsidRPr="004A6B3E" w:rsidRDefault="00400FD5" w:rsidP="00842959">
            <w:pPr>
              <w:rPr>
                <w:sz w:val="16"/>
                <w:szCs w:val="16"/>
                <w:lang w:val="en-US"/>
              </w:rPr>
            </w:pPr>
            <w:r w:rsidRPr="004A6B3E">
              <w:rPr>
                <w:sz w:val="16"/>
                <w:szCs w:val="16"/>
                <w:lang w:val="en-US"/>
              </w:rPr>
              <w:t>7212030022700</w:t>
            </w:r>
          </w:p>
        </w:tc>
        <w:tc>
          <w:tcPr>
            <w:tcW w:w="6095" w:type="dxa"/>
            <w:tcBorders>
              <w:top w:val="single" w:sz="4" w:space="0" w:color="auto"/>
              <w:bottom w:val="single" w:sz="4" w:space="0" w:color="auto"/>
            </w:tcBorders>
          </w:tcPr>
          <w:p w14:paraId="19F08B5B" w14:textId="77777777" w:rsidR="00400FD5" w:rsidRPr="004A6B3E" w:rsidRDefault="00400FD5" w:rsidP="00842959">
            <w:pPr>
              <w:rPr>
                <w:sz w:val="16"/>
                <w:szCs w:val="16"/>
                <w:lang w:val="en-US"/>
              </w:rPr>
            </w:pPr>
            <w:r w:rsidRPr="004A6B3E">
              <w:rPr>
                <w:sz w:val="16"/>
                <w:szCs w:val="16"/>
                <w:lang w:val="en-US"/>
              </w:rPr>
              <w:t>Sudor</w:t>
            </w:r>
          </w:p>
        </w:tc>
        <w:tc>
          <w:tcPr>
            <w:tcW w:w="1276" w:type="dxa"/>
            <w:tcBorders>
              <w:top w:val="single" w:sz="4" w:space="0" w:color="auto"/>
              <w:bottom w:val="single" w:sz="4" w:space="0" w:color="auto"/>
            </w:tcBorders>
          </w:tcPr>
          <w:p w14:paraId="3C1ED7DC" w14:textId="77777777" w:rsidR="00400FD5" w:rsidRPr="004A6B3E" w:rsidRDefault="00400FD5" w:rsidP="0084295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064BD670" w14:textId="77777777" w:rsidR="00400FD5" w:rsidRPr="004A6B3E" w:rsidRDefault="00400FD5" w:rsidP="00842959">
            <w:pPr>
              <w:rPr>
                <w:sz w:val="16"/>
                <w:szCs w:val="16"/>
                <w:lang w:val="en-US"/>
              </w:rPr>
            </w:pPr>
            <w:r w:rsidRPr="004A6B3E">
              <w:rPr>
                <w:sz w:val="16"/>
                <w:szCs w:val="16"/>
                <w:lang w:val="en-US"/>
              </w:rPr>
              <w:t>0,1900</w:t>
            </w:r>
          </w:p>
        </w:tc>
      </w:tr>
      <w:tr w:rsidR="00400FD5" w:rsidRPr="004A6B3E" w14:paraId="0F141BBA"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C3258F"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3884D6FC" w14:textId="77777777" w:rsidR="00400FD5" w:rsidRPr="004A6B3E" w:rsidRDefault="00400FD5" w:rsidP="00842959">
            <w:pPr>
              <w:rPr>
                <w:sz w:val="16"/>
                <w:szCs w:val="16"/>
                <w:lang w:val="en-US"/>
              </w:rPr>
            </w:pPr>
            <w:r w:rsidRPr="004A6B3E">
              <w:rPr>
                <w:sz w:val="16"/>
                <w:szCs w:val="16"/>
                <w:lang w:val="en-US"/>
              </w:rPr>
              <w:t>7214070021400</w:t>
            </w:r>
          </w:p>
        </w:tc>
        <w:tc>
          <w:tcPr>
            <w:tcW w:w="6095" w:type="dxa"/>
            <w:tcBorders>
              <w:top w:val="single" w:sz="4" w:space="0" w:color="auto"/>
              <w:bottom w:val="single" w:sz="4" w:space="0" w:color="auto"/>
            </w:tcBorders>
          </w:tcPr>
          <w:p w14:paraId="5B385B16" w14:textId="77777777" w:rsidR="00400FD5" w:rsidRPr="004A6B3E" w:rsidRDefault="00400FD5" w:rsidP="00842959">
            <w:pPr>
              <w:rPr>
                <w:sz w:val="16"/>
                <w:szCs w:val="16"/>
                <w:lang w:val="en-US"/>
              </w:rPr>
            </w:pPr>
            <w:r w:rsidRPr="004A6B3E">
              <w:rPr>
                <w:sz w:val="16"/>
                <w:szCs w:val="16"/>
                <w:lang w:val="en-US"/>
              </w:rPr>
              <w:t>Lacatus constructii metalice</w:t>
            </w:r>
          </w:p>
        </w:tc>
        <w:tc>
          <w:tcPr>
            <w:tcW w:w="1276" w:type="dxa"/>
            <w:tcBorders>
              <w:top w:val="single" w:sz="4" w:space="0" w:color="auto"/>
              <w:bottom w:val="single" w:sz="4" w:space="0" w:color="auto"/>
            </w:tcBorders>
          </w:tcPr>
          <w:p w14:paraId="1C0B3728" w14:textId="77777777" w:rsidR="00400FD5" w:rsidRPr="004A6B3E" w:rsidRDefault="00400FD5" w:rsidP="0084295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754FBD0A" w14:textId="77777777" w:rsidR="00400FD5" w:rsidRPr="004A6B3E" w:rsidRDefault="00400FD5" w:rsidP="00842959">
            <w:pPr>
              <w:rPr>
                <w:sz w:val="16"/>
                <w:szCs w:val="16"/>
                <w:lang w:val="en-US"/>
              </w:rPr>
            </w:pPr>
            <w:r w:rsidRPr="004A6B3E">
              <w:rPr>
                <w:sz w:val="16"/>
                <w:szCs w:val="16"/>
                <w:lang w:val="en-US"/>
              </w:rPr>
              <w:t>0,9600</w:t>
            </w:r>
          </w:p>
        </w:tc>
      </w:tr>
      <w:tr w:rsidR="00400FD5" w:rsidRPr="004A6B3E" w14:paraId="21F78A1E"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78620D"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52563808" w14:textId="77777777" w:rsidR="00400FD5" w:rsidRPr="004A6B3E" w:rsidRDefault="00400FD5" w:rsidP="00842959">
            <w:pPr>
              <w:rPr>
                <w:sz w:val="16"/>
                <w:szCs w:val="16"/>
                <w:lang w:val="en-US"/>
              </w:rPr>
            </w:pPr>
            <w:r w:rsidRPr="004A6B3E">
              <w:rPr>
                <w:sz w:val="16"/>
                <w:szCs w:val="16"/>
                <w:lang w:val="en-US"/>
              </w:rPr>
              <w:t>7141020013300</w:t>
            </w:r>
          </w:p>
        </w:tc>
        <w:tc>
          <w:tcPr>
            <w:tcW w:w="6095" w:type="dxa"/>
            <w:tcBorders>
              <w:top w:val="single" w:sz="4" w:space="0" w:color="auto"/>
              <w:bottom w:val="single" w:sz="4" w:space="0" w:color="auto"/>
            </w:tcBorders>
          </w:tcPr>
          <w:p w14:paraId="50B0644C" w14:textId="77777777" w:rsidR="00400FD5" w:rsidRPr="004A6B3E" w:rsidRDefault="00400FD5" w:rsidP="00842959">
            <w:pPr>
              <w:rPr>
                <w:sz w:val="16"/>
                <w:szCs w:val="16"/>
                <w:lang w:val="en-US"/>
              </w:rPr>
            </w:pPr>
            <w:r w:rsidRPr="004A6B3E">
              <w:rPr>
                <w:sz w:val="16"/>
                <w:szCs w:val="16"/>
                <w:lang w:val="en-US"/>
              </w:rPr>
              <w:t>Zugrav vopsitor</w:t>
            </w:r>
          </w:p>
        </w:tc>
        <w:tc>
          <w:tcPr>
            <w:tcW w:w="1276" w:type="dxa"/>
            <w:tcBorders>
              <w:top w:val="single" w:sz="4" w:space="0" w:color="auto"/>
              <w:bottom w:val="single" w:sz="4" w:space="0" w:color="auto"/>
            </w:tcBorders>
          </w:tcPr>
          <w:p w14:paraId="1A0485D6" w14:textId="77777777" w:rsidR="00400FD5" w:rsidRPr="004A6B3E" w:rsidRDefault="00400FD5" w:rsidP="0084295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3A8F2E7F" w14:textId="77777777" w:rsidR="00400FD5" w:rsidRPr="004A6B3E" w:rsidRDefault="00400FD5" w:rsidP="00842959">
            <w:pPr>
              <w:rPr>
                <w:sz w:val="16"/>
                <w:szCs w:val="16"/>
                <w:lang w:val="en-US"/>
              </w:rPr>
            </w:pPr>
            <w:r w:rsidRPr="004A6B3E">
              <w:rPr>
                <w:sz w:val="16"/>
                <w:szCs w:val="16"/>
                <w:lang w:val="en-US"/>
              </w:rPr>
              <w:t>0,1800</w:t>
            </w:r>
          </w:p>
        </w:tc>
      </w:tr>
      <w:tr w:rsidR="00400FD5" w:rsidRPr="004A6B3E" w14:paraId="635F2315"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7A5B6B"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6111EC63" w14:textId="77777777" w:rsidR="00400FD5" w:rsidRPr="004A6B3E" w:rsidRDefault="00400FD5" w:rsidP="00842959">
            <w:pPr>
              <w:rPr>
                <w:sz w:val="16"/>
                <w:szCs w:val="16"/>
                <w:lang w:val="en-US"/>
              </w:rPr>
            </w:pPr>
            <w:r w:rsidRPr="004A6B3E">
              <w:rPr>
                <w:sz w:val="16"/>
                <w:szCs w:val="16"/>
                <w:lang w:val="en-US"/>
              </w:rPr>
              <w:t>9310060019920</w:t>
            </w:r>
          </w:p>
        </w:tc>
        <w:tc>
          <w:tcPr>
            <w:tcW w:w="6095" w:type="dxa"/>
            <w:tcBorders>
              <w:top w:val="single" w:sz="4" w:space="0" w:color="auto"/>
              <w:bottom w:val="single" w:sz="4" w:space="0" w:color="auto"/>
            </w:tcBorders>
          </w:tcPr>
          <w:p w14:paraId="07A68DFA" w14:textId="77777777" w:rsidR="00400FD5" w:rsidRPr="004A6B3E" w:rsidRDefault="00400FD5" w:rsidP="00842959">
            <w:pPr>
              <w:rPr>
                <w:sz w:val="16"/>
                <w:szCs w:val="16"/>
                <w:lang w:val="en-US"/>
              </w:rPr>
            </w:pPr>
            <w:r w:rsidRPr="004A6B3E">
              <w:rPr>
                <w:sz w:val="16"/>
                <w:szCs w:val="16"/>
                <w:lang w:val="en-US"/>
              </w:rPr>
              <w:t>Muncitor deservire CM</w:t>
            </w:r>
          </w:p>
        </w:tc>
        <w:tc>
          <w:tcPr>
            <w:tcW w:w="1276" w:type="dxa"/>
            <w:tcBorders>
              <w:top w:val="single" w:sz="4" w:space="0" w:color="auto"/>
              <w:bottom w:val="single" w:sz="4" w:space="0" w:color="auto"/>
            </w:tcBorders>
          </w:tcPr>
          <w:p w14:paraId="1BA1548A" w14:textId="77777777" w:rsidR="00400FD5" w:rsidRPr="004A6B3E" w:rsidRDefault="00400FD5" w:rsidP="00842959">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14:paraId="1734E5C3" w14:textId="77777777" w:rsidR="00400FD5" w:rsidRPr="004A6B3E" w:rsidRDefault="00400FD5" w:rsidP="00842959">
            <w:pPr>
              <w:rPr>
                <w:sz w:val="16"/>
                <w:szCs w:val="16"/>
                <w:lang w:val="en-US"/>
              </w:rPr>
            </w:pPr>
            <w:r w:rsidRPr="004A6B3E">
              <w:rPr>
                <w:sz w:val="16"/>
                <w:szCs w:val="16"/>
                <w:lang w:val="en-US"/>
              </w:rPr>
              <w:t>0,3800</w:t>
            </w:r>
          </w:p>
        </w:tc>
      </w:tr>
      <w:tr w:rsidR="00400FD5" w:rsidRPr="004A6B3E" w14:paraId="7441811F"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D1D423"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33C4380E" w14:textId="77777777" w:rsidR="00400FD5" w:rsidRPr="004A6B3E" w:rsidRDefault="00400FD5" w:rsidP="00842959">
            <w:pPr>
              <w:rPr>
                <w:sz w:val="16"/>
                <w:szCs w:val="16"/>
                <w:lang w:val="en-US"/>
              </w:rPr>
            </w:pPr>
            <w:r w:rsidRPr="004A6B3E">
              <w:rPr>
                <w:sz w:val="16"/>
                <w:szCs w:val="16"/>
                <w:lang w:val="en-US"/>
              </w:rPr>
              <w:t>2030112930150.</w:t>
            </w:r>
          </w:p>
        </w:tc>
        <w:tc>
          <w:tcPr>
            <w:tcW w:w="6095" w:type="dxa"/>
            <w:tcBorders>
              <w:top w:val="single" w:sz="4" w:space="0" w:color="auto"/>
              <w:bottom w:val="single" w:sz="4" w:space="0" w:color="auto"/>
            </w:tcBorders>
          </w:tcPr>
          <w:p w14:paraId="09A735CC" w14:textId="77777777" w:rsidR="00400FD5" w:rsidRPr="004A6B3E" w:rsidRDefault="00400FD5" w:rsidP="00842959">
            <w:pPr>
              <w:rPr>
                <w:sz w:val="16"/>
                <w:szCs w:val="16"/>
                <w:lang w:val="en-US"/>
              </w:rPr>
            </w:pPr>
            <w:r w:rsidRPr="004A6B3E">
              <w:rPr>
                <w:sz w:val="16"/>
                <w:szCs w:val="16"/>
                <w:lang w:val="en-US"/>
              </w:rPr>
              <w:t>Pporti din profil metalic confectionate conform schitei de proiect 1.2*1,7 m innaltime*2 buc</w:t>
            </w:r>
          </w:p>
        </w:tc>
        <w:tc>
          <w:tcPr>
            <w:tcW w:w="1276" w:type="dxa"/>
            <w:tcBorders>
              <w:top w:val="single" w:sz="4" w:space="0" w:color="auto"/>
              <w:bottom w:val="single" w:sz="4" w:space="0" w:color="auto"/>
            </w:tcBorders>
          </w:tcPr>
          <w:p w14:paraId="6EC79C3D" w14:textId="77777777" w:rsidR="00400FD5" w:rsidRPr="004A6B3E" w:rsidRDefault="00400FD5" w:rsidP="00842959">
            <w:pPr>
              <w:rPr>
                <w:sz w:val="16"/>
                <w:szCs w:val="16"/>
                <w:lang w:val="en-US"/>
              </w:rPr>
            </w:pPr>
            <w:r w:rsidRPr="004A6B3E">
              <w:rPr>
                <w:sz w:val="16"/>
                <w:szCs w:val="16"/>
                <w:lang w:val="en-US"/>
              </w:rPr>
              <w:t>m2</w:t>
            </w:r>
          </w:p>
        </w:tc>
        <w:tc>
          <w:tcPr>
            <w:tcW w:w="1134" w:type="dxa"/>
            <w:tcBorders>
              <w:top w:val="single" w:sz="4" w:space="0" w:color="auto"/>
              <w:bottom w:val="single" w:sz="4" w:space="0" w:color="auto"/>
            </w:tcBorders>
          </w:tcPr>
          <w:p w14:paraId="7AC1B4C9" w14:textId="77777777" w:rsidR="00400FD5" w:rsidRPr="004A6B3E" w:rsidRDefault="00400FD5" w:rsidP="00842959">
            <w:pPr>
              <w:rPr>
                <w:sz w:val="16"/>
                <w:szCs w:val="16"/>
                <w:lang w:val="en-US"/>
              </w:rPr>
            </w:pPr>
            <w:r w:rsidRPr="004A6B3E">
              <w:rPr>
                <w:sz w:val="16"/>
                <w:szCs w:val="16"/>
                <w:lang w:val="en-US"/>
              </w:rPr>
              <w:t>1,0000</w:t>
            </w:r>
          </w:p>
        </w:tc>
      </w:tr>
      <w:tr w:rsidR="00400FD5" w:rsidRPr="004A6B3E" w14:paraId="0EC312B2"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037714"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6FFBF4A2" w14:textId="77777777" w:rsidR="00400FD5" w:rsidRPr="004A6B3E" w:rsidRDefault="00400FD5" w:rsidP="00842959">
            <w:pPr>
              <w:rPr>
                <w:sz w:val="16"/>
                <w:szCs w:val="16"/>
                <w:lang w:val="en-US"/>
              </w:rPr>
            </w:pPr>
            <w:r w:rsidRPr="004A6B3E">
              <w:rPr>
                <w:sz w:val="16"/>
                <w:szCs w:val="16"/>
                <w:lang w:val="en-US"/>
              </w:rPr>
              <w:t>2874115817604</w:t>
            </w:r>
          </w:p>
        </w:tc>
        <w:tc>
          <w:tcPr>
            <w:tcW w:w="6095" w:type="dxa"/>
            <w:tcBorders>
              <w:top w:val="single" w:sz="4" w:space="0" w:color="auto"/>
              <w:bottom w:val="single" w:sz="4" w:space="0" w:color="auto"/>
            </w:tcBorders>
          </w:tcPr>
          <w:p w14:paraId="2FE4D7CC" w14:textId="77777777" w:rsidR="00400FD5" w:rsidRPr="004A6B3E" w:rsidRDefault="00400FD5" w:rsidP="00842959">
            <w:pPr>
              <w:rPr>
                <w:sz w:val="16"/>
                <w:szCs w:val="16"/>
                <w:lang w:val="en-US"/>
              </w:rPr>
            </w:pPr>
            <w:r w:rsidRPr="004A6B3E">
              <w:rPr>
                <w:sz w:val="16"/>
                <w:szCs w:val="16"/>
                <w:lang w:val="en-US"/>
              </w:rPr>
              <w:t>Surub cap hexagonal semiprecis  M 8 x 80 gr.5.8 S 6220</w:t>
            </w:r>
          </w:p>
        </w:tc>
        <w:tc>
          <w:tcPr>
            <w:tcW w:w="1276" w:type="dxa"/>
            <w:tcBorders>
              <w:top w:val="single" w:sz="4" w:space="0" w:color="auto"/>
              <w:bottom w:val="single" w:sz="4" w:space="0" w:color="auto"/>
            </w:tcBorders>
          </w:tcPr>
          <w:p w14:paraId="79378B24" w14:textId="77777777" w:rsidR="00400FD5" w:rsidRPr="004A6B3E" w:rsidRDefault="00400FD5" w:rsidP="0084295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14:paraId="62E1E2B5" w14:textId="77777777" w:rsidR="00400FD5" w:rsidRPr="004A6B3E" w:rsidRDefault="00400FD5" w:rsidP="00842959">
            <w:pPr>
              <w:rPr>
                <w:sz w:val="16"/>
                <w:szCs w:val="16"/>
                <w:lang w:val="en-US"/>
              </w:rPr>
            </w:pPr>
            <w:r w:rsidRPr="004A6B3E">
              <w:rPr>
                <w:sz w:val="16"/>
                <w:szCs w:val="16"/>
                <w:lang w:val="en-US"/>
              </w:rPr>
              <w:t>4,0000</w:t>
            </w:r>
          </w:p>
        </w:tc>
      </w:tr>
      <w:tr w:rsidR="00400FD5" w:rsidRPr="004A6B3E" w14:paraId="2916C071"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B10171"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5D913087" w14:textId="77777777" w:rsidR="00400FD5" w:rsidRPr="004A6B3E" w:rsidRDefault="00400FD5" w:rsidP="00842959">
            <w:pPr>
              <w:rPr>
                <w:sz w:val="16"/>
                <w:szCs w:val="16"/>
                <w:lang w:val="en-US"/>
              </w:rPr>
            </w:pPr>
            <w:r w:rsidRPr="004A6B3E">
              <w:rPr>
                <w:sz w:val="16"/>
                <w:szCs w:val="16"/>
                <w:lang w:val="en-US"/>
              </w:rPr>
              <w:t>2874115842685</w:t>
            </w:r>
          </w:p>
        </w:tc>
        <w:tc>
          <w:tcPr>
            <w:tcW w:w="6095" w:type="dxa"/>
            <w:tcBorders>
              <w:top w:val="single" w:sz="4" w:space="0" w:color="auto"/>
              <w:bottom w:val="single" w:sz="4" w:space="0" w:color="auto"/>
            </w:tcBorders>
          </w:tcPr>
          <w:p w14:paraId="25FF9B36" w14:textId="77777777" w:rsidR="00400FD5" w:rsidRPr="004A6B3E" w:rsidRDefault="00400FD5" w:rsidP="00842959">
            <w:pPr>
              <w:rPr>
                <w:sz w:val="16"/>
                <w:szCs w:val="16"/>
                <w:lang w:val="en-US"/>
              </w:rPr>
            </w:pPr>
            <w:r w:rsidRPr="004A6B3E">
              <w:rPr>
                <w:sz w:val="16"/>
                <w:szCs w:val="16"/>
                <w:lang w:val="en-US"/>
              </w:rPr>
              <w:t xml:space="preserve">Piulita hexag. M8 </w:t>
            </w:r>
          </w:p>
        </w:tc>
        <w:tc>
          <w:tcPr>
            <w:tcW w:w="1276" w:type="dxa"/>
            <w:tcBorders>
              <w:top w:val="single" w:sz="4" w:space="0" w:color="auto"/>
              <w:bottom w:val="single" w:sz="4" w:space="0" w:color="auto"/>
            </w:tcBorders>
          </w:tcPr>
          <w:p w14:paraId="59F23D3C" w14:textId="77777777" w:rsidR="00400FD5" w:rsidRPr="004A6B3E" w:rsidRDefault="00400FD5" w:rsidP="0084295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14:paraId="3D23FFBD" w14:textId="77777777" w:rsidR="00400FD5" w:rsidRPr="004A6B3E" w:rsidRDefault="00400FD5" w:rsidP="00842959">
            <w:pPr>
              <w:rPr>
                <w:sz w:val="16"/>
                <w:szCs w:val="16"/>
                <w:lang w:val="en-US"/>
              </w:rPr>
            </w:pPr>
            <w:r w:rsidRPr="004A6B3E">
              <w:rPr>
                <w:sz w:val="16"/>
                <w:szCs w:val="16"/>
                <w:lang w:val="en-US"/>
              </w:rPr>
              <w:t>4,0000</w:t>
            </w:r>
          </w:p>
        </w:tc>
      </w:tr>
      <w:tr w:rsidR="00400FD5" w:rsidRPr="004A6B3E" w14:paraId="61DA6CB3"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E16D2A"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2B25D45A" w14:textId="77777777" w:rsidR="00400FD5" w:rsidRPr="004A6B3E" w:rsidRDefault="00400FD5" w:rsidP="00842959">
            <w:pPr>
              <w:rPr>
                <w:sz w:val="16"/>
                <w:szCs w:val="16"/>
                <w:lang w:val="en-US"/>
              </w:rPr>
            </w:pPr>
            <w:r w:rsidRPr="004A6B3E">
              <w:rPr>
                <w:sz w:val="16"/>
                <w:szCs w:val="16"/>
                <w:lang w:val="en-US"/>
              </w:rPr>
              <w:t>2874125881227</w:t>
            </w:r>
          </w:p>
        </w:tc>
        <w:tc>
          <w:tcPr>
            <w:tcW w:w="6095" w:type="dxa"/>
            <w:tcBorders>
              <w:top w:val="single" w:sz="4" w:space="0" w:color="auto"/>
              <w:bottom w:val="single" w:sz="4" w:space="0" w:color="auto"/>
            </w:tcBorders>
          </w:tcPr>
          <w:p w14:paraId="65505058" w14:textId="77777777" w:rsidR="00400FD5" w:rsidRPr="004A6B3E" w:rsidRDefault="00400FD5" w:rsidP="00842959">
            <w:pPr>
              <w:rPr>
                <w:sz w:val="16"/>
                <w:szCs w:val="16"/>
                <w:lang w:val="en-US"/>
              </w:rPr>
            </w:pPr>
            <w:r w:rsidRPr="004A6B3E">
              <w:rPr>
                <w:sz w:val="16"/>
                <w:szCs w:val="16"/>
                <w:lang w:val="en-US"/>
              </w:rPr>
              <w:t>Saiba plata  M 8</w:t>
            </w:r>
          </w:p>
        </w:tc>
        <w:tc>
          <w:tcPr>
            <w:tcW w:w="1276" w:type="dxa"/>
            <w:tcBorders>
              <w:top w:val="single" w:sz="4" w:space="0" w:color="auto"/>
              <w:bottom w:val="single" w:sz="4" w:space="0" w:color="auto"/>
            </w:tcBorders>
          </w:tcPr>
          <w:p w14:paraId="55271D07" w14:textId="77777777" w:rsidR="00400FD5" w:rsidRPr="004A6B3E" w:rsidRDefault="00400FD5" w:rsidP="00842959">
            <w:pPr>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14:paraId="5891864F" w14:textId="77777777" w:rsidR="00400FD5" w:rsidRPr="004A6B3E" w:rsidRDefault="00400FD5" w:rsidP="00842959">
            <w:pPr>
              <w:rPr>
                <w:sz w:val="16"/>
                <w:szCs w:val="16"/>
                <w:lang w:val="en-US"/>
              </w:rPr>
            </w:pPr>
            <w:r w:rsidRPr="004A6B3E">
              <w:rPr>
                <w:sz w:val="16"/>
                <w:szCs w:val="16"/>
                <w:lang w:val="en-US"/>
              </w:rPr>
              <w:t>4,0000</w:t>
            </w:r>
          </w:p>
        </w:tc>
      </w:tr>
      <w:tr w:rsidR="00400FD5" w:rsidRPr="004A6B3E" w14:paraId="1AFA40EB"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88ED5D"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0706D691" w14:textId="77777777" w:rsidR="00400FD5" w:rsidRPr="004A6B3E" w:rsidRDefault="00400FD5" w:rsidP="00842959">
            <w:pPr>
              <w:rPr>
                <w:sz w:val="16"/>
                <w:szCs w:val="16"/>
                <w:lang w:val="en-US"/>
              </w:rPr>
            </w:pPr>
            <w:r w:rsidRPr="004A6B3E">
              <w:rPr>
                <w:sz w:val="16"/>
                <w:szCs w:val="16"/>
                <w:lang w:val="en-US"/>
              </w:rPr>
              <w:t>2430226100034</w:t>
            </w:r>
          </w:p>
        </w:tc>
        <w:tc>
          <w:tcPr>
            <w:tcW w:w="6095" w:type="dxa"/>
            <w:tcBorders>
              <w:top w:val="single" w:sz="4" w:space="0" w:color="auto"/>
              <w:bottom w:val="single" w:sz="4" w:space="0" w:color="auto"/>
            </w:tcBorders>
          </w:tcPr>
          <w:p w14:paraId="2C621A9F" w14:textId="77777777" w:rsidR="00400FD5" w:rsidRPr="004A6B3E" w:rsidRDefault="00400FD5" w:rsidP="00842959">
            <w:pPr>
              <w:rPr>
                <w:sz w:val="16"/>
                <w:szCs w:val="16"/>
                <w:lang w:val="en-US"/>
              </w:rPr>
            </w:pPr>
            <w:r w:rsidRPr="004A6B3E">
              <w:rPr>
                <w:sz w:val="16"/>
                <w:szCs w:val="16"/>
                <w:lang w:val="en-US"/>
              </w:rPr>
              <w:t>Grund miniu anticoroziv g.351-4 S 3097-80</w:t>
            </w:r>
          </w:p>
        </w:tc>
        <w:tc>
          <w:tcPr>
            <w:tcW w:w="1276" w:type="dxa"/>
            <w:tcBorders>
              <w:top w:val="single" w:sz="4" w:space="0" w:color="auto"/>
              <w:bottom w:val="single" w:sz="4" w:space="0" w:color="auto"/>
            </w:tcBorders>
          </w:tcPr>
          <w:p w14:paraId="4AA4041A" w14:textId="77777777" w:rsidR="00400FD5" w:rsidRPr="004A6B3E" w:rsidRDefault="00400FD5" w:rsidP="0084295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113E3815" w14:textId="77777777" w:rsidR="00400FD5" w:rsidRPr="004A6B3E" w:rsidRDefault="00400FD5" w:rsidP="00842959">
            <w:pPr>
              <w:rPr>
                <w:sz w:val="16"/>
                <w:szCs w:val="16"/>
                <w:lang w:val="en-US"/>
              </w:rPr>
            </w:pPr>
            <w:r w:rsidRPr="004A6B3E">
              <w:rPr>
                <w:sz w:val="16"/>
                <w:szCs w:val="16"/>
                <w:lang w:val="en-US"/>
              </w:rPr>
              <w:t>0,1000</w:t>
            </w:r>
          </w:p>
        </w:tc>
      </w:tr>
      <w:tr w:rsidR="00400FD5" w:rsidRPr="004A6B3E" w14:paraId="0F49248D"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992F32"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48B45101" w14:textId="77777777" w:rsidR="00400FD5" w:rsidRPr="004A6B3E" w:rsidRDefault="00400FD5" w:rsidP="00842959">
            <w:pPr>
              <w:rPr>
                <w:sz w:val="16"/>
                <w:szCs w:val="16"/>
                <w:lang w:val="en-US"/>
              </w:rPr>
            </w:pPr>
            <w:r w:rsidRPr="004A6B3E">
              <w:rPr>
                <w:sz w:val="16"/>
                <w:szCs w:val="16"/>
                <w:lang w:val="en-US"/>
              </w:rPr>
              <w:t>2873155901200</w:t>
            </w:r>
          </w:p>
        </w:tc>
        <w:tc>
          <w:tcPr>
            <w:tcW w:w="6095" w:type="dxa"/>
            <w:tcBorders>
              <w:top w:val="single" w:sz="4" w:space="0" w:color="auto"/>
              <w:bottom w:val="single" w:sz="4" w:space="0" w:color="auto"/>
            </w:tcBorders>
          </w:tcPr>
          <w:p w14:paraId="489463E9" w14:textId="77777777" w:rsidR="00400FD5" w:rsidRPr="004A6B3E" w:rsidRDefault="00400FD5" w:rsidP="00842959">
            <w:pPr>
              <w:rPr>
                <w:sz w:val="16"/>
                <w:szCs w:val="16"/>
                <w:lang w:val="en-US"/>
              </w:rPr>
            </w:pPr>
            <w:r w:rsidRPr="004A6B3E">
              <w:rPr>
                <w:sz w:val="16"/>
                <w:szCs w:val="16"/>
                <w:lang w:val="en-US"/>
              </w:rPr>
              <w:t>Electrozi pentru sudura</w:t>
            </w:r>
          </w:p>
        </w:tc>
        <w:tc>
          <w:tcPr>
            <w:tcW w:w="1276" w:type="dxa"/>
            <w:tcBorders>
              <w:top w:val="single" w:sz="4" w:space="0" w:color="auto"/>
              <w:bottom w:val="single" w:sz="4" w:space="0" w:color="auto"/>
            </w:tcBorders>
          </w:tcPr>
          <w:p w14:paraId="7FC9C598" w14:textId="77777777" w:rsidR="00400FD5" w:rsidRPr="004A6B3E" w:rsidRDefault="00400FD5" w:rsidP="0084295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7AAE6442" w14:textId="77777777" w:rsidR="00400FD5" w:rsidRPr="004A6B3E" w:rsidRDefault="00400FD5" w:rsidP="00842959">
            <w:pPr>
              <w:rPr>
                <w:sz w:val="16"/>
                <w:szCs w:val="16"/>
                <w:lang w:val="en-US"/>
              </w:rPr>
            </w:pPr>
            <w:r w:rsidRPr="004A6B3E">
              <w:rPr>
                <w:sz w:val="16"/>
                <w:szCs w:val="16"/>
                <w:lang w:val="en-US"/>
              </w:rPr>
              <w:t>0,1150</w:t>
            </w:r>
          </w:p>
        </w:tc>
      </w:tr>
      <w:tr w:rsidR="00400FD5" w:rsidRPr="004A6B3E" w14:paraId="50AE7F2D"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0BF058"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59101F82" w14:textId="77777777" w:rsidR="00400FD5" w:rsidRPr="004A6B3E" w:rsidRDefault="00400FD5" w:rsidP="00842959">
            <w:pPr>
              <w:rPr>
                <w:sz w:val="16"/>
                <w:szCs w:val="16"/>
                <w:lang w:val="en-US"/>
              </w:rPr>
            </w:pPr>
            <w:r w:rsidRPr="004A6B3E">
              <w:rPr>
                <w:sz w:val="16"/>
                <w:szCs w:val="16"/>
                <w:lang w:val="en-US"/>
              </w:rPr>
              <w:t>4011106202741</w:t>
            </w:r>
          </w:p>
        </w:tc>
        <w:tc>
          <w:tcPr>
            <w:tcW w:w="6095" w:type="dxa"/>
            <w:tcBorders>
              <w:top w:val="single" w:sz="4" w:space="0" w:color="auto"/>
              <w:bottom w:val="single" w:sz="4" w:space="0" w:color="auto"/>
            </w:tcBorders>
          </w:tcPr>
          <w:p w14:paraId="5A959943" w14:textId="77777777" w:rsidR="00400FD5" w:rsidRPr="004A6B3E" w:rsidRDefault="00400FD5" w:rsidP="00842959">
            <w:pPr>
              <w:rPr>
                <w:sz w:val="16"/>
                <w:szCs w:val="16"/>
                <w:lang w:val="en-US"/>
              </w:rPr>
            </w:pPr>
            <w:r w:rsidRPr="004A6B3E">
              <w:rPr>
                <w:sz w:val="16"/>
                <w:szCs w:val="16"/>
                <w:lang w:val="en-US"/>
              </w:rPr>
              <w:t>Energie electrica</w:t>
            </w:r>
          </w:p>
        </w:tc>
        <w:tc>
          <w:tcPr>
            <w:tcW w:w="1276" w:type="dxa"/>
            <w:tcBorders>
              <w:top w:val="single" w:sz="4" w:space="0" w:color="auto"/>
              <w:bottom w:val="single" w:sz="4" w:space="0" w:color="auto"/>
            </w:tcBorders>
          </w:tcPr>
          <w:p w14:paraId="382593C7" w14:textId="77777777" w:rsidR="00400FD5" w:rsidRPr="004A6B3E" w:rsidRDefault="00400FD5" w:rsidP="00842959">
            <w:pPr>
              <w:rPr>
                <w:sz w:val="16"/>
                <w:szCs w:val="16"/>
                <w:lang w:val="en-US"/>
              </w:rPr>
            </w:pPr>
            <w:r w:rsidRPr="004A6B3E">
              <w:rPr>
                <w:sz w:val="16"/>
                <w:szCs w:val="16"/>
                <w:lang w:val="en-US"/>
              </w:rPr>
              <w:t>kw</w:t>
            </w:r>
          </w:p>
        </w:tc>
        <w:tc>
          <w:tcPr>
            <w:tcW w:w="1134" w:type="dxa"/>
            <w:tcBorders>
              <w:top w:val="single" w:sz="4" w:space="0" w:color="auto"/>
              <w:bottom w:val="single" w:sz="4" w:space="0" w:color="auto"/>
            </w:tcBorders>
          </w:tcPr>
          <w:p w14:paraId="14A31D7A" w14:textId="77777777" w:rsidR="00400FD5" w:rsidRPr="004A6B3E" w:rsidRDefault="00400FD5" w:rsidP="00842959">
            <w:pPr>
              <w:rPr>
                <w:sz w:val="16"/>
                <w:szCs w:val="16"/>
                <w:lang w:val="en-US"/>
              </w:rPr>
            </w:pPr>
            <w:r w:rsidRPr="004A6B3E">
              <w:rPr>
                <w:sz w:val="16"/>
                <w:szCs w:val="16"/>
                <w:lang w:val="en-US"/>
              </w:rPr>
              <w:t>0,2300</w:t>
            </w:r>
          </w:p>
        </w:tc>
      </w:tr>
      <w:tr w:rsidR="00400FD5" w:rsidRPr="004A6B3E" w14:paraId="57AB7495"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51C17B"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4878673F" w14:textId="77777777" w:rsidR="00400FD5" w:rsidRPr="004A6B3E" w:rsidRDefault="00400FD5" w:rsidP="00842959">
            <w:pPr>
              <w:rPr>
                <w:sz w:val="16"/>
                <w:szCs w:val="16"/>
                <w:lang w:val="en-US"/>
              </w:rPr>
            </w:pPr>
            <w:r w:rsidRPr="004A6B3E">
              <w:rPr>
                <w:sz w:val="16"/>
                <w:szCs w:val="16"/>
                <w:lang w:val="en-US"/>
              </w:rPr>
              <w:t>2651122100402</w:t>
            </w:r>
          </w:p>
        </w:tc>
        <w:tc>
          <w:tcPr>
            <w:tcW w:w="6095" w:type="dxa"/>
            <w:tcBorders>
              <w:top w:val="single" w:sz="4" w:space="0" w:color="auto"/>
              <w:bottom w:val="single" w:sz="4" w:space="0" w:color="auto"/>
            </w:tcBorders>
          </w:tcPr>
          <w:p w14:paraId="4E1DB460" w14:textId="77777777" w:rsidR="00400FD5" w:rsidRPr="004A6B3E" w:rsidRDefault="00400FD5" w:rsidP="00842959">
            <w:pPr>
              <w:rPr>
                <w:sz w:val="16"/>
                <w:szCs w:val="16"/>
                <w:lang w:val="en-US"/>
              </w:rPr>
            </w:pPr>
            <w:r w:rsidRPr="004A6B3E">
              <w:rPr>
                <w:sz w:val="16"/>
                <w:szCs w:val="16"/>
                <w:lang w:val="en-US"/>
              </w:rPr>
              <w:t>Ciment metalurgic cu adaosuri M 30 saci S1500</w:t>
            </w:r>
          </w:p>
        </w:tc>
        <w:tc>
          <w:tcPr>
            <w:tcW w:w="1276" w:type="dxa"/>
            <w:tcBorders>
              <w:top w:val="single" w:sz="4" w:space="0" w:color="auto"/>
              <w:bottom w:val="single" w:sz="4" w:space="0" w:color="auto"/>
            </w:tcBorders>
          </w:tcPr>
          <w:p w14:paraId="649DB491" w14:textId="77777777" w:rsidR="00400FD5" w:rsidRPr="004A6B3E" w:rsidRDefault="00400FD5" w:rsidP="00842959">
            <w:pPr>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14:paraId="11251BE2" w14:textId="77777777" w:rsidR="00400FD5" w:rsidRPr="004A6B3E" w:rsidRDefault="00400FD5" w:rsidP="00842959">
            <w:pPr>
              <w:rPr>
                <w:sz w:val="16"/>
                <w:szCs w:val="16"/>
                <w:lang w:val="en-US"/>
              </w:rPr>
            </w:pPr>
            <w:r w:rsidRPr="004A6B3E">
              <w:rPr>
                <w:sz w:val="16"/>
                <w:szCs w:val="16"/>
                <w:lang w:val="en-US"/>
              </w:rPr>
              <w:t>1,2500</w:t>
            </w:r>
          </w:p>
        </w:tc>
      </w:tr>
      <w:tr w:rsidR="00400FD5" w:rsidRPr="004A6B3E" w14:paraId="75901FF0"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A45CE8"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278D15E3" w14:textId="77777777" w:rsidR="00400FD5" w:rsidRPr="004A6B3E" w:rsidRDefault="00400FD5" w:rsidP="00842959">
            <w:pPr>
              <w:rPr>
                <w:sz w:val="16"/>
                <w:szCs w:val="16"/>
                <w:lang w:val="en-US"/>
              </w:rPr>
            </w:pPr>
            <w:r w:rsidRPr="004A6B3E">
              <w:rPr>
                <w:sz w:val="16"/>
                <w:szCs w:val="16"/>
                <w:lang w:val="en-US"/>
              </w:rPr>
              <w:t>1421102200496</w:t>
            </w:r>
          </w:p>
        </w:tc>
        <w:tc>
          <w:tcPr>
            <w:tcW w:w="6095" w:type="dxa"/>
            <w:tcBorders>
              <w:top w:val="single" w:sz="4" w:space="0" w:color="auto"/>
              <w:bottom w:val="single" w:sz="4" w:space="0" w:color="auto"/>
            </w:tcBorders>
          </w:tcPr>
          <w:p w14:paraId="6A8D64A1" w14:textId="77777777" w:rsidR="00400FD5" w:rsidRPr="004A6B3E" w:rsidRDefault="00400FD5" w:rsidP="00842959">
            <w:pPr>
              <w:rPr>
                <w:sz w:val="16"/>
                <w:szCs w:val="16"/>
                <w:lang w:val="en-US"/>
              </w:rPr>
            </w:pPr>
            <w:r w:rsidRPr="004A6B3E">
              <w:rPr>
                <w:sz w:val="16"/>
                <w:szCs w:val="16"/>
                <w:lang w:val="en-US"/>
              </w:rPr>
              <w:t>Nisip sortat nespalat de riu si lacuri 0,0-1,0 mm</w:t>
            </w:r>
          </w:p>
        </w:tc>
        <w:tc>
          <w:tcPr>
            <w:tcW w:w="1276" w:type="dxa"/>
            <w:tcBorders>
              <w:top w:val="single" w:sz="4" w:space="0" w:color="auto"/>
              <w:bottom w:val="single" w:sz="4" w:space="0" w:color="auto"/>
            </w:tcBorders>
          </w:tcPr>
          <w:p w14:paraId="4D5A530C" w14:textId="77777777" w:rsidR="00400FD5" w:rsidRPr="004A6B3E" w:rsidRDefault="00400FD5" w:rsidP="0084295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1D30D60B" w14:textId="77777777" w:rsidR="00400FD5" w:rsidRPr="004A6B3E" w:rsidRDefault="00400FD5" w:rsidP="00842959">
            <w:pPr>
              <w:rPr>
                <w:sz w:val="16"/>
                <w:szCs w:val="16"/>
                <w:lang w:val="en-US"/>
              </w:rPr>
            </w:pPr>
            <w:r w:rsidRPr="004A6B3E">
              <w:rPr>
                <w:sz w:val="16"/>
                <w:szCs w:val="16"/>
                <w:lang w:val="en-US"/>
              </w:rPr>
              <w:t>0,0040</w:t>
            </w:r>
          </w:p>
        </w:tc>
      </w:tr>
      <w:tr w:rsidR="00400FD5" w:rsidRPr="004A6B3E" w14:paraId="329E4BE3"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262004"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12A70D9A" w14:textId="77777777" w:rsidR="00400FD5" w:rsidRPr="004A6B3E" w:rsidRDefault="00400FD5" w:rsidP="00842959">
            <w:pPr>
              <w:rPr>
                <w:sz w:val="16"/>
                <w:szCs w:val="16"/>
                <w:lang w:val="en-US"/>
              </w:rPr>
            </w:pPr>
            <w:r w:rsidRPr="004A6B3E">
              <w:rPr>
                <w:sz w:val="16"/>
                <w:szCs w:val="16"/>
                <w:lang w:val="en-US"/>
              </w:rPr>
              <w:t>4100116202818</w:t>
            </w:r>
          </w:p>
        </w:tc>
        <w:tc>
          <w:tcPr>
            <w:tcW w:w="6095" w:type="dxa"/>
            <w:tcBorders>
              <w:top w:val="single" w:sz="4" w:space="0" w:color="auto"/>
              <w:bottom w:val="single" w:sz="4" w:space="0" w:color="auto"/>
            </w:tcBorders>
          </w:tcPr>
          <w:p w14:paraId="2DC17FC0" w14:textId="77777777" w:rsidR="00400FD5" w:rsidRPr="004A6B3E" w:rsidRDefault="00400FD5" w:rsidP="00842959">
            <w:pPr>
              <w:rPr>
                <w:sz w:val="16"/>
                <w:szCs w:val="16"/>
                <w:lang w:val="en-US"/>
              </w:rPr>
            </w:pPr>
            <w:r w:rsidRPr="004A6B3E">
              <w:rPr>
                <w:sz w:val="16"/>
                <w:szCs w:val="16"/>
                <w:lang w:val="en-US"/>
              </w:rPr>
              <w:t>Apa pentru mortare si betoane</w:t>
            </w:r>
          </w:p>
        </w:tc>
        <w:tc>
          <w:tcPr>
            <w:tcW w:w="1276" w:type="dxa"/>
            <w:tcBorders>
              <w:top w:val="single" w:sz="4" w:space="0" w:color="auto"/>
              <w:bottom w:val="single" w:sz="4" w:space="0" w:color="auto"/>
            </w:tcBorders>
          </w:tcPr>
          <w:p w14:paraId="734EA211" w14:textId="77777777" w:rsidR="00400FD5" w:rsidRPr="004A6B3E" w:rsidRDefault="00400FD5" w:rsidP="00842959">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14:paraId="2AAC64A8" w14:textId="77777777" w:rsidR="00400FD5" w:rsidRPr="004A6B3E" w:rsidRDefault="00400FD5" w:rsidP="00842959">
            <w:pPr>
              <w:rPr>
                <w:sz w:val="16"/>
                <w:szCs w:val="16"/>
                <w:lang w:val="en-US"/>
              </w:rPr>
            </w:pPr>
            <w:r w:rsidRPr="004A6B3E">
              <w:rPr>
                <w:sz w:val="16"/>
                <w:szCs w:val="16"/>
                <w:lang w:val="en-US"/>
              </w:rPr>
              <w:t>0,0010</w:t>
            </w:r>
          </w:p>
        </w:tc>
      </w:tr>
      <w:tr w:rsidR="00400FD5" w:rsidRPr="004A6B3E" w14:paraId="7A56B339" w14:textId="77777777" w:rsidTr="008429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D2088C" w14:textId="77777777" w:rsidR="00400FD5" w:rsidRPr="004A6B3E" w:rsidRDefault="00400FD5" w:rsidP="00842959">
            <w:pPr>
              <w:rPr>
                <w:sz w:val="16"/>
                <w:szCs w:val="16"/>
                <w:lang w:val="en-US"/>
              </w:rPr>
            </w:pPr>
          </w:p>
        </w:tc>
        <w:tc>
          <w:tcPr>
            <w:tcW w:w="1418" w:type="dxa"/>
            <w:tcBorders>
              <w:top w:val="single" w:sz="4" w:space="0" w:color="auto"/>
              <w:bottom w:val="single" w:sz="4" w:space="0" w:color="auto"/>
            </w:tcBorders>
          </w:tcPr>
          <w:p w14:paraId="7D9ECED4" w14:textId="77777777" w:rsidR="00400FD5" w:rsidRPr="004A6B3E" w:rsidRDefault="00400FD5" w:rsidP="00842959">
            <w:pPr>
              <w:rPr>
                <w:sz w:val="16"/>
                <w:szCs w:val="16"/>
                <w:lang w:val="en-US"/>
              </w:rPr>
            </w:pPr>
            <w:r w:rsidRPr="004A6B3E">
              <w:rPr>
                <w:sz w:val="16"/>
                <w:szCs w:val="16"/>
                <w:lang w:val="en-US"/>
              </w:rPr>
              <w:t>2410520006700</w:t>
            </w:r>
          </w:p>
        </w:tc>
        <w:tc>
          <w:tcPr>
            <w:tcW w:w="6095" w:type="dxa"/>
            <w:tcBorders>
              <w:top w:val="single" w:sz="4" w:space="0" w:color="auto"/>
              <w:bottom w:val="single" w:sz="4" w:space="0" w:color="auto"/>
            </w:tcBorders>
          </w:tcPr>
          <w:p w14:paraId="5071917A" w14:textId="77777777" w:rsidR="00400FD5" w:rsidRPr="004A6B3E" w:rsidRDefault="00400FD5" w:rsidP="00842959">
            <w:pPr>
              <w:rPr>
                <w:sz w:val="16"/>
                <w:szCs w:val="16"/>
                <w:lang w:val="en-US"/>
              </w:rPr>
            </w:pPr>
            <w:r w:rsidRPr="004A6B3E">
              <w:rPr>
                <w:sz w:val="16"/>
                <w:szCs w:val="16"/>
                <w:lang w:val="en-US"/>
              </w:rPr>
              <w:t xml:space="preserve">Automacara </w:t>
            </w:r>
          </w:p>
        </w:tc>
        <w:tc>
          <w:tcPr>
            <w:tcW w:w="1276" w:type="dxa"/>
            <w:tcBorders>
              <w:top w:val="single" w:sz="4" w:space="0" w:color="auto"/>
              <w:bottom w:val="single" w:sz="4" w:space="0" w:color="auto"/>
            </w:tcBorders>
          </w:tcPr>
          <w:p w14:paraId="2FE6D5E7" w14:textId="77777777" w:rsidR="00400FD5" w:rsidRPr="004A6B3E" w:rsidRDefault="00400FD5" w:rsidP="00842959">
            <w:pPr>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14:paraId="45A8DDED" w14:textId="77777777" w:rsidR="00400FD5" w:rsidRPr="004A6B3E" w:rsidRDefault="00400FD5" w:rsidP="00842959">
            <w:pPr>
              <w:rPr>
                <w:sz w:val="16"/>
                <w:szCs w:val="16"/>
                <w:lang w:val="en-US"/>
              </w:rPr>
            </w:pPr>
            <w:r w:rsidRPr="004A6B3E">
              <w:rPr>
                <w:sz w:val="16"/>
                <w:szCs w:val="16"/>
                <w:lang w:val="en-US"/>
              </w:rPr>
              <w:t>0,0200</w:t>
            </w:r>
          </w:p>
        </w:tc>
      </w:tr>
    </w:tbl>
    <w:p w14:paraId="6B2681A6" w14:textId="77777777" w:rsidR="00400FD5" w:rsidRPr="00C6735A" w:rsidRDefault="00400FD5" w:rsidP="00400FD5">
      <w:pPr>
        <w:ind w:left="720" w:firstLine="720"/>
        <w:rPr>
          <w:sz w:val="28"/>
          <w:szCs w:val="28"/>
          <w:lang w:val="en-US"/>
        </w:rPr>
      </w:pPr>
      <w:r w:rsidRPr="00C6735A">
        <w:rPr>
          <w:sz w:val="28"/>
          <w:szCs w:val="28"/>
          <w:lang w:val="en-US"/>
        </w:rPr>
        <w:lastRenderedPageBreak/>
        <w:t xml:space="preserve"> </w:t>
      </w:r>
    </w:p>
    <w:p w14:paraId="3F48A588" w14:textId="77777777" w:rsidR="00400FD5" w:rsidRDefault="00400FD5" w:rsidP="00400FD5">
      <w:pPr>
        <w:tabs>
          <w:tab w:val="left" w:pos="567"/>
        </w:tabs>
        <w:jc w:val="both"/>
        <w:rPr>
          <w:b/>
        </w:rPr>
      </w:pPr>
    </w:p>
    <w:p w14:paraId="61031F5B" w14:textId="77777777" w:rsidR="00400FD5" w:rsidRDefault="00400FD5" w:rsidP="00400FD5">
      <w:pPr>
        <w:tabs>
          <w:tab w:val="left" w:pos="567"/>
        </w:tabs>
        <w:jc w:val="both"/>
        <w:rPr>
          <w:b/>
        </w:rPr>
      </w:pPr>
    </w:p>
    <w:p w14:paraId="4FD6D4CD" w14:textId="77777777" w:rsidR="00400FD5" w:rsidRPr="007F13E2" w:rsidRDefault="00400FD5" w:rsidP="00400FD5">
      <w:pPr>
        <w:tabs>
          <w:tab w:val="left" w:pos="567"/>
        </w:tabs>
        <w:jc w:val="both"/>
        <w:rPr>
          <w:b/>
        </w:rPr>
      </w:pPr>
      <w:r w:rsidRPr="007F13E2">
        <w:rPr>
          <w:b/>
        </w:rPr>
        <w:t>   Președintele grupului de lucru                                                         Simion Tatarov</w:t>
      </w:r>
    </w:p>
    <w:p w14:paraId="7FAEA824" w14:textId="77777777" w:rsidR="00400FD5" w:rsidRDefault="00400FD5" w:rsidP="00400FD5">
      <w:pPr>
        <w:tabs>
          <w:tab w:val="left" w:pos="567"/>
        </w:tabs>
        <w:jc w:val="both"/>
      </w:pPr>
    </w:p>
    <w:p w14:paraId="6A756DF4" w14:textId="77777777" w:rsidR="00400FD5" w:rsidRDefault="00400FD5" w:rsidP="00400FD5">
      <w:pPr>
        <w:tabs>
          <w:tab w:val="left" w:pos="567"/>
        </w:tabs>
        <w:jc w:val="both"/>
      </w:pPr>
    </w:p>
    <w:p w14:paraId="360813AA" w14:textId="77777777" w:rsidR="00400FD5" w:rsidRDefault="00400FD5" w:rsidP="00400FD5">
      <w:pPr>
        <w:tabs>
          <w:tab w:val="left" w:pos="567"/>
        </w:tabs>
        <w:jc w:val="both"/>
      </w:pPr>
    </w:p>
    <w:p w14:paraId="6EE73B6B" w14:textId="77777777" w:rsidR="00400FD5" w:rsidRDefault="00400FD5" w:rsidP="00400FD5">
      <w:pPr>
        <w:tabs>
          <w:tab w:val="left" w:pos="567"/>
        </w:tabs>
        <w:jc w:val="both"/>
      </w:pPr>
    </w:p>
    <w:p w14:paraId="37DF6FD5" w14:textId="77777777" w:rsidR="00400FD5" w:rsidRPr="000D0EE9" w:rsidRDefault="00400FD5" w:rsidP="00400FD5">
      <w:pPr>
        <w:tabs>
          <w:tab w:val="left" w:pos="567"/>
        </w:tabs>
        <w:jc w:val="both"/>
      </w:pPr>
    </w:p>
    <w:p w14:paraId="11D210E1" w14:textId="77777777" w:rsidR="00400FD5" w:rsidRPr="000D0EE9" w:rsidRDefault="00400FD5" w:rsidP="00400FD5">
      <w:pPr>
        <w:tabs>
          <w:tab w:val="left" w:pos="567"/>
        </w:tabs>
        <w:jc w:val="both"/>
      </w:pPr>
      <w:r>
        <w:t xml:space="preserve">,,____,, __________ </w:t>
      </w:r>
      <w:r w:rsidRPr="000D0EE9">
        <w:t>202</w:t>
      </w:r>
      <w:r>
        <w:t>6</w:t>
      </w:r>
    </w:p>
    <w:p w14:paraId="42DE3AB1" w14:textId="77777777" w:rsidR="00400FD5" w:rsidRDefault="00400FD5" w:rsidP="00400FD5">
      <w:pPr>
        <w:tabs>
          <w:tab w:val="left" w:pos="567"/>
        </w:tabs>
        <w:rPr>
          <w:rFonts w:ascii="Baltica RR" w:hAnsi="Baltica RR"/>
          <w:noProof w:val="0"/>
          <w:sz w:val="20"/>
          <w:szCs w:val="20"/>
        </w:rPr>
      </w:pPr>
    </w:p>
    <w:p w14:paraId="627E5F8E" w14:textId="77777777" w:rsidR="00400FD5" w:rsidRDefault="00400FD5" w:rsidP="00400FD5">
      <w:pPr>
        <w:tabs>
          <w:tab w:val="left" w:pos="567"/>
        </w:tabs>
        <w:rPr>
          <w:rFonts w:ascii="Baltica RR" w:hAnsi="Baltica RR"/>
          <w:noProof w:val="0"/>
          <w:sz w:val="20"/>
          <w:szCs w:val="20"/>
        </w:rPr>
      </w:pPr>
    </w:p>
    <w:p w14:paraId="2524C0D3" w14:textId="77777777" w:rsidR="00400FD5" w:rsidRDefault="00400FD5" w:rsidP="00400FD5">
      <w:pPr>
        <w:tabs>
          <w:tab w:val="left" w:pos="567"/>
        </w:tabs>
        <w:rPr>
          <w:rFonts w:ascii="Baltica RR" w:hAnsi="Baltica RR"/>
          <w:noProof w:val="0"/>
          <w:sz w:val="20"/>
          <w:szCs w:val="20"/>
        </w:rPr>
      </w:pPr>
    </w:p>
    <w:p w14:paraId="0E062A42" w14:textId="77777777" w:rsidR="00400FD5" w:rsidRDefault="00400FD5" w:rsidP="00400FD5">
      <w:pPr>
        <w:tabs>
          <w:tab w:val="left" w:pos="567"/>
        </w:tabs>
        <w:rPr>
          <w:rFonts w:ascii="Baltica RR" w:hAnsi="Baltica RR"/>
          <w:noProof w:val="0"/>
          <w:sz w:val="20"/>
          <w:szCs w:val="20"/>
        </w:rPr>
      </w:pPr>
    </w:p>
    <w:p w14:paraId="1D8FE405" w14:textId="77777777" w:rsidR="00400FD5" w:rsidRDefault="00400FD5" w:rsidP="00400FD5">
      <w:pPr>
        <w:tabs>
          <w:tab w:val="left" w:pos="567"/>
        </w:tabs>
        <w:rPr>
          <w:rFonts w:ascii="Baltica RR" w:hAnsi="Baltica RR"/>
          <w:noProof w:val="0"/>
          <w:sz w:val="20"/>
          <w:szCs w:val="20"/>
        </w:rPr>
      </w:pPr>
    </w:p>
    <w:p w14:paraId="342B5694" w14:textId="77777777" w:rsidR="00400FD5" w:rsidRDefault="00400FD5" w:rsidP="00400FD5">
      <w:pPr>
        <w:tabs>
          <w:tab w:val="left" w:pos="567"/>
        </w:tabs>
        <w:rPr>
          <w:rFonts w:ascii="Baltica RR" w:hAnsi="Baltica RR"/>
          <w:noProof w:val="0"/>
          <w:sz w:val="20"/>
          <w:szCs w:val="20"/>
        </w:rPr>
      </w:pPr>
    </w:p>
    <w:p w14:paraId="7DA53F88" w14:textId="77777777" w:rsidR="00400FD5" w:rsidRPr="00075161" w:rsidRDefault="00400FD5" w:rsidP="00400FD5">
      <w:pPr>
        <w:tabs>
          <w:tab w:val="left" w:pos="567"/>
        </w:tabs>
        <w:rPr>
          <w:rFonts w:ascii="Baltica RR" w:hAnsi="Baltica RR"/>
          <w:noProof w:val="0"/>
          <w:sz w:val="20"/>
          <w:szCs w:val="20"/>
        </w:rPr>
      </w:pPr>
      <w:r w:rsidRPr="00075161">
        <w:rPr>
          <w:rFonts w:ascii="Baltica RR" w:hAnsi="Baltica RR"/>
          <w:noProof w:val="0"/>
          <w:sz w:val="20"/>
          <w:szCs w:val="20"/>
        </w:rPr>
        <w:t xml:space="preserve">Ex.. </w:t>
      </w:r>
      <w:r>
        <w:rPr>
          <w:rFonts w:ascii="Baltica RR" w:hAnsi="Baltica RR"/>
          <w:noProof w:val="0"/>
          <w:sz w:val="20"/>
          <w:szCs w:val="20"/>
        </w:rPr>
        <w:t>C. Viziru</w:t>
      </w:r>
    </w:p>
    <w:p w14:paraId="47834775" w14:textId="77777777" w:rsidR="00400FD5" w:rsidRPr="00075161" w:rsidRDefault="00400FD5" w:rsidP="00400FD5">
      <w:pPr>
        <w:rPr>
          <w:sz w:val="20"/>
          <w:szCs w:val="20"/>
        </w:rPr>
      </w:pPr>
    </w:p>
    <w:p w14:paraId="09BF64C3" w14:textId="77777777" w:rsidR="009B2B42" w:rsidRPr="00FF430B" w:rsidRDefault="009B2B42" w:rsidP="005236E7">
      <w:pPr>
        <w:pStyle w:val="a7"/>
        <w:tabs>
          <w:tab w:val="left" w:pos="567"/>
        </w:tabs>
        <w:rPr>
          <w:rFonts w:ascii="Times New Roman" w:hAnsi="Times New Roman"/>
          <w:i/>
          <w:szCs w:val="24"/>
        </w:rPr>
        <w:sectPr w:rsidR="009B2B42" w:rsidRPr="00FF430B" w:rsidSect="00BD3432">
          <w:footerReference w:type="first" r:id="rId19"/>
          <w:pgSz w:w="11906" w:h="16838" w:code="9"/>
          <w:pgMar w:top="851" w:right="566" w:bottom="851" w:left="1276" w:header="720" w:footer="510" w:gutter="0"/>
          <w:cols w:space="720"/>
          <w:titlePg/>
          <w:docGrid w:linePitch="326"/>
        </w:sectPr>
      </w:pPr>
    </w:p>
    <w:tbl>
      <w:tblPr>
        <w:tblW w:w="10080" w:type="dxa"/>
        <w:tblInd w:w="-72" w:type="dxa"/>
        <w:tblLayout w:type="fixed"/>
        <w:tblLook w:val="04A0" w:firstRow="1" w:lastRow="0" w:firstColumn="1" w:lastColumn="0" w:noHBand="0" w:noVBand="1"/>
      </w:tblPr>
      <w:tblGrid>
        <w:gridCol w:w="10080"/>
      </w:tblGrid>
      <w:tr w:rsidR="00A20ACF" w:rsidRPr="00EC30C2" w14:paraId="4C00ADD7" w14:textId="77777777" w:rsidTr="00DF2203">
        <w:trPr>
          <w:trHeight w:val="13836"/>
        </w:trPr>
        <w:tc>
          <w:tcPr>
            <w:tcW w:w="10080" w:type="dxa"/>
            <w:vAlign w:val="center"/>
          </w:tcPr>
          <w:p w14:paraId="0E8946EA" w14:textId="77777777" w:rsidR="00652F85" w:rsidRPr="00FF430B" w:rsidRDefault="00652F85" w:rsidP="00652F85">
            <w:pPr>
              <w:jc w:val="right"/>
              <w:rPr>
                <w:noProof w:val="0"/>
              </w:rPr>
            </w:pPr>
            <w:r w:rsidRPr="00FF430B">
              <w:rPr>
                <w:noProof w:val="0"/>
              </w:rPr>
              <w:lastRenderedPageBreak/>
              <w:t>Anexa nr.</w:t>
            </w:r>
            <w:r>
              <w:rPr>
                <w:noProof w:val="0"/>
              </w:rPr>
              <w:t xml:space="preserve"> </w:t>
            </w:r>
            <w:r w:rsidRPr="00FF430B">
              <w:rPr>
                <w:noProof w:val="0"/>
              </w:rPr>
              <w:t>25</w:t>
            </w:r>
          </w:p>
          <w:p w14:paraId="437229B8" w14:textId="77777777" w:rsidR="00652F85" w:rsidRPr="00FF430B" w:rsidRDefault="00652F85" w:rsidP="00652F85">
            <w:pPr>
              <w:jc w:val="right"/>
              <w:rPr>
                <w:noProof w:val="0"/>
              </w:rPr>
            </w:pPr>
            <w:r w:rsidRPr="00FF430B">
              <w:rPr>
                <w:noProof w:val="0"/>
              </w:rPr>
              <w:t>la Documentația standard nr.</w:t>
            </w:r>
            <w:r>
              <w:rPr>
                <w:noProof w:val="0"/>
              </w:rPr>
              <w:t>69</w:t>
            </w:r>
          </w:p>
          <w:p w14:paraId="0DB73FDA" w14:textId="77777777" w:rsidR="00652F85" w:rsidRPr="00FF430B" w:rsidRDefault="00652F85" w:rsidP="00652F85">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4A195706" w14:textId="77777777" w:rsidR="00233538" w:rsidRPr="00FF430B" w:rsidRDefault="00233538" w:rsidP="00196AB4">
            <w:pPr>
              <w:jc w:val="both"/>
            </w:pPr>
          </w:p>
          <w:p w14:paraId="492C704C" w14:textId="77777777" w:rsidR="00460653" w:rsidRPr="00FF430B" w:rsidRDefault="00460653" w:rsidP="00196AB4">
            <w:pPr>
              <w:jc w:val="both"/>
              <w:rPr>
                <w:b/>
                <w:caps/>
                <w:sz w:val="28"/>
                <w:szCs w:val="28"/>
              </w:rPr>
            </w:pPr>
          </w:p>
          <w:p w14:paraId="48DCFBC2"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60B32DBF"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4EEE448" w14:textId="77777777" w:rsidR="00460653" w:rsidRPr="00FF430B" w:rsidRDefault="00460653" w:rsidP="00196AB4">
            <w:pPr>
              <w:jc w:val="both"/>
              <w:rPr>
                <w:b/>
                <w:i/>
              </w:rPr>
            </w:pPr>
          </w:p>
          <w:p w14:paraId="6BB88D93" w14:textId="77777777" w:rsidR="00460653" w:rsidRPr="00FF430B" w:rsidRDefault="00460653" w:rsidP="00196AB4">
            <w:pPr>
              <w:jc w:val="both"/>
              <w:rPr>
                <w:b/>
                <w:i/>
              </w:rPr>
            </w:pPr>
          </w:p>
          <w:p w14:paraId="221C1E11"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w:t>
            </w:r>
            <w:r w:rsidR="00A67B83" w:rsidRPr="00A67B83">
              <w:rPr>
                <w:u w:val="single"/>
              </w:rPr>
              <w:t>orașul Rezina</w:t>
            </w:r>
            <w:r w:rsidR="00F26535" w:rsidRPr="00FF430B">
              <w:t>_____</w:t>
            </w:r>
          </w:p>
          <w:p w14:paraId="2BBA27C0"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1F93C5B9" w14:textId="77777777" w:rsidR="00460653" w:rsidRPr="00FF430B" w:rsidRDefault="00460653" w:rsidP="00196AB4">
            <w:pPr>
              <w:jc w:val="both"/>
            </w:pPr>
          </w:p>
          <w:p w14:paraId="0314FCF0" w14:textId="77777777" w:rsidR="00460653" w:rsidRPr="00FF430B" w:rsidRDefault="00460653" w:rsidP="00196AB4">
            <w:pPr>
              <w:jc w:val="both"/>
            </w:pPr>
          </w:p>
          <w:p w14:paraId="5738358A" w14:textId="77777777" w:rsidR="004B0051" w:rsidRPr="00FF430B" w:rsidRDefault="00792182" w:rsidP="0019071C">
            <w:pPr>
              <w:pStyle w:val="a"/>
              <w:numPr>
                <w:ilvl w:val="3"/>
                <w:numId w:val="3"/>
              </w:numPr>
              <w:rPr>
                <w:b/>
                <w:kern w:val="28"/>
              </w:rPr>
            </w:pPr>
            <w:r w:rsidRPr="00FF430B">
              <w:rPr>
                <w:b/>
                <w:kern w:val="28"/>
              </w:rPr>
              <w:t>PARTEA GENERALĂ</w:t>
            </w:r>
          </w:p>
          <w:p w14:paraId="226ACB60" w14:textId="77777777" w:rsidR="004B0051" w:rsidRPr="003A39FA" w:rsidRDefault="00590EDE" w:rsidP="006F6BB2">
            <w:pPr>
              <w:pStyle w:val="a"/>
              <w:numPr>
                <w:ilvl w:val="0"/>
                <w:numId w:val="0"/>
              </w:numPr>
              <w:ind w:left="3240" w:firstLine="612"/>
              <w:rPr>
                <w:kern w:val="28"/>
                <w:sz w:val="18"/>
                <w:szCs w:val="18"/>
              </w:rPr>
            </w:pPr>
            <w:r w:rsidRPr="003A39FA">
              <w:rPr>
                <w:kern w:val="28"/>
                <w:sz w:val="18"/>
                <w:szCs w:val="18"/>
              </w:rPr>
              <w:t xml:space="preserve"> (</w:t>
            </w:r>
            <w:r w:rsidR="004B0051" w:rsidRPr="003A39FA">
              <w:rPr>
                <w:kern w:val="28"/>
                <w:sz w:val="18"/>
                <w:szCs w:val="18"/>
              </w:rPr>
              <w:t>OBLIGATORI</w:t>
            </w:r>
            <w:r w:rsidR="0060188C" w:rsidRPr="003A39FA">
              <w:rPr>
                <w:kern w:val="28"/>
                <w:sz w:val="18"/>
                <w:szCs w:val="18"/>
              </w:rPr>
              <w:t>U</w:t>
            </w:r>
            <w:r w:rsidR="004B0051" w:rsidRPr="003A39FA">
              <w:rPr>
                <w:kern w:val="28"/>
                <w:sz w:val="18"/>
                <w:szCs w:val="18"/>
              </w:rPr>
              <w:t>)</w:t>
            </w:r>
          </w:p>
          <w:p w14:paraId="7608DCFE" w14:textId="77777777" w:rsidR="004B0051" w:rsidRPr="00FF430B" w:rsidRDefault="004B0051" w:rsidP="004B0051">
            <w:pPr>
              <w:rPr>
                <w:b/>
                <w:kern w:val="28"/>
              </w:rPr>
            </w:pPr>
          </w:p>
          <w:p w14:paraId="4D12E22D" w14:textId="77777777" w:rsidR="00460653" w:rsidRPr="00FF430B" w:rsidRDefault="00460653" w:rsidP="004B0051">
            <w:pPr>
              <w:rPr>
                <w:b/>
                <w:kern w:val="28"/>
              </w:rPr>
            </w:pPr>
            <w:r w:rsidRPr="00FF430B">
              <w:rPr>
                <w:b/>
                <w:kern w:val="28"/>
              </w:rPr>
              <w:t>PĂRŢILE CONTRACTANTE</w:t>
            </w:r>
          </w:p>
          <w:p w14:paraId="687BB362" w14:textId="77777777" w:rsidR="004B0051" w:rsidRPr="00FF430B" w:rsidRDefault="004B0051" w:rsidP="004B0051">
            <w:pPr>
              <w:rPr>
                <w:b/>
                <w:kern w:val="28"/>
              </w:rPr>
            </w:pPr>
          </w:p>
          <w:p w14:paraId="6C9DAB0A" w14:textId="77777777" w:rsidR="00E71B97" w:rsidRPr="003014F7" w:rsidRDefault="00460653" w:rsidP="00E71B97">
            <w:pPr>
              <w:pStyle w:val="af2"/>
              <w:tabs>
                <w:tab w:val="left" w:pos="567"/>
                <w:tab w:val="right" w:pos="9531"/>
              </w:tabs>
              <w:ind w:firstLine="0"/>
              <w:rPr>
                <w:lang w:val="en-US"/>
              </w:rPr>
            </w:pPr>
            <w:proofErr w:type="spellStart"/>
            <w:r w:rsidRPr="003A39FA">
              <w:rPr>
                <w:lang w:val="en-US"/>
              </w:rPr>
              <w:t>Prezentul</w:t>
            </w:r>
            <w:proofErr w:type="spellEnd"/>
            <w:r w:rsidRPr="003A39FA">
              <w:rPr>
                <w:lang w:val="en-US"/>
              </w:rPr>
              <w:t xml:space="preserve"> contract </w:t>
            </w:r>
            <w:proofErr w:type="spellStart"/>
            <w:r w:rsidRPr="003A39FA">
              <w:rPr>
                <w:lang w:val="en-US"/>
              </w:rPr>
              <w:t>este</w:t>
            </w:r>
            <w:proofErr w:type="spellEnd"/>
            <w:r w:rsidRPr="003A39FA">
              <w:rPr>
                <w:lang w:val="en-US"/>
              </w:rPr>
              <w:t xml:space="preserve"> </w:t>
            </w:r>
            <w:proofErr w:type="spellStart"/>
            <w:r w:rsidRPr="003A39FA">
              <w:rPr>
                <w:lang w:val="en-US"/>
              </w:rPr>
              <w:t>încheiat</w:t>
            </w:r>
            <w:proofErr w:type="spellEnd"/>
            <w:r w:rsidRPr="003A39FA">
              <w:rPr>
                <w:lang w:val="en-US"/>
              </w:rPr>
              <w:t xml:space="preserve"> </w:t>
            </w:r>
            <w:proofErr w:type="spellStart"/>
            <w:r w:rsidRPr="003A39FA">
              <w:rPr>
                <w:lang w:val="en-US"/>
              </w:rPr>
              <w:t>în</w:t>
            </w:r>
            <w:proofErr w:type="spellEnd"/>
            <w:r w:rsidRPr="003A39FA">
              <w:rPr>
                <w:lang w:val="en-US"/>
              </w:rPr>
              <w:t xml:space="preserve"> </w:t>
            </w:r>
            <w:proofErr w:type="spellStart"/>
            <w:r w:rsidRPr="003A39FA">
              <w:rPr>
                <w:lang w:val="en-US"/>
              </w:rPr>
              <w:t>urma</w:t>
            </w:r>
            <w:proofErr w:type="spellEnd"/>
            <w:r w:rsidRPr="003A39FA">
              <w:rPr>
                <w:lang w:val="en-US"/>
              </w:rPr>
              <w:t xml:space="preserve"> </w:t>
            </w:r>
            <w:proofErr w:type="spellStart"/>
            <w:r w:rsidRPr="003A39FA">
              <w:rPr>
                <w:lang w:val="en-US"/>
              </w:rPr>
              <w:t>procedurii</w:t>
            </w:r>
            <w:proofErr w:type="spellEnd"/>
            <w:r w:rsidRPr="003A39FA">
              <w:rPr>
                <w:lang w:val="en-US"/>
              </w:rPr>
              <w:t xml:space="preserve"> de </w:t>
            </w:r>
            <w:proofErr w:type="spellStart"/>
            <w:r w:rsidRPr="003A39FA">
              <w:rPr>
                <w:lang w:val="en-US"/>
              </w:rPr>
              <w:t>achiziție</w:t>
            </w:r>
            <w:proofErr w:type="spellEnd"/>
            <w:r w:rsidRPr="003A39FA">
              <w:rPr>
                <w:lang w:val="en-US"/>
              </w:rPr>
              <w:t xml:space="preserve"> nr. ________________ din data___________________, </w:t>
            </w:r>
            <w:r w:rsidR="00E71B97" w:rsidRPr="003014F7">
              <w:rPr>
                <w:lang w:val="ro-RO"/>
              </w:rPr>
              <w:t xml:space="preserve">între   </w:t>
            </w:r>
            <w:r w:rsidR="00E71B97" w:rsidRPr="003014F7">
              <w:rPr>
                <w:b/>
                <w:i/>
                <w:lang w:val="en-US"/>
              </w:rPr>
              <w:t xml:space="preserve"> </w:t>
            </w:r>
            <w:proofErr w:type="spellStart"/>
            <w:r w:rsidR="00E71B97" w:rsidRPr="00065070">
              <w:rPr>
                <w:b/>
                <w:u w:val="single"/>
                <w:lang w:val="en-US"/>
              </w:rPr>
              <w:t>Primăria</w:t>
            </w:r>
            <w:proofErr w:type="spellEnd"/>
            <w:r w:rsidR="00E71B97" w:rsidRPr="00065070">
              <w:rPr>
                <w:b/>
                <w:u w:val="single"/>
                <w:lang w:val="en-US"/>
              </w:rPr>
              <w:t xml:space="preserve">   </w:t>
            </w:r>
            <w:proofErr w:type="spellStart"/>
            <w:r w:rsidR="00E71B97" w:rsidRPr="00065070">
              <w:rPr>
                <w:b/>
                <w:u w:val="single"/>
                <w:lang w:val="en-US"/>
              </w:rPr>
              <w:t>or</w:t>
            </w:r>
            <w:r w:rsidR="00E71B97">
              <w:rPr>
                <w:b/>
                <w:u w:val="single"/>
                <w:lang w:val="en-US"/>
              </w:rPr>
              <w:t>așuluu</w:t>
            </w:r>
            <w:proofErr w:type="spellEnd"/>
            <w:r w:rsidR="00E71B97" w:rsidRPr="00065070">
              <w:rPr>
                <w:b/>
                <w:u w:val="single"/>
                <w:lang w:val="en-US"/>
              </w:rPr>
              <w:t xml:space="preserve"> Rezina</w:t>
            </w:r>
            <w:r w:rsidR="00E71B97" w:rsidRPr="003014F7">
              <w:rPr>
                <w:b/>
                <w:i/>
                <w:lang w:val="en-US"/>
              </w:rPr>
              <w:t>_</w:t>
            </w:r>
            <w:r w:rsidR="00E71B97">
              <w:rPr>
                <w:b/>
                <w:i/>
                <w:lang w:val="en-US"/>
              </w:rPr>
              <w:t>____</w:t>
            </w:r>
            <w:r w:rsidR="00E71B97" w:rsidRPr="003014F7">
              <w:rPr>
                <w:b/>
                <w:i/>
                <w:lang w:val="en-US"/>
              </w:rPr>
              <w:t>___</w:t>
            </w:r>
            <w:r w:rsidR="00E71B97" w:rsidRPr="003014F7">
              <w:rPr>
                <w:lang w:val="en-US"/>
              </w:rPr>
              <w:t xml:space="preserve">_, cu </w:t>
            </w:r>
            <w:proofErr w:type="spellStart"/>
            <w:r w:rsidR="00E71B97" w:rsidRPr="003014F7">
              <w:rPr>
                <w:lang w:val="en-US"/>
              </w:rPr>
              <w:t>sediul</w:t>
            </w:r>
            <w:proofErr w:type="spellEnd"/>
            <w:r w:rsidR="00E71B97" w:rsidRPr="003014F7">
              <w:rPr>
                <w:lang w:val="en-US"/>
              </w:rPr>
              <w:t xml:space="preserve"> în</w:t>
            </w:r>
          </w:p>
          <w:p w14:paraId="77B782CF" w14:textId="77777777" w:rsidR="00E71B97" w:rsidRPr="003014F7" w:rsidRDefault="00E71B97" w:rsidP="00E71B97">
            <w:pPr>
              <w:tabs>
                <w:tab w:val="left" w:pos="567"/>
                <w:tab w:val="right" w:pos="10205"/>
              </w:tabs>
              <w:jc w:val="both"/>
              <w:rPr>
                <w:sz w:val="20"/>
                <w:szCs w:val="20"/>
              </w:rPr>
            </w:pPr>
            <w:r w:rsidRPr="003014F7">
              <w:rPr>
                <w:sz w:val="20"/>
                <w:szCs w:val="20"/>
              </w:rPr>
              <w:t xml:space="preserve">                                                                         </w:t>
            </w:r>
            <w:r>
              <w:rPr>
                <w:sz w:val="20"/>
                <w:szCs w:val="20"/>
              </w:rPr>
              <w:t xml:space="preserve">                                 </w:t>
            </w:r>
            <w:r w:rsidRPr="003014F7">
              <w:rPr>
                <w:sz w:val="20"/>
                <w:szCs w:val="20"/>
              </w:rPr>
              <w:t xml:space="preserve">     (denumirea autorităţii contractante) </w:t>
            </w:r>
          </w:p>
          <w:p w14:paraId="562239DB" w14:textId="096DFB96" w:rsidR="00E71B97" w:rsidRPr="0030652C" w:rsidRDefault="00E71B97" w:rsidP="00E71B97">
            <w:pPr>
              <w:tabs>
                <w:tab w:val="left" w:pos="567"/>
                <w:tab w:val="right" w:pos="9531"/>
              </w:tabs>
              <w:jc w:val="both"/>
            </w:pPr>
            <w:r w:rsidRPr="002523EE">
              <w:rPr>
                <w:u w:val="single"/>
                <w:lang w:val="en-US"/>
              </w:rPr>
              <w:t>or.Rezina,</w:t>
            </w:r>
            <w:r>
              <w:rPr>
                <w:u w:val="single"/>
                <w:lang w:val="en-US"/>
              </w:rPr>
              <w:t xml:space="preserve"> </w:t>
            </w:r>
            <w:r w:rsidRPr="002523EE">
              <w:rPr>
                <w:lang w:val="en-US"/>
              </w:rPr>
              <w:t>str.</w:t>
            </w:r>
            <w:r>
              <w:rPr>
                <w:lang w:val="en-US"/>
              </w:rPr>
              <w:t xml:space="preserve"> </w:t>
            </w:r>
            <w:r w:rsidRPr="002523EE">
              <w:rPr>
                <w:u w:val="single"/>
                <w:lang w:val="en-US"/>
              </w:rPr>
              <w:t xml:space="preserve">27 </w:t>
            </w:r>
            <w:r>
              <w:rPr>
                <w:u w:val="single"/>
                <w:lang w:val="en-US"/>
              </w:rPr>
              <w:t>A</w:t>
            </w:r>
            <w:r w:rsidRPr="002523EE">
              <w:rPr>
                <w:u w:val="single"/>
                <w:lang w:val="en-US"/>
              </w:rPr>
              <w:t>ugust,</w:t>
            </w:r>
            <w:r>
              <w:rPr>
                <w:u w:val="single"/>
                <w:lang w:val="en-US"/>
              </w:rPr>
              <w:t xml:space="preserve"> </w:t>
            </w:r>
            <w:r w:rsidRPr="002523EE">
              <w:rPr>
                <w:u w:val="single"/>
                <w:lang w:val="en-US"/>
              </w:rPr>
              <w:t>nr.1,</w:t>
            </w:r>
            <w:r w:rsidRPr="0030652C">
              <w:t xml:space="preserve">_ telefon: </w:t>
            </w:r>
            <w:r w:rsidRPr="002523EE">
              <w:rPr>
                <w:u w:val="single"/>
                <w:lang w:val="en-US"/>
              </w:rPr>
              <w:t>0254 216 50</w:t>
            </w:r>
            <w:r w:rsidRPr="002523EE">
              <w:t xml:space="preserve">, fax: </w:t>
            </w:r>
            <w:r w:rsidRPr="002523EE">
              <w:rPr>
                <w:u w:val="single"/>
                <w:lang w:val="en-US"/>
              </w:rPr>
              <w:t>0254 228 44</w:t>
            </w:r>
            <w:r w:rsidRPr="002523EE">
              <w:t>, e-mail:</w:t>
            </w:r>
            <w:r>
              <w:t xml:space="preserve"> </w:t>
            </w:r>
            <w:hyperlink r:id="rId20" w:history="1">
              <w:r w:rsidR="00E25C7B" w:rsidRPr="005D0775">
                <w:rPr>
                  <w:rStyle w:val="af3"/>
                </w:rPr>
                <w:t>pr.rezina@gmail.com</w:t>
              </w:r>
            </w:hyperlink>
            <w:r>
              <w:t xml:space="preserve">, </w:t>
            </w:r>
            <w:r w:rsidRPr="0030652C">
              <w:t xml:space="preserve">autentificat prin cod unic de înregistrare </w:t>
            </w:r>
            <w:r>
              <w:t>IDNO:</w:t>
            </w:r>
            <w:r w:rsidRPr="0030652C">
              <w:t xml:space="preserve"> </w:t>
            </w:r>
            <w:r w:rsidRPr="000725B6">
              <w:rPr>
                <w:u w:val="single"/>
                <w:lang w:val="en-US"/>
              </w:rPr>
              <w:t>1007601006391</w:t>
            </w:r>
            <w:r>
              <w:rPr>
                <w:u w:val="single"/>
                <w:lang w:val="en-US"/>
              </w:rPr>
              <w:t>,</w:t>
            </w:r>
            <w:r w:rsidRPr="0030652C">
              <w:t xml:space="preserve"> reprezentat prin </w:t>
            </w:r>
            <w:r w:rsidRPr="000725B6">
              <w:rPr>
                <w:b/>
                <w:u w:val="single"/>
                <w:lang w:val="en-US"/>
              </w:rPr>
              <w:t>Tatarov Simion</w:t>
            </w:r>
            <w:r w:rsidRPr="000725B6">
              <w:rPr>
                <w:u w:val="single"/>
                <w:lang w:val="en-US"/>
              </w:rPr>
              <w:t xml:space="preserve"> – primarul or. Rezina</w:t>
            </w:r>
            <w:r>
              <w:t>________________________________________</w:t>
            </w:r>
            <w:r w:rsidRPr="0030652C">
              <w:t xml:space="preserve">_____,    </w:t>
            </w:r>
          </w:p>
          <w:p w14:paraId="7A126DBB" w14:textId="77777777" w:rsidR="00E71B97" w:rsidRPr="0030652C" w:rsidRDefault="00E71B97" w:rsidP="00E71B97">
            <w:pPr>
              <w:pStyle w:val="af2"/>
              <w:tabs>
                <w:tab w:val="left" w:pos="567"/>
              </w:tabs>
              <w:ind w:firstLine="0"/>
              <w:rPr>
                <w:sz w:val="20"/>
                <w:szCs w:val="20"/>
                <w:lang w:val="ro-RO"/>
              </w:rPr>
            </w:pPr>
            <w:r w:rsidRPr="0030652C">
              <w:rPr>
                <w:sz w:val="20"/>
                <w:szCs w:val="20"/>
                <w:lang w:val="ro-RO"/>
              </w:rPr>
              <w:t xml:space="preserve">                        (numele, prenumele </w:t>
            </w:r>
            <w:proofErr w:type="spellStart"/>
            <w:r w:rsidRPr="0030652C">
              <w:rPr>
                <w:sz w:val="20"/>
                <w:szCs w:val="20"/>
                <w:lang w:val="ro-RO"/>
              </w:rPr>
              <w:t>şifuncţia</w:t>
            </w:r>
            <w:proofErr w:type="spellEnd"/>
            <w:r w:rsidRPr="0030652C">
              <w:rPr>
                <w:sz w:val="20"/>
                <w:szCs w:val="20"/>
                <w:lang w:val="ro-RO"/>
              </w:rPr>
              <w:t xml:space="preserve"> conducătorului) </w:t>
            </w:r>
          </w:p>
          <w:p w14:paraId="3008A3B5"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567D2B7F"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1AFA91B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19B3CBA8"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198A0C8" w14:textId="77777777" w:rsidR="00CD0EA7" w:rsidRPr="003A39FA" w:rsidRDefault="00460653" w:rsidP="00385C85">
            <w:pPr>
              <w:pStyle w:val="af2"/>
              <w:tabs>
                <w:tab w:val="left" w:pos="567"/>
              </w:tabs>
              <w:ind w:firstLine="0"/>
              <w:rPr>
                <w:sz w:val="20"/>
                <w:szCs w:val="20"/>
                <w:lang w:val="en-US"/>
              </w:rPr>
            </w:pPr>
            <w:proofErr w:type="spellStart"/>
            <w:r w:rsidRPr="003A39FA">
              <w:rPr>
                <w:lang w:val="en-US"/>
              </w:rPr>
              <w:t>telefon</w:t>
            </w:r>
            <w:proofErr w:type="spellEnd"/>
            <w:r w:rsidRPr="003A39FA">
              <w:rPr>
                <w:lang w:val="en-US"/>
              </w:rPr>
              <w:t>: ______________, fax: _____________,</w:t>
            </w:r>
            <w:r w:rsidR="00DF4DCF" w:rsidRPr="003A39FA">
              <w:rPr>
                <w:lang w:val="en-US"/>
              </w:rPr>
              <w:t xml:space="preserve"> </w:t>
            </w:r>
            <w:r w:rsidR="009157BF" w:rsidRPr="003A39FA">
              <w:rPr>
                <w:lang w:val="en-US"/>
              </w:rPr>
              <w:t>IDNO</w:t>
            </w:r>
            <w:r w:rsidRPr="003A39FA">
              <w:rPr>
                <w:lang w:val="en-US"/>
              </w:rPr>
              <w:t xml:space="preserve">________________ </w:t>
            </w:r>
            <w:proofErr w:type="spellStart"/>
            <w:r w:rsidRPr="003A39FA">
              <w:rPr>
                <w:lang w:val="en-US"/>
              </w:rPr>
              <w:t>autorizat</w:t>
            </w:r>
            <w:proofErr w:type="spellEnd"/>
            <w:r w:rsidRPr="003A39FA">
              <w:rPr>
                <w:lang w:val="en-US"/>
              </w:rPr>
              <w:t xml:space="preserve"> </w:t>
            </w:r>
            <w:proofErr w:type="spellStart"/>
            <w:r w:rsidRPr="003A39FA">
              <w:rPr>
                <w:lang w:val="en-US"/>
              </w:rPr>
              <w:t>pentru</w:t>
            </w:r>
            <w:proofErr w:type="spellEnd"/>
            <w:r w:rsidRPr="003A39FA">
              <w:rPr>
                <w:lang w:val="en-US"/>
              </w:rPr>
              <w:t xml:space="preserve"> </w:t>
            </w:r>
            <w:proofErr w:type="spellStart"/>
            <w:r w:rsidRPr="003A39FA">
              <w:rPr>
                <w:lang w:val="en-US"/>
              </w:rPr>
              <w:t>activitatea</w:t>
            </w:r>
            <w:proofErr w:type="spellEnd"/>
            <w:r w:rsidRPr="003A39FA">
              <w:rPr>
                <w:lang w:val="en-US"/>
              </w:rPr>
              <w:t xml:space="preserve"> </w:t>
            </w:r>
            <w:proofErr w:type="spellStart"/>
            <w:r w:rsidRPr="003A39FA">
              <w:rPr>
                <w:lang w:val="en-US"/>
              </w:rPr>
              <w:t>în</w:t>
            </w:r>
            <w:proofErr w:type="spellEnd"/>
            <w:r w:rsidRPr="003A39FA">
              <w:rPr>
                <w:lang w:val="en-US"/>
              </w:rPr>
              <w:t xml:space="preserve"> </w:t>
            </w:r>
            <w:proofErr w:type="spellStart"/>
            <w:r w:rsidRPr="003A39FA">
              <w:rPr>
                <w:lang w:val="en-US"/>
              </w:rPr>
              <w:t>construcţii</w:t>
            </w:r>
            <w:proofErr w:type="spellEnd"/>
            <w:r w:rsidRPr="003A39FA">
              <w:rPr>
                <w:lang w:val="en-US"/>
              </w:rPr>
              <w:t xml:space="preserve">: </w:t>
            </w:r>
            <w:proofErr w:type="spellStart"/>
            <w:r w:rsidRPr="003A39FA">
              <w:rPr>
                <w:lang w:val="en-US"/>
              </w:rPr>
              <w:t>autorizaţia</w:t>
            </w:r>
            <w:proofErr w:type="spellEnd"/>
            <w:r w:rsidRPr="003A39FA">
              <w:rPr>
                <w:lang w:val="en-US"/>
              </w:rPr>
              <w:t xml:space="preserve"> nr. _______ </w:t>
            </w:r>
            <w:r w:rsidR="0016369C" w:rsidRPr="003A39FA">
              <w:rPr>
                <w:lang w:val="en-US"/>
              </w:rPr>
              <w:t>din „</w:t>
            </w:r>
            <w:r w:rsidRPr="003A39FA">
              <w:rPr>
                <w:lang w:val="en-US"/>
              </w:rPr>
              <w:t>_</w:t>
            </w:r>
            <w:proofErr w:type="gramStart"/>
            <w:r w:rsidRPr="003A39FA">
              <w:rPr>
                <w:lang w:val="en-US"/>
              </w:rPr>
              <w:t>_”_</w:t>
            </w:r>
            <w:proofErr w:type="gramEnd"/>
            <w:r w:rsidRPr="003A39FA">
              <w:rPr>
                <w:lang w:val="en-US"/>
              </w:rPr>
              <w:t xml:space="preserve">_____________20__, </w:t>
            </w:r>
            <w:proofErr w:type="spellStart"/>
            <w:r w:rsidRPr="003A39FA">
              <w:rPr>
                <w:lang w:val="en-US"/>
              </w:rPr>
              <w:t>eliberată</w:t>
            </w:r>
            <w:proofErr w:type="spellEnd"/>
            <w:r w:rsidRPr="003A39FA">
              <w:rPr>
                <w:lang w:val="en-US"/>
              </w:rPr>
              <w:t xml:space="preserve"> de _________________</w:t>
            </w:r>
            <w:proofErr w:type="gramStart"/>
            <w:r w:rsidRPr="003A39FA">
              <w:rPr>
                <w:lang w:val="en-US"/>
              </w:rPr>
              <w:t>_,pe</w:t>
            </w:r>
            <w:proofErr w:type="gramEnd"/>
            <w:r w:rsidRPr="003A39FA">
              <w:rPr>
                <w:lang w:val="en-US"/>
              </w:rPr>
              <w:t xml:space="preserve"> un termen de ____</w:t>
            </w:r>
            <w:r w:rsidR="0016369C" w:rsidRPr="003A39FA">
              <w:rPr>
                <w:lang w:val="en-US"/>
              </w:rPr>
              <w:t xml:space="preserve"> ani, </w:t>
            </w:r>
            <w:proofErr w:type="spellStart"/>
            <w:r w:rsidR="0016369C" w:rsidRPr="003A39FA">
              <w:rPr>
                <w:lang w:val="en-US"/>
              </w:rPr>
              <w:t>pentru</w:t>
            </w:r>
            <w:proofErr w:type="spellEnd"/>
            <w:r w:rsidR="0016369C" w:rsidRPr="003A39FA">
              <w:rPr>
                <w:lang w:val="en-US"/>
              </w:rPr>
              <w:t xml:space="preserve"> </w:t>
            </w:r>
            <w:proofErr w:type="spellStart"/>
            <w:r w:rsidR="0016369C" w:rsidRPr="003A39FA">
              <w:rPr>
                <w:lang w:val="en-US"/>
              </w:rPr>
              <w:t>genurile</w:t>
            </w:r>
            <w:proofErr w:type="spellEnd"/>
            <w:r w:rsidR="0016369C" w:rsidRPr="003A39FA">
              <w:rPr>
                <w:lang w:val="en-US"/>
              </w:rPr>
              <w:t xml:space="preserve"> de </w:t>
            </w:r>
            <w:proofErr w:type="spellStart"/>
            <w:r w:rsidRPr="003A39FA">
              <w:rPr>
                <w:lang w:val="en-US"/>
              </w:rPr>
              <w:t>activitate</w:t>
            </w:r>
            <w:proofErr w:type="spellEnd"/>
            <w:r w:rsidRPr="003A39FA">
              <w:rPr>
                <w:lang w:val="en-US"/>
              </w:rPr>
              <w:t>___________________________________,</w:t>
            </w:r>
            <w:r w:rsidR="00CD0EA7" w:rsidRPr="003A39FA">
              <w:rPr>
                <w:lang w:val="en-US"/>
              </w:rPr>
              <w:t xml:space="preserve"> </w:t>
            </w:r>
            <w:proofErr w:type="spellStart"/>
            <w:r w:rsidR="00CD0EA7" w:rsidRPr="003A39FA">
              <w:rPr>
                <w:lang w:val="en-US"/>
              </w:rPr>
              <w:t>reprezentat</w:t>
            </w:r>
            <w:proofErr w:type="spellEnd"/>
            <w:r w:rsidR="00CD0EA7" w:rsidRPr="003A39FA">
              <w:rPr>
                <w:lang w:val="en-US"/>
              </w:rPr>
              <w:t xml:space="preserve"> </w:t>
            </w:r>
            <w:proofErr w:type="spellStart"/>
            <w:r w:rsidR="00CD0EA7" w:rsidRPr="003A39FA">
              <w:rPr>
                <w:lang w:val="en-US"/>
              </w:rPr>
              <w:t>prin</w:t>
            </w:r>
            <w:proofErr w:type="spellEnd"/>
            <w:r w:rsidR="00CD0EA7" w:rsidRPr="003A39FA">
              <w:rPr>
                <w:lang w:val="en-US"/>
              </w:rPr>
              <w:t xml:space="preserve"> </w:t>
            </w:r>
            <w:r w:rsidRPr="003A39FA">
              <w:rPr>
                <w:lang w:val="en-US"/>
              </w:rPr>
              <w:t>__________________</w:t>
            </w:r>
            <w:r w:rsidR="00CD0EA7" w:rsidRPr="003A39FA">
              <w:rPr>
                <w:lang w:val="en-US"/>
              </w:rPr>
              <w:t>__________________</w:t>
            </w:r>
            <w:r w:rsidRPr="003A39FA">
              <w:rPr>
                <w:lang w:val="en-US"/>
              </w:rPr>
              <w:t xml:space="preserve">_, </w:t>
            </w:r>
            <w:proofErr w:type="spellStart"/>
            <w:r w:rsidRPr="003A39FA">
              <w:rPr>
                <w:lang w:val="en-US"/>
              </w:rPr>
              <w:t>în</w:t>
            </w:r>
            <w:proofErr w:type="spellEnd"/>
            <w:r w:rsidRPr="003A39FA">
              <w:rPr>
                <w:lang w:val="en-US"/>
              </w:rPr>
              <w:t xml:space="preserve"> </w:t>
            </w:r>
            <w:proofErr w:type="spellStart"/>
            <w:r w:rsidRPr="003A39FA">
              <w:rPr>
                <w:lang w:val="en-US"/>
              </w:rPr>
              <w:t>calitate</w:t>
            </w:r>
            <w:proofErr w:type="spellEnd"/>
            <w:r w:rsidR="00CD0EA7" w:rsidRPr="003A39FA">
              <w:rPr>
                <w:lang w:val="en-US"/>
              </w:rPr>
              <w:t xml:space="preserve"> de </w:t>
            </w:r>
            <w:proofErr w:type="spellStart"/>
            <w:r w:rsidR="00CD0EA7" w:rsidRPr="003A39FA">
              <w:rPr>
                <w:lang w:val="en-US"/>
              </w:rPr>
              <w:t>Antreprenor</w:t>
            </w:r>
            <w:proofErr w:type="spellEnd"/>
            <w:r w:rsidR="00CD0EA7" w:rsidRPr="003A39FA">
              <w:rPr>
                <w:lang w:val="en-US"/>
              </w:rPr>
              <w:t xml:space="preserve">, pe de </w:t>
            </w:r>
            <w:proofErr w:type="spellStart"/>
            <w:r w:rsidR="00CD0EA7" w:rsidRPr="003A39FA">
              <w:rPr>
                <w:lang w:val="en-US"/>
              </w:rPr>
              <w:t>altă</w:t>
            </w:r>
            <w:proofErr w:type="spellEnd"/>
            <w:r w:rsidR="00CD0EA7" w:rsidRPr="003A39FA">
              <w:rPr>
                <w:lang w:val="en-US"/>
              </w:rPr>
              <w:t xml:space="preserve"> </w:t>
            </w:r>
            <w:proofErr w:type="spellStart"/>
            <w:r w:rsidR="00CD0EA7" w:rsidRPr="003A39FA">
              <w:rPr>
                <w:lang w:val="en-US"/>
              </w:rPr>
              <w:t>parte</w:t>
            </w:r>
            <w:proofErr w:type="spellEnd"/>
            <w:r w:rsidR="00CD0EA7" w:rsidRPr="003A39FA">
              <w:rPr>
                <w:lang w:val="en-US"/>
              </w:rPr>
              <w:t>.</w:t>
            </w:r>
          </w:p>
          <w:p w14:paraId="775CEDB2" w14:textId="77777777" w:rsidR="001A5517" w:rsidRPr="003A39FA" w:rsidRDefault="00460653" w:rsidP="00385C85">
            <w:pPr>
              <w:pStyle w:val="af2"/>
              <w:tabs>
                <w:tab w:val="left" w:pos="567"/>
              </w:tabs>
              <w:ind w:firstLine="0"/>
              <w:rPr>
                <w:sz w:val="20"/>
                <w:szCs w:val="20"/>
                <w:lang w:val="en-US"/>
              </w:rPr>
            </w:pPr>
            <w:r w:rsidRPr="003A39FA">
              <w:rPr>
                <w:sz w:val="20"/>
                <w:szCs w:val="20"/>
                <w:lang w:val="en-US"/>
              </w:rPr>
              <w:t xml:space="preserve"> (</w:t>
            </w:r>
            <w:proofErr w:type="spellStart"/>
            <w:r w:rsidRPr="003A39FA">
              <w:rPr>
                <w:sz w:val="20"/>
                <w:szCs w:val="20"/>
                <w:lang w:val="en-US"/>
              </w:rPr>
              <w:t>numele</w:t>
            </w:r>
            <w:proofErr w:type="spellEnd"/>
            <w:r w:rsidRPr="003A39FA">
              <w:rPr>
                <w:sz w:val="20"/>
                <w:szCs w:val="20"/>
                <w:lang w:val="en-US"/>
              </w:rPr>
              <w:t xml:space="preserve"> </w:t>
            </w:r>
            <w:proofErr w:type="spellStart"/>
            <w:r w:rsidRPr="003A39FA">
              <w:rPr>
                <w:sz w:val="20"/>
                <w:szCs w:val="20"/>
                <w:lang w:val="en-US"/>
              </w:rPr>
              <w:t>şi</w:t>
            </w:r>
            <w:proofErr w:type="spellEnd"/>
            <w:r w:rsidR="005D4B79" w:rsidRPr="003A39FA">
              <w:rPr>
                <w:sz w:val="20"/>
                <w:szCs w:val="20"/>
                <w:lang w:val="en-US"/>
              </w:rPr>
              <w:t xml:space="preserve"> </w:t>
            </w:r>
            <w:proofErr w:type="spellStart"/>
            <w:r w:rsidRPr="003A39FA">
              <w:rPr>
                <w:sz w:val="20"/>
                <w:szCs w:val="20"/>
                <w:lang w:val="en-US"/>
              </w:rPr>
              <w:t>funcţia</w:t>
            </w:r>
            <w:proofErr w:type="spellEnd"/>
            <w:r w:rsidRPr="003A39FA">
              <w:rPr>
                <w:sz w:val="20"/>
                <w:szCs w:val="20"/>
                <w:lang w:val="en-US"/>
              </w:rPr>
              <w:t xml:space="preserve"> </w:t>
            </w:r>
            <w:proofErr w:type="spellStart"/>
            <w:r w:rsidRPr="003A39FA">
              <w:rPr>
                <w:sz w:val="20"/>
                <w:szCs w:val="20"/>
                <w:lang w:val="en-US"/>
              </w:rPr>
              <w:t>conducătorului</w:t>
            </w:r>
            <w:proofErr w:type="spellEnd"/>
            <w:r w:rsidRPr="003A39FA">
              <w:rPr>
                <w:sz w:val="20"/>
                <w:szCs w:val="20"/>
                <w:lang w:val="en-US"/>
              </w:rPr>
              <w:t>)</w:t>
            </w:r>
          </w:p>
          <w:p w14:paraId="4317CC16"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02FD3CBD" w14:textId="77777777" w:rsidR="00460653" w:rsidRPr="00FF430B" w:rsidRDefault="00A156C0" w:rsidP="003A39FA">
            <w:pPr>
              <w:tabs>
                <w:tab w:val="left" w:pos="3705"/>
              </w:tabs>
              <w:spacing w:after="200" w:line="276" w:lineRule="auto"/>
              <w:contextualSpacing/>
              <w:jc w:val="center"/>
            </w:pPr>
            <w:r w:rsidRPr="00FF430B">
              <w:rPr>
                <w:b/>
              </w:rPr>
              <w:t xml:space="preserve">1. </w:t>
            </w:r>
            <w:r w:rsidR="00460653" w:rsidRPr="00FF430B">
              <w:rPr>
                <w:b/>
              </w:rPr>
              <w:t>OBIECTUL CONTRACTULUI</w:t>
            </w:r>
          </w:p>
          <w:p w14:paraId="480FE2D8" w14:textId="0095D82A" w:rsidR="00460653" w:rsidRPr="00FF430B" w:rsidRDefault="00A156C0" w:rsidP="0089503C">
            <w:pPr>
              <w:spacing w:before="56"/>
              <w:ind w:left="20"/>
            </w:pPr>
            <w:r w:rsidRPr="00FF430B">
              <w:t xml:space="preserve">1.1. </w:t>
            </w:r>
            <w:r w:rsidR="00460653" w:rsidRPr="00FF430B">
              <w:t xml:space="preserve">Antreprenorul se obligă să execute </w:t>
            </w:r>
            <w:r w:rsidR="00400FD5" w:rsidRPr="00400FD5">
              <w:rPr>
                <w:i/>
                <w:u w:val="single"/>
              </w:rPr>
              <w:t>Lucrari de amenajare a terenului la Gradinita nr. 2 și Gradinita nr. 5, or. Rezina</w:t>
            </w:r>
            <w:r w:rsidR="00400FD5" w:rsidRPr="00400FD5">
              <w:rPr>
                <w:i/>
                <w:u w:val="single"/>
              </w:rPr>
              <w:t xml:space="preserve"> </w:t>
            </w:r>
            <w:r w:rsidR="00400FD5">
              <w:rPr>
                <w:i/>
              </w:rPr>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247E5D8D" w14:textId="77777777" w:rsidR="00460653" w:rsidRPr="00FF430B" w:rsidRDefault="00460653" w:rsidP="00196AB4">
            <w:pPr>
              <w:jc w:val="both"/>
            </w:pPr>
          </w:p>
          <w:p w14:paraId="1ED7B5FA" w14:textId="77777777" w:rsidR="00460653" w:rsidRPr="00FF430B" w:rsidRDefault="00A156C0" w:rsidP="003A39FA">
            <w:pPr>
              <w:tabs>
                <w:tab w:val="left" w:pos="3585"/>
              </w:tabs>
              <w:spacing w:line="276" w:lineRule="auto"/>
              <w:contextualSpacing/>
              <w:jc w:val="center"/>
            </w:pPr>
            <w:r w:rsidRPr="00FF430B">
              <w:rPr>
                <w:b/>
              </w:rPr>
              <w:t xml:space="preserve">2. </w:t>
            </w:r>
            <w:r w:rsidR="00460653" w:rsidRPr="00FF430B">
              <w:rPr>
                <w:b/>
              </w:rPr>
              <w:t>PERIOADA DE EXECUŢIE</w:t>
            </w:r>
          </w:p>
          <w:p w14:paraId="546D03CC" w14:textId="384E6D5A" w:rsidR="00460653" w:rsidRPr="003A39FA" w:rsidRDefault="00A156C0" w:rsidP="00196AB4">
            <w:pPr>
              <w:pStyle w:val="af2"/>
              <w:tabs>
                <w:tab w:val="left" w:pos="567"/>
              </w:tabs>
              <w:spacing w:line="276" w:lineRule="auto"/>
              <w:ind w:firstLine="0"/>
              <w:rPr>
                <w:lang w:val="en-US"/>
              </w:rPr>
            </w:pPr>
            <w:r w:rsidRPr="003A39FA">
              <w:rPr>
                <w:lang w:val="en-US"/>
              </w:rPr>
              <w:t xml:space="preserve">2.1. </w:t>
            </w:r>
            <w:proofErr w:type="spellStart"/>
            <w:r w:rsidR="00460653" w:rsidRPr="003A39FA">
              <w:rPr>
                <w:lang w:val="en-US"/>
              </w:rPr>
              <w:t>Durata</w:t>
            </w:r>
            <w:proofErr w:type="spellEnd"/>
            <w:r w:rsidR="00460653" w:rsidRPr="003A39FA">
              <w:rPr>
                <w:lang w:val="en-US"/>
              </w:rPr>
              <w:t xml:space="preserve"> de </w:t>
            </w:r>
            <w:proofErr w:type="spellStart"/>
            <w:r w:rsidR="00460653" w:rsidRPr="003A39FA">
              <w:rPr>
                <w:lang w:val="en-US"/>
              </w:rPr>
              <w:t>execuţie</w:t>
            </w:r>
            <w:proofErr w:type="spellEnd"/>
            <w:r w:rsidR="00460653" w:rsidRPr="003A39FA">
              <w:rPr>
                <w:lang w:val="en-US"/>
              </w:rPr>
              <w:t xml:space="preserve"> a </w:t>
            </w:r>
            <w:proofErr w:type="spellStart"/>
            <w:r w:rsidR="00460653" w:rsidRPr="003A39FA">
              <w:rPr>
                <w:lang w:val="en-US"/>
              </w:rPr>
              <w:t>lucrărilor</w:t>
            </w:r>
            <w:proofErr w:type="spellEnd"/>
            <w:r w:rsidR="00460653" w:rsidRPr="003A39FA">
              <w:rPr>
                <w:lang w:val="en-US"/>
              </w:rPr>
              <w:t xml:space="preserve"> </w:t>
            </w:r>
            <w:proofErr w:type="spellStart"/>
            <w:r w:rsidR="00460653" w:rsidRPr="003A39FA">
              <w:rPr>
                <w:lang w:val="en-US"/>
              </w:rPr>
              <w:t>contractate</w:t>
            </w:r>
            <w:proofErr w:type="spellEnd"/>
            <w:r w:rsidR="00460653" w:rsidRPr="003A39FA">
              <w:rPr>
                <w:lang w:val="en-US"/>
              </w:rPr>
              <w:t xml:space="preserve"> </w:t>
            </w:r>
            <w:proofErr w:type="spellStart"/>
            <w:r w:rsidR="00460653" w:rsidRPr="003A39FA">
              <w:rPr>
                <w:lang w:val="en-US"/>
              </w:rPr>
              <w:t>este</w:t>
            </w:r>
            <w:proofErr w:type="spellEnd"/>
            <w:r w:rsidR="00460653" w:rsidRPr="003A39FA">
              <w:rPr>
                <w:lang w:val="en-US"/>
              </w:rPr>
              <w:t xml:space="preserve"> de </w:t>
            </w:r>
            <w:r w:rsidR="00FA1C46" w:rsidRPr="00FA1C46">
              <w:rPr>
                <w:b/>
                <w:i/>
                <w:highlight w:val="yellow"/>
                <w:u w:val="single"/>
                <w:lang w:val="en-US"/>
              </w:rPr>
              <w:t>9</w:t>
            </w:r>
            <w:r w:rsidR="00B9517A" w:rsidRPr="00FA1C46">
              <w:rPr>
                <w:b/>
                <w:i/>
                <w:highlight w:val="yellow"/>
                <w:u w:val="single"/>
                <w:lang w:val="en-US"/>
              </w:rPr>
              <w:t xml:space="preserve">0 </w:t>
            </w:r>
            <w:proofErr w:type="spellStart"/>
            <w:r w:rsidR="00B9517A" w:rsidRPr="00FA1C46">
              <w:rPr>
                <w:b/>
                <w:i/>
                <w:highlight w:val="yellow"/>
                <w:u w:val="single"/>
                <w:lang w:val="en-US"/>
              </w:rPr>
              <w:t>zile</w:t>
            </w:r>
            <w:proofErr w:type="spellEnd"/>
            <w:r w:rsidR="00B9517A" w:rsidRPr="00FA1C46">
              <w:rPr>
                <w:b/>
                <w:i/>
                <w:highlight w:val="yellow"/>
                <w:u w:val="single"/>
                <w:lang w:val="en-US"/>
              </w:rPr>
              <w:t xml:space="preserve"> </w:t>
            </w:r>
            <w:proofErr w:type="spellStart"/>
            <w:r w:rsidR="00B9517A" w:rsidRPr="00FA1C46">
              <w:rPr>
                <w:b/>
                <w:i/>
                <w:highlight w:val="yellow"/>
                <w:u w:val="single"/>
                <w:lang w:val="en-US"/>
              </w:rPr>
              <w:t>calendaristice</w:t>
            </w:r>
            <w:proofErr w:type="spellEnd"/>
            <w:r w:rsidR="00B9517A" w:rsidRPr="00FA1C46">
              <w:rPr>
                <w:b/>
                <w:i/>
                <w:highlight w:val="yellow"/>
                <w:u w:val="single"/>
                <w:lang w:val="en-US"/>
              </w:rPr>
              <w:t xml:space="preserve"> </w:t>
            </w:r>
            <w:proofErr w:type="gramStart"/>
            <w:r w:rsidR="00400FD5">
              <w:rPr>
                <w:b/>
                <w:i/>
                <w:highlight w:val="yellow"/>
                <w:u w:val="single"/>
                <w:lang w:val="en-US"/>
              </w:rPr>
              <w:t>din</w:t>
            </w:r>
            <w:r w:rsidR="00B9517A" w:rsidRPr="00FA1C46">
              <w:rPr>
                <w:b/>
                <w:i/>
                <w:highlight w:val="yellow"/>
                <w:u w:val="single"/>
                <w:lang w:val="en-US"/>
              </w:rPr>
              <w:t xml:space="preserve">  data</w:t>
            </w:r>
            <w:proofErr w:type="gramEnd"/>
            <w:r w:rsidR="00B9517A" w:rsidRPr="00FA1C46">
              <w:rPr>
                <w:b/>
                <w:i/>
                <w:highlight w:val="yellow"/>
                <w:u w:val="single"/>
                <w:lang w:val="en-US"/>
              </w:rPr>
              <w:t xml:space="preserve">    </w:t>
            </w:r>
            <w:proofErr w:type="spellStart"/>
            <w:r w:rsidR="00B9517A" w:rsidRPr="00FA1C46">
              <w:rPr>
                <w:b/>
                <w:i/>
                <w:highlight w:val="yellow"/>
                <w:u w:val="single"/>
                <w:lang w:val="en-US"/>
              </w:rPr>
              <w:t>înregistrării</w:t>
            </w:r>
            <w:proofErr w:type="spellEnd"/>
            <w:r w:rsidR="00B9517A" w:rsidRPr="00FA1C46">
              <w:rPr>
                <w:b/>
                <w:i/>
                <w:highlight w:val="yellow"/>
                <w:u w:val="single"/>
                <w:lang w:val="en-US"/>
              </w:rPr>
              <w:t xml:space="preserve"> </w:t>
            </w:r>
            <w:proofErr w:type="spellStart"/>
            <w:r w:rsidR="00B9517A" w:rsidRPr="00FA1C46">
              <w:rPr>
                <w:b/>
                <w:i/>
                <w:highlight w:val="yellow"/>
                <w:u w:val="single"/>
                <w:lang w:val="en-US"/>
              </w:rPr>
              <w:t>contractului</w:t>
            </w:r>
            <w:proofErr w:type="spellEnd"/>
            <w:r w:rsidR="00B9517A" w:rsidRPr="00FA1C46">
              <w:rPr>
                <w:b/>
                <w:i/>
                <w:highlight w:val="yellow"/>
                <w:u w:val="single"/>
                <w:lang w:val="en-US"/>
              </w:rPr>
              <w:t xml:space="preserve"> la </w:t>
            </w:r>
            <w:proofErr w:type="spellStart"/>
            <w:r w:rsidR="00B9517A" w:rsidRPr="00FA1C46">
              <w:rPr>
                <w:b/>
                <w:i/>
                <w:highlight w:val="yellow"/>
                <w:u w:val="single"/>
                <w:lang w:val="en-US"/>
              </w:rPr>
              <w:t>Trezoreria</w:t>
            </w:r>
            <w:proofErr w:type="spellEnd"/>
            <w:r w:rsidR="00B9517A" w:rsidRPr="00FA1C46">
              <w:rPr>
                <w:b/>
                <w:i/>
                <w:highlight w:val="yellow"/>
                <w:u w:val="single"/>
                <w:lang w:val="en-US"/>
              </w:rPr>
              <w:t xml:space="preserve"> </w:t>
            </w:r>
            <w:proofErr w:type="spellStart"/>
            <w:r w:rsidR="00B9517A" w:rsidRPr="00FA1C46">
              <w:rPr>
                <w:b/>
                <w:i/>
                <w:highlight w:val="yellow"/>
                <w:u w:val="single"/>
                <w:lang w:val="en-US"/>
              </w:rPr>
              <w:t>Regională</w:t>
            </w:r>
            <w:proofErr w:type="spellEnd"/>
            <w:r w:rsidR="00F9113B">
              <w:rPr>
                <w:b/>
                <w:i/>
                <w:u w:val="single"/>
                <w:lang w:val="en-US"/>
              </w:rPr>
              <w:t xml:space="preserve"> </w:t>
            </w:r>
            <w:proofErr w:type="spellStart"/>
            <w:r w:rsidR="00EB65F6" w:rsidRPr="003A39FA">
              <w:rPr>
                <w:lang w:val="en-US"/>
              </w:rPr>
              <w:t>și</w:t>
            </w:r>
            <w:proofErr w:type="spellEnd"/>
            <w:r w:rsidR="00EB65F6" w:rsidRPr="003A39FA">
              <w:rPr>
                <w:lang w:val="en-US"/>
              </w:rPr>
              <w:t xml:space="preserve"> </w:t>
            </w:r>
            <w:proofErr w:type="spellStart"/>
            <w:r w:rsidR="00460653" w:rsidRPr="003A39FA">
              <w:rPr>
                <w:lang w:val="en-US"/>
              </w:rPr>
              <w:t>începere</w:t>
            </w:r>
            <w:proofErr w:type="spellEnd"/>
            <w:r w:rsidR="00460653" w:rsidRPr="003A39FA">
              <w:rPr>
                <w:lang w:val="en-US"/>
              </w:rPr>
              <w:t xml:space="preserve"> </w:t>
            </w:r>
            <w:proofErr w:type="gramStart"/>
            <w:r w:rsidR="00460653" w:rsidRPr="003A39FA">
              <w:rPr>
                <w:lang w:val="en-US"/>
              </w:rPr>
              <w:t>a</w:t>
            </w:r>
            <w:proofErr w:type="gramEnd"/>
            <w:r w:rsidR="00460653" w:rsidRPr="003A39FA">
              <w:rPr>
                <w:lang w:val="en-US"/>
              </w:rPr>
              <w:t xml:space="preserve"> </w:t>
            </w:r>
            <w:proofErr w:type="spellStart"/>
            <w:r w:rsidR="00460653" w:rsidRPr="003A39FA">
              <w:rPr>
                <w:lang w:val="en-US"/>
              </w:rPr>
              <w:t>execuţiei</w:t>
            </w:r>
            <w:proofErr w:type="spellEnd"/>
            <w:r w:rsidR="005D4B79" w:rsidRPr="003A39FA">
              <w:rPr>
                <w:lang w:val="en-US"/>
              </w:rPr>
              <w:t xml:space="preserve"> </w:t>
            </w:r>
            <w:proofErr w:type="spellStart"/>
            <w:r w:rsidR="00460653" w:rsidRPr="003A39FA">
              <w:rPr>
                <w:lang w:val="en-US"/>
              </w:rPr>
              <w:t>şi</w:t>
            </w:r>
            <w:proofErr w:type="spellEnd"/>
            <w:r w:rsidR="00460653" w:rsidRPr="003A39FA">
              <w:rPr>
                <w:lang w:val="en-US"/>
              </w:rPr>
              <w:t xml:space="preserve"> </w:t>
            </w:r>
            <w:proofErr w:type="spellStart"/>
            <w:r w:rsidR="00460653" w:rsidRPr="003A39FA">
              <w:rPr>
                <w:lang w:val="en-US"/>
              </w:rPr>
              <w:t>asigurării</w:t>
            </w:r>
            <w:proofErr w:type="spellEnd"/>
            <w:r w:rsidR="00460653" w:rsidRPr="003A39FA">
              <w:rPr>
                <w:lang w:val="en-US"/>
              </w:rPr>
              <w:t xml:space="preserve"> </w:t>
            </w:r>
            <w:proofErr w:type="spellStart"/>
            <w:r w:rsidR="00460653" w:rsidRPr="003A39FA">
              <w:rPr>
                <w:lang w:val="en-US"/>
              </w:rPr>
              <w:t>lucrului</w:t>
            </w:r>
            <w:proofErr w:type="spellEnd"/>
            <w:r w:rsidR="00460653" w:rsidRPr="003A39FA">
              <w:rPr>
                <w:lang w:val="en-US"/>
              </w:rPr>
              <w:t xml:space="preserve"> </w:t>
            </w:r>
            <w:proofErr w:type="spellStart"/>
            <w:r w:rsidR="00460653" w:rsidRPr="003A39FA">
              <w:rPr>
                <w:lang w:val="en-US"/>
              </w:rPr>
              <w:t>ritmic</w:t>
            </w:r>
            <w:proofErr w:type="spellEnd"/>
            <w:r w:rsidR="00460653" w:rsidRPr="003A39FA">
              <w:rPr>
                <w:lang w:val="en-US"/>
              </w:rPr>
              <w:t xml:space="preserve"> de </w:t>
            </w:r>
            <w:proofErr w:type="spellStart"/>
            <w:r w:rsidR="00460653" w:rsidRPr="003A39FA">
              <w:rPr>
                <w:lang w:val="en-US"/>
              </w:rPr>
              <w:t>către</w:t>
            </w:r>
            <w:proofErr w:type="spellEnd"/>
            <w:r w:rsidR="00460653" w:rsidRPr="003A39FA">
              <w:rPr>
                <w:lang w:val="en-US"/>
              </w:rPr>
              <w:t xml:space="preserve"> </w:t>
            </w:r>
            <w:proofErr w:type="spellStart"/>
            <w:r w:rsidR="00460653" w:rsidRPr="003A39FA">
              <w:rPr>
                <w:lang w:val="en-US"/>
              </w:rPr>
              <w:t>beneficiar</w:t>
            </w:r>
            <w:r w:rsidR="005D4B79" w:rsidRPr="003A39FA">
              <w:rPr>
                <w:lang w:val="en-US"/>
              </w:rPr>
              <w:t>-</w:t>
            </w:r>
            <w:r w:rsidR="00460653" w:rsidRPr="003A39FA">
              <w:rPr>
                <w:lang w:val="en-US"/>
              </w:rPr>
              <w:t>ordonatorul</w:t>
            </w:r>
            <w:proofErr w:type="spellEnd"/>
            <w:r w:rsidR="00460653" w:rsidRPr="003A39FA">
              <w:rPr>
                <w:lang w:val="en-US"/>
              </w:rPr>
              <w:t xml:space="preserve"> de </w:t>
            </w:r>
            <w:proofErr w:type="spellStart"/>
            <w:r w:rsidR="00460653" w:rsidRPr="003A39FA">
              <w:rPr>
                <w:lang w:val="en-US"/>
              </w:rPr>
              <w:t>credite</w:t>
            </w:r>
            <w:proofErr w:type="spellEnd"/>
            <w:r w:rsidR="00460653" w:rsidRPr="003A39FA">
              <w:rPr>
                <w:lang w:val="en-US"/>
              </w:rPr>
              <w:t>.</w:t>
            </w:r>
          </w:p>
          <w:p w14:paraId="753789FD" w14:textId="77777777" w:rsidR="00460653" w:rsidRPr="003A39FA" w:rsidRDefault="00A156C0" w:rsidP="00196AB4">
            <w:pPr>
              <w:pStyle w:val="af2"/>
              <w:tabs>
                <w:tab w:val="left" w:pos="567"/>
              </w:tabs>
              <w:spacing w:line="276" w:lineRule="auto"/>
              <w:ind w:firstLine="0"/>
              <w:rPr>
                <w:lang w:val="en-US"/>
              </w:rPr>
            </w:pPr>
            <w:r w:rsidRPr="003A39FA">
              <w:rPr>
                <w:lang w:val="en-US"/>
              </w:rPr>
              <w:t xml:space="preserve">2.2. </w:t>
            </w:r>
            <w:proofErr w:type="spellStart"/>
            <w:r w:rsidR="00460653" w:rsidRPr="003A39FA">
              <w:rPr>
                <w:lang w:val="en-US"/>
              </w:rPr>
              <w:t>Graficul</w:t>
            </w:r>
            <w:proofErr w:type="spellEnd"/>
            <w:r w:rsidR="00460653" w:rsidRPr="003A39FA">
              <w:rPr>
                <w:lang w:val="en-US"/>
              </w:rPr>
              <w:t xml:space="preserve"> de </w:t>
            </w:r>
            <w:proofErr w:type="spellStart"/>
            <w:r w:rsidR="00460653" w:rsidRPr="003A39FA">
              <w:rPr>
                <w:lang w:val="en-US"/>
              </w:rPr>
              <w:t>execuţie</w:t>
            </w:r>
            <w:proofErr w:type="spellEnd"/>
            <w:r w:rsidR="00460653" w:rsidRPr="003A39FA">
              <w:rPr>
                <w:lang w:val="en-US"/>
              </w:rPr>
              <w:t xml:space="preserve"> a </w:t>
            </w:r>
            <w:proofErr w:type="spellStart"/>
            <w:r w:rsidR="00460653" w:rsidRPr="003A39FA">
              <w:rPr>
                <w:lang w:val="en-US"/>
              </w:rPr>
              <w:t>lucrărilor</w:t>
            </w:r>
            <w:proofErr w:type="spellEnd"/>
            <w:r w:rsidR="00460653" w:rsidRPr="003A39FA">
              <w:rPr>
                <w:lang w:val="en-US"/>
              </w:rPr>
              <w:t xml:space="preserve"> se </w:t>
            </w:r>
            <w:proofErr w:type="spellStart"/>
            <w:r w:rsidR="00460653" w:rsidRPr="003A39FA">
              <w:rPr>
                <w:lang w:val="en-US"/>
              </w:rPr>
              <w:t>va</w:t>
            </w:r>
            <w:proofErr w:type="spellEnd"/>
            <w:r w:rsidR="00460653" w:rsidRPr="003A39FA">
              <w:rPr>
                <w:lang w:val="en-US"/>
              </w:rPr>
              <w:t xml:space="preserve"> </w:t>
            </w:r>
            <w:proofErr w:type="spellStart"/>
            <w:r w:rsidR="00460653" w:rsidRPr="003A39FA">
              <w:rPr>
                <w:lang w:val="en-US"/>
              </w:rPr>
              <w:t>efectua</w:t>
            </w:r>
            <w:proofErr w:type="spellEnd"/>
            <w:r w:rsidR="00460653" w:rsidRPr="003A39FA">
              <w:rPr>
                <w:lang w:val="en-US"/>
              </w:rPr>
              <w:t xml:space="preserve"> conform </w:t>
            </w:r>
            <w:proofErr w:type="spellStart"/>
            <w:r w:rsidR="00460653" w:rsidRPr="003A39FA">
              <w:rPr>
                <w:lang w:val="en-US"/>
              </w:rPr>
              <w:t>specificaţiei</w:t>
            </w:r>
            <w:proofErr w:type="spellEnd"/>
            <w:r w:rsidR="00460653" w:rsidRPr="003A39FA">
              <w:rPr>
                <w:lang w:val="en-US"/>
              </w:rPr>
              <w:t xml:space="preserve"> din </w:t>
            </w:r>
            <w:proofErr w:type="spellStart"/>
            <w:r w:rsidR="00460653" w:rsidRPr="003A39FA">
              <w:rPr>
                <w:lang w:val="en-US"/>
              </w:rPr>
              <w:t>anexa</w:t>
            </w:r>
            <w:proofErr w:type="spellEnd"/>
            <w:r w:rsidR="00460653" w:rsidRPr="003A39FA">
              <w:rPr>
                <w:lang w:val="en-US"/>
              </w:rPr>
              <w:t xml:space="preserve"> </w:t>
            </w:r>
            <w:r w:rsidR="009157BF" w:rsidRPr="003A39FA">
              <w:rPr>
                <w:lang w:val="en-US"/>
              </w:rPr>
              <w:t xml:space="preserve">la </w:t>
            </w:r>
            <w:proofErr w:type="spellStart"/>
            <w:r w:rsidR="00460653" w:rsidRPr="003A39FA">
              <w:rPr>
                <w:lang w:val="en-US"/>
              </w:rPr>
              <w:t>prezentul</w:t>
            </w:r>
            <w:proofErr w:type="spellEnd"/>
            <w:r w:rsidR="00460653" w:rsidRPr="003A39FA">
              <w:rPr>
                <w:lang w:val="en-US"/>
              </w:rPr>
              <w:t xml:space="preserve"> contract. </w:t>
            </w:r>
          </w:p>
          <w:p w14:paraId="6EB5A9CA" w14:textId="77777777" w:rsidR="00460653" w:rsidRPr="003A39FA" w:rsidRDefault="00A156C0" w:rsidP="00196AB4">
            <w:pPr>
              <w:pStyle w:val="af2"/>
              <w:tabs>
                <w:tab w:val="left" w:pos="567"/>
              </w:tabs>
              <w:spacing w:line="276" w:lineRule="auto"/>
              <w:ind w:firstLine="0"/>
              <w:rPr>
                <w:lang w:val="en-US"/>
              </w:rPr>
            </w:pPr>
            <w:r w:rsidRPr="003A39FA">
              <w:rPr>
                <w:lang w:val="en-US"/>
              </w:rPr>
              <w:t xml:space="preserve">2.3. </w:t>
            </w:r>
            <w:proofErr w:type="spellStart"/>
            <w:r w:rsidR="00460653" w:rsidRPr="003A39FA">
              <w:rPr>
                <w:lang w:val="en-US"/>
              </w:rPr>
              <w:t>Perioada</w:t>
            </w:r>
            <w:proofErr w:type="spellEnd"/>
            <w:r w:rsidR="00460653" w:rsidRPr="003A39FA">
              <w:rPr>
                <w:lang w:val="en-US"/>
              </w:rPr>
              <w:t xml:space="preserve"> de </w:t>
            </w:r>
            <w:proofErr w:type="spellStart"/>
            <w:r w:rsidR="00460653" w:rsidRPr="003A39FA">
              <w:rPr>
                <w:lang w:val="en-US"/>
              </w:rPr>
              <w:t>execuţie</w:t>
            </w:r>
            <w:proofErr w:type="spellEnd"/>
            <w:r w:rsidR="00460653" w:rsidRPr="003A39FA">
              <w:rPr>
                <w:lang w:val="en-US"/>
              </w:rPr>
              <w:t xml:space="preserve"> </w:t>
            </w:r>
            <w:proofErr w:type="spellStart"/>
            <w:r w:rsidR="00460653" w:rsidRPr="003A39FA">
              <w:rPr>
                <w:lang w:val="en-US"/>
              </w:rPr>
              <w:t>poate</w:t>
            </w:r>
            <w:proofErr w:type="spellEnd"/>
            <w:r w:rsidR="00460653" w:rsidRPr="003A39FA">
              <w:rPr>
                <w:lang w:val="en-US"/>
              </w:rPr>
              <w:t xml:space="preserve"> fi </w:t>
            </w:r>
            <w:proofErr w:type="spellStart"/>
            <w:r w:rsidR="00460653" w:rsidRPr="003A39FA">
              <w:rPr>
                <w:lang w:val="en-US"/>
              </w:rPr>
              <w:t>prelungită</w:t>
            </w:r>
            <w:proofErr w:type="spellEnd"/>
            <w:r w:rsidR="00460653" w:rsidRPr="003A39FA">
              <w:rPr>
                <w:lang w:val="en-US"/>
              </w:rPr>
              <w:t xml:space="preserve"> </w:t>
            </w:r>
            <w:proofErr w:type="spellStart"/>
            <w:r w:rsidR="00EB65F6" w:rsidRPr="003A39FA">
              <w:rPr>
                <w:lang w:val="en-US"/>
              </w:rPr>
              <w:t>sau</w:t>
            </w:r>
            <w:proofErr w:type="spellEnd"/>
            <w:r w:rsidR="00EB65F6" w:rsidRPr="003A39FA">
              <w:rPr>
                <w:lang w:val="en-US"/>
              </w:rPr>
              <w:t xml:space="preserve"> </w:t>
            </w:r>
            <w:proofErr w:type="spellStart"/>
            <w:r w:rsidR="00EB65F6" w:rsidRPr="003A39FA">
              <w:rPr>
                <w:lang w:val="en-US"/>
              </w:rPr>
              <w:t>suspendată</w:t>
            </w:r>
            <w:proofErr w:type="spellEnd"/>
            <w:r w:rsidR="00EB65F6" w:rsidRPr="003A39FA">
              <w:rPr>
                <w:lang w:val="en-US"/>
              </w:rPr>
              <w:t xml:space="preserve"> </w:t>
            </w:r>
            <w:proofErr w:type="spellStart"/>
            <w:r w:rsidR="00460653" w:rsidRPr="003A39FA">
              <w:rPr>
                <w:lang w:val="en-US"/>
              </w:rPr>
              <w:t>dacă</w:t>
            </w:r>
            <w:proofErr w:type="spellEnd"/>
            <w:r w:rsidR="00460653" w:rsidRPr="003A39FA">
              <w:rPr>
                <w:lang w:val="en-US"/>
              </w:rPr>
              <w:t xml:space="preserve"> </w:t>
            </w:r>
            <w:proofErr w:type="spellStart"/>
            <w:r w:rsidR="00460653" w:rsidRPr="003A39FA">
              <w:rPr>
                <w:lang w:val="en-US"/>
              </w:rPr>
              <w:t>constrângerea</w:t>
            </w:r>
            <w:proofErr w:type="spellEnd"/>
            <w:r w:rsidR="00460653" w:rsidRPr="003A39FA">
              <w:rPr>
                <w:lang w:val="en-US"/>
              </w:rPr>
              <w:t xml:space="preserve"> </w:t>
            </w:r>
            <w:proofErr w:type="spellStart"/>
            <w:r w:rsidR="00460653" w:rsidRPr="003A39FA">
              <w:rPr>
                <w:lang w:val="en-US"/>
              </w:rPr>
              <w:t>activităţii</w:t>
            </w:r>
            <w:proofErr w:type="spellEnd"/>
            <w:r w:rsidR="00460653" w:rsidRPr="003A39FA">
              <w:rPr>
                <w:lang w:val="en-US"/>
              </w:rPr>
              <w:t xml:space="preserve"> se </w:t>
            </w:r>
            <w:proofErr w:type="spellStart"/>
            <w:r w:rsidR="00460653" w:rsidRPr="003A39FA">
              <w:rPr>
                <w:lang w:val="en-US"/>
              </w:rPr>
              <w:t>datorează</w:t>
            </w:r>
            <w:proofErr w:type="spellEnd"/>
            <w:r w:rsidR="00460653" w:rsidRPr="003A39FA">
              <w:rPr>
                <w:lang w:val="en-US"/>
              </w:rPr>
              <w:t xml:space="preserve"> </w:t>
            </w:r>
            <w:proofErr w:type="spellStart"/>
            <w:r w:rsidR="00460653" w:rsidRPr="003A39FA">
              <w:rPr>
                <w:lang w:val="en-US"/>
              </w:rPr>
              <w:t>următoarelor</w:t>
            </w:r>
            <w:proofErr w:type="spellEnd"/>
            <w:r w:rsidR="00460653" w:rsidRPr="003A39FA">
              <w:rPr>
                <w:lang w:val="en-US"/>
              </w:rPr>
              <w:t xml:space="preserve"> </w:t>
            </w:r>
            <w:proofErr w:type="spellStart"/>
            <w:r w:rsidR="00460653" w:rsidRPr="003A39FA">
              <w:rPr>
                <w:lang w:val="en-US"/>
              </w:rPr>
              <w:t>cauze</w:t>
            </w:r>
            <w:proofErr w:type="spellEnd"/>
            <w:r w:rsidR="00460653" w:rsidRPr="003A39FA">
              <w:rPr>
                <w:lang w:val="en-US"/>
              </w:rPr>
              <w:t>:</w:t>
            </w:r>
          </w:p>
          <w:p w14:paraId="4A3FA664" w14:textId="77777777" w:rsidR="00460653" w:rsidRPr="00FF430B" w:rsidRDefault="00460653" w:rsidP="008203E2">
            <w:pPr>
              <w:numPr>
                <w:ilvl w:val="0"/>
                <w:numId w:val="22"/>
              </w:numPr>
              <w:tabs>
                <w:tab w:val="left" w:pos="1276"/>
              </w:tabs>
              <w:spacing w:line="276" w:lineRule="auto"/>
              <w:jc w:val="both"/>
            </w:pPr>
            <w:r w:rsidRPr="00FF430B">
              <w:t>generate de Beneficiar;</w:t>
            </w:r>
          </w:p>
          <w:p w14:paraId="06DF157C" w14:textId="77777777" w:rsidR="00460653" w:rsidRPr="00FF430B" w:rsidRDefault="001B1B6D" w:rsidP="008203E2">
            <w:pPr>
              <w:numPr>
                <w:ilvl w:val="0"/>
                <w:numId w:val="22"/>
              </w:numPr>
              <w:tabs>
                <w:tab w:val="left" w:pos="1276"/>
              </w:tabs>
              <w:spacing w:line="276" w:lineRule="auto"/>
              <w:jc w:val="both"/>
            </w:pPr>
            <w:r w:rsidRPr="00FF430B">
              <w:t>datorită impedimentului care justifică neexecutarea obligației</w:t>
            </w:r>
            <w:r w:rsidR="00460653" w:rsidRPr="00FF430B">
              <w:t xml:space="preserve"> sau altei situaţii extreme </w:t>
            </w:r>
            <w:r w:rsidR="00460653" w:rsidRPr="00FF430B">
              <w:lastRenderedPageBreak/>
              <w:t>neimputabile şi imprevizibile pentru Antreprenor;</w:t>
            </w:r>
          </w:p>
          <w:p w14:paraId="3747F0A4" w14:textId="77777777" w:rsidR="00460653" w:rsidRPr="00FF430B" w:rsidRDefault="00460653" w:rsidP="008203E2">
            <w:pPr>
              <w:numPr>
                <w:ilvl w:val="0"/>
                <w:numId w:val="22"/>
              </w:numPr>
              <w:tabs>
                <w:tab w:val="left" w:pos="1276"/>
              </w:tabs>
              <w:spacing w:line="276" w:lineRule="auto"/>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DE79F10" w14:textId="77777777" w:rsidR="00460653" w:rsidRPr="00FF430B" w:rsidRDefault="00460653" w:rsidP="008203E2">
            <w:pPr>
              <w:numPr>
                <w:ilvl w:val="0"/>
                <w:numId w:val="22"/>
              </w:numPr>
              <w:tabs>
                <w:tab w:val="left" w:pos="1276"/>
              </w:tabs>
              <w:spacing w:line="276" w:lineRule="auto"/>
              <w:jc w:val="both"/>
            </w:pPr>
            <w:r w:rsidRPr="00FF430B">
              <w:t>calamităţilor naturale recunoscute de autoritatea legală.</w:t>
            </w:r>
          </w:p>
          <w:p w14:paraId="19CE20B3" w14:textId="77777777" w:rsidR="00460653" w:rsidRPr="003A39FA" w:rsidRDefault="00A156C0" w:rsidP="00196AB4">
            <w:pPr>
              <w:pStyle w:val="af2"/>
              <w:tabs>
                <w:tab w:val="left" w:pos="567"/>
              </w:tabs>
              <w:spacing w:line="276" w:lineRule="auto"/>
              <w:ind w:firstLine="0"/>
              <w:rPr>
                <w:lang w:val="en-US"/>
              </w:rPr>
            </w:pPr>
            <w:r w:rsidRPr="003A39FA">
              <w:rPr>
                <w:lang w:val="en-US"/>
              </w:rPr>
              <w:t xml:space="preserve">2.4. </w:t>
            </w:r>
            <w:r w:rsidR="00460653" w:rsidRPr="003A39FA">
              <w:rPr>
                <w:lang w:val="en-US"/>
              </w:rPr>
              <w:t xml:space="preserve">Conform </w:t>
            </w:r>
            <w:proofErr w:type="spellStart"/>
            <w:r w:rsidR="00460653" w:rsidRPr="003A39FA">
              <w:rPr>
                <w:lang w:val="en-US"/>
              </w:rPr>
              <w:t>dispoziţiei</w:t>
            </w:r>
            <w:proofErr w:type="spellEnd"/>
            <w:r w:rsidR="00460653" w:rsidRPr="003A39FA">
              <w:rPr>
                <w:lang w:val="en-US"/>
              </w:rPr>
              <w:t xml:space="preserve"> </w:t>
            </w:r>
            <w:proofErr w:type="spellStart"/>
            <w:r w:rsidR="00460653" w:rsidRPr="003A39FA">
              <w:rPr>
                <w:lang w:val="en-US"/>
              </w:rPr>
              <w:t>scrise</w:t>
            </w:r>
            <w:proofErr w:type="spellEnd"/>
            <w:r w:rsidR="00460653" w:rsidRPr="003A39FA">
              <w:rPr>
                <w:lang w:val="en-US"/>
              </w:rPr>
              <w:t xml:space="preserve"> a </w:t>
            </w:r>
            <w:proofErr w:type="spellStart"/>
            <w:r w:rsidR="00460653" w:rsidRPr="003A39FA">
              <w:rPr>
                <w:lang w:val="en-US"/>
              </w:rPr>
              <w:t>Beneficiarului</w:t>
            </w:r>
            <w:proofErr w:type="spellEnd"/>
            <w:r w:rsidR="00460653" w:rsidRPr="003A39FA">
              <w:rPr>
                <w:lang w:val="en-US"/>
              </w:rPr>
              <w:t xml:space="preserve">, </w:t>
            </w:r>
            <w:proofErr w:type="spellStart"/>
            <w:r w:rsidR="00460653" w:rsidRPr="003A39FA">
              <w:rPr>
                <w:lang w:val="en-US"/>
              </w:rPr>
              <w:t>Antreprenorul</w:t>
            </w:r>
            <w:proofErr w:type="spellEnd"/>
            <w:r w:rsidR="00460653" w:rsidRPr="003A39FA">
              <w:rPr>
                <w:lang w:val="en-US"/>
              </w:rPr>
              <w:t xml:space="preserve"> </w:t>
            </w:r>
            <w:proofErr w:type="spellStart"/>
            <w:r w:rsidR="00460653" w:rsidRPr="003A39FA">
              <w:rPr>
                <w:lang w:val="en-US"/>
              </w:rPr>
              <w:t>va</w:t>
            </w:r>
            <w:proofErr w:type="spellEnd"/>
            <w:r w:rsidR="00460653" w:rsidRPr="003A39FA">
              <w:rPr>
                <w:lang w:val="en-US"/>
              </w:rPr>
              <w:t xml:space="preserve"> </w:t>
            </w:r>
            <w:proofErr w:type="spellStart"/>
            <w:r w:rsidR="00460653" w:rsidRPr="003A39FA">
              <w:rPr>
                <w:lang w:val="en-US"/>
              </w:rPr>
              <w:t>sista</w:t>
            </w:r>
            <w:proofErr w:type="spellEnd"/>
            <w:r w:rsidR="00460653" w:rsidRPr="003A39FA">
              <w:rPr>
                <w:lang w:val="en-US"/>
              </w:rPr>
              <w:t xml:space="preserve"> </w:t>
            </w:r>
            <w:proofErr w:type="spellStart"/>
            <w:r w:rsidR="00460653" w:rsidRPr="003A39FA">
              <w:rPr>
                <w:lang w:val="en-US"/>
              </w:rPr>
              <w:t>execuţia</w:t>
            </w:r>
            <w:proofErr w:type="spellEnd"/>
            <w:r w:rsidR="00460653" w:rsidRPr="003A39FA">
              <w:rPr>
                <w:lang w:val="en-US"/>
              </w:rPr>
              <w:t xml:space="preserve"> </w:t>
            </w:r>
            <w:proofErr w:type="spellStart"/>
            <w:r w:rsidR="00460653" w:rsidRPr="003A39FA">
              <w:rPr>
                <w:lang w:val="en-US"/>
              </w:rPr>
              <w:t>lucrărilor</w:t>
            </w:r>
            <w:proofErr w:type="spellEnd"/>
            <w:r w:rsidR="00460653" w:rsidRPr="003A39FA">
              <w:rPr>
                <w:lang w:val="en-US"/>
              </w:rPr>
              <w:t xml:space="preserve"> </w:t>
            </w:r>
            <w:proofErr w:type="spellStart"/>
            <w:r w:rsidR="00460653" w:rsidRPr="003A39FA">
              <w:rPr>
                <w:lang w:val="en-US"/>
              </w:rPr>
              <w:t>sau</w:t>
            </w:r>
            <w:proofErr w:type="spellEnd"/>
            <w:r w:rsidR="00460653" w:rsidRPr="003A39FA">
              <w:rPr>
                <w:lang w:val="en-US"/>
              </w:rPr>
              <w:t xml:space="preserve"> a </w:t>
            </w:r>
            <w:proofErr w:type="spellStart"/>
            <w:r w:rsidR="00460653" w:rsidRPr="003A39FA">
              <w:rPr>
                <w:lang w:val="en-US"/>
              </w:rPr>
              <w:t>unor</w:t>
            </w:r>
            <w:proofErr w:type="spellEnd"/>
            <w:r w:rsidR="00460653" w:rsidRPr="003A39FA">
              <w:rPr>
                <w:lang w:val="en-US"/>
              </w:rPr>
              <w:t xml:space="preserve"> </w:t>
            </w:r>
            <w:proofErr w:type="spellStart"/>
            <w:r w:rsidR="00460653" w:rsidRPr="003A39FA">
              <w:rPr>
                <w:lang w:val="en-US"/>
              </w:rPr>
              <w:t>părţi</w:t>
            </w:r>
            <w:proofErr w:type="spellEnd"/>
            <w:r w:rsidR="00460653" w:rsidRPr="003A39FA">
              <w:rPr>
                <w:lang w:val="en-US"/>
              </w:rPr>
              <w:t xml:space="preserve"> ale </w:t>
            </w:r>
            <w:proofErr w:type="spellStart"/>
            <w:r w:rsidR="00460653" w:rsidRPr="003A39FA">
              <w:rPr>
                <w:lang w:val="en-US"/>
              </w:rPr>
              <w:t>acestora</w:t>
            </w:r>
            <w:proofErr w:type="spellEnd"/>
            <w:r w:rsidR="00460653" w:rsidRPr="003A39FA">
              <w:rPr>
                <w:lang w:val="en-US"/>
              </w:rPr>
              <w:t xml:space="preserve"> pe o </w:t>
            </w:r>
            <w:proofErr w:type="spellStart"/>
            <w:r w:rsidR="00460653" w:rsidRPr="003A39FA">
              <w:rPr>
                <w:lang w:val="en-US"/>
              </w:rPr>
              <w:t>durată</w:t>
            </w:r>
            <w:proofErr w:type="spellEnd"/>
            <w:r w:rsidR="00460653" w:rsidRPr="003A39FA">
              <w:rPr>
                <w:lang w:val="en-US"/>
              </w:rPr>
              <w:t xml:space="preserve"> </w:t>
            </w:r>
            <w:proofErr w:type="spellStart"/>
            <w:r w:rsidR="00460653" w:rsidRPr="003A39FA">
              <w:rPr>
                <w:lang w:val="en-US"/>
              </w:rPr>
              <w:t>şi</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w:t>
            </w:r>
            <w:proofErr w:type="spellStart"/>
            <w:r w:rsidR="00460653" w:rsidRPr="003A39FA">
              <w:rPr>
                <w:lang w:val="en-US"/>
              </w:rPr>
              <w:t>modul</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care </w:t>
            </w:r>
            <w:proofErr w:type="spellStart"/>
            <w:r w:rsidR="00460653" w:rsidRPr="003A39FA">
              <w:rPr>
                <w:lang w:val="en-US"/>
              </w:rPr>
              <w:t>Beneficiarul</w:t>
            </w:r>
            <w:proofErr w:type="spellEnd"/>
            <w:r w:rsidR="00460653" w:rsidRPr="003A39FA">
              <w:rPr>
                <w:lang w:val="en-US"/>
              </w:rPr>
              <w:t xml:space="preserve"> </w:t>
            </w:r>
            <w:proofErr w:type="spellStart"/>
            <w:r w:rsidR="00460653" w:rsidRPr="003A39FA">
              <w:rPr>
                <w:lang w:val="en-US"/>
              </w:rPr>
              <w:t>consideră</w:t>
            </w:r>
            <w:proofErr w:type="spellEnd"/>
            <w:r w:rsidR="00460653" w:rsidRPr="003A39FA">
              <w:rPr>
                <w:lang w:val="en-US"/>
              </w:rPr>
              <w:t xml:space="preserve"> </w:t>
            </w:r>
            <w:proofErr w:type="spellStart"/>
            <w:r w:rsidR="00460653" w:rsidRPr="003A39FA">
              <w:rPr>
                <w:lang w:val="en-US"/>
              </w:rPr>
              <w:t>necesar</w:t>
            </w:r>
            <w:proofErr w:type="spellEnd"/>
            <w:r w:rsidR="00460653" w:rsidRPr="003A39FA">
              <w:rPr>
                <w:lang w:val="en-US"/>
              </w:rPr>
              <w:t xml:space="preserve">. Pe </w:t>
            </w:r>
            <w:proofErr w:type="spellStart"/>
            <w:r w:rsidR="00460653" w:rsidRPr="003A39FA">
              <w:rPr>
                <w:lang w:val="en-US"/>
              </w:rPr>
              <w:t>timpul</w:t>
            </w:r>
            <w:proofErr w:type="spellEnd"/>
            <w:r w:rsidR="00460653" w:rsidRPr="003A39FA">
              <w:rPr>
                <w:lang w:val="en-US"/>
              </w:rPr>
              <w:t xml:space="preserve"> </w:t>
            </w:r>
            <w:proofErr w:type="spellStart"/>
            <w:r w:rsidR="00460653" w:rsidRPr="003A39FA">
              <w:rPr>
                <w:lang w:val="en-US"/>
              </w:rPr>
              <w:t>suspendării</w:t>
            </w:r>
            <w:proofErr w:type="spellEnd"/>
            <w:r w:rsidR="00460653" w:rsidRPr="003A39FA">
              <w:rPr>
                <w:lang w:val="en-US"/>
              </w:rPr>
              <w:t xml:space="preserve">, </w:t>
            </w:r>
            <w:proofErr w:type="spellStart"/>
            <w:r w:rsidR="00460653" w:rsidRPr="003A39FA">
              <w:rPr>
                <w:lang w:val="en-US"/>
              </w:rPr>
              <w:t>Antreprenorul</w:t>
            </w:r>
            <w:proofErr w:type="spellEnd"/>
            <w:r w:rsidR="00460653" w:rsidRPr="003A39FA">
              <w:rPr>
                <w:lang w:val="en-US"/>
              </w:rPr>
              <w:t xml:space="preserve"> </w:t>
            </w:r>
            <w:proofErr w:type="spellStart"/>
            <w:r w:rsidR="00460653" w:rsidRPr="003A39FA">
              <w:rPr>
                <w:lang w:val="en-US"/>
              </w:rPr>
              <w:t>va</w:t>
            </w:r>
            <w:proofErr w:type="spellEnd"/>
            <w:r w:rsidR="00460653" w:rsidRPr="003A39FA">
              <w:rPr>
                <w:lang w:val="en-US"/>
              </w:rPr>
              <w:t xml:space="preserve"> </w:t>
            </w:r>
            <w:proofErr w:type="spellStart"/>
            <w:r w:rsidR="00460653" w:rsidRPr="003A39FA">
              <w:rPr>
                <w:lang w:val="en-US"/>
              </w:rPr>
              <w:t>proteja</w:t>
            </w:r>
            <w:proofErr w:type="spellEnd"/>
            <w:r w:rsidR="00460653" w:rsidRPr="003A39FA">
              <w:rPr>
                <w:lang w:val="en-US"/>
              </w:rPr>
              <w:t xml:space="preserve"> </w:t>
            </w:r>
            <w:proofErr w:type="spellStart"/>
            <w:r w:rsidR="00460653" w:rsidRPr="003A39FA">
              <w:rPr>
                <w:lang w:val="en-US"/>
              </w:rPr>
              <w:t>şi</w:t>
            </w:r>
            <w:proofErr w:type="spellEnd"/>
            <w:r w:rsidR="00460653" w:rsidRPr="003A39FA">
              <w:rPr>
                <w:lang w:val="en-US"/>
              </w:rPr>
              <w:t xml:space="preserve"> </w:t>
            </w:r>
            <w:proofErr w:type="spellStart"/>
            <w:r w:rsidR="00460653" w:rsidRPr="003A39FA">
              <w:rPr>
                <w:lang w:val="en-US"/>
              </w:rPr>
              <w:t>conserva</w:t>
            </w:r>
            <w:proofErr w:type="spellEnd"/>
            <w:r w:rsidR="00460653" w:rsidRPr="003A39FA">
              <w:rPr>
                <w:lang w:val="en-US"/>
              </w:rPr>
              <w:t xml:space="preserve"> </w:t>
            </w:r>
            <w:proofErr w:type="spellStart"/>
            <w:r w:rsidR="00460653" w:rsidRPr="003A39FA">
              <w:rPr>
                <w:lang w:val="en-US"/>
              </w:rPr>
              <w:t>lucrările</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mod </w:t>
            </w:r>
            <w:proofErr w:type="spellStart"/>
            <w:r w:rsidR="00460653" w:rsidRPr="003A39FA">
              <w:rPr>
                <w:lang w:val="en-US"/>
              </w:rPr>
              <w:t>corespunzător</w:t>
            </w:r>
            <w:proofErr w:type="spellEnd"/>
            <w:r w:rsidR="00460653" w:rsidRPr="003A39FA">
              <w:rPr>
                <w:lang w:val="en-US"/>
              </w:rPr>
              <w:t xml:space="preserve">, </w:t>
            </w:r>
            <w:proofErr w:type="spellStart"/>
            <w:r w:rsidR="00460653" w:rsidRPr="003A39FA">
              <w:rPr>
                <w:lang w:val="en-US"/>
              </w:rPr>
              <w:t>aşa</w:t>
            </w:r>
            <w:proofErr w:type="spellEnd"/>
            <w:r w:rsidR="00460653" w:rsidRPr="003A39FA">
              <w:rPr>
                <w:lang w:val="en-US"/>
              </w:rPr>
              <w:t xml:space="preserve"> cum </w:t>
            </w:r>
            <w:proofErr w:type="spellStart"/>
            <w:r w:rsidR="00460653" w:rsidRPr="003A39FA">
              <w:rPr>
                <w:lang w:val="en-US"/>
              </w:rPr>
              <w:t>va</w:t>
            </w:r>
            <w:proofErr w:type="spellEnd"/>
            <w:r w:rsidR="00460653" w:rsidRPr="003A39FA">
              <w:rPr>
                <w:lang w:val="en-US"/>
              </w:rPr>
              <w:t xml:space="preserve"> </w:t>
            </w:r>
            <w:proofErr w:type="spellStart"/>
            <w:r w:rsidR="00460653" w:rsidRPr="003A39FA">
              <w:rPr>
                <w:lang w:val="en-US"/>
              </w:rPr>
              <w:t>dispune</w:t>
            </w:r>
            <w:proofErr w:type="spellEnd"/>
            <w:r w:rsidR="00460653" w:rsidRPr="003A39FA">
              <w:rPr>
                <w:lang w:val="en-US"/>
              </w:rPr>
              <w:t xml:space="preserve"> </w:t>
            </w:r>
            <w:proofErr w:type="spellStart"/>
            <w:r w:rsidR="00460653" w:rsidRPr="003A39FA">
              <w:rPr>
                <w:lang w:val="en-US"/>
              </w:rPr>
              <w:t>Beneficiarul</w:t>
            </w:r>
            <w:proofErr w:type="spellEnd"/>
            <w:r w:rsidR="00460653" w:rsidRPr="003A39FA">
              <w:rPr>
                <w:lang w:val="en-US"/>
              </w:rPr>
              <w:t xml:space="preserve">. </w:t>
            </w:r>
            <w:proofErr w:type="spellStart"/>
            <w:r w:rsidR="00460653" w:rsidRPr="003A39FA">
              <w:rPr>
                <w:lang w:val="en-US"/>
              </w:rPr>
              <w:t>Cheltuielile</w:t>
            </w:r>
            <w:proofErr w:type="spellEnd"/>
            <w:r w:rsidR="00460653" w:rsidRPr="003A39FA">
              <w:rPr>
                <w:lang w:val="en-US"/>
              </w:rPr>
              <w:t xml:space="preserve"> </w:t>
            </w:r>
            <w:proofErr w:type="spellStart"/>
            <w:r w:rsidR="00460653" w:rsidRPr="003A39FA">
              <w:rPr>
                <w:lang w:val="en-US"/>
              </w:rPr>
              <w:t>suplimentare</w:t>
            </w:r>
            <w:proofErr w:type="spellEnd"/>
            <w:r w:rsidR="00460653" w:rsidRPr="003A39FA">
              <w:rPr>
                <w:lang w:val="en-US"/>
              </w:rPr>
              <w:t xml:space="preserve"> generate </w:t>
            </w:r>
            <w:proofErr w:type="spellStart"/>
            <w:r w:rsidR="00460653" w:rsidRPr="003A39FA">
              <w:rPr>
                <w:lang w:val="en-US"/>
              </w:rPr>
              <w:t>în</w:t>
            </w:r>
            <w:proofErr w:type="spellEnd"/>
            <w:r w:rsidR="00460653" w:rsidRPr="003A39FA">
              <w:rPr>
                <w:lang w:val="en-US"/>
              </w:rPr>
              <w:t xml:space="preserve"> </w:t>
            </w:r>
            <w:proofErr w:type="spellStart"/>
            <w:r w:rsidR="00460653" w:rsidRPr="003A39FA">
              <w:rPr>
                <w:lang w:val="en-US"/>
              </w:rPr>
              <w:t>urma</w:t>
            </w:r>
            <w:proofErr w:type="spellEnd"/>
            <w:r w:rsidR="00460653" w:rsidRPr="003A39FA">
              <w:rPr>
                <w:lang w:val="en-US"/>
              </w:rPr>
              <w:t xml:space="preserve"> </w:t>
            </w:r>
            <w:proofErr w:type="spellStart"/>
            <w:r w:rsidR="00460653" w:rsidRPr="003A39FA">
              <w:rPr>
                <w:lang w:val="en-US"/>
              </w:rPr>
              <w:t>sistării</w:t>
            </w:r>
            <w:proofErr w:type="spellEnd"/>
            <w:r w:rsidR="00460653" w:rsidRPr="003A39FA">
              <w:rPr>
                <w:lang w:val="en-US"/>
              </w:rPr>
              <w:t xml:space="preserve"> </w:t>
            </w:r>
            <w:proofErr w:type="spellStart"/>
            <w:r w:rsidR="00460653" w:rsidRPr="003A39FA">
              <w:rPr>
                <w:lang w:val="en-US"/>
              </w:rPr>
              <w:t>lucrărilor</w:t>
            </w:r>
            <w:proofErr w:type="spellEnd"/>
            <w:r w:rsidR="00460653" w:rsidRPr="003A39FA">
              <w:rPr>
                <w:lang w:val="en-US"/>
              </w:rPr>
              <w:t xml:space="preserve"> </w:t>
            </w:r>
            <w:proofErr w:type="spellStart"/>
            <w:r w:rsidR="00460653" w:rsidRPr="003A39FA">
              <w:rPr>
                <w:lang w:val="en-US"/>
              </w:rPr>
              <w:t>suportate</w:t>
            </w:r>
            <w:proofErr w:type="spellEnd"/>
            <w:r w:rsidR="00460653" w:rsidRPr="003A39FA">
              <w:rPr>
                <w:lang w:val="en-US"/>
              </w:rPr>
              <w:t xml:space="preserve"> de </w:t>
            </w:r>
            <w:proofErr w:type="spellStart"/>
            <w:r w:rsidR="00460653" w:rsidRPr="003A39FA">
              <w:rPr>
                <w:lang w:val="en-US"/>
              </w:rPr>
              <w:t>Antreprenor</w:t>
            </w:r>
            <w:proofErr w:type="spellEnd"/>
            <w:r w:rsidR="00460653" w:rsidRPr="003A39FA">
              <w:rPr>
                <w:lang w:val="en-US"/>
              </w:rPr>
              <w:t xml:space="preserve"> </w:t>
            </w:r>
            <w:proofErr w:type="spellStart"/>
            <w:r w:rsidR="00460653" w:rsidRPr="003A39FA">
              <w:rPr>
                <w:lang w:val="en-US"/>
              </w:rPr>
              <w:t>vor</w:t>
            </w:r>
            <w:proofErr w:type="spellEnd"/>
            <w:r w:rsidR="00460653" w:rsidRPr="003A39FA">
              <w:rPr>
                <w:lang w:val="en-US"/>
              </w:rPr>
              <w:t xml:space="preserve"> fi </w:t>
            </w:r>
            <w:proofErr w:type="spellStart"/>
            <w:r w:rsidR="00460653" w:rsidRPr="003A39FA">
              <w:rPr>
                <w:lang w:val="en-US"/>
              </w:rPr>
              <w:t>plătite</w:t>
            </w:r>
            <w:proofErr w:type="spellEnd"/>
            <w:r w:rsidR="00460653" w:rsidRPr="003A39FA">
              <w:rPr>
                <w:lang w:val="en-US"/>
              </w:rPr>
              <w:t xml:space="preserve"> de </w:t>
            </w:r>
            <w:proofErr w:type="spellStart"/>
            <w:r w:rsidR="00460653" w:rsidRPr="003A39FA">
              <w:rPr>
                <w:lang w:val="en-US"/>
              </w:rPr>
              <w:t>către</w:t>
            </w:r>
            <w:proofErr w:type="spellEnd"/>
            <w:r w:rsidR="00460653" w:rsidRPr="003A39FA">
              <w:rPr>
                <w:lang w:val="en-US"/>
              </w:rPr>
              <w:t xml:space="preserve"> </w:t>
            </w:r>
            <w:proofErr w:type="spellStart"/>
            <w:r w:rsidR="00460653" w:rsidRPr="003A39FA">
              <w:rPr>
                <w:lang w:val="en-US"/>
              </w:rPr>
              <w:t>Beneficiar</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w:t>
            </w:r>
            <w:proofErr w:type="spellStart"/>
            <w:r w:rsidR="00460653" w:rsidRPr="003A39FA">
              <w:rPr>
                <w:lang w:val="en-US"/>
              </w:rPr>
              <w:t>cazul</w:t>
            </w:r>
            <w:proofErr w:type="spellEnd"/>
            <w:r w:rsidR="00460653" w:rsidRPr="003A39FA">
              <w:rPr>
                <w:lang w:val="en-US"/>
              </w:rPr>
              <w:t xml:space="preserve"> </w:t>
            </w:r>
            <w:proofErr w:type="spellStart"/>
            <w:r w:rsidR="00460653" w:rsidRPr="003A39FA">
              <w:rPr>
                <w:lang w:val="en-US"/>
              </w:rPr>
              <w:t>sistării</w:t>
            </w:r>
            <w:proofErr w:type="spellEnd"/>
            <w:r w:rsidR="00460653" w:rsidRPr="003A39FA">
              <w:rPr>
                <w:lang w:val="en-US"/>
              </w:rPr>
              <w:t xml:space="preserve"> </w:t>
            </w:r>
            <w:proofErr w:type="spellStart"/>
            <w:r w:rsidR="00460653" w:rsidRPr="003A39FA">
              <w:rPr>
                <w:lang w:val="en-US"/>
              </w:rPr>
              <w:t>lucrărilor</w:t>
            </w:r>
            <w:proofErr w:type="spellEnd"/>
            <w:r w:rsidR="00460653" w:rsidRPr="003A39FA">
              <w:rPr>
                <w:lang w:val="en-US"/>
              </w:rPr>
              <w:t xml:space="preserve"> </w:t>
            </w:r>
            <w:proofErr w:type="spellStart"/>
            <w:r w:rsidR="00460653" w:rsidRPr="003A39FA">
              <w:rPr>
                <w:lang w:val="en-US"/>
              </w:rPr>
              <w:t>sau</w:t>
            </w:r>
            <w:proofErr w:type="spellEnd"/>
            <w:r w:rsidR="00460653" w:rsidRPr="003A39FA">
              <w:rPr>
                <w:lang w:val="en-US"/>
              </w:rPr>
              <w:t xml:space="preserve"> a </w:t>
            </w:r>
            <w:proofErr w:type="spellStart"/>
            <w:r w:rsidR="00460653" w:rsidRPr="003A39FA">
              <w:rPr>
                <w:lang w:val="en-US"/>
              </w:rPr>
              <w:t>unor</w:t>
            </w:r>
            <w:proofErr w:type="spellEnd"/>
            <w:r w:rsidR="00460653" w:rsidRPr="003A39FA">
              <w:rPr>
                <w:lang w:val="en-US"/>
              </w:rPr>
              <w:t xml:space="preserve"> </w:t>
            </w:r>
            <w:proofErr w:type="spellStart"/>
            <w:r w:rsidR="00460653" w:rsidRPr="003A39FA">
              <w:rPr>
                <w:lang w:val="en-US"/>
              </w:rPr>
              <w:t>părţi</w:t>
            </w:r>
            <w:proofErr w:type="spellEnd"/>
            <w:r w:rsidR="00460653" w:rsidRPr="003A39FA">
              <w:rPr>
                <w:lang w:val="en-US"/>
              </w:rPr>
              <w:t xml:space="preserve"> din </w:t>
            </w:r>
            <w:proofErr w:type="spellStart"/>
            <w:r w:rsidR="00460653" w:rsidRPr="003A39FA">
              <w:rPr>
                <w:lang w:val="en-US"/>
              </w:rPr>
              <w:t>ele</w:t>
            </w:r>
            <w:proofErr w:type="spellEnd"/>
            <w:r w:rsidR="00460653" w:rsidRPr="003A39FA">
              <w:rPr>
                <w:lang w:val="en-US"/>
              </w:rPr>
              <w:t xml:space="preserve">, din </w:t>
            </w:r>
            <w:proofErr w:type="spellStart"/>
            <w:r w:rsidR="00460653" w:rsidRPr="003A39FA">
              <w:rPr>
                <w:lang w:val="en-US"/>
              </w:rPr>
              <w:t>iniţiativa</w:t>
            </w:r>
            <w:proofErr w:type="spellEnd"/>
            <w:r w:rsidR="00460653" w:rsidRPr="003A39FA">
              <w:rPr>
                <w:lang w:val="en-US"/>
              </w:rPr>
              <w:t xml:space="preserve"> </w:t>
            </w:r>
            <w:proofErr w:type="spellStart"/>
            <w:r w:rsidR="00460653" w:rsidRPr="003A39FA">
              <w:rPr>
                <w:lang w:val="en-US"/>
              </w:rPr>
              <w:t>Antreprenorului</w:t>
            </w:r>
            <w:proofErr w:type="spellEnd"/>
            <w:r w:rsidR="00460653" w:rsidRPr="003A39FA">
              <w:rPr>
                <w:lang w:val="en-US"/>
              </w:rPr>
              <w:t xml:space="preserve">, </w:t>
            </w:r>
            <w:proofErr w:type="spellStart"/>
            <w:r w:rsidR="00460653" w:rsidRPr="003A39FA">
              <w:rPr>
                <w:lang w:val="en-US"/>
              </w:rPr>
              <w:t>acesta</w:t>
            </w:r>
            <w:proofErr w:type="spellEnd"/>
            <w:r w:rsidR="00460653" w:rsidRPr="003A39FA">
              <w:rPr>
                <w:lang w:val="en-US"/>
              </w:rPr>
              <w:t xml:space="preserve"> </w:t>
            </w:r>
            <w:proofErr w:type="spellStart"/>
            <w:r w:rsidR="00460653" w:rsidRPr="003A39FA">
              <w:rPr>
                <w:lang w:val="en-US"/>
              </w:rPr>
              <w:t>suportă</w:t>
            </w:r>
            <w:proofErr w:type="spellEnd"/>
            <w:r w:rsidR="00460653" w:rsidRPr="003A39FA">
              <w:rPr>
                <w:lang w:val="en-US"/>
              </w:rPr>
              <w:t xml:space="preserve"> pe </w:t>
            </w:r>
            <w:proofErr w:type="spellStart"/>
            <w:r w:rsidR="00460653" w:rsidRPr="003A39FA">
              <w:rPr>
                <w:lang w:val="en-US"/>
              </w:rPr>
              <w:t>timpul</w:t>
            </w:r>
            <w:proofErr w:type="spellEnd"/>
            <w:r w:rsidR="00460653" w:rsidRPr="003A39FA">
              <w:rPr>
                <w:lang w:val="en-US"/>
              </w:rPr>
              <w:t xml:space="preserve"> </w:t>
            </w:r>
            <w:proofErr w:type="spellStart"/>
            <w:r w:rsidR="00460653" w:rsidRPr="003A39FA">
              <w:rPr>
                <w:lang w:val="en-US"/>
              </w:rPr>
              <w:t>suspendării</w:t>
            </w:r>
            <w:proofErr w:type="spellEnd"/>
            <w:r w:rsidR="00460653" w:rsidRPr="003A39FA">
              <w:rPr>
                <w:lang w:val="en-US"/>
              </w:rPr>
              <w:t xml:space="preserve"> </w:t>
            </w:r>
            <w:proofErr w:type="spellStart"/>
            <w:r w:rsidR="00460653" w:rsidRPr="003A39FA">
              <w:rPr>
                <w:lang w:val="en-US"/>
              </w:rPr>
              <w:t>toate</w:t>
            </w:r>
            <w:proofErr w:type="spellEnd"/>
            <w:r w:rsidR="00460653" w:rsidRPr="003A39FA">
              <w:rPr>
                <w:lang w:val="en-US"/>
              </w:rPr>
              <w:t xml:space="preserve"> </w:t>
            </w:r>
            <w:proofErr w:type="spellStart"/>
            <w:r w:rsidR="00460653" w:rsidRPr="003A39FA">
              <w:rPr>
                <w:lang w:val="en-US"/>
              </w:rPr>
              <w:t>cheltuielile</w:t>
            </w:r>
            <w:proofErr w:type="spellEnd"/>
            <w:r w:rsidR="00460653" w:rsidRPr="003A39FA">
              <w:rPr>
                <w:lang w:val="en-US"/>
              </w:rPr>
              <w:t xml:space="preserve">, </w:t>
            </w:r>
            <w:proofErr w:type="spellStart"/>
            <w:r w:rsidR="00460653" w:rsidRPr="003A39FA">
              <w:rPr>
                <w:lang w:val="en-US"/>
              </w:rPr>
              <w:t>privind</w:t>
            </w:r>
            <w:proofErr w:type="spellEnd"/>
            <w:r w:rsidR="00460653" w:rsidRPr="003A39FA">
              <w:rPr>
                <w:lang w:val="en-US"/>
              </w:rPr>
              <w:t xml:space="preserve"> </w:t>
            </w:r>
            <w:proofErr w:type="spellStart"/>
            <w:r w:rsidR="00460653" w:rsidRPr="003A39FA">
              <w:rPr>
                <w:lang w:val="en-US"/>
              </w:rPr>
              <w:t>protejarea</w:t>
            </w:r>
            <w:proofErr w:type="spellEnd"/>
            <w:r w:rsidR="00460653" w:rsidRPr="003A39FA">
              <w:rPr>
                <w:lang w:val="en-US"/>
              </w:rPr>
              <w:t xml:space="preserve"> </w:t>
            </w:r>
            <w:proofErr w:type="spellStart"/>
            <w:r w:rsidR="00460653" w:rsidRPr="003A39FA">
              <w:rPr>
                <w:lang w:val="en-US"/>
              </w:rPr>
              <w:t>şi</w:t>
            </w:r>
            <w:proofErr w:type="spellEnd"/>
            <w:r w:rsidR="00460653" w:rsidRPr="003A39FA">
              <w:rPr>
                <w:lang w:val="en-US"/>
              </w:rPr>
              <w:t xml:space="preserve"> </w:t>
            </w:r>
            <w:proofErr w:type="spellStart"/>
            <w:r w:rsidR="00460653" w:rsidRPr="003A39FA">
              <w:rPr>
                <w:lang w:val="en-US"/>
              </w:rPr>
              <w:t>conservarea</w:t>
            </w:r>
            <w:proofErr w:type="spellEnd"/>
            <w:r w:rsidR="00460653" w:rsidRPr="003A39FA">
              <w:rPr>
                <w:lang w:val="en-US"/>
              </w:rPr>
              <w:t xml:space="preserve"> </w:t>
            </w:r>
            <w:proofErr w:type="spellStart"/>
            <w:r w:rsidR="00460653" w:rsidRPr="003A39FA">
              <w:rPr>
                <w:lang w:val="en-US"/>
              </w:rPr>
              <w:t>lucrărilor</w:t>
            </w:r>
            <w:proofErr w:type="spellEnd"/>
            <w:r w:rsidR="00460653" w:rsidRPr="003A39FA">
              <w:rPr>
                <w:lang w:val="en-US"/>
              </w:rPr>
              <w:t xml:space="preserve"> cu </w:t>
            </w:r>
            <w:proofErr w:type="spellStart"/>
            <w:r w:rsidR="00460653" w:rsidRPr="003A39FA">
              <w:rPr>
                <w:lang w:val="en-US"/>
              </w:rPr>
              <w:t>bună</w:t>
            </w:r>
            <w:proofErr w:type="spellEnd"/>
            <w:r w:rsidR="00460653" w:rsidRPr="003A39FA">
              <w:rPr>
                <w:lang w:val="en-US"/>
              </w:rPr>
              <w:t xml:space="preserve"> </w:t>
            </w:r>
            <w:proofErr w:type="spellStart"/>
            <w:r w:rsidR="00460653" w:rsidRPr="003A39FA">
              <w:rPr>
                <w:lang w:val="en-US"/>
              </w:rPr>
              <w:t>diligenţă</w:t>
            </w:r>
            <w:proofErr w:type="spellEnd"/>
            <w:r w:rsidR="00460653" w:rsidRPr="003A39FA">
              <w:rPr>
                <w:lang w:val="en-US"/>
              </w:rPr>
              <w:t>.</w:t>
            </w:r>
          </w:p>
          <w:p w14:paraId="13C93E7C" w14:textId="77777777" w:rsidR="00460653" w:rsidRPr="003A39FA" w:rsidRDefault="00A156C0" w:rsidP="00196AB4">
            <w:pPr>
              <w:pStyle w:val="af2"/>
              <w:tabs>
                <w:tab w:val="left" w:pos="567"/>
              </w:tabs>
              <w:spacing w:line="276" w:lineRule="auto"/>
              <w:ind w:firstLine="0"/>
              <w:rPr>
                <w:lang w:val="en-US"/>
              </w:rPr>
            </w:pPr>
            <w:r w:rsidRPr="003A39FA">
              <w:rPr>
                <w:lang w:val="en-US"/>
              </w:rPr>
              <w:t xml:space="preserve">2.5. </w:t>
            </w:r>
            <w:r w:rsidR="00460653" w:rsidRPr="003A39FA">
              <w:rPr>
                <w:lang w:val="en-US"/>
              </w:rPr>
              <w:t xml:space="preserve">La </w:t>
            </w:r>
            <w:proofErr w:type="spellStart"/>
            <w:r w:rsidR="00460653" w:rsidRPr="003A39FA">
              <w:rPr>
                <w:lang w:val="en-US"/>
              </w:rPr>
              <w:t>terminarea</w:t>
            </w:r>
            <w:proofErr w:type="spellEnd"/>
            <w:r w:rsidR="00460653" w:rsidRPr="003A39FA">
              <w:rPr>
                <w:lang w:val="en-US"/>
              </w:rPr>
              <w:t xml:space="preserve"> </w:t>
            </w:r>
            <w:proofErr w:type="spellStart"/>
            <w:r w:rsidR="00460653" w:rsidRPr="003A39FA">
              <w:rPr>
                <w:lang w:val="en-US"/>
              </w:rPr>
              <w:t>lucrărilor</w:t>
            </w:r>
            <w:proofErr w:type="spellEnd"/>
            <w:r w:rsidR="00460653" w:rsidRPr="003A39FA">
              <w:rPr>
                <w:lang w:val="en-US"/>
              </w:rPr>
              <w:t xml:space="preserve">, </w:t>
            </w:r>
            <w:proofErr w:type="spellStart"/>
            <w:r w:rsidR="00460653" w:rsidRPr="003A39FA">
              <w:rPr>
                <w:lang w:val="en-US"/>
              </w:rPr>
              <w:t>Antreprenorul</w:t>
            </w:r>
            <w:proofErr w:type="spellEnd"/>
            <w:r w:rsidR="00460653" w:rsidRPr="003A39FA">
              <w:rPr>
                <w:lang w:val="en-US"/>
              </w:rPr>
              <w:t xml:space="preserve"> </w:t>
            </w:r>
            <w:proofErr w:type="spellStart"/>
            <w:r w:rsidR="00183D79" w:rsidRPr="003A39FA">
              <w:rPr>
                <w:lang w:val="en-US"/>
              </w:rPr>
              <w:t>va</w:t>
            </w:r>
            <w:proofErr w:type="spellEnd"/>
            <w:r w:rsidR="00183D79" w:rsidRPr="003A39FA">
              <w:rPr>
                <w:lang w:val="en-US"/>
              </w:rPr>
              <w:t xml:space="preserve"> </w:t>
            </w:r>
            <w:proofErr w:type="spellStart"/>
            <w:r w:rsidR="00183D79" w:rsidRPr="003A39FA">
              <w:rPr>
                <w:lang w:val="en-US"/>
              </w:rPr>
              <w:t>notifica</w:t>
            </w:r>
            <w:proofErr w:type="spellEnd"/>
            <w:r w:rsidR="00183D79" w:rsidRPr="003A39FA">
              <w:rPr>
                <w:lang w:val="en-US"/>
              </w:rPr>
              <w:t xml:space="preserve"> </w:t>
            </w:r>
            <w:proofErr w:type="spellStart"/>
            <w:r w:rsidR="00183D79" w:rsidRPr="003A39FA">
              <w:rPr>
                <w:lang w:val="en-US"/>
              </w:rPr>
              <w:t>Beneficiarul</w:t>
            </w:r>
            <w:proofErr w:type="spellEnd"/>
            <w:r w:rsidR="00183D79" w:rsidRPr="003A39FA">
              <w:rPr>
                <w:lang w:val="en-US"/>
              </w:rPr>
              <w:t xml:space="preserve"> </w:t>
            </w:r>
            <w:proofErr w:type="spellStart"/>
            <w:r w:rsidR="00183D79" w:rsidRPr="003A39FA">
              <w:rPr>
                <w:lang w:val="en-US"/>
              </w:rPr>
              <w:t>că</w:t>
            </w:r>
            <w:proofErr w:type="spellEnd"/>
            <w:r w:rsidR="00183D79" w:rsidRPr="003A39FA">
              <w:rPr>
                <w:lang w:val="en-US"/>
              </w:rPr>
              <w:t xml:space="preserve"> su</w:t>
            </w:r>
            <w:r w:rsidR="00460653" w:rsidRPr="003A39FA">
              <w:rPr>
                <w:lang w:val="en-US"/>
              </w:rPr>
              <w:t xml:space="preserve">nt </w:t>
            </w:r>
            <w:proofErr w:type="spellStart"/>
            <w:r w:rsidR="00460653" w:rsidRPr="003A39FA">
              <w:rPr>
                <w:lang w:val="en-US"/>
              </w:rPr>
              <w:t>îndeplinite</w:t>
            </w:r>
            <w:proofErr w:type="spellEnd"/>
            <w:r w:rsidR="00460653" w:rsidRPr="003A39FA">
              <w:rPr>
                <w:lang w:val="en-US"/>
              </w:rPr>
              <w:t xml:space="preserve"> </w:t>
            </w:r>
            <w:proofErr w:type="spellStart"/>
            <w:r w:rsidR="00460653" w:rsidRPr="003A39FA">
              <w:rPr>
                <w:lang w:val="en-US"/>
              </w:rPr>
              <w:t>condiţiile</w:t>
            </w:r>
            <w:proofErr w:type="spellEnd"/>
            <w:r w:rsidR="00460653" w:rsidRPr="003A39FA">
              <w:rPr>
                <w:lang w:val="en-US"/>
              </w:rPr>
              <w:t xml:space="preserve"> de </w:t>
            </w:r>
            <w:proofErr w:type="spellStart"/>
            <w:r w:rsidR="00460653" w:rsidRPr="003A39FA">
              <w:rPr>
                <w:lang w:val="en-US"/>
              </w:rPr>
              <w:t>recepţie</w:t>
            </w:r>
            <w:proofErr w:type="spellEnd"/>
            <w:r w:rsidR="00460653" w:rsidRPr="003A39FA">
              <w:rPr>
                <w:lang w:val="en-US"/>
              </w:rPr>
              <w:t xml:space="preserve">, </w:t>
            </w:r>
            <w:proofErr w:type="spellStart"/>
            <w:r w:rsidR="00460653" w:rsidRPr="003A39FA">
              <w:rPr>
                <w:lang w:val="en-US"/>
              </w:rPr>
              <w:t>solicitând</w:t>
            </w:r>
            <w:proofErr w:type="spellEnd"/>
            <w:r w:rsidR="00460653" w:rsidRPr="003A39FA">
              <w:rPr>
                <w:lang w:val="en-US"/>
              </w:rPr>
              <w:t xml:space="preserve"> </w:t>
            </w:r>
            <w:proofErr w:type="spellStart"/>
            <w:r w:rsidR="00460653" w:rsidRPr="003A39FA">
              <w:rPr>
                <w:lang w:val="en-US"/>
              </w:rPr>
              <w:t>convocarea</w:t>
            </w:r>
            <w:proofErr w:type="spellEnd"/>
            <w:r w:rsidR="00460653" w:rsidRPr="003A39FA">
              <w:rPr>
                <w:lang w:val="en-US"/>
              </w:rPr>
              <w:t xml:space="preserve"> </w:t>
            </w:r>
            <w:proofErr w:type="spellStart"/>
            <w:r w:rsidR="00460653" w:rsidRPr="003A39FA">
              <w:rPr>
                <w:lang w:val="en-US"/>
              </w:rPr>
              <w:t>comisiei</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w:t>
            </w:r>
            <w:proofErr w:type="spellStart"/>
            <w:r w:rsidR="00460653" w:rsidRPr="003A39FA">
              <w:rPr>
                <w:lang w:val="en-US"/>
              </w:rPr>
              <w:t>baza</w:t>
            </w:r>
            <w:proofErr w:type="spellEnd"/>
            <w:r w:rsidR="00460653" w:rsidRPr="003A39FA">
              <w:rPr>
                <w:lang w:val="en-US"/>
              </w:rPr>
              <w:t xml:space="preserve"> </w:t>
            </w:r>
            <w:proofErr w:type="spellStart"/>
            <w:r w:rsidR="00460653" w:rsidRPr="003A39FA">
              <w:rPr>
                <w:lang w:val="en-US"/>
              </w:rPr>
              <w:t>acestei</w:t>
            </w:r>
            <w:proofErr w:type="spellEnd"/>
            <w:r w:rsidR="00460653" w:rsidRPr="003A39FA">
              <w:rPr>
                <w:lang w:val="en-US"/>
              </w:rPr>
              <w:t xml:space="preserve"> </w:t>
            </w:r>
            <w:proofErr w:type="spellStart"/>
            <w:r w:rsidR="00460653" w:rsidRPr="003A39FA">
              <w:rPr>
                <w:lang w:val="en-US"/>
              </w:rPr>
              <w:t>notificări</w:t>
            </w:r>
            <w:proofErr w:type="spellEnd"/>
            <w:r w:rsidR="00460653" w:rsidRPr="003A39FA">
              <w:rPr>
                <w:lang w:val="en-US"/>
              </w:rPr>
              <w:t xml:space="preserve">, </w:t>
            </w:r>
            <w:proofErr w:type="spellStart"/>
            <w:r w:rsidR="00460653" w:rsidRPr="003A39FA">
              <w:rPr>
                <w:lang w:val="en-US"/>
              </w:rPr>
              <w:t>Beneficiarul</w:t>
            </w:r>
            <w:proofErr w:type="spellEnd"/>
            <w:r w:rsidR="00460653" w:rsidRPr="003A39FA">
              <w:rPr>
                <w:lang w:val="en-US"/>
              </w:rPr>
              <w:t xml:space="preserve"> </w:t>
            </w:r>
            <w:proofErr w:type="spellStart"/>
            <w:r w:rsidR="00460653" w:rsidRPr="003A39FA">
              <w:rPr>
                <w:lang w:val="en-US"/>
              </w:rPr>
              <w:t>va</w:t>
            </w:r>
            <w:proofErr w:type="spellEnd"/>
            <w:r w:rsidR="00460653" w:rsidRPr="003A39FA">
              <w:rPr>
                <w:lang w:val="en-US"/>
              </w:rPr>
              <w:t xml:space="preserve"> </w:t>
            </w:r>
            <w:proofErr w:type="spellStart"/>
            <w:r w:rsidR="00460653" w:rsidRPr="003A39FA">
              <w:rPr>
                <w:lang w:val="en-US"/>
              </w:rPr>
              <w:t>convoca</w:t>
            </w:r>
            <w:proofErr w:type="spellEnd"/>
            <w:r w:rsidR="00460653" w:rsidRPr="003A39FA">
              <w:rPr>
                <w:lang w:val="en-US"/>
              </w:rPr>
              <w:t xml:space="preserve"> </w:t>
            </w:r>
            <w:proofErr w:type="spellStart"/>
            <w:r w:rsidR="00460653" w:rsidRPr="003A39FA">
              <w:rPr>
                <w:lang w:val="en-US"/>
              </w:rPr>
              <w:t>comisia</w:t>
            </w:r>
            <w:proofErr w:type="spellEnd"/>
            <w:r w:rsidR="00460653" w:rsidRPr="003A39FA">
              <w:rPr>
                <w:lang w:val="en-US"/>
              </w:rPr>
              <w:t xml:space="preserve"> </w:t>
            </w:r>
            <w:proofErr w:type="gramStart"/>
            <w:r w:rsidR="00460653" w:rsidRPr="003A39FA">
              <w:rPr>
                <w:lang w:val="en-US"/>
              </w:rPr>
              <w:t xml:space="preserve">de  </w:t>
            </w:r>
            <w:proofErr w:type="spellStart"/>
            <w:r w:rsidR="00460653" w:rsidRPr="003A39FA">
              <w:rPr>
                <w:lang w:val="en-US"/>
              </w:rPr>
              <w:t>recepţie</w:t>
            </w:r>
            <w:proofErr w:type="spellEnd"/>
            <w:proofErr w:type="gramEnd"/>
            <w:r w:rsidR="00460653" w:rsidRPr="003A39FA">
              <w:rPr>
                <w:lang w:val="en-US"/>
              </w:rPr>
              <w:t xml:space="preserve"> </w:t>
            </w:r>
            <w:proofErr w:type="spellStart"/>
            <w:r w:rsidR="00460653" w:rsidRPr="003A39FA">
              <w:rPr>
                <w:lang w:val="en-US"/>
              </w:rPr>
              <w:t>pentru</w:t>
            </w:r>
            <w:proofErr w:type="spellEnd"/>
            <w:r w:rsidR="00460653" w:rsidRPr="003A39FA">
              <w:rPr>
                <w:lang w:val="en-US"/>
              </w:rPr>
              <w:t xml:space="preserve"> </w:t>
            </w:r>
            <w:proofErr w:type="spellStart"/>
            <w:r w:rsidR="00460653" w:rsidRPr="003A39FA">
              <w:rPr>
                <w:lang w:val="en-US"/>
              </w:rPr>
              <w:t>terminarea</w:t>
            </w:r>
            <w:proofErr w:type="spellEnd"/>
            <w:r w:rsidR="00460653" w:rsidRPr="003A39FA">
              <w:rPr>
                <w:lang w:val="en-US"/>
              </w:rPr>
              <w:t xml:space="preserve"> </w:t>
            </w:r>
            <w:proofErr w:type="spellStart"/>
            <w:r w:rsidR="00460653" w:rsidRPr="003A39FA">
              <w:rPr>
                <w:lang w:val="en-US"/>
              </w:rPr>
              <w:t>lucrărilor</w:t>
            </w:r>
            <w:proofErr w:type="spellEnd"/>
            <w:r w:rsidR="00460653" w:rsidRPr="003A39FA">
              <w:rPr>
                <w:lang w:val="en-US"/>
              </w:rPr>
              <w:t>.</w:t>
            </w:r>
          </w:p>
          <w:p w14:paraId="2A6ECB27"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7774622B" w14:textId="5B552523" w:rsidR="00985514" w:rsidRPr="00C55356" w:rsidRDefault="009E4204" w:rsidP="00985514">
            <w:pPr>
              <w:shd w:val="clear" w:color="auto" w:fill="FFFFFF" w:themeFill="background1"/>
              <w:tabs>
                <w:tab w:val="right" w:pos="426"/>
              </w:tabs>
              <w:spacing w:before="120"/>
              <w:ind w:left="360" w:hanging="288"/>
              <w:rPr>
                <w:b/>
                <w:noProof w:val="0"/>
                <w:u w:val="single"/>
                <w:lang w:eastAsia="ru-RU"/>
              </w:rPr>
            </w:pPr>
            <w:r w:rsidRPr="00FF430B">
              <w:t>2.7.</w:t>
            </w:r>
            <w:r w:rsidR="00AC08BD">
              <w:t xml:space="preserve"> </w:t>
            </w:r>
            <w:r w:rsidR="002F6A1E" w:rsidRPr="00FF430B">
              <w:t>Se</w:t>
            </w:r>
            <w:r w:rsidRPr="00FF430B">
              <w:t xml:space="preserve"> indică t</w:t>
            </w:r>
            <w:proofErr w:type="spellStart"/>
            <w:r w:rsidRPr="00FF430B">
              <w:rPr>
                <w:noProof w:val="0"/>
                <w:lang w:eastAsia="ru-RU"/>
              </w:rPr>
              <w:t>ermenul</w:t>
            </w:r>
            <w:proofErr w:type="spellEnd"/>
            <w:r w:rsidRPr="00FF430B">
              <w:rPr>
                <w:noProof w:val="0"/>
                <w:lang w:eastAsia="ru-RU"/>
              </w:rPr>
              <w:t xml:space="preserve"> de garanție a lucrărilor</w:t>
            </w:r>
            <w:r w:rsidR="001E2B2A">
              <w:rPr>
                <w:noProof w:val="0"/>
                <w:lang w:eastAsia="ru-RU"/>
              </w:rPr>
              <w:t xml:space="preserve">  </w:t>
            </w:r>
            <w:r w:rsidR="00985514" w:rsidRPr="00985514">
              <w:rPr>
                <w:lang w:val="en-US"/>
              </w:rPr>
              <w:t>este</w:t>
            </w:r>
            <w:r w:rsidR="00985514" w:rsidRPr="00985514">
              <w:rPr>
                <w:b/>
                <w:i/>
                <w:lang w:val="en-US"/>
              </w:rPr>
              <w:t xml:space="preserve"> </w:t>
            </w:r>
            <w:r w:rsidR="00985514" w:rsidRPr="00C55356">
              <w:rPr>
                <w:b/>
                <w:i/>
                <w:highlight w:val="yellow"/>
                <w:u w:val="single"/>
                <w:lang w:val="en-US"/>
              </w:rPr>
              <w:t xml:space="preserve">de </w:t>
            </w:r>
            <w:r w:rsidR="00BD5B05">
              <w:rPr>
                <w:b/>
                <w:i/>
                <w:highlight w:val="yellow"/>
                <w:u w:val="single"/>
                <w:lang w:val="en-US"/>
              </w:rPr>
              <w:t>3</w:t>
            </w:r>
            <w:r w:rsidR="00985514" w:rsidRPr="00C55356">
              <w:rPr>
                <w:b/>
                <w:i/>
                <w:highlight w:val="yellow"/>
                <w:u w:val="single"/>
                <w:lang w:val="en-US"/>
              </w:rPr>
              <w:t xml:space="preserve"> ani</w:t>
            </w:r>
            <w:r w:rsidR="00985514" w:rsidRPr="00C55356">
              <w:rPr>
                <w:rFonts w:eastAsia="PMingLiU"/>
                <w:b/>
                <w:i/>
                <w:u w:val="single"/>
                <w:lang w:val="en-US" w:eastAsia="zh-CN"/>
              </w:rPr>
              <w:t xml:space="preserve"> de la data recepției la </w:t>
            </w:r>
            <w:r w:rsidR="00652373">
              <w:rPr>
                <w:rFonts w:eastAsia="PMingLiU"/>
                <w:b/>
                <w:i/>
                <w:u w:val="single"/>
                <w:lang w:val="en-US" w:eastAsia="zh-CN"/>
              </w:rPr>
              <w:t>finalizarea</w:t>
            </w:r>
            <w:r w:rsidR="00985514" w:rsidRPr="00C55356">
              <w:rPr>
                <w:rFonts w:eastAsia="PMingLiU"/>
                <w:b/>
                <w:i/>
                <w:u w:val="single"/>
                <w:lang w:val="en-US" w:eastAsia="zh-CN"/>
              </w:rPr>
              <w:t xml:space="preserve"> lucrărilor</w:t>
            </w:r>
            <w:r w:rsidR="00985514" w:rsidRPr="00C55356">
              <w:rPr>
                <w:b/>
                <w:i/>
                <w:noProof w:val="0"/>
                <w:u w:val="single"/>
                <w:lang w:eastAsia="ru-RU"/>
              </w:rPr>
              <w:t>.</w:t>
            </w:r>
          </w:p>
          <w:p w14:paraId="46E70501" w14:textId="77777777" w:rsidR="007A2F41" w:rsidRPr="00985514" w:rsidRDefault="007A2F41" w:rsidP="00196AB4">
            <w:pPr>
              <w:pStyle w:val="a"/>
              <w:numPr>
                <w:ilvl w:val="0"/>
                <w:numId w:val="0"/>
              </w:numPr>
              <w:rPr>
                <w:lang w:val="ro-RO"/>
              </w:rPr>
            </w:pPr>
          </w:p>
          <w:p w14:paraId="27B7DB18" w14:textId="77777777" w:rsidR="00460653" w:rsidRPr="00FF430B" w:rsidRDefault="00A156C0" w:rsidP="003A39FA">
            <w:pPr>
              <w:tabs>
                <w:tab w:val="left" w:pos="3645"/>
              </w:tabs>
              <w:spacing w:line="276" w:lineRule="auto"/>
              <w:contextualSpacing/>
              <w:jc w:val="center"/>
            </w:pPr>
            <w:r w:rsidRPr="00FF430B">
              <w:rPr>
                <w:b/>
              </w:rPr>
              <w:t xml:space="preserve">3. </w:t>
            </w:r>
            <w:r w:rsidR="00460653" w:rsidRPr="00FF430B">
              <w:rPr>
                <w:b/>
              </w:rPr>
              <w:t>VALOAREA LUCRĂRILOR ŞI MODALITĂŢILE DE PLATĂ</w:t>
            </w:r>
          </w:p>
          <w:p w14:paraId="535CF87E" w14:textId="77777777" w:rsidR="007A2F41" w:rsidRPr="00FF430B" w:rsidRDefault="00E503F9" w:rsidP="00196AB4">
            <w:pPr>
              <w:jc w:val="both"/>
            </w:pPr>
            <w:r w:rsidRPr="00FF430B">
              <w:t>3.1</w:t>
            </w:r>
            <w:r w:rsidR="00A156C0" w:rsidRPr="00FF430B">
              <w:t>.</w:t>
            </w:r>
            <w:r w:rsidR="001E2B2A">
              <w:t xml:space="preserve"> </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30B5CC45" w14:textId="77777777" w:rsidR="00995AF6" w:rsidRPr="003A39FA" w:rsidRDefault="00E503F9" w:rsidP="00196AB4">
            <w:pPr>
              <w:pStyle w:val="af2"/>
              <w:tabs>
                <w:tab w:val="left" w:pos="321"/>
              </w:tabs>
              <w:spacing w:line="276" w:lineRule="auto"/>
              <w:ind w:firstLine="0"/>
              <w:rPr>
                <w:lang w:val="en-US"/>
              </w:rPr>
            </w:pPr>
            <w:r w:rsidRPr="003A39FA">
              <w:rPr>
                <w:lang w:val="en-US"/>
              </w:rPr>
              <w:t>3.2</w:t>
            </w:r>
            <w:r w:rsidR="00A156C0" w:rsidRPr="003A39FA">
              <w:rPr>
                <w:lang w:val="en-US"/>
              </w:rPr>
              <w:t>.</w:t>
            </w:r>
            <w:r w:rsidR="001E2B2A">
              <w:rPr>
                <w:lang w:val="en-US"/>
              </w:rPr>
              <w:t xml:space="preserve"> </w:t>
            </w:r>
            <w:proofErr w:type="spellStart"/>
            <w:r w:rsidR="00460653" w:rsidRPr="003A39FA">
              <w:rPr>
                <w:lang w:val="en-US"/>
              </w:rPr>
              <w:t>Achitările</w:t>
            </w:r>
            <w:proofErr w:type="spellEnd"/>
            <w:r w:rsidR="00460653" w:rsidRPr="003A39FA">
              <w:rPr>
                <w:lang w:val="en-US"/>
              </w:rPr>
              <w:t xml:space="preserve"> </w:t>
            </w:r>
            <w:proofErr w:type="spellStart"/>
            <w:r w:rsidR="00460653" w:rsidRPr="003A39FA">
              <w:rPr>
                <w:lang w:val="en-US"/>
              </w:rPr>
              <w:t>vor</w:t>
            </w:r>
            <w:proofErr w:type="spellEnd"/>
            <w:r w:rsidR="00460653" w:rsidRPr="003A39FA">
              <w:rPr>
                <w:lang w:val="en-US"/>
              </w:rPr>
              <w:t xml:space="preserve"> fi </w:t>
            </w:r>
            <w:proofErr w:type="spellStart"/>
            <w:r w:rsidR="00460653" w:rsidRPr="003A39FA">
              <w:rPr>
                <w:lang w:val="en-US"/>
              </w:rPr>
              <w:t>efectuate</w:t>
            </w:r>
            <w:proofErr w:type="spellEnd"/>
            <w:r w:rsidR="00460653" w:rsidRPr="003A39FA">
              <w:rPr>
                <w:lang w:val="en-US"/>
              </w:rPr>
              <w:t xml:space="preserve"> </w:t>
            </w:r>
            <w:proofErr w:type="spellStart"/>
            <w:r w:rsidR="00460653" w:rsidRPr="003A39FA">
              <w:rPr>
                <w:lang w:val="en-US"/>
              </w:rPr>
              <w:t>prin</w:t>
            </w:r>
            <w:proofErr w:type="spellEnd"/>
            <w:r w:rsidR="00460653" w:rsidRPr="003A39FA">
              <w:rPr>
                <w:lang w:val="en-US"/>
              </w:rPr>
              <w:t xml:space="preserve"> transfer </w:t>
            </w:r>
            <w:proofErr w:type="spellStart"/>
            <w:r w:rsidR="00460653" w:rsidRPr="003A39FA">
              <w:rPr>
                <w:lang w:val="en-US"/>
              </w:rPr>
              <w:t>în</w:t>
            </w:r>
            <w:proofErr w:type="spellEnd"/>
            <w:r w:rsidR="00460653" w:rsidRPr="003A39FA">
              <w:rPr>
                <w:lang w:val="en-US"/>
              </w:rPr>
              <w:t xml:space="preserve"> </w:t>
            </w:r>
            <w:proofErr w:type="spellStart"/>
            <w:r w:rsidR="00460653" w:rsidRPr="003A39FA">
              <w:rPr>
                <w:lang w:val="en-US"/>
              </w:rPr>
              <w:t>baza</w:t>
            </w:r>
            <w:proofErr w:type="spellEnd"/>
            <w:r w:rsidR="00460653" w:rsidRPr="003A39FA">
              <w:rPr>
                <w:lang w:val="en-US"/>
              </w:rPr>
              <w:t xml:space="preserve"> </w:t>
            </w:r>
            <w:proofErr w:type="spellStart"/>
            <w:r w:rsidR="00460653" w:rsidRPr="003A39FA">
              <w:rPr>
                <w:lang w:val="en-US"/>
              </w:rPr>
              <w:t>facturilor</w:t>
            </w:r>
            <w:proofErr w:type="spellEnd"/>
            <w:r w:rsidR="00460653" w:rsidRPr="003A39FA">
              <w:rPr>
                <w:lang w:val="en-US"/>
              </w:rPr>
              <w:t xml:space="preserve"> </w:t>
            </w:r>
            <w:proofErr w:type="spellStart"/>
            <w:r w:rsidR="00460653" w:rsidRPr="003A39FA">
              <w:rPr>
                <w:lang w:val="en-US"/>
              </w:rPr>
              <w:t>fiscale</w:t>
            </w:r>
            <w:proofErr w:type="spellEnd"/>
            <w:r w:rsidR="00460653" w:rsidRPr="003A39FA">
              <w:rPr>
                <w:lang w:val="en-US"/>
              </w:rPr>
              <w:t xml:space="preserve">, </w:t>
            </w:r>
            <w:proofErr w:type="spellStart"/>
            <w:r w:rsidR="001E2B2A" w:rsidRPr="001E2B2A">
              <w:rPr>
                <w:lang w:val="en-US"/>
              </w:rPr>
              <w:t>î</w:t>
            </w:r>
            <w:r w:rsidR="001E2B2A" w:rsidRPr="001E2B2A">
              <w:rPr>
                <w:rStyle w:val="aff"/>
                <w:b w:val="0"/>
                <w:color w:val="000000"/>
                <w:shd w:val="clear" w:color="auto" w:fill="FFFFFF"/>
                <w:lang w:val="en-US"/>
              </w:rPr>
              <w:t>n</w:t>
            </w:r>
            <w:proofErr w:type="spellEnd"/>
            <w:r w:rsidR="001E2B2A" w:rsidRPr="001E2B2A">
              <w:rPr>
                <w:rStyle w:val="aff"/>
                <w:b w:val="0"/>
                <w:color w:val="000000"/>
                <w:shd w:val="clear" w:color="auto" w:fill="FFFFFF"/>
                <w:lang w:val="en-US"/>
              </w:rPr>
              <w:t xml:space="preserve"> termen</w:t>
            </w:r>
            <w:r w:rsidR="001E2B2A" w:rsidRPr="001E2B2A">
              <w:rPr>
                <w:rStyle w:val="aff"/>
                <w:color w:val="000000"/>
                <w:shd w:val="clear" w:color="auto" w:fill="FFFFFF"/>
                <w:lang w:val="en-US"/>
              </w:rPr>
              <w:t xml:space="preserve"> </w:t>
            </w:r>
            <w:r w:rsidR="001E2B2A" w:rsidRPr="001E2B2A">
              <w:rPr>
                <w:spacing w:val="-4"/>
                <w:lang w:val="en-US"/>
              </w:rPr>
              <w:t xml:space="preserve">30 de </w:t>
            </w:r>
            <w:proofErr w:type="spellStart"/>
            <w:r w:rsidR="001E2B2A" w:rsidRPr="001E2B2A">
              <w:rPr>
                <w:spacing w:val="-4"/>
                <w:lang w:val="en-US"/>
              </w:rPr>
              <w:t>zile</w:t>
            </w:r>
            <w:proofErr w:type="spellEnd"/>
            <w:r w:rsidR="001E2B2A" w:rsidRPr="003A39FA">
              <w:rPr>
                <w:lang w:val="en-US"/>
              </w:rPr>
              <w:t xml:space="preserve"> </w:t>
            </w:r>
            <w:proofErr w:type="spellStart"/>
            <w:r w:rsidR="00460653" w:rsidRPr="003A39FA">
              <w:rPr>
                <w:lang w:val="en-US"/>
              </w:rPr>
              <w:t>după</w:t>
            </w:r>
            <w:proofErr w:type="spellEnd"/>
            <w:r w:rsidR="00460653" w:rsidRPr="003A39FA">
              <w:rPr>
                <w:lang w:val="en-US"/>
              </w:rPr>
              <w:t xml:space="preserve"> </w:t>
            </w:r>
            <w:proofErr w:type="spellStart"/>
            <w:r w:rsidR="00460653" w:rsidRPr="003A39FA">
              <w:rPr>
                <w:lang w:val="en-US"/>
              </w:rPr>
              <w:t>primirea</w:t>
            </w:r>
            <w:proofErr w:type="spellEnd"/>
            <w:r w:rsidR="00460653" w:rsidRPr="003A39FA">
              <w:rPr>
                <w:lang w:val="en-US"/>
              </w:rPr>
              <w:t xml:space="preserve"> </w:t>
            </w:r>
            <w:proofErr w:type="spellStart"/>
            <w:r w:rsidR="00460653" w:rsidRPr="003A39FA">
              <w:rPr>
                <w:lang w:val="en-US"/>
              </w:rPr>
              <w:t>proceselor</w:t>
            </w:r>
            <w:proofErr w:type="spellEnd"/>
            <w:r w:rsidR="00460653" w:rsidRPr="003A39FA">
              <w:rPr>
                <w:lang w:val="en-US"/>
              </w:rPr>
              <w:t xml:space="preserve"> </w:t>
            </w:r>
            <w:r w:rsidR="00A156C0" w:rsidRPr="003A39FA">
              <w:rPr>
                <w:lang w:val="en-US"/>
              </w:rPr>
              <w:t>–</w:t>
            </w:r>
            <w:r w:rsidR="00460653" w:rsidRPr="003A39FA">
              <w:rPr>
                <w:lang w:val="en-US"/>
              </w:rPr>
              <w:t xml:space="preserve"> verbale de </w:t>
            </w:r>
            <w:proofErr w:type="spellStart"/>
            <w:r w:rsidR="00460653" w:rsidRPr="003A39FA">
              <w:rPr>
                <w:lang w:val="en-US"/>
              </w:rPr>
              <w:t>recepţie</w:t>
            </w:r>
            <w:proofErr w:type="spellEnd"/>
            <w:r w:rsidR="00460653" w:rsidRPr="003A39FA">
              <w:rPr>
                <w:lang w:val="en-US"/>
              </w:rPr>
              <w:t xml:space="preserve"> a </w:t>
            </w:r>
            <w:proofErr w:type="spellStart"/>
            <w:r w:rsidR="00460653" w:rsidRPr="003A39FA">
              <w:rPr>
                <w:lang w:val="en-US"/>
              </w:rPr>
              <w:t>lucrărilor</w:t>
            </w:r>
            <w:proofErr w:type="spellEnd"/>
            <w:r w:rsidR="00460653" w:rsidRPr="003A39FA">
              <w:rPr>
                <w:lang w:val="en-US"/>
              </w:rPr>
              <w:t xml:space="preserve"> </w:t>
            </w:r>
            <w:proofErr w:type="spellStart"/>
            <w:r w:rsidR="00460653" w:rsidRPr="003A39FA">
              <w:rPr>
                <w:lang w:val="en-US"/>
              </w:rPr>
              <w:t>executate</w:t>
            </w:r>
            <w:proofErr w:type="spellEnd"/>
            <w:r w:rsidR="00460653" w:rsidRPr="003A39FA">
              <w:rPr>
                <w:lang w:val="en-US"/>
              </w:rPr>
              <w:t xml:space="preserve">, </w:t>
            </w:r>
            <w:proofErr w:type="spellStart"/>
            <w:r w:rsidR="00460653" w:rsidRPr="003A39FA">
              <w:rPr>
                <w:lang w:val="en-US"/>
              </w:rPr>
              <w:t>semnate</w:t>
            </w:r>
            <w:proofErr w:type="spellEnd"/>
            <w:r w:rsidR="00460653" w:rsidRPr="003A39FA">
              <w:rPr>
                <w:lang w:val="en-US"/>
              </w:rPr>
              <w:t xml:space="preserve"> </w:t>
            </w:r>
            <w:proofErr w:type="spellStart"/>
            <w:r w:rsidR="00460653" w:rsidRPr="003A39FA">
              <w:rPr>
                <w:lang w:val="en-US"/>
              </w:rPr>
              <w:t>şi</w:t>
            </w:r>
            <w:proofErr w:type="spellEnd"/>
            <w:r w:rsidR="00995AF6" w:rsidRPr="003A39FA">
              <w:rPr>
                <w:lang w:val="en-US"/>
              </w:rPr>
              <w:t xml:space="preserve"> </w:t>
            </w:r>
            <w:proofErr w:type="spellStart"/>
            <w:r w:rsidR="00995AF6" w:rsidRPr="003A39FA">
              <w:rPr>
                <w:lang w:val="en-US"/>
              </w:rPr>
              <w:t>acceptate</w:t>
            </w:r>
            <w:proofErr w:type="spellEnd"/>
            <w:r w:rsidR="00995AF6" w:rsidRPr="003A39FA">
              <w:rPr>
                <w:lang w:val="en-US"/>
              </w:rPr>
              <w:t xml:space="preserve"> de </w:t>
            </w:r>
            <w:proofErr w:type="spellStart"/>
            <w:r w:rsidR="00995AF6" w:rsidRPr="003A39FA">
              <w:rPr>
                <w:lang w:val="en-US"/>
              </w:rPr>
              <w:t>către</w:t>
            </w:r>
            <w:proofErr w:type="spellEnd"/>
            <w:r w:rsidR="00995AF6" w:rsidRPr="003A39FA">
              <w:rPr>
                <w:lang w:val="en-US"/>
              </w:rPr>
              <w:t xml:space="preserve"> </w:t>
            </w:r>
            <w:proofErr w:type="spellStart"/>
            <w:r w:rsidR="00995AF6" w:rsidRPr="003A39FA">
              <w:rPr>
                <w:lang w:val="en-US"/>
              </w:rPr>
              <w:t>Beneficiar</w:t>
            </w:r>
            <w:proofErr w:type="spellEnd"/>
            <w:r w:rsidR="00995AF6" w:rsidRPr="003A39FA">
              <w:rPr>
                <w:lang w:val="en-US"/>
              </w:rPr>
              <w:t>.</w:t>
            </w:r>
          </w:p>
          <w:p w14:paraId="496A4C61" w14:textId="77777777" w:rsidR="00A946E0" w:rsidRPr="003A39FA" w:rsidRDefault="00A156C0" w:rsidP="00196AB4">
            <w:pPr>
              <w:pStyle w:val="af2"/>
              <w:tabs>
                <w:tab w:val="left" w:pos="37"/>
              </w:tabs>
              <w:spacing w:line="276" w:lineRule="auto"/>
              <w:ind w:firstLine="0"/>
              <w:rPr>
                <w:lang w:val="en-US"/>
              </w:rPr>
            </w:pPr>
            <w:r w:rsidRPr="003A39FA">
              <w:rPr>
                <w:lang w:val="en-US"/>
              </w:rPr>
              <w:t xml:space="preserve">3.3. </w:t>
            </w:r>
            <w:proofErr w:type="spellStart"/>
            <w:r w:rsidR="00460653" w:rsidRPr="003A39FA">
              <w:rPr>
                <w:lang w:val="en-US"/>
              </w:rPr>
              <w:t>Beneficiarul</w:t>
            </w:r>
            <w:proofErr w:type="spellEnd"/>
            <w:r w:rsidR="00460653" w:rsidRPr="003A39FA">
              <w:rPr>
                <w:lang w:val="en-US"/>
              </w:rPr>
              <w:t xml:space="preserve"> </w:t>
            </w:r>
            <w:proofErr w:type="spellStart"/>
            <w:r w:rsidR="00460653" w:rsidRPr="003A39FA">
              <w:rPr>
                <w:lang w:val="en-US"/>
              </w:rPr>
              <w:t>va</w:t>
            </w:r>
            <w:proofErr w:type="spellEnd"/>
            <w:r w:rsidR="00460653" w:rsidRPr="003A39FA">
              <w:rPr>
                <w:lang w:val="en-US"/>
              </w:rPr>
              <w:t xml:space="preserve"> </w:t>
            </w:r>
            <w:proofErr w:type="spellStart"/>
            <w:r w:rsidR="00460653" w:rsidRPr="003A39FA">
              <w:rPr>
                <w:lang w:val="en-US"/>
              </w:rPr>
              <w:t>verifica</w:t>
            </w:r>
            <w:proofErr w:type="spellEnd"/>
            <w:r w:rsidR="00460653" w:rsidRPr="003A39FA">
              <w:rPr>
                <w:lang w:val="en-US"/>
              </w:rPr>
              <w:t xml:space="preserve"> </w:t>
            </w:r>
            <w:proofErr w:type="spellStart"/>
            <w:r w:rsidR="00460653" w:rsidRPr="003A39FA">
              <w:rPr>
                <w:lang w:val="en-US"/>
              </w:rPr>
              <w:t>procesele</w:t>
            </w:r>
            <w:proofErr w:type="spellEnd"/>
            <w:r w:rsidR="009E719D" w:rsidRPr="003A39FA">
              <w:rPr>
                <w:lang w:val="en-US"/>
              </w:rPr>
              <w:t>-</w:t>
            </w:r>
            <w:r w:rsidR="00460653" w:rsidRPr="003A39FA">
              <w:rPr>
                <w:lang w:val="en-US"/>
              </w:rPr>
              <w:t xml:space="preserve">verbale de </w:t>
            </w:r>
            <w:proofErr w:type="spellStart"/>
            <w:r w:rsidR="00460653" w:rsidRPr="003A39FA">
              <w:rPr>
                <w:lang w:val="en-US"/>
              </w:rPr>
              <w:t>recepție</w:t>
            </w:r>
            <w:proofErr w:type="spellEnd"/>
            <w:r w:rsidR="00460653" w:rsidRPr="003A39FA">
              <w:rPr>
                <w:lang w:val="en-US"/>
              </w:rPr>
              <w:t xml:space="preserve"> a </w:t>
            </w:r>
            <w:proofErr w:type="spellStart"/>
            <w:r w:rsidR="00460653" w:rsidRPr="003A39FA">
              <w:rPr>
                <w:lang w:val="en-US"/>
              </w:rPr>
              <w:t>lucrărilor</w:t>
            </w:r>
            <w:proofErr w:type="spellEnd"/>
            <w:r w:rsidR="00460653" w:rsidRPr="003A39FA">
              <w:rPr>
                <w:lang w:val="en-US"/>
              </w:rPr>
              <w:t xml:space="preserve"> </w:t>
            </w:r>
            <w:proofErr w:type="spellStart"/>
            <w:r w:rsidR="00460653" w:rsidRPr="003A39FA">
              <w:rPr>
                <w:lang w:val="en-US"/>
              </w:rPr>
              <w:t>executate</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termen de </w:t>
            </w:r>
            <w:r w:rsidR="001E2B2A">
              <w:rPr>
                <w:lang w:val="en-US"/>
              </w:rPr>
              <w:t>20</w:t>
            </w:r>
            <w:r w:rsidR="00460653" w:rsidRPr="003A39FA">
              <w:rPr>
                <w:lang w:val="en-US"/>
              </w:rPr>
              <w:t xml:space="preserve"> </w:t>
            </w:r>
            <w:proofErr w:type="spellStart"/>
            <w:r w:rsidR="00460653" w:rsidRPr="003A39FA">
              <w:rPr>
                <w:lang w:val="en-US"/>
              </w:rPr>
              <w:t>zile</w:t>
            </w:r>
            <w:proofErr w:type="spellEnd"/>
            <w:r w:rsidR="00460653" w:rsidRPr="003A39FA">
              <w:rPr>
                <w:lang w:val="en-US"/>
              </w:rPr>
              <w:t xml:space="preserve"> </w:t>
            </w:r>
            <w:proofErr w:type="spellStart"/>
            <w:r w:rsidR="00460653" w:rsidRPr="003A39FA">
              <w:rPr>
                <w:lang w:val="en-US"/>
              </w:rPr>
              <w:t>calendaristice</w:t>
            </w:r>
            <w:proofErr w:type="spellEnd"/>
            <w:r w:rsidR="00460653" w:rsidRPr="003A39FA">
              <w:rPr>
                <w:lang w:val="en-US"/>
              </w:rPr>
              <w:t xml:space="preserve"> de la </w:t>
            </w:r>
            <w:proofErr w:type="spellStart"/>
            <w:r w:rsidR="00460653" w:rsidRPr="003A39FA">
              <w:rPr>
                <w:lang w:val="en-US"/>
              </w:rPr>
              <w:t>primirea</w:t>
            </w:r>
            <w:proofErr w:type="spellEnd"/>
            <w:r w:rsidR="00460653" w:rsidRPr="003A39FA">
              <w:rPr>
                <w:lang w:val="en-US"/>
              </w:rPr>
              <w:t xml:space="preserve"> </w:t>
            </w:r>
            <w:proofErr w:type="spellStart"/>
            <w:r w:rsidR="00460653" w:rsidRPr="003A39FA">
              <w:rPr>
                <w:lang w:val="en-US"/>
              </w:rPr>
              <w:t>acestora</w:t>
            </w:r>
            <w:proofErr w:type="spellEnd"/>
            <w:r w:rsidR="00460653" w:rsidRPr="003A39FA">
              <w:rPr>
                <w:lang w:val="en-US"/>
              </w:rPr>
              <w:t xml:space="preserve"> de la </w:t>
            </w:r>
            <w:proofErr w:type="spellStart"/>
            <w:r w:rsidR="00460653" w:rsidRPr="003A39FA">
              <w:rPr>
                <w:lang w:val="en-US"/>
              </w:rPr>
              <w:t>Antreprenor</w:t>
            </w:r>
            <w:proofErr w:type="spellEnd"/>
            <w:r w:rsidR="00460653" w:rsidRPr="003A39FA">
              <w:rPr>
                <w:lang w:val="en-US"/>
              </w:rPr>
              <w:t>.</w:t>
            </w:r>
          </w:p>
          <w:p w14:paraId="0E0112DD" w14:textId="77777777" w:rsidR="00A946E0" w:rsidRPr="003A39FA" w:rsidRDefault="00316769" w:rsidP="00196AB4">
            <w:pPr>
              <w:pStyle w:val="af2"/>
              <w:tabs>
                <w:tab w:val="left" w:pos="37"/>
              </w:tabs>
              <w:spacing w:line="276" w:lineRule="auto"/>
              <w:ind w:firstLine="0"/>
              <w:rPr>
                <w:lang w:val="en-US"/>
              </w:rPr>
            </w:pPr>
            <w:r w:rsidRPr="003A39FA">
              <w:rPr>
                <w:lang w:val="en-US"/>
              </w:rPr>
              <w:t>3.4</w:t>
            </w:r>
            <w:r w:rsidR="00A156C0" w:rsidRPr="003A39FA">
              <w:rPr>
                <w:lang w:val="en-US"/>
              </w:rPr>
              <w:t xml:space="preserve">. </w:t>
            </w:r>
            <w:r w:rsidR="00460653" w:rsidRPr="003A39FA">
              <w:rPr>
                <w:lang w:val="en-US"/>
              </w:rPr>
              <w:t xml:space="preserve">Plata </w:t>
            </w:r>
            <w:proofErr w:type="spellStart"/>
            <w:r w:rsidR="00460653" w:rsidRPr="003A39FA">
              <w:rPr>
                <w:lang w:val="en-US"/>
              </w:rPr>
              <w:t>facturii</w:t>
            </w:r>
            <w:proofErr w:type="spellEnd"/>
            <w:r w:rsidR="00460653" w:rsidRPr="003A39FA">
              <w:rPr>
                <w:lang w:val="en-US"/>
              </w:rPr>
              <w:t xml:space="preserve"> finale se </w:t>
            </w:r>
            <w:proofErr w:type="spellStart"/>
            <w:r w:rsidR="00460653" w:rsidRPr="003A39FA">
              <w:rPr>
                <w:lang w:val="en-US"/>
              </w:rPr>
              <w:t>va</w:t>
            </w:r>
            <w:proofErr w:type="spellEnd"/>
            <w:r w:rsidR="00460653" w:rsidRPr="003A39FA">
              <w:rPr>
                <w:lang w:val="en-US"/>
              </w:rPr>
              <w:t xml:space="preserve"> face </w:t>
            </w:r>
            <w:proofErr w:type="spellStart"/>
            <w:r w:rsidR="00460653" w:rsidRPr="003A39FA">
              <w:rPr>
                <w:lang w:val="en-US"/>
              </w:rPr>
              <w:t>imediat</w:t>
            </w:r>
            <w:proofErr w:type="spellEnd"/>
            <w:r w:rsidR="00460653" w:rsidRPr="003A39FA">
              <w:rPr>
                <w:lang w:val="en-US"/>
              </w:rPr>
              <w:t xml:space="preserve"> </w:t>
            </w:r>
            <w:proofErr w:type="spellStart"/>
            <w:r w:rsidR="00460653" w:rsidRPr="003A39FA">
              <w:rPr>
                <w:lang w:val="en-US"/>
              </w:rPr>
              <w:t>după</w:t>
            </w:r>
            <w:proofErr w:type="spellEnd"/>
            <w:r w:rsidR="00460653" w:rsidRPr="003A39FA">
              <w:rPr>
                <w:lang w:val="en-US"/>
              </w:rPr>
              <w:t xml:space="preserve"> </w:t>
            </w:r>
            <w:proofErr w:type="spellStart"/>
            <w:r w:rsidR="00460653" w:rsidRPr="003A39FA">
              <w:rPr>
                <w:lang w:val="en-US"/>
              </w:rPr>
              <w:t>verificarea</w:t>
            </w:r>
            <w:proofErr w:type="spellEnd"/>
            <w:r w:rsidR="00460653" w:rsidRPr="003A39FA">
              <w:rPr>
                <w:lang w:val="en-US"/>
              </w:rPr>
              <w:t xml:space="preserve"> </w:t>
            </w:r>
            <w:proofErr w:type="spellStart"/>
            <w:r w:rsidR="00460653" w:rsidRPr="003A39FA">
              <w:rPr>
                <w:lang w:val="en-US"/>
              </w:rPr>
              <w:t>şi</w:t>
            </w:r>
            <w:proofErr w:type="spellEnd"/>
            <w:r w:rsidR="00460653" w:rsidRPr="003A39FA">
              <w:rPr>
                <w:lang w:val="en-US"/>
              </w:rPr>
              <w:t xml:space="preserve"> </w:t>
            </w:r>
            <w:proofErr w:type="spellStart"/>
            <w:r w:rsidR="00460653" w:rsidRPr="003A39FA">
              <w:rPr>
                <w:lang w:val="en-US"/>
              </w:rPr>
              <w:t>acceptarea</w:t>
            </w:r>
            <w:proofErr w:type="spellEnd"/>
            <w:r w:rsidR="00460653" w:rsidRPr="003A39FA">
              <w:rPr>
                <w:lang w:val="en-US"/>
              </w:rPr>
              <w:t xml:space="preserve"> </w:t>
            </w:r>
            <w:proofErr w:type="spellStart"/>
            <w:r w:rsidR="00460653" w:rsidRPr="003A39FA">
              <w:rPr>
                <w:lang w:val="en-US"/>
              </w:rPr>
              <w:t>situaţiei</w:t>
            </w:r>
            <w:proofErr w:type="spellEnd"/>
            <w:r w:rsidR="00460653" w:rsidRPr="003A39FA">
              <w:rPr>
                <w:lang w:val="en-US"/>
              </w:rPr>
              <w:t xml:space="preserve"> de </w:t>
            </w:r>
            <w:proofErr w:type="spellStart"/>
            <w:r w:rsidR="00460653" w:rsidRPr="003A39FA">
              <w:rPr>
                <w:lang w:val="en-US"/>
              </w:rPr>
              <w:t>plată</w:t>
            </w:r>
            <w:proofErr w:type="spellEnd"/>
            <w:r w:rsidR="00460653" w:rsidRPr="003A39FA">
              <w:rPr>
                <w:lang w:val="en-US"/>
              </w:rPr>
              <w:t xml:space="preserve"> definitive de </w:t>
            </w:r>
            <w:proofErr w:type="spellStart"/>
            <w:r w:rsidR="00460653" w:rsidRPr="003A39FA">
              <w:rPr>
                <w:lang w:val="en-US"/>
              </w:rPr>
              <w:t>către</w:t>
            </w:r>
            <w:proofErr w:type="spellEnd"/>
            <w:r w:rsidR="00460653" w:rsidRPr="003A39FA">
              <w:rPr>
                <w:lang w:val="en-US"/>
              </w:rPr>
              <w:t xml:space="preserve"> </w:t>
            </w:r>
            <w:proofErr w:type="spellStart"/>
            <w:r w:rsidR="00460653" w:rsidRPr="003A39FA">
              <w:rPr>
                <w:lang w:val="en-US"/>
              </w:rPr>
              <w:t>Beneficiar</w:t>
            </w:r>
            <w:proofErr w:type="spellEnd"/>
            <w:r w:rsidR="00460653" w:rsidRPr="003A39FA">
              <w:rPr>
                <w:lang w:val="en-US"/>
              </w:rPr>
              <w:t xml:space="preserve">. </w:t>
            </w:r>
            <w:proofErr w:type="spellStart"/>
            <w:r w:rsidR="00460653" w:rsidRPr="003A39FA">
              <w:rPr>
                <w:lang w:val="en-US"/>
              </w:rPr>
              <w:t>Dacă</w:t>
            </w:r>
            <w:proofErr w:type="spellEnd"/>
            <w:r w:rsidR="00460653" w:rsidRPr="003A39FA">
              <w:rPr>
                <w:lang w:val="en-US"/>
              </w:rPr>
              <w:t xml:space="preserve"> </w:t>
            </w:r>
            <w:proofErr w:type="spellStart"/>
            <w:r w:rsidR="00460653" w:rsidRPr="003A39FA">
              <w:rPr>
                <w:lang w:val="en-US"/>
              </w:rPr>
              <w:t>verificarea</w:t>
            </w:r>
            <w:proofErr w:type="spellEnd"/>
            <w:r w:rsidR="00460653" w:rsidRPr="003A39FA">
              <w:rPr>
                <w:lang w:val="en-US"/>
              </w:rPr>
              <w:t xml:space="preserve"> se </w:t>
            </w:r>
            <w:proofErr w:type="spellStart"/>
            <w:r w:rsidR="00460653" w:rsidRPr="003A39FA">
              <w:rPr>
                <w:lang w:val="en-US"/>
              </w:rPr>
              <w:t>prelungeşte</w:t>
            </w:r>
            <w:proofErr w:type="spellEnd"/>
            <w:r w:rsidR="00460653" w:rsidRPr="003A39FA">
              <w:rPr>
                <w:lang w:val="en-US"/>
              </w:rPr>
              <w:t xml:space="preserve"> din </w:t>
            </w:r>
            <w:proofErr w:type="spellStart"/>
            <w:r w:rsidR="00460653" w:rsidRPr="003A39FA">
              <w:rPr>
                <w:lang w:val="en-US"/>
              </w:rPr>
              <w:t>diferite</w:t>
            </w:r>
            <w:proofErr w:type="spellEnd"/>
            <w:r w:rsidR="00460653" w:rsidRPr="003A39FA">
              <w:rPr>
                <w:lang w:val="en-US"/>
              </w:rPr>
              <w:t xml:space="preserve"> motive, </w:t>
            </w:r>
            <w:proofErr w:type="spellStart"/>
            <w:r w:rsidR="00460653" w:rsidRPr="003A39FA">
              <w:rPr>
                <w:lang w:val="en-US"/>
              </w:rPr>
              <w:t>dar</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special </w:t>
            </w:r>
            <w:proofErr w:type="spellStart"/>
            <w:r w:rsidR="00460653" w:rsidRPr="003A39FA">
              <w:rPr>
                <w:lang w:val="en-US"/>
              </w:rPr>
              <w:t>datorită</w:t>
            </w:r>
            <w:proofErr w:type="spellEnd"/>
            <w:r w:rsidR="00460653" w:rsidRPr="003A39FA">
              <w:rPr>
                <w:lang w:val="en-US"/>
              </w:rPr>
              <w:t xml:space="preserve"> </w:t>
            </w:r>
            <w:proofErr w:type="spellStart"/>
            <w:r w:rsidR="00460653" w:rsidRPr="003A39FA">
              <w:rPr>
                <w:lang w:val="en-US"/>
              </w:rPr>
              <w:t>unor</w:t>
            </w:r>
            <w:proofErr w:type="spellEnd"/>
            <w:r w:rsidR="00460653" w:rsidRPr="003A39FA">
              <w:rPr>
                <w:lang w:val="en-US"/>
              </w:rPr>
              <w:t xml:space="preserve"> </w:t>
            </w:r>
            <w:proofErr w:type="spellStart"/>
            <w:r w:rsidR="00460653" w:rsidRPr="003A39FA">
              <w:rPr>
                <w:lang w:val="en-US"/>
              </w:rPr>
              <w:t>eventuale</w:t>
            </w:r>
            <w:proofErr w:type="spellEnd"/>
            <w:r w:rsidR="00460653" w:rsidRPr="003A39FA">
              <w:rPr>
                <w:lang w:val="en-US"/>
              </w:rPr>
              <w:t xml:space="preserve"> </w:t>
            </w:r>
            <w:proofErr w:type="spellStart"/>
            <w:r w:rsidR="00460653" w:rsidRPr="003A39FA">
              <w:rPr>
                <w:lang w:val="en-US"/>
              </w:rPr>
              <w:t>litigii</w:t>
            </w:r>
            <w:proofErr w:type="spellEnd"/>
            <w:r w:rsidR="00460653" w:rsidRPr="003A39FA">
              <w:rPr>
                <w:lang w:val="en-US"/>
              </w:rPr>
              <w:t xml:space="preserve">, </w:t>
            </w:r>
            <w:proofErr w:type="spellStart"/>
            <w:r w:rsidR="00460653" w:rsidRPr="003A39FA">
              <w:rPr>
                <w:lang w:val="en-US"/>
              </w:rPr>
              <w:t>contravaloarea</w:t>
            </w:r>
            <w:proofErr w:type="spellEnd"/>
            <w:r w:rsidR="00460653" w:rsidRPr="003A39FA">
              <w:rPr>
                <w:lang w:val="en-US"/>
              </w:rPr>
              <w:t xml:space="preserve"> </w:t>
            </w:r>
            <w:proofErr w:type="spellStart"/>
            <w:r w:rsidR="00460653" w:rsidRPr="003A39FA">
              <w:rPr>
                <w:lang w:val="en-US"/>
              </w:rPr>
              <w:t>lucrărilor</w:t>
            </w:r>
            <w:proofErr w:type="spellEnd"/>
            <w:r w:rsidR="00460653" w:rsidRPr="003A39FA">
              <w:rPr>
                <w:lang w:val="en-US"/>
              </w:rPr>
              <w:t xml:space="preserve"> care n</w:t>
            </w:r>
            <w:r w:rsidR="00183D79" w:rsidRPr="003A39FA">
              <w:rPr>
                <w:lang w:val="en-US"/>
              </w:rPr>
              <w:t>u su</w:t>
            </w:r>
            <w:r w:rsidR="00460653" w:rsidRPr="003A39FA">
              <w:rPr>
                <w:lang w:val="en-US"/>
              </w:rPr>
              <w:t xml:space="preserve">nt </w:t>
            </w:r>
            <w:proofErr w:type="spellStart"/>
            <w:r w:rsidR="00460653" w:rsidRPr="003A39FA">
              <w:rPr>
                <w:lang w:val="en-US"/>
              </w:rPr>
              <w:t>în</w:t>
            </w:r>
            <w:proofErr w:type="spellEnd"/>
            <w:r w:rsidR="00460653" w:rsidRPr="003A39FA">
              <w:rPr>
                <w:lang w:val="en-US"/>
              </w:rPr>
              <w:t xml:space="preserve"> </w:t>
            </w:r>
            <w:proofErr w:type="spellStart"/>
            <w:r w:rsidR="00460653" w:rsidRPr="003A39FA">
              <w:rPr>
                <w:lang w:val="en-US"/>
              </w:rPr>
              <w:t>litigiu</w:t>
            </w:r>
            <w:proofErr w:type="spellEnd"/>
            <w:r w:rsidR="00460653" w:rsidRPr="003A39FA">
              <w:rPr>
                <w:lang w:val="en-US"/>
              </w:rPr>
              <w:t xml:space="preserve"> </w:t>
            </w:r>
            <w:proofErr w:type="spellStart"/>
            <w:r w:rsidR="00460653" w:rsidRPr="003A39FA">
              <w:rPr>
                <w:lang w:val="en-US"/>
              </w:rPr>
              <w:t>va</w:t>
            </w:r>
            <w:proofErr w:type="spellEnd"/>
            <w:r w:rsidR="00460653" w:rsidRPr="003A39FA">
              <w:rPr>
                <w:lang w:val="en-US"/>
              </w:rPr>
              <w:t xml:space="preserve"> fi </w:t>
            </w:r>
            <w:proofErr w:type="spellStart"/>
            <w:r w:rsidR="00460653" w:rsidRPr="003A39FA">
              <w:rPr>
                <w:lang w:val="en-US"/>
              </w:rPr>
              <w:t>plătită</w:t>
            </w:r>
            <w:proofErr w:type="spellEnd"/>
            <w:r w:rsidR="00460653" w:rsidRPr="003A39FA">
              <w:rPr>
                <w:lang w:val="en-US"/>
              </w:rPr>
              <w:t xml:space="preserve"> </w:t>
            </w:r>
            <w:proofErr w:type="spellStart"/>
            <w:r w:rsidR="00460653" w:rsidRPr="003A39FA">
              <w:rPr>
                <w:lang w:val="en-US"/>
              </w:rPr>
              <w:t>imediat</w:t>
            </w:r>
            <w:proofErr w:type="spellEnd"/>
            <w:r w:rsidR="00460653" w:rsidRPr="003A39FA">
              <w:rPr>
                <w:lang w:val="en-US"/>
              </w:rPr>
              <w:t xml:space="preserve">. </w:t>
            </w:r>
          </w:p>
          <w:p w14:paraId="5A3D51CB" w14:textId="77777777" w:rsidR="00E503F9" w:rsidRPr="003A39FA" w:rsidRDefault="00316769" w:rsidP="00196AB4">
            <w:pPr>
              <w:pStyle w:val="af2"/>
              <w:tabs>
                <w:tab w:val="left" w:pos="37"/>
              </w:tabs>
              <w:spacing w:line="276" w:lineRule="auto"/>
              <w:ind w:firstLine="0"/>
              <w:rPr>
                <w:lang w:val="en-US"/>
              </w:rPr>
            </w:pPr>
            <w:r w:rsidRPr="003A39FA">
              <w:rPr>
                <w:lang w:val="en-US"/>
              </w:rPr>
              <w:t>3.5</w:t>
            </w:r>
            <w:r w:rsidR="00A156C0" w:rsidRPr="003A39FA">
              <w:rPr>
                <w:lang w:val="en-US"/>
              </w:rPr>
              <w:t>.</w:t>
            </w:r>
            <w:r w:rsidR="001E2B2A">
              <w:rPr>
                <w:lang w:val="en-US"/>
              </w:rPr>
              <w:t xml:space="preserve"> </w:t>
            </w:r>
            <w:proofErr w:type="spellStart"/>
            <w:r w:rsidR="00460653" w:rsidRPr="003A39FA">
              <w:rPr>
                <w:lang w:val="en-US"/>
              </w:rPr>
              <w:t>Lucrările</w:t>
            </w:r>
            <w:proofErr w:type="spellEnd"/>
            <w:r w:rsidR="00460653" w:rsidRPr="003A39FA">
              <w:rPr>
                <w:lang w:val="en-US"/>
              </w:rPr>
              <w:t xml:space="preserve"> nu </w:t>
            </w:r>
            <w:proofErr w:type="spellStart"/>
            <w:r w:rsidR="00183D79" w:rsidRPr="003A39FA">
              <w:rPr>
                <w:lang w:val="en-US"/>
              </w:rPr>
              <w:t>vor</w:t>
            </w:r>
            <w:proofErr w:type="spellEnd"/>
            <w:r w:rsidR="00183D79" w:rsidRPr="003A39FA">
              <w:rPr>
                <w:lang w:val="en-US"/>
              </w:rPr>
              <w:t xml:space="preserve"> fi considerate </w:t>
            </w:r>
            <w:proofErr w:type="spellStart"/>
            <w:r w:rsidR="00183D79" w:rsidRPr="003A39FA">
              <w:rPr>
                <w:lang w:val="en-US"/>
              </w:rPr>
              <w:t>finalizate</w:t>
            </w:r>
            <w:proofErr w:type="spellEnd"/>
            <w:r w:rsidR="00183D79" w:rsidRPr="003A39FA">
              <w:rPr>
                <w:lang w:val="en-US"/>
              </w:rPr>
              <w:t xml:space="preserve"> </w:t>
            </w:r>
            <w:proofErr w:type="spellStart"/>
            <w:r w:rsidR="00183D79" w:rsidRPr="003A39FA">
              <w:rPr>
                <w:lang w:val="en-US"/>
              </w:rPr>
              <w:t>pâ</w:t>
            </w:r>
            <w:r w:rsidR="00460653" w:rsidRPr="003A39FA">
              <w:rPr>
                <w:lang w:val="en-US"/>
              </w:rPr>
              <w:t>nă</w:t>
            </w:r>
            <w:proofErr w:type="spellEnd"/>
            <w:r w:rsidR="00183D79" w:rsidRPr="003A39FA">
              <w:rPr>
                <w:lang w:val="en-US"/>
              </w:rPr>
              <w:t xml:space="preserve"> </w:t>
            </w:r>
            <w:proofErr w:type="spellStart"/>
            <w:r w:rsidR="00183D79" w:rsidRPr="003A39FA">
              <w:rPr>
                <w:lang w:val="en-US"/>
              </w:rPr>
              <w:t>câ</w:t>
            </w:r>
            <w:r w:rsidR="00460653" w:rsidRPr="003A39FA">
              <w:rPr>
                <w:lang w:val="en-US"/>
              </w:rPr>
              <w:t>nd</w:t>
            </w:r>
            <w:proofErr w:type="spellEnd"/>
            <w:r w:rsidR="00460653" w:rsidRPr="003A39FA">
              <w:rPr>
                <w:lang w:val="en-US"/>
              </w:rPr>
              <w:t xml:space="preserve"> </w:t>
            </w:r>
            <w:proofErr w:type="spellStart"/>
            <w:r w:rsidR="00460653" w:rsidRPr="003A39FA">
              <w:rPr>
                <w:lang w:val="en-US"/>
              </w:rPr>
              <w:t>procesul</w:t>
            </w:r>
            <w:proofErr w:type="spellEnd"/>
            <w:r w:rsidR="00460653" w:rsidRPr="003A39FA">
              <w:rPr>
                <w:lang w:val="en-US"/>
              </w:rPr>
              <w:t xml:space="preserve">-verbal de </w:t>
            </w:r>
            <w:proofErr w:type="spellStart"/>
            <w:r w:rsidR="00460653" w:rsidRPr="003A39FA">
              <w:rPr>
                <w:lang w:val="en-US"/>
              </w:rPr>
              <w:t>recepţie</w:t>
            </w:r>
            <w:proofErr w:type="spellEnd"/>
            <w:r w:rsidR="00460653" w:rsidRPr="003A39FA">
              <w:rPr>
                <w:lang w:val="en-US"/>
              </w:rPr>
              <w:t xml:space="preserve"> la </w:t>
            </w:r>
            <w:proofErr w:type="spellStart"/>
            <w:r w:rsidR="00460653" w:rsidRPr="003A39FA">
              <w:rPr>
                <w:lang w:val="en-US"/>
              </w:rPr>
              <w:t>terminarea</w:t>
            </w:r>
            <w:proofErr w:type="spellEnd"/>
            <w:r w:rsidR="00460653" w:rsidRPr="003A39FA">
              <w:rPr>
                <w:lang w:val="en-US"/>
              </w:rPr>
              <w:t xml:space="preserve"> </w:t>
            </w:r>
            <w:proofErr w:type="spellStart"/>
            <w:proofErr w:type="gramStart"/>
            <w:r w:rsidR="00460653" w:rsidRPr="003A39FA">
              <w:rPr>
                <w:lang w:val="en-US"/>
              </w:rPr>
              <w:t>lucrărilor</w:t>
            </w:r>
            <w:proofErr w:type="spellEnd"/>
            <w:r w:rsidR="00460653" w:rsidRPr="003A39FA">
              <w:rPr>
                <w:lang w:val="en-US"/>
              </w:rPr>
              <w:t xml:space="preserve">  nu</w:t>
            </w:r>
            <w:proofErr w:type="gramEnd"/>
            <w:r w:rsidR="00460653" w:rsidRPr="003A39FA">
              <w:rPr>
                <w:lang w:val="en-US"/>
              </w:rPr>
              <w:t xml:space="preserve"> </w:t>
            </w:r>
            <w:proofErr w:type="spellStart"/>
            <w:r w:rsidR="00460653" w:rsidRPr="003A39FA">
              <w:rPr>
                <w:lang w:val="en-US"/>
              </w:rPr>
              <w:t>va</w:t>
            </w:r>
            <w:proofErr w:type="spellEnd"/>
            <w:r w:rsidR="00460653" w:rsidRPr="003A39FA">
              <w:rPr>
                <w:lang w:val="en-US"/>
              </w:rPr>
              <w:t xml:space="preserve"> fi </w:t>
            </w:r>
            <w:proofErr w:type="spellStart"/>
            <w:r w:rsidR="00460653" w:rsidRPr="003A39FA">
              <w:rPr>
                <w:lang w:val="en-US"/>
              </w:rPr>
              <w:t>semnat</w:t>
            </w:r>
            <w:proofErr w:type="spellEnd"/>
            <w:r w:rsidR="00460653" w:rsidRPr="003A39FA">
              <w:rPr>
                <w:lang w:val="en-US"/>
              </w:rPr>
              <w:t xml:space="preserve"> de </w:t>
            </w:r>
            <w:proofErr w:type="spellStart"/>
            <w:r w:rsidR="00460653" w:rsidRPr="003A39FA">
              <w:rPr>
                <w:lang w:val="en-US"/>
              </w:rPr>
              <w:t>comisia</w:t>
            </w:r>
            <w:proofErr w:type="spellEnd"/>
            <w:r w:rsidR="00460653" w:rsidRPr="003A39FA">
              <w:rPr>
                <w:lang w:val="en-US"/>
              </w:rPr>
              <w:t xml:space="preserve"> de </w:t>
            </w:r>
            <w:proofErr w:type="spellStart"/>
            <w:r w:rsidR="00460653" w:rsidRPr="003A39FA">
              <w:rPr>
                <w:lang w:val="en-US"/>
              </w:rPr>
              <w:t>recepţie</w:t>
            </w:r>
            <w:proofErr w:type="spellEnd"/>
            <w:r w:rsidR="00460653" w:rsidRPr="003A39FA">
              <w:rPr>
                <w:lang w:val="en-US"/>
              </w:rPr>
              <w:t xml:space="preserve">, care </w:t>
            </w:r>
            <w:proofErr w:type="spellStart"/>
            <w:r w:rsidR="00460653" w:rsidRPr="003A39FA">
              <w:rPr>
                <w:lang w:val="en-US"/>
              </w:rPr>
              <w:t>confirmă</w:t>
            </w:r>
            <w:proofErr w:type="spellEnd"/>
            <w:r w:rsidR="00460653" w:rsidRPr="003A39FA">
              <w:rPr>
                <w:lang w:val="en-US"/>
              </w:rPr>
              <w:t xml:space="preserve"> </w:t>
            </w:r>
            <w:proofErr w:type="spellStart"/>
            <w:r w:rsidR="00460653" w:rsidRPr="003A39FA">
              <w:rPr>
                <w:lang w:val="en-US"/>
              </w:rPr>
              <w:t>că</w:t>
            </w:r>
            <w:proofErr w:type="spellEnd"/>
            <w:r w:rsidR="00460653" w:rsidRPr="003A39FA">
              <w:rPr>
                <w:lang w:val="en-US"/>
              </w:rPr>
              <w:t xml:space="preserve"> </w:t>
            </w:r>
            <w:proofErr w:type="spellStart"/>
            <w:r w:rsidR="00460653" w:rsidRPr="003A39FA">
              <w:rPr>
                <w:lang w:val="en-US"/>
              </w:rPr>
              <w:t>lucrările</w:t>
            </w:r>
            <w:proofErr w:type="spellEnd"/>
            <w:r w:rsidR="00460653" w:rsidRPr="003A39FA">
              <w:rPr>
                <w:lang w:val="en-US"/>
              </w:rPr>
              <w:t xml:space="preserve"> au </w:t>
            </w:r>
            <w:proofErr w:type="spellStart"/>
            <w:r w:rsidR="00460653" w:rsidRPr="003A39FA">
              <w:rPr>
                <w:lang w:val="en-US"/>
              </w:rPr>
              <w:t>fost</w:t>
            </w:r>
            <w:proofErr w:type="spellEnd"/>
            <w:r w:rsidR="00460653" w:rsidRPr="003A39FA">
              <w:rPr>
                <w:lang w:val="en-US"/>
              </w:rPr>
              <w:t xml:space="preserve"> </w:t>
            </w:r>
            <w:proofErr w:type="spellStart"/>
            <w:r w:rsidR="00460653" w:rsidRPr="003A39FA">
              <w:rPr>
                <w:lang w:val="en-US"/>
              </w:rPr>
              <w:t>executate</w:t>
            </w:r>
            <w:proofErr w:type="spellEnd"/>
            <w:r w:rsidR="00460653" w:rsidRPr="003A39FA">
              <w:rPr>
                <w:lang w:val="en-US"/>
              </w:rPr>
              <w:t xml:space="preserve"> </w:t>
            </w:r>
            <w:r w:rsidR="00A946E0" w:rsidRPr="003A39FA">
              <w:rPr>
                <w:lang w:val="en-US"/>
              </w:rPr>
              <w:t xml:space="preserve">conform </w:t>
            </w:r>
            <w:proofErr w:type="spellStart"/>
            <w:r w:rsidR="00A946E0" w:rsidRPr="003A39FA">
              <w:rPr>
                <w:lang w:val="en-US"/>
              </w:rPr>
              <w:t>contractului</w:t>
            </w:r>
            <w:proofErr w:type="spellEnd"/>
            <w:r w:rsidR="00A946E0" w:rsidRPr="003A39FA">
              <w:rPr>
                <w:lang w:val="en-US"/>
              </w:rPr>
              <w:t>.</w:t>
            </w:r>
          </w:p>
          <w:p w14:paraId="7D77CAB5" w14:textId="77777777" w:rsidR="00267805" w:rsidRPr="003A39FA" w:rsidRDefault="00316769" w:rsidP="00A101F6">
            <w:pPr>
              <w:pStyle w:val="af2"/>
              <w:tabs>
                <w:tab w:val="left" w:pos="37"/>
              </w:tabs>
              <w:spacing w:line="276" w:lineRule="auto"/>
              <w:ind w:firstLine="0"/>
              <w:rPr>
                <w:lang w:val="en-US"/>
              </w:rPr>
            </w:pPr>
            <w:r w:rsidRPr="003A39FA">
              <w:rPr>
                <w:lang w:val="en-US"/>
              </w:rPr>
              <w:t>3.6</w:t>
            </w:r>
            <w:r w:rsidR="00A227F2" w:rsidRPr="003A39FA">
              <w:rPr>
                <w:lang w:val="en-US"/>
              </w:rPr>
              <w:t>.</w:t>
            </w:r>
            <w:r w:rsidR="001E2B2A">
              <w:rPr>
                <w:lang w:val="en-US"/>
              </w:rPr>
              <w:t xml:space="preserve"> </w:t>
            </w:r>
            <w:proofErr w:type="spellStart"/>
            <w:r w:rsidR="00A227F2" w:rsidRPr="003A39FA">
              <w:rPr>
                <w:lang w:val="en-US"/>
              </w:rPr>
              <w:t>Garanţia</w:t>
            </w:r>
            <w:proofErr w:type="spellEnd"/>
            <w:r w:rsidR="00A227F2" w:rsidRPr="003A39FA">
              <w:rPr>
                <w:lang w:val="en-US"/>
              </w:rPr>
              <w:t xml:space="preserve"> de </w:t>
            </w:r>
            <w:proofErr w:type="spellStart"/>
            <w:r w:rsidR="00A227F2" w:rsidRPr="003A39FA">
              <w:rPr>
                <w:lang w:val="en-US"/>
              </w:rPr>
              <w:t>bună</w:t>
            </w:r>
            <w:proofErr w:type="spellEnd"/>
            <w:r w:rsidR="00A227F2" w:rsidRPr="003A39FA">
              <w:rPr>
                <w:lang w:val="en-US"/>
              </w:rPr>
              <w:t xml:space="preserve"> </w:t>
            </w:r>
            <w:proofErr w:type="spellStart"/>
            <w:r w:rsidR="00A227F2" w:rsidRPr="003A39FA">
              <w:rPr>
                <w:lang w:val="en-US"/>
              </w:rPr>
              <w:t>execuţie</w:t>
            </w:r>
            <w:proofErr w:type="spellEnd"/>
            <w:r w:rsidR="00A227F2" w:rsidRPr="003A39FA">
              <w:rPr>
                <w:lang w:val="en-US"/>
              </w:rPr>
              <w:t xml:space="preserve"> se </w:t>
            </w:r>
            <w:proofErr w:type="spellStart"/>
            <w:r w:rsidR="00A227F2" w:rsidRPr="003A39FA">
              <w:rPr>
                <w:lang w:val="en-US"/>
              </w:rPr>
              <w:t>va</w:t>
            </w:r>
            <w:proofErr w:type="spellEnd"/>
            <w:r w:rsidR="00A227F2" w:rsidRPr="003A39FA">
              <w:rPr>
                <w:lang w:val="en-US"/>
              </w:rPr>
              <w:t xml:space="preserve"> </w:t>
            </w:r>
            <w:proofErr w:type="spellStart"/>
            <w:r w:rsidR="00A227F2" w:rsidRPr="003A39FA">
              <w:rPr>
                <w:lang w:val="en-US"/>
              </w:rPr>
              <w:t>restitui</w:t>
            </w:r>
            <w:proofErr w:type="spellEnd"/>
            <w:r w:rsidR="00A227F2" w:rsidRPr="003A39FA">
              <w:rPr>
                <w:lang w:val="en-US"/>
              </w:rPr>
              <w:t xml:space="preserve"> </w:t>
            </w:r>
            <w:proofErr w:type="spellStart"/>
            <w:r w:rsidR="00A227F2" w:rsidRPr="003A39FA">
              <w:rPr>
                <w:lang w:val="en-US"/>
              </w:rPr>
              <w:t>Antreprenorului</w:t>
            </w:r>
            <w:proofErr w:type="spellEnd"/>
            <w:r w:rsidR="00A227F2" w:rsidRPr="003A39FA">
              <w:rPr>
                <w:lang w:val="en-US"/>
              </w:rPr>
              <w:t xml:space="preserve"> </w:t>
            </w:r>
            <w:proofErr w:type="spellStart"/>
            <w:r w:rsidR="00A227F2" w:rsidRPr="003A39FA">
              <w:rPr>
                <w:lang w:val="en-US"/>
              </w:rPr>
              <w:t>în</w:t>
            </w:r>
            <w:proofErr w:type="spellEnd"/>
            <w:r w:rsidR="00A227F2" w:rsidRPr="003A39FA">
              <w:rPr>
                <w:lang w:val="en-US"/>
              </w:rPr>
              <w:t xml:space="preserve"> </w:t>
            </w:r>
            <w:proofErr w:type="spellStart"/>
            <w:r w:rsidR="00A227F2" w:rsidRPr="003A39FA">
              <w:rPr>
                <w:lang w:val="en-US"/>
              </w:rPr>
              <w:t>baza</w:t>
            </w:r>
            <w:proofErr w:type="spellEnd"/>
            <w:r w:rsidR="00A227F2" w:rsidRPr="003A39FA">
              <w:rPr>
                <w:lang w:val="en-US"/>
              </w:rPr>
              <w:t xml:space="preserve"> </w:t>
            </w:r>
            <w:proofErr w:type="spellStart"/>
            <w:r w:rsidR="00A227F2" w:rsidRPr="003A39FA">
              <w:rPr>
                <w:lang w:val="en-US"/>
              </w:rPr>
              <w:t>notificării</w:t>
            </w:r>
            <w:proofErr w:type="spellEnd"/>
            <w:r w:rsidR="00A227F2" w:rsidRPr="003A39FA">
              <w:rPr>
                <w:lang w:val="en-US"/>
              </w:rPr>
              <w:t xml:space="preserve"> </w:t>
            </w:r>
            <w:proofErr w:type="spellStart"/>
            <w:r w:rsidR="00A227F2" w:rsidRPr="003A39FA">
              <w:rPr>
                <w:lang w:val="en-US"/>
              </w:rPr>
              <w:t>Beneficiarului</w:t>
            </w:r>
            <w:proofErr w:type="spellEnd"/>
            <w:r w:rsidR="00A227F2" w:rsidRPr="003A39FA">
              <w:rPr>
                <w:lang w:val="en-US"/>
              </w:rPr>
              <w:t xml:space="preserve"> </w:t>
            </w:r>
            <w:proofErr w:type="spellStart"/>
            <w:r w:rsidR="00A227F2" w:rsidRPr="003A39FA">
              <w:rPr>
                <w:lang w:val="en-US"/>
              </w:rPr>
              <w:t>către</w:t>
            </w:r>
            <w:proofErr w:type="spellEnd"/>
            <w:r w:rsidR="00A227F2" w:rsidRPr="003A39FA">
              <w:rPr>
                <w:lang w:val="en-US"/>
              </w:rPr>
              <w:t xml:space="preserve"> </w:t>
            </w:r>
            <w:proofErr w:type="spellStart"/>
            <w:r w:rsidR="00A227F2" w:rsidRPr="003A39FA">
              <w:rPr>
                <w:lang w:val="en-US"/>
              </w:rPr>
              <w:t>agentul</w:t>
            </w:r>
            <w:proofErr w:type="spellEnd"/>
            <w:r w:rsidR="00A227F2" w:rsidRPr="003A39FA">
              <w:rPr>
                <w:lang w:val="en-US"/>
              </w:rPr>
              <w:t xml:space="preserve"> </w:t>
            </w:r>
            <w:proofErr w:type="spellStart"/>
            <w:r w:rsidR="00A227F2" w:rsidRPr="003A39FA">
              <w:rPr>
                <w:lang w:val="en-US"/>
              </w:rPr>
              <w:t>bancar</w:t>
            </w:r>
            <w:proofErr w:type="spellEnd"/>
            <w:r w:rsidR="00A227F2" w:rsidRPr="003A39FA">
              <w:rPr>
                <w:lang w:val="en-US"/>
              </w:rPr>
              <w:t xml:space="preserve">. </w:t>
            </w:r>
            <w:proofErr w:type="spellStart"/>
            <w:r w:rsidR="00A227F2" w:rsidRPr="003A39FA">
              <w:rPr>
                <w:lang w:val="en-US"/>
              </w:rPr>
              <w:t>Notificarea</w:t>
            </w:r>
            <w:proofErr w:type="spellEnd"/>
            <w:r w:rsidR="00A227F2" w:rsidRPr="003A39FA">
              <w:rPr>
                <w:lang w:val="en-US"/>
              </w:rPr>
              <w:t xml:space="preserve"> se </w:t>
            </w:r>
            <w:proofErr w:type="spellStart"/>
            <w:r w:rsidR="00A227F2" w:rsidRPr="003A39FA">
              <w:rPr>
                <w:lang w:val="en-US"/>
              </w:rPr>
              <w:t>va</w:t>
            </w:r>
            <w:proofErr w:type="spellEnd"/>
            <w:r w:rsidR="00A227F2" w:rsidRPr="003A39FA">
              <w:rPr>
                <w:lang w:val="en-US"/>
              </w:rPr>
              <w:t xml:space="preserve"> face </w:t>
            </w:r>
            <w:proofErr w:type="spellStart"/>
            <w:r w:rsidR="00A227F2" w:rsidRPr="003A39FA">
              <w:rPr>
                <w:lang w:val="en-US"/>
              </w:rPr>
              <w:t>după</w:t>
            </w:r>
            <w:proofErr w:type="spellEnd"/>
            <w:r w:rsidR="00A227F2" w:rsidRPr="003A39FA">
              <w:rPr>
                <w:lang w:val="en-US"/>
              </w:rPr>
              <w:t xml:space="preserve"> </w:t>
            </w:r>
            <w:proofErr w:type="spellStart"/>
            <w:r w:rsidR="00A227F2" w:rsidRPr="003A39FA">
              <w:rPr>
                <w:lang w:val="en-US"/>
              </w:rPr>
              <w:t>semnarea</w:t>
            </w:r>
            <w:proofErr w:type="spellEnd"/>
            <w:r w:rsidR="00A227F2" w:rsidRPr="003A39FA">
              <w:rPr>
                <w:lang w:val="en-US"/>
              </w:rPr>
              <w:t xml:space="preserve"> </w:t>
            </w:r>
            <w:proofErr w:type="spellStart"/>
            <w:r w:rsidR="00A227F2" w:rsidRPr="003A39FA">
              <w:rPr>
                <w:lang w:val="en-US"/>
              </w:rPr>
              <w:t>procesului</w:t>
            </w:r>
            <w:proofErr w:type="spellEnd"/>
            <w:r w:rsidR="00A227F2" w:rsidRPr="003A39FA">
              <w:rPr>
                <w:lang w:val="en-US"/>
              </w:rPr>
              <w:t xml:space="preserve">-verbal de </w:t>
            </w:r>
            <w:proofErr w:type="spellStart"/>
            <w:r w:rsidR="00A227F2" w:rsidRPr="003A39FA">
              <w:rPr>
                <w:lang w:val="en-US"/>
              </w:rPr>
              <w:t>recepţie</w:t>
            </w:r>
            <w:proofErr w:type="spellEnd"/>
            <w:r w:rsidR="00A227F2" w:rsidRPr="003A39FA">
              <w:rPr>
                <w:lang w:val="en-US"/>
              </w:rPr>
              <w:t xml:space="preserve"> la </w:t>
            </w:r>
            <w:proofErr w:type="spellStart"/>
            <w:r w:rsidR="00A227F2" w:rsidRPr="003A39FA">
              <w:rPr>
                <w:lang w:val="en-US"/>
              </w:rPr>
              <w:t>terminarea</w:t>
            </w:r>
            <w:proofErr w:type="spellEnd"/>
            <w:r w:rsidR="00A227F2" w:rsidRPr="003A39FA">
              <w:rPr>
                <w:lang w:val="en-US"/>
              </w:rPr>
              <w:t xml:space="preserve"> </w:t>
            </w:r>
            <w:proofErr w:type="spellStart"/>
            <w:r w:rsidR="00A227F2" w:rsidRPr="003A39FA">
              <w:rPr>
                <w:lang w:val="en-US"/>
              </w:rPr>
              <w:t>lucrărilor</w:t>
            </w:r>
            <w:proofErr w:type="spellEnd"/>
            <w:r w:rsidR="00A227F2" w:rsidRPr="003A39FA">
              <w:rPr>
                <w:lang w:val="en-US"/>
              </w:rPr>
              <w:t xml:space="preserve"> </w:t>
            </w:r>
            <w:proofErr w:type="spellStart"/>
            <w:r w:rsidR="00A227F2" w:rsidRPr="003A39FA">
              <w:rPr>
                <w:lang w:val="en-US"/>
              </w:rPr>
              <w:t>în</w:t>
            </w:r>
            <w:proofErr w:type="spellEnd"/>
            <w:r w:rsidR="00A227F2" w:rsidRPr="003A39FA">
              <w:rPr>
                <w:lang w:val="en-US"/>
              </w:rPr>
              <w:t xml:space="preserve"> cel </w:t>
            </w:r>
            <w:proofErr w:type="spellStart"/>
            <w:r w:rsidR="00A227F2" w:rsidRPr="003A39FA">
              <w:rPr>
                <w:lang w:val="en-US"/>
              </w:rPr>
              <w:t>mult</w:t>
            </w:r>
            <w:proofErr w:type="spellEnd"/>
            <w:r w:rsidR="00A227F2" w:rsidRPr="003A39FA">
              <w:rPr>
                <w:lang w:val="en-US"/>
              </w:rPr>
              <w:t xml:space="preserve"> 15 </w:t>
            </w:r>
            <w:proofErr w:type="spellStart"/>
            <w:r w:rsidR="00A227F2" w:rsidRPr="003A39FA">
              <w:rPr>
                <w:lang w:val="en-US"/>
              </w:rPr>
              <w:t>zile</w:t>
            </w:r>
            <w:proofErr w:type="spellEnd"/>
            <w:r w:rsidR="00A227F2" w:rsidRPr="003A39FA">
              <w:rPr>
                <w:lang w:val="en-US"/>
              </w:rPr>
              <w:t>.</w:t>
            </w:r>
            <w:r w:rsidR="005D4B79" w:rsidRPr="003A39FA">
              <w:rPr>
                <w:lang w:val="en-US"/>
              </w:rPr>
              <w:t xml:space="preserve"> </w:t>
            </w:r>
            <w:proofErr w:type="spellStart"/>
            <w:r w:rsidR="00EB65F6" w:rsidRPr="003A39FA">
              <w:rPr>
                <w:lang w:val="en-US"/>
              </w:rPr>
              <w:t>În</w:t>
            </w:r>
            <w:proofErr w:type="spellEnd"/>
            <w:r w:rsidR="00EB65F6" w:rsidRPr="003A39FA">
              <w:rPr>
                <w:lang w:val="en-US"/>
              </w:rPr>
              <w:t xml:space="preserve"> </w:t>
            </w:r>
            <w:proofErr w:type="spellStart"/>
            <w:r w:rsidR="00EB65F6" w:rsidRPr="003A39FA">
              <w:rPr>
                <w:lang w:val="en-US"/>
              </w:rPr>
              <w:t>cazul</w:t>
            </w:r>
            <w:proofErr w:type="spellEnd"/>
            <w:r w:rsidR="00EB65F6" w:rsidRPr="003A39FA">
              <w:rPr>
                <w:lang w:val="en-US"/>
              </w:rPr>
              <w:t xml:space="preserve"> </w:t>
            </w:r>
            <w:proofErr w:type="spellStart"/>
            <w:r w:rsidR="00EB65F6" w:rsidRPr="003A39FA">
              <w:rPr>
                <w:lang w:val="en-US"/>
              </w:rPr>
              <w:t>recepţiei</w:t>
            </w:r>
            <w:proofErr w:type="spellEnd"/>
            <w:r w:rsidR="00EB65F6" w:rsidRPr="003A39FA">
              <w:rPr>
                <w:lang w:val="en-US"/>
              </w:rPr>
              <w:t xml:space="preserve"> cu </w:t>
            </w:r>
            <w:proofErr w:type="spellStart"/>
            <w:r w:rsidR="00EB65F6" w:rsidRPr="003A39FA">
              <w:rPr>
                <w:lang w:val="en-US"/>
              </w:rPr>
              <w:t>obiecţii</w:t>
            </w:r>
            <w:proofErr w:type="spellEnd"/>
            <w:r w:rsidR="00EB65F6" w:rsidRPr="003A39FA">
              <w:rPr>
                <w:lang w:val="en-US"/>
              </w:rPr>
              <w:t>,</w:t>
            </w:r>
            <w:r w:rsidR="005D4B79" w:rsidRPr="003A39FA">
              <w:rPr>
                <w:lang w:val="en-US"/>
              </w:rPr>
              <w:t xml:space="preserve"> </w:t>
            </w:r>
            <w:proofErr w:type="spellStart"/>
            <w:r w:rsidR="00EB65F6" w:rsidRPr="003A39FA">
              <w:rPr>
                <w:lang w:val="en-US"/>
              </w:rPr>
              <w:t>garanţia</w:t>
            </w:r>
            <w:proofErr w:type="spellEnd"/>
            <w:r w:rsidR="00EB65F6" w:rsidRPr="003A39FA">
              <w:rPr>
                <w:lang w:val="en-US"/>
              </w:rPr>
              <w:t xml:space="preserve"> se </w:t>
            </w:r>
            <w:proofErr w:type="spellStart"/>
            <w:r w:rsidR="00EB65F6" w:rsidRPr="003A39FA">
              <w:rPr>
                <w:lang w:val="en-US"/>
              </w:rPr>
              <w:t>va</w:t>
            </w:r>
            <w:proofErr w:type="spellEnd"/>
            <w:r w:rsidR="00EB65F6" w:rsidRPr="003A39FA">
              <w:rPr>
                <w:lang w:val="en-US"/>
              </w:rPr>
              <w:t xml:space="preserve"> </w:t>
            </w:r>
            <w:proofErr w:type="spellStart"/>
            <w:r w:rsidR="00EB65F6" w:rsidRPr="003A39FA">
              <w:rPr>
                <w:lang w:val="en-US"/>
              </w:rPr>
              <w:t>restitui</w:t>
            </w:r>
            <w:proofErr w:type="spellEnd"/>
            <w:r w:rsidR="00EB65F6" w:rsidRPr="003A39FA">
              <w:rPr>
                <w:lang w:val="en-US"/>
              </w:rPr>
              <w:t xml:space="preserve"> </w:t>
            </w:r>
            <w:proofErr w:type="spellStart"/>
            <w:r w:rsidR="00EB65F6" w:rsidRPr="003A39FA">
              <w:rPr>
                <w:lang w:val="en-US"/>
              </w:rPr>
              <w:t>în</w:t>
            </w:r>
            <w:proofErr w:type="spellEnd"/>
            <w:r w:rsidR="00EB65F6" w:rsidRPr="003A39FA">
              <w:rPr>
                <w:lang w:val="en-US"/>
              </w:rPr>
              <w:t xml:space="preserve"> cel </w:t>
            </w:r>
            <w:proofErr w:type="spellStart"/>
            <w:r w:rsidR="00EB65F6" w:rsidRPr="003A39FA">
              <w:rPr>
                <w:lang w:val="en-US"/>
              </w:rPr>
              <w:t>mult</w:t>
            </w:r>
            <w:proofErr w:type="spellEnd"/>
            <w:r w:rsidR="00EB65F6" w:rsidRPr="003A39FA">
              <w:rPr>
                <w:lang w:val="en-US"/>
              </w:rPr>
              <w:t xml:space="preserve"> 15 </w:t>
            </w:r>
            <w:proofErr w:type="spellStart"/>
            <w:r w:rsidR="00EB65F6" w:rsidRPr="003A39FA">
              <w:rPr>
                <w:lang w:val="en-US"/>
              </w:rPr>
              <w:t>zile</w:t>
            </w:r>
            <w:proofErr w:type="spellEnd"/>
            <w:r w:rsidR="00EB65F6" w:rsidRPr="003A39FA">
              <w:rPr>
                <w:lang w:val="en-US"/>
              </w:rPr>
              <w:t xml:space="preserve"> </w:t>
            </w:r>
            <w:proofErr w:type="spellStart"/>
            <w:r w:rsidR="00EB65F6" w:rsidRPr="003A39FA">
              <w:rPr>
                <w:lang w:val="en-US"/>
              </w:rPr>
              <w:t>după</w:t>
            </w:r>
            <w:proofErr w:type="spellEnd"/>
            <w:r w:rsidR="00EB65F6" w:rsidRPr="003A39FA">
              <w:rPr>
                <w:lang w:val="en-US"/>
              </w:rPr>
              <w:t xml:space="preserve"> </w:t>
            </w:r>
            <w:proofErr w:type="spellStart"/>
            <w:r w:rsidR="00EB65F6" w:rsidRPr="003A39FA">
              <w:rPr>
                <w:lang w:val="en-US"/>
              </w:rPr>
              <w:t>înlăturarea</w:t>
            </w:r>
            <w:proofErr w:type="spellEnd"/>
            <w:r w:rsidR="00EB65F6" w:rsidRPr="003A39FA">
              <w:rPr>
                <w:lang w:val="en-US"/>
              </w:rPr>
              <w:t xml:space="preserve"> </w:t>
            </w:r>
            <w:proofErr w:type="spellStart"/>
            <w:r w:rsidR="00EB65F6" w:rsidRPr="003A39FA">
              <w:rPr>
                <w:lang w:val="en-US"/>
              </w:rPr>
              <w:t>acestora</w:t>
            </w:r>
            <w:proofErr w:type="spellEnd"/>
            <w:r w:rsidR="00EB65F6" w:rsidRPr="003A39FA">
              <w:rPr>
                <w:lang w:val="en-US"/>
              </w:rPr>
              <w:t>.</w:t>
            </w:r>
          </w:p>
          <w:p w14:paraId="77A88C85" w14:textId="77777777" w:rsidR="00A156C0" w:rsidRPr="003A39FA" w:rsidRDefault="00A156C0" w:rsidP="00196AB4">
            <w:pPr>
              <w:pStyle w:val="af2"/>
              <w:tabs>
                <w:tab w:val="left" w:pos="37"/>
              </w:tabs>
              <w:spacing w:line="276" w:lineRule="auto"/>
              <w:ind w:firstLine="0"/>
              <w:rPr>
                <w:lang w:val="en-US"/>
              </w:rPr>
            </w:pPr>
          </w:p>
          <w:p w14:paraId="1823B372" w14:textId="77777777" w:rsidR="00371806" w:rsidRPr="00FF430B" w:rsidRDefault="00A156C0" w:rsidP="003A39FA">
            <w:pPr>
              <w:tabs>
                <w:tab w:val="left" w:pos="2625"/>
              </w:tabs>
              <w:spacing w:after="200" w:line="276" w:lineRule="auto"/>
              <w:contextualSpacing/>
              <w:jc w:val="center"/>
              <w:rPr>
                <w:b/>
              </w:rPr>
            </w:pPr>
            <w:r w:rsidRPr="00FF430B">
              <w:rPr>
                <w:b/>
              </w:rPr>
              <w:lastRenderedPageBreak/>
              <w:t xml:space="preserve">4. </w:t>
            </w:r>
            <w:r w:rsidR="00460653" w:rsidRPr="00FF430B">
              <w:rPr>
                <w:b/>
              </w:rPr>
              <w:t>DREPTURILE ŞI OBLIGAŢIUNILE ANTREPRENORULUI ŞI ALE BENEFICIARULUI</w:t>
            </w:r>
          </w:p>
          <w:p w14:paraId="2CA7C9E6"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3BF939D9"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632D03A2" w14:textId="77777777" w:rsidR="00460653" w:rsidRPr="003A39FA" w:rsidRDefault="00A101F6" w:rsidP="00371806">
            <w:pPr>
              <w:pStyle w:val="af2"/>
              <w:tabs>
                <w:tab w:val="left" w:pos="567"/>
              </w:tabs>
              <w:spacing w:line="276" w:lineRule="auto"/>
              <w:ind w:firstLine="0"/>
              <w:rPr>
                <w:lang w:val="en-US"/>
              </w:rPr>
            </w:pPr>
            <w:r w:rsidRPr="003A39FA">
              <w:rPr>
                <w:lang w:val="en-US"/>
              </w:rPr>
              <w:t xml:space="preserve">4.3. </w:t>
            </w:r>
            <w:proofErr w:type="spellStart"/>
            <w:r w:rsidR="00D7570D" w:rsidRPr="003A39FA">
              <w:rPr>
                <w:lang w:val="en-US"/>
              </w:rPr>
              <w:t>Antreprenorul</w:t>
            </w:r>
            <w:proofErr w:type="spellEnd"/>
            <w:r w:rsidR="00D7570D" w:rsidRPr="003A39FA">
              <w:rPr>
                <w:lang w:val="en-US"/>
              </w:rPr>
              <w:t xml:space="preserve"> are </w:t>
            </w:r>
            <w:proofErr w:type="spellStart"/>
            <w:r w:rsidR="00D7570D" w:rsidRPr="003A39FA">
              <w:rPr>
                <w:lang w:val="en-US"/>
              </w:rPr>
              <w:t>obligația</w:t>
            </w:r>
            <w:proofErr w:type="spellEnd"/>
            <w:r w:rsidR="00D7570D" w:rsidRPr="003A39FA">
              <w:rPr>
                <w:lang w:val="en-US"/>
              </w:rPr>
              <w:t xml:space="preserve"> de a </w:t>
            </w:r>
            <w:proofErr w:type="spellStart"/>
            <w:r w:rsidR="00D7570D" w:rsidRPr="003A39FA">
              <w:rPr>
                <w:lang w:val="en-US"/>
              </w:rPr>
              <w:t>supraveghea</w:t>
            </w:r>
            <w:proofErr w:type="spellEnd"/>
            <w:r w:rsidR="00D7570D" w:rsidRPr="003A39FA">
              <w:rPr>
                <w:lang w:val="en-US"/>
              </w:rPr>
              <w:t xml:space="preserve"> </w:t>
            </w:r>
            <w:proofErr w:type="spellStart"/>
            <w:r w:rsidR="00D7570D" w:rsidRPr="003A39FA">
              <w:rPr>
                <w:lang w:val="en-US"/>
              </w:rPr>
              <w:t>lucrările</w:t>
            </w:r>
            <w:proofErr w:type="spellEnd"/>
            <w:r w:rsidR="00D7570D" w:rsidRPr="003A39FA">
              <w:rPr>
                <w:lang w:val="en-US"/>
              </w:rPr>
              <w:t xml:space="preserve">, de </w:t>
            </w:r>
            <w:proofErr w:type="gramStart"/>
            <w:r w:rsidR="00D7570D" w:rsidRPr="003A39FA">
              <w:rPr>
                <w:lang w:val="en-US"/>
              </w:rPr>
              <w:t>a</w:t>
            </w:r>
            <w:proofErr w:type="gramEnd"/>
            <w:r w:rsidR="00D7570D" w:rsidRPr="003A39FA">
              <w:rPr>
                <w:lang w:val="en-US"/>
              </w:rPr>
              <w:t xml:space="preserve"> </w:t>
            </w:r>
            <w:proofErr w:type="spellStart"/>
            <w:r w:rsidR="00D7570D" w:rsidRPr="003A39FA">
              <w:rPr>
                <w:lang w:val="en-US"/>
              </w:rPr>
              <w:t>asigura</w:t>
            </w:r>
            <w:proofErr w:type="spellEnd"/>
            <w:r w:rsidR="00D7570D" w:rsidRPr="003A39FA">
              <w:rPr>
                <w:lang w:val="en-US"/>
              </w:rPr>
              <w:t xml:space="preserve"> </w:t>
            </w:r>
            <w:proofErr w:type="spellStart"/>
            <w:r w:rsidR="00D7570D" w:rsidRPr="003A39FA">
              <w:rPr>
                <w:lang w:val="en-US"/>
              </w:rPr>
              <w:t>forța</w:t>
            </w:r>
            <w:proofErr w:type="spellEnd"/>
            <w:r w:rsidR="00D7570D" w:rsidRPr="003A39FA">
              <w:rPr>
                <w:lang w:val="en-US"/>
              </w:rPr>
              <w:t xml:space="preserve"> de </w:t>
            </w:r>
            <w:proofErr w:type="spellStart"/>
            <w:r w:rsidR="00D7570D" w:rsidRPr="003A39FA">
              <w:rPr>
                <w:lang w:val="en-US"/>
              </w:rPr>
              <w:t>muncă</w:t>
            </w:r>
            <w:proofErr w:type="spellEnd"/>
            <w:r w:rsidR="00D7570D" w:rsidRPr="003A39FA">
              <w:rPr>
                <w:lang w:val="en-US"/>
              </w:rPr>
              <w:t xml:space="preserve">, </w:t>
            </w:r>
            <w:proofErr w:type="spellStart"/>
            <w:r w:rsidR="00D7570D" w:rsidRPr="003A39FA">
              <w:rPr>
                <w:lang w:val="en-US"/>
              </w:rPr>
              <w:t>materialele</w:t>
            </w:r>
            <w:proofErr w:type="spellEnd"/>
            <w:r w:rsidR="00D7570D" w:rsidRPr="003A39FA">
              <w:rPr>
                <w:lang w:val="en-US"/>
              </w:rPr>
              <w:t xml:space="preserve">, </w:t>
            </w:r>
            <w:proofErr w:type="spellStart"/>
            <w:r w:rsidR="00D7570D" w:rsidRPr="003A39FA">
              <w:rPr>
                <w:lang w:val="en-US"/>
              </w:rPr>
              <w:t>instalațiile</w:t>
            </w:r>
            <w:proofErr w:type="spellEnd"/>
            <w:r w:rsidR="00D7570D" w:rsidRPr="003A39FA">
              <w:rPr>
                <w:lang w:val="en-US"/>
              </w:rPr>
              <w:t xml:space="preserve">, </w:t>
            </w:r>
            <w:proofErr w:type="spellStart"/>
            <w:r w:rsidR="00D7570D" w:rsidRPr="003A39FA">
              <w:rPr>
                <w:lang w:val="en-US"/>
              </w:rPr>
              <w:t>echipamentele</w:t>
            </w:r>
            <w:proofErr w:type="spellEnd"/>
            <w:r w:rsidR="00D7570D" w:rsidRPr="003A39FA">
              <w:rPr>
                <w:lang w:val="en-US"/>
              </w:rPr>
              <w:t xml:space="preserve"> </w:t>
            </w:r>
            <w:proofErr w:type="spellStart"/>
            <w:r w:rsidR="00D7570D" w:rsidRPr="003A39FA">
              <w:rPr>
                <w:lang w:val="en-US"/>
              </w:rPr>
              <w:t>și</w:t>
            </w:r>
            <w:proofErr w:type="spellEnd"/>
            <w:r w:rsidR="00D7570D" w:rsidRPr="003A39FA">
              <w:rPr>
                <w:lang w:val="en-US"/>
              </w:rPr>
              <w:t xml:space="preserve"> </w:t>
            </w:r>
            <w:proofErr w:type="spellStart"/>
            <w:r w:rsidR="00D7570D" w:rsidRPr="003A39FA">
              <w:rPr>
                <w:lang w:val="en-US"/>
              </w:rPr>
              <w:t>toate</w:t>
            </w:r>
            <w:proofErr w:type="spellEnd"/>
            <w:r w:rsidR="00D7570D" w:rsidRPr="003A39FA">
              <w:rPr>
                <w:lang w:val="en-US"/>
              </w:rPr>
              <w:t xml:space="preserve"> </w:t>
            </w:r>
            <w:proofErr w:type="spellStart"/>
            <w:r w:rsidR="00D7570D" w:rsidRPr="003A39FA">
              <w:rPr>
                <w:lang w:val="en-US"/>
              </w:rPr>
              <w:t>celelalte</w:t>
            </w:r>
            <w:proofErr w:type="spellEnd"/>
            <w:r w:rsidR="00D7570D" w:rsidRPr="003A39FA">
              <w:rPr>
                <w:lang w:val="en-US"/>
              </w:rPr>
              <w:t xml:space="preserve"> </w:t>
            </w:r>
            <w:proofErr w:type="spellStart"/>
            <w:r w:rsidR="00D7570D" w:rsidRPr="003A39FA">
              <w:rPr>
                <w:lang w:val="en-US"/>
              </w:rPr>
              <w:t>obiecte</w:t>
            </w:r>
            <w:proofErr w:type="spellEnd"/>
            <w:r w:rsidR="00D7570D" w:rsidRPr="003A39FA">
              <w:rPr>
                <w:lang w:val="en-US"/>
              </w:rPr>
              <w:t xml:space="preserve"> fie de </w:t>
            </w:r>
            <w:proofErr w:type="spellStart"/>
            <w:r w:rsidR="00D7570D" w:rsidRPr="003A39FA">
              <w:rPr>
                <w:lang w:val="en-US"/>
              </w:rPr>
              <w:t>natură</w:t>
            </w:r>
            <w:proofErr w:type="spellEnd"/>
            <w:r w:rsidR="00D7570D" w:rsidRPr="003A39FA">
              <w:rPr>
                <w:lang w:val="en-US"/>
              </w:rPr>
              <w:t xml:space="preserve"> </w:t>
            </w:r>
            <w:proofErr w:type="spellStart"/>
            <w:r w:rsidR="00D7570D" w:rsidRPr="003A39FA">
              <w:rPr>
                <w:lang w:val="en-US"/>
              </w:rPr>
              <w:t>provizorie</w:t>
            </w:r>
            <w:proofErr w:type="spellEnd"/>
            <w:r w:rsidR="00D7570D" w:rsidRPr="003A39FA">
              <w:rPr>
                <w:lang w:val="en-US"/>
              </w:rPr>
              <w:t xml:space="preserve">, fie definitive </w:t>
            </w:r>
            <w:proofErr w:type="spellStart"/>
            <w:r w:rsidR="00D7570D" w:rsidRPr="003A39FA">
              <w:rPr>
                <w:lang w:val="en-US"/>
              </w:rPr>
              <w:t>cerute</w:t>
            </w:r>
            <w:proofErr w:type="spellEnd"/>
            <w:r w:rsidR="00D7570D" w:rsidRPr="003A39FA">
              <w:rPr>
                <w:lang w:val="en-US"/>
              </w:rPr>
              <w:t xml:space="preserve"> de </w:t>
            </w:r>
            <w:proofErr w:type="spellStart"/>
            <w:r w:rsidR="00D7570D" w:rsidRPr="003A39FA">
              <w:rPr>
                <w:lang w:val="en-US"/>
              </w:rPr>
              <w:t>și</w:t>
            </w:r>
            <w:proofErr w:type="spellEnd"/>
            <w:r w:rsidR="00D7570D" w:rsidRPr="003A39FA">
              <w:rPr>
                <w:lang w:val="en-US"/>
              </w:rPr>
              <w:t xml:space="preserve"> </w:t>
            </w:r>
            <w:proofErr w:type="spellStart"/>
            <w:r w:rsidR="00D7570D" w:rsidRPr="003A39FA">
              <w:rPr>
                <w:lang w:val="en-US"/>
              </w:rPr>
              <w:t>pentru</w:t>
            </w:r>
            <w:proofErr w:type="spellEnd"/>
            <w:r w:rsidR="00D7570D" w:rsidRPr="003A39FA">
              <w:rPr>
                <w:lang w:val="en-US"/>
              </w:rPr>
              <w:t xml:space="preserve"> contract, </w:t>
            </w:r>
            <w:proofErr w:type="spellStart"/>
            <w:r w:rsidR="00D7570D" w:rsidRPr="003A39FA">
              <w:rPr>
                <w:lang w:val="en-US"/>
              </w:rPr>
              <w:t>în</w:t>
            </w:r>
            <w:proofErr w:type="spellEnd"/>
            <w:r w:rsidR="00D7570D" w:rsidRPr="003A39FA">
              <w:rPr>
                <w:lang w:val="en-US"/>
              </w:rPr>
              <w:t xml:space="preserve"> </w:t>
            </w:r>
            <w:proofErr w:type="spellStart"/>
            <w:r w:rsidR="00D7570D" w:rsidRPr="003A39FA">
              <w:rPr>
                <w:lang w:val="en-US"/>
              </w:rPr>
              <w:t>măsura</w:t>
            </w:r>
            <w:proofErr w:type="spellEnd"/>
            <w:r w:rsidR="00D7570D" w:rsidRPr="003A39FA">
              <w:rPr>
                <w:lang w:val="en-US"/>
              </w:rPr>
              <w:t xml:space="preserve"> </w:t>
            </w:r>
            <w:proofErr w:type="spellStart"/>
            <w:r w:rsidR="00D7570D" w:rsidRPr="003A39FA">
              <w:rPr>
                <w:lang w:val="en-US"/>
              </w:rPr>
              <w:t>în</w:t>
            </w:r>
            <w:proofErr w:type="spellEnd"/>
            <w:r w:rsidR="00D7570D" w:rsidRPr="003A39FA">
              <w:rPr>
                <w:lang w:val="en-US"/>
              </w:rPr>
              <w:t xml:space="preserve"> care </w:t>
            </w:r>
            <w:proofErr w:type="spellStart"/>
            <w:r w:rsidR="00D7570D" w:rsidRPr="003A39FA">
              <w:rPr>
                <w:lang w:val="en-US"/>
              </w:rPr>
              <w:t>necesitatea</w:t>
            </w:r>
            <w:proofErr w:type="spellEnd"/>
            <w:r w:rsidR="00D7570D" w:rsidRPr="003A39FA">
              <w:rPr>
                <w:lang w:val="en-US"/>
              </w:rPr>
              <w:t xml:space="preserve"> </w:t>
            </w:r>
            <w:proofErr w:type="spellStart"/>
            <w:r w:rsidR="00D7570D" w:rsidRPr="003A39FA">
              <w:rPr>
                <w:lang w:val="en-US"/>
              </w:rPr>
              <w:t>asigurării</w:t>
            </w:r>
            <w:proofErr w:type="spellEnd"/>
            <w:r w:rsidR="00D7570D" w:rsidRPr="003A39FA">
              <w:rPr>
                <w:lang w:val="en-US"/>
              </w:rPr>
              <w:t xml:space="preserve"> </w:t>
            </w:r>
            <w:proofErr w:type="spellStart"/>
            <w:r w:rsidR="00D7570D" w:rsidRPr="003A39FA">
              <w:rPr>
                <w:lang w:val="en-US"/>
              </w:rPr>
              <w:t>acestora</w:t>
            </w:r>
            <w:proofErr w:type="spellEnd"/>
            <w:r w:rsidR="00D7570D" w:rsidRPr="003A39FA">
              <w:rPr>
                <w:lang w:val="en-US"/>
              </w:rPr>
              <w:t xml:space="preserve"> </w:t>
            </w:r>
            <w:proofErr w:type="spellStart"/>
            <w:r w:rsidR="00D7570D" w:rsidRPr="003A39FA">
              <w:rPr>
                <w:lang w:val="en-US"/>
              </w:rPr>
              <w:t>este</w:t>
            </w:r>
            <w:proofErr w:type="spellEnd"/>
            <w:r w:rsidR="00D7570D" w:rsidRPr="003A39FA">
              <w:rPr>
                <w:lang w:val="en-US"/>
              </w:rPr>
              <w:t xml:space="preserve"> </w:t>
            </w:r>
            <w:proofErr w:type="spellStart"/>
            <w:r w:rsidR="00D7570D" w:rsidRPr="003A39FA">
              <w:rPr>
                <w:lang w:val="en-US"/>
              </w:rPr>
              <w:t>prevăzută</w:t>
            </w:r>
            <w:proofErr w:type="spellEnd"/>
            <w:r w:rsidR="00D7570D" w:rsidRPr="003A39FA">
              <w:rPr>
                <w:lang w:val="en-US"/>
              </w:rPr>
              <w:t xml:space="preserve"> </w:t>
            </w:r>
            <w:proofErr w:type="spellStart"/>
            <w:r w:rsidR="00D7570D" w:rsidRPr="003A39FA">
              <w:rPr>
                <w:lang w:val="en-US"/>
              </w:rPr>
              <w:t>în</w:t>
            </w:r>
            <w:proofErr w:type="spellEnd"/>
            <w:r w:rsidR="00D7570D" w:rsidRPr="003A39FA">
              <w:rPr>
                <w:lang w:val="en-US"/>
              </w:rPr>
              <w:t xml:space="preserve"> contract </w:t>
            </w:r>
            <w:proofErr w:type="spellStart"/>
            <w:r w:rsidR="00D7570D" w:rsidRPr="003A39FA">
              <w:rPr>
                <w:lang w:val="en-US"/>
              </w:rPr>
              <w:t>sau</w:t>
            </w:r>
            <w:proofErr w:type="spellEnd"/>
            <w:r w:rsidR="00D7570D" w:rsidRPr="003A39FA">
              <w:rPr>
                <w:lang w:val="en-US"/>
              </w:rPr>
              <w:t xml:space="preserve"> se </w:t>
            </w:r>
            <w:proofErr w:type="spellStart"/>
            <w:r w:rsidR="00D7570D" w:rsidRPr="003A39FA">
              <w:rPr>
                <w:lang w:val="en-US"/>
              </w:rPr>
              <w:t>poate</w:t>
            </w:r>
            <w:proofErr w:type="spellEnd"/>
            <w:r w:rsidR="00D7570D" w:rsidRPr="003A39FA">
              <w:rPr>
                <w:lang w:val="en-US"/>
              </w:rPr>
              <w:t xml:space="preserve"> deduce </w:t>
            </w:r>
            <w:proofErr w:type="spellStart"/>
            <w:r w:rsidR="00D7570D" w:rsidRPr="003A39FA">
              <w:rPr>
                <w:lang w:val="en-US"/>
              </w:rPr>
              <w:t>în</w:t>
            </w:r>
            <w:proofErr w:type="spellEnd"/>
            <w:r w:rsidR="00D7570D" w:rsidRPr="003A39FA">
              <w:rPr>
                <w:lang w:val="en-US"/>
              </w:rPr>
              <w:t xml:space="preserve"> mod </w:t>
            </w:r>
            <w:proofErr w:type="spellStart"/>
            <w:r w:rsidR="00D7570D" w:rsidRPr="003A39FA">
              <w:rPr>
                <w:lang w:val="en-US"/>
              </w:rPr>
              <w:t>rezonabil</w:t>
            </w:r>
            <w:proofErr w:type="spellEnd"/>
            <w:r w:rsidR="00D7570D" w:rsidRPr="003A39FA">
              <w:rPr>
                <w:lang w:val="en-US"/>
              </w:rPr>
              <w:t xml:space="preserve"> din contract.</w:t>
            </w:r>
          </w:p>
          <w:p w14:paraId="50F15AD5" w14:textId="77777777" w:rsidR="00460653" w:rsidRPr="003A39FA" w:rsidRDefault="00A156C0" w:rsidP="00196AB4">
            <w:pPr>
              <w:pStyle w:val="af2"/>
              <w:tabs>
                <w:tab w:val="left" w:pos="567"/>
              </w:tabs>
              <w:spacing w:line="276" w:lineRule="auto"/>
              <w:ind w:firstLine="0"/>
              <w:rPr>
                <w:lang w:val="en-US"/>
              </w:rPr>
            </w:pPr>
            <w:r w:rsidRPr="003A39FA">
              <w:rPr>
                <w:lang w:val="en-US"/>
              </w:rPr>
              <w:t xml:space="preserve">4.4. </w:t>
            </w:r>
            <w:proofErr w:type="spellStart"/>
            <w:r w:rsidR="00460653" w:rsidRPr="003A39FA">
              <w:rPr>
                <w:lang w:val="en-US"/>
              </w:rPr>
              <w:t>Documentaţia</w:t>
            </w:r>
            <w:proofErr w:type="spellEnd"/>
            <w:r w:rsidR="00460653" w:rsidRPr="003A39FA">
              <w:rPr>
                <w:lang w:val="en-US"/>
              </w:rPr>
              <w:t xml:space="preserve"> </w:t>
            </w:r>
            <w:proofErr w:type="spellStart"/>
            <w:r w:rsidR="00460653" w:rsidRPr="003A39FA">
              <w:rPr>
                <w:lang w:val="en-US"/>
              </w:rPr>
              <w:t>pusă</w:t>
            </w:r>
            <w:proofErr w:type="spellEnd"/>
            <w:r w:rsidR="00460653" w:rsidRPr="003A39FA">
              <w:rPr>
                <w:lang w:val="en-US"/>
              </w:rPr>
              <w:t xml:space="preserve"> la </w:t>
            </w:r>
            <w:proofErr w:type="spellStart"/>
            <w:r w:rsidR="00460653" w:rsidRPr="003A39FA">
              <w:rPr>
                <w:lang w:val="en-US"/>
              </w:rPr>
              <w:t>dispoziţia</w:t>
            </w:r>
            <w:proofErr w:type="spellEnd"/>
            <w:r w:rsidR="00460653" w:rsidRPr="003A39FA">
              <w:rPr>
                <w:lang w:val="en-US"/>
              </w:rPr>
              <w:t xml:space="preserve"> </w:t>
            </w:r>
            <w:proofErr w:type="spellStart"/>
            <w:r w:rsidR="00460653" w:rsidRPr="003A39FA">
              <w:rPr>
                <w:lang w:val="en-US"/>
              </w:rPr>
              <w:t>Antreprenorului</w:t>
            </w:r>
            <w:proofErr w:type="spellEnd"/>
            <w:r w:rsidR="00460653" w:rsidRPr="003A39FA">
              <w:rPr>
                <w:lang w:val="en-US"/>
              </w:rPr>
              <w:t xml:space="preserve"> se </w:t>
            </w:r>
            <w:proofErr w:type="spellStart"/>
            <w:r w:rsidR="00460653" w:rsidRPr="003A39FA">
              <w:rPr>
                <w:lang w:val="en-US"/>
              </w:rPr>
              <w:t>repartizează</w:t>
            </w:r>
            <w:proofErr w:type="spellEnd"/>
            <w:r w:rsidR="00460653" w:rsidRPr="003A39FA">
              <w:rPr>
                <w:lang w:val="en-US"/>
              </w:rPr>
              <w:t xml:space="preserve"> </w:t>
            </w:r>
            <w:proofErr w:type="spellStart"/>
            <w:r w:rsidR="00460653" w:rsidRPr="003A39FA">
              <w:rPr>
                <w:lang w:val="en-US"/>
              </w:rPr>
              <w:t>astfel</w:t>
            </w:r>
            <w:proofErr w:type="spellEnd"/>
            <w:r w:rsidR="00460653" w:rsidRPr="003A39FA">
              <w:rPr>
                <w:lang w:val="en-US"/>
              </w:rPr>
              <w:t xml:space="preserve">: </w:t>
            </w:r>
          </w:p>
          <w:p w14:paraId="56367651" w14:textId="77777777" w:rsidR="001E2B2A" w:rsidRDefault="00460653" w:rsidP="00750547">
            <w:pPr>
              <w:numPr>
                <w:ilvl w:val="0"/>
                <w:numId w:val="9"/>
              </w:numPr>
              <w:tabs>
                <w:tab w:val="left" w:pos="1276"/>
              </w:tabs>
              <w:spacing w:line="276" w:lineRule="auto"/>
              <w:ind w:left="0" w:firstLine="252"/>
              <w:jc w:val="both"/>
            </w:pPr>
            <w:r w:rsidRPr="00FF430B">
              <w:t>un exemplar rămân</w:t>
            </w:r>
            <w:r w:rsidR="00C16E1E" w:rsidRPr="00FF430B">
              <w:t>e</w:t>
            </w:r>
            <w:r w:rsidRPr="00FF430B">
              <w:t xml:space="preserve"> la dispoziţia Antreprenorului, iar</w:t>
            </w:r>
            <w:r w:rsidR="001E2B2A">
              <w:t xml:space="preserve"> </w:t>
            </w:r>
          </w:p>
          <w:p w14:paraId="0265F292" w14:textId="77777777" w:rsidR="00460653" w:rsidRPr="00FF430B" w:rsidRDefault="00460653" w:rsidP="00750547">
            <w:pPr>
              <w:numPr>
                <w:ilvl w:val="0"/>
                <w:numId w:val="9"/>
              </w:numPr>
              <w:tabs>
                <w:tab w:val="left" w:pos="1276"/>
              </w:tabs>
              <w:spacing w:line="276" w:lineRule="auto"/>
              <w:ind w:left="0" w:firstLine="252"/>
              <w:jc w:val="both"/>
            </w:pPr>
            <w:r w:rsidRPr="00FF430B">
              <w:t xml:space="preserve">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1C178928" w14:textId="77777777" w:rsidR="00460653" w:rsidRPr="003A39FA" w:rsidRDefault="00A101F6" w:rsidP="00196AB4">
            <w:pPr>
              <w:pStyle w:val="af2"/>
              <w:tabs>
                <w:tab w:val="left" w:pos="567"/>
              </w:tabs>
              <w:spacing w:line="276" w:lineRule="auto"/>
              <w:ind w:firstLine="0"/>
              <w:rPr>
                <w:lang w:val="en-US"/>
              </w:rPr>
            </w:pPr>
            <w:r w:rsidRPr="003A39FA">
              <w:rPr>
                <w:lang w:val="en-US"/>
              </w:rPr>
              <w:t xml:space="preserve">4.5. </w:t>
            </w:r>
            <w:proofErr w:type="spellStart"/>
            <w:r w:rsidR="00460653" w:rsidRPr="003A39FA">
              <w:rPr>
                <w:lang w:val="en-US"/>
              </w:rPr>
              <w:t>Desenele</w:t>
            </w:r>
            <w:proofErr w:type="spellEnd"/>
            <w:r w:rsidR="00460653" w:rsidRPr="003A39FA">
              <w:rPr>
                <w:lang w:val="en-US"/>
              </w:rPr>
              <w:t xml:space="preserve">, </w:t>
            </w:r>
            <w:proofErr w:type="spellStart"/>
            <w:r w:rsidR="00460653" w:rsidRPr="003A39FA">
              <w:rPr>
                <w:lang w:val="en-US"/>
              </w:rPr>
              <w:t>calculele</w:t>
            </w:r>
            <w:proofErr w:type="spellEnd"/>
            <w:r w:rsidR="00460653" w:rsidRPr="003A39FA">
              <w:rPr>
                <w:lang w:val="en-US"/>
              </w:rPr>
              <w:t xml:space="preserve">, </w:t>
            </w:r>
            <w:proofErr w:type="spellStart"/>
            <w:r w:rsidR="00460653" w:rsidRPr="003A39FA">
              <w:rPr>
                <w:lang w:val="en-US"/>
              </w:rPr>
              <w:t>verificările</w:t>
            </w:r>
            <w:proofErr w:type="spellEnd"/>
            <w:r w:rsidR="00460653" w:rsidRPr="003A39FA">
              <w:rPr>
                <w:lang w:val="en-US"/>
              </w:rPr>
              <w:t xml:space="preserve"> </w:t>
            </w:r>
            <w:proofErr w:type="spellStart"/>
            <w:r w:rsidR="00460653" w:rsidRPr="003A39FA">
              <w:rPr>
                <w:lang w:val="en-US"/>
              </w:rPr>
              <w:t>calculelor</w:t>
            </w:r>
            <w:proofErr w:type="spellEnd"/>
            <w:r w:rsidR="00460653" w:rsidRPr="003A39FA">
              <w:rPr>
                <w:lang w:val="en-US"/>
              </w:rPr>
              <w:t xml:space="preserve">, </w:t>
            </w:r>
            <w:proofErr w:type="spellStart"/>
            <w:r w:rsidR="00460653" w:rsidRPr="003A39FA">
              <w:rPr>
                <w:lang w:val="en-US"/>
              </w:rPr>
              <w:t>caietele</w:t>
            </w:r>
            <w:proofErr w:type="spellEnd"/>
            <w:r w:rsidR="00460653" w:rsidRPr="003A39FA">
              <w:rPr>
                <w:lang w:val="en-US"/>
              </w:rPr>
              <w:t xml:space="preserve"> de </w:t>
            </w:r>
            <w:proofErr w:type="spellStart"/>
            <w:r w:rsidR="00460653" w:rsidRPr="003A39FA">
              <w:rPr>
                <w:lang w:val="en-US"/>
              </w:rPr>
              <w:t>măsurări</w:t>
            </w:r>
            <w:proofErr w:type="spellEnd"/>
            <w:r w:rsidR="00460653" w:rsidRPr="003A39FA">
              <w:rPr>
                <w:lang w:val="en-US"/>
              </w:rPr>
              <w:t xml:space="preserve"> (</w:t>
            </w:r>
            <w:proofErr w:type="spellStart"/>
            <w:r w:rsidR="00460653" w:rsidRPr="003A39FA">
              <w:rPr>
                <w:lang w:val="en-US"/>
              </w:rPr>
              <w:t>ataşamentele</w:t>
            </w:r>
            <w:proofErr w:type="spellEnd"/>
            <w:r w:rsidR="00460653" w:rsidRPr="003A39FA">
              <w:rPr>
                <w:lang w:val="en-US"/>
              </w:rPr>
              <w:t xml:space="preserve">) </w:t>
            </w:r>
            <w:proofErr w:type="spellStart"/>
            <w:r w:rsidR="00460653" w:rsidRPr="003A39FA">
              <w:rPr>
                <w:lang w:val="en-US"/>
              </w:rPr>
              <w:t>şi</w:t>
            </w:r>
            <w:proofErr w:type="spellEnd"/>
            <w:r w:rsidR="00460653" w:rsidRPr="003A39FA">
              <w:rPr>
                <w:lang w:val="en-US"/>
              </w:rPr>
              <w:t xml:space="preserve"> </w:t>
            </w:r>
            <w:proofErr w:type="spellStart"/>
            <w:r w:rsidR="00460653" w:rsidRPr="003A39FA">
              <w:rPr>
                <w:lang w:val="en-US"/>
              </w:rPr>
              <w:t>alte</w:t>
            </w:r>
            <w:proofErr w:type="spellEnd"/>
            <w:r w:rsidR="00460653" w:rsidRPr="003A39FA">
              <w:rPr>
                <w:lang w:val="en-US"/>
              </w:rPr>
              <w:t xml:space="preserve"> </w:t>
            </w:r>
            <w:proofErr w:type="spellStart"/>
            <w:r w:rsidR="00460653" w:rsidRPr="003A39FA">
              <w:rPr>
                <w:lang w:val="en-US"/>
              </w:rPr>
              <w:t>documente</w:t>
            </w:r>
            <w:proofErr w:type="spellEnd"/>
            <w:r w:rsidR="00460653" w:rsidRPr="003A39FA">
              <w:rPr>
                <w:lang w:val="en-US"/>
              </w:rPr>
              <w:t xml:space="preserve">, pe care </w:t>
            </w:r>
            <w:proofErr w:type="spellStart"/>
            <w:r w:rsidR="00460653" w:rsidRPr="003A39FA">
              <w:rPr>
                <w:lang w:val="en-US"/>
              </w:rPr>
              <w:t>Beneficiarul</w:t>
            </w:r>
            <w:proofErr w:type="spellEnd"/>
            <w:r w:rsidR="00460653" w:rsidRPr="003A39FA">
              <w:rPr>
                <w:lang w:val="en-US"/>
              </w:rPr>
              <w:t xml:space="preserve"> </w:t>
            </w:r>
            <w:proofErr w:type="spellStart"/>
            <w:r w:rsidR="00460653" w:rsidRPr="003A39FA">
              <w:rPr>
                <w:lang w:val="en-US"/>
              </w:rPr>
              <w:t>sau</w:t>
            </w:r>
            <w:proofErr w:type="spellEnd"/>
            <w:r w:rsidR="00460653" w:rsidRPr="003A39FA">
              <w:rPr>
                <w:lang w:val="en-US"/>
              </w:rPr>
              <w:t xml:space="preserve"> </w:t>
            </w:r>
            <w:proofErr w:type="spellStart"/>
            <w:r w:rsidR="00460653" w:rsidRPr="003A39FA">
              <w:rPr>
                <w:lang w:val="en-US"/>
              </w:rPr>
              <w:t>Antreprenorul</w:t>
            </w:r>
            <w:proofErr w:type="spellEnd"/>
            <w:r w:rsidR="00460653" w:rsidRPr="003A39FA">
              <w:rPr>
                <w:lang w:val="en-US"/>
              </w:rPr>
              <w:t xml:space="preserve"> </w:t>
            </w:r>
            <w:proofErr w:type="spellStart"/>
            <w:r w:rsidR="00460653" w:rsidRPr="003A39FA">
              <w:rPr>
                <w:lang w:val="en-US"/>
              </w:rPr>
              <w:t>trebuie</w:t>
            </w:r>
            <w:proofErr w:type="spellEnd"/>
            <w:r w:rsidR="00460653" w:rsidRPr="003A39FA">
              <w:rPr>
                <w:lang w:val="en-US"/>
              </w:rPr>
              <w:t xml:space="preserve"> </w:t>
            </w:r>
            <w:proofErr w:type="spellStart"/>
            <w:r w:rsidR="00460653" w:rsidRPr="003A39FA">
              <w:rPr>
                <w:lang w:val="en-US"/>
              </w:rPr>
              <w:t>să</w:t>
            </w:r>
            <w:proofErr w:type="spellEnd"/>
            <w:r w:rsidR="00460653" w:rsidRPr="003A39FA">
              <w:rPr>
                <w:lang w:val="en-US"/>
              </w:rPr>
              <w:t xml:space="preserve"> le </w:t>
            </w:r>
            <w:proofErr w:type="spellStart"/>
            <w:r w:rsidR="00460653" w:rsidRPr="003A39FA">
              <w:rPr>
                <w:lang w:val="en-US"/>
              </w:rPr>
              <w:t>întocmească</w:t>
            </w:r>
            <w:proofErr w:type="spellEnd"/>
            <w:r w:rsidR="00460653" w:rsidRPr="003A39FA">
              <w:rPr>
                <w:lang w:val="en-US"/>
              </w:rPr>
              <w:t xml:space="preserve"> </w:t>
            </w:r>
            <w:proofErr w:type="spellStart"/>
            <w:r w:rsidR="00460653" w:rsidRPr="003A39FA">
              <w:rPr>
                <w:lang w:val="en-US"/>
              </w:rPr>
              <w:t>şi</w:t>
            </w:r>
            <w:proofErr w:type="spellEnd"/>
            <w:r w:rsidR="005D4B79" w:rsidRPr="003A39FA">
              <w:rPr>
                <w:lang w:val="en-US"/>
              </w:rPr>
              <w:t xml:space="preserve"> </w:t>
            </w:r>
            <w:r w:rsidR="00460653" w:rsidRPr="003A39FA">
              <w:rPr>
                <w:lang w:val="en-US"/>
              </w:rPr>
              <w:t>s</w:t>
            </w:r>
            <w:r w:rsidR="00183D79" w:rsidRPr="003A39FA">
              <w:rPr>
                <w:lang w:val="en-US"/>
              </w:rPr>
              <w:t>u</w:t>
            </w:r>
            <w:r w:rsidR="00460653" w:rsidRPr="003A39FA">
              <w:rPr>
                <w:lang w:val="en-US"/>
              </w:rPr>
              <w:t xml:space="preserve">nt </w:t>
            </w:r>
            <w:proofErr w:type="spellStart"/>
            <w:r w:rsidR="00460653" w:rsidRPr="003A39FA">
              <w:rPr>
                <w:lang w:val="en-US"/>
              </w:rPr>
              <w:t>cerute</w:t>
            </w:r>
            <w:proofErr w:type="spellEnd"/>
            <w:r w:rsidR="00460653" w:rsidRPr="003A39FA">
              <w:rPr>
                <w:lang w:val="en-US"/>
              </w:rPr>
              <w:t xml:space="preserve"> de </w:t>
            </w:r>
            <w:proofErr w:type="spellStart"/>
            <w:r w:rsidR="00460653" w:rsidRPr="003A39FA">
              <w:rPr>
                <w:lang w:val="en-US"/>
              </w:rPr>
              <w:t>subantreprenorul</w:t>
            </w:r>
            <w:proofErr w:type="spellEnd"/>
            <w:r w:rsidR="00460653" w:rsidRPr="003A39FA">
              <w:rPr>
                <w:lang w:val="en-US"/>
              </w:rPr>
              <w:t xml:space="preserve"> </w:t>
            </w:r>
            <w:proofErr w:type="spellStart"/>
            <w:r w:rsidR="00460653" w:rsidRPr="003A39FA">
              <w:rPr>
                <w:lang w:val="en-US"/>
              </w:rPr>
              <w:t>proiectant</w:t>
            </w:r>
            <w:proofErr w:type="spellEnd"/>
            <w:r w:rsidR="00460653" w:rsidRPr="003A39FA">
              <w:rPr>
                <w:lang w:val="en-US"/>
              </w:rPr>
              <w:t xml:space="preserve">, </w:t>
            </w:r>
            <w:proofErr w:type="spellStart"/>
            <w:r w:rsidR="00460653" w:rsidRPr="003A39FA">
              <w:rPr>
                <w:lang w:val="en-US"/>
              </w:rPr>
              <w:t>vor</w:t>
            </w:r>
            <w:proofErr w:type="spellEnd"/>
            <w:r w:rsidR="00460653" w:rsidRPr="003A39FA">
              <w:rPr>
                <w:lang w:val="en-US"/>
              </w:rPr>
              <w:t xml:space="preserve"> fi </w:t>
            </w:r>
            <w:proofErr w:type="spellStart"/>
            <w:r w:rsidR="00460653" w:rsidRPr="003A39FA">
              <w:rPr>
                <w:lang w:val="en-US"/>
              </w:rPr>
              <w:t>puse</w:t>
            </w:r>
            <w:proofErr w:type="spellEnd"/>
            <w:r w:rsidR="00460653" w:rsidRPr="003A39FA">
              <w:rPr>
                <w:lang w:val="en-US"/>
              </w:rPr>
              <w:t xml:space="preserve"> la </w:t>
            </w:r>
            <w:proofErr w:type="spellStart"/>
            <w:r w:rsidR="00460653" w:rsidRPr="003A39FA">
              <w:rPr>
                <w:lang w:val="en-US"/>
              </w:rPr>
              <w:t>dispoziţia</w:t>
            </w:r>
            <w:proofErr w:type="spellEnd"/>
            <w:r w:rsidR="00460653" w:rsidRPr="003A39FA">
              <w:rPr>
                <w:lang w:val="en-US"/>
              </w:rPr>
              <w:t xml:space="preserve"> </w:t>
            </w:r>
            <w:proofErr w:type="spellStart"/>
            <w:r w:rsidR="00460653" w:rsidRPr="003A39FA">
              <w:rPr>
                <w:lang w:val="en-US"/>
              </w:rPr>
              <w:t>acestuia</w:t>
            </w:r>
            <w:proofErr w:type="spellEnd"/>
            <w:r w:rsidR="00460653" w:rsidRPr="003A39FA">
              <w:rPr>
                <w:lang w:val="en-US"/>
              </w:rPr>
              <w:t xml:space="preserve"> de </w:t>
            </w:r>
            <w:proofErr w:type="spellStart"/>
            <w:r w:rsidR="00460653" w:rsidRPr="003A39FA">
              <w:rPr>
                <w:lang w:val="en-US"/>
              </w:rPr>
              <w:t>către</w:t>
            </w:r>
            <w:proofErr w:type="spellEnd"/>
            <w:r w:rsidR="00460653" w:rsidRPr="003A39FA">
              <w:rPr>
                <w:lang w:val="en-US"/>
              </w:rPr>
              <w:t xml:space="preserve"> </w:t>
            </w:r>
            <w:proofErr w:type="spellStart"/>
            <w:r w:rsidR="00460653" w:rsidRPr="003A39FA">
              <w:rPr>
                <w:lang w:val="en-US"/>
              </w:rPr>
              <w:t>Antreprenor</w:t>
            </w:r>
            <w:proofErr w:type="spellEnd"/>
            <w:r w:rsidR="00460653" w:rsidRPr="003A39FA">
              <w:rPr>
                <w:lang w:val="en-US"/>
              </w:rPr>
              <w:t xml:space="preserve">. </w:t>
            </w:r>
          </w:p>
          <w:p w14:paraId="4DF58D43" w14:textId="77777777" w:rsidR="00460653" w:rsidRPr="003A39FA" w:rsidRDefault="00A156C0" w:rsidP="00196AB4">
            <w:pPr>
              <w:pStyle w:val="af2"/>
              <w:tabs>
                <w:tab w:val="left" w:pos="567"/>
              </w:tabs>
              <w:spacing w:line="276" w:lineRule="auto"/>
              <w:ind w:firstLine="0"/>
              <w:rPr>
                <w:lang w:val="en-US"/>
              </w:rPr>
            </w:pPr>
            <w:r w:rsidRPr="003A39FA">
              <w:rPr>
                <w:lang w:val="en-US"/>
              </w:rPr>
              <w:t xml:space="preserve">4.6. </w:t>
            </w:r>
            <w:proofErr w:type="spellStart"/>
            <w:r w:rsidR="00460653" w:rsidRPr="003A39FA">
              <w:rPr>
                <w:lang w:val="en-US"/>
              </w:rPr>
              <w:t>Oferta</w:t>
            </w:r>
            <w:proofErr w:type="spellEnd"/>
            <w:r w:rsidR="00460653" w:rsidRPr="003A39FA">
              <w:rPr>
                <w:lang w:val="en-US"/>
              </w:rPr>
              <w:t xml:space="preserve"> </w:t>
            </w:r>
            <w:proofErr w:type="spellStart"/>
            <w:r w:rsidR="00460653" w:rsidRPr="003A39FA">
              <w:rPr>
                <w:lang w:val="en-US"/>
              </w:rPr>
              <w:t>adjudecată</w:t>
            </w:r>
            <w:proofErr w:type="spellEnd"/>
            <w:r w:rsidR="00460653" w:rsidRPr="003A39FA">
              <w:rPr>
                <w:lang w:val="en-US"/>
              </w:rPr>
              <w:t xml:space="preserve"> face </w:t>
            </w:r>
            <w:proofErr w:type="spellStart"/>
            <w:r w:rsidR="00460653" w:rsidRPr="003A39FA">
              <w:rPr>
                <w:lang w:val="en-US"/>
              </w:rPr>
              <w:t>parte</w:t>
            </w:r>
            <w:proofErr w:type="spellEnd"/>
            <w:r w:rsidR="00460653" w:rsidRPr="003A39FA">
              <w:rPr>
                <w:lang w:val="en-US"/>
              </w:rPr>
              <w:t xml:space="preserve"> </w:t>
            </w:r>
            <w:proofErr w:type="spellStart"/>
            <w:r w:rsidR="00460653" w:rsidRPr="003A39FA">
              <w:rPr>
                <w:lang w:val="en-US"/>
              </w:rPr>
              <w:t>integrantă</w:t>
            </w:r>
            <w:proofErr w:type="spellEnd"/>
            <w:r w:rsidR="00460653" w:rsidRPr="003A39FA">
              <w:rPr>
                <w:lang w:val="en-US"/>
              </w:rPr>
              <w:t xml:space="preserve"> din contract. </w:t>
            </w:r>
            <w:proofErr w:type="spellStart"/>
            <w:r w:rsidR="00460653" w:rsidRPr="003A39FA">
              <w:rPr>
                <w:lang w:val="en-US"/>
              </w:rPr>
              <w:t>Ea</w:t>
            </w:r>
            <w:proofErr w:type="spellEnd"/>
            <w:r w:rsidR="00460653" w:rsidRPr="003A39FA">
              <w:rPr>
                <w:lang w:val="en-US"/>
              </w:rPr>
              <w:t xml:space="preserve"> </w:t>
            </w:r>
            <w:proofErr w:type="spellStart"/>
            <w:r w:rsidR="00460653" w:rsidRPr="003A39FA">
              <w:rPr>
                <w:lang w:val="en-US"/>
              </w:rPr>
              <w:t>trebuie</w:t>
            </w:r>
            <w:proofErr w:type="spellEnd"/>
            <w:r w:rsidR="00460653" w:rsidRPr="003A39FA">
              <w:rPr>
                <w:lang w:val="en-US"/>
              </w:rPr>
              <w:t xml:space="preserve"> </w:t>
            </w:r>
            <w:proofErr w:type="spellStart"/>
            <w:r w:rsidR="00460653" w:rsidRPr="003A39FA">
              <w:rPr>
                <w:lang w:val="en-US"/>
              </w:rPr>
              <w:t>să</w:t>
            </w:r>
            <w:proofErr w:type="spellEnd"/>
            <w:r w:rsidR="00460653" w:rsidRPr="003A39FA">
              <w:rPr>
                <w:lang w:val="en-US"/>
              </w:rPr>
              <w:t xml:space="preserve"> fie </w:t>
            </w:r>
            <w:proofErr w:type="spellStart"/>
            <w:r w:rsidR="00460653" w:rsidRPr="003A39FA">
              <w:rPr>
                <w:lang w:val="en-US"/>
              </w:rPr>
              <w:t>corectă</w:t>
            </w:r>
            <w:proofErr w:type="spellEnd"/>
            <w:r w:rsidR="00460653" w:rsidRPr="003A39FA">
              <w:rPr>
                <w:lang w:val="en-US"/>
              </w:rPr>
              <w:t xml:space="preserve"> </w:t>
            </w:r>
            <w:proofErr w:type="spellStart"/>
            <w:r w:rsidR="00460653" w:rsidRPr="003A39FA">
              <w:rPr>
                <w:lang w:val="en-US"/>
              </w:rPr>
              <w:t>şi</w:t>
            </w:r>
            <w:proofErr w:type="spellEnd"/>
            <w:r w:rsidR="00460653" w:rsidRPr="003A39FA">
              <w:rPr>
                <w:lang w:val="en-US"/>
              </w:rPr>
              <w:t xml:space="preserve"> </w:t>
            </w:r>
            <w:proofErr w:type="spellStart"/>
            <w:r w:rsidR="00460653" w:rsidRPr="003A39FA">
              <w:rPr>
                <w:lang w:val="en-US"/>
              </w:rPr>
              <w:t>completă</w:t>
            </w:r>
            <w:proofErr w:type="spellEnd"/>
            <w:r w:rsidR="00460653" w:rsidRPr="003A39FA">
              <w:rPr>
                <w:lang w:val="en-US"/>
              </w:rPr>
              <w:t xml:space="preserve">. </w:t>
            </w:r>
            <w:proofErr w:type="spellStart"/>
            <w:r w:rsidR="00460653" w:rsidRPr="003A39FA">
              <w:rPr>
                <w:lang w:val="en-US"/>
              </w:rPr>
              <w:t>Preţurile</w:t>
            </w:r>
            <w:proofErr w:type="spellEnd"/>
            <w:r w:rsidR="00460653" w:rsidRPr="003A39FA">
              <w:rPr>
                <w:lang w:val="en-US"/>
              </w:rPr>
              <w:t xml:space="preserve"> </w:t>
            </w:r>
            <w:proofErr w:type="spellStart"/>
            <w:r w:rsidR="00460653" w:rsidRPr="003A39FA">
              <w:rPr>
                <w:lang w:val="en-US"/>
              </w:rPr>
              <w:t>stabilite</w:t>
            </w:r>
            <w:proofErr w:type="spellEnd"/>
            <w:r w:rsidR="00460653" w:rsidRPr="003A39FA">
              <w:rPr>
                <w:lang w:val="en-US"/>
              </w:rPr>
              <w:t xml:space="preserve"> </w:t>
            </w:r>
            <w:proofErr w:type="spellStart"/>
            <w:r w:rsidR="00460653" w:rsidRPr="003A39FA">
              <w:rPr>
                <w:lang w:val="en-US"/>
              </w:rPr>
              <w:t>vor</w:t>
            </w:r>
            <w:proofErr w:type="spellEnd"/>
            <w:r w:rsidR="00460653" w:rsidRPr="003A39FA">
              <w:rPr>
                <w:lang w:val="en-US"/>
              </w:rPr>
              <w:t xml:space="preserve"> </w:t>
            </w:r>
            <w:proofErr w:type="spellStart"/>
            <w:r w:rsidR="00460653" w:rsidRPr="003A39FA">
              <w:rPr>
                <w:lang w:val="en-US"/>
              </w:rPr>
              <w:t>acoperi</w:t>
            </w:r>
            <w:proofErr w:type="spellEnd"/>
            <w:r w:rsidR="00460653" w:rsidRPr="003A39FA">
              <w:rPr>
                <w:lang w:val="en-US"/>
              </w:rPr>
              <w:t xml:space="preserve"> </w:t>
            </w:r>
            <w:proofErr w:type="spellStart"/>
            <w:r w:rsidR="00460653" w:rsidRPr="003A39FA">
              <w:rPr>
                <w:lang w:val="en-US"/>
              </w:rPr>
              <w:t>toate</w:t>
            </w:r>
            <w:proofErr w:type="spellEnd"/>
            <w:r w:rsidR="00460653" w:rsidRPr="003A39FA">
              <w:rPr>
                <w:lang w:val="en-US"/>
              </w:rPr>
              <w:t xml:space="preserve"> </w:t>
            </w:r>
            <w:proofErr w:type="spellStart"/>
            <w:r w:rsidR="00460653" w:rsidRPr="003A39FA">
              <w:rPr>
                <w:lang w:val="en-US"/>
              </w:rPr>
              <w:t>obligaţiunile</w:t>
            </w:r>
            <w:proofErr w:type="spellEnd"/>
            <w:r w:rsidR="00460653" w:rsidRPr="003A39FA">
              <w:rPr>
                <w:lang w:val="en-US"/>
              </w:rPr>
              <w:t xml:space="preserve"> din contract </w:t>
            </w:r>
            <w:proofErr w:type="spellStart"/>
            <w:r w:rsidR="00460653" w:rsidRPr="003A39FA">
              <w:rPr>
                <w:lang w:val="en-US"/>
              </w:rPr>
              <w:t>şi</w:t>
            </w:r>
            <w:proofErr w:type="spellEnd"/>
            <w:r w:rsidR="00460653" w:rsidRPr="003A39FA">
              <w:rPr>
                <w:lang w:val="en-US"/>
              </w:rPr>
              <w:t xml:space="preserve"> </w:t>
            </w:r>
            <w:proofErr w:type="spellStart"/>
            <w:r w:rsidR="00460653" w:rsidRPr="003A39FA">
              <w:rPr>
                <w:lang w:val="en-US"/>
              </w:rPr>
              <w:t>toate</w:t>
            </w:r>
            <w:proofErr w:type="spellEnd"/>
            <w:r w:rsidR="00460653" w:rsidRPr="003A39FA">
              <w:rPr>
                <w:lang w:val="en-US"/>
              </w:rPr>
              <w:t xml:space="preserve"> </w:t>
            </w:r>
            <w:proofErr w:type="spellStart"/>
            <w:r w:rsidR="00460653" w:rsidRPr="003A39FA">
              <w:rPr>
                <w:lang w:val="en-US"/>
              </w:rPr>
              <w:t>operaţiunile</w:t>
            </w:r>
            <w:proofErr w:type="spellEnd"/>
            <w:r w:rsidR="00460653" w:rsidRPr="003A39FA">
              <w:rPr>
                <w:lang w:val="en-US"/>
              </w:rPr>
              <w:t xml:space="preserve"> </w:t>
            </w:r>
            <w:proofErr w:type="spellStart"/>
            <w:r w:rsidR="00460653" w:rsidRPr="003A39FA">
              <w:rPr>
                <w:lang w:val="en-US"/>
              </w:rPr>
              <w:t>pentru</w:t>
            </w:r>
            <w:proofErr w:type="spellEnd"/>
            <w:r w:rsidR="00460653" w:rsidRPr="003A39FA">
              <w:rPr>
                <w:lang w:val="en-US"/>
              </w:rPr>
              <w:t xml:space="preserve"> </w:t>
            </w:r>
            <w:proofErr w:type="spellStart"/>
            <w:r w:rsidR="00460653" w:rsidRPr="003A39FA">
              <w:rPr>
                <w:lang w:val="en-US"/>
              </w:rPr>
              <w:t>terminarea</w:t>
            </w:r>
            <w:proofErr w:type="spellEnd"/>
            <w:r w:rsidR="00460653" w:rsidRPr="003A39FA">
              <w:rPr>
                <w:lang w:val="en-US"/>
              </w:rPr>
              <w:t xml:space="preserve"> </w:t>
            </w:r>
            <w:proofErr w:type="spellStart"/>
            <w:r w:rsidR="00460653" w:rsidRPr="003A39FA">
              <w:rPr>
                <w:lang w:val="en-US"/>
              </w:rPr>
              <w:t>şi</w:t>
            </w:r>
            <w:proofErr w:type="spellEnd"/>
            <w:r w:rsidR="005D4B79" w:rsidRPr="003A39FA">
              <w:rPr>
                <w:lang w:val="en-US"/>
              </w:rPr>
              <w:t xml:space="preserve"> </w:t>
            </w:r>
            <w:proofErr w:type="spellStart"/>
            <w:r w:rsidR="00460653" w:rsidRPr="003A39FA">
              <w:rPr>
                <w:lang w:val="en-US"/>
              </w:rPr>
              <w:t>întreţinerea</w:t>
            </w:r>
            <w:proofErr w:type="spellEnd"/>
            <w:r w:rsidR="00460653" w:rsidRPr="003A39FA">
              <w:rPr>
                <w:lang w:val="en-US"/>
              </w:rPr>
              <w:t xml:space="preserve"> </w:t>
            </w:r>
            <w:proofErr w:type="spellStart"/>
            <w:r w:rsidR="00460653" w:rsidRPr="003A39FA">
              <w:rPr>
                <w:lang w:val="en-US"/>
              </w:rPr>
              <w:t>corespunzătoare</w:t>
            </w:r>
            <w:proofErr w:type="spellEnd"/>
            <w:r w:rsidR="00460653" w:rsidRPr="003A39FA">
              <w:rPr>
                <w:lang w:val="en-US"/>
              </w:rPr>
              <w:t xml:space="preserve"> a </w:t>
            </w:r>
            <w:proofErr w:type="spellStart"/>
            <w:r w:rsidR="00460653" w:rsidRPr="003A39FA">
              <w:rPr>
                <w:lang w:val="en-US"/>
              </w:rPr>
              <w:t>lucrărilor</w:t>
            </w:r>
            <w:proofErr w:type="spellEnd"/>
            <w:r w:rsidR="00460653" w:rsidRPr="003A39FA">
              <w:rPr>
                <w:lang w:val="en-US"/>
              </w:rPr>
              <w:t xml:space="preserve">. </w:t>
            </w:r>
          </w:p>
          <w:p w14:paraId="603929FD" w14:textId="77777777" w:rsidR="00460653" w:rsidRPr="003A39FA" w:rsidRDefault="00A156C0" w:rsidP="00196AB4">
            <w:pPr>
              <w:pStyle w:val="af2"/>
              <w:tabs>
                <w:tab w:val="left" w:pos="567"/>
              </w:tabs>
              <w:spacing w:line="276" w:lineRule="auto"/>
              <w:ind w:firstLine="0"/>
              <w:rPr>
                <w:lang w:val="en-US"/>
              </w:rPr>
            </w:pPr>
            <w:r w:rsidRPr="003A39FA">
              <w:rPr>
                <w:lang w:val="en-US"/>
              </w:rPr>
              <w:t xml:space="preserve">4.7. </w:t>
            </w:r>
            <w:proofErr w:type="spellStart"/>
            <w:r w:rsidR="00460653" w:rsidRPr="003A39FA">
              <w:rPr>
                <w:lang w:val="en-US"/>
              </w:rPr>
              <w:t>Dacă</w:t>
            </w:r>
            <w:proofErr w:type="spellEnd"/>
            <w:r w:rsidR="00460653" w:rsidRPr="003A39FA">
              <w:rPr>
                <w:lang w:val="en-US"/>
              </w:rPr>
              <w:t xml:space="preserve"> </w:t>
            </w:r>
            <w:proofErr w:type="spellStart"/>
            <w:r w:rsidR="00460653" w:rsidRPr="003A39FA">
              <w:rPr>
                <w:lang w:val="en-US"/>
              </w:rPr>
              <w:t>Beneficiarul</w:t>
            </w:r>
            <w:proofErr w:type="spellEnd"/>
            <w:r w:rsidR="00460653" w:rsidRPr="003A39FA">
              <w:rPr>
                <w:lang w:val="en-US"/>
              </w:rPr>
              <w:t xml:space="preserve"> nu </w:t>
            </w:r>
            <w:proofErr w:type="spellStart"/>
            <w:r w:rsidR="00460653" w:rsidRPr="003A39FA">
              <w:rPr>
                <w:lang w:val="en-US"/>
              </w:rPr>
              <w:t>emite</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w:t>
            </w:r>
            <w:proofErr w:type="spellStart"/>
            <w:r w:rsidR="00460653" w:rsidRPr="003A39FA">
              <w:rPr>
                <w:lang w:val="en-US"/>
              </w:rPr>
              <w:t>timp</w:t>
            </w:r>
            <w:proofErr w:type="spellEnd"/>
            <w:r w:rsidR="00460653" w:rsidRPr="003A39FA">
              <w:rPr>
                <w:lang w:val="en-US"/>
              </w:rPr>
              <w:t xml:space="preserve"> util </w:t>
            </w:r>
            <w:proofErr w:type="spellStart"/>
            <w:r w:rsidR="00460653" w:rsidRPr="003A39FA">
              <w:rPr>
                <w:lang w:val="en-US"/>
              </w:rPr>
              <w:t>dispoziţii</w:t>
            </w:r>
            <w:proofErr w:type="spellEnd"/>
            <w:r w:rsidR="00460653" w:rsidRPr="003A39FA">
              <w:rPr>
                <w:lang w:val="en-US"/>
              </w:rPr>
              <w:t xml:space="preserve"> </w:t>
            </w:r>
            <w:proofErr w:type="spellStart"/>
            <w:r w:rsidR="00460653" w:rsidRPr="003A39FA">
              <w:rPr>
                <w:lang w:val="en-US"/>
              </w:rPr>
              <w:t>suplimentare</w:t>
            </w:r>
            <w:proofErr w:type="spellEnd"/>
            <w:r w:rsidR="00460653" w:rsidRPr="003A39FA">
              <w:rPr>
                <w:lang w:val="en-US"/>
              </w:rPr>
              <w:t xml:space="preserve"> care </w:t>
            </w:r>
            <w:proofErr w:type="spellStart"/>
            <w:r w:rsidR="00460653" w:rsidRPr="003A39FA">
              <w:rPr>
                <w:lang w:val="en-US"/>
              </w:rPr>
              <w:t>să</w:t>
            </w:r>
            <w:proofErr w:type="spellEnd"/>
            <w:r w:rsidR="00460653" w:rsidRPr="003A39FA">
              <w:rPr>
                <w:lang w:val="en-US"/>
              </w:rPr>
              <w:t xml:space="preserve"> </w:t>
            </w:r>
            <w:proofErr w:type="spellStart"/>
            <w:r w:rsidR="00460653" w:rsidRPr="003A39FA">
              <w:rPr>
                <w:lang w:val="en-US"/>
              </w:rPr>
              <w:t>conţină</w:t>
            </w:r>
            <w:proofErr w:type="spellEnd"/>
            <w:r w:rsidR="005D4B79" w:rsidRPr="003A39FA">
              <w:rPr>
                <w:lang w:val="en-US"/>
              </w:rPr>
              <w:t xml:space="preserve"> </w:t>
            </w:r>
            <w:proofErr w:type="spellStart"/>
            <w:r w:rsidR="00460653" w:rsidRPr="003A39FA">
              <w:rPr>
                <w:lang w:val="en-US"/>
              </w:rPr>
              <w:t>instrucţiuni</w:t>
            </w:r>
            <w:proofErr w:type="spellEnd"/>
            <w:r w:rsidR="00460653" w:rsidRPr="003A39FA">
              <w:rPr>
                <w:lang w:val="en-US"/>
              </w:rPr>
              <w:t xml:space="preserve"> </w:t>
            </w:r>
            <w:proofErr w:type="spellStart"/>
            <w:r w:rsidR="00460653" w:rsidRPr="003A39FA">
              <w:rPr>
                <w:lang w:val="en-US"/>
              </w:rPr>
              <w:t>sau</w:t>
            </w:r>
            <w:proofErr w:type="spellEnd"/>
            <w:r w:rsidR="00460653" w:rsidRPr="003A39FA">
              <w:rPr>
                <w:lang w:val="en-US"/>
              </w:rPr>
              <w:t xml:space="preserve"> </w:t>
            </w:r>
            <w:proofErr w:type="spellStart"/>
            <w:r w:rsidR="00460653" w:rsidRPr="003A39FA">
              <w:rPr>
                <w:lang w:val="en-US"/>
              </w:rPr>
              <w:t>aprobări</w:t>
            </w:r>
            <w:proofErr w:type="spellEnd"/>
            <w:r w:rsidR="00460653" w:rsidRPr="003A39FA">
              <w:rPr>
                <w:lang w:val="en-US"/>
              </w:rPr>
              <w:t xml:space="preserve">, </w:t>
            </w:r>
            <w:proofErr w:type="spellStart"/>
            <w:r w:rsidR="00460653" w:rsidRPr="003A39FA">
              <w:rPr>
                <w:lang w:val="en-US"/>
              </w:rPr>
              <w:t>ordine</w:t>
            </w:r>
            <w:proofErr w:type="spellEnd"/>
            <w:r w:rsidR="00460653" w:rsidRPr="003A39FA">
              <w:rPr>
                <w:lang w:val="en-US"/>
              </w:rPr>
              <w:t xml:space="preserve">, directive, </w:t>
            </w:r>
            <w:proofErr w:type="spellStart"/>
            <w:r w:rsidR="00460653" w:rsidRPr="003A39FA">
              <w:rPr>
                <w:lang w:val="en-US"/>
              </w:rPr>
              <w:t>sau</w:t>
            </w:r>
            <w:proofErr w:type="spellEnd"/>
            <w:r w:rsidR="00460653" w:rsidRPr="003A39FA">
              <w:rPr>
                <w:lang w:val="en-US"/>
              </w:rPr>
              <w:t xml:space="preserve"> </w:t>
            </w:r>
            <w:proofErr w:type="spellStart"/>
            <w:r w:rsidR="00460653" w:rsidRPr="003A39FA">
              <w:rPr>
                <w:lang w:val="en-US"/>
              </w:rPr>
              <w:t>detalii</w:t>
            </w:r>
            <w:proofErr w:type="spellEnd"/>
            <w:r w:rsidR="00460653" w:rsidRPr="003A39FA">
              <w:rPr>
                <w:lang w:val="en-US"/>
              </w:rPr>
              <w:t xml:space="preserve">, </w:t>
            </w:r>
            <w:proofErr w:type="spellStart"/>
            <w:r w:rsidR="00460653" w:rsidRPr="003A39FA">
              <w:rPr>
                <w:lang w:val="en-US"/>
              </w:rPr>
              <w:t>Antreprenorul</w:t>
            </w:r>
            <w:proofErr w:type="spellEnd"/>
            <w:r w:rsidR="00460653" w:rsidRPr="003A39FA">
              <w:rPr>
                <w:lang w:val="en-US"/>
              </w:rPr>
              <w:t xml:space="preserve"> </w:t>
            </w:r>
            <w:proofErr w:type="spellStart"/>
            <w:r w:rsidR="00460653" w:rsidRPr="003A39FA">
              <w:rPr>
                <w:lang w:val="en-US"/>
              </w:rPr>
              <w:t>va</w:t>
            </w:r>
            <w:proofErr w:type="spellEnd"/>
            <w:r w:rsidR="00460653" w:rsidRPr="003A39FA">
              <w:rPr>
                <w:lang w:val="en-US"/>
              </w:rPr>
              <w:t xml:space="preserve"> </w:t>
            </w:r>
            <w:proofErr w:type="spellStart"/>
            <w:r w:rsidR="00460653" w:rsidRPr="003A39FA">
              <w:rPr>
                <w:lang w:val="en-US"/>
              </w:rPr>
              <w:t>notifica</w:t>
            </w:r>
            <w:proofErr w:type="spellEnd"/>
            <w:r w:rsidR="00460653" w:rsidRPr="003A39FA">
              <w:rPr>
                <w:lang w:val="en-US"/>
              </w:rPr>
              <w:t xml:space="preserve"> </w:t>
            </w:r>
            <w:proofErr w:type="spellStart"/>
            <w:r w:rsidR="00460653" w:rsidRPr="003A39FA">
              <w:rPr>
                <w:lang w:val="en-US"/>
              </w:rPr>
              <w:t>Beneficiarul</w:t>
            </w:r>
            <w:proofErr w:type="spellEnd"/>
            <w:r w:rsidR="00460653" w:rsidRPr="003A39FA">
              <w:rPr>
                <w:lang w:val="en-US"/>
              </w:rPr>
              <w:t xml:space="preserve"> </w:t>
            </w:r>
            <w:proofErr w:type="spellStart"/>
            <w:r w:rsidR="00460653" w:rsidRPr="003A39FA">
              <w:rPr>
                <w:lang w:val="en-US"/>
              </w:rPr>
              <w:t>prin</w:t>
            </w:r>
            <w:proofErr w:type="spellEnd"/>
            <w:r w:rsidR="00460653" w:rsidRPr="003A39FA">
              <w:rPr>
                <w:lang w:val="en-US"/>
              </w:rPr>
              <w:t xml:space="preserve"> </w:t>
            </w:r>
            <w:proofErr w:type="spellStart"/>
            <w:r w:rsidR="00460653" w:rsidRPr="003A39FA">
              <w:rPr>
                <w:lang w:val="en-US"/>
              </w:rPr>
              <w:t>scrisori</w:t>
            </w:r>
            <w:proofErr w:type="spellEnd"/>
            <w:r w:rsidR="00460653" w:rsidRPr="003A39FA">
              <w:rPr>
                <w:lang w:val="en-US"/>
              </w:rPr>
              <w:t xml:space="preserve">, de </w:t>
            </w:r>
            <w:proofErr w:type="spellStart"/>
            <w:r w:rsidR="00460653" w:rsidRPr="003A39FA">
              <w:rPr>
                <w:lang w:val="en-US"/>
              </w:rPr>
              <w:t>c</w:t>
            </w:r>
            <w:r w:rsidR="00183D79" w:rsidRPr="003A39FA">
              <w:rPr>
                <w:lang w:val="en-US"/>
              </w:rPr>
              <w:t>â</w:t>
            </w:r>
            <w:r w:rsidR="00460653" w:rsidRPr="003A39FA">
              <w:rPr>
                <w:lang w:val="en-US"/>
              </w:rPr>
              <w:t>te</w:t>
            </w:r>
            <w:proofErr w:type="spellEnd"/>
            <w:r w:rsidR="00460653" w:rsidRPr="003A39FA">
              <w:rPr>
                <w:lang w:val="en-US"/>
              </w:rPr>
              <w:t xml:space="preserve"> </w:t>
            </w:r>
            <w:proofErr w:type="spellStart"/>
            <w:r w:rsidR="00460653" w:rsidRPr="003A39FA">
              <w:rPr>
                <w:lang w:val="en-US"/>
              </w:rPr>
              <w:t>ori</w:t>
            </w:r>
            <w:proofErr w:type="spellEnd"/>
            <w:r w:rsidR="00460653" w:rsidRPr="003A39FA">
              <w:rPr>
                <w:lang w:val="en-US"/>
              </w:rPr>
              <w:t xml:space="preserve"> </w:t>
            </w:r>
            <w:proofErr w:type="spellStart"/>
            <w:r w:rsidR="00460653" w:rsidRPr="003A39FA">
              <w:rPr>
                <w:lang w:val="en-US"/>
              </w:rPr>
              <w:t>este</w:t>
            </w:r>
            <w:proofErr w:type="spellEnd"/>
            <w:r w:rsidR="00460653" w:rsidRPr="003A39FA">
              <w:rPr>
                <w:lang w:val="en-US"/>
              </w:rPr>
              <w:t xml:space="preserve"> </w:t>
            </w:r>
            <w:proofErr w:type="spellStart"/>
            <w:r w:rsidR="00460653" w:rsidRPr="003A39FA">
              <w:rPr>
                <w:lang w:val="en-US"/>
              </w:rPr>
              <w:t>posibil</w:t>
            </w:r>
            <w:proofErr w:type="spellEnd"/>
            <w:r w:rsidR="00460653" w:rsidRPr="003A39FA">
              <w:rPr>
                <w:lang w:val="en-US"/>
              </w:rPr>
              <w:t xml:space="preserve">, </w:t>
            </w:r>
            <w:proofErr w:type="spellStart"/>
            <w:r w:rsidR="00460653" w:rsidRPr="003A39FA">
              <w:rPr>
                <w:lang w:val="en-US"/>
              </w:rPr>
              <w:t>că</w:t>
            </w:r>
            <w:proofErr w:type="spellEnd"/>
            <w:r w:rsidR="00460653" w:rsidRPr="003A39FA">
              <w:rPr>
                <w:lang w:val="en-US"/>
              </w:rPr>
              <w:t xml:space="preserve"> </w:t>
            </w:r>
            <w:proofErr w:type="spellStart"/>
            <w:r w:rsidR="00460653" w:rsidRPr="003A39FA">
              <w:rPr>
                <w:lang w:val="en-US"/>
              </w:rPr>
              <w:t>acestea</w:t>
            </w:r>
            <w:proofErr w:type="spellEnd"/>
            <w:r w:rsidR="00460653" w:rsidRPr="003A39FA">
              <w:rPr>
                <w:lang w:val="en-US"/>
              </w:rPr>
              <w:t xml:space="preserve"> pot </w:t>
            </w:r>
            <w:proofErr w:type="spellStart"/>
            <w:r w:rsidR="00460653" w:rsidRPr="003A39FA">
              <w:rPr>
                <w:lang w:val="en-US"/>
              </w:rPr>
              <w:t>să</w:t>
            </w:r>
            <w:proofErr w:type="spellEnd"/>
            <w:r w:rsidR="00460653" w:rsidRPr="003A39FA">
              <w:rPr>
                <w:lang w:val="en-US"/>
              </w:rPr>
              <w:t xml:space="preserve"> </w:t>
            </w:r>
            <w:proofErr w:type="spellStart"/>
            <w:r w:rsidR="00460653" w:rsidRPr="003A39FA">
              <w:rPr>
                <w:lang w:val="en-US"/>
              </w:rPr>
              <w:t>provoace</w:t>
            </w:r>
            <w:proofErr w:type="spellEnd"/>
            <w:r w:rsidR="00460653" w:rsidRPr="003A39FA">
              <w:rPr>
                <w:lang w:val="en-US"/>
              </w:rPr>
              <w:t xml:space="preserve"> </w:t>
            </w:r>
            <w:proofErr w:type="spellStart"/>
            <w:r w:rsidR="00460653" w:rsidRPr="003A39FA">
              <w:rPr>
                <w:lang w:val="en-US"/>
              </w:rPr>
              <w:t>înt</w:t>
            </w:r>
            <w:r w:rsidR="00183D79" w:rsidRPr="003A39FA">
              <w:rPr>
                <w:lang w:val="en-US"/>
              </w:rPr>
              <w:t>â</w:t>
            </w:r>
            <w:r w:rsidR="00460653" w:rsidRPr="003A39FA">
              <w:rPr>
                <w:lang w:val="en-US"/>
              </w:rPr>
              <w:t>rzieri</w:t>
            </w:r>
            <w:proofErr w:type="spellEnd"/>
            <w:r w:rsidR="00460653" w:rsidRPr="003A39FA">
              <w:rPr>
                <w:lang w:val="en-US"/>
              </w:rPr>
              <w:t xml:space="preserve"> </w:t>
            </w:r>
            <w:proofErr w:type="spellStart"/>
            <w:r w:rsidR="00460653" w:rsidRPr="003A39FA">
              <w:rPr>
                <w:lang w:val="en-US"/>
              </w:rPr>
              <w:t>sau</w:t>
            </w:r>
            <w:proofErr w:type="spellEnd"/>
            <w:r w:rsidR="00460653" w:rsidRPr="003A39FA">
              <w:rPr>
                <w:lang w:val="en-US"/>
              </w:rPr>
              <w:t xml:space="preserve"> </w:t>
            </w:r>
            <w:proofErr w:type="spellStart"/>
            <w:r w:rsidR="00460653" w:rsidRPr="003A39FA">
              <w:rPr>
                <w:lang w:val="en-US"/>
              </w:rPr>
              <w:t>întreruperi</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w:t>
            </w:r>
            <w:proofErr w:type="spellStart"/>
            <w:r w:rsidR="00460653" w:rsidRPr="003A39FA">
              <w:rPr>
                <w:lang w:val="en-US"/>
              </w:rPr>
              <w:t>desfăşurarea</w:t>
            </w:r>
            <w:proofErr w:type="spellEnd"/>
            <w:r w:rsidR="00460653" w:rsidRPr="003A39FA">
              <w:rPr>
                <w:lang w:val="en-US"/>
              </w:rPr>
              <w:t xml:space="preserve"> </w:t>
            </w:r>
            <w:proofErr w:type="spellStart"/>
            <w:r w:rsidR="00460653" w:rsidRPr="003A39FA">
              <w:rPr>
                <w:lang w:val="en-US"/>
              </w:rPr>
              <w:t>lucrărilor</w:t>
            </w:r>
            <w:proofErr w:type="spellEnd"/>
            <w:r w:rsidR="00460653" w:rsidRPr="003A39FA">
              <w:rPr>
                <w:lang w:val="en-US"/>
              </w:rPr>
              <w:t xml:space="preserve">. </w:t>
            </w:r>
            <w:proofErr w:type="spellStart"/>
            <w:r w:rsidR="00460653" w:rsidRPr="003A39FA">
              <w:rPr>
                <w:lang w:val="en-US"/>
              </w:rPr>
              <w:t>Notificarea</w:t>
            </w:r>
            <w:proofErr w:type="spellEnd"/>
            <w:r w:rsidR="00460653" w:rsidRPr="003A39FA">
              <w:rPr>
                <w:lang w:val="en-US"/>
              </w:rPr>
              <w:t xml:space="preserve"> </w:t>
            </w:r>
            <w:proofErr w:type="spellStart"/>
            <w:r w:rsidR="00460653" w:rsidRPr="003A39FA">
              <w:rPr>
                <w:lang w:val="en-US"/>
              </w:rPr>
              <w:t>va</w:t>
            </w:r>
            <w:proofErr w:type="spellEnd"/>
            <w:r w:rsidR="00460653" w:rsidRPr="003A39FA">
              <w:rPr>
                <w:lang w:val="en-US"/>
              </w:rPr>
              <w:t xml:space="preserve"> </w:t>
            </w:r>
            <w:proofErr w:type="spellStart"/>
            <w:r w:rsidR="00460653" w:rsidRPr="003A39FA">
              <w:rPr>
                <w:lang w:val="en-US"/>
              </w:rPr>
              <w:t>conţine</w:t>
            </w:r>
            <w:proofErr w:type="spellEnd"/>
            <w:r w:rsidR="00460653" w:rsidRPr="003A39FA">
              <w:rPr>
                <w:lang w:val="en-US"/>
              </w:rPr>
              <w:t xml:space="preserve"> </w:t>
            </w:r>
            <w:proofErr w:type="spellStart"/>
            <w:r w:rsidR="00460653" w:rsidRPr="003A39FA">
              <w:rPr>
                <w:lang w:val="en-US"/>
              </w:rPr>
              <w:t>detaliile</w:t>
            </w:r>
            <w:proofErr w:type="spellEnd"/>
            <w:r w:rsidR="00460653" w:rsidRPr="003A39FA">
              <w:rPr>
                <w:lang w:val="en-US"/>
              </w:rPr>
              <w:t xml:space="preserve"> </w:t>
            </w:r>
            <w:proofErr w:type="spellStart"/>
            <w:r w:rsidR="00460653" w:rsidRPr="003A39FA">
              <w:rPr>
                <w:lang w:val="en-US"/>
              </w:rPr>
              <w:t>sau</w:t>
            </w:r>
            <w:proofErr w:type="spellEnd"/>
            <w:r w:rsidR="00460653" w:rsidRPr="003A39FA">
              <w:rPr>
                <w:lang w:val="en-US"/>
              </w:rPr>
              <w:t xml:space="preserve"> </w:t>
            </w:r>
            <w:proofErr w:type="spellStart"/>
            <w:r w:rsidR="00460653" w:rsidRPr="003A39FA">
              <w:rPr>
                <w:lang w:val="en-US"/>
              </w:rPr>
              <w:t>dispoziţiile</w:t>
            </w:r>
            <w:proofErr w:type="spellEnd"/>
            <w:r w:rsidR="00460653" w:rsidRPr="003A39FA">
              <w:rPr>
                <w:lang w:val="en-US"/>
              </w:rPr>
              <w:t xml:space="preserve"> </w:t>
            </w:r>
            <w:proofErr w:type="spellStart"/>
            <w:r w:rsidR="00460653" w:rsidRPr="003A39FA">
              <w:rPr>
                <w:lang w:val="en-US"/>
              </w:rPr>
              <w:t>ce</w:t>
            </w:r>
            <w:proofErr w:type="spellEnd"/>
            <w:r w:rsidR="00460653" w:rsidRPr="003A39FA">
              <w:rPr>
                <w:lang w:val="en-US"/>
              </w:rPr>
              <w:t xml:space="preserve"> se </w:t>
            </w:r>
            <w:proofErr w:type="spellStart"/>
            <w:r w:rsidR="00460653" w:rsidRPr="003A39FA">
              <w:rPr>
                <w:lang w:val="en-US"/>
              </w:rPr>
              <w:t>cer</w:t>
            </w:r>
            <w:proofErr w:type="spellEnd"/>
            <w:r w:rsidR="00460653" w:rsidRPr="003A39FA">
              <w:rPr>
                <w:lang w:val="en-US"/>
              </w:rPr>
              <w:t xml:space="preserve"> </w:t>
            </w:r>
            <w:proofErr w:type="spellStart"/>
            <w:r w:rsidR="00460653" w:rsidRPr="003A39FA">
              <w:rPr>
                <w:lang w:val="en-US"/>
              </w:rPr>
              <w:t>şi</w:t>
            </w:r>
            <w:proofErr w:type="spellEnd"/>
            <w:r w:rsidR="00460653" w:rsidRPr="003A39FA">
              <w:rPr>
                <w:lang w:val="en-US"/>
              </w:rPr>
              <w:t xml:space="preserve"> </w:t>
            </w:r>
            <w:proofErr w:type="spellStart"/>
            <w:r w:rsidR="00460653" w:rsidRPr="003A39FA">
              <w:rPr>
                <w:lang w:val="en-US"/>
              </w:rPr>
              <w:t>va</w:t>
            </w:r>
            <w:proofErr w:type="spellEnd"/>
            <w:r w:rsidR="00460653" w:rsidRPr="003A39FA">
              <w:rPr>
                <w:lang w:val="en-US"/>
              </w:rPr>
              <w:t xml:space="preserve"> </w:t>
            </w:r>
            <w:proofErr w:type="spellStart"/>
            <w:r w:rsidR="00460653" w:rsidRPr="003A39FA">
              <w:rPr>
                <w:lang w:val="en-US"/>
              </w:rPr>
              <w:t>specifica</w:t>
            </w:r>
            <w:proofErr w:type="spellEnd"/>
            <w:r w:rsidR="00460653" w:rsidRPr="003A39FA">
              <w:rPr>
                <w:lang w:val="en-US"/>
              </w:rPr>
              <w:t xml:space="preserve"> data la care </w:t>
            </w:r>
            <w:proofErr w:type="spellStart"/>
            <w:r w:rsidR="00460653" w:rsidRPr="003A39FA">
              <w:rPr>
                <w:lang w:val="en-US"/>
              </w:rPr>
              <w:t>acestea</w:t>
            </w:r>
            <w:proofErr w:type="spellEnd"/>
            <w:r w:rsidR="00460653" w:rsidRPr="003A39FA">
              <w:rPr>
                <w:lang w:val="en-US"/>
              </w:rPr>
              <w:t xml:space="preserve"> au </w:t>
            </w:r>
            <w:proofErr w:type="spellStart"/>
            <w:r w:rsidR="00460653" w:rsidRPr="003A39FA">
              <w:rPr>
                <w:lang w:val="en-US"/>
              </w:rPr>
              <w:t>fost</w:t>
            </w:r>
            <w:proofErr w:type="spellEnd"/>
            <w:r w:rsidR="00460653" w:rsidRPr="003A39FA">
              <w:rPr>
                <w:lang w:val="en-US"/>
              </w:rPr>
              <w:t xml:space="preserve"> </w:t>
            </w:r>
            <w:proofErr w:type="spellStart"/>
            <w:r w:rsidR="00460653" w:rsidRPr="003A39FA">
              <w:rPr>
                <w:lang w:val="en-US"/>
              </w:rPr>
              <w:t>necesare</w:t>
            </w:r>
            <w:proofErr w:type="spellEnd"/>
            <w:r w:rsidR="00460653" w:rsidRPr="003A39FA">
              <w:rPr>
                <w:lang w:val="en-US"/>
              </w:rPr>
              <w:t xml:space="preserve">, precum </w:t>
            </w:r>
            <w:proofErr w:type="spellStart"/>
            <w:r w:rsidR="00460653" w:rsidRPr="003A39FA">
              <w:rPr>
                <w:lang w:val="en-US"/>
              </w:rPr>
              <w:t>şi</w:t>
            </w:r>
            <w:proofErr w:type="spellEnd"/>
            <w:r w:rsidR="00460653" w:rsidRPr="003A39FA">
              <w:rPr>
                <w:lang w:val="en-US"/>
              </w:rPr>
              <w:t xml:space="preserve"> </w:t>
            </w:r>
            <w:proofErr w:type="spellStart"/>
            <w:r w:rsidR="00460653" w:rsidRPr="003A39FA">
              <w:rPr>
                <w:lang w:val="en-US"/>
              </w:rPr>
              <w:t>întârzierile</w:t>
            </w:r>
            <w:proofErr w:type="spellEnd"/>
            <w:r w:rsidR="00460653" w:rsidRPr="003A39FA">
              <w:rPr>
                <w:lang w:val="en-US"/>
              </w:rPr>
              <w:t xml:space="preserve"> </w:t>
            </w:r>
            <w:proofErr w:type="spellStart"/>
            <w:r w:rsidR="00460653" w:rsidRPr="003A39FA">
              <w:rPr>
                <w:lang w:val="en-US"/>
              </w:rPr>
              <w:t>sau</w:t>
            </w:r>
            <w:proofErr w:type="spellEnd"/>
            <w:r w:rsidR="00460653" w:rsidRPr="003A39FA">
              <w:rPr>
                <w:lang w:val="en-US"/>
              </w:rPr>
              <w:t xml:space="preserve"> </w:t>
            </w:r>
            <w:proofErr w:type="spellStart"/>
            <w:r w:rsidR="00460653" w:rsidRPr="003A39FA">
              <w:rPr>
                <w:lang w:val="en-US"/>
              </w:rPr>
              <w:t>întreruperile</w:t>
            </w:r>
            <w:proofErr w:type="spellEnd"/>
            <w:r w:rsidR="00460653" w:rsidRPr="003A39FA">
              <w:rPr>
                <w:lang w:val="en-US"/>
              </w:rPr>
              <w:t xml:space="preserve"> </w:t>
            </w:r>
            <w:proofErr w:type="spellStart"/>
            <w:r w:rsidR="00460653" w:rsidRPr="003A39FA">
              <w:rPr>
                <w:lang w:val="en-US"/>
              </w:rPr>
              <w:t>ce</w:t>
            </w:r>
            <w:proofErr w:type="spellEnd"/>
            <w:r w:rsidR="00460653" w:rsidRPr="003A39FA">
              <w:rPr>
                <w:lang w:val="en-US"/>
              </w:rPr>
              <w:t xml:space="preserve"> </w:t>
            </w:r>
            <w:proofErr w:type="spellStart"/>
            <w:r w:rsidR="00460653" w:rsidRPr="003A39FA">
              <w:rPr>
                <w:lang w:val="en-US"/>
              </w:rPr>
              <w:t>survin</w:t>
            </w:r>
            <w:proofErr w:type="spellEnd"/>
            <w:r w:rsidR="00460653" w:rsidRPr="003A39FA">
              <w:rPr>
                <w:lang w:val="en-US"/>
              </w:rPr>
              <w:t xml:space="preserve"> </w:t>
            </w:r>
            <w:proofErr w:type="spellStart"/>
            <w:r w:rsidR="00460653" w:rsidRPr="003A39FA">
              <w:rPr>
                <w:lang w:val="en-US"/>
              </w:rPr>
              <w:t>datorită</w:t>
            </w:r>
            <w:proofErr w:type="spellEnd"/>
            <w:r w:rsidR="00460653" w:rsidRPr="003A39FA">
              <w:rPr>
                <w:lang w:val="en-US"/>
              </w:rPr>
              <w:t xml:space="preserve"> </w:t>
            </w:r>
            <w:proofErr w:type="spellStart"/>
            <w:r w:rsidR="00460653" w:rsidRPr="003A39FA">
              <w:rPr>
                <w:lang w:val="en-US"/>
              </w:rPr>
              <w:t>lipsei</w:t>
            </w:r>
            <w:proofErr w:type="spellEnd"/>
            <w:r w:rsidR="00460653" w:rsidRPr="003A39FA">
              <w:rPr>
                <w:lang w:val="en-US"/>
              </w:rPr>
              <w:t xml:space="preserve"> </w:t>
            </w:r>
            <w:proofErr w:type="spellStart"/>
            <w:r w:rsidR="00460653" w:rsidRPr="003A39FA">
              <w:rPr>
                <w:lang w:val="en-US"/>
              </w:rPr>
              <w:t>acestor</w:t>
            </w:r>
            <w:proofErr w:type="spellEnd"/>
            <w:r w:rsidR="00460653" w:rsidRPr="003A39FA">
              <w:rPr>
                <w:lang w:val="en-US"/>
              </w:rPr>
              <w:t xml:space="preserve"> </w:t>
            </w:r>
            <w:proofErr w:type="spellStart"/>
            <w:r w:rsidR="00460653" w:rsidRPr="003A39FA">
              <w:rPr>
                <w:lang w:val="en-US"/>
              </w:rPr>
              <w:t>documente</w:t>
            </w:r>
            <w:proofErr w:type="spellEnd"/>
            <w:r w:rsidR="00460653" w:rsidRPr="003A39FA">
              <w:rPr>
                <w:lang w:val="en-US"/>
              </w:rPr>
              <w:t xml:space="preserve">. </w:t>
            </w:r>
          </w:p>
          <w:p w14:paraId="0C0CC946" w14:textId="77777777" w:rsidR="00460653" w:rsidRPr="003A39FA" w:rsidRDefault="00A156C0" w:rsidP="00196AB4">
            <w:pPr>
              <w:pStyle w:val="af2"/>
              <w:tabs>
                <w:tab w:val="left" w:pos="567"/>
              </w:tabs>
              <w:spacing w:line="276" w:lineRule="auto"/>
              <w:ind w:firstLine="0"/>
              <w:rPr>
                <w:lang w:val="en-US"/>
              </w:rPr>
            </w:pPr>
            <w:r w:rsidRPr="003A39FA">
              <w:rPr>
                <w:lang w:val="en-US"/>
              </w:rPr>
              <w:t xml:space="preserve">4.8. </w:t>
            </w:r>
            <w:proofErr w:type="spellStart"/>
            <w:r w:rsidR="00460653" w:rsidRPr="003A39FA">
              <w:rPr>
                <w:lang w:val="en-US"/>
              </w:rPr>
              <w:t>Întreaga</w:t>
            </w:r>
            <w:proofErr w:type="spellEnd"/>
            <w:r w:rsidR="00460653" w:rsidRPr="003A39FA">
              <w:rPr>
                <w:lang w:val="en-US"/>
              </w:rPr>
              <w:t xml:space="preserve"> </w:t>
            </w:r>
            <w:proofErr w:type="spellStart"/>
            <w:r w:rsidR="00460653" w:rsidRPr="003A39FA">
              <w:rPr>
                <w:lang w:val="en-US"/>
              </w:rPr>
              <w:t>documentaţie</w:t>
            </w:r>
            <w:proofErr w:type="spellEnd"/>
            <w:r w:rsidR="00460653" w:rsidRPr="003A39FA">
              <w:rPr>
                <w:lang w:val="en-US"/>
              </w:rPr>
              <w:t xml:space="preserve"> </w:t>
            </w:r>
            <w:proofErr w:type="spellStart"/>
            <w:r w:rsidR="00460653" w:rsidRPr="003A39FA">
              <w:rPr>
                <w:lang w:val="en-US"/>
              </w:rPr>
              <w:t>necesară</w:t>
            </w:r>
            <w:proofErr w:type="spellEnd"/>
            <w:r w:rsidR="00460653" w:rsidRPr="003A39FA">
              <w:rPr>
                <w:lang w:val="en-US"/>
              </w:rPr>
              <w:t xml:space="preserve"> </w:t>
            </w:r>
            <w:proofErr w:type="spellStart"/>
            <w:r w:rsidR="00460653" w:rsidRPr="003A39FA">
              <w:rPr>
                <w:lang w:val="en-US"/>
              </w:rPr>
              <w:t>pentru</w:t>
            </w:r>
            <w:proofErr w:type="spellEnd"/>
            <w:r w:rsidR="00460653" w:rsidRPr="003A39FA">
              <w:rPr>
                <w:lang w:val="en-US"/>
              </w:rPr>
              <w:t xml:space="preserve"> </w:t>
            </w:r>
            <w:proofErr w:type="spellStart"/>
            <w:r w:rsidR="00460653" w:rsidRPr="003A39FA">
              <w:rPr>
                <w:lang w:val="en-US"/>
              </w:rPr>
              <w:t>executarea</w:t>
            </w:r>
            <w:proofErr w:type="spellEnd"/>
            <w:r w:rsidR="00460653" w:rsidRPr="003A39FA">
              <w:rPr>
                <w:lang w:val="en-US"/>
              </w:rPr>
              <w:t xml:space="preserve"> </w:t>
            </w:r>
            <w:proofErr w:type="spellStart"/>
            <w:r w:rsidR="00460653" w:rsidRPr="003A39FA">
              <w:rPr>
                <w:lang w:val="en-US"/>
              </w:rPr>
              <w:t>lucrărilor</w:t>
            </w:r>
            <w:proofErr w:type="spellEnd"/>
            <w:r w:rsidR="00460653" w:rsidRPr="003A39FA">
              <w:rPr>
                <w:lang w:val="en-US"/>
              </w:rPr>
              <w:t xml:space="preserve"> de </w:t>
            </w:r>
            <w:proofErr w:type="spellStart"/>
            <w:r w:rsidR="00460653" w:rsidRPr="003A39FA">
              <w:rPr>
                <w:lang w:val="en-US"/>
              </w:rPr>
              <w:t>subantrepriză</w:t>
            </w:r>
            <w:proofErr w:type="spellEnd"/>
            <w:r w:rsidR="00460653" w:rsidRPr="003A39FA">
              <w:rPr>
                <w:lang w:val="en-US"/>
              </w:rPr>
              <w:t xml:space="preserve"> </w:t>
            </w:r>
            <w:proofErr w:type="spellStart"/>
            <w:r w:rsidR="00460653" w:rsidRPr="003A39FA">
              <w:rPr>
                <w:lang w:val="en-US"/>
              </w:rPr>
              <w:t>va</w:t>
            </w:r>
            <w:proofErr w:type="spellEnd"/>
            <w:r w:rsidR="00460653" w:rsidRPr="003A39FA">
              <w:rPr>
                <w:lang w:val="en-US"/>
              </w:rPr>
              <w:t xml:space="preserve"> fi </w:t>
            </w:r>
            <w:proofErr w:type="spellStart"/>
            <w:r w:rsidR="00460653" w:rsidRPr="003A39FA">
              <w:rPr>
                <w:lang w:val="en-US"/>
              </w:rPr>
              <w:t>pusă</w:t>
            </w:r>
            <w:proofErr w:type="spellEnd"/>
            <w:r w:rsidR="00460653" w:rsidRPr="003A39FA">
              <w:rPr>
                <w:lang w:val="en-US"/>
              </w:rPr>
              <w:t xml:space="preserve"> la </w:t>
            </w:r>
            <w:proofErr w:type="spellStart"/>
            <w:r w:rsidR="00460653" w:rsidRPr="003A39FA">
              <w:rPr>
                <w:lang w:val="en-US"/>
              </w:rPr>
              <w:t>dispoziţia</w:t>
            </w:r>
            <w:proofErr w:type="spellEnd"/>
            <w:r w:rsidR="00460653" w:rsidRPr="003A39FA">
              <w:rPr>
                <w:lang w:val="en-US"/>
              </w:rPr>
              <w:t xml:space="preserve"> </w:t>
            </w:r>
            <w:proofErr w:type="spellStart"/>
            <w:r w:rsidR="00460653" w:rsidRPr="003A39FA">
              <w:rPr>
                <w:lang w:val="en-US"/>
              </w:rPr>
              <w:t>subantreprenorilor</w:t>
            </w:r>
            <w:proofErr w:type="spellEnd"/>
            <w:r w:rsidR="00460653" w:rsidRPr="003A39FA">
              <w:rPr>
                <w:lang w:val="en-US"/>
              </w:rPr>
              <w:t xml:space="preserve"> de </w:t>
            </w:r>
            <w:proofErr w:type="spellStart"/>
            <w:r w:rsidR="00460653" w:rsidRPr="003A39FA">
              <w:rPr>
                <w:lang w:val="en-US"/>
              </w:rPr>
              <w:t>către</w:t>
            </w:r>
            <w:proofErr w:type="spellEnd"/>
            <w:r w:rsidR="00460653" w:rsidRPr="003A39FA">
              <w:rPr>
                <w:lang w:val="en-US"/>
              </w:rPr>
              <w:t xml:space="preserve"> </w:t>
            </w:r>
            <w:proofErr w:type="spellStart"/>
            <w:r w:rsidR="00460653" w:rsidRPr="003A39FA">
              <w:rPr>
                <w:lang w:val="en-US"/>
              </w:rPr>
              <w:t>Antreprenor</w:t>
            </w:r>
            <w:proofErr w:type="spellEnd"/>
            <w:r w:rsidR="00460653" w:rsidRPr="003A39FA">
              <w:rPr>
                <w:lang w:val="en-US"/>
              </w:rPr>
              <w:t xml:space="preserve">, </w:t>
            </w:r>
            <w:proofErr w:type="spellStart"/>
            <w:r w:rsidR="00460653" w:rsidRPr="003A39FA">
              <w:rPr>
                <w:lang w:val="en-US"/>
              </w:rPr>
              <w:t>fără</w:t>
            </w:r>
            <w:proofErr w:type="spellEnd"/>
            <w:r w:rsidR="00460653" w:rsidRPr="003A39FA">
              <w:rPr>
                <w:lang w:val="en-US"/>
              </w:rPr>
              <w:t xml:space="preserve"> </w:t>
            </w:r>
            <w:proofErr w:type="spellStart"/>
            <w:r w:rsidR="00460653" w:rsidRPr="003A39FA">
              <w:rPr>
                <w:lang w:val="en-US"/>
              </w:rPr>
              <w:t>plată</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w:t>
            </w:r>
            <w:proofErr w:type="spellStart"/>
            <w:r w:rsidR="00460653" w:rsidRPr="003A39FA">
              <w:rPr>
                <w:lang w:val="en-US"/>
              </w:rPr>
              <w:t>termenele</w:t>
            </w:r>
            <w:proofErr w:type="spellEnd"/>
            <w:r w:rsidR="00460653" w:rsidRPr="003A39FA">
              <w:rPr>
                <w:lang w:val="en-US"/>
              </w:rPr>
              <w:t xml:space="preserve"> din </w:t>
            </w:r>
            <w:proofErr w:type="spellStart"/>
            <w:r w:rsidR="00460653" w:rsidRPr="003A39FA">
              <w:rPr>
                <w:lang w:val="en-US"/>
              </w:rPr>
              <w:t>subcontracte</w:t>
            </w:r>
            <w:proofErr w:type="spellEnd"/>
            <w:r w:rsidR="00460653" w:rsidRPr="003A39FA">
              <w:rPr>
                <w:lang w:val="en-US"/>
              </w:rPr>
              <w:t xml:space="preserve"> (</w:t>
            </w:r>
            <w:proofErr w:type="spellStart"/>
            <w:r w:rsidR="00460653" w:rsidRPr="003A39FA">
              <w:rPr>
                <w:lang w:val="en-US"/>
              </w:rPr>
              <w:t>contracte</w:t>
            </w:r>
            <w:proofErr w:type="spellEnd"/>
            <w:r w:rsidR="00460653" w:rsidRPr="003A39FA">
              <w:rPr>
                <w:lang w:val="en-US"/>
              </w:rPr>
              <w:t xml:space="preserve"> de </w:t>
            </w:r>
            <w:proofErr w:type="spellStart"/>
            <w:r w:rsidR="00460653" w:rsidRPr="003A39FA">
              <w:rPr>
                <w:lang w:val="en-US"/>
              </w:rPr>
              <w:t>subantrepriză</w:t>
            </w:r>
            <w:proofErr w:type="spellEnd"/>
            <w:r w:rsidR="00460653" w:rsidRPr="003A39FA">
              <w:rPr>
                <w:lang w:val="en-US"/>
              </w:rPr>
              <w:t xml:space="preserve">), </w:t>
            </w:r>
            <w:proofErr w:type="spellStart"/>
            <w:r w:rsidR="00460653" w:rsidRPr="003A39FA">
              <w:rPr>
                <w:lang w:val="en-US"/>
              </w:rPr>
              <w:t>stabilite</w:t>
            </w:r>
            <w:proofErr w:type="spellEnd"/>
            <w:r w:rsidR="00460653" w:rsidRPr="003A39FA">
              <w:rPr>
                <w:lang w:val="en-US"/>
              </w:rPr>
              <w:t xml:space="preserve"> </w:t>
            </w:r>
            <w:proofErr w:type="spellStart"/>
            <w:r w:rsidR="00460653" w:rsidRPr="003A39FA">
              <w:rPr>
                <w:lang w:val="en-US"/>
              </w:rPr>
              <w:t>prin</w:t>
            </w:r>
            <w:proofErr w:type="spellEnd"/>
            <w:r w:rsidR="00460653" w:rsidRPr="003A39FA">
              <w:rPr>
                <w:lang w:val="en-US"/>
              </w:rPr>
              <w:t xml:space="preserve"> </w:t>
            </w:r>
            <w:proofErr w:type="spellStart"/>
            <w:r w:rsidR="00460653" w:rsidRPr="003A39FA">
              <w:rPr>
                <w:lang w:val="en-US"/>
              </w:rPr>
              <w:t>graficul</w:t>
            </w:r>
            <w:proofErr w:type="spellEnd"/>
            <w:r w:rsidR="00460653" w:rsidRPr="003A39FA">
              <w:rPr>
                <w:lang w:val="en-US"/>
              </w:rPr>
              <w:t xml:space="preserve"> de </w:t>
            </w:r>
            <w:proofErr w:type="spellStart"/>
            <w:r w:rsidR="00460653" w:rsidRPr="003A39FA">
              <w:rPr>
                <w:lang w:val="en-US"/>
              </w:rPr>
              <w:t>execuţie</w:t>
            </w:r>
            <w:proofErr w:type="spellEnd"/>
            <w:r w:rsidR="00460653" w:rsidRPr="003A39FA">
              <w:rPr>
                <w:lang w:val="en-US"/>
              </w:rPr>
              <w:t xml:space="preserve">. </w:t>
            </w:r>
          </w:p>
          <w:p w14:paraId="6192274B" w14:textId="77777777" w:rsidR="00460653" w:rsidRPr="003A39FA" w:rsidRDefault="00A156C0" w:rsidP="00196AB4">
            <w:pPr>
              <w:pStyle w:val="af2"/>
              <w:tabs>
                <w:tab w:val="left" w:pos="567"/>
              </w:tabs>
              <w:spacing w:line="276" w:lineRule="auto"/>
              <w:ind w:firstLine="0"/>
              <w:rPr>
                <w:lang w:val="en-US"/>
              </w:rPr>
            </w:pPr>
            <w:r w:rsidRPr="003A39FA">
              <w:rPr>
                <w:lang w:val="en-US"/>
              </w:rPr>
              <w:t xml:space="preserve">4.9. </w:t>
            </w:r>
            <w:proofErr w:type="spellStart"/>
            <w:r w:rsidR="00460653" w:rsidRPr="003A39FA">
              <w:rPr>
                <w:lang w:val="en-US"/>
              </w:rPr>
              <w:t>Antreprenorul</w:t>
            </w:r>
            <w:proofErr w:type="spellEnd"/>
            <w:r w:rsidR="00460653" w:rsidRPr="003A39FA">
              <w:rPr>
                <w:lang w:val="en-US"/>
              </w:rPr>
              <w:t xml:space="preserve"> </w:t>
            </w:r>
            <w:proofErr w:type="spellStart"/>
            <w:r w:rsidR="00460653" w:rsidRPr="003A39FA">
              <w:rPr>
                <w:lang w:val="en-US"/>
              </w:rPr>
              <w:t>va</w:t>
            </w:r>
            <w:proofErr w:type="spellEnd"/>
            <w:r w:rsidR="00460653" w:rsidRPr="003A39FA">
              <w:rPr>
                <w:lang w:val="en-US"/>
              </w:rPr>
              <w:t xml:space="preserve"> </w:t>
            </w:r>
            <w:proofErr w:type="spellStart"/>
            <w:r w:rsidR="00460653" w:rsidRPr="003A39FA">
              <w:rPr>
                <w:lang w:val="en-US"/>
              </w:rPr>
              <w:t>executa</w:t>
            </w:r>
            <w:proofErr w:type="spellEnd"/>
            <w:r w:rsidR="00460653" w:rsidRPr="003A39FA">
              <w:rPr>
                <w:lang w:val="en-US"/>
              </w:rPr>
              <w:t xml:space="preserve"> </w:t>
            </w:r>
            <w:proofErr w:type="spellStart"/>
            <w:r w:rsidR="00460653" w:rsidRPr="003A39FA">
              <w:rPr>
                <w:lang w:val="en-US"/>
              </w:rPr>
              <w:t>şi</w:t>
            </w:r>
            <w:proofErr w:type="spellEnd"/>
            <w:r w:rsidR="00460653" w:rsidRPr="003A39FA">
              <w:rPr>
                <w:lang w:val="en-US"/>
              </w:rPr>
              <w:t xml:space="preserve"> </w:t>
            </w:r>
            <w:proofErr w:type="spellStart"/>
            <w:r w:rsidR="00460653" w:rsidRPr="003A39FA">
              <w:rPr>
                <w:lang w:val="en-US"/>
              </w:rPr>
              <w:t>va</w:t>
            </w:r>
            <w:proofErr w:type="spellEnd"/>
            <w:r w:rsidR="00460653" w:rsidRPr="003A39FA">
              <w:rPr>
                <w:lang w:val="en-US"/>
              </w:rPr>
              <w:t xml:space="preserve"> </w:t>
            </w:r>
            <w:proofErr w:type="spellStart"/>
            <w:r w:rsidR="00460653" w:rsidRPr="003A39FA">
              <w:rPr>
                <w:lang w:val="en-US"/>
              </w:rPr>
              <w:t>întreţine</w:t>
            </w:r>
            <w:proofErr w:type="spellEnd"/>
            <w:r w:rsidR="00460653" w:rsidRPr="003A39FA">
              <w:rPr>
                <w:lang w:val="en-US"/>
              </w:rPr>
              <w:t xml:space="preserve"> </w:t>
            </w:r>
            <w:proofErr w:type="spellStart"/>
            <w:r w:rsidR="00460653" w:rsidRPr="003A39FA">
              <w:rPr>
                <w:lang w:val="en-US"/>
              </w:rPr>
              <w:t>toate</w:t>
            </w:r>
            <w:proofErr w:type="spellEnd"/>
            <w:r w:rsidR="00460653" w:rsidRPr="003A39FA">
              <w:rPr>
                <w:lang w:val="en-US"/>
              </w:rPr>
              <w:t xml:space="preserve"> </w:t>
            </w:r>
            <w:proofErr w:type="spellStart"/>
            <w:r w:rsidR="00460653" w:rsidRPr="003A39FA">
              <w:rPr>
                <w:lang w:val="en-US"/>
              </w:rPr>
              <w:t>lucrările</w:t>
            </w:r>
            <w:proofErr w:type="spellEnd"/>
            <w:r w:rsidR="00460653" w:rsidRPr="003A39FA">
              <w:rPr>
                <w:lang w:val="en-US"/>
              </w:rPr>
              <w:t xml:space="preserve">, </w:t>
            </w:r>
            <w:proofErr w:type="spellStart"/>
            <w:r w:rsidR="00460653" w:rsidRPr="003A39FA">
              <w:rPr>
                <w:lang w:val="en-US"/>
              </w:rPr>
              <w:t>va</w:t>
            </w:r>
            <w:proofErr w:type="spellEnd"/>
            <w:r w:rsidR="00460653" w:rsidRPr="003A39FA">
              <w:rPr>
                <w:lang w:val="en-US"/>
              </w:rPr>
              <w:t xml:space="preserve"> </w:t>
            </w:r>
            <w:proofErr w:type="spellStart"/>
            <w:r w:rsidR="00460653" w:rsidRPr="003A39FA">
              <w:rPr>
                <w:lang w:val="en-US"/>
              </w:rPr>
              <w:t>asigura</w:t>
            </w:r>
            <w:proofErr w:type="spellEnd"/>
            <w:r w:rsidR="00460653" w:rsidRPr="003A39FA">
              <w:rPr>
                <w:lang w:val="en-US"/>
              </w:rPr>
              <w:t xml:space="preserve"> </w:t>
            </w:r>
            <w:proofErr w:type="spellStart"/>
            <w:r w:rsidR="00460653" w:rsidRPr="003A39FA">
              <w:rPr>
                <w:lang w:val="en-US"/>
              </w:rPr>
              <w:t>forţa</w:t>
            </w:r>
            <w:proofErr w:type="spellEnd"/>
            <w:r w:rsidR="00460653" w:rsidRPr="003A39FA">
              <w:rPr>
                <w:lang w:val="en-US"/>
              </w:rPr>
              <w:t xml:space="preserve"> de </w:t>
            </w:r>
            <w:proofErr w:type="spellStart"/>
            <w:r w:rsidR="00460653" w:rsidRPr="003A39FA">
              <w:rPr>
                <w:lang w:val="en-US"/>
              </w:rPr>
              <w:t>muncă</w:t>
            </w:r>
            <w:proofErr w:type="spellEnd"/>
            <w:r w:rsidR="00460653" w:rsidRPr="003A39FA">
              <w:rPr>
                <w:lang w:val="en-US"/>
              </w:rPr>
              <w:t xml:space="preserve">, </w:t>
            </w:r>
            <w:proofErr w:type="spellStart"/>
            <w:r w:rsidR="00460653" w:rsidRPr="003A39FA">
              <w:rPr>
                <w:lang w:val="en-US"/>
              </w:rPr>
              <w:t>materialele</w:t>
            </w:r>
            <w:proofErr w:type="spellEnd"/>
            <w:r w:rsidR="00460653" w:rsidRPr="003A39FA">
              <w:rPr>
                <w:lang w:val="en-US"/>
              </w:rPr>
              <w:t xml:space="preserve">, </w:t>
            </w:r>
            <w:proofErr w:type="spellStart"/>
            <w:r w:rsidR="00460653" w:rsidRPr="003A39FA">
              <w:rPr>
                <w:lang w:val="en-US"/>
              </w:rPr>
              <w:t>utilajele</w:t>
            </w:r>
            <w:proofErr w:type="spellEnd"/>
            <w:r w:rsidR="00460653" w:rsidRPr="003A39FA">
              <w:rPr>
                <w:lang w:val="en-US"/>
              </w:rPr>
              <w:t xml:space="preserve"> de </w:t>
            </w:r>
            <w:proofErr w:type="spellStart"/>
            <w:r w:rsidR="00460653" w:rsidRPr="003A39FA">
              <w:rPr>
                <w:lang w:val="en-US"/>
              </w:rPr>
              <w:t>construcţiişi</w:t>
            </w:r>
            <w:proofErr w:type="spellEnd"/>
            <w:r w:rsidR="00460653" w:rsidRPr="003A39FA">
              <w:rPr>
                <w:lang w:val="en-US"/>
              </w:rPr>
              <w:t xml:space="preserve"> </w:t>
            </w:r>
            <w:proofErr w:type="spellStart"/>
            <w:r w:rsidR="00460653" w:rsidRPr="003A39FA">
              <w:rPr>
                <w:lang w:val="en-US"/>
              </w:rPr>
              <w:t>obiectele</w:t>
            </w:r>
            <w:proofErr w:type="spellEnd"/>
            <w:r w:rsidR="00460653" w:rsidRPr="003A39FA">
              <w:rPr>
                <w:lang w:val="en-US"/>
              </w:rPr>
              <w:t xml:space="preserve"> cu </w:t>
            </w:r>
            <w:proofErr w:type="spellStart"/>
            <w:r w:rsidR="00460653" w:rsidRPr="003A39FA">
              <w:rPr>
                <w:lang w:val="en-US"/>
              </w:rPr>
              <w:t>caracter</w:t>
            </w:r>
            <w:proofErr w:type="spellEnd"/>
            <w:r w:rsidR="00460653" w:rsidRPr="003A39FA">
              <w:rPr>
                <w:lang w:val="en-US"/>
              </w:rPr>
              <w:t xml:space="preserve"> </w:t>
            </w:r>
            <w:proofErr w:type="spellStart"/>
            <w:r w:rsidR="00460653" w:rsidRPr="003A39FA">
              <w:rPr>
                <w:lang w:val="en-US"/>
              </w:rPr>
              <w:t>provizoriu</w:t>
            </w:r>
            <w:proofErr w:type="spellEnd"/>
            <w:r w:rsidR="00460653" w:rsidRPr="003A39FA">
              <w:rPr>
                <w:lang w:val="en-US"/>
              </w:rPr>
              <w:t xml:space="preserve"> </w:t>
            </w:r>
            <w:proofErr w:type="spellStart"/>
            <w:r w:rsidR="00460653" w:rsidRPr="003A39FA">
              <w:rPr>
                <w:lang w:val="en-US"/>
              </w:rPr>
              <w:t>pentru</w:t>
            </w:r>
            <w:proofErr w:type="spellEnd"/>
            <w:r w:rsidR="00460653" w:rsidRPr="003A39FA">
              <w:rPr>
                <w:lang w:val="en-US"/>
              </w:rPr>
              <w:t xml:space="preserve"> </w:t>
            </w:r>
            <w:proofErr w:type="spellStart"/>
            <w:r w:rsidR="00460653" w:rsidRPr="003A39FA">
              <w:rPr>
                <w:lang w:val="en-US"/>
              </w:rPr>
              <w:t>executarea</w:t>
            </w:r>
            <w:proofErr w:type="spellEnd"/>
            <w:r w:rsidR="00460653" w:rsidRPr="003A39FA">
              <w:rPr>
                <w:lang w:val="en-US"/>
              </w:rPr>
              <w:t xml:space="preserve"> </w:t>
            </w:r>
            <w:proofErr w:type="spellStart"/>
            <w:r w:rsidR="00460653" w:rsidRPr="003A39FA">
              <w:rPr>
                <w:lang w:val="en-US"/>
              </w:rPr>
              <w:t>lucrărilor</w:t>
            </w:r>
            <w:proofErr w:type="spellEnd"/>
            <w:r w:rsidR="00460653" w:rsidRPr="003A39FA">
              <w:rPr>
                <w:lang w:val="en-US"/>
              </w:rPr>
              <w:t xml:space="preserve">. </w:t>
            </w:r>
            <w:proofErr w:type="spellStart"/>
            <w:r w:rsidR="00460653" w:rsidRPr="003A39FA">
              <w:rPr>
                <w:lang w:val="en-US"/>
              </w:rPr>
              <w:t>Acesta</w:t>
            </w:r>
            <w:proofErr w:type="spellEnd"/>
            <w:r w:rsidR="00460653" w:rsidRPr="003A39FA">
              <w:rPr>
                <w:lang w:val="en-US"/>
              </w:rPr>
              <w:t xml:space="preserve"> </w:t>
            </w:r>
            <w:proofErr w:type="spellStart"/>
            <w:r w:rsidR="00460653" w:rsidRPr="003A39FA">
              <w:rPr>
                <w:lang w:val="en-US"/>
              </w:rPr>
              <w:t>îşi</w:t>
            </w:r>
            <w:proofErr w:type="spellEnd"/>
            <w:r w:rsidR="00460653" w:rsidRPr="003A39FA">
              <w:rPr>
                <w:lang w:val="en-US"/>
              </w:rPr>
              <w:t xml:space="preserve"> </w:t>
            </w:r>
            <w:proofErr w:type="spellStart"/>
            <w:r w:rsidR="00460653" w:rsidRPr="003A39FA">
              <w:rPr>
                <w:lang w:val="en-US"/>
              </w:rPr>
              <w:t>asumă</w:t>
            </w:r>
            <w:proofErr w:type="spellEnd"/>
            <w:r w:rsidR="00460653" w:rsidRPr="003A39FA">
              <w:rPr>
                <w:lang w:val="en-US"/>
              </w:rPr>
              <w:t xml:space="preserve"> </w:t>
            </w:r>
            <w:proofErr w:type="spellStart"/>
            <w:r w:rsidR="00460653" w:rsidRPr="003A39FA">
              <w:rPr>
                <w:lang w:val="en-US"/>
              </w:rPr>
              <w:t>întreaga</w:t>
            </w:r>
            <w:proofErr w:type="spellEnd"/>
            <w:r w:rsidR="00460653" w:rsidRPr="003A39FA">
              <w:rPr>
                <w:lang w:val="en-US"/>
              </w:rPr>
              <w:t xml:space="preserve"> </w:t>
            </w:r>
            <w:proofErr w:type="spellStart"/>
            <w:r w:rsidR="00460653" w:rsidRPr="003A39FA">
              <w:rPr>
                <w:lang w:val="en-US"/>
              </w:rPr>
              <w:t>responsabilitate</w:t>
            </w:r>
            <w:proofErr w:type="spellEnd"/>
            <w:r w:rsidR="00460653" w:rsidRPr="003A39FA">
              <w:rPr>
                <w:lang w:val="en-US"/>
              </w:rPr>
              <w:t xml:space="preserve"> </w:t>
            </w:r>
            <w:proofErr w:type="spellStart"/>
            <w:r w:rsidR="00460653" w:rsidRPr="003A39FA">
              <w:rPr>
                <w:lang w:val="en-US"/>
              </w:rPr>
              <w:t>pentru</w:t>
            </w:r>
            <w:proofErr w:type="spellEnd"/>
            <w:r w:rsidR="00460653" w:rsidRPr="003A39FA">
              <w:rPr>
                <w:lang w:val="en-US"/>
              </w:rPr>
              <w:t xml:space="preserve"> </w:t>
            </w:r>
            <w:proofErr w:type="spellStart"/>
            <w:r w:rsidR="00460653" w:rsidRPr="003A39FA">
              <w:rPr>
                <w:lang w:val="en-US"/>
              </w:rPr>
              <w:t>toate</w:t>
            </w:r>
            <w:proofErr w:type="spellEnd"/>
            <w:r w:rsidR="00460653" w:rsidRPr="003A39FA">
              <w:rPr>
                <w:lang w:val="en-US"/>
              </w:rPr>
              <w:t xml:space="preserve"> </w:t>
            </w:r>
            <w:proofErr w:type="spellStart"/>
            <w:r w:rsidR="00460653" w:rsidRPr="003A39FA">
              <w:rPr>
                <w:lang w:val="en-US"/>
              </w:rPr>
              <w:t>operaţiunile</w:t>
            </w:r>
            <w:proofErr w:type="spellEnd"/>
            <w:r w:rsidR="00460653" w:rsidRPr="003A39FA">
              <w:rPr>
                <w:lang w:val="en-US"/>
              </w:rPr>
              <w:t xml:space="preserve"> </w:t>
            </w:r>
            <w:proofErr w:type="spellStart"/>
            <w:r w:rsidR="00460653" w:rsidRPr="003A39FA">
              <w:rPr>
                <w:lang w:val="en-US"/>
              </w:rPr>
              <w:t>executate</w:t>
            </w:r>
            <w:proofErr w:type="spellEnd"/>
            <w:r w:rsidR="00460653" w:rsidRPr="003A39FA">
              <w:rPr>
                <w:lang w:val="en-US"/>
              </w:rPr>
              <w:t xml:space="preserve"> pe </w:t>
            </w:r>
            <w:proofErr w:type="spellStart"/>
            <w:r w:rsidR="00460653" w:rsidRPr="003A39FA">
              <w:rPr>
                <w:lang w:val="en-US"/>
              </w:rPr>
              <w:t>şantier</w:t>
            </w:r>
            <w:proofErr w:type="spellEnd"/>
            <w:r w:rsidR="005D4B79" w:rsidRPr="003A39FA">
              <w:rPr>
                <w:lang w:val="en-US"/>
              </w:rPr>
              <w:t xml:space="preserve"> </w:t>
            </w:r>
            <w:proofErr w:type="spellStart"/>
            <w:r w:rsidR="00460653" w:rsidRPr="003A39FA">
              <w:rPr>
                <w:lang w:val="en-US"/>
              </w:rPr>
              <w:t>şi</w:t>
            </w:r>
            <w:proofErr w:type="spellEnd"/>
            <w:r w:rsidR="00460653" w:rsidRPr="003A39FA">
              <w:rPr>
                <w:lang w:val="en-US"/>
              </w:rPr>
              <w:t xml:space="preserve"> </w:t>
            </w:r>
            <w:proofErr w:type="spellStart"/>
            <w:r w:rsidR="00460653" w:rsidRPr="003A39FA">
              <w:rPr>
                <w:lang w:val="en-US"/>
              </w:rPr>
              <w:t>pentru</w:t>
            </w:r>
            <w:proofErr w:type="spellEnd"/>
            <w:r w:rsidR="00460653" w:rsidRPr="003A39FA">
              <w:rPr>
                <w:lang w:val="en-US"/>
              </w:rPr>
              <w:t xml:space="preserve"> </w:t>
            </w:r>
            <w:proofErr w:type="spellStart"/>
            <w:r w:rsidR="00460653" w:rsidRPr="003A39FA">
              <w:rPr>
                <w:lang w:val="en-US"/>
              </w:rPr>
              <w:t>procedeele</w:t>
            </w:r>
            <w:proofErr w:type="spellEnd"/>
            <w:r w:rsidR="00460653" w:rsidRPr="003A39FA">
              <w:rPr>
                <w:lang w:val="en-US"/>
              </w:rPr>
              <w:t xml:space="preserve"> de </w:t>
            </w:r>
            <w:proofErr w:type="spellStart"/>
            <w:r w:rsidR="00460653" w:rsidRPr="003A39FA">
              <w:rPr>
                <w:lang w:val="en-US"/>
              </w:rPr>
              <w:t>execuţie</w:t>
            </w:r>
            <w:proofErr w:type="spellEnd"/>
            <w:r w:rsidR="00460653" w:rsidRPr="003A39FA">
              <w:rPr>
                <w:lang w:val="en-US"/>
              </w:rPr>
              <w:t xml:space="preserve"> </w:t>
            </w:r>
            <w:proofErr w:type="spellStart"/>
            <w:r w:rsidR="00460653" w:rsidRPr="003A39FA">
              <w:rPr>
                <w:lang w:val="en-US"/>
              </w:rPr>
              <w:t>utilizate</w:t>
            </w:r>
            <w:proofErr w:type="spellEnd"/>
            <w:r w:rsidR="00460653" w:rsidRPr="003A39FA">
              <w:rPr>
                <w:lang w:val="en-US"/>
              </w:rPr>
              <w:t xml:space="preserve">. </w:t>
            </w:r>
          </w:p>
          <w:p w14:paraId="3EFA502C" w14:textId="28BFA2A8" w:rsidR="00460653" w:rsidRPr="003A39FA" w:rsidRDefault="00A156C0" w:rsidP="00196AB4">
            <w:pPr>
              <w:pStyle w:val="af2"/>
              <w:tabs>
                <w:tab w:val="left" w:pos="567"/>
              </w:tabs>
              <w:spacing w:line="276" w:lineRule="auto"/>
              <w:ind w:firstLine="0"/>
              <w:rPr>
                <w:lang w:val="en-US"/>
              </w:rPr>
            </w:pPr>
            <w:r w:rsidRPr="003A39FA">
              <w:rPr>
                <w:lang w:val="en-US"/>
              </w:rPr>
              <w:t xml:space="preserve">4.10. </w:t>
            </w:r>
            <w:proofErr w:type="spellStart"/>
            <w:r w:rsidR="00460653" w:rsidRPr="003A39FA">
              <w:rPr>
                <w:lang w:val="en-US"/>
              </w:rPr>
              <w:t>Antreprenorul</w:t>
            </w:r>
            <w:proofErr w:type="spellEnd"/>
            <w:r w:rsidR="00460653" w:rsidRPr="003A39FA">
              <w:rPr>
                <w:lang w:val="en-US"/>
              </w:rPr>
              <w:t xml:space="preserve">, </w:t>
            </w:r>
            <w:proofErr w:type="spellStart"/>
            <w:r w:rsidR="00460653" w:rsidRPr="003A39FA">
              <w:rPr>
                <w:lang w:val="en-US"/>
              </w:rPr>
              <w:t>prin</w:t>
            </w:r>
            <w:proofErr w:type="spellEnd"/>
            <w:r w:rsidR="00460653" w:rsidRPr="003A39FA">
              <w:rPr>
                <w:lang w:val="en-US"/>
              </w:rPr>
              <w:t xml:space="preserve"> </w:t>
            </w:r>
            <w:proofErr w:type="spellStart"/>
            <w:r w:rsidR="002F6A1E" w:rsidRPr="003A39FA">
              <w:rPr>
                <w:lang w:val="en-US"/>
              </w:rPr>
              <w:t>atribuirea</w:t>
            </w:r>
            <w:proofErr w:type="spellEnd"/>
            <w:r w:rsidR="002F6A1E" w:rsidRPr="003A39FA">
              <w:rPr>
                <w:lang w:val="en-US"/>
              </w:rPr>
              <w:t xml:space="preserve"> </w:t>
            </w:r>
            <w:proofErr w:type="spellStart"/>
            <w:r w:rsidR="00460653" w:rsidRPr="003A39FA">
              <w:rPr>
                <w:lang w:val="en-US"/>
              </w:rPr>
              <w:t>ofertei</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w:t>
            </w:r>
            <w:proofErr w:type="spellStart"/>
            <w:r w:rsidR="00460653" w:rsidRPr="003A39FA">
              <w:rPr>
                <w:lang w:val="en-US"/>
              </w:rPr>
              <w:t>favoarea</w:t>
            </w:r>
            <w:proofErr w:type="spellEnd"/>
            <w:r w:rsidR="00460653" w:rsidRPr="003A39FA">
              <w:rPr>
                <w:lang w:val="en-US"/>
              </w:rPr>
              <w:t xml:space="preserve"> </w:t>
            </w:r>
            <w:proofErr w:type="spellStart"/>
            <w:r w:rsidR="00460653" w:rsidRPr="003A39FA">
              <w:rPr>
                <w:lang w:val="en-US"/>
              </w:rPr>
              <w:t>sa</w:t>
            </w:r>
            <w:proofErr w:type="spellEnd"/>
            <w:r w:rsidR="00460653" w:rsidRPr="003A39FA">
              <w:rPr>
                <w:lang w:val="en-US"/>
              </w:rPr>
              <w:t xml:space="preserve">, se </w:t>
            </w:r>
            <w:proofErr w:type="spellStart"/>
            <w:r w:rsidR="00460653" w:rsidRPr="003A39FA">
              <w:rPr>
                <w:lang w:val="en-US"/>
              </w:rPr>
              <w:t>angajează</w:t>
            </w:r>
            <w:proofErr w:type="spellEnd"/>
            <w:r w:rsidR="00460653" w:rsidRPr="003A39FA">
              <w:rPr>
                <w:lang w:val="en-US"/>
              </w:rPr>
              <w:t xml:space="preserve"> </w:t>
            </w:r>
            <w:proofErr w:type="spellStart"/>
            <w:r w:rsidR="00460653" w:rsidRPr="003A39FA">
              <w:rPr>
                <w:lang w:val="en-US"/>
              </w:rPr>
              <w:t>să</w:t>
            </w:r>
            <w:proofErr w:type="spellEnd"/>
            <w:r w:rsidR="00BC46B3" w:rsidRPr="003A39FA">
              <w:rPr>
                <w:lang w:val="en-US"/>
              </w:rPr>
              <w:t xml:space="preserve"> </w:t>
            </w:r>
            <w:proofErr w:type="spellStart"/>
            <w:r w:rsidR="00BC46B3" w:rsidRPr="003A39FA">
              <w:rPr>
                <w:lang w:val="en-US"/>
              </w:rPr>
              <w:t>prezinte</w:t>
            </w:r>
            <w:proofErr w:type="spellEnd"/>
            <w:r w:rsidR="005D4B79" w:rsidRPr="003A39FA">
              <w:rPr>
                <w:lang w:val="en-US"/>
              </w:rPr>
              <w:t xml:space="preserve"> </w:t>
            </w:r>
            <w:proofErr w:type="spellStart"/>
            <w:r w:rsidR="00EA64B0" w:rsidRPr="003A39FA">
              <w:rPr>
                <w:lang w:val="en-US"/>
              </w:rPr>
              <w:t>garanţia</w:t>
            </w:r>
            <w:proofErr w:type="spellEnd"/>
            <w:r w:rsidR="00EA64B0" w:rsidRPr="003A39FA">
              <w:rPr>
                <w:lang w:val="en-US"/>
              </w:rPr>
              <w:t xml:space="preserve"> de </w:t>
            </w:r>
            <w:proofErr w:type="spellStart"/>
            <w:r w:rsidR="00EA64B0" w:rsidRPr="003A39FA">
              <w:rPr>
                <w:lang w:val="en-US"/>
              </w:rPr>
              <w:t>bună</w:t>
            </w:r>
            <w:proofErr w:type="spellEnd"/>
            <w:r w:rsidR="00EA64B0" w:rsidRPr="003A39FA">
              <w:rPr>
                <w:lang w:val="en-US"/>
              </w:rPr>
              <w:t xml:space="preserve"> </w:t>
            </w:r>
            <w:proofErr w:type="spellStart"/>
            <w:r w:rsidR="00EA64B0" w:rsidRPr="003A39FA">
              <w:rPr>
                <w:lang w:val="en-US"/>
              </w:rPr>
              <w:t>execuţie</w:t>
            </w:r>
            <w:proofErr w:type="spellEnd"/>
            <w:r w:rsidR="00EA64B0" w:rsidRPr="003A39FA">
              <w:rPr>
                <w:lang w:val="en-US"/>
              </w:rPr>
              <w:t xml:space="preserve"> a </w:t>
            </w:r>
            <w:proofErr w:type="spellStart"/>
            <w:r w:rsidR="00EA64B0" w:rsidRPr="003A39FA">
              <w:rPr>
                <w:lang w:val="en-US"/>
              </w:rPr>
              <w:t>contractului</w:t>
            </w:r>
            <w:proofErr w:type="spellEnd"/>
            <w:r w:rsidR="00EA64B0" w:rsidRPr="003A39FA">
              <w:rPr>
                <w:lang w:val="en-US"/>
              </w:rPr>
              <w:t xml:space="preserve">, </w:t>
            </w:r>
            <w:proofErr w:type="spellStart"/>
            <w:r w:rsidR="00EA64B0" w:rsidRPr="003A39FA">
              <w:rPr>
                <w:lang w:val="en-US"/>
              </w:rPr>
              <w:t>în</w:t>
            </w:r>
            <w:proofErr w:type="spellEnd"/>
            <w:r w:rsidR="00EA64B0" w:rsidRPr="003A39FA">
              <w:rPr>
                <w:lang w:val="en-US"/>
              </w:rPr>
              <w:t xml:space="preserve"> </w:t>
            </w:r>
            <w:proofErr w:type="spellStart"/>
            <w:r w:rsidR="00EA64B0" w:rsidRPr="003A39FA">
              <w:rPr>
                <w:lang w:val="en-US"/>
              </w:rPr>
              <w:t>cuantum</w:t>
            </w:r>
            <w:proofErr w:type="spellEnd"/>
            <w:r w:rsidR="00EA64B0" w:rsidRPr="003A39FA">
              <w:rPr>
                <w:lang w:val="en-US"/>
              </w:rPr>
              <w:t xml:space="preserve"> de </w:t>
            </w:r>
            <w:r w:rsidR="00A971EC" w:rsidRPr="006D1AD6">
              <w:rPr>
                <w:b/>
                <w:i/>
                <w:highlight w:val="yellow"/>
                <w:u w:val="single"/>
                <w:lang w:val="ro-RO"/>
              </w:rPr>
              <w:t xml:space="preserve">de </w:t>
            </w:r>
            <w:r w:rsidR="006D1AD6" w:rsidRPr="006D1AD6">
              <w:rPr>
                <w:b/>
                <w:i/>
                <w:highlight w:val="yellow"/>
                <w:u w:val="single"/>
                <w:lang w:val="ro-RO"/>
              </w:rPr>
              <w:t>5</w:t>
            </w:r>
            <w:r w:rsidR="00A971EC" w:rsidRPr="006D1AD6">
              <w:rPr>
                <w:b/>
                <w:i/>
                <w:highlight w:val="yellow"/>
                <w:u w:val="single"/>
                <w:lang w:val="ro-RO"/>
              </w:rPr>
              <w:t xml:space="preserve"> </w:t>
            </w:r>
            <w:proofErr w:type="gramStart"/>
            <w:r w:rsidR="00A971EC" w:rsidRPr="006D1AD6">
              <w:rPr>
                <w:b/>
                <w:i/>
                <w:highlight w:val="yellow"/>
                <w:u w:val="single"/>
                <w:lang w:val="ro-RO"/>
              </w:rPr>
              <w:t>%</w:t>
            </w:r>
            <w:r w:rsidR="00A971EC" w:rsidRPr="0030652C">
              <w:rPr>
                <w:lang w:val="ro-RO"/>
              </w:rPr>
              <w:t xml:space="preserve"> </w:t>
            </w:r>
            <w:r w:rsidR="00EA64B0" w:rsidRPr="003A39FA">
              <w:rPr>
                <w:lang w:val="en-US"/>
              </w:rPr>
              <w:t xml:space="preserve"> din</w:t>
            </w:r>
            <w:proofErr w:type="gramEnd"/>
            <w:r w:rsidR="00EA64B0" w:rsidRPr="003A39FA">
              <w:rPr>
                <w:lang w:val="en-US"/>
              </w:rPr>
              <w:t xml:space="preserve"> </w:t>
            </w:r>
            <w:proofErr w:type="spellStart"/>
            <w:r w:rsidR="00EA64B0" w:rsidRPr="003A39FA">
              <w:rPr>
                <w:lang w:val="en-US"/>
              </w:rPr>
              <w:t>valoarea</w:t>
            </w:r>
            <w:proofErr w:type="spellEnd"/>
            <w:r w:rsidR="00EA64B0" w:rsidRPr="003A39FA">
              <w:rPr>
                <w:lang w:val="en-US"/>
              </w:rPr>
              <w:t xml:space="preserve"> </w:t>
            </w:r>
            <w:proofErr w:type="spellStart"/>
            <w:r w:rsidR="00EA64B0" w:rsidRPr="003A39FA">
              <w:rPr>
                <w:lang w:val="en-US"/>
              </w:rPr>
              <w:t>contractului</w:t>
            </w:r>
            <w:proofErr w:type="spellEnd"/>
            <w:r w:rsidR="00EA64B0" w:rsidRPr="003A39FA">
              <w:rPr>
                <w:lang w:val="en-US"/>
              </w:rPr>
              <w:t xml:space="preserve"> </w:t>
            </w:r>
            <w:proofErr w:type="spellStart"/>
            <w:r w:rsidR="00EA64B0" w:rsidRPr="003A39FA">
              <w:rPr>
                <w:lang w:val="en-US"/>
              </w:rPr>
              <w:t>atribuit</w:t>
            </w:r>
            <w:proofErr w:type="spellEnd"/>
            <w:r w:rsidR="006D1AD6" w:rsidRPr="006D1AD6">
              <w:rPr>
                <w:b/>
                <w:i/>
                <w:u w:val="single"/>
                <w:lang w:val="ro-RO"/>
              </w:rPr>
              <w:t>,</w:t>
            </w:r>
            <w:r w:rsidR="006D1AD6" w:rsidRPr="006D1AD6">
              <w:rPr>
                <w:i/>
                <w:noProof/>
                <w:sz w:val="22"/>
                <w:szCs w:val="22"/>
                <w:u w:val="single"/>
                <w:lang w:val="ro-RO" w:eastAsia="zh-CN"/>
              </w:rPr>
              <w:t xml:space="preserve"> </w:t>
            </w:r>
            <w:r w:rsidR="00612DFF" w:rsidRPr="007B2BC0">
              <w:rPr>
                <w:i/>
                <w:noProof/>
                <w:sz w:val="22"/>
                <w:szCs w:val="22"/>
                <w:highlight w:val="yellow"/>
                <w:u w:val="single"/>
                <w:lang w:val="ro-RO" w:eastAsia="zh-CN"/>
              </w:rPr>
              <w:t>prin transfer la contul autorităţii contractante</w:t>
            </w:r>
            <w:r w:rsidR="00EA64B0" w:rsidRPr="006D1AD6">
              <w:rPr>
                <w:highlight w:val="yellow"/>
                <w:lang w:val="en-US"/>
              </w:rPr>
              <w:t>.</w:t>
            </w:r>
            <w:r w:rsidR="003161CE">
              <w:rPr>
                <w:lang w:val="en-US"/>
              </w:rPr>
              <w:t>/</w:t>
            </w:r>
            <w:r w:rsidR="003161CE" w:rsidRPr="003161CE">
              <w:rPr>
                <w:lang w:val="en-US"/>
              </w:rPr>
              <w:t xml:space="preserve"> </w:t>
            </w:r>
            <w:proofErr w:type="spellStart"/>
            <w:r w:rsidR="003161CE" w:rsidRPr="003161CE">
              <w:rPr>
                <w:lang w:val="en-US"/>
              </w:rPr>
              <w:t>rețineri</w:t>
            </w:r>
            <w:proofErr w:type="spellEnd"/>
            <w:r w:rsidR="003161CE" w:rsidRPr="003161CE">
              <w:rPr>
                <w:lang w:val="en-US"/>
              </w:rPr>
              <w:t xml:space="preserve"> </w:t>
            </w:r>
            <w:proofErr w:type="spellStart"/>
            <w:r w:rsidR="003161CE" w:rsidRPr="003161CE">
              <w:rPr>
                <w:lang w:val="en-US"/>
              </w:rPr>
              <w:t>succesive</w:t>
            </w:r>
            <w:proofErr w:type="spellEnd"/>
            <w:r w:rsidR="003161CE" w:rsidRPr="003161CE">
              <w:rPr>
                <w:lang w:val="en-US"/>
              </w:rPr>
              <w:t xml:space="preserve"> </w:t>
            </w:r>
            <w:proofErr w:type="spellStart"/>
            <w:r w:rsidR="003161CE" w:rsidRPr="003161CE">
              <w:rPr>
                <w:lang w:val="en-US"/>
              </w:rPr>
              <w:t>directe</w:t>
            </w:r>
            <w:proofErr w:type="spellEnd"/>
            <w:r w:rsidR="003161CE" w:rsidRPr="003161CE">
              <w:rPr>
                <w:lang w:val="en-US"/>
              </w:rPr>
              <w:t xml:space="preserve"> din </w:t>
            </w:r>
            <w:proofErr w:type="spellStart"/>
            <w:r w:rsidR="003161CE" w:rsidRPr="003161CE">
              <w:rPr>
                <w:lang w:val="en-US"/>
              </w:rPr>
              <w:t>plata</w:t>
            </w:r>
            <w:proofErr w:type="spellEnd"/>
            <w:r w:rsidR="003161CE" w:rsidRPr="003161CE">
              <w:rPr>
                <w:lang w:val="en-US"/>
              </w:rPr>
              <w:t xml:space="preserve"> </w:t>
            </w:r>
            <w:proofErr w:type="spellStart"/>
            <w:r w:rsidR="003161CE" w:rsidRPr="003161CE">
              <w:rPr>
                <w:lang w:val="en-US"/>
              </w:rPr>
              <w:t>cuvenită</w:t>
            </w:r>
            <w:proofErr w:type="spellEnd"/>
            <w:r w:rsidR="003161CE" w:rsidRPr="003161CE">
              <w:rPr>
                <w:lang w:val="en-US"/>
              </w:rPr>
              <w:t xml:space="preserve"> </w:t>
            </w:r>
            <w:proofErr w:type="spellStart"/>
            <w:r w:rsidR="003161CE" w:rsidRPr="003161CE">
              <w:rPr>
                <w:lang w:val="en-US"/>
              </w:rPr>
              <w:t>pentru</w:t>
            </w:r>
            <w:proofErr w:type="spellEnd"/>
            <w:r w:rsidR="003161CE" w:rsidRPr="003161CE">
              <w:rPr>
                <w:lang w:val="en-US"/>
              </w:rPr>
              <w:t xml:space="preserve"> </w:t>
            </w:r>
            <w:proofErr w:type="spellStart"/>
            <w:r w:rsidR="003161CE" w:rsidRPr="003161CE">
              <w:rPr>
                <w:lang w:val="en-US"/>
              </w:rPr>
              <w:t>facturile</w:t>
            </w:r>
            <w:proofErr w:type="spellEnd"/>
            <w:r w:rsidR="003161CE" w:rsidRPr="003161CE">
              <w:rPr>
                <w:lang w:val="en-US"/>
              </w:rPr>
              <w:t xml:space="preserve"> </w:t>
            </w:r>
            <w:proofErr w:type="spellStart"/>
            <w:r w:rsidR="003161CE" w:rsidRPr="003161CE">
              <w:rPr>
                <w:lang w:val="en-US"/>
              </w:rPr>
              <w:t>înaintate</w:t>
            </w:r>
            <w:proofErr w:type="spellEnd"/>
            <w:r w:rsidR="003161CE">
              <w:rPr>
                <w:lang w:val="en-US"/>
              </w:rPr>
              <w:t>.</w:t>
            </w:r>
          </w:p>
          <w:p w14:paraId="23E27F5A" w14:textId="77777777" w:rsidR="00267805" w:rsidRPr="003A39FA" w:rsidRDefault="00A156C0" w:rsidP="00684D44">
            <w:pPr>
              <w:pStyle w:val="af2"/>
              <w:tabs>
                <w:tab w:val="left" w:pos="567"/>
              </w:tabs>
              <w:spacing w:line="276" w:lineRule="auto"/>
              <w:ind w:firstLine="0"/>
              <w:rPr>
                <w:lang w:val="en-US"/>
              </w:rPr>
            </w:pPr>
            <w:r w:rsidRPr="003A39FA">
              <w:rPr>
                <w:lang w:val="en-US"/>
              </w:rPr>
              <w:t>4.11.</w:t>
            </w:r>
            <w:r w:rsidR="00A109E6" w:rsidRPr="003A39FA">
              <w:rPr>
                <w:lang w:val="en-US"/>
              </w:rPr>
              <w:t xml:space="preserve"> </w:t>
            </w:r>
            <w:proofErr w:type="spellStart"/>
            <w:r w:rsidR="00A109E6" w:rsidRPr="003A39FA">
              <w:rPr>
                <w:lang w:val="en-US"/>
              </w:rPr>
              <w:t>Autoritatea</w:t>
            </w:r>
            <w:proofErr w:type="spellEnd"/>
            <w:r w:rsidR="00A109E6" w:rsidRPr="003A39FA">
              <w:rPr>
                <w:lang w:val="en-US"/>
              </w:rPr>
              <w:t xml:space="preserve"> </w:t>
            </w:r>
            <w:proofErr w:type="spellStart"/>
            <w:r w:rsidR="00A109E6" w:rsidRPr="003A39FA">
              <w:rPr>
                <w:lang w:val="en-US"/>
              </w:rPr>
              <w:t>contractantă</w:t>
            </w:r>
            <w:proofErr w:type="spellEnd"/>
            <w:r w:rsidR="00A109E6" w:rsidRPr="003A39FA">
              <w:rPr>
                <w:lang w:val="en-US"/>
              </w:rPr>
              <w:t xml:space="preserve"> </w:t>
            </w:r>
            <w:proofErr w:type="spellStart"/>
            <w:r w:rsidR="00A109E6" w:rsidRPr="003A39FA">
              <w:rPr>
                <w:lang w:val="en-US"/>
              </w:rPr>
              <w:t>eliberează</w:t>
            </w:r>
            <w:proofErr w:type="spellEnd"/>
            <w:r w:rsidR="00A109E6" w:rsidRPr="003A39FA">
              <w:rPr>
                <w:lang w:val="en-US"/>
              </w:rPr>
              <w:t>/</w:t>
            </w:r>
            <w:proofErr w:type="spellStart"/>
            <w:r w:rsidR="00A109E6" w:rsidRPr="003A39FA">
              <w:rPr>
                <w:lang w:val="en-US"/>
              </w:rPr>
              <w:t>restituie</w:t>
            </w:r>
            <w:proofErr w:type="spellEnd"/>
            <w:r w:rsidR="005D4B79" w:rsidRPr="003A39FA">
              <w:rPr>
                <w:lang w:val="en-US"/>
              </w:rPr>
              <w:t xml:space="preserve"> </w:t>
            </w:r>
            <w:proofErr w:type="spellStart"/>
            <w:r w:rsidR="00A109E6" w:rsidRPr="003A39FA">
              <w:rPr>
                <w:lang w:val="en-US"/>
              </w:rPr>
              <w:t>g</w:t>
            </w:r>
            <w:r w:rsidR="00460653" w:rsidRPr="003A39FA">
              <w:rPr>
                <w:lang w:val="en-US"/>
              </w:rPr>
              <w:t>aranţia</w:t>
            </w:r>
            <w:proofErr w:type="spellEnd"/>
            <w:r w:rsidR="00460653" w:rsidRPr="003A39FA">
              <w:rPr>
                <w:lang w:val="en-US"/>
              </w:rPr>
              <w:t xml:space="preserve"> de </w:t>
            </w:r>
            <w:proofErr w:type="spellStart"/>
            <w:r w:rsidR="00460653" w:rsidRPr="003A39FA">
              <w:rPr>
                <w:lang w:val="en-US"/>
              </w:rPr>
              <w:t>bună</w:t>
            </w:r>
            <w:proofErr w:type="spellEnd"/>
            <w:r w:rsidR="00460653" w:rsidRPr="003A39FA">
              <w:rPr>
                <w:lang w:val="en-US"/>
              </w:rPr>
              <w:t xml:space="preserve"> </w:t>
            </w:r>
            <w:proofErr w:type="spellStart"/>
            <w:r w:rsidR="00460653" w:rsidRPr="003A39FA">
              <w:rPr>
                <w:lang w:val="en-US"/>
              </w:rPr>
              <w:t>execuţie</w:t>
            </w:r>
            <w:proofErr w:type="spellEnd"/>
            <w:r w:rsidR="00460653" w:rsidRPr="003A39FA">
              <w:rPr>
                <w:lang w:val="en-US"/>
              </w:rPr>
              <w:t xml:space="preserve"> </w:t>
            </w:r>
            <w:proofErr w:type="spellStart"/>
            <w:r w:rsidR="00460653" w:rsidRPr="003A39FA">
              <w:rPr>
                <w:lang w:val="en-US"/>
              </w:rPr>
              <w:t>Antreprenorului</w:t>
            </w:r>
            <w:proofErr w:type="spellEnd"/>
            <w:r w:rsidR="00460653" w:rsidRPr="003A39FA">
              <w:rPr>
                <w:lang w:val="en-US"/>
              </w:rPr>
              <w:t xml:space="preserve"> </w:t>
            </w:r>
            <w:proofErr w:type="spellStart"/>
            <w:r w:rsidR="00460653" w:rsidRPr="003A39FA">
              <w:rPr>
                <w:lang w:val="en-US"/>
              </w:rPr>
              <w:t>după</w:t>
            </w:r>
            <w:proofErr w:type="spellEnd"/>
            <w:r w:rsidR="00460653" w:rsidRPr="003A39FA">
              <w:rPr>
                <w:lang w:val="en-US"/>
              </w:rPr>
              <w:t xml:space="preserve"> </w:t>
            </w:r>
            <w:proofErr w:type="spellStart"/>
            <w:r w:rsidR="00460653" w:rsidRPr="003A39FA">
              <w:rPr>
                <w:lang w:val="en-US"/>
              </w:rPr>
              <w:t>semnarea</w:t>
            </w:r>
            <w:proofErr w:type="spellEnd"/>
            <w:r w:rsidR="00460653" w:rsidRPr="003A39FA">
              <w:rPr>
                <w:lang w:val="en-US"/>
              </w:rPr>
              <w:t xml:space="preserve"> </w:t>
            </w:r>
            <w:proofErr w:type="spellStart"/>
            <w:r w:rsidR="00460653" w:rsidRPr="003A39FA">
              <w:rPr>
                <w:lang w:val="en-US"/>
              </w:rPr>
              <w:t>procesului</w:t>
            </w:r>
            <w:proofErr w:type="spellEnd"/>
            <w:r w:rsidR="00460653" w:rsidRPr="003A39FA">
              <w:rPr>
                <w:lang w:val="en-US"/>
              </w:rPr>
              <w:t xml:space="preserve">-verbal de </w:t>
            </w:r>
            <w:proofErr w:type="spellStart"/>
            <w:r w:rsidR="00460653" w:rsidRPr="003A39FA">
              <w:rPr>
                <w:lang w:val="en-US"/>
              </w:rPr>
              <w:t>recepţie</w:t>
            </w:r>
            <w:proofErr w:type="spellEnd"/>
            <w:r w:rsidR="00460653" w:rsidRPr="003A39FA">
              <w:rPr>
                <w:lang w:val="en-US"/>
              </w:rPr>
              <w:t xml:space="preserve"> </w:t>
            </w:r>
            <w:proofErr w:type="spellStart"/>
            <w:r w:rsidR="00460653" w:rsidRPr="003A39FA">
              <w:rPr>
                <w:lang w:val="en-US"/>
              </w:rPr>
              <w:t>finală</w:t>
            </w:r>
            <w:proofErr w:type="spellEnd"/>
            <w:r w:rsidR="00A109E6" w:rsidRPr="003A39FA">
              <w:rPr>
                <w:lang w:val="en-US"/>
              </w:rPr>
              <w:t xml:space="preserve">/ </w:t>
            </w:r>
            <w:proofErr w:type="spellStart"/>
            <w:r w:rsidR="00A109E6" w:rsidRPr="003A39FA">
              <w:rPr>
                <w:lang w:val="en-US"/>
              </w:rPr>
              <w:t>procesului</w:t>
            </w:r>
            <w:proofErr w:type="spellEnd"/>
            <w:r w:rsidR="00A109E6" w:rsidRPr="003A39FA">
              <w:rPr>
                <w:lang w:val="en-US"/>
              </w:rPr>
              <w:t xml:space="preserve">-verbal la </w:t>
            </w:r>
            <w:proofErr w:type="spellStart"/>
            <w:r w:rsidR="00A109E6" w:rsidRPr="003A39FA">
              <w:rPr>
                <w:lang w:val="en-US"/>
              </w:rPr>
              <w:t>terminarea</w:t>
            </w:r>
            <w:proofErr w:type="spellEnd"/>
            <w:r w:rsidR="00A109E6" w:rsidRPr="003A39FA">
              <w:rPr>
                <w:lang w:val="en-US"/>
              </w:rPr>
              <w:t xml:space="preserve"> </w:t>
            </w:r>
            <w:proofErr w:type="spellStart"/>
            <w:r w:rsidR="00A109E6" w:rsidRPr="003A39FA">
              <w:rPr>
                <w:lang w:val="en-US"/>
              </w:rPr>
              <w:t>lucrărilor</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cel </w:t>
            </w:r>
            <w:proofErr w:type="spellStart"/>
            <w:r w:rsidR="00460653" w:rsidRPr="003A39FA">
              <w:rPr>
                <w:lang w:val="en-US"/>
              </w:rPr>
              <w:t>mult</w:t>
            </w:r>
            <w:proofErr w:type="spellEnd"/>
            <w:r w:rsidR="00460653" w:rsidRPr="003A39FA">
              <w:rPr>
                <w:lang w:val="en-US"/>
              </w:rPr>
              <w:t xml:space="preserve"> 15 </w:t>
            </w:r>
            <w:proofErr w:type="spellStart"/>
            <w:r w:rsidR="00460653" w:rsidRPr="003A39FA">
              <w:rPr>
                <w:lang w:val="en-US"/>
              </w:rPr>
              <w:t>zile</w:t>
            </w:r>
            <w:proofErr w:type="spellEnd"/>
            <w:r w:rsidR="00E838F8" w:rsidRPr="003A39FA">
              <w:rPr>
                <w:lang w:val="en-US"/>
              </w:rPr>
              <w:t>.</w:t>
            </w:r>
            <w:r w:rsidR="005D4B79" w:rsidRPr="003A39FA">
              <w:rPr>
                <w:lang w:val="en-US"/>
              </w:rPr>
              <w:t xml:space="preserve"> </w:t>
            </w:r>
            <w:proofErr w:type="spellStart"/>
            <w:r w:rsidR="00EB65F6" w:rsidRPr="003A39FA">
              <w:rPr>
                <w:lang w:val="en-US"/>
              </w:rPr>
              <w:t>În</w:t>
            </w:r>
            <w:proofErr w:type="spellEnd"/>
            <w:r w:rsidR="00EB65F6" w:rsidRPr="003A39FA">
              <w:rPr>
                <w:lang w:val="en-US"/>
              </w:rPr>
              <w:t xml:space="preserve"> </w:t>
            </w:r>
            <w:proofErr w:type="spellStart"/>
            <w:r w:rsidR="00EB65F6" w:rsidRPr="003A39FA">
              <w:rPr>
                <w:lang w:val="en-US"/>
              </w:rPr>
              <w:t>cazul</w:t>
            </w:r>
            <w:proofErr w:type="spellEnd"/>
            <w:r w:rsidR="00EB65F6" w:rsidRPr="003A39FA">
              <w:rPr>
                <w:lang w:val="en-US"/>
              </w:rPr>
              <w:t xml:space="preserve"> </w:t>
            </w:r>
            <w:proofErr w:type="spellStart"/>
            <w:r w:rsidR="00EB65F6" w:rsidRPr="003A39FA">
              <w:rPr>
                <w:lang w:val="en-US"/>
              </w:rPr>
              <w:t>recepţiei</w:t>
            </w:r>
            <w:proofErr w:type="spellEnd"/>
            <w:r w:rsidR="00EB65F6" w:rsidRPr="003A39FA">
              <w:rPr>
                <w:lang w:val="en-US"/>
              </w:rPr>
              <w:t xml:space="preserve"> cu </w:t>
            </w:r>
            <w:proofErr w:type="spellStart"/>
            <w:r w:rsidR="00EB65F6" w:rsidRPr="003A39FA">
              <w:rPr>
                <w:lang w:val="en-US"/>
              </w:rPr>
              <w:t>obiecţii</w:t>
            </w:r>
            <w:proofErr w:type="spellEnd"/>
            <w:r w:rsidR="00EB65F6" w:rsidRPr="003A39FA">
              <w:rPr>
                <w:lang w:val="en-US"/>
              </w:rPr>
              <w:t>,</w:t>
            </w:r>
            <w:r w:rsidR="005D4B79" w:rsidRPr="003A39FA">
              <w:rPr>
                <w:lang w:val="en-US"/>
              </w:rPr>
              <w:t xml:space="preserve"> </w:t>
            </w:r>
            <w:proofErr w:type="spellStart"/>
            <w:r w:rsidR="00EB65F6" w:rsidRPr="003A39FA">
              <w:rPr>
                <w:lang w:val="en-US"/>
              </w:rPr>
              <w:t>garanţia</w:t>
            </w:r>
            <w:proofErr w:type="spellEnd"/>
            <w:r w:rsidR="00EB65F6" w:rsidRPr="003A39FA">
              <w:rPr>
                <w:lang w:val="en-US"/>
              </w:rPr>
              <w:t xml:space="preserve"> se </w:t>
            </w:r>
            <w:proofErr w:type="spellStart"/>
            <w:r w:rsidR="00EB65F6" w:rsidRPr="003A39FA">
              <w:rPr>
                <w:lang w:val="en-US"/>
              </w:rPr>
              <w:t>va</w:t>
            </w:r>
            <w:proofErr w:type="spellEnd"/>
            <w:r w:rsidR="00EB65F6" w:rsidRPr="003A39FA">
              <w:rPr>
                <w:lang w:val="en-US"/>
              </w:rPr>
              <w:t xml:space="preserve"> </w:t>
            </w:r>
            <w:proofErr w:type="spellStart"/>
            <w:r w:rsidR="00EB65F6" w:rsidRPr="003A39FA">
              <w:rPr>
                <w:lang w:val="en-US"/>
              </w:rPr>
              <w:t>restitui</w:t>
            </w:r>
            <w:proofErr w:type="spellEnd"/>
            <w:r w:rsidR="00EB65F6" w:rsidRPr="003A39FA">
              <w:rPr>
                <w:lang w:val="en-US"/>
              </w:rPr>
              <w:t xml:space="preserve"> </w:t>
            </w:r>
            <w:proofErr w:type="spellStart"/>
            <w:r w:rsidR="00EB65F6" w:rsidRPr="003A39FA">
              <w:rPr>
                <w:lang w:val="en-US"/>
              </w:rPr>
              <w:t>în</w:t>
            </w:r>
            <w:proofErr w:type="spellEnd"/>
            <w:r w:rsidR="00EB65F6" w:rsidRPr="003A39FA">
              <w:rPr>
                <w:lang w:val="en-US"/>
              </w:rPr>
              <w:t xml:space="preserve"> cel </w:t>
            </w:r>
            <w:proofErr w:type="spellStart"/>
            <w:r w:rsidR="00EB65F6" w:rsidRPr="003A39FA">
              <w:rPr>
                <w:lang w:val="en-US"/>
              </w:rPr>
              <w:t>mult</w:t>
            </w:r>
            <w:proofErr w:type="spellEnd"/>
            <w:r w:rsidR="00EB65F6" w:rsidRPr="003A39FA">
              <w:rPr>
                <w:lang w:val="en-US"/>
              </w:rPr>
              <w:t xml:space="preserve"> 15 </w:t>
            </w:r>
            <w:proofErr w:type="spellStart"/>
            <w:r w:rsidR="00EB65F6" w:rsidRPr="003A39FA">
              <w:rPr>
                <w:lang w:val="en-US"/>
              </w:rPr>
              <w:t>zile</w:t>
            </w:r>
            <w:proofErr w:type="spellEnd"/>
            <w:r w:rsidR="00EB65F6" w:rsidRPr="003A39FA">
              <w:rPr>
                <w:lang w:val="en-US"/>
              </w:rPr>
              <w:t xml:space="preserve"> </w:t>
            </w:r>
            <w:proofErr w:type="spellStart"/>
            <w:r w:rsidR="00EB65F6" w:rsidRPr="003A39FA">
              <w:rPr>
                <w:lang w:val="en-US"/>
              </w:rPr>
              <w:t>după</w:t>
            </w:r>
            <w:proofErr w:type="spellEnd"/>
            <w:r w:rsidR="00EB65F6" w:rsidRPr="003A39FA">
              <w:rPr>
                <w:lang w:val="en-US"/>
              </w:rPr>
              <w:t xml:space="preserve"> </w:t>
            </w:r>
            <w:proofErr w:type="spellStart"/>
            <w:r w:rsidR="00EB65F6" w:rsidRPr="003A39FA">
              <w:rPr>
                <w:lang w:val="en-US"/>
              </w:rPr>
              <w:t>înlăturarea</w:t>
            </w:r>
            <w:proofErr w:type="spellEnd"/>
            <w:r w:rsidR="00EB65F6" w:rsidRPr="003A39FA">
              <w:rPr>
                <w:lang w:val="en-US"/>
              </w:rPr>
              <w:t xml:space="preserve"> </w:t>
            </w:r>
            <w:proofErr w:type="spellStart"/>
            <w:r w:rsidR="00EB65F6" w:rsidRPr="003A39FA">
              <w:rPr>
                <w:lang w:val="en-US"/>
              </w:rPr>
              <w:t>acestora</w:t>
            </w:r>
            <w:proofErr w:type="spellEnd"/>
            <w:r w:rsidR="00EB65F6" w:rsidRPr="003A39FA">
              <w:rPr>
                <w:lang w:val="en-US"/>
              </w:rPr>
              <w:t>.</w:t>
            </w:r>
          </w:p>
          <w:p w14:paraId="433C7198" w14:textId="77777777" w:rsidR="00460653" w:rsidRPr="003A39FA" w:rsidRDefault="00A156C0" w:rsidP="00196AB4">
            <w:pPr>
              <w:pStyle w:val="af2"/>
              <w:tabs>
                <w:tab w:val="left" w:pos="567"/>
              </w:tabs>
              <w:spacing w:line="276" w:lineRule="auto"/>
              <w:ind w:firstLine="0"/>
              <w:rPr>
                <w:lang w:val="en-US"/>
              </w:rPr>
            </w:pPr>
            <w:r w:rsidRPr="003A39FA">
              <w:rPr>
                <w:lang w:val="en-US"/>
              </w:rPr>
              <w:t>4.</w:t>
            </w:r>
            <w:proofErr w:type="gramStart"/>
            <w:r w:rsidRPr="003A39FA">
              <w:rPr>
                <w:lang w:val="en-US"/>
              </w:rPr>
              <w:t>12.</w:t>
            </w:r>
            <w:r w:rsidR="00460653" w:rsidRPr="003A39FA">
              <w:rPr>
                <w:lang w:val="en-US"/>
              </w:rPr>
              <w:t>Antreprenorul</w:t>
            </w:r>
            <w:proofErr w:type="gramEnd"/>
            <w:r w:rsidR="00460653" w:rsidRPr="003A39FA">
              <w:rPr>
                <w:lang w:val="en-US"/>
              </w:rPr>
              <w:t xml:space="preserve"> </w:t>
            </w:r>
            <w:proofErr w:type="spellStart"/>
            <w:r w:rsidR="00460653" w:rsidRPr="003A39FA">
              <w:rPr>
                <w:lang w:val="en-US"/>
              </w:rPr>
              <w:t>trebuie</w:t>
            </w:r>
            <w:proofErr w:type="spellEnd"/>
            <w:r w:rsidR="00460653" w:rsidRPr="003A39FA">
              <w:rPr>
                <w:lang w:val="en-US"/>
              </w:rPr>
              <w:t xml:space="preserve"> </w:t>
            </w:r>
            <w:proofErr w:type="spellStart"/>
            <w:r w:rsidR="00460653" w:rsidRPr="003A39FA">
              <w:rPr>
                <w:lang w:val="en-US"/>
              </w:rPr>
              <w:t>să</w:t>
            </w:r>
            <w:proofErr w:type="spellEnd"/>
            <w:r w:rsidR="00460653" w:rsidRPr="003A39FA">
              <w:rPr>
                <w:lang w:val="en-US"/>
              </w:rPr>
              <w:t xml:space="preserve"> </w:t>
            </w:r>
            <w:proofErr w:type="spellStart"/>
            <w:r w:rsidR="00460653" w:rsidRPr="003A39FA">
              <w:rPr>
                <w:lang w:val="en-US"/>
              </w:rPr>
              <w:t>constituie</w:t>
            </w:r>
            <w:proofErr w:type="spellEnd"/>
            <w:r w:rsidR="00460653" w:rsidRPr="003A39FA">
              <w:rPr>
                <w:lang w:val="en-US"/>
              </w:rPr>
              <w:t xml:space="preserve"> </w:t>
            </w:r>
            <w:proofErr w:type="spellStart"/>
            <w:r w:rsidR="00460653" w:rsidRPr="003A39FA">
              <w:rPr>
                <w:lang w:val="en-US"/>
              </w:rPr>
              <w:t>garanţia</w:t>
            </w:r>
            <w:proofErr w:type="spellEnd"/>
            <w:r w:rsidR="00460653" w:rsidRPr="003A39FA">
              <w:rPr>
                <w:lang w:val="en-US"/>
              </w:rPr>
              <w:t xml:space="preserve"> de </w:t>
            </w:r>
            <w:proofErr w:type="spellStart"/>
            <w:r w:rsidR="00460653" w:rsidRPr="003A39FA">
              <w:rPr>
                <w:lang w:val="en-US"/>
              </w:rPr>
              <w:t>bună</w:t>
            </w:r>
            <w:proofErr w:type="spellEnd"/>
            <w:r w:rsidR="00460653" w:rsidRPr="003A39FA">
              <w:rPr>
                <w:lang w:val="en-US"/>
              </w:rPr>
              <w:t xml:space="preserve"> </w:t>
            </w:r>
            <w:proofErr w:type="spellStart"/>
            <w:r w:rsidR="00460653" w:rsidRPr="003A39FA">
              <w:rPr>
                <w:lang w:val="en-US"/>
              </w:rPr>
              <w:t>execuţie</w:t>
            </w:r>
            <w:proofErr w:type="spellEnd"/>
            <w:r w:rsidR="00460653" w:rsidRPr="003A39FA">
              <w:rPr>
                <w:lang w:val="en-US"/>
              </w:rPr>
              <w:t xml:space="preserve"> </w:t>
            </w:r>
            <w:proofErr w:type="spellStart"/>
            <w:r w:rsidR="00460653" w:rsidRPr="003A39FA">
              <w:rPr>
                <w:lang w:val="en-US"/>
              </w:rPr>
              <w:t>după</w:t>
            </w:r>
            <w:proofErr w:type="spellEnd"/>
            <w:r w:rsidR="00460653" w:rsidRPr="003A39FA">
              <w:rPr>
                <w:lang w:val="en-US"/>
              </w:rPr>
              <w:t xml:space="preserve"> </w:t>
            </w:r>
            <w:proofErr w:type="spellStart"/>
            <w:r w:rsidR="00460653" w:rsidRPr="003A39FA">
              <w:rPr>
                <w:lang w:val="en-US"/>
              </w:rPr>
              <w:t>primirea</w:t>
            </w:r>
            <w:proofErr w:type="spellEnd"/>
            <w:r w:rsidR="00460653" w:rsidRPr="003A39FA">
              <w:rPr>
                <w:lang w:val="en-US"/>
              </w:rPr>
              <w:t xml:space="preserve"> </w:t>
            </w:r>
            <w:proofErr w:type="spellStart"/>
            <w:r w:rsidR="00460653" w:rsidRPr="003A39FA">
              <w:rPr>
                <w:lang w:val="en-US"/>
              </w:rPr>
              <w:t>scris</w:t>
            </w:r>
            <w:r w:rsidR="00404C0D" w:rsidRPr="003A39FA">
              <w:rPr>
                <w:lang w:val="en-US"/>
              </w:rPr>
              <w:t>orii</w:t>
            </w:r>
            <w:proofErr w:type="spellEnd"/>
            <w:r w:rsidR="00404C0D" w:rsidRPr="003A39FA">
              <w:rPr>
                <w:lang w:val="en-US"/>
              </w:rPr>
              <w:t xml:space="preserve"> de </w:t>
            </w:r>
            <w:proofErr w:type="spellStart"/>
            <w:r w:rsidR="00404C0D" w:rsidRPr="003A39FA">
              <w:rPr>
                <w:lang w:val="en-US"/>
              </w:rPr>
              <w:t>acceptare</w:t>
            </w:r>
            <w:proofErr w:type="spellEnd"/>
            <w:r w:rsidR="00404C0D" w:rsidRPr="003A39FA">
              <w:rPr>
                <w:lang w:val="en-US"/>
              </w:rPr>
              <w:t xml:space="preserve">, </w:t>
            </w:r>
            <w:proofErr w:type="spellStart"/>
            <w:r w:rsidR="00404C0D" w:rsidRPr="003A39FA">
              <w:rPr>
                <w:lang w:val="en-US"/>
              </w:rPr>
              <w:t>dar</w:t>
            </w:r>
            <w:proofErr w:type="spellEnd"/>
            <w:r w:rsidR="00404C0D" w:rsidRPr="003A39FA">
              <w:rPr>
                <w:lang w:val="en-US"/>
              </w:rPr>
              <w:t xml:space="preserve"> nu </w:t>
            </w:r>
            <w:proofErr w:type="spellStart"/>
            <w:r w:rsidR="00404C0D" w:rsidRPr="003A39FA">
              <w:rPr>
                <w:lang w:val="en-US"/>
              </w:rPr>
              <w:t>mai</w:t>
            </w:r>
            <w:proofErr w:type="spellEnd"/>
            <w:r w:rsidR="00404C0D" w:rsidRPr="003A39FA">
              <w:rPr>
                <w:lang w:val="en-US"/>
              </w:rPr>
              <w:t xml:space="preserve"> </w:t>
            </w:r>
            <w:proofErr w:type="spellStart"/>
            <w:r w:rsidR="00404C0D" w:rsidRPr="003A39FA">
              <w:rPr>
                <w:lang w:val="en-US"/>
              </w:rPr>
              <w:t>târ</w:t>
            </w:r>
            <w:r w:rsidR="00460653" w:rsidRPr="003A39FA">
              <w:rPr>
                <w:lang w:val="en-US"/>
              </w:rPr>
              <w:t>ziu</w:t>
            </w:r>
            <w:proofErr w:type="spellEnd"/>
            <w:r w:rsidR="00460653" w:rsidRPr="003A39FA">
              <w:rPr>
                <w:lang w:val="en-US"/>
              </w:rPr>
              <w:t xml:space="preserve"> de dat</w:t>
            </w:r>
            <w:r w:rsidR="00404C0D" w:rsidRPr="003A39FA">
              <w:rPr>
                <w:lang w:val="en-US"/>
              </w:rPr>
              <w:t xml:space="preserve">a </w:t>
            </w:r>
            <w:proofErr w:type="spellStart"/>
            <w:r w:rsidR="00404C0D" w:rsidRPr="003A39FA">
              <w:rPr>
                <w:lang w:val="en-US"/>
              </w:rPr>
              <w:t>încheierii</w:t>
            </w:r>
            <w:proofErr w:type="spellEnd"/>
            <w:r w:rsidR="00404C0D" w:rsidRPr="003A39FA">
              <w:rPr>
                <w:lang w:val="en-US"/>
              </w:rPr>
              <w:t xml:space="preserve"> </w:t>
            </w:r>
            <w:proofErr w:type="spellStart"/>
            <w:r w:rsidR="00404C0D" w:rsidRPr="003A39FA">
              <w:rPr>
                <w:lang w:val="en-US"/>
              </w:rPr>
              <w:t>contractului</w:t>
            </w:r>
            <w:proofErr w:type="spellEnd"/>
            <w:r w:rsidR="00404C0D" w:rsidRPr="003A39FA">
              <w:rPr>
                <w:lang w:val="en-US"/>
              </w:rPr>
              <w:t xml:space="preserve">. </w:t>
            </w:r>
            <w:proofErr w:type="spellStart"/>
            <w:r w:rsidR="00404C0D" w:rsidRPr="003A39FA">
              <w:rPr>
                <w:lang w:val="en-US"/>
              </w:rPr>
              <w:t>Atât</w:t>
            </w:r>
            <w:proofErr w:type="spellEnd"/>
            <w:r w:rsidR="00460653" w:rsidRPr="003A39FA">
              <w:rPr>
                <w:lang w:val="en-US"/>
              </w:rPr>
              <w:t xml:space="preserve"> </w:t>
            </w:r>
            <w:proofErr w:type="spellStart"/>
            <w:r w:rsidR="00460653" w:rsidRPr="003A39FA">
              <w:rPr>
                <w:lang w:val="en-US"/>
              </w:rPr>
              <w:t>timp</w:t>
            </w:r>
            <w:proofErr w:type="spellEnd"/>
            <w:r w:rsidR="00460653" w:rsidRPr="003A39FA">
              <w:rPr>
                <w:lang w:val="en-US"/>
              </w:rPr>
              <w:t xml:space="preserve"> </w:t>
            </w:r>
            <w:proofErr w:type="spellStart"/>
            <w:r w:rsidR="00460653" w:rsidRPr="003A39FA">
              <w:rPr>
                <w:lang w:val="en-US"/>
              </w:rPr>
              <w:t>c</w:t>
            </w:r>
            <w:r w:rsidR="00404C0D" w:rsidRPr="003A39FA">
              <w:rPr>
                <w:lang w:val="en-US"/>
              </w:rPr>
              <w:t>â</w:t>
            </w:r>
            <w:r w:rsidR="00460653" w:rsidRPr="003A39FA">
              <w:rPr>
                <w:lang w:val="en-US"/>
              </w:rPr>
              <w:t>t</w:t>
            </w:r>
            <w:proofErr w:type="spellEnd"/>
            <w:r w:rsidR="00460653" w:rsidRPr="003A39FA">
              <w:rPr>
                <w:lang w:val="en-US"/>
              </w:rPr>
              <w:t xml:space="preserve"> </w:t>
            </w:r>
            <w:proofErr w:type="spellStart"/>
            <w:r w:rsidR="00460653" w:rsidRPr="003A39FA">
              <w:rPr>
                <w:lang w:val="en-US"/>
              </w:rPr>
              <w:t>el</w:t>
            </w:r>
            <w:proofErr w:type="spellEnd"/>
            <w:r w:rsidR="00460653" w:rsidRPr="003A39FA">
              <w:rPr>
                <w:lang w:val="en-US"/>
              </w:rPr>
              <w:t xml:space="preserve"> nu </w:t>
            </w:r>
            <w:proofErr w:type="spellStart"/>
            <w:r w:rsidR="00460653" w:rsidRPr="003A39FA">
              <w:rPr>
                <w:lang w:val="en-US"/>
              </w:rPr>
              <w:t>şi</w:t>
            </w:r>
            <w:proofErr w:type="spellEnd"/>
            <w:r w:rsidR="00460653" w:rsidRPr="003A39FA">
              <w:rPr>
                <w:lang w:val="en-US"/>
              </w:rPr>
              <w:t xml:space="preserve">-a </w:t>
            </w:r>
            <w:proofErr w:type="spellStart"/>
            <w:r w:rsidR="00460653" w:rsidRPr="003A39FA">
              <w:rPr>
                <w:lang w:val="en-US"/>
              </w:rPr>
              <w:t>îndeplinit</w:t>
            </w:r>
            <w:proofErr w:type="spellEnd"/>
            <w:r w:rsidR="00460653" w:rsidRPr="003A39FA">
              <w:rPr>
                <w:lang w:val="en-US"/>
              </w:rPr>
              <w:t xml:space="preserve"> </w:t>
            </w:r>
            <w:proofErr w:type="spellStart"/>
            <w:r w:rsidR="00460653" w:rsidRPr="003A39FA">
              <w:rPr>
                <w:lang w:val="en-US"/>
              </w:rPr>
              <w:t>această</w:t>
            </w:r>
            <w:proofErr w:type="spellEnd"/>
            <w:r w:rsidR="00460653" w:rsidRPr="003A39FA">
              <w:rPr>
                <w:lang w:val="en-US"/>
              </w:rPr>
              <w:t xml:space="preserve"> </w:t>
            </w:r>
            <w:proofErr w:type="spellStart"/>
            <w:r w:rsidR="00460653" w:rsidRPr="003A39FA">
              <w:rPr>
                <w:lang w:val="en-US"/>
              </w:rPr>
              <w:t>obligaţiune</w:t>
            </w:r>
            <w:proofErr w:type="spellEnd"/>
            <w:r w:rsidR="00460653" w:rsidRPr="003A39FA">
              <w:rPr>
                <w:lang w:val="en-US"/>
              </w:rPr>
              <w:t xml:space="preserve">, </w:t>
            </w:r>
            <w:proofErr w:type="spellStart"/>
            <w:r w:rsidR="00460653" w:rsidRPr="003A39FA">
              <w:rPr>
                <w:lang w:val="en-US"/>
              </w:rPr>
              <w:t>Beneficiarul</w:t>
            </w:r>
            <w:proofErr w:type="spellEnd"/>
            <w:r w:rsidR="00460653" w:rsidRPr="003A39FA">
              <w:rPr>
                <w:lang w:val="en-US"/>
              </w:rPr>
              <w:t xml:space="preserve"> </w:t>
            </w:r>
            <w:proofErr w:type="spellStart"/>
            <w:r w:rsidR="00460653" w:rsidRPr="003A39FA">
              <w:rPr>
                <w:lang w:val="en-US"/>
              </w:rPr>
              <w:t>poate</w:t>
            </w:r>
            <w:proofErr w:type="spellEnd"/>
            <w:r w:rsidR="00460653" w:rsidRPr="003A39FA">
              <w:rPr>
                <w:lang w:val="en-US"/>
              </w:rPr>
              <w:t xml:space="preserve"> </w:t>
            </w:r>
            <w:proofErr w:type="spellStart"/>
            <w:r w:rsidR="00460653" w:rsidRPr="003A39FA">
              <w:rPr>
                <w:lang w:val="en-US"/>
              </w:rPr>
              <w:t>să</w:t>
            </w:r>
            <w:proofErr w:type="spellEnd"/>
            <w:r w:rsidR="00460653" w:rsidRPr="003A39FA">
              <w:rPr>
                <w:lang w:val="en-US"/>
              </w:rPr>
              <w:t xml:space="preserve"> </w:t>
            </w:r>
            <w:proofErr w:type="spellStart"/>
            <w:r w:rsidR="00460653" w:rsidRPr="003A39FA">
              <w:rPr>
                <w:lang w:val="en-US"/>
              </w:rPr>
              <w:t>reţină</w:t>
            </w:r>
            <w:proofErr w:type="spellEnd"/>
            <w:r w:rsidR="00460653" w:rsidRPr="003A39FA">
              <w:rPr>
                <w:lang w:val="en-US"/>
              </w:rPr>
              <w:t xml:space="preserve"> </w:t>
            </w:r>
            <w:proofErr w:type="spellStart"/>
            <w:r w:rsidR="00460653" w:rsidRPr="003A39FA">
              <w:rPr>
                <w:lang w:val="en-US"/>
              </w:rPr>
              <w:t>garanţia</w:t>
            </w:r>
            <w:proofErr w:type="spellEnd"/>
            <w:r w:rsidR="005D4B79" w:rsidRPr="003A39FA">
              <w:rPr>
                <w:lang w:val="en-US"/>
              </w:rPr>
              <w:t xml:space="preserve"> </w:t>
            </w:r>
            <w:proofErr w:type="spellStart"/>
            <w:r w:rsidR="00E364D5" w:rsidRPr="003A39FA">
              <w:rPr>
                <w:lang w:val="en-US"/>
              </w:rPr>
              <w:t>Antreprenorului</w:t>
            </w:r>
            <w:proofErr w:type="spellEnd"/>
            <w:r w:rsidR="00460653" w:rsidRPr="003A39FA">
              <w:rPr>
                <w:lang w:val="en-US"/>
              </w:rPr>
              <w:t xml:space="preserve"> </w:t>
            </w:r>
            <w:proofErr w:type="spellStart"/>
            <w:r w:rsidR="00460653" w:rsidRPr="003A39FA">
              <w:rPr>
                <w:lang w:val="en-US"/>
              </w:rPr>
              <w:t>pentru</w:t>
            </w:r>
            <w:proofErr w:type="spellEnd"/>
            <w:r w:rsidR="00460653" w:rsidRPr="003A39FA">
              <w:rPr>
                <w:lang w:val="en-US"/>
              </w:rPr>
              <w:t xml:space="preserve"> </w:t>
            </w:r>
            <w:proofErr w:type="spellStart"/>
            <w:r w:rsidR="00460653" w:rsidRPr="003A39FA">
              <w:rPr>
                <w:lang w:val="en-US"/>
              </w:rPr>
              <w:t>ofertă</w:t>
            </w:r>
            <w:proofErr w:type="spellEnd"/>
            <w:r w:rsidR="00460653" w:rsidRPr="003A39FA">
              <w:rPr>
                <w:lang w:val="en-US"/>
              </w:rPr>
              <w:t xml:space="preserve">. </w:t>
            </w:r>
          </w:p>
          <w:p w14:paraId="00DE9C27" w14:textId="77777777" w:rsidR="00460653" w:rsidRPr="003A39FA" w:rsidRDefault="00A156C0" w:rsidP="00196AB4">
            <w:pPr>
              <w:pStyle w:val="af2"/>
              <w:tabs>
                <w:tab w:val="left" w:pos="567"/>
              </w:tabs>
              <w:spacing w:line="276" w:lineRule="auto"/>
              <w:ind w:firstLine="0"/>
              <w:rPr>
                <w:lang w:val="en-US"/>
              </w:rPr>
            </w:pPr>
            <w:r w:rsidRPr="003A39FA">
              <w:rPr>
                <w:lang w:val="en-US"/>
              </w:rPr>
              <w:t>4.1</w:t>
            </w:r>
            <w:r w:rsidR="00893327" w:rsidRPr="003A39FA">
              <w:rPr>
                <w:lang w:val="en-US"/>
              </w:rPr>
              <w:t>3</w:t>
            </w:r>
            <w:r w:rsidRPr="003A39FA">
              <w:rPr>
                <w:lang w:val="en-US"/>
              </w:rPr>
              <w:t xml:space="preserve">. </w:t>
            </w:r>
            <w:proofErr w:type="spellStart"/>
            <w:r w:rsidR="00460653" w:rsidRPr="003A39FA">
              <w:rPr>
                <w:lang w:val="en-US"/>
              </w:rPr>
              <w:t>Antreprenorul</w:t>
            </w:r>
            <w:proofErr w:type="spellEnd"/>
            <w:r w:rsidR="00460653" w:rsidRPr="003A39FA">
              <w:rPr>
                <w:lang w:val="en-US"/>
              </w:rPr>
              <w:t xml:space="preserve"> </w:t>
            </w:r>
            <w:proofErr w:type="spellStart"/>
            <w:r w:rsidR="00460653" w:rsidRPr="003A39FA">
              <w:rPr>
                <w:lang w:val="en-US"/>
              </w:rPr>
              <w:t>garantează</w:t>
            </w:r>
            <w:proofErr w:type="spellEnd"/>
            <w:r w:rsidR="00460653" w:rsidRPr="003A39FA">
              <w:rPr>
                <w:lang w:val="en-US"/>
              </w:rPr>
              <w:t xml:space="preserve"> </w:t>
            </w:r>
            <w:proofErr w:type="spellStart"/>
            <w:r w:rsidR="00460653" w:rsidRPr="003A39FA">
              <w:rPr>
                <w:lang w:val="en-US"/>
              </w:rPr>
              <w:t>că</w:t>
            </w:r>
            <w:proofErr w:type="spellEnd"/>
            <w:r w:rsidR="00460653" w:rsidRPr="003A39FA">
              <w:rPr>
                <w:lang w:val="en-US"/>
              </w:rPr>
              <w:t xml:space="preserve">, la data </w:t>
            </w:r>
            <w:proofErr w:type="spellStart"/>
            <w:r w:rsidR="00460653" w:rsidRPr="003A39FA">
              <w:rPr>
                <w:lang w:val="en-US"/>
              </w:rPr>
              <w:t>recepţiei</w:t>
            </w:r>
            <w:proofErr w:type="spellEnd"/>
            <w:r w:rsidR="00460653" w:rsidRPr="003A39FA">
              <w:rPr>
                <w:lang w:val="en-US"/>
              </w:rPr>
              <w:t xml:space="preserve">, </w:t>
            </w:r>
            <w:proofErr w:type="spellStart"/>
            <w:r w:rsidR="00460653" w:rsidRPr="003A39FA">
              <w:rPr>
                <w:lang w:val="en-US"/>
              </w:rPr>
              <w:t>lucrarea</w:t>
            </w:r>
            <w:proofErr w:type="spellEnd"/>
            <w:r w:rsidR="00460653" w:rsidRPr="003A39FA">
              <w:rPr>
                <w:lang w:val="en-US"/>
              </w:rPr>
              <w:t xml:space="preserve"> </w:t>
            </w:r>
            <w:proofErr w:type="spellStart"/>
            <w:r w:rsidR="00460653" w:rsidRPr="003A39FA">
              <w:rPr>
                <w:lang w:val="en-US"/>
              </w:rPr>
              <w:t>executată</w:t>
            </w:r>
            <w:proofErr w:type="spellEnd"/>
            <w:r w:rsidR="00460653" w:rsidRPr="003A39FA">
              <w:rPr>
                <w:lang w:val="en-US"/>
              </w:rPr>
              <w:t xml:space="preserve"> are </w:t>
            </w:r>
            <w:proofErr w:type="spellStart"/>
            <w:r w:rsidR="00460653" w:rsidRPr="003A39FA">
              <w:rPr>
                <w:lang w:val="en-US"/>
              </w:rPr>
              <w:t>calităţile</w:t>
            </w:r>
            <w:proofErr w:type="spellEnd"/>
            <w:r w:rsidR="00460653" w:rsidRPr="003A39FA">
              <w:rPr>
                <w:lang w:val="en-US"/>
              </w:rPr>
              <w:t xml:space="preserve"> stipulate </w:t>
            </w:r>
            <w:proofErr w:type="spellStart"/>
            <w:r w:rsidR="00460653" w:rsidRPr="003A39FA">
              <w:rPr>
                <w:lang w:val="en-US"/>
              </w:rPr>
              <w:t>în</w:t>
            </w:r>
            <w:proofErr w:type="spellEnd"/>
            <w:r w:rsidR="00460653" w:rsidRPr="003A39FA">
              <w:rPr>
                <w:lang w:val="en-US"/>
              </w:rPr>
              <w:t xml:space="preserve"> contract, </w:t>
            </w:r>
            <w:proofErr w:type="spellStart"/>
            <w:r w:rsidR="00460653" w:rsidRPr="003A39FA">
              <w:rPr>
                <w:lang w:val="en-US"/>
              </w:rPr>
              <w:t>corespunde</w:t>
            </w:r>
            <w:proofErr w:type="spellEnd"/>
            <w:r w:rsidR="00460653" w:rsidRPr="003A39FA">
              <w:rPr>
                <w:lang w:val="en-US"/>
              </w:rPr>
              <w:t xml:space="preserve"> </w:t>
            </w:r>
            <w:proofErr w:type="spellStart"/>
            <w:r w:rsidR="00460653" w:rsidRPr="003A39FA">
              <w:rPr>
                <w:lang w:val="en-US"/>
              </w:rPr>
              <w:t>reglementărilor</w:t>
            </w:r>
            <w:proofErr w:type="spellEnd"/>
            <w:r w:rsidR="00460653" w:rsidRPr="003A39FA">
              <w:rPr>
                <w:lang w:val="en-US"/>
              </w:rPr>
              <w:t xml:space="preserve"> </w:t>
            </w:r>
            <w:proofErr w:type="spellStart"/>
            <w:r w:rsidR="00460653" w:rsidRPr="003A39FA">
              <w:rPr>
                <w:lang w:val="en-US"/>
              </w:rPr>
              <w:t>tehnice</w:t>
            </w:r>
            <w:proofErr w:type="spellEnd"/>
            <w:r w:rsidR="00460653" w:rsidRPr="003A39FA">
              <w:rPr>
                <w:lang w:val="en-US"/>
              </w:rPr>
              <w:t xml:space="preserve"> </w:t>
            </w:r>
            <w:proofErr w:type="spellStart"/>
            <w:r w:rsidR="00460653" w:rsidRPr="003A39FA">
              <w:rPr>
                <w:lang w:val="en-US"/>
              </w:rPr>
              <w:t>şi</w:t>
            </w:r>
            <w:proofErr w:type="spellEnd"/>
            <w:r w:rsidR="00460653" w:rsidRPr="003A39FA">
              <w:rPr>
                <w:lang w:val="en-US"/>
              </w:rPr>
              <w:t xml:space="preserve"> nu </w:t>
            </w:r>
            <w:proofErr w:type="spellStart"/>
            <w:r w:rsidR="00460653" w:rsidRPr="003A39FA">
              <w:rPr>
                <w:lang w:val="en-US"/>
              </w:rPr>
              <w:t>este</w:t>
            </w:r>
            <w:proofErr w:type="spellEnd"/>
            <w:r w:rsidR="00460653" w:rsidRPr="003A39FA">
              <w:rPr>
                <w:lang w:val="en-US"/>
              </w:rPr>
              <w:t xml:space="preserve"> </w:t>
            </w:r>
            <w:proofErr w:type="spellStart"/>
            <w:r w:rsidR="00460653" w:rsidRPr="003A39FA">
              <w:rPr>
                <w:lang w:val="en-US"/>
              </w:rPr>
              <w:t>afectată</w:t>
            </w:r>
            <w:proofErr w:type="spellEnd"/>
            <w:r w:rsidR="00460653" w:rsidRPr="003A39FA">
              <w:rPr>
                <w:lang w:val="en-US"/>
              </w:rPr>
              <w:t xml:space="preserve"> de </w:t>
            </w:r>
            <w:proofErr w:type="spellStart"/>
            <w:r w:rsidR="00460653" w:rsidRPr="003A39FA">
              <w:rPr>
                <w:lang w:val="en-US"/>
              </w:rPr>
              <w:t>vicii</w:t>
            </w:r>
            <w:proofErr w:type="spellEnd"/>
            <w:r w:rsidR="00460653" w:rsidRPr="003A39FA">
              <w:rPr>
                <w:lang w:val="en-US"/>
              </w:rPr>
              <w:t xml:space="preserve"> care </w:t>
            </w:r>
            <w:proofErr w:type="spellStart"/>
            <w:r w:rsidR="00460653" w:rsidRPr="003A39FA">
              <w:rPr>
                <w:lang w:val="en-US"/>
              </w:rPr>
              <w:t>ar</w:t>
            </w:r>
            <w:proofErr w:type="spellEnd"/>
            <w:r w:rsidR="00460653" w:rsidRPr="003A39FA">
              <w:rPr>
                <w:lang w:val="en-US"/>
              </w:rPr>
              <w:t xml:space="preserve"> </w:t>
            </w:r>
            <w:proofErr w:type="spellStart"/>
            <w:r w:rsidR="00460653" w:rsidRPr="003A39FA">
              <w:rPr>
                <w:lang w:val="en-US"/>
              </w:rPr>
              <w:t>diminua</w:t>
            </w:r>
            <w:proofErr w:type="spellEnd"/>
            <w:r w:rsidR="00460653" w:rsidRPr="003A39FA">
              <w:rPr>
                <w:lang w:val="en-US"/>
              </w:rPr>
              <w:t xml:space="preserve"> </w:t>
            </w:r>
            <w:proofErr w:type="spellStart"/>
            <w:r w:rsidR="00460653" w:rsidRPr="003A39FA">
              <w:rPr>
                <w:lang w:val="en-US"/>
              </w:rPr>
              <w:t>sau</w:t>
            </w:r>
            <w:proofErr w:type="spellEnd"/>
            <w:r w:rsidR="00460653" w:rsidRPr="003A39FA">
              <w:rPr>
                <w:lang w:val="en-US"/>
              </w:rPr>
              <w:t xml:space="preserve"> </w:t>
            </w:r>
            <w:proofErr w:type="spellStart"/>
            <w:r w:rsidR="00460653" w:rsidRPr="003A39FA">
              <w:rPr>
                <w:lang w:val="en-US"/>
              </w:rPr>
              <w:t>chiar</w:t>
            </w:r>
            <w:proofErr w:type="spellEnd"/>
            <w:r w:rsidR="00460653" w:rsidRPr="003A39FA">
              <w:rPr>
                <w:lang w:val="en-US"/>
              </w:rPr>
              <w:t xml:space="preserve"> </w:t>
            </w:r>
            <w:proofErr w:type="spellStart"/>
            <w:r w:rsidR="00460653" w:rsidRPr="003A39FA">
              <w:rPr>
                <w:lang w:val="en-US"/>
              </w:rPr>
              <w:t>anula</w:t>
            </w:r>
            <w:proofErr w:type="spellEnd"/>
            <w:r w:rsidR="00460653" w:rsidRPr="003A39FA">
              <w:rPr>
                <w:lang w:val="en-US"/>
              </w:rPr>
              <w:t xml:space="preserve"> </w:t>
            </w:r>
            <w:proofErr w:type="spellStart"/>
            <w:r w:rsidR="00460653" w:rsidRPr="003A39FA">
              <w:rPr>
                <w:lang w:val="en-US"/>
              </w:rPr>
              <w:t>valoarea</w:t>
            </w:r>
            <w:proofErr w:type="spellEnd"/>
            <w:r w:rsidR="00460653" w:rsidRPr="003A39FA">
              <w:rPr>
                <w:lang w:val="en-US"/>
              </w:rPr>
              <w:t xml:space="preserve"> </w:t>
            </w:r>
            <w:proofErr w:type="spellStart"/>
            <w:r w:rsidR="00460653" w:rsidRPr="003A39FA">
              <w:rPr>
                <w:lang w:val="en-US"/>
              </w:rPr>
              <w:t>sau</w:t>
            </w:r>
            <w:proofErr w:type="spellEnd"/>
            <w:r w:rsidR="00460653" w:rsidRPr="003A39FA">
              <w:rPr>
                <w:lang w:val="en-US"/>
              </w:rPr>
              <w:t xml:space="preserve"> </w:t>
            </w:r>
            <w:proofErr w:type="spellStart"/>
            <w:r w:rsidR="00460653" w:rsidRPr="003A39FA">
              <w:rPr>
                <w:lang w:val="en-US"/>
              </w:rPr>
              <w:t>posibilitatea</w:t>
            </w:r>
            <w:proofErr w:type="spellEnd"/>
            <w:r w:rsidR="00460653" w:rsidRPr="003A39FA">
              <w:rPr>
                <w:lang w:val="en-US"/>
              </w:rPr>
              <w:t xml:space="preserve"> de </w:t>
            </w:r>
            <w:proofErr w:type="spellStart"/>
            <w:r w:rsidR="00460653" w:rsidRPr="003A39FA">
              <w:rPr>
                <w:lang w:val="en-US"/>
              </w:rPr>
              <w:t>utilizare</w:t>
            </w:r>
            <w:proofErr w:type="spellEnd"/>
            <w:r w:rsidR="00460653" w:rsidRPr="003A39FA">
              <w:rPr>
                <w:lang w:val="en-US"/>
              </w:rPr>
              <w:t xml:space="preserve">, conform </w:t>
            </w:r>
            <w:proofErr w:type="spellStart"/>
            <w:r w:rsidR="00460653" w:rsidRPr="003A39FA">
              <w:rPr>
                <w:lang w:val="en-US"/>
              </w:rPr>
              <w:t>condiţiilor</w:t>
            </w:r>
            <w:proofErr w:type="spellEnd"/>
            <w:r w:rsidR="00460653" w:rsidRPr="003A39FA">
              <w:rPr>
                <w:lang w:val="en-US"/>
              </w:rPr>
              <w:t xml:space="preserve"> </w:t>
            </w:r>
            <w:proofErr w:type="spellStart"/>
            <w:r w:rsidR="00460653" w:rsidRPr="003A39FA">
              <w:rPr>
                <w:lang w:val="en-US"/>
              </w:rPr>
              <w:t>normale</w:t>
            </w:r>
            <w:proofErr w:type="spellEnd"/>
            <w:r w:rsidR="00460653" w:rsidRPr="003A39FA">
              <w:rPr>
                <w:lang w:val="en-US"/>
              </w:rPr>
              <w:t xml:space="preserve"> de </w:t>
            </w:r>
            <w:proofErr w:type="spellStart"/>
            <w:r w:rsidR="00460653" w:rsidRPr="003A39FA">
              <w:rPr>
                <w:lang w:val="en-US"/>
              </w:rPr>
              <w:t>folosire</w:t>
            </w:r>
            <w:proofErr w:type="spellEnd"/>
            <w:r w:rsidR="00460653" w:rsidRPr="003A39FA">
              <w:rPr>
                <w:lang w:val="en-US"/>
              </w:rPr>
              <w:t xml:space="preserve"> </w:t>
            </w:r>
            <w:proofErr w:type="spellStart"/>
            <w:r w:rsidR="00460653" w:rsidRPr="003A39FA">
              <w:rPr>
                <w:lang w:val="en-US"/>
              </w:rPr>
              <w:t>sau</w:t>
            </w:r>
            <w:proofErr w:type="spellEnd"/>
            <w:r w:rsidR="00460653" w:rsidRPr="003A39FA">
              <w:rPr>
                <w:lang w:val="en-US"/>
              </w:rPr>
              <w:t xml:space="preserve"> a </w:t>
            </w:r>
            <w:proofErr w:type="spellStart"/>
            <w:r w:rsidR="00460653" w:rsidRPr="003A39FA">
              <w:rPr>
                <w:lang w:val="en-US"/>
              </w:rPr>
              <w:t>celor</w:t>
            </w:r>
            <w:proofErr w:type="spellEnd"/>
            <w:r w:rsidR="00460653" w:rsidRPr="003A39FA">
              <w:rPr>
                <w:lang w:val="en-US"/>
              </w:rPr>
              <w:t xml:space="preserve"> </w:t>
            </w:r>
            <w:proofErr w:type="spellStart"/>
            <w:r w:rsidR="00460653" w:rsidRPr="003A39FA">
              <w:rPr>
                <w:lang w:val="en-US"/>
              </w:rPr>
              <w:t>explicite</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w:t>
            </w:r>
            <w:r w:rsidR="00460653" w:rsidRPr="003A39FA">
              <w:rPr>
                <w:lang w:val="en-US"/>
              </w:rPr>
              <w:lastRenderedPageBreak/>
              <w:t xml:space="preserve">contract. </w:t>
            </w:r>
          </w:p>
          <w:p w14:paraId="77194607" w14:textId="77777777" w:rsidR="00460653" w:rsidRPr="003A39FA" w:rsidRDefault="00A156C0" w:rsidP="00196AB4">
            <w:pPr>
              <w:pStyle w:val="af2"/>
              <w:tabs>
                <w:tab w:val="left" w:pos="567"/>
              </w:tabs>
              <w:spacing w:line="276" w:lineRule="auto"/>
              <w:ind w:firstLine="0"/>
              <w:rPr>
                <w:lang w:val="en-US"/>
              </w:rPr>
            </w:pPr>
            <w:r w:rsidRPr="003A39FA">
              <w:rPr>
                <w:lang w:val="en-US"/>
              </w:rPr>
              <w:t>4.1</w:t>
            </w:r>
            <w:r w:rsidR="00893327" w:rsidRPr="003A39FA">
              <w:rPr>
                <w:lang w:val="en-US"/>
              </w:rPr>
              <w:t>4</w:t>
            </w:r>
            <w:r w:rsidRPr="003A39FA">
              <w:rPr>
                <w:lang w:val="en-US"/>
              </w:rPr>
              <w:t xml:space="preserve">. </w:t>
            </w:r>
            <w:r w:rsidR="00460653" w:rsidRPr="003A39FA">
              <w:rPr>
                <w:lang w:val="en-US"/>
              </w:rPr>
              <w:t xml:space="preserve">La </w:t>
            </w:r>
            <w:proofErr w:type="spellStart"/>
            <w:r w:rsidR="00460653" w:rsidRPr="003A39FA">
              <w:rPr>
                <w:lang w:val="en-US"/>
              </w:rPr>
              <w:t>lucrările</w:t>
            </w:r>
            <w:proofErr w:type="spellEnd"/>
            <w:r w:rsidR="00460653" w:rsidRPr="003A39FA">
              <w:rPr>
                <w:lang w:val="en-US"/>
              </w:rPr>
              <w:t xml:space="preserve"> la care se fac </w:t>
            </w:r>
            <w:proofErr w:type="spellStart"/>
            <w:r w:rsidR="00460653" w:rsidRPr="003A39FA">
              <w:rPr>
                <w:lang w:val="en-US"/>
              </w:rPr>
              <w:t>încercări</w:t>
            </w:r>
            <w:proofErr w:type="spellEnd"/>
            <w:r w:rsidR="00460653" w:rsidRPr="003A39FA">
              <w:rPr>
                <w:lang w:val="en-US"/>
              </w:rPr>
              <w:t xml:space="preserve">, se </w:t>
            </w:r>
            <w:proofErr w:type="spellStart"/>
            <w:r w:rsidR="00460653" w:rsidRPr="003A39FA">
              <w:rPr>
                <w:lang w:val="en-US"/>
              </w:rPr>
              <w:t>consideră</w:t>
            </w:r>
            <w:proofErr w:type="spellEnd"/>
            <w:r w:rsidR="00460653" w:rsidRPr="003A39FA">
              <w:rPr>
                <w:lang w:val="en-US"/>
              </w:rPr>
              <w:t xml:space="preserve"> </w:t>
            </w:r>
            <w:proofErr w:type="spellStart"/>
            <w:r w:rsidR="00460653" w:rsidRPr="003A39FA">
              <w:rPr>
                <w:lang w:val="en-US"/>
              </w:rPr>
              <w:t>calitatea</w:t>
            </w:r>
            <w:proofErr w:type="spellEnd"/>
            <w:r w:rsidR="00460653" w:rsidRPr="003A39FA">
              <w:rPr>
                <w:lang w:val="en-US"/>
              </w:rPr>
              <w:t xml:space="preserve"> </w:t>
            </w:r>
            <w:proofErr w:type="spellStart"/>
            <w:r w:rsidR="00460653" w:rsidRPr="003A39FA">
              <w:rPr>
                <w:lang w:val="en-US"/>
              </w:rPr>
              <w:t>probei</w:t>
            </w:r>
            <w:proofErr w:type="spellEnd"/>
            <w:r w:rsidR="00460653" w:rsidRPr="003A39FA">
              <w:rPr>
                <w:lang w:val="en-US"/>
              </w:rPr>
              <w:t xml:space="preserve"> </w:t>
            </w:r>
            <w:proofErr w:type="spellStart"/>
            <w:r w:rsidR="00460653" w:rsidRPr="003A39FA">
              <w:rPr>
                <w:lang w:val="en-US"/>
              </w:rPr>
              <w:t>îndeplinită</w:t>
            </w:r>
            <w:proofErr w:type="spellEnd"/>
            <w:r w:rsidR="00460653" w:rsidRPr="003A39FA">
              <w:rPr>
                <w:lang w:val="en-US"/>
              </w:rPr>
              <w:t xml:space="preserve"> </w:t>
            </w:r>
            <w:proofErr w:type="spellStart"/>
            <w:r w:rsidR="00460653" w:rsidRPr="003A39FA">
              <w:rPr>
                <w:lang w:val="en-US"/>
              </w:rPr>
              <w:t>at</w:t>
            </w:r>
            <w:r w:rsidR="00E171D4" w:rsidRPr="003A39FA">
              <w:rPr>
                <w:lang w:val="en-US"/>
              </w:rPr>
              <w:t>â</w:t>
            </w:r>
            <w:r w:rsidR="00460653" w:rsidRPr="003A39FA">
              <w:rPr>
                <w:lang w:val="en-US"/>
              </w:rPr>
              <w:t>ta</w:t>
            </w:r>
            <w:proofErr w:type="spellEnd"/>
            <w:r w:rsidR="00460653" w:rsidRPr="003A39FA">
              <w:rPr>
                <w:lang w:val="en-US"/>
              </w:rPr>
              <w:t xml:space="preserve"> </w:t>
            </w:r>
            <w:proofErr w:type="spellStart"/>
            <w:r w:rsidR="00460653" w:rsidRPr="003A39FA">
              <w:rPr>
                <w:lang w:val="en-US"/>
              </w:rPr>
              <w:t>timp</w:t>
            </w:r>
            <w:proofErr w:type="spellEnd"/>
            <w:r w:rsidR="00460653" w:rsidRPr="003A39FA">
              <w:rPr>
                <w:lang w:val="en-US"/>
              </w:rPr>
              <w:t xml:space="preserve"> </w:t>
            </w:r>
            <w:proofErr w:type="spellStart"/>
            <w:r w:rsidR="00460653" w:rsidRPr="003A39FA">
              <w:rPr>
                <w:lang w:val="en-US"/>
              </w:rPr>
              <w:t>c</w:t>
            </w:r>
            <w:r w:rsidR="00E171D4" w:rsidRPr="003A39FA">
              <w:rPr>
                <w:lang w:val="en-US"/>
              </w:rPr>
              <w:t>â</w:t>
            </w:r>
            <w:r w:rsidR="00460653" w:rsidRPr="003A39FA">
              <w:rPr>
                <w:lang w:val="en-US"/>
              </w:rPr>
              <w:t>t</w:t>
            </w:r>
            <w:proofErr w:type="spellEnd"/>
            <w:r w:rsidR="00460653" w:rsidRPr="003A39FA">
              <w:rPr>
                <w:lang w:val="en-US"/>
              </w:rPr>
              <w:t xml:space="preserve"> </w:t>
            </w:r>
            <w:proofErr w:type="spellStart"/>
            <w:r w:rsidR="00460653" w:rsidRPr="003A39FA">
              <w:rPr>
                <w:lang w:val="en-US"/>
              </w:rPr>
              <w:t>rezultatele</w:t>
            </w:r>
            <w:proofErr w:type="spellEnd"/>
            <w:r w:rsidR="00460653" w:rsidRPr="003A39FA">
              <w:rPr>
                <w:lang w:val="en-US"/>
              </w:rPr>
              <w:t xml:space="preserve"> se </w:t>
            </w:r>
            <w:proofErr w:type="spellStart"/>
            <w:r w:rsidR="00460653" w:rsidRPr="003A39FA">
              <w:rPr>
                <w:lang w:val="en-US"/>
              </w:rPr>
              <w:t>înscriu</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w:t>
            </w:r>
            <w:proofErr w:type="spellStart"/>
            <w:r w:rsidR="00460653" w:rsidRPr="003A39FA">
              <w:rPr>
                <w:lang w:val="en-US"/>
              </w:rPr>
              <w:t>limitele</w:t>
            </w:r>
            <w:proofErr w:type="spellEnd"/>
            <w:r w:rsidR="00460653" w:rsidRPr="003A39FA">
              <w:rPr>
                <w:lang w:val="en-US"/>
              </w:rPr>
              <w:t xml:space="preserve"> </w:t>
            </w:r>
            <w:proofErr w:type="spellStart"/>
            <w:r w:rsidR="00460653" w:rsidRPr="003A39FA">
              <w:rPr>
                <w:lang w:val="en-US"/>
              </w:rPr>
              <w:t>admise</w:t>
            </w:r>
            <w:proofErr w:type="spellEnd"/>
            <w:r w:rsidR="00460653" w:rsidRPr="003A39FA">
              <w:rPr>
                <w:lang w:val="en-US"/>
              </w:rPr>
              <w:t xml:space="preserve"> </w:t>
            </w:r>
            <w:proofErr w:type="spellStart"/>
            <w:r w:rsidR="00460653" w:rsidRPr="003A39FA">
              <w:rPr>
                <w:lang w:val="en-US"/>
              </w:rPr>
              <w:t>prin</w:t>
            </w:r>
            <w:proofErr w:type="spellEnd"/>
            <w:r w:rsidR="00460653" w:rsidRPr="003A39FA">
              <w:rPr>
                <w:lang w:val="en-US"/>
              </w:rPr>
              <w:t xml:space="preserve"> </w:t>
            </w:r>
            <w:proofErr w:type="spellStart"/>
            <w:r w:rsidR="00460653" w:rsidRPr="003A39FA">
              <w:rPr>
                <w:lang w:val="en-US"/>
              </w:rPr>
              <w:t>reglementările</w:t>
            </w:r>
            <w:proofErr w:type="spellEnd"/>
            <w:r w:rsidR="00460653" w:rsidRPr="003A39FA">
              <w:rPr>
                <w:lang w:val="en-US"/>
              </w:rPr>
              <w:t xml:space="preserve"> </w:t>
            </w:r>
            <w:proofErr w:type="spellStart"/>
            <w:r w:rsidR="00460653" w:rsidRPr="003A39FA">
              <w:rPr>
                <w:lang w:val="en-US"/>
              </w:rPr>
              <w:t>tehnice</w:t>
            </w:r>
            <w:proofErr w:type="spellEnd"/>
            <w:r w:rsidR="00460653" w:rsidRPr="003A39FA">
              <w:rPr>
                <w:lang w:val="en-US"/>
              </w:rPr>
              <w:t xml:space="preserve">. </w:t>
            </w:r>
          </w:p>
          <w:p w14:paraId="1FA06DC9" w14:textId="77777777" w:rsidR="00460653" w:rsidRPr="003A39FA" w:rsidRDefault="00A156C0" w:rsidP="00196AB4">
            <w:pPr>
              <w:pStyle w:val="af2"/>
              <w:tabs>
                <w:tab w:val="left" w:pos="567"/>
              </w:tabs>
              <w:spacing w:line="276" w:lineRule="auto"/>
              <w:ind w:firstLine="0"/>
              <w:rPr>
                <w:lang w:val="en-US"/>
              </w:rPr>
            </w:pPr>
            <w:r w:rsidRPr="003A39FA">
              <w:rPr>
                <w:lang w:val="en-US"/>
              </w:rPr>
              <w:t>4.</w:t>
            </w:r>
            <w:r w:rsidR="00603AB4" w:rsidRPr="003A39FA">
              <w:rPr>
                <w:lang w:val="en-US"/>
              </w:rPr>
              <w:t xml:space="preserve">15. </w:t>
            </w:r>
            <w:proofErr w:type="spellStart"/>
            <w:r w:rsidR="00603AB4" w:rsidRPr="003A39FA">
              <w:rPr>
                <w:lang w:val="en-US"/>
              </w:rPr>
              <w:t>Beneficiarul</w:t>
            </w:r>
            <w:proofErr w:type="spellEnd"/>
            <w:r w:rsidR="00603AB4" w:rsidRPr="003A39FA">
              <w:rPr>
                <w:lang w:val="en-US"/>
              </w:rPr>
              <w:t xml:space="preserve"> are </w:t>
            </w:r>
            <w:proofErr w:type="spellStart"/>
            <w:r w:rsidR="00603AB4" w:rsidRPr="003A39FA">
              <w:rPr>
                <w:lang w:val="en-US"/>
              </w:rPr>
              <w:t>dreptul</w:t>
            </w:r>
            <w:proofErr w:type="spellEnd"/>
            <w:r w:rsidR="00603AB4" w:rsidRPr="003A39FA">
              <w:rPr>
                <w:lang w:val="en-US"/>
              </w:rPr>
              <w:t xml:space="preserve"> de a </w:t>
            </w:r>
            <w:proofErr w:type="spellStart"/>
            <w:r w:rsidR="00603AB4" w:rsidRPr="003A39FA">
              <w:rPr>
                <w:lang w:val="en-US"/>
              </w:rPr>
              <w:t>supraveghea</w:t>
            </w:r>
            <w:proofErr w:type="spellEnd"/>
            <w:r w:rsidR="00603AB4" w:rsidRPr="003A39FA">
              <w:rPr>
                <w:lang w:val="en-US"/>
              </w:rPr>
              <w:t xml:space="preserve"> </w:t>
            </w:r>
            <w:proofErr w:type="spellStart"/>
            <w:r w:rsidR="00603AB4" w:rsidRPr="003A39FA">
              <w:rPr>
                <w:lang w:val="en-US"/>
              </w:rPr>
              <w:t>desfăşurarea</w:t>
            </w:r>
            <w:proofErr w:type="spellEnd"/>
            <w:r w:rsidR="00603AB4" w:rsidRPr="003A39FA">
              <w:rPr>
                <w:lang w:val="en-US"/>
              </w:rPr>
              <w:t xml:space="preserve"> </w:t>
            </w:r>
            <w:proofErr w:type="spellStart"/>
            <w:r w:rsidR="00603AB4" w:rsidRPr="003A39FA">
              <w:rPr>
                <w:lang w:val="en-US"/>
              </w:rPr>
              <w:t>lucrărilor</w:t>
            </w:r>
            <w:proofErr w:type="spellEnd"/>
            <w:r w:rsidR="00603AB4" w:rsidRPr="003A39FA">
              <w:rPr>
                <w:lang w:val="en-US"/>
              </w:rPr>
              <w:t xml:space="preserve"> </w:t>
            </w:r>
            <w:proofErr w:type="spellStart"/>
            <w:r w:rsidR="00603AB4" w:rsidRPr="003A39FA">
              <w:rPr>
                <w:lang w:val="en-US"/>
              </w:rPr>
              <w:t>în</w:t>
            </w:r>
            <w:proofErr w:type="spellEnd"/>
            <w:r w:rsidR="00603AB4" w:rsidRPr="003A39FA">
              <w:rPr>
                <w:lang w:val="en-US"/>
              </w:rPr>
              <w:t xml:space="preserve"> </w:t>
            </w:r>
            <w:proofErr w:type="spellStart"/>
            <w:r w:rsidR="00603AB4" w:rsidRPr="003A39FA">
              <w:rPr>
                <w:lang w:val="en-US"/>
              </w:rPr>
              <w:t>conformitate</w:t>
            </w:r>
            <w:proofErr w:type="spellEnd"/>
            <w:r w:rsidR="00603AB4" w:rsidRPr="003A39FA">
              <w:rPr>
                <w:lang w:val="en-US"/>
              </w:rPr>
              <w:t xml:space="preserve"> cu </w:t>
            </w:r>
            <w:proofErr w:type="spellStart"/>
            <w:r w:rsidR="00603AB4" w:rsidRPr="003A39FA">
              <w:rPr>
                <w:lang w:val="en-US"/>
              </w:rPr>
              <w:t>prevederile</w:t>
            </w:r>
            <w:proofErr w:type="spellEnd"/>
            <w:r w:rsidR="00603AB4" w:rsidRPr="003A39FA">
              <w:rPr>
                <w:lang w:val="en-US"/>
              </w:rPr>
              <w:t xml:space="preserve"> </w:t>
            </w:r>
            <w:proofErr w:type="spellStart"/>
            <w:r w:rsidR="00603AB4" w:rsidRPr="003A39FA">
              <w:rPr>
                <w:lang w:val="en-US"/>
              </w:rPr>
              <w:t>contractului</w:t>
            </w:r>
            <w:proofErr w:type="spellEnd"/>
            <w:r w:rsidR="00603AB4" w:rsidRPr="003A39FA">
              <w:rPr>
                <w:lang w:val="en-US"/>
              </w:rPr>
              <w:t xml:space="preserve">, </w:t>
            </w:r>
            <w:proofErr w:type="spellStart"/>
            <w:r w:rsidR="00603AB4" w:rsidRPr="003A39FA">
              <w:rPr>
                <w:lang w:val="en-US"/>
              </w:rPr>
              <w:t>prin</w:t>
            </w:r>
            <w:proofErr w:type="spellEnd"/>
            <w:r w:rsidR="00603AB4" w:rsidRPr="003A39FA">
              <w:rPr>
                <w:lang w:val="en-US"/>
              </w:rPr>
              <w:t xml:space="preserve"> </w:t>
            </w:r>
            <w:proofErr w:type="spellStart"/>
            <w:r w:rsidR="00603AB4" w:rsidRPr="003A39FA">
              <w:rPr>
                <w:lang w:val="en-US"/>
              </w:rPr>
              <w:t>responsabilii</w:t>
            </w:r>
            <w:proofErr w:type="spellEnd"/>
            <w:r w:rsidR="00603AB4" w:rsidRPr="003A39FA">
              <w:rPr>
                <w:lang w:val="en-US"/>
              </w:rPr>
              <w:t xml:space="preserve"> </w:t>
            </w:r>
            <w:proofErr w:type="spellStart"/>
            <w:r w:rsidR="00603AB4" w:rsidRPr="003A39FA">
              <w:rPr>
                <w:lang w:val="en-US"/>
              </w:rPr>
              <w:t>tehnici</w:t>
            </w:r>
            <w:proofErr w:type="spellEnd"/>
            <w:r w:rsidR="00603AB4" w:rsidRPr="003A39FA">
              <w:rPr>
                <w:lang w:val="en-US"/>
              </w:rPr>
              <w:t xml:space="preserve"> </w:t>
            </w:r>
            <w:proofErr w:type="spellStart"/>
            <w:r w:rsidR="00603AB4" w:rsidRPr="003A39FA">
              <w:rPr>
                <w:lang w:val="en-US"/>
              </w:rPr>
              <w:t>atestaţi</w:t>
            </w:r>
            <w:proofErr w:type="spellEnd"/>
            <w:r w:rsidR="00603AB4" w:rsidRPr="003A39FA">
              <w:rPr>
                <w:lang w:val="en-US"/>
              </w:rPr>
              <w:t xml:space="preserve">. </w:t>
            </w:r>
            <w:proofErr w:type="spellStart"/>
            <w:r w:rsidR="00603AB4" w:rsidRPr="003A39FA">
              <w:rPr>
                <w:lang w:val="en-US"/>
              </w:rPr>
              <w:t>Acestora</w:t>
            </w:r>
            <w:proofErr w:type="spellEnd"/>
            <w:r w:rsidR="00603AB4" w:rsidRPr="003A39FA">
              <w:rPr>
                <w:lang w:val="en-US"/>
              </w:rPr>
              <w:t xml:space="preserve"> li se </w:t>
            </w:r>
            <w:proofErr w:type="spellStart"/>
            <w:r w:rsidR="00603AB4" w:rsidRPr="003A39FA">
              <w:rPr>
                <w:lang w:val="en-US"/>
              </w:rPr>
              <w:t>va</w:t>
            </w:r>
            <w:proofErr w:type="spellEnd"/>
            <w:r w:rsidR="00603AB4" w:rsidRPr="003A39FA">
              <w:rPr>
                <w:lang w:val="en-US"/>
              </w:rPr>
              <w:t xml:space="preserve"> </w:t>
            </w:r>
            <w:proofErr w:type="spellStart"/>
            <w:r w:rsidR="00603AB4" w:rsidRPr="003A39FA">
              <w:rPr>
                <w:lang w:val="en-US"/>
              </w:rPr>
              <w:t>asigura</w:t>
            </w:r>
            <w:proofErr w:type="spellEnd"/>
            <w:r w:rsidR="00603AB4" w:rsidRPr="003A39FA">
              <w:rPr>
                <w:lang w:val="en-US"/>
              </w:rPr>
              <w:t xml:space="preserve"> </w:t>
            </w:r>
            <w:proofErr w:type="spellStart"/>
            <w:r w:rsidR="00603AB4" w:rsidRPr="003A39FA">
              <w:rPr>
                <w:lang w:val="en-US"/>
              </w:rPr>
              <w:t>accesul</w:t>
            </w:r>
            <w:proofErr w:type="spellEnd"/>
            <w:r w:rsidR="00603AB4" w:rsidRPr="003A39FA">
              <w:rPr>
                <w:lang w:val="en-US"/>
              </w:rPr>
              <w:t xml:space="preserve"> la </w:t>
            </w:r>
            <w:proofErr w:type="spellStart"/>
            <w:r w:rsidR="00603AB4" w:rsidRPr="003A39FA">
              <w:rPr>
                <w:lang w:val="en-US"/>
              </w:rPr>
              <w:t>locul</w:t>
            </w:r>
            <w:proofErr w:type="spellEnd"/>
            <w:r w:rsidR="00603AB4" w:rsidRPr="003A39FA">
              <w:rPr>
                <w:lang w:val="en-US"/>
              </w:rPr>
              <w:t xml:space="preserve"> de </w:t>
            </w:r>
            <w:proofErr w:type="spellStart"/>
            <w:r w:rsidR="00603AB4" w:rsidRPr="003A39FA">
              <w:rPr>
                <w:lang w:val="en-US"/>
              </w:rPr>
              <w:t>muncă</w:t>
            </w:r>
            <w:proofErr w:type="spellEnd"/>
            <w:r w:rsidR="00603AB4" w:rsidRPr="003A39FA">
              <w:rPr>
                <w:lang w:val="en-US"/>
              </w:rPr>
              <w:t xml:space="preserve">, </w:t>
            </w:r>
            <w:proofErr w:type="spellStart"/>
            <w:r w:rsidR="00603AB4" w:rsidRPr="003A39FA">
              <w:rPr>
                <w:lang w:val="en-US"/>
              </w:rPr>
              <w:t>în</w:t>
            </w:r>
            <w:proofErr w:type="spellEnd"/>
            <w:r w:rsidR="00603AB4" w:rsidRPr="003A39FA">
              <w:rPr>
                <w:lang w:val="en-US"/>
              </w:rPr>
              <w:t xml:space="preserve"> </w:t>
            </w:r>
            <w:proofErr w:type="spellStart"/>
            <w:r w:rsidR="00603AB4" w:rsidRPr="003A39FA">
              <w:rPr>
                <w:lang w:val="en-US"/>
              </w:rPr>
              <w:t>ateliere</w:t>
            </w:r>
            <w:proofErr w:type="spellEnd"/>
            <w:r w:rsidR="00603AB4" w:rsidRPr="003A39FA">
              <w:rPr>
                <w:lang w:val="en-US"/>
              </w:rPr>
              <w:t xml:space="preserve">, </w:t>
            </w:r>
            <w:proofErr w:type="spellStart"/>
            <w:r w:rsidR="00603AB4" w:rsidRPr="003A39FA">
              <w:rPr>
                <w:lang w:val="en-US"/>
              </w:rPr>
              <w:t>depozite</w:t>
            </w:r>
            <w:proofErr w:type="spellEnd"/>
            <w:r w:rsidR="00603AB4" w:rsidRPr="003A39FA">
              <w:rPr>
                <w:lang w:val="en-US"/>
              </w:rPr>
              <w:t xml:space="preserve"> </w:t>
            </w:r>
            <w:proofErr w:type="spellStart"/>
            <w:r w:rsidR="00603AB4" w:rsidRPr="003A39FA">
              <w:rPr>
                <w:lang w:val="en-US"/>
              </w:rPr>
              <w:t>şi</w:t>
            </w:r>
            <w:proofErr w:type="spellEnd"/>
            <w:r w:rsidR="00603AB4" w:rsidRPr="003A39FA">
              <w:rPr>
                <w:lang w:val="en-US"/>
              </w:rPr>
              <w:t xml:space="preserve"> </w:t>
            </w:r>
            <w:proofErr w:type="spellStart"/>
            <w:r w:rsidR="00603AB4" w:rsidRPr="003A39FA">
              <w:rPr>
                <w:lang w:val="en-US"/>
              </w:rPr>
              <w:t>oriunde</w:t>
            </w:r>
            <w:proofErr w:type="spellEnd"/>
            <w:r w:rsidR="00603AB4" w:rsidRPr="003A39FA">
              <w:rPr>
                <w:lang w:val="en-US"/>
              </w:rPr>
              <w:t xml:space="preserve"> se </w:t>
            </w:r>
            <w:proofErr w:type="spellStart"/>
            <w:r w:rsidR="00603AB4" w:rsidRPr="003A39FA">
              <w:rPr>
                <w:lang w:val="en-US"/>
              </w:rPr>
              <w:t>desfăşoară</w:t>
            </w:r>
            <w:proofErr w:type="spellEnd"/>
            <w:r w:rsidR="00603AB4" w:rsidRPr="003A39FA">
              <w:rPr>
                <w:lang w:val="en-US"/>
              </w:rPr>
              <w:t xml:space="preserve"> </w:t>
            </w:r>
            <w:proofErr w:type="spellStart"/>
            <w:r w:rsidR="00603AB4" w:rsidRPr="003A39FA">
              <w:rPr>
                <w:lang w:val="en-US"/>
              </w:rPr>
              <w:t>activităţi</w:t>
            </w:r>
            <w:proofErr w:type="spellEnd"/>
            <w:r w:rsidR="00603AB4" w:rsidRPr="003A39FA">
              <w:rPr>
                <w:lang w:val="en-US"/>
              </w:rPr>
              <w:t xml:space="preserve"> legate de </w:t>
            </w:r>
            <w:proofErr w:type="spellStart"/>
            <w:r w:rsidR="00603AB4" w:rsidRPr="003A39FA">
              <w:rPr>
                <w:lang w:val="en-US"/>
              </w:rPr>
              <w:t>realizarea</w:t>
            </w:r>
            <w:proofErr w:type="spellEnd"/>
            <w:r w:rsidR="00603AB4" w:rsidRPr="003A39FA">
              <w:rPr>
                <w:lang w:val="en-US"/>
              </w:rPr>
              <w:t xml:space="preserve"> </w:t>
            </w:r>
            <w:proofErr w:type="spellStart"/>
            <w:r w:rsidR="00603AB4" w:rsidRPr="003A39FA">
              <w:rPr>
                <w:lang w:val="en-US"/>
              </w:rPr>
              <w:t>obligaţiilor</w:t>
            </w:r>
            <w:proofErr w:type="spellEnd"/>
            <w:r w:rsidR="00603AB4" w:rsidRPr="003A39FA">
              <w:rPr>
                <w:lang w:val="en-US"/>
              </w:rPr>
              <w:t xml:space="preserve"> </w:t>
            </w:r>
            <w:proofErr w:type="spellStart"/>
            <w:r w:rsidR="00603AB4" w:rsidRPr="003A39FA">
              <w:rPr>
                <w:lang w:val="en-US"/>
              </w:rPr>
              <w:t>contractuale</w:t>
            </w:r>
            <w:proofErr w:type="spellEnd"/>
            <w:r w:rsidR="00603AB4" w:rsidRPr="003A39FA">
              <w:rPr>
                <w:lang w:val="en-US"/>
              </w:rPr>
              <w:t xml:space="preserve">. La </w:t>
            </w:r>
            <w:proofErr w:type="spellStart"/>
            <w:r w:rsidR="00603AB4" w:rsidRPr="003A39FA">
              <w:rPr>
                <w:lang w:val="en-US"/>
              </w:rPr>
              <w:t>cerere</w:t>
            </w:r>
            <w:proofErr w:type="spellEnd"/>
            <w:r w:rsidR="00603AB4" w:rsidRPr="003A39FA">
              <w:rPr>
                <w:lang w:val="en-US"/>
              </w:rPr>
              <w:t xml:space="preserve">, </w:t>
            </w:r>
            <w:proofErr w:type="spellStart"/>
            <w:r w:rsidR="00603AB4" w:rsidRPr="003A39FA">
              <w:rPr>
                <w:lang w:val="en-US"/>
              </w:rPr>
              <w:t>trebuie</w:t>
            </w:r>
            <w:proofErr w:type="spellEnd"/>
            <w:r w:rsidR="00603AB4" w:rsidRPr="003A39FA">
              <w:rPr>
                <w:lang w:val="en-US"/>
              </w:rPr>
              <w:t xml:space="preserve"> </w:t>
            </w:r>
            <w:proofErr w:type="spellStart"/>
            <w:r w:rsidR="00603AB4" w:rsidRPr="003A39FA">
              <w:rPr>
                <w:lang w:val="en-US"/>
              </w:rPr>
              <w:t>să</w:t>
            </w:r>
            <w:proofErr w:type="spellEnd"/>
            <w:r w:rsidR="00603AB4" w:rsidRPr="003A39FA">
              <w:rPr>
                <w:lang w:val="en-US"/>
              </w:rPr>
              <w:t xml:space="preserve"> </w:t>
            </w:r>
            <w:proofErr w:type="spellStart"/>
            <w:r w:rsidR="00603AB4" w:rsidRPr="003A39FA">
              <w:rPr>
                <w:lang w:val="en-US"/>
              </w:rPr>
              <w:t>i</w:t>
            </w:r>
            <w:proofErr w:type="spellEnd"/>
            <w:r w:rsidR="00603AB4" w:rsidRPr="003A39FA">
              <w:rPr>
                <w:lang w:val="en-US"/>
              </w:rPr>
              <w:t xml:space="preserve"> se </w:t>
            </w:r>
            <w:proofErr w:type="spellStart"/>
            <w:r w:rsidR="00603AB4" w:rsidRPr="003A39FA">
              <w:rPr>
                <w:lang w:val="en-US"/>
              </w:rPr>
              <w:t>pună</w:t>
            </w:r>
            <w:proofErr w:type="spellEnd"/>
            <w:r w:rsidR="00603AB4" w:rsidRPr="003A39FA">
              <w:rPr>
                <w:lang w:val="en-US"/>
              </w:rPr>
              <w:t xml:space="preserve"> la </w:t>
            </w:r>
            <w:proofErr w:type="spellStart"/>
            <w:r w:rsidR="00603AB4" w:rsidRPr="003A39FA">
              <w:rPr>
                <w:lang w:val="en-US"/>
              </w:rPr>
              <w:t>dispoziţie</w:t>
            </w:r>
            <w:proofErr w:type="spellEnd"/>
            <w:r w:rsidR="00603AB4" w:rsidRPr="003A39FA">
              <w:rPr>
                <w:lang w:val="en-US"/>
              </w:rPr>
              <w:t xml:space="preserve"> </w:t>
            </w:r>
            <w:proofErr w:type="spellStart"/>
            <w:r w:rsidR="00603AB4" w:rsidRPr="003A39FA">
              <w:rPr>
                <w:lang w:val="en-US"/>
              </w:rPr>
              <w:t>desenele</w:t>
            </w:r>
            <w:proofErr w:type="spellEnd"/>
            <w:r w:rsidR="00603AB4" w:rsidRPr="003A39FA">
              <w:rPr>
                <w:lang w:val="en-US"/>
              </w:rPr>
              <w:t xml:space="preserve"> </w:t>
            </w:r>
            <w:proofErr w:type="spellStart"/>
            <w:r w:rsidR="00603AB4" w:rsidRPr="003A39FA">
              <w:rPr>
                <w:lang w:val="en-US"/>
              </w:rPr>
              <w:t>şi</w:t>
            </w:r>
            <w:proofErr w:type="spellEnd"/>
            <w:r w:rsidR="00603AB4" w:rsidRPr="003A39FA">
              <w:rPr>
                <w:lang w:val="en-US"/>
              </w:rPr>
              <w:t xml:space="preserve"> </w:t>
            </w:r>
            <w:proofErr w:type="spellStart"/>
            <w:r w:rsidR="00603AB4" w:rsidRPr="003A39FA">
              <w:rPr>
                <w:lang w:val="en-US"/>
              </w:rPr>
              <w:t>documentaţia</w:t>
            </w:r>
            <w:proofErr w:type="spellEnd"/>
            <w:r w:rsidR="00603AB4" w:rsidRPr="003A39FA">
              <w:rPr>
                <w:lang w:val="en-US"/>
              </w:rPr>
              <w:t xml:space="preserve"> de </w:t>
            </w:r>
            <w:proofErr w:type="spellStart"/>
            <w:r w:rsidR="00603AB4" w:rsidRPr="003A39FA">
              <w:rPr>
                <w:lang w:val="en-US"/>
              </w:rPr>
              <w:t>execuţie</w:t>
            </w:r>
            <w:proofErr w:type="spellEnd"/>
            <w:r w:rsidR="00603AB4" w:rsidRPr="003A39FA">
              <w:rPr>
                <w:lang w:val="en-US"/>
              </w:rPr>
              <w:t xml:space="preserve"> </w:t>
            </w:r>
            <w:proofErr w:type="spellStart"/>
            <w:r w:rsidR="00603AB4" w:rsidRPr="003A39FA">
              <w:rPr>
                <w:lang w:val="en-US"/>
              </w:rPr>
              <w:t>pentru</w:t>
            </w:r>
            <w:proofErr w:type="spellEnd"/>
            <w:r w:rsidR="00603AB4" w:rsidRPr="003A39FA">
              <w:rPr>
                <w:lang w:val="en-US"/>
              </w:rPr>
              <w:t xml:space="preserve"> </w:t>
            </w:r>
            <w:proofErr w:type="spellStart"/>
            <w:r w:rsidR="00603AB4" w:rsidRPr="003A39FA">
              <w:rPr>
                <w:lang w:val="en-US"/>
              </w:rPr>
              <w:t>examinare</w:t>
            </w:r>
            <w:proofErr w:type="spellEnd"/>
            <w:r w:rsidR="00603AB4" w:rsidRPr="003A39FA">
              <w:rPr>
                <w:lang w:val="en-US"/>
              </w:rPr>
              <w:t xml:space="preserve"> </w:t>
            </w:r>
            <w:proofErr w:type="spellStart"/>
            <w:r w:rsidR="00603AB4" w:rsidRPr="003A39FA">
              <w:rPr>
                <w:lang w:val="en-US"/>
              </w:rPr>
              <w:t>şi</w:t>
            </w:r>
            <w:proofErr w:type="spellEnd"/>
            <w:r w:rsidR="00603AB4" w:rsidRPr="003A39FA">
              <w:rPr>
                <w:lang w:val="en-US"/>
              </w:rPr>
              <w:t xml:space="preserve"> </w:t>
            </w:r>
            <w:proofErr w:type="spellStart"/>
            <w:r w:rsidR="00603AB4" w:rsidRPr="003A39FA">
              <w:rPr>
                <w:lang w:val="en-US"/>
              </w:rPr>
              <w:t>să</w:t>
            </w:r>
            <w:proofErr w:type="spellEnd"/>
            <w:r w:rsidR="00603AB4" w:rsidRPr="003A39FA">
              <w:rPr>
                <w:lang w:val="en-US"/>
              </w:rPr>
              <w:t xml:space="preserve"> </w:t>
            </w:r>
            <w:proofErr w:type="spellStart"/>
            <w:r w:rsidR="00603AB4" w:rsidRPr="003A39FA">
              <w:rPr>
                <w:lang w:val="en-US"/>
              </w:rPr>
              <w:t>i</w:t>
            </w:r>
            <w:proofErr w:type="spellEnd"/>
            <w:r w:rsidR="00603AB4" w:rsidRPr="003A39FA">
              <w:rPr>
                <w:lang w:val="en-US"/>
              </w:rPr>
              <w:t xml:space="preserve"> se </w:t>
            </w:r>
            <w:proofErr w:type="spellStart"/>
            <w:r w:rsidR="00603AB4" w:rsidRPr="003A39FA">
              <w:rPr>
                <w:lang w:val="en-US"/>
              </w:rPr>
              <w:t>dea</w:t>
            </w:r>
            <w:proofErr w:type="spellEnd"/>
            <w:r w:rsidR="00603AB4" w:rsidRPr="003A39FA">
              <w:rPr>
                <w:lang w:val="en-US"/>
              </w:rPr>
              <w:t xml:space="preserve"> </w:t>
            </w:r>
            <w:proofErr w:type="spellStart"/>
            <w:r w:rsidR="00603AB4" w:rsidRPr="003A39FA">
              <w:rPr>
                <w:lang w:val="en-US"/>
              </w:rPr>
              <w:t>toate</w:t>
            </w:r>
            <w:proofErr w:type="spellEnd"/>
            <w:r w:rsidR="00603AB4" w:rsidRPr="003A39FA">
              <w:rPr>
                <w:lang w:val="en-US"/>
              </w:rPr>
              <w:t xml:space="preserve"> </w:t>
            </w:r>
            <w:proofErr w:type="spellStart"/>
            <w:r w:rsidR="00603AB4" w:rsidRPr="003A39FA">
              <w:rPr>
                <w:lang w:val="en-US"/>
              </w:rPr>
              <w:t>lămuririle</w:t>
            </w:r>
            <w:proofErr w:type="spellEnd"/>
            <w:r w:rsidR="00603AB4" w:rsidRPr="003A39FA">
              <w:rPr>
                <w:lang w:val="en-US"/>
              </w:rPr>
              <w:t xml:space="preserve">, </w:t>
            </w:r>
            <w:proofErr w:type="spellStart"/>
            <w:r w:rsidR="00603AB4" w:rsidRPr="003A39FA">
              <w:rPr>
                <w:lang w:val="en-US"/>
              </w:rPr>
              <w:t>condiţia</w:t>
            </w:r>
            <w:proofErr w:type="spellEnd"/>
            <w:r w:rsidR="00603AB4" w:rsidRPr="003A39FA">
              <w:rPr>
                <w:lang w:val="en-US"/>
              </w:rPr>
              <w:t xml:space="preserve"> </w:t>
            </w:r>
            <w:proofErr w:type="spellStart"/>
            <w:r w:rsidR="00603AB4" w:rsidRPr="003A39FA">
              <w:rPr>
                <w:lang w:val="en-US"/>
              </w:rPr>
              <w:t>fiind</w:t>
            </w:r>
            <w:proofErr w:type="spellEnd"/>
            <w:r w:rsidR="00603AB4" w:rsidRPr="003A39FA">
              <w:rPr>
                <w:lang w:val="en-US"/>
              </w:rPr>
              <w:t xml:space="preserve"> ca </w:t>
            </w:r>
            <w:proofErr w:type="spellStart"/>
            <w:r w:rsidR="00603AB4" w:rsidRPr="003A39FA">
              <w:rPr>
                <w:lang w:val="en-US"/>
              </w:rPr>
              <w:t>prin</w:t>
            </w:r>
            <w:proofErr w:type="spellEnd"/>
            <w:r w:rsidR="00603AB4" w:rsidRPr="003A39FA">
              <w:rPr>
                <w:lang w:val="en-US"/>
              </w:rPr>
              <w:t xml:space="preserve"> </w:t>
            </w:r>
            <w:proofErr w:type="spellStart"/>
            <w:r w:rsidR="00603AB4" w:rsidRPr="003A39FA">
              <w:rPr>
                <w:lang w:val="en-US"/>
              </w:rPr>
              <w:t>aceasta</w:t>
            </w:r>
            <w:proofErr w:type="spellEnd"/>
            <w:r w:rsidR="00603AB4" w:rsidRPr="003A39FA">
              <w:rPr>
                <w:lang w:val="en-US"/>
              </w:rPr>
              <w:t xml:space="preserve"> </w:t>
            </w:r>
            <w:proofErr w:type="spellStart"/>
            <w:r w:rsidR="00603AB4" w:rsidRPr="003A39FA">
              <w:rPr>
                <w:lang w:val="en-US"/>
              </w:rPr>
              <w:t>să</w:t>
            </w:r>
            <w:proofErr w:type="spellEnd"/>
            <w:r w:rsidR="00603AB4" w:rsidRPr="003A39FA">
              <w:rPr>
                <w:lang w:val="en-US"/>
              </w:rPr>
              <w:t xml:space="preserve"> nu se </w:t>
            </w:r>
            <w:proofErr w:type="spellStart"/>
            <w:r w:rsidR="00603AB4" w:rsidRPr="003A39FA">
              <w:rPr>
                <w:lang w:val="en-US"/>
              </w:rPr>
              <w:t>dezvăluie</w:t>
            </w:r>
            <w:proofErr w:type="spellEnd"/>
            <w:r w:rsidR="00603AB4" w:rsidRPr="003A39FA">
              <w:rPr>
                <w:lang w:val="en-US"/>
              </w:rPr>
              <w:t xml:space="preserve"> </w:t>
            </w:r>
            <w:proofErr w:type="spellStart"/>
            <w:r w:rsidR="00603AB4" w:rsidRPr="003A39FA">
              <w:rPr>
                <w:lang w:val="en-US"/>
              </w:rPr>
              <w:t>informația</w:t>
            </w:r>
            <w:proofErr w:type="spellEnd"/>
            <w:r w:rsidR="00603AB4" w:rsidRPr="003A39FA">
              <w:rPr>
                <w:lang w:val="en-US"/>
              </w:rPr>
              <w:t xml:space="preserve"> </w:t>
            </w:r>
            <w:proofErr w:type="spellStart"/>
            <w:r w:rsidR="00603AB4" w:rsidRPr="003A39FA">
              <w:rPr>
                <w:lang w:val="en-US"/>
              </w:rPr>
              <w:t>și</w:t>
            </w:r>
            <w:proofErr w:type="spellEnd"/>
            <w:r w:rsidR="00603AB4" w:rsidRPr="003A39FA">
              <w:rPr>
                <w:lang w:val="en-US"/>
              </w:rPr>
              <w:t xml:space="preserve"> </w:t>
            </w:r>
            <w:proofErr w:type="spellStart"/>
            <w:r w:rsidR="00603AB4" w:rsidRPr="003A39FA">
              <w:rPr>
                <w:lang w:val="en-US"/>
              </w:rPr>
              <w:t>să</w:t>
            </w:r>
            <w:proofErr w:type="spellEnd"/>
            <w:r w:rsidR="00603AB4" w:rsidRPr="003A39FA">
              <w:rPr>
                <w:lang w:val="en-US"/>
              </w:rPr>
              <w:t xml:space="preserve"> nu fie </w:t>
            </w:r>
            <w:proofErr w:type="spellStart"/>
            <w:r w:rsidR="00603AB4" w:rsidRPr="003A39FA">
              <w:rPr>
                <w:lang w:val="en-US"/>
              </w:rPr>
              <w:t>utilizată</w:t>
            </w:r>
            <w:proofErr w:type="spellEnd"/>
            <w:r w:rsidR="00603AB4" w:rsidRPr="003A39FA">
              <w:rPr>
                <w:lang w:val="en-US"/>
              </w:rPr>
              <w:t xml:space="preserve"> </w:t>
            </w:r>
            <w:proofErr w:type="spellStart"/>
            <w:r w:rsidR="00603AB4" w:rsidRPr="003A39FA">
              <w:rPr>
                <w:lang w:val="en-US"/>
              </w:rPr>
              <w:t>în</w:t>
            </w:r>
            <w:proofErr w:type="spellEnd"/>
            <w:r w:rsidR="00603AB4" w:rsidRPr="003A39FA">
              <w:rPr>
                <w:lang w:val="en-US"/>
              </w:rPr>
              <w:t xml:space="preserve"> </w:t>
            </w:r>
            <w:proofErr w:type="spellStart"/>
            <w:r w:rsidR="00603AB4" w:rsidRPr="003A39FA">
              <w:rPr>
                <w:lang w:val="en-US"/>
              </w:rPr>
              <w:t>scopuri</w:t>
            </w:r>
            <w:proofErr w:type="spellEnd"/>
            <w:r w:rsidR="00603AB4" w:rsidRPr="003A39FA">
              <w:rPr>
                <w:lang w:val="en-US"/>
              </w:rPr>
              <w:t xml:space="preserve"> </w:t>
            </w:r>
            <w:proofErr w:type="spellStart"/>
            <w:r w:rsidR="00603AB4" w:rsidRPr="003A39FA">
              <w:rPr>
                <w:lang w:val="en-US"/>
              </w:rPr>
              <w:t>proprii</w:t>
            </w:r>
            <w:proofErr w:type="spellEnd"/>
            <w:r w:rsidR="00603AB4" w:rsidRPr="003A39FA">
              <w:rPr>
                <w:lang w:val="en-US"/>
              </w:rPr>
              <w:t xml:space="preserve">, </w:t>
            </w:r>
            <w:proofErr w:type="spellStart"/>
            <w:r w:rsidR="00603AB4" w:rsidRPr="003A39FA">
              <w:rPr>
                <w:lang w:val="en-US"/>
              </w:rPr>
              <w:t>indiferent</w:t>
            </w:r>
            <w:proofErr w:type="spellEnd"/>
            <w:r w:rsidR="00603AB4" w:rsidRPr="003A39FA">
              <w:rPr>
                <w:lang w:val="en-US"/>
              </w:rPr>
              <w:t xml:space="preserve"> </w:t>
            </w:r>
            <w:proofErr w:type="spellStart"/>
            <w:r w:rsidR="00603AB4" w:rsidRPr="003A39FA">
              <w:rPr>
                <w:lang w:val="en-US"/>
              </w:rPr>
              <w:t>dacă</w:t>
            </w:r>
            <w:proofErr w:type="spellEnd"/>
            <w:r w:rsidR="00603AB4" w:rsidRPr="003A39FA">
              <w:rPr>
                <w:lang w:val="en-US"/>
              </w:rPr>
              <w:t xml:space="preserve"> </w:t>
            </w:r>
            <w:proofErr w:type="spellStart"/>
            <w:r w:rsidR="00603AB4" w:rsidRPr="003A39FA">
              <w:rPr>
                <w:lang w:val="en-US"/>
              </w:rPr>
              <w:t>contractul</w:t>
            </w:r>
            <w:proofErr w:type="spellEnd"/>
            <w:r w:rsidR="00603AB4" w:rsidRPr="003A39FA">
              <w:rPr>
                <w:lang w:val="en-US"/>
              </w:rPr>
              <w:t xml:space="preserve"> a </w:t>
            </w:r>
            <w:proofErr w:type="spellStart"/>
            <w:r w:rsidR="00603AB4" w:rsidRPr="003A39FA">
              <w:rPr>
                <w:lang w:val="en-US"/>
              </w:rPr>
              <w:t>fost</w:t>
            </w:r>
            <w:proofErr w:type="spellEnd"/>
            <w:r w:rsidR="00603AB4" w:rsidRPr="003A39FA">
              <w:rPr>
                <w:lang w:val="en-US"/>
              </w:rPr>
              <w:t xml:space="preserve"> </w:t>
            </w:r>
            <w:proofErr w:type="spellStart"/>
            <w:r w:rsidR="00603AB4" w:rsidRPr="003A39FA">
              <w:rPr>
                <w:lang w:val="en-US"/>
              </w:rPr>
              <w:t>sau</w:t>
            </w:r>
            <w:proofErr w:type="spellEnd"/>
            <w:r w:rsidR="00603AB4" w:rsidRPr="003A39FA">
              <w:rPr>
                <w:lang w:val="en-US"/>
              </w:rPr>
              <w:t xml:space="preserve"> nu </w:t>
            </w:r>
            <w:proofErr w:type="spellStart"/>
            <w:r w:rsidR="00603AB4" w:rsidRPr="003A39FA">
              <w:rPr>
                <w:lang w:val="en-US"/>
              </w:rPr>
              <w:t>încheiat</w:t>
            </w:r>
            <w:proofErr w:type="spellEnd"/>
            <w:r w:rsidR="00603AB4" w:rsidRPr="003A39FA">
              <w:rPr>
                <w:lang w:val="en-US"/>
              </w:rPr>
              <w:t xml:space="preserve">. </w:t>
            </w:r>
          </w:p>
          <w:p w14:paraId="68A084F8" w14:textId="77777777" w:rsidR="00460653" w:rsidRPr="003A39FA" w:rsidRDefault="00A156C0" w:rsidP="00196AB4">
            <w:pPr>
              <w:pStyle w:val="af2"/>
              <w:tabs>
                <w:tab w:val="left" w:pos="567"/>
              </w:tabs>
              <w:spacing w:line="276" w:lineRule="auto"/>
              <w:ind w:firstLine="0"/>
              <w:rPr>
                <w:lang w:val="en-US"/>
              </w:rPr>
            </w:pPr>
            <w:r w:rsidRPr="003A39FA">
              <w:rPr>
                <w:lang w:val="en-US"/>
              </w:rPr>
              <w:t>4.1</w:t>
            </w:r>
            <w:r w:rsidR="00040EA0" w:rsidRPr="003A39FA">
              <w:rPr>
                <w:lang w:val="en-US"/>
              </w:rPr>
              <w:t xml:space="preserve">6. </w:t>
            </w:r>
            <w:proofErr w:type="spellStart"/>
            <w:r w:rsidR="00040EA0" w:rsidRPr="003A39FA">
              <w:rPr>
                <w:lang w:val="en-US"/>
              </w:rPr>
              <w:t>Beneficiarul</w:t>
            </w:r>
            <w:proofErr w:type="spellEnd"/>
            <w:r w:rsidR="00040EA0" w:rsidRPr="003A39FA">
              <w:rPr>
                <w:lang w:val="en-US"/>
              </w:rPr>
              <w:t xml:space="preserve"> </w:t>
            </w:r>
            <w:proofErr w:type="spellStart"/>
            <w:r w:rsidR="00040EA0" w:rsidRPr="003A39FA">
              <w:rPr>
                <w:lang w:val="en-US"/>
              </w:rPr>
              <w:t>este</w:t>
            </w:r>
            <w:proofErr w:type="spellEnd"/>
            <w:r w:rsidR="00040EA0" w:rsidRPr="003A39FA">
              <w:rPr>
                <w:lang w:val="en-US"/>
              </w:rPr>
              <w:t xml:space="preserve"> </w:t>
            </w:r>
            <w:proofErr w:type="spellStart"/>
            <w:r w:rsidR="00040EA0" w:rsidRPr="003A39FA">
              <w:rPr>
                <w:lang w:val="en-US"/>
              </w:rPr>
              <w:t>autorizat</w:t>
            </w:r>
            <w:proofErr w:type="spellEnd"/>
            <w:r w:rsidR="00040EA0" w:rsidRPr="003A39FA">
              <w:rPr>
                <w:lang w:val="en-US"/>
              </w:rPr>
              <w:t xml:space="preserve"> </w:t>
            </w:r>
            <w:proofErr w:type="spellStart"/>
            <w:r w:rsidR="00040EA0" w:rsidRPr="003A39FA">
              <w:rPr>
                <w:lang w:val="en-US"/>
              </w:rPr>
              <w:t>să</w:t>
            </w:r>
            <w:proofErr w:type="spellEnd"/>
            <w:r w:rsidR="00040EA0" w:rsidRPr="003A39FA">
              <w:rPr>
                <w:lang w:val="en-US"/>
              </w:rPr>
              <w:t xml:space="preserve"> </w:t>
            </w:r>
            <w:proofErr w:type="spellStart"/>
            <w:r w:rsidR="00040EA0" w:rsidRPr="003A39FA">
              <w:rPr>
                <w:lang w:val="en-US"/>
              </w:rPr>
              <w:t>emită</w:t>
            </w:r>
            <w:proofErr w:type="spellEnd"/>
            <w:r w:rsidR="00040EA0" w:rsidRPr="003A39FA">
              <w:rPr>
                <w:lang w:val="en-US"/>
              </w:rPr>
              <w:t xml:space="preserve"> </w:t>
            </w:r>
            <w:proofErr w:type="spellStart"/>
            <w:r w:rsidR="00040EA0" w:rsidRPr="003A39FA">
              <w:rPr>
                <w:lang w:val="en-US"/>
              </w:rPr>
              <w:t>dispoziţiile</w:t>
            </w:r>
            <w:proofErr w:type="spellEnd"/>
            <w:r w:rsidR="00040EA0" w:rsidRPr="003A39FA">
              <w:rPr>
                <w:lang w:val="en-US"/>
              </w:rPr>
              <w:t xml:space="preserve"> pe care le </w:t>
            </w:r>
            <w:proofErr w:type="spellStart"/>
            <w:r w:rsidR="00040EA0" w:rsidRPr="003A39FA">
              <w:rPr>
                <w:lang w:val="en-US"/>
              </w:rPr>
              <w:t>consideră</w:t>
            </w:r>
            <w:proofErr w:type="spellEnd"/>
            <w:r w:rsidR="00040EA0" w:rsidRPr="003A39FA">
              <w:rPr>
                <w:lang w:val="en-US"/>
              </w:rPr>
              <w:t xml:space="preserve"> </w:t>
            </w:r>
            <w:proofErr w:type="spellStart"/>
            <w:r w:rsidR="00040EA0" w:rsidRPr="003A39FA">
              <w:rPr>
                <w:lang w:val="en-US"/>
              </w:rPr>
              <w:t>necesare</w:t>
            </w:r>
            <w:proofErr w:type="spellEnd"/>
            <w:r w:rsidR="00040EA0" w:rsidRPr="003A39FA">
              <w:rPr>
                <w:lang w:val="en-US"/>
              </w:rPr>
              <w:t xml:space="preserve"> </w:t>
            </w:r>
            <w:proofErr w:type="spellStart"/>
            <w:r w:rsidR="00040EA0" w:rsidRPr="003A39FA">
              <w:rPr>
                <w:lang w:val="en-US"/>
              </w:rPr>
              <w:t>executării</w:t>
            </w:r>
            <w:proofErr w:type="spellEnd"/>
            <w:r w:rsidR="00040EA0" w:rsidRPr="003A39FA">
              <w:rPr>
                <w:lang w:val="en-US"/>
              </w:rPr>
              <w:t xml:space="preserve"> </w:t>
            </w:r>
            <w:proofErr w:type="spellStart"/>
            <w:r w:rsidR="00040EA0" w:rsidRPr="003A39FA">
              <w:rPr>
                <w:lang w:val="en-US"/>
              </w:rPr>
              <w:t>lucrărilor</w:t>
            </w:r>
            <w:proofErr w:type="spellEnd"/>
            <w:r w:rsidR="00040EA0" w:rsidRPr="003A39FA">
              <w:rPr>
                <w:lang w:val="en-US"/>
              </w:rPr>
              <w:t xml:space="preserve">, cu </w:t>
            </w:r>
            <w:proofErr w:type="spellStart"/>
            <w:r w:rsidR="00040EA0" w:rsidRPr="003A39FA">
              <w:rPr>
                <w:lang w:val="en-US"/>
              </w:rPr>
              <w:t>respectarea</w:t>
            </w:r>
            <w:proofErr w:type="spellEnd"/>
            <w:r w:rsidR="00040EA0" w:rsidRPr="003A39FA">
              <w:rPr>
                <w:lang w:val="en-US"/>
              </w:rPr>
              <w:t xml:space="preserve"> </w:t>
            </w:r>
            <w:proofErr w:type="spellStart"/>
            <w:r w:rsidR="00040EA0" w:rsidRPr="003A39FA">
              <w:rPr>
                <w:lang w:val="en-US"/>
              </w:rPr>
              <w:t>drepturilor</w:t>
            </w:r>
            <w:proofErr w:type="spellEnd"/>
            <w:r w:rsidR="00040EA0" w:rsidRPr="003A39FA">
              <w:rPr>
                <w:lang w:val="en-US"/>
              </w:rPr>
              <w:t xml:space="preserve"> </w:t>
            </w:r>
            <w:proofErr w:type="spellStart"/>
            <w:r w:rsidR="00040EA0" w:rsidRPr="003A39FA">
              <w:rPr>
                <w:lang w:val="en-US"/>
              </w:rPr>
              <w:t>Antreprenorului</w:t>
            </w:r>
            <w:proofErr w:type="spellEnd"/>
            <w:r w:rsidR="00040EA0" w:rsidRPr="003A39FA">
              <w:rPr>
                <w:lang w:val="en-US"/>
              </w:rPr>
              <w:t xml:space="preserve">. </w:t>
            </w:r>
            <w:proofErr w:type="spellStart"/>
            <w:r w:rsidR="00040EA0" w:rsidRPr="003A39FA">
              <w:rPr>
                <w:lang w:val="en-US"/>
              </w:rPr>
              <w:t>Dispoziţiile</w:t>
            </w:r>
            <w:proofErr w:type="spellEnd"/>
            <w:r w:rsidR="00040EA0" w:rsidRPr="003A39FA">
              <w:rPr>
                <w:lang w:val="en-US"/>
              </w:rPr>
              <w:t xml:space="preserve"> se </w:t>
            </w:r>
            <w:proofErr w:type="spellStart"/>
            <w:r w:rsidR="00040EA0" w:rsidRPr="003A39FA">
              <w:rPr>
                <w:lang w:val="en-US"/>
              </w:rPr>
              <w:t>adresează</w:t>
            </w:r>
            <w:proofErr w:type="spellEnd"/>
            <w:r w:rsidR="00040EA0" w:rsidRPr="003A39FA">
              <w:rPr>
                <w:lang w:val="en-US"/>
              </w:rPr>
              <w:t xml:space="preserve"> </w:t>
            </w:r>
            <w:proofErr w:type="spellStart"/>
            <w:r w:rsidR="00040EA0" w:rsidRPr="003A39FA">
              <w:rPr>
                <w:lang w:val="en-US"/>
              </w:rPr>
              <w:t>în</w:t>
            </w:r>
            <w:proofErr w:type="spellEnd"/>
            <w:r w:rsidR="00040EA0" w:rsidRPr="003A39FA">
              <w:rPr>
                <w:lang w:val="en-US"/>
              </w:rPr>
              <w:t xml:space="preserve"> </w:t>
            </w:r>
            <w:proofErr w:type="spellStart"/>
            <w:r w:rsidR="00040EA0" w:rsidRPr="003A39FA">
              <w:rPr>
                <w:lang w:val="en-US"/>
              </w:rPr>
              <w:t>principiu</w:t>
            </w:r>
            <w:proofErr w:type="spellEnd"/>
            <w:r w:rsidR="00040EA0" w:rsidRPr="003A39FA">
              <w:rPr>
                <w:lang w:val="en-US"/>
              </w:rPr>
              <w:t xml:space="preserve"> </w:t>
            </w:r>
            <w:proofErr w:type="spellStart"/>
            <w:r w:rsidR="00040EA0" w:rsidRPr="003A39FA">
              <w:rPr>
                <w:lang w:val="en-US"/>
              </w:rPr>
              <w:t>numai</w:t>
            </w:r>
            <w:proofErr w:type="spellEnd"/>
            <w:r w:rsidR="00040EA0" w:rsidRPr="003A39FA">
              <w:rPr>
                <w:lang w:val="en-US"/>
              </w:rPr>
              <w:t xml:space="preserve"> </w:t>
            </w:r>
            <w:proofErr w:type="spellStart"/>
            <w:r w:rsidR="00040EA0" w:rsidRPr="003A39FA">
              <w:rPr>
                <w:lang w:val="en-US"/>
              </w:rPr>
              <w:t>Antreprenorului</w:t>
            </w:r>
            <w:proofErr w:type="spellEnd"/>
            <w:r w:rsidR="00040EA0" w:rsidRPr="003A39FA">
              <w:rPr>
                <w:lang w:val="en-US"/>
              </w:rPr>
              <w:t xml:space="preserve"> </w:t>
            </w:r>
            <w:proofErr w:type="spellStart"/>
            <w:r w:rsidR="00040EA0" w:rsidRPr="003A39FA">
              <w:rPr>
                <w:lang w:val="en-US"/>
              </w:rPr>
              <w:t>şi</w:t>
            </w:r>
            <w:proofErr w:type="spellEnd"/>
            <w:r w:rsidR="00040EA0" w:rsidRPr="003A39FA">
              <w:rPr>
                <w:lang w:val="en-US"/>
              </w:rPr>
              <w:t xml:space="preserve"> </w:t>
            </w:r>
            <w:proofErr w:type="spellStart"/>
            <w:r w:rsidR="00040EA0" w:rsidRPr="003A39FA">
              <w:rPr>
                <w:lang w:val="en-US"/>
              </w:rPr>
              <w:t>dirigintelui</w:t>
            </w:r>
            <w:proofErr w:type="spellEnd"/>
            <w:r w:rsidR="00040EA0" w:rsidRPr="003A39FA">
              <w:rPr>
                <w:lang w:val="en-US"/>
              </w:rPr>
              <w:t xml:space="preserve"> de </w:t>
            </w:r>
            <w:proofErr w:type="spellStart"/>
            <w:r w:rsidR="00040EA0" w:rsidRPr="003A39FA">
              <w:rPr>
                <w:lang w:val="en-US"/>
              </w:rPr>
              <w:t>şantier</w:t>
            </w:r>
            <w:proofErr w:type="spellEnd"/>
            <w:r w:rsidR="00040EA0" w:rsidRPr="003A39FA">
              <w:rPr>
                <w:lang w:val="en-US"/>
              </w:rPr>
              <w:t xml:space="preserve">, cu </w:t>
            </w:r>
            <w:proofErr w:type="spellStart"/>
            <w:r w:rsidR="00040EA0" w:rsidRPr="003A39FA">
              <w:rPr>
                <w:lang w:val="en-US"/>
              </w:rPr>
              <w:t>excepţia</w:t>
            </w:r>
            <w:proofErr w:type="spellEnd"/>
            <w:r w:rsidR="00040EA0" w:rsidRPr="003A39FA">
              <w:rPr>
                <w:lang w:val="en-US"/>
              </w:rPr>
              <w:t xml:space="preserve"> </w:t>
            </w:r>
            <w:proofErr w:type="spellStart"/>
            <w:r w:rsidR="00040EA0" w:rsidRPr="003A39FA">
              <w:rPr>
                <w:lang w:val="en-US"/>
              </w:rPr>
              <w:t>cazurilor</w:t>
            </w:r>
            <w:proofErr w:type="spellEnd"/>
            <w:r w:rsidR="00040EA0" w:rsidRPr="003A39FA">
              <w:rPr>
                <w:lang w:val="en-US"/>
              </w:rPr>
              <w:t xml:space="preserve"> </w:t>
            </w:r>
            <w:proofErr w:type="spellStart"/>
            <w:r w:rsidR="00040EA0" w:rsidRPr="003A39FA">
              <w:rPr>
                <w:lang w:val="en-US"/>
              </w:rPr>
              <w:t>în</w:t>
            </w:r>
            <w:proofErr w:type="spellEnd"/>
            <w:r w:rsidR="00040EA0" w:rsidRPr="003A39FA">
              <w:rPr>
                <w:lang w:val="en-US"/>
              </w:rPr>
              <w:t xml:space="preserve"> care </w:t>
            </w:r>
            <w:proofErr w:type="spellStart"/>
            <w:r w:rsidR="00040EA0" w:rsidRPr="003A39FA">
              <w:rPr>
                <w:lang w:val="en-US"/>
              </w:rPr>
              <w:t>trebuie</w:t>
            </w:r>
            <w:proofErr w:type="spellEnd"/>
            <w:r w:rsidR="00040EA0" w:rsidRPr="003A39FA">
              <w:rPr>
                <w:lang w:val="en-US"/>
              </w:rPr>
              <w:t xml:space="preserve"> de </w:t>
            </w:r>
            <w:proofErr w:type="spellStart"/>
            <w:r w:rsidR="00040EA0" w:rsidRPr="003A39FA">
              <w:rPr>
                <w:lang w:val="en-US"/>
              </w:rPr>
              <w:t>intervenit</w:t>
            </w:r>
            <w:proofErr w:type="spellEnd"/>
            <w:r w:rsidR="00040EA0" w:rsidRPr="003A39FA">
              <w:rPr>
                <w:lang w:val="en-US"/>
              </w:rPr>
              <w:t xml:space="preserve"> </w:t>
            </w:r>
            <w:proofErr w:type="spellStart"/>
            <w:r w:rsidR="00040EA0" w:rsidRPr="003A39FA">
              <w:rPr>
                <w:lang w:val="en-US"/>
              </w:rPr>
              <w:t>împotriva</w:t>
            </w:r>
            <w:proofErr w:type="spellEnd"/>
            <w:r w:rsidR="00040EA0" w:rsidRPr="003A39FA">
              <w:rPr>
                <w:lang w:val="en-US"/>
              </w:rPr>
              <w:t xml:space="preserve"> </w:t>
            </w:r>
            <w:proofErr w:type="spellStart"/>
            <w:r w:rsidR="00040EA0" w:rsidRPr="003A39FA">
              <w:rPr>
                <w:lang w:val="en-US"/>
              </w:rPr>
              <w:t>unui</w:t>
            </w:r>
            <w:proofErr w:type="spellEnd"/>
            <w:r w:rsidR="00040EA0" w:rsidRPr="003A39FA">
              <w:rPr>
                <w:lang w:val="en-US"/>
              </w:rPr>
              <w:t xml:space="preserve"> </w:t>
            </w:r>
            <w:proofErr w:type="spellStart"/>
            <w:r w:rsidR="00040EA0" w:rsidRPr="003A39FA">
              <w:rPr>
                <w:lang w:val="en-US"/>
              </w:rPr>
              <w:t>pericol</w:t>
            </w:r>
            <w:proofErr w:type="spellEnd"/>
            <w:r w:rsidR="00040EA0" w:rsidRPr="003A39FA">
              <w:rPr>
                <w:lang w:val="en-US"/>
              </w:rPr>
              <w:t xml:space="preserve"> </w:t>
            </w:r>
            <w:proofErr w:type="spellStart"/>
            <w:r w:rsidR="00040EA0" w:rsidRPr="003A39FA">
              <w:rPr>
                <w:lang w:val="en-US"/>
              </w:rPr>
              <w:t>iminent</w:t>
            </w:r>
            <w:proofErr w:type="spellEnd"/>
            <w:r w:rsidR="00040EA0" w:rsidRPr="003A39FA">
              <w:rPr>
                <w:lang w:val="en-US"/>
              </w:rPr>
              <w:t xml:space="preserve"> </w:t>
            </w:r>
            <w:proofErr w:type="spellStart"/>
            <w:r w:rsidR="00040EA0" w:rsidRPr="003A39FA">
              <w:rPr>
                <w:lang w:val="en-US"/>
              </w:rPr>
              <w:t>sau</w:t>
            </w:r>
            <w:proofErr w:type="spellEnd"/>
            <w:r w:rsidR="00040EA0" w:rsidRPr="003A39FA">
              <w:rPr>
                <w:lang w:val="en-US"/>
              </w:rPr>
              <w:t xml:space="preserve"> </w:t>
            </w:r>
            <w:proofErr w:type="spellStart"/>
            <w:r w:rsidR="00040EA0" w:rsidRPr="003A39FA">
              <w:rPr>
                <w:lang w:val="en-US"/>
              </w:rPr>
              <w:t>declarat</w:t>
            </w:r>
            <w:proofErr w:type="spellEnd"/>
            <w:r w:rsidR="00040EA0" w:rsidRPr="003A39FA">
              <w:rPr>
                <w:lang w:val="en-US"/>
              </w:rPr>
              <w:t xml:space="preserve">. </w:t>
            </w:r>
            <w:proofErr w:type="spellStart"/>
            <w:r w:rsidR="00040EA0" w:rsidRPr="003A39FA">
              <w:rPr>
                <w:lang w:val="en-US"/>
              </w:rPr>
              <w:t>Beneficiarului</w:t>
            </w:r>
            <w:proofErr w:type="spellEnd"/>
            <w:r w:rsidR="00040EA0" w:rsidRPr="003A39FA">
              <w:rPr>
                <w:lang w:val="en-US"/>
              </w:rPr>
              <w:t xml:space="preserve"> </w:t>
            </w:r>
            <w:proofErr w:type="spellStart"/>
            <w:r w:rsidR="00040EA0" w:rsidRPr="003A39FA">
              <w:rPr>
                <w:lang w:val="en-US"/>
              </w:rPr>
              <w:t>trebuie</w:t>
            </w:r>
            <w:proofErr w:type="spellEnd"/>
            <w:r w:rsidR="00040EA0" w:rsidRPr="003A39FA">
              <w:rPr>
                <w:lang w:val="en-US"/>
              </w:rPr>
              <w:t xml:space="preserve"> </w:t>
            </w:r>
            <w:proofErr w:type="spellStart"/>
            <w:r w:rsidR="00040EA0" w:rsidRPr="003A39FA">
              <w:rPr>
                <w:lang w:val="en-US"/>
              </w:rPr>
              <w:t>să</w:t>
            </w:r>
            <w:proofErr w:type="spellEnd"/>
            <w:r w:rsidR="00040EA0" w:rsidRPr="003A39FA">
              <w:rPr>
                <w:lang w:val="en-US"/>
              </w:rPr>
              <w:t xml:space="preserve"> </w:t>
            </w:r>
            <w:proofErr w:type="spellStart"/>
            <w:r w:rsidR="00040EA0" w:rsidRPr="003A39FA">
              <w:rPr>
                <w:lang w:val="en-US"/>
              </w:rPr>
              <w:t>i</w:t>
            </w:r>
            <w:proofErr w:type="spellEnd"/>
            <w:r w:rsidR="00040EA0" w:rsidRPr="003A39FA">
              <w:rPr>
                <w:lang w:val="en-US"/>
              </w:rPr>
              <w:t xml:space="preserve"> se </w:t>
            </w:r>
            <w:proofErr w:type="spellStart"/>
            <w:r w:rsidR="00040EA0" w:rsidRPr="003A39FA">
              <w:rPr>
                <w:lang w:val="en-US"/>
              </w:rPr>
              <w:t>comunice</w:t>
            </w:r>
            <w:proofErr w:type="spellEnd"/>
            <w:r w:rsidR="00040EA0" w:rsidRPr="003A39FA">
              <w:rPr>
                <w:lang w:val="en-US"/>
              </w:rPr>
              <w:t xml:space="preserve"> </w:t>
            </w:r>
            <w:proofErr w:type="spellStart"/>
            <w:r w:rsidR="00040EA0" w:rsidRPr="003A39FA">
              <w:rPr>
                <w:lang w:val="en-US"/>
              </w:rPr>
              <w:t>numele</w:t>
            </w:r>
            <w:proofErr w:type="spellEnd"/>
            <w:r w:rsidR="00040EA0" w:rsidRPr="003A39FA">
              <w:rPr>
                <w:lang w:val="en-US"/>
              </w:rPr>
              <w:t xml:space="preserve"> </w:t>
            </w:r>
            <w:proofErr w:type="spellStart"/>
            <w:r w:rsidR="00040EA0" w:rsidRPr="003A39FA">
              <w:rPr>
                <w:lang w:val="en-US"/>
              </w:rPr>
              <w:t>dirigintelui</w:t>
            </w:r>
            <w:proofErr w:type="spellEnd"/>
            <w:r w:rsidR="00040EA0" w:rsidRPr="003A39FA">
              <w:rPr>
                <w:lang w:val="en-US"/>
              </w:rPr>
              <w:t xml:space="preserve"> de </w:t>
            </w:r>
            <w:proofErr w:type="spellStart"/>
            <w:r w:rsidR="00040EA0" w:rsidRPr="003A39FA">
              <w:rPr>
                <w:lang w:val="en-US"/>
              </w:rPr>
              <w:t>şantier</w:t>
            </w:r>
            <w:proofErr w:type="spellEnd"/>
            <w:r w:rsidR="00040EA0" w:rsidRPr="003A39FA">
              <w:rPr>
                <w:lang w:val="en-US"/>
              </w:rPr>
              <w:t xml:space="preserve"> </w:t>
            </w:r>
            <w:proofErr w:type="spellStart"/>
            <w:r w:rsidR="00040EA0" w:rsidRPr="003A39FA">
              <w:rPr>
                <w:lang w:val="en-US"/>
              </w:rPr>
              <w:t>atestat</w:t>
            </w:r>
            <w:proofErr w:type="spellEnd"/>
            <w:r w:rsidR="00040EA0" w:rsidRPr="003A39FA">
              <w:rPr>
                <w:lang w:val="en-US"/>
              </w:rPr>
              <w:t xml:space="preserve"> </w:t>
            </w:r>
            <w:proofErr w:type="spellStart"/>
            <w:r w:rsidR="00040EA0" w:rsidRPr="003A39FA">
              <w:rPr>
                <w:lang w:val="en-US"/>
              </w:rPr>
              <w:t>tehnico-profesional</w:t>
            </w:r>
            <w:proofErr w:type="spellEnd"/>
            <w:r w:rsidR="00040EA0" w:rsidRPr="003A39FA">
              <w:rPr>
                <w:lang w:val="en-US"/>
              </w:rPr>
              <w:t xml:space="preserve">, care </w:t>
            </w:r>
            <w:proofErr w:type="spellStart"/>
            <w:r w:rsidR="00040EA0" w:rsidRPr="003A39FA">
              <w:rPr>
                <w:lang w:val="en-US"/>
              </w:rPr>
              <w:t>va</w:t>
            </w:r>
            <w:proofErr w:type="spellEnd"/>
            <w:r w:rsidR="00040EA0" w:rsidRPr="003A39FA">
              <w:rPr>
                <w:lang w:val="en-US"/>
              </w:rPr>
              <w:t xml:space="preserve"> </w:t>
            </w:r>
            <w:proofErr w:type="spellStart"/>
            <w:r w:rsidR="00040EA0" w:rsidRPr="003A39FA">
              <w:rPr>
                <w:lang w:val="en-US"/>
              </w:rPr>
              <w:t>dirija</w:t>
            </w:r>
            <w:proofErr w:type="spellEnd"/>
            <w:r w:rsidR="00040EA0" w:rsidRPr="003A39FA">
              <w:rPr>
                <w:lang w:val="en-US"/>
              </w:rPr>
              <w:t xml:space="preserve"> </w:t>
            </w:r>
            <w:proofErr w:type="spellStart"/>
            <w:r w:rsidR="00040EA0" w:rsidRPr="003A39FA">
              <w:rPr>
                <w:lang w:val="en-US"/>
              </w:rPr>
              <w:t>execuţia</w:t>
            </w:r>
            <w:proofErr w:type="spellEnd"/>
            <w:r w:rsidR="00040EA0" w:rsidRPr="003A39FA">
              <w:rPr>
                <w:lang w:val="en-US"/>
              </w:rPr>
              <w:t xml:space="preserve"> </w:t>
            </w:r>
            <w:proofErr w:type="spellStart"/>
            <w:r w:rsidR="00040EA0" w:rsidRPr="003A39FA">
              <w:rPr>
                <w:lang w:val="en-US"/>
              </w:rPr>
              <w:t>lucrărilor</w:t>
            </w:r>
            <w:proofErr w:type="spellEnd"/>
            <w:r w:rsidR="00040EA0" w:rsidRPr="003A39FA">
              <w:rPr>
                <w:lang w:val="en-US"/>
              </w:rPr>
              <w:t xml:space="preserve"> </w:t>
            </w:r>
            <w:proofErr w:type="spellStart"/>
            <w:r w:rsidR="00040EA0" w:rsidRPr="003A39FA">
              <w:rPr>
                <w:lang w:val="en-US"/>
              </w:rPr>
              <w:t>şi</w:t>
            </w:r>
            <w:proofErr w:type="spellEnd"/>
            <w:r w:rsidR="00040EA0" w:rsidRPr="003A39FA">
              <w:rPr>
                <w:lang w:val="en-US"/>
              </w:rPr>
              <w:t xml:space="preserve"> </w:t>
            </w:r>
            <w:proofErr w:type="spellStart"/>
            <w:r w:rsidR="00040EA0" w:rsidRPr="003A39FA">
              <w:rPr>
                <w:lang w:val="en-US"/>
              </w:rPr>
              <w:t>va</w:t>
            </w:r>
            <w:proofErr w:type="spellEnd"/>
            <w:r w:rsidR="00040EA0" w:rsidRPr="003A39FA">
              <w:rPr>
                <w:lang w:val="en-US"/>
              </w:rPr>
              <w:t xml:space="preserve"> </w:t>
            </w:r>
            <w:proofErr w:type="spellStart"/>
            <w:r w:rsidR="00040EA0" w:rsidRPr="003A39FA">
              <w:rPr>
                <w:lang w:val="en-US"/>
              </w:rPr>
              <w:t>verifica</w:t>
            </w:r>
            <w:proofErr w:type="spellEnd"/>
            <w:r w:rsidR="00040EA0" w:rsidRPr="003A39FA">
              <w:rPr>
                <w:lang w:val="en-US"/>
              </w:rPr>
              <w:t xml:space="preserve"> </w:t>
            </w:r>
            <w:proofErr w:type="spellStart"/>
            <w:r w:rsidR="00040EA0" w:rsidRPr="003A39FA">
              <w:rPr>
                <w:lang w:val="en-US"/>
              </w:rPr>
              <w:t>calitatea</w:t>
            </w:r>
            <w:proofErr w:type="spellEnd"/>
            <w:r w:rsidR="00040EA0" w:rsidRPr="003A39FA">
              <w:rPr>
                <w:lang w:val="en-US"/>
              </w:rPr>
              <w:t xml:space="preserve"> lor din </w:t>
            </w:r>
            <w:proofErr w:type="spellStart"/>
            <w:r w:rsidR="00040EA0" w:rsidRPr="003A39FA">
              <w:rPr>
                <w:lang w:val="en-US"/>
              </w:rPr>
              <w:t>partea</w:t>
            </w:r>
            <w:proofErr w:type="spellEnd"/>
            <w:r w:rsidR="00040EA0" w:rsidRPr="003A39FA">
              <w:rPr>
                <w:lang w:val="en-US"/>
              </w:rPr>
              <w:t xml:space="preserve"> </w:t>
            </w:r>
            <w:proofErr w:type="spellStart"/>
            <w:r w:rsidR="00040EA0" w:rsidRPr="003A39FA">
              <w:rPr>
                <w:lang w:val="en-US"/>
              </w:rPr>
              <w:t>Antreprenorului</w:t>
            </w:r>
            <w:proofErr w:type="spellEnd"/>
            <w:r w:rsidR="00040EA0" w:rsidRPr="003A39FA">
              <w:rPr>
                <w:lang w:val="en-US"/>
              </w:rPr>
              <w:t>.</w:t>
            </w:r>
          </w:p>
          <w:p w14:paraId="711A0CD6" w14:textId="77777777" w:rsidR="00460653" w:rsidRPr="003A39FA" w:rsidRDefault="00A156C0" w:rsidP="00196AB4">
            <w:pPr>
              <w:pStyle w:val="af2"/>
              <w:tabs>
                <w:tab w:val="left" w:pos="567"/>
              </w:tabs>
              <w:spacing w:line="276" w:lineRule="auto"/>
              <w:ind w:firstLine="0"/>
              <w:rPr>
                <w:lang w:val="en-US"/>
              </w:rPr>
            </w:pPr>
            <w:r w:rsidRPr="003A39FA">
              <w:rPr>
                <w:lang w:val="en-US"/>
              </w:rPr>
              <w:t>4.1</w:t>
            </w:r>
            <w:r w:rsidR="00893327" w:rsidRPr="003A39FA">
              <w:rPr>
                <w:lang w:val="en-US"/>
              </w:rPr>
              <w:t>7</w:t>
            </w:r>
            <w:r w:rsidRPr="003A39FA">
              <w:rPr>
                <w:lang w:val="en-US"/>
              </w:rPr>
              <w:t xml:space="preserve">. </w:t>
            </w:r>
            <w:proofErr w:type="spellStart"/>
            <w:r w:rsidR="00460653" w:rsidRPr="003A39FA">
              <w:rPr>
                <w:lang w:val="en-US"/>
              </w:rPr>
              <w:t>Dacă</w:t>
            </w:r>
            <w:proofErr w:type="spellEnd"/>
            <w:r w:rsidR="00460653" w:rsidRPr="003A39FA">
              <w:rPr>
                <w:lang w:val="en-US"/>
              </w:rPr>
              <w:t xml:space="preserve"> </w:t>
            </w:r>
            <w:proofErr w:type="spellStart"/>
            <w:r w:rsidR="00460653" w:rsidRPr="003A39FA">
              <w:rPr>
                <w:lang w:val="en-US"/>
              </w:rPr>
              <w:t>Antreprenorul</w:t>
            </w:r>
            <w:proofErr w:type="spellEnd"/>
            <w:r w:rsidR="00460653" w:rsidRPr="003A39FA">
              <w:rPr>
                <w:lang w:val="en-US"/>
              </w:rPr>
              <w:t xml:space="preserve"> </w:t>
            </w:r>
            <w:proofErr w:type="spellStart"/>
            <w:r w:rsidR="00460653" w:rsidRPr="003A39FA">
              <w:rPr>
                <w:lang w:val="en-US"/>
              </w:rPr>
              <w:t>consideră</w:t>
            </w:r>
            <w:proofErr w:type="spellEnd"/>
            <w:r w:rsidR="00460653" w:rsidRPr="003A39FA">
              <w:rPr>
                <w:lang w:val="en-US"/>
              </w:rPr>
              <w:t xml:space="preserve"> </w:t>
            </w:r>
            <w:proofErr w:type="spellStart"/>
            <w:r w:rsidR="00460653" w:rsidRPr="003A39FA">
              <w:rPr>
                <w:lang w:val="en-US"/>
              </w:rPr>
              <w:t>că</w:t>
            </w:r>
            <w:proofErr w:type="spellEnd"/>
            <w:r w:rsidR="00460653" w:rsidRPr="003A39FA">
              <w:rPr>
                <w:lang w:val="en-US"/>
              </w:rPr>
              <w:t xml:space="preserve"> </w:t>
            </w:r>
            <w:proofErr w:type="spellStart"/>
            <w:r w:rsidR="00460653" w:rsidRPr="003A39FA">
              <w:rPr>
                <w:lang w:val="en-US"/>
              </w:rPr>
              <w:t>dispoziţiile</w:t>
            </w:r>
            <w:proofErr w:type="spellEnd"/>
            <w:r w:rsidR="00460653" w:rsidRPr="003A39FA">
              <w:rPr>
                <w:lang w:val="en-US"/>
              </w:rPr>
              <w:t xml:space="preserve"> </w:t>
            </w:r>
            <w:proofErr w:type="spellStart"/>
            <w:r w:rsidR="00460653" w:rsidRPr="003A39FA">
              <w:rPr>
                <w:lang w:val="en-US"/>
              </w:rPr>
              <w:t>Beneficiarului</w:t>
            </w:r>
            <w:proofErr w:type="spellEnd"/>
            <w:r w:rsidR="00460653" w:rsidRPr="003A39FA">
              <w:rPr>
                <w:lang w:val="en-US"/>
              </w:rPr>
              <w:t xml:space="preserve"> s</w:t>
            </w:r>
            <w:r w:rsidR="00183D79" w:rsidRPr="003A39FA">
              <w:rPr>
                <w:lang w:val="en-US"/>
              </w:rPr>
              <w:t>u</w:t>
            </w:r>
            <w:r w:rsidR="00460653" w:rsidRPr="003A39FA">
              <w:rPr>
                <w:lang w:val="en-US"/>
              </w:rPr>
              <w:t xml:space="preserve">nt </w:t>
            </w:r>
            <w:proofErr w:type="spellStart"/>
            <w:r w:rsidR="00460653" w:rsidRPr="003A39FA">
              <w:rPr>
                <w:lang w:val="en-US"/>
              </w:rPr>
              <w:t>nejustificate</w:t>
            </w:r>
            <w:proofErr w:type="spellEnd"/>
            <w:r w:rsidR="00460653" w:rsidRPr="003A39FA">
              <w:rPr>
                <w:lang w:val="en-US"/>
              </w:rPr>
              <w:t xml:space="preserve"> </w:t>
            </w:r>
            <w:proofErr w:type="spellStart"/>
            <w:r w:rsidR="00460653" w:rsidRPr="003A39FA">
              <w:rPr>
                <w:lang w:val="en-US"/>
              </w:rPr>
              <w:t>sau</w:t>
            </w:r>
            <w:proofErr w:type="spellEnd"/>
            <w:r w:rsidR="00460653" w:rsidRPr="003A39FA">
              <w:rPr>
                <w:lang w:val="en-US"/>
              </w:rPr>
              <w:t xml:space="preserve"> </w:t>
            </w:r>
            <w:proofErr w:type="spellStart"/>
            <w:r w:rsidR="00460653" w:rsidRPr="003A39FA">
              <w:rPr>
                <w:lang w:val="en-US"/>
              </w:rPr>
              <w:t>inoportune</w:t>
            </w:r>
            <w:proofErr w:type="spellEnd"/>
            <w:r w:rsidR="00460653" w:rsidRPr="003A39FA">
              <w:rPr>
                <w:lang w:val="en-US"/>
              </w:rPr>
              <w:t xml:space="preserve">, </w:t>
            </w:r>
            <w:proofErr w:type="spellStart"/>
            <w:r w:rsidR="00460653" w:rsidRPr="003A39FA">
              <w:rPr>
                <w:lang w:val="en-US"/>
              </w:rPr>
              <w:t>el</w:t>
            </w:r>
            <w:proofErr w:type="spellEnd"/>
            <w:r w:rsidR="00460653" w:rsidRPr="003A39FA">
              <w:rPr>
                <w:lang w:val="en-US"/>
              </w:rPr>
              <w:t xml:space="preserve"> </w:t>
            </w:r>
            <w:proofErr w:type="spellStart"/>
            <w:r w:rsidR="00460653" w:rsidRPr="003A39FA">
              <w:rPr>
                <w:lang w:val="en-US"/>
              </w:rPr>
              <w:t>poate</w:t>
            </w:r>
            <w:proofErr w:type="spellEnd"/>
            <w:r w:rsidR="00460653" w:rsidRPr="003A39FA">
              <w:rPr>
                <w:lang w:val="en-US"/>
              </w:rPr>
              <w:t xml:space="preserve"> </w:t>
            </w:r>
            <w:proofErr w:type="spellStart"/>
            <w:r w:rsidR="00E171D4" w:rsidRPr="003A39FA">
              <w:rPr>
                <w:lang w:val="en-US"/>
              </w:rPr>
              <w:t>înainta</w:t>
            </w:r>
            <w:proofErr w:type="spellEnd"/>
            <w:r w:rsidR="005D4B79" w:rsidRPr="003A39FA">
              <w:rPr>
                <w:lang w:val="en-US"/>
              </w:rPr>
              <w:t xml:space="preserve"> </w:t>
            </w:r>
            <w:proofErr w:type="spellStart"/>
            <w:r w:rsidR="00460653" w:rsidRPr="003A39FA">
              <w:rPr>
                <w:lang w:val="en-US"/>
              </w:rPr>
              <w:t>obiecţii</w:t>
            </w:r>
            <w:proofErr w:type="spellEnd"/>
            <w:r w:rsidR="00460653" w:rsidRPr="003A39FA">
              <w:rPr>
                <w:lang w:val="en-US"/>
              </w:rPr>
              <w:t xml:space="preserve">, </w:t>
            </w:r>
            <w:proofErr w:type="spellStart"/>
            <w:r w:rsidR="00460653" w:rsidRPr="003A39FA">
              <w:rPr>
                <w:lang w:val="en-US"/>
              </w:rPr>
              <w:t>dar</w:t>
            </w:r>
            <w:proofErr w:type="spellEnd"/>
            <w:r w:rsidR="00460653" w:rsidRPr="003A39FA">
              <w:rPr>
                <w:lang w:val="en-US"/>
              </w:rPr>
              <w:t xml:space="preserve"> </w:t>
            </w:r>
            <w:proofErr w:type="spellStart"/>
            <w:r w:rsidR="00460653" w:rsidRPr="003A39FA">
              <w:rPr>
                <w:lang w:val="en-US"/>
              </w:rPr>
              <w:t>acestea</w:t>
            </w:r>
            <w:proofErr w:type="spellEnd"/>
            <w:r w:rsidR="00460653" w:rsidRPr="003A39FA">
              <w:rPr>
                <w:lang w:val="en-US"/>
              </w:rPr>
              <w:t xml:space="preserve"> nu </w:t>
            </w:r>
            <w:proofErr w:type="spellStart"/>
            <w:r w:rsidR="00460653" w:rsidRPr="003A39FA">
              <w:rPr>
                <w:lang w:val="en-US"/>
              </w:rPr>
              <w:t>îl</w:t>
            </w:r>
            <w:proofErr w:type="spellEnd"/>
            <w:r w:rsidR="00460653" w:rsidRPr="003A39FA">
              <w:rPr>
                <w:lang w:val="en-US"/>
              </w:rPr>
              <w:t xml:space="preserve"> </w:t>
            </w:r>
            <w:proofErr w:type="spellStart"/>
            <w:r w:rsidR="00E171D4" w:rsidRPr="003A39FA">
              <w:rPr>
                <w:lang w:val="en-US"/>
              </w:rPr>
              <w:t>scutește</w:t>
            </w:r>
            <w:proofErr w:type="spellEnd"/>
            <w:r w:rsidR="005D4B79" w:rsidRPr="003A39FA">
              <w:rPr>
                <w:lang w:val="en-US"/>
              </w:rPr>
              <w:t xml:space="preserve"> </w:t>
            </w:r>
            <w:r w:rsidR="00460653" w:rsidRPr="003A39FA">
              <w:rPr>
                <w:lang w:val="en-US"/>
              </w:rPr>
              <w:t xml:space="preserve">de </w:t>
            </w:r>
            <w:proofErr w:type="spellStart"/>
            <w:r w:rsidR="00E364D5" w:rsidRPr="003A39FA">
              <w:rPr>
                <w:lang w:val="en-US"/>
              </w:rPr>
              <w:t>obligația</w:t>
            </w:r>
            <w:proofErr w:type="spellEnd"/>
            <w:r w:rsidR="00E364D5" w:rsidRPr="003A39FA">
              <w:rPr>
                <w:lang w:val="en-US"/>
              </w:rPr>
              <w:t xml:space="preserve"> de </w:t>
            </w:r>
            <w:proofErr w:type="gramStart"/>
            <w:r w:rsidR="00460653" w:rsidRPr="003A39FA">
              <w:rPr>
                <w:lang w:val="en-US"/>
              </w:rPr>
              <w:t>a</w:t>
            </w:r>
            <w:proofErr w:type="gramEnd"/>
            <w:r w:rsidR="00460653" w:rsidRPr="003A39FA">
              <w:rPr>
                <w:lang w:val="en-US"/>
              </w:rPr>
              <w:t xml:space="preserve"> </w:t>
            </w:r>
            <w:proofErr w:type="spellStart"/>
            <w:r w:rsidR="00460653" w:rsidRPr="003A39FA">
              <w:rPr>
                <w:lang w:val="en-US"/>
              </w:rPr>
              <w:t>executa</w:t>
            </w:r>
            <w:proofErr w:type="spellEnd"/>
            <w:r w:rsidR="00460653" w:rsidRPr="003A39FA">
              <w:rPr>
                <w:lang w:val="en-US"/>
              </w:rPr>
              <w:t xml:space="preserve"> </w:t>
            </w:r>
            <w:proofErr w:type="spellStart"/>
            <w:r w:rsidR="00460653" w:rsidRPr="003A39FA">
              <w:rPr>
                <w:lang w:val="en-US"/>
              </w:rPr>
              <w:t>dispoziţiile</w:t>
            </w:r>
            <w:proofErr w:type="spellEnd"/>
            <w:r w:rsidR="00460653" w:rsidRPr="003A39FA">
              <w:rPr>
                <w:lang w:val="en-US"/>
              </w:rPr>
              <w:t xml:space="preserve"> </w:t>
            </w:r>
            <w:proofErr w:type="spellStart"/>
            <w:r w:rsidR="00460653" w:rsidRPr="003A39FA">
              <w:rPr>
                <w:lang w:val="en-US"/>
              </w:rPr>
              <w:t>primite</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afara </w:t>
            </w:r>
            <w:proofErr w:type="spellStart"/>
            <w:r w:rsidR="00460653" w:rsidRPr="003A39FA">
              <w:rPr>
                <w:lang w:val="en-US"/>
              </w:rPr>
              <w:t>cazului</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care </w:t>
            </w:r>
            <w:proofErr w:type="spellStart"/>
            <w:r w:rsidR="00460653" w:rsidRPr="003A39FA">
              <w:rPr>
                <w:lang w:val="en-US"/>
              </w:rPr>
              <w:t>ele</w:t>
            </w:r>
            <w:proofErr w:type="spellEnd"/>
            <w:r w:rsidR="00460653" w:rsidRPr="003A39FA">
              <w:rPr>
                <w:lang w:val="en-US"/>
              </w:rPr>
              <w:t xml:space="preserve"> </w:t>
            </w:r>
            <w:proofErr w:type="spellStart"/>
            <w:r w:rsidR="00460653" w:rsidRPr="003A39FA">
              <w:rPr>
                <w:lang w:val="en-US"/>
              </w:rPr>
              <w:t>contravin</w:t>
            </w:r>
            <w:proofErr w:type="spellEnd"/>
            <w:r w:rsidR="00460653" w:rsidRPr="003A39FA">
              <w:rPr>
                <w:lang w:val="en-US"/>
              </w:rPr>
              <w:t xml:space="preserve"> </w:t>
            </w:r>
            <w:proofErr w:type="spellStart"/>
            <w:r w:rsidR="00460653" w:rsidRPr="003A39FA">
              <w:rPr>
                <w:lang w:val="en-US"/>
              </w:rPr>
              <w:t>prevederilor</w:t>
            </w:r>
            <w:proofErr w:type="spellEnd"/>
            <w:r w:rsidR="00460653" w:rsidRPr="003A39FA">
              <w:rPr>
                <w:lang w:val="en-US"/>
              </w:rPr>
              <w:t xml:space="preserve"> </w:t>
            </w:r>
            <w:proofErr w:type="spellStart"/>
            <w:r w:rsidR="00460653" w:rsidRPr="003A39FA">
              <w:rPr>
                <w:lang w:val="en-US"/>
              </w:rPr>
              <w:t>legale</w:t>
            </w:r>
            <w:proofErr w:type="spellEnd"/>
            <w:r w:rsidR="00460653" w:rsidRPr="003A39FA">
              <w:rPr>
                <w:lang w:val="en-US"/>
              </w:rPr>
              <w:t xml:space="preserve">. </w:t>
            </w:r>
            <w:proofErr w:type="spellStart"/>
            <w:r w:rsidR="00460653" w:rsidRPr="003A39FA">
              <w:rPr>
                <w:lang w:val="en-US"/>
              </w:rPr>
              <w:t>Dacă</w:t>
            </w:r>
            <w:proofErr w:type="spellEnd"/>
            <w:r w:rsidR="00460653" w:rsidRPr="003A39FA">
              <w:rPr>
                <w:lang w:val="en-US"/>
              </w:rPr>
              <w:t xml:space="preserve"> </w:t>
            </w:r>
            <w:proofErr w:type="spellStart"/>
            <w:r w:rsidR="00460653" w:rsidRPr="003A39FA">
              <w:rPr>
                <w:lang w:val="en-US"/>
              </w:rPr>
              <w:t>prin</w:t>
            </w:r>
            <w:proofErr w:type="spellEnd"/>
            <w:r w:rsidR="00460653" w:rsidRPr="003A39FA">
              <w:rPr>
                <w:lang w:val="en-US"/>
              </w:rPr>
              <w:t xml:space="preserve"> </w:t>
            </w:r>
            <w:proofErr w:type="spellStart"/>
            <w:r w:rsidR="00460653" w:rsidRPr="003A39FA">
              <w:rPr>
                <w:lang w:val="en-US"/>
              </w:rPr>
              <w:t>executarea</w:t>
            </w:r>
            <w:proofErr w:type="spellEnd"/>
            <w:r w:rsidR="00460653" w:rsidRPr="003A39FA">
              <w:rPr>
                <w:lang w:val="en-US"/>
              </w:rPr>
              <w:t xml:space="preserve"> </w:t>
            </w:r>
            <w:proofErr w:type="spellStart"/>
            <w:r w:rsidR="00460653" w:rsidRPr="003A39FA">
              <w:rPr>
                <w:lang w:val="en-US"/>
              </w:rPr>
              <w:t>dispoziţiilor</w:t>
            </w:r>
            <w:proofErr w:type="spellEnd"/>
            <w:r w:rsidR="00460653" w:rsidRPr="003A39FA">
              <w:rPr>
                <w:lang w:val="en-US"/>
              </w:rPr>
              <w:t xml:space="preserve"> </w:t>
            </w:r>
            <w:proofErr w:type="spellStart"/>
            <w:r w:rsidR="00460653" w:rsidRPr="003A39FA">
              <w:rPr>
                <w:lang w:val="en-US"/>
              </w:rPr>
              <w:t>Beneficiarului</w:t>
            </w:r>
            <w:proofErr w:type="spellEnd"/>
            <w:r w:rsidR="00460653" w:rsidRPr="003A39FA">
              <w:rPr>
                <w:lang w:val="en-US"/>
              </w:rPr>
              <w:t xml:space="preserve"> se </w:t>
            </w:r>
            <w:proofErr w:type="spellStart"/>
            <w:r w:rsidR="00460653" w:rsidRPr="003A39FA">
              <w:rPr>
                <w:lang w:val="en-US"/>
              </w:rPr>
              <w:t>creează</w:t>
            </w:r>
            <w:proofErr w:type="spellEnd"/>
            <w:r w:rsidR="00460653" w:rsidRPr="003A39FA">
              <w:rPr>
                <w:lang w:val="en-US"/>
              </w:rPr>
              <w:t xml:space="preserve"> </w:t>
            </w:r>
            <w:proofErr w:type="spellStart"/>
            <w:r w:rsidR="00460653" w:rsidRPr="003A39FA">
              <w:rPr>
                <w:lang w:val="en-US"/>
              </w:rPr>
              <w:t>dificultăţi</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w:t>
            </w:r>
            <w:proofErr w:type="spellStart"/>
            <w:r w:rsidR="00460653" w:rsidRPr="003A39FA">
              <w:rPr>
                <w:lang w:val="en-US"/>
              </w:rPr>
              <w:t>execuţie</w:t>
            </w:r>
            <w:proofErr w:type="spellEnd"/>
            <w:r w:rsidR="00460653" w:rsidRPr="003A39FA">
              <w:rPr>
                <w:lang w:val="en-US"/>
              </w:rPr>
              <w:t xml:space="preserve">, care </w:t>
            </w:r>
            <w:proofErr w:type="spellStart"/>
            <w:r w:rsidR="00460653" w:rsidRPr="003A39FA">
              <w:rPr>
                <w:lang w:val="en-US"/>
              </w:rPr>
              <w:t>generează</w:t>
            </w:r>
            <w:proofErr w:type="spellEnd"/>
            <w:r w:rsidR="00460653" w:rsidRPr="003A39FA">
              <w:rPr>
                <w:lang w:val="en-US"/>
              </w:rPr>
              <w:t xml:space="preserve"> </w:t>
            </w:r>
            <w:proofErr w:type="spellStart"/>
            <w:r w:rsidR="00460653" w:rsidRPr="003A39FA">
              <w:rPr>
                <w:lang w:val="en-US"/>
              </w:rPr>
              <w:t>cheltuieli</w:t>
            </w:r>
            <w:proofErr w:type="spellEnd"/>
            <w:r w:rsidR="00460653" w:rsidRPr="003A39FA">
              <w:rPr>
                <w:lang w:val="en-US"/>
              </w:rPr>
              <w:t xml:space="preserve"> </w:t>
            </w:r>
            <w:proofErr w:type="spellStart"/>
            <w:r w:rsidR="00460653" w:rsidRPr="003A39FA">
              <w:rPr>
                <w:lang w:val="en-US"/>
              </w:rPr>
              <w:t>suplimentare</w:t>
            </w:r>
            <w:proofErr w:type="spellEnd"/>
            <w:r w:rsidR="00460653" w:rsidRPr="003A39FA">
              <w:rPr>
                <w:lang w:val="en-US"/>
              </w:rPr>
              <w:t xml:space="preserve">, </w:t>
            </w:r>
            <w:proofErr w:type="spellStart"/>
            <w:r w:rsidR="00460653" w:rsidRPr="003A39FA">
              <w:rPr>
                <w:lang w:val="en-US"/>
              </w:rPr>
              <w:t>acestea</w:t>
            </w:r>
            <w:proofErr w:type="spellEnd"/>
            <w:r w:rsidR="00460653" w:rsidRPr="003A39FA">
              <w:rPr>
                <w:lang w:val="en-US"/>
              </w:rPr>
              <w:t xml:space="preserve"> </w:t>
            </w:r>
            <w:proofErr w:type="spellStart"/>
            <w:r w:rsidR="00460653" w:rsidRPr="003A39FA">
              <w:rPr>
                <w:lang w:val="en-US"/>
              </w:rPr>
              <w:t>vor</w:t>
            </w:r>
            <w:proofErr w:type="spellEnd"/>
            <w:r w:rsidR="00460653" w:rsidRPr="003A39FA">
              <w:rPr>
                <w:lang w:val="en-US"/>
              </w:rPr>
              <w:t xml:space="preserve"> fi </w:t>
            </w:r>
            <w:proofErr w:type="spellStart"/>
            <w:r w:rsidR="00460653" w:rsidRPr="003A39FA">
              <w:rPr>
                <w:lang w:val="en-US"/>
              </w:rPr>
              <w:t>suportate</w:t>
            </w:r>
            <w:proofErr w:type="spellEnd"/>
            <w:r w:rsidR="00460653" w:rsidRPr="003A39FA">
              <w:rPr>
                <w:lang w:val="en-US"/>
              </w:rPr>
              <w:t xml:space="preserve"> de </w:t>
            </w:r>
            <w:proofErr w:type="spellStart"/>
            <w:r w:rsidR="00460653" w:rsidRPr="003A39FA">
              <w:rPr>
                <w:lang w:val="en-US"/>
              </w:rPr>
              <w:t>către</w:t>
            </w:r>
            <w:proofErr w:type="spellEnd"/>
            <w:r w:rsidR="00460653" w:rsidRPr="003A39FA">
              <w:rPr>
                <w:lang w:val="en-US"/>
              </w:rPr>
              <w:t xml:space="preserve"> </w:t>
            </w:r>
            <w:proofErr w:type="spellStart"/>
            <w:r w:rsidR="00460653" w:rsidRPr="003A39FA">
              <w:rPr>
                <w:lang w:val="en-US"/>
              </w:rPr>
              <w:t>Beneficiar</w:t>
            </w:r>
            <w:proofErr w:type="spellEnd"/>
            <w:r w:rsidR="00460653" w:rsidRPr="003A39FA">
              <w:rPr>
                <w:lang w:val="en-US"/>
              </w:rPr>
              <w:t xml:space="preserve">. </w:t>
            </w:r>
          </w:p>
          <w:p w14:paraId="0F6B596B" w14:textId="77777777" w:rsidR="00460653" w:rsidRPr="003A39FA" w:rsidRDefault="00A156C0" w:rsidP="00196AB4">
            <w:pPr>
              <w:pStyle w:val="af2"/>
              <w:tabs>
                <w:tab w:val="left" w:pos="567"/>
              </w:tabs>
              <w:spacing w:line="276" w:lineRule="auto"/>
              <w:ind w:firstLine="0"/>
              <w:rPr>
                <w:lang w:val="en-US"/>
              </w:rPr>
            </w:pPr>
            <w:r w:rsidRPr="003A39FA">
              <w:rPr>
                <w:lang w:val="en-US"/>
              </w:rPr>
              <w:t>4.1</w:t>
            </w:r>
            <w:r w:rsidR="00893327" w:rsidRPr="003A39FA">
              <w:rPr>
                <w:lang w:val="en-US"/>
              </w:rPr>
              <w:t>8</w:t>
            </w:r>
            <w:r w:rsidRPr="003A39FA">
              <w:rPr>
                <w:lang w:val="en-US"/>
              </w:rPr>
              <w:t xml:space="preserve">. </w:t>
            </w:r>
            <w:proofErr w:type="spellStart"/>
            <w:r w:rsidR="00460653" w:rsidRPr="003A39FA">
              <w:rPr>
                <w:lang w:val="en-US"/>
              </w:rPr>
              <w:t>Trasarea</w:t>
            </w:r>
            <w:proofErr w:type="spellEnd"/>
            <w:r w:rsidR="00460653" w:rsidRPr="003A39FA">
              <w:rPr>
                <w:lang w:val="en-US"/>
              </w:rPr>
              <w:t xml:space="preserve"> </w:t>
            </w:r>
            <w:proofErr w:type="spellStart"/>
            <w:r w:rsidR="00460653" w:rsidRPr="003A39FA">
              <w:rPr>
                <w:lang w:val="en-US"/>
              </w:rPr>
              <w:t>axelor</w:t>
            </w:r>
            <w:proofErr w:type="spellEnd"/>
            <w:r w:rsidR="00460653" w:rsidRPr="003A39FA">
              <w:rPr>
                <w:lang w:val="en-US"/>
              </w:rPr>
              <w:t xml:space="preserve"> </w:t>
            </w:r>
            <w:proofErr w:type="spellStart"/>
            <w:r w:rsidR="00460653" w:rsidRPr="003A39FA">
              <w:rPr>
                <w:lang w:val="en-US"/>
              </w:rPr>
              <w:t>principale</w:t>
            </w:r>
            <w:proofErr w:type="spellEnd"/>
            <w:r w:rsidR="00460653" w:rsidRPr="003A39FA">
              <w:rPr>
                <w:lang w:val="en-US"/>
              </w:rPr>
              <w:t xml:space="preserve">, </w:t>
            </w:r>
            <w:proofErr w:type="spellStart"/>
            <w:r w:rsidR="00460653" w:rsidRPr="003A39FA">
              <w:rPr>
                <w:lang w:val="en-US"/>
              </w:rPr>
              <w:t>bornelor</w:t>
            </w:r>
            <w:proofErr w:type="spellEnd"/>
            <w:r w:rsidR="00460653" w:rsidRPr="003A39FA">
              <w:rPr>
                <w:lang w:val="en-US"/>
              </w:rPr>
              <w:t xml:space="preserve"> de </w:t>
            </w:r>
            <w:proofErr w:type="spellStart"/>
            <w:r w:rsidR="00460653" w:rsidRPr="003A39FA">
              <w:rPr>
                <w:lang w:val="en-US"/>
              </w:rPr>
              <w:t>referinţă</w:t>
            </w:r>
            <w:proofErr w:type="spellEnd"/>
            <w:r w:rsidR="00460653" w:rsidRPr="003A39FA">
              <w:rPr>
                <w:lang w:val="en-US"/>
              </w:rPr>
              <w:t xml:space="preserve">, </w:t>
            </w:r>
            <w:proofErr w:type="spellStart"/>
            <w:r w:rsidR="00460653" w:rsidRPr="003A39FA">
              <w:rPr>
                <w:lang w:val="en-US"/>
              </w:rPr>
              <w:t>căilor</w:t>
            </w:r>
            <w:proofErr w:type="spellEnd"/>
            <w:r w:rsidR="00460653" w:rsidRPr="003A39FA">
              <w:rPr>
                <w:lang w:val="en-US"/>
              </w:rPr>
              <w:t xml:space="preserve"> de </w:t>
            </w:r>
            <w:proofErr w:type="spellStart"/>
            <w:r w:rsidR="00460653" w:rsidRPr="003A39FA">
              <w:rPr>
                <w:lang w:val="en-US"/>
              </w:rPr>
              <w:t>circulaţieşi</w:t>
            </w:r>
            <w:proofErr w:type="spellEnd"/>
            <w:r w:rsidR="00460653" w:rsidRPr="003A39FA">
              <w:rPr>
                <w:lang w:val="en-US"/>
              </w:rPr>
              <w:t xml:space="preserve"> </w:t>
            </w:r>
            <w:proofErr w:type="spellStart"/>
            <w:r w:rsidR="00460653" w:rsidRPr="003A39FA">
              <w:rPr>
                <w:lang w:val="en-US"/>
              </w:rPr>
              <w:t>limitelor</w:t>
            </w:r>
            <w:proofErr w:type="spellEnd"/>
            <w:r w:rsidR="00460653" w:rsidRPr="003A39FA">
              <w:rPr>
                <w:lang w:val="en-US"/>
              </w:rPr>
              <w:t xml:space="preserve"> </w:t>
            </w:r>
            <w:proofErr w:type="spellStart"/>
            <w:r w:rsidR="00460653" w:rsidRPr="003A39FA">
              <w:rPr>
                <w:lang w:val="en-US"/>
              </w:rPr>
              <w:t>terenului</w:t>
            </w:r>
            <w:proofErr w:type="spellEnd"/>
            <w:r w:rsidR="00460653" w:rsidRPr="003A39FA">
              <w:rPr>
                <w:lang w:val="en-US"/>
              </w:rPr>
              <w:t xml:space="preserve"> pus la </w:t>
            </w:r>
            <w:proofErr w:type="spellStart"/>
            <w:r w:rsidR="00460653" w:rsidRPr="003A39FA">
              <w:rPr>
                <w:lang w:val="en-US"/>
              </w:rPr>
              <w:t>dispoziţia</w:t>
            </w:r>
            <w:proofErr w:type="spellEnd"/>
            <w:r w:rsidR="00460653" w:rsidRPr="003A39FA">
              <w:rPr>
                <w:lang w:val="en-US"/>
              </w:rPr>
              <w:t xml:space="preserve"> </w:t>
            </w:r>
            <w:proofErr w:type="spellStart"/>
            <w:r w:rsidR="00460653" w:rsidRPr="003A39FA">
              <w:rPr>
                <w:lang w:val="en-US"/>
              </w:rPr>
              <w:t>Antreprenorului</w:t>
            </w:r>
            <w:proofErr w:type="spellEnd"/>
            <w:r w:rsidR="00460653" w:rsidRPr="003A39FA">
              <w:rPr>
                <w:lang w:val="en-US"/>
              </w:rPr>
              <w:t xml:space="preserve">, precum </w:t>
            </w:r>
            <w:proofErr w:type="spellStart"/>
            <w:r w:rsidR="00460653" w:rsidRPr="003A39FA">
              <w:rPr>
                <w:lang w:val="en-US"/>
              </w:rPr>
              <w:t>şi</w:t>
            </w:r>
            <w:proofErr w:type="spellEnd"/>
            <w:r w:rsidR="00460653" w:rsidRPr="003A39FA">
              <w:rPr>
                <w:lang w:val="en-US"/>
              </w:rPr>
              <w:t xml:space="preserve"> </w:t>
            </w:r>
            <w:proofErr w:type="spellStart"/>
            <w:r w:rsidR="00460653" w:rsidRPr="003A39FA">
              <w:rPr>
                <w:lang w:val="en-US"/>
              </w:rPr>
              <w:t>materializarea</w:t>
            </w:r>
            <w:proofErr w:type="spellEnd"/>
            <w:r w:rsidR="00460653" w:rsidRPr="003A39FA">
              <w:rPr>
                <w:lang w:val="en-US"/>
              </w:rPr>
              <w:t xml:space="preserve"> </w:t>
            </w:r>
            <w:proofErr w:type="spellStart"/>
            <w:r w:rsidR="00460653" w:rsidRPr="003A39FA">
              <w:rPr>
                <w:lang w:val="en-US"/>
              </w:rPr>
              <w:t>cotelor</w:t>
            </w:r>
            <w:proofErr w:type="spellEnd"/>
            <w:r w:rsidR="00460653" w:rsidRPr="003A39FA">
              <w:rPr>
                <w:lang w:val="en-US"/>
              </w:rPr>
              <w:t xml:space="preserve"> de </w:t>
            </w:r>
            <w:proofErr w:type="spellStart"/>
            <w:r w:rsidR="00460653" w:rsidRPr="003A39FA">
              <w:rPr>
                <w:lang w:val="en-US"/>
              </w:rPr>
              <w:t>nivel</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w:t>
            </w:r>
            <w:proofErr w:type="spellStart"/>
            <w:r w:rsidR="00460653" w:rsidRPr="003A39FA">
              <w:rPr>
                <w:lang w:val="en-US"/>
              </w:rPr>
              <w:t>i</w:t>
            </w:r>
            <w:r w:rsidR="00183D79" w:rsidRPr="003A39FA">
              <w:rPr>
                <w:lang w:val="en-US"/>
              </w:rPr>
              <w:t>mediata</w:t>
            </w:r>
            <w:proofErr w:type="spellEnd"/>
            <w:r w:rsidR="00183D79" w:rsidRPr="003A39FA">
              <w:rPr>
                <w:lang w:val="en-US"/>
              </w:rPr>
              <w:t xml:space="preserve"> </w:t>
            </w:r>
            <w:proofErr w:type="spellStart"/>
            <w:r w:rsidR="00183D79" w:rsidRPr="003A39FA">
              <w:rPr>
                <w:lang w:val="en-US"/>
              </w:rPr>
              <w:t>apropiere</w:t>
            </w:r>
            <w:proofErr w:type="spellEnd"/>
            <w:r w:rsidR="00183D79" w:rsidRPr="003A39FA">
              <w:rPr>
                <w:lang w:val="en-US"/>
              </w:rPr>
              <w:t xml:space="preserve"> a </w:t>
            </w:r>
            <w:proofErr w:type="spellStart"/>
            <w:r w:rsidR="00183D79" w:rsidRPr="003A39FA">
              <w:rPr>
                <w:lang w:val="en-US"/>
              </w:rPr>
              <w:t>terenului</w:t>
            </w:r>
            <w:proofErr w:type="spellEnd"/>
            <w:r w:rsidR="00183D79" w:rsidRPr="003A39FA">
              <w:rPr>
                <w:lang w:val="en-US"/>
              </w:rPr>
              <w:t>, su</w:t>
            </w:r>
            <w:r w:rsidR="00460653" w:rsidRPr="003A39FA">
              <w:rPr>
                <w:lang w:val="en-US"/>
              </w:rPr>
              <w:t>nt</w:t>
            </w:r>
            <w:r w:rsidR="005D4B79" w:rsidRPr="003A39FA">
              <w:rPr>
                <w:lang w:val="en-US"/>
              </w:rPr>
              <w:t xml:space="preserve"> </w:t>
            </w:r>
            <w:proofErr w:type="spellStart"/>
            <w:r w:rsidR="00460653" w:rsidRPr="003A39FA">
              <w:rPr>
                <w:lang w:val="en-US"/>
              </w:rPr>
              <w:t>obligaţiuni</w:t>
            </w:r>
            <w:proofErr w:type="spellEnd"/>
            <w:r w:rsidR="00460653" w:rsidRPr="003A39FA">
              <w:rPr>
                <w:lang w:val="en-US"/>
              </w:rPr>
              <w:t xml:space="preserve"> ale </w:t>
            </w:r>
            <w:proofErr w:type="spellStart"/>
            <w:r w:rsidR="00460653" w:rsidRPr="003A39FA">
              <w:rPr>
                <w:lang w:val="en-US"/>
              </w:rPr>
              <w:t>Antreprenorului</w:t>
            </w:r>
            <w:proofErr w:type="spellEnd"/>
            <w:r w:rsidR="00460653" w:rsidRPr="003A39FA">
              <w:rPr>
                <w:lang w:val="en-US"/>
              </w:rPr>
              <w:t xml:space="preserve">. </w:t>
            </w:r>
          </w:p>
          <w:p w14:paraId="24521219" w14:textId="77777777" w:rsidR="00460653" w:rsidRPr="003A39FA" w:rsidRDefault="00A156C0" w:rsidP="00196AB4">
            <w:pPr>
              <w:pStyle w:val="af2"/>
              <w:tabs>
                <w:tab w:val="left" w:pos="567"/>
              </w:tabs>
              <w:spacing w:line="276" w:lineRule="auto"/>
              <w:ind w:firstLine="0"/>
              <w:rPr>
                <w:lang w:val="en-US"/>
              </w:rPr>
            </w:pPr>
            <w:r w:rsidRPr="003A39FA">
              <w:rPr>
                <w:lang w:val="en-US"/>
              </w:rPr>
              <w:t>4.</w:t>
            </w:r>
            <w:r w:rsidR="00893327" w:rsidRPr="003A39FA">
              <w:rPr>
                <w:lang w:val="en-US"/>
              </w:rPr>
              <w:t>19</w:t>
            </w:r>
            <w:r w:rsidRPr="003A39FA">
              <w:rPr>
                <w:lang w:val="en-US"/>
              </w:rPr>
              <w:t xml:space="preserve">. </w:t>
            </w:r>
            <w:proofErr w:type="spellStart"/>
            <w:r w:rsidR="00460653" w:rsidRPr="003A39FA">
              <w:rPr>
                <w:lang w:val="en-US"/>
              </w:rPr>
              <w:t>Pentru</w:t>
            </w:r>
            <w:proofErr w:type="spellEnd"/>
            <w:r w:rsidR="00460653" w:rsidRPr="003A39FA">
              <w:rPr>
                <w:lang w:val="en-US"/>
              </w:rPr>
              <w:t xml:space="preserve"> </w:t>
            </w:r>
            <w:proofErr w:type="spellStart"/>
            <w:r w:rsidR="00460653" w:rsidRPr="003A39FA">
              <w:rPr>
                <w:lang w:val="en-US"/>
              </w:rPr>
              <w:t>verificarea</w:t>
            </w:r>
            <w:proofErr w:type="spellEnd"/>
            <w:r w:rsidR="00460653" w:rsidRPr="003A39FA">
              <w:rPr>
                <w:lang w:val="en-US"/>
              </w:rPr>
              <w:t xml:space="preserve"> </w:t>
            </w:r>
            <w:proofErr w:type="spellStart"/>
            <w:r w:rsidR="00460653" w:rsidRPr="003A39FA">
              <w:rPr>
                <w:lang w:val="en-US"/>
              </w:rPr>
              <w:t>trasării</w:t>
            </w:r>
            <w:proofErr w:type="spellEnd"/>
            <w:r w:rsidR="00460653" w:rsidRPr="003A39FA">
              <w:rPr>
                <w:lang w:val="en-US"/>
              </w:rPr>
              <w:t xml:space="preserve"> de </w:t>
            </w:r>
            <w:proofErr w:type="spellStart"/>
            <w:r w:rsidR="00460653" w:rsidRPr="003A39FA">
              <w:rPr>
                <w:lang w:val="en-US"/>
              </w:rPr>
              <w:t>către</w:t>
            </w:r>
            <w:proofErr w:type="spellEnd"/>
            <w:r w:rsidR="00460653" w:rsidRPr="003A39FA">
              <w:rPr>
                <w:lang w:val="en-US"/>
              </w:rPr>
              <w:t xml:space="preserve"> </w:t>
            </w:r>
            <w:proofErr w:type="spellStart"/>
            <w:r w:rsidR="00460653" w:rsidRPr="003A39FA">
              <w:rPr>
                <w:lang w:val="en-US"/>
              </w:rPr>
              <w:t>Beneficiar</w:t>
            </w:r>
            <w:proofErr w:type="spellEnd"/>
            <w:r w:rsidR="00460653" w:rsidRPr="003A39FA">
              <w:rPr>
                <w:lang w:val="en-US"/>
              </w:rPr>
              <w:t xml:space="preserve"> </w:t>
            </w:r>
            <w:proofErr w:type="spellStart"/>
            <w:r w:rsidR="00460653" w:rsidRPr="003A39FA">
              <w:rPr>
                <w:lang w:val="en-US"/>
              </w:rPr>
              <w:t>sau</w:t>
            </w:r>
            <w:proofErr w:type="spellEnd"/>
            <w:r w:rsidR="00460653" w:rsidRPr="003A39FA">
              <w:rPr>
                <w:lang w:val="en-US"/>
              </w:rPr>
              <w:t xml:space="preserve"> </w:t>
            </w:r>
            <w:proofErr w:type="spellStart"/>
            <w:r w:rsidR="00460653" w:rsidRPr="003A39FA">
              <w:rPr>
                <w:lang w:val="en-US"/>
              </w:rPr>
              <w:t>proiectant</w:t>
            </w:r>
            <w:proofErr w:type="spellEnd"/>
            <w:r w:rsidR="00460653" w:rsidRPr="003A39FA">
              <w:rPr>
                <w:lang w:val="en-US"/>
              </w:rPr>
              <w:t xml:space="preserve">, </w:t>
            </w:r>
            <w:proofErr w:type="spellStart"/>
            <w:r w:rsidR="00460653" w:rsidRPr="003A39FA">
              <w:rPr>
                <w:lang w:val="en-US"/>
              </w:rPr>
              <w:t>Antreprenorul</w:t>
            </w:r>
            <w:proofErr w:type="spellEnd"/>
            <w:r w:rsidR="00460653" w:rsidRPr="003A39FA">
              <w:rPr>
                <w:lang w:val="en-US"/>
              </w:rPr>
              <w:t xml:space="preserve"> </w:t>
            </w:r>
            <w:proofErr w:type="spellStart"/>
            <w:r w:rsidR="00460653" w:rsidRPr="003A39FA">
              <w:rPr>
                <w:lang w:val="en-US"/>
              </w:rPr>
              <w:t>este</w:t>
            </w:r>
            <w:proofErr w:type="spellEnd"/>
            <w:r w:rsidR="00460653" w:rsidRPr="003A39FA">
              <w:rPr>
                <w:lang w:val="en-US"/>
              </w:rPr>
              <w:t xml:space="preserve"> </w:t>
            </w:r>
            <w:proofErr w:type="spellStart"/>
            <w:r w:rsidR="00460653" w:rsidRPr="003A39FA">
              <w:rPr>
                <w:lang w:val="en-US"/>
              </w:rPr>
              <w:t>obligat</w:t>
            </w:r>
            <w:proofErr w:type="spellEnd"/>
            <w:r w:rsidR="00460653" w:rsidRPr="003A39FA">
              <w:rPr>
                <w:lang w:val="en-US"/>
              </w:rPr>
              <w:t xml:space="preserve"> </w:t>
            </w:r>
            <w:proofErr w:type="spellStart"/>
            <w:r w:rsidR="00460653" w:rsidRPr="003A39FA">
              <w:rPr>
                <w:lang w:val="en-US"/>
              </w:rPr>
              <w:t>să</w:t>
            </w:r>
            <w:proofErr w:type="spellEnd"/>
            <w:r w:rsidR="00460653" w:rsidRPr="003A39FA">
              <w:rPr>
                <w:lang w:val="en-US"/>
              </w:rPr>
              <w:t xml:space="preserve"> </w:t>
            </w:r>
            <w:proofErr w:type="spellStart"/>
            <w:r w:rsidR="00460653" w:rsidRPr="003A39FA">
              <w:rPr>
                <w:lang w:val="en-US"/>
              </w:rPr>
              <w:t>protejeze</w:t>
            </w:r>
            <w:proofErr w:type="spellEnd"/>
            <w:r w:rsidR="00460653" w:rsidRPr="003A39FA">
              <w:rPr>
                <w:lang w:val="en-US"/>
              </w:rPr>
              <w:t xml:space="preserve"> </w:t>
            </w:r>
            <w:proofErr w:type="spellStart"/>
            <w:r w:rsidR="00460653" w:rsidRPr="003A39FA">
              <w:rPr>
                <w:lang w:val="en-US"/>
              </w:rPr>
              <w:t>şi</w:t>
            </w:r>
            <w:proofErr w:type="spellEnd"/>
            <w:r w:rsidR="00460653" w:rsidRPr="003A39FA">
              <w:rPr>
                <w:lang w:val="en-US"/>
              </w:rPr>
              <w:t xml:space="preserve"> </w:t>
            </w:r>
            <w:proofErr w:type="spellStart"/>
            <w:r w:rsidR="00460653" w:rsidRPr="003A39FA">
              <w:rPr>
                <w:lang w:val="en-US"/>
              </w:rPr>
              <w:t>să</w:t>
            </w:r>
            <w:proofErr w:type="spellEnd"/>
            <w:r w:rsidR="00460653" w:rsidRPr="003A39FA">
              <w:rPr>
                <w:lang w:val="en-US"/>
              </w:rPr>
              <w:t xml:space="preserve"> </w:t>
            </w:r>
            <w:proofErr w:type="spellStart"/>
            <w:r w:rsidR="00460653" w:rsidRPr="003A39FA">
              <w:rPr>
                <w:lang w:val="en-US"/>
              </w:rPr>
              <w:t>păstreze</w:t>
            </w:r>
            <w:proofErr w:type="spellEnd"/>
            <w:r w:rsidR="00460653" w:rsidRPr="003A39FA">
              <w:rPr>
                <w:lang w:val="en-US"/>
              </w:rPr>
              <w:t xml:space="preserve"> </w:t>
            </w:r>
            <w:proofErr w:type="spellStart"/>
            <w:r w:rsidR="00460653" w:rsidRPr="003A39FA">
              <w:rPr>
                <w:lang w:val="en-US"/>
              </w:rPr>
              <w:t>toate</w:t>
            </w:r>
            <w:proofErr w:type="spellEnd"/>
            <w:r w:rsidR="00460653" w:rsidRPr="003A39FA">
              <w:rPr>
                <w:lang w:val="en-US"/>
              </w:rPr>
              <w:t xml:space="preserve"> </w:t>
            </w:r>
            <w:proofErr w:type="spellStart"/>
            <w:r w:rsidR="00460653" w:rsidRPr="003A39FA">
              <w:rPr>
                <w:lang w:val="en-US"/>
              </w:rPr>
              <w:t>reperele</w:t>
            </w:r>
            <w:proofErr w:type="spellEnd"/>
            <w:r w:rsidR="00460653" w:rsidRPr="003A39FA">
              <w:rPr>
                <w:lang w:val="en-US"/>
              </w:rPr>
              <w:t xml:space="preserve">, </w:t>
            </w:r>
            <w:proofErr w:type="spellStart"/>
            <w:r w:rsidR="00460653" w:rsidRPr="003A39FA">
              <w:rPr>
                <w:lang w:val="en-US"/>
              </w:rPr>
              <w:t>bornele</w:t>
            </w:r>
            <w:proofErr w:type="spellEnd"/>
            <w:r w:rsidR="00460653" w:rsidRPr="003A39FA">
              <w:rPr>
                <w:lang w:val="en-US"/>
              </w:rPr>
              <w:t xml:space="preserve"> </w:t>
            </w:r>
            <w:proofErr w:type="spellStart"/>
            <w:r w:rsidR="00460653" w:rsidRPr="003A39FA">
              <w:rPr>
                <w:lang w:val="en-US"/>
              </w:rPr>
              <w:t>sau</w:t>
            </w:r>
            <w:proofErr w:type="spellEnd"/>
            <w:r w:rsidR="00460653" w:rsidRPr="003A39FA">
              <w:rPr>
                <w:lang w:val="en-US"/>
              </w:rPr>
              <w:t xml:space="preserve"> </w:t>
            </w:r>
            <w:proofErr w:type="spellStart"/>
            <w:r w:rsidR="00460653" w:rsidRPr="003A39FA">
              <w:rPr>
                <w:lang w:val="en-US"/>
              </w:rPr>
              <w:t>alte</w:t>
            </w:r>
            <w:proofErr w:type="spellEnd"/>
            <w:r w:rsidR="00460653" w:rsidRPr="003A39FA">
              <w:rPr>
                <w:lang w:val="en-US"/>
              </w:rPr>
              <w:t xml:space="preserve"> </w:t>
            </w:r>
            <w:proofErr w:type="spellStart"/>
            <w:r w:rsidR="00460653" w:rsidRPr="003A39FA">
              <w:rPr>
                <w:lang w:val="en-US"/>
              </w:rPr>
              <w:t>obiecte</w:t>
            </w:r>
            <w:proofErr w:type="spellEnd"/>
            <w:r w:rsidR="00460653" w:rsidRPr="003A39FA">
              <w:rPr>
                <w:lang w:val="en-US"/>
              </w:rPr>
              <w:t xml:space="preserve"> </w:t>
            </w:r>
            <w:proofErr w:type="spellStart"/>
            <w:r w:rsidR="00460653" w:rsidRPr="003A39FA">
              <w:rPr>
                <w:lang w:val="en-US"/>
              </w:rPr>
              <w:t>folosite</w:t>
            </w:r>
            <w:proofErr w:type="spellEnd"/>
            <w:r w:rsidR="00460653" w:rsidRPr="003A39FA">
              <w:rPr>
                <w:lang w:val="en-US"/>
              </w:rPr>
              <w:t xml:space="preserve"> la </w:t>
            </w:r>
            <w:proofErr w:type="spellStart"/>
            <w:r w:rsidR="00460653" w:rsidRPr="003A39FA">
              <w:rPr>
                <w:lang w:val="en-US"/>
              </w:rPr>
              <w:t>trasarea</w:t>
            </w:r>
            <w:proofErr w:type="spellEnd"/>
            <w:r w:rsidR="00460653" w:rsidRPr="003A39FA">
              <w:rPr>
                <w:lang w:val="en-US"/>
              </w:rPr>
              <w:t xml:space="preserve"> </w:t>
            </w:r>
            <w:proofErr w:type="spellStart"/>
            <w:r w:rsidR="00460653" w:rsidRPr="003A39FA">
              <w:rPr>
                <w:lang w:val="en-US"/>
              </w:rPr>
              <w:t>lucrărilor</w:t>
            </w:r>
            <w:proofErr w:type="spellEnd"/>
            <w:r w:rsidR="00460653" w:rsidRPr="003A39FA">
              <w:rPr>
                <w:lang w:val="en-US"/>
              </w:rPr>
              <w:t xml:space="preserve">. </w:t>
            </w:r>
          </w:p>
          <w:p w14:paraId="7B8D13B5" w14:textId="77777777" w:rsidR="00460653" w:rsidRPr="003A39FA" w:rsidRDefault="00A156C0" w:rsidP="00196AB4">
            <w:pPr>
              <w:pStyle w:val="af2"/>
              <w:tabs>
                <w:tab w:val="left" w:pos="567"/>
              </w:tabs>
              <w:spacing w:line="276" w:lineRule="auto"/>
              <w:ind w:firstLine="0"/>
              <w:rPr>
                <w:lang w:val="en-US"/>
              </w:rPr>
            </w:pPr>
            <w:r w:rsidRPr="003A39FA">
              <w:rPr>
                <w:lang w:val="en-US"/>
              </w:rPr>
              <w:t>4.2</w:t>
            </w:r>
            <w:r w:rsidR="00893327" w:rsidRPr="003A39FA">
              <w:rPr>
                <w:lang w:val="en-US"/>
              </w:rPr>
              <w:t>0</w:t>
            </w:r>
            <w:r w:rsidRPr="003A39FA">
              <w:rPr>
                <w:lang w:val="en-US"/>
              </w:rPr>
              <w:t xml:space="preserve">. </w:t>
            </w:r>
            <w:proofErr w:type="spellStart"/>
            <w:r w:rsidR="00460653" w:rsidRPr="003A39FA">
              <w:rPr>
                <w:lang w:val="en-US"/>
              </w:rPr>
              <w:t>Ridicările</w:t>
            </w:r>
            <w:proofErr w:type="spellEnd"/>
            <w:r w:rsidR="00460653" w:rsidRPr="003A39FA">
              <w:rPr>
                <w:lang w:val="en-US"/>
              </w:rPr>
              <w:t xml:space="preserve"> de </w:t>
            </w:r>
            <w:proofErr w:type="spellStart"/>
            <w:r w:rsidR="00460653" w:rsidRPr="003A39FA">
              <w:rPr>
                <w:lang w:val="en-US"/>
              </w:rPr>
              <w:t>teren</w:t>
            </w:r>
            <w:proofErr w:type="spellEnd"/>
            <w:r w:rsidR="00460653" w:rsidRPr="003A39FA">
              <w:rPr>
                <w:lang w:val="en-US"/>
              </w:rPr>
              <w:t xml:space="preserve">, </w:t>
            </w:r>
            <w:proofErr w:type="spellStart"/>
            <w:r w:rsidR="00460653" w:rsidRPr="003A39FA">
              <w:rPr>
                <w:lang w:val="en-US"/>
              </w:rPr>
              <w:t>trasările</w:t>
            </w:r>
            <w:proofErr w:type="spellEnd"/>
            <w:r w:rsidR="00460653" w:rsidRPr="003A39FA">
              <w:rPr>
                <w:lang w:val="en-US"/>
              </w:rPr>
              <w:t xml:space="preserve"> </w:t>
            </w:r>
            <w:proofErr w:type="spellStart"/>
            <w:r w:rsidR="00460653" w:rsidRPr="003A39FA">
              <w:rPr>
                <w:lang w:val="en-US"/>
              </w:rPr>
              <w:t>şi</w:t>
            </w:r>
            <w:proofErr w:type="spellEnd"/>
            <w:r w:rsidR="00460653" w:rsidRPr="003A39FA">
              <w:rPr>
                <w:lang w:val="en-US"/>
              </w:rPr>
              <w:t xml:space="preserve"> </w:t>
            </w:r>
            <w:proofErr w:type="spellStart"/>
            <w:r w:rsidR="00460653" w:rsidRPr="003A39FA">
              <w:rPr>
                <w:lang w:val="en-US"/>
              </w:rPr>
              <w:t>cotele</w:t>
            </w:r>
            <w:proofErr w:type="spellEnd"/>
            <w:r w:rsidR="00460653" w:rsidRPr="003A39FA">
              <w:rPr>
                <w:lang w:val="en-US"/>
              </w:rPr>
              <w:t xml:space="preserve"> de </w:t>
            </w:r>
            <w:proofErr w:type="spellStart"/>
            <w:r w:rsidR="00460653" w:rsidRPr="003A39FA">
              <w:rPr>
                <w:lang w:val="en-US"/>
              </w:rPr>
              <w:t>nivel</w:t>
            </w:r>
            <w:proofErr w:type="spellEnd"/>
            <w:r w:rsidR="00460653" w:rsidRPr="003A39FA">
              <w:rPr>
                <w:lang w:val="en-US"/>
              </w:rPr>
              <w:t xml:space="preserve">, precum </w:t>
            </w:r>
            <w:proofErr w:type="spellStart"/>
            <w:r w:rsidR="00460653" w:rsidRPr="003A39FA">
              <w:rPr>
                <w:lang w:val="en-US"/>
              </w:rPr>
              <w:t>şi</w:t>
            </w:r>
            <w:proofErr w:type="spellEnd"/>
            <w:r w:rsidR="00460653" w:rsidRPr="003A39FA">
              <w:rPr>
                <w:lang w:val="en-US"/>
              </w:rPr>
              <w:t xml:space="preserve"> </w:t>
            </w:r>
            <w:proofErr w:type="spellStart"/>
            <w:r w:rsidR="00460653" w:rsidRPr="003A39FA">
              <w:rPr>
                <w:lang w:val="en-US"/>
              </w:rPr>
              <w:t>alte</w:t>
            </w:r>
            <w:proofErr w:type="spellEnd"/>
            <w:r w:rsidR="00460653" w:rsidRPr="003A39FA">
              <w:rPr>
                <w:lang w:val="en-US"/>
              </w:rPr>
              <w:t xml:space="preserve"> </w:t>
            </w:r>
            <w:proofErr w:type="spellStart"/>
            <w:r w:rsidR="00460653" w:rsidRPr="003A39FA">
              <w:rPr>
                <w:lang w:val="en-US"/>
              </w:rPr>
              <w:t>documente</w:t>
            </w:r>
            <w:proofErr w:type="spellEnd"/>
            <w:r w:rsidR="00460653" w:rsidRPr="003A39FA">
              <w:rPr>
                <w:lang w:val="en-US"/>
              </w:rPr>
              <w:t xml:space="preserve"> </w:t>
            </w:r>
            <w:proofErr w:type="spellStart"/>
            <w:r w:rsidR="00460653" w:rsidRPr="003A39FA">
              <w:rPr>
                <w:lang w:val="en-US"/>
              </w:rPr>
              <w:t>puse</w:t>
            </w:r>
            <w:proofErr w:type="spellEnd"/>
            <w:r w:rsidR="00460653" w:rsidRPr="003A39FA">
              <w:rPr>
                <w:lang w:val="en-US"/>
              </w:rPr>
              <w:t xml:space="preserve"> la </w:t>
            </w:r>
            <w:proofErr w:type="spellStart"/>
            <w:r w:rsidR="00460653" w:rsidRPr="003A39FA">
              <w:rPr>
                <w:lang w:val="en-US"/>
              </w:rPr>
              <w:t>dispoziţia</w:t>
            </w:r>
            <w:proofErr w:type="spellEnd"/>
            <w:r w:rsidR="00460653" w:rsidRPr="003A39FA">
              <w:rPr>
                <w:lang w:val="en-US"/>
              </w:rPr>
              <w:t xml:space="preserve"> </w:t>
            </w:r>
            <w:proofErr w:type="spellStart"/>
            <w:r w:rsidR="00460653" w:rsidRPr="003A39FA">
              <w:rPr>
                <w:lang w:val="en-US"/>
              </w:rPr>
              <w:t>Antreprenorului</w:t>
            </w:r>
            <w:proofErr w:type="spellEnd"/>
            <w:r w:rsidR="00460653" w:rsidRPr="003A39FA">
              <w:rPr>
                <w:lang w:val="en-US"/>
              </w:rPr>
              <w:t xml:space="preserve"> de </w:t>
            </w:r>
            <w:proofErr w:type="spellStart"/>
            <w:r w:rsidR="00460653" w:rsidRPr="003A39FA">
              <w:rPr>
                <w:lang w:val="en-US"/>
              </w:rPr>
              <w:t>către</w:t>
            </w:r>
            <w:proofErr w:type="spellEnd"/>
            <w:r w:rsidR="00460653" w:rsidRPr="003A39FA">
              <w:rPr>
                <w:lang w:val="en-US"/>
              </w:rPr>
              <w:t xml:space="preserve"> </w:t>
            </w:r>
            <w:proofErr w:type="spellStart"/>
            <w:r w:rsidR="00460653" w:rsidRPr="003A39FA">
              <w:rPr>
                <w:lang w:val="en-US"/>
              </w:rPr>
              <w:t>Beneficiar</w:t>
            </w:r>
            <w:proofErr w:type="spellEnd"/>
            <w:r w:rsidR="00460653" w:rsidRPr="003A39FA">
              <w:rPr>
                <w:lang w:val="en-US"/>
              </w:rPr>
              <w:t xml:space="preserve"> </w:t>
            </w:r>
            <w:proofErr w:type="spellStart"/>
            <w:r w:rsidR="00460653" w:rsidRPr="003A39FA">
              <w:rPr>
                <w:lang w:val="en-US"/>
              </w:rPr>
              <w:t>pentru</w:t>
            </w:r>
            <w:proofErr w:type="spellEnd"/>
            <w:r w:rsidR="00460653" w:rsidRPr="003A39FA">
              <w:rPr>
                <w:lang w:val="en-US"/>
              </w:rPr>
              <w:t xml:space="preserve"> </w:t>
            </w:r>
            <w:proofErr w:type="spellStart"/>
            <w:r w:rsidR="00460653" w:rsidRPr="003A39FA">
              <w:rPr>
                <w:lang w:val="en-US"/>
              </w:rPr>
              <w:t>executarea</w:t>
            </w:r>
            <w:proofErr w:type="spellEnd"/>
            <w:r w:rsidR="00460653" w:rsidRPr="003A39FA">
              <w:rPr>
                <w:lang w:val="en-US"/>
              </w:rPr>
              <w:t xml:space="preserve"> </w:t>
            </w:r>
            <w:proofErr w:type="spellStart"/>
            <w:r w:rsidR="00460653" w:rsidRPr="003A39FA">
              <w:rPr>
                <w:lang w:val="en-US"/>
              </w:rPr>
              <w:t>contractului</w:t>
            </w:r>
            <w:proofErr w:type="spellEnd"/>
            <w:r w:rsidR="00460653" w:rsidRPr="003A39FA">
              <w:rPr>
                <w:lang w:val="en-US"/>
              </w:rPr>
              <w:t xml:space="preserve"> s</w:t>
            </w:r>
            <w:r w:rsidR="00E10C0A" w:rsidRPr="003A39FA">
              <w:rPr>
                <w:lang w:val="en-US"/>
              </w:rPr>
              <w:t>u</w:t>
            </w:r>
            <w:r w:rsidR="00460653" w:rsidRPr="003A39FA">
              <w:rPr>
                <w:lang w:val="en-US"/>
              </w:rPr>
              <w:t xml:space="preserve">nt </w:t>
            </w:r>
            <w:proofErr w:type="spellStart"/>
            <w:r w:rsidR="00460653" w:rsidRPr="003A39FA">
              <w:rPr>
                <w:lang w:val="en-US"/>
              </w:rPr>
              <w:t>hotărâtoare</w:t>
            </w:r>
            <w:proofErr w:type="spellEnd"/>
            <w:r w:rsidR="00460653" w:rsidRPr="003A39FA">
              <w:rPr>
                <w:lang w:val="en-US"/>
              </w:rPr>
              <w:t xml:space="preserve">. </w:t>
            </w:r>
            <w:proofErr w:type="spellStart"/>
            <w:r w:rsidR="00460653" w:rsidRPr="003A39FA">
              <w:rPr>
                <w:lang w:val="en-US"/>
              </w:rPr>
              <w:t>Antreprenorul</w:t>
            </w:r>
            <w:proofErr w:type="spellEnd"/>
            <w:r w:rsidR="00460653" w:rsidRPr="003A39FA">
              <w:rPr>
                <w:lang w:val="en-US"/>
              </w:rPr>
              <w:t xml:space="preserve"> </w:t>
            </w:r>
            <w:proofErr w:type="spellStart"/>
            <w:r w:rsidR="00460653" w:rsidRPr="003A39FA">
              <w:rPr>
                <w:lang w:val="en-US"/>
              </w:rPr>
              <w:t>este</w:t>
            </w:r>
            <w:proofErr w:type="spellEnd"/>
            <w:r w:rsidR="00460653" w:rsidRPr="003A39FA">
              <w:rPr>
                <w:lang w:val="en-US"/>
              </w:rPr>
              <w:t xml:space="preserve"> </w:t>
            </w:r>
            <w:proofErr w:type="spellStart"/>
            <w:r w:rsidR="00460653" w:rsidRPr="003A39FA">
              <w:rPr>
                <w:lang w:val="en-US"/>
              </w:rPr>
              <w:t>obligat</w:t>
            </w:r>
            <w:proofErr w:type="spellEnd"/>
            <w:r w:rsidR="00460653" w:rsidRPr="003A39FA">
              <w:rPr>
                <w:lang w:val="en-US"/>
              </w:rPr>
              <w:t xml:space="preserve"> </w:t>
            </w:r>
            <w:proofErr w:type="spellStart"/>
            <w:r w:rsidR="00460653" w:rsidRPr="003A39FA">
              <w:rPr>
                <w:lang w:val="en-US"/>
              </w:rPr>
              <w:t>să</w:t>
            </w:r>
            <w:proofErr w:type="spellEnd"/>
            <w:r w:rsidR="00460653" w:rsidRPr="003A39FA">
              <w:rPr>
                <w:lang w:val="en-US"/>
              </w:rPr>
              <w:t xml:space="preserve"> </w:t>
            </w:r>
            <w:proofErr w:type="spellStart"/>
            <w:r w:rsidR="00460653" w:rsidRPr="003A39FA">
              <w:rPr>
                <w:lang w:val="en-US"/>
              </w:rPr>
              <w:t>verifice</w:t>
            </w:r>
            <w:proofErr w:type="spellEnd"/>
            <w:r w:rsidR="00460653" w:rsidRPr="003A39FA">
              <w:rPr>
                <w:lang w:val="en-US"/>
              </w:rPr>
              <w:t xml:space="preserve"> </w:t>
            </w:r>
            <w:proofErr w:type="spellStart"/>
            <w:r w:rsidR="00460653" w:rsidRPr="003A39FA">
              <w:rPr>
                <w:lang w:val="en-US"/>
              </w:rPr>
              <w:t>documentele</w:t>
            </w:r>
            <w:proofErr w:type="spellEnd"/>
            <w:r w:rsidR="00460653" w:rsidRPr="003A39FA">
              <w:rPr>
                <w:lang w:val="en-US"/>
              </w:rPr>
              <w:t xml:space="preserve"> </w:t>
            </w:r>
            <w:proofErr w:type="spellStart"/>
            <w:r w:rsidR="00460653" w:rsidRPr="003A39FA">
              <w:rPr>
                <w:lang w:val="en-US"/>
              </w:rPr>
              <w:t>primite</w:t>
            </w:r>
            <w:proofErr w:type="spellEnd"/>
            <w:r w:rsidR="00460653" w:rsidRPr="003A39FA">
              <w:rPr>
                <w:lang w:val="en-US"/>
              </w:rPr>
              <w:t xml:space="preserve"> </w:t>
            </w:r>
            <w:proofErr w:type="spellStart"/>
            <w:r w:rsidR="00460653" w:rsidRPr="003A39FA">
              <w:rPr>
                <w:lang w:val="en-US"/>
              </w:rPr>
              <w:t>şi</w:t>
            </w:r>
            <w:proofErr w:type="spellEnd"/>
            <w:r w:rsidR="00460653" w:rsidRPr="003A39FA">
              <w:rPr>
                <w:lang w:val="en-US"/>
              </w:rPr>
              <w:t xml:space="preserve"> </w:t>
            </w:r>
            <w:proofErr w:type="spellStart"/>
            <w:r w:rsidR="00460653" w:rsidRPr="003A39FA">
              <w:rPr>
                <w:lang w:val="en-US"/>
              </w:rPr>
              <w:t>să</w:t>
            </w:r>
            <w:proofErr w:type="spellEnd"/>
            <w:r w:rsidR="00460653" w:rsidRPr="003A39FA">
              <w:rPr>
                <w:lang w:val="en-US"/>
              </w:rPr>
              <w:t xml:space="preserve"> </w:t>
            </w:r>
            <w:proofErr w:type="spellStart"/>
            <w:r w:rsidR="00460653" w:rsidRPr="003A39FA">
              <w:rPr>
                <w:lang w:val="en-US"/>
              </w:rPr>
              <w:t>înştiinţeze</w:t>
            </w:r>
            <w:proofErr w:type="spellEnd"/>
            <w:r w:rsidR="00460653" w:rsidRPr="003A39FA">
              <w:rPr>
                <w:lang w:val="en-US"/>
              </w:rPr>
              <w:t xml:space="preserve"> </w:t>
            </w:r>
            <w:proofErr w:type="spellStart"/>
            <w:r w:rsidR="00460653" w:rsidRPr="003A39FA">
              <w:rPr>
                <w:lang w:val="en-US"/>
              </w:rPr>
              <w:t>Beneficiarul</w:t>
            </w:r>
            <w:proofErr w:type="spellEnd"/>
            <w:r w:rsidR="00460653" w:rsidRPr="003A39FA">
              <w:rPr>
                <w:lang w:val="en-US"/>
              </w:rPr>
              <w:t xml:space="preserve"> cu </w:t>
            </w:r>
            <w:proofErr w:type="spellStart"/>
            <w:r w:rsidR="00460653" w:rsidRPr="003A39FA">
              <w:rPr>
                <w:lang w:val="en-US"/>
              </w:rPr>
              <w:t>privire</w:t>
            </w:r>
            <w:proofErr w:type="spellEnd"/>
            <w:r w:rsidR="00460653" w:rsidRPr="003A39FA">
              <w:rPr>
                <w:lang w:val="en-US"/>
              </w:rPr>
              <w:t xml:space="preserve"> la </w:t>
            </w:r>
            <w:proofErr w:type="spellStart"/>
            <w:r w:rsidR="00460653" w:rsidRPr="003A39FA">
              <w:rPr>
                <w:lang w:val="en-US"/>
              </w:rPr>
              <w:t>erorile</w:t>
            </w:r>
            <w:proofErr w:type="spellEnd"/>
            <w:r w:rsidR="00460653" w:rsidRPr="003A39FA">
              <w:rPr>
                <w:lang w:val="en-US"/>
              </w:rPr>
              <w:t xml:space="preserve"> </w:t>
            </w:r>
            <w:proofErr w:type="spellStart"/>
            <w:r w:rsidR="00460653" w:rsidRPr="003A39FA">
              <w:rPr>
                <w:lang w:val="en-US"/>
              </w:rPr>
              <w:t>şi</w:t>
            </w:r>
            <w:proofErr w:type="spellEnd"/>
            <w:r w:rsidR="005D4B79" w:rsidRPr="003A39FA">
              <w:rPr>
                <w:lang w:val="en-US"/>
              </w:rPr>
              <w:t xml:space="preserve"> </w:t>
            </w:r>
            <w:proofErr w:type="spellStart"/>
            <w:r w:rsidR="00460653" w:rsidRPr="003A39FA">
              <w:rPr>
                <w:lang w:val="en-US"/>
              </w:rPr>
              <w:t>inexactităţile</w:t>
            </w:r>
            <w:proofErr w:type="spellEnd"/>
            <w:r w:rsidR="00460653" w:rsidRPr="003A39FA">
              <w:rPr>
                <w:lang w:val="en-US"/>
              </w:rPr>
              <w:t xml:space="preserve"> </w:t>
            </w:r>
            <w:proofErr w:type="spellStart"/>
            <w:r w:rsidR="00460653" w:rsidRPr="003A39FA">
              <w:rPr>
                <w:lang w:val="en-US"/>
              </w:rPr>
              <w:t>constatate</w:t>
            </w:r>
            <w:proofErr w:type="spellEnd"/>
            <w:r w:rsidR="00460653" w:rsidRPr="003A39FA">
              <w:rPr>
                <w:lang w:val="en-US"/>
              </w:rPr>
              <w:t xml:space="preserve"> </w:t>
            </w:r>
            <w:proofErr w:type="spellStart"/>
            <w:r w:rsidR="00460653" w:rsidRPr="003A39FA">
              <w:rPr>
                <w:lang w:val="en-US"/>
              </w:rPr>
              <w:t>sau</w:t>
            </w:r>
            <w:proofErr w:type="spellEnd"/>
            <w:r w:rsidR="00460653" w:rsidRPr="003A39FA">
              <w:rPr>
                <w:lang w:val="en-US"/>
              </w:rPr>
              <w:t xml:space="preserve"> </w:t>
            </w:r>
            <w:proofErr w:type="spellStart"/>
            <w:r w:rsidR="00460653" w:rsidRPr="003A39FA">
              <w:rPr>
                <w:lang w:val="en-US"/>
              </w:rPr>
              <w:t>presupuse</w:t>
            </w:r>
            <w:proofErr w:type="spellEnd"/>
            <w:r w:rsidR="00460653" w:rsidRPr="003A39FA">
              <w:rPr>
                <w:lang w:val="en-US"/>
              </w:rPr>
              <w:t xml:space="preserve">. </w:t>
            </w:r>
          </w:p>
          <w:p w14:paraId="6E3A03A8" w14:textId="77777777" w:rsidR="00460653" w:rsidRPr="003A39FA" w:rsidRDefault="00A156C0" w:rsidP="00196AB4">
            <w:pPr>
              <w:pStyle w:val="af2"/>
              <w:tabs>
                <w:tab w:val="left" w:pos="567"/>
              </w:tabs>
              <w:spacing w:line="276" w:lineRule="auto"/>
              <w:ind w:firstLine="0"/>
              <w:rPr>
                <w:lang w:val="en-US"/>
              </w:rPr>
            </w:pPr>
            <w:r w:rsidRPr="003A39FA">
              <w:rPr>
                <w:lang w:val="en-US"/>
              </w:rPr>
              <w:t>4.2</w:t>
            </w:r>
            <w:r w:rsidR="00893327" w:rsidRPr="003A39FA">
              <w:rPr>
                <w:lang w:val="en-US"/>
              </w:rPr>
              <w:t>1</w:t>
            </w:r>
            <w:r w:rsidRPr="003A39FA">
              <w:rPr>
                <w:lang w:val="en-US"/>
              </w:rPr>
              <w:t xml:space="preserve">. </w:t>
            </w:r>
            <w:proofErr w:type="spellStart"/>
            <w:r w:rsidR="00460653" w:rsidRPr="003A39FA">
              <w:rPr>
                <w:lang w:val="en-US"/>
              </w:rPr>
              <w:t>Antreprenorul</w:t>
            </w:r>
            <w:proofErr w:type="spellEnd"/>
            <w:r w:rsidR="00460653" w:rsidRPr="003A39FA">
              <w:rPr>
                <w:lang w:val="en-US"/>
              </w:rPr>
              <w:t xml:space="preserve"> are </w:t>
            </w:r>
            <w:proofErr w:type="spellStart"/>
            <w:r w:rsidR="00460653" w:rsidRPr="003A39FA">
              <w:rPr>
                <w:lang w:val="en-US"/>
              </w:rPr>
              <w:t>obligaţia</w:t>
            </w:r>
            <w:proofErr w:type="spellEnd"/>
            <w:r w:rsidR="00460653" w:rsidRPr="003A39FA">
              <w:rPr>
                <w:lang w:val="en-US"/>
              </w:rPr>
              <w:t xml:space="preserve"> </w:t>
            </w:r>
            <w:proofErr w:type="spellStart"/>
            <w:r w:rsidR="00460653" w:rsidRPr="003A39FA">
              <w:rPr>
                <w:lang w:val="en-US"/>
              </w:rPr>
              <w:t>să</w:t>
            </w:r>
            <w:proofErr w:type="spellEnd"/>
            <w:r w:rsidR="00460653" w:rsidRPr="003A39FA">
              <w:rPr>
                <w:lang w:val="en-US"/>
              </w:rPr>
              <w:t xml:space="preserve"> </w:t>
            </w:r>
            <w:proofErr w:type="spellStart"/>
            <w:r w:rsidR="00460653" w:rsidRPr="003A39FA">
              <w:rPr>
                <w:lang w:val="en-US"/>
              </w:rPr>
              <w:t>stabilească</w:t>
            </w:r>
            <w:proofErr w:type="spellEnd"/>
            <w:r w:rsidR="00460653" w:rsidRPr="003A39FA">
              <w:rPr>
                <w:lang w:val="en-US"/>
              </w:rPr>
              <w:t xml:space="preserve"> </w:t>
            </w:r>
            <w:proofErr w:type="spellStart"/>
            <w:r w:rsidR="00460653" w:rsidRPr="003A39FA">
              <w:rPr>
                <w:lang w:val="en-US"/>
              </w:rPr>
              <w:t>toate</w:t>
            </w:r>
            <w:proofErr w:type="spellEnd"/>
            <w:r w:rsidR="00460653" w:rsidRPr="003A39FA">
              <w:rPr>
                <w:lang w:val="en-US"/>
              </w:rPr>
              <w:t xml:space="preserve"> </w:t>
            </w:r>
            <w:proofErr w:type="spellStart"/>
            <w:r w:rsidR="00460653" w:rsidRPr="003A39FA">
              <w:rPr>
                <w:lang w:val="en-US"/>
              </w:rPr>
              <w:t>relaţiile</w:t>
            </w:r>
            <w:proofErr w:type="spellEnd"/>
            <w:r w:rsidR="00460653" w:rsidRPr="003A39FA">
              <w:rPr>
                <w:lang w:val="en-US"/>
              </w:rPr>
              <w:t xml:space="preserve"> care </w:t>
            </w:r>
            <w:proofErr w:type="spellStart"/>
            <w:r w:rsidR="00460653" w:rsidRPr="003A39FA">
              <w:rPr>
                <w:lang w:val="en-US"/>
              </w:rPr>
              <w:t>reglementează</w:t>
            </w:r>
            <w:proofErr w:type="spellEnd"/>
            <w:r w:rsidR="00460653" w:rsidRPr="003A39FA">
              <w:rPr>
                <w:lang w:val="en-US"/>
              </w:rPr>
              <w:t xml:space="preserve"> </w:t>
            </w:r>
            <w:proofErr w:type="spellStart"/>
            <w:r w:rsidR="00460653" w:rsidRPr="003A39FA">
              <w:rPr>
                <w:lang w:val="en-US"/>
              </w:rPr>
              <w:t>raporturile</w:t>
            </w:r>
            <w:proofErr w:type="spellEnd"/>
            <w:r w:rsidR="00460653" w:rsidRPr="003A39FA">
              <w:rPr>
                <w:lang w:val="en-US"/>
              </w:rPr>
              <w:t xml:space="preserve"> cu </w:t>
            </w:r>
            <w:proofErr w:type="spellStart"/>
            <w:r w:rsidR="00460653" w:rsidRPr="003A39FA">
              <w:rPr>
                <w:lang w:val="en-US"/>
              </w:rPr>
              <w:t>subantreprenorii</w:t>
            </w:r>
            <w:proofErr w:type="spellEnd"/>
            <w:r w:rsidR="00460653" w:rsidRPr="003A39FA">
              <w:rPr>
                <w:lang w:val="en-US"/>
              </w:rPr>
              <w:t xml:space="preserve"> </w:t>
            </w:r>
            <w:proofErr w:type="spellStart"/>
            <w:r w:rsidR="00460653" w:rsidRPr="003A39FA">
              <w:rPr>
                <w:lang w:val="en-US"/>
              </w:rPr>
              <w:t>şi</w:t>
            </w:r>
            <w:proofErr w:type="spellEnd"/>
            <w:r w:rsidR="00460653" w:rsidRPr="003A39FA">
              <w:rPr>
                <w:lang w:val="en-US"/>
              </w:rPr>
              <w:t xml:space="preserve"> </w:t>
            </w:r>
            <w:proofErr w:type="spellStart"/>
            <w:r w:rsidR="00460653" w:rsidRPr="003A39FA">
              <w:rPr>
                <w:lang w:val="en-US"/>
              </w:rPr>
              <w:t>este</w:t>
            </w:r>
            <w:proofErr w:type="spellEnd"/>
            <w:r w:rsidR="00460653" w:rsidRPr="003A39FA">
              <w:rPr>
                <w:lang w:val="en-US"/>
              </w:rPr>
              <w:t xml:space="preserve"> </w:t>
            </w:r>
            <w:proofErr w:type="spellStart"/>
            <w:r w:rsidR="00460653" w:rsidRPr="003A39FA">
              <w:rPr>
                <w:lang w:val="en-US"/>
              </w:rPr>
              <w:t>răspunzător</w:t>
            </w:r>
            <w:proofErr w:type="spellEnd"/>
            <w:r w:rsidR="00460653" w:rsidRPr="003A39FA">
              <w:rPr>
                <w:lang w:val="en-US"/>
              </w:rPr>
              <w:t xml:space="preserve"> </w:t>
            </w:r>
            <w:proofErr w:type="spellStart"/>
            <w:r w:rsidR="00460653" w:rsidRPr="003A39FA">
              <w:rPr>
                <w:lang w:val="en-US"/>
              </w:rPr>
              <w:t>faţă</w:t>
            </w:r>
            <w:proofErr w:type="spellEnd"/>
            <w:r w:rsidR="00460653" w:rsidRPr="003A39FA">
              <w:rPr>
                <w:lang w:val="en-US"/>
              </w:rPr>
              <w:t xml:space="preserve"> de </w:t>
            </w:r>
            <w:proofErr w:type="spellStart"/>
            <w:r w:rsidR="00460653" w:rsidRPr="003A39FA">
              <w:rPr>
                <w:lang w:val="en-US"/>
              </w:rPr>
              <w:t>Beneficiar</w:t>
            </w:r>
            <w:proofErr w:type="spellEnd"/>
            <w:r w:rsidR="00460653" w:rsidRPr="003A39FA">
              <w:rPr>
                <w:lang w:val="en-US"/>
              </w:rPr>
              <w:t xml:space="preserve"> </w:t>
            </w:r>
            <w:proofErr w:type="spellStart"/>
            <w:r w:rsidR="00460653" w:rsidRPr="003A39FA">
              <w:rPr>
                <w:lang w:val="en-US"/>
              </w:rPr>
              <w:t>pentru</w:t>
            </w:r>
            <w:proofErr w:type="spellEnd"/>
            <w:r w:rsidR="00460653" w:rsidRPr="003A39FA">
              <w:rPr>
                <w:lang w:val="en-US"/>
              </w:rPr>
              <w:t xml:space="preserve"> </w:t>
            </w:r>
            <w:proofErr w:type="spellStart"/>
            <w:r w:rsidR="00460653" w:rsidRPr="003A39FA">
              <w:rPr>
                <w:lang w:val="en-US"/>
              </w:rPr>
              <w:t>respectarea</w:t>
            </w:r>
            <w:proofErr w:type="spellEnd"/>
            <w:r w:rsidR="00460653" w:rsidRPr="003A39FA">
              <w:rPr>
                <w:lang w:val="en-US"/>
              </w:rPr>
              <w:t xml:space="preserve"> de </w:t>
            </w:r>
            <w:proofErr w:type="spellStart"/>
            <w:r w:rsidR="00460653" w:rsidRPr="003A39FA">
              <w:rPr>
                <w:lang w:val="en-US"/>
              </w:rPr>
              <w:t>către</w:t>
            </w:r>
            <w:proofErr w:type="spellEnd"/>
            <w:r w:rsidR="00460653" w:rsidRPr="003A39FA">
              <w:rPr>
                <w:lang w:val="en-US"/>
              </w:rPr>
              <w:t xml:space="preserve"> </w:t>
            </w:r>
            <w:proofErr w:type="spellStart"/>
            <w:r w:rsidR="00460653" w:rsidRPr="003A39FA">
              <w:rPr>
                <w:lang w:val="en-US"/>
              </w:rPr>
              <w:t>subantreprenorii</w:t>
            </w:r>
            <w:proofErr w:type="spellEnd"/>
            <w:r w:rsidR="00460653" w:rsidRPr="003A39FA">
              <w:rPr>
                <w:lang w:val="en-US"/>
              </w:rPr>
              <w:t xml:space="preserve"> a </w:t>
            </w:r>
            <w:proofErr w:type="spellStart"/>
            <w:r w:rsidR="00AB7AE2" w:rsidRPr="003A39FA">
              <w:rPr>
                <w:lang w:val="en-US"/>
              </w:rPr>
              <w:t>prevederilor</w:t>
            </w:r>
            <w:proofErr w:type="spellEnd"/>
            <w:r w:rsidR="00AB7AE2" w:rsidRPr="003A39FA">
              <w:rPr>
                <w:lang w:val="en-US"/>
              </w:rPr>
              <w:t xml:space="preserve"> </w:t>
            </w:r>
            <w:proofErr w:type="spellStart"/>
            <w:r w:rsidR="00AB7AE2" w:rsidRPr="003A39FA">
              <w:rPr>
                <w:lang w:val="en-US"/>
              </w:rPr>
              <w:t>legale</w:t>
            </w:r>
            <w:proofErr w:type="spellEnd"/>
            <w:r w:rsidR="00AB7AE2" w:rsidRPr="003A39FA">
              <w:rPr>
                <w:lang w:val="en-US"/>
              </w:rPr>
              <w:t xml:space="preserve"> </w:t>
            </w:r>
            <w:proofErr w:type="spellStart"/>
            <w:r w:rsidR="00AB7AE2" w:rsidRPr="003A39FA">
              <w:rPr>
                <w:lang w:val="en-US"/>
              </w:rPr>
              <w:t>și</w:t>
            </w:r>
            <w:proofErr w:type="spellEnd"/>
            <w:r w:rsidR="00AB7AE2" w:rsidRPr="003A39FA">
              <w:rPr>
                <w:lang w:val="en-US"/>
              </w:rPr>
              <w:t xml:space="preserve"> </w:t>
            </w:r>
            <w:proofErr w:type="spellStart"/>
            <w:r w:rsidR="00AB7AE2" w:rsidRPr="003A39FA">
              <w:rPr>
                <w:lang w:val="en-US"/>
              </w:rPr>
              <w:t>obligațiunilor</w:t>
            </w:r>
            <w:proofErr w:type="spellEnd"/>
            <w:r w:rsidR="00AB7AE2" w:rsidRPr="003A39FA">
              <w:rPr>
                <w:lang w:val="en-US"/>
              </w:rPr>
              <w:t xml:space="preserve"> </w:t>
            </w:r>
            <w:proofErr w:type="spellStart"/>
            <w:r w:rsidR="00AB7AE2" w:rsidRPr="003A39FA">
              <w:rPr>
                <w:lang w:val="en-US"/>
              </w:rPr>
              <w:t>contractuale</w:t>
            </w:r>
            <w:proofErr w:type="spellEnd"/>
            <w:r w:rsidR="00AB7AE2" w:rsidRPr="003A39FA">
              <w:rPr>
                <w:lang w:val="en-US"/>
              </w:rPr>
              <w:t xml:space="preserve"> </w:t>
            </w:r>
            <w:proofErr w:type="spellStart"/>
            <w:r w:rsidR="00AB7AE2" w:rsidRPr="003A39FA">
              <w:rPr>
                <w:lang w:val="en-US"/>
              </w:rPr>
              <w:t>și</w:t>
            </w:r>
            <w:proofErr w:type="spellEnd"/>
            <w:r w:rsidR="00AB7AE2" w:rsidRPr="003A39FA">
              <w:rPr>
                <w:lang w:val="en-US"/>
              </w:rPr>
              <w:t xml:space="preserve"> </w:t>
            </w:r>
            <w:proofErr w:type="spellStart"/>
            <w:r w:rsidR="00AB7AE2" w:rsidRPr="003A39FA">
              <w:rPr>
                <w:lang w:val="en-US"/>
              </w:rPr>
              <w:t>profesionale</w:t>
            </w:r>
            <w:proofErr w:type="spellEnd"/>
            <w:r w:rsidR="00460653" w:rsidRPr="003A39FA">
              <w:rPr>
                <w:lang w:val="en-US"/>
              </w:rPr>
              <w:t xml:space="preserve">. </w:t>
            </w:r>
          </w:p>
          <w:p w14:paraId="42AB3C71" w14:textId="77777777" w:rsidR="00460653" w:rsidRPr="003A39FA" w:rsidRDefault="00A156C0" w:rsidP="00196AB4">
            <w:pPr>
              <w:pStyle w:val="af2"/>
              <w:tabs>
                <w:tab w:val="left" w:pos="567"/>
              </w:tabs>
              <w:spacing w:line="276" w:lineRule="auto"/>
              <w:ind w:firstLine="0"/>
              <w:rPr>
                <w:lang w:val="en-US"/>
              </w:rPr>
            </w:pPr>
            <w:r w:rsidRPr="003A39FA">
              <w:rPr>
                <w:lang w:val="en-US"/>
              </w:rPr>
              <w:t>4.2</w:t>
            </w:r>
            <w:r w:rsidR="00893327" w:rsidRPr="003A39FA">
              <w:rPr>
                <w:lang w:val="en-US"/>
              </w:rPr>
              <w:t>2</w:t>
            </w:r>
            <w:r w:rsidRPr="003A39FA">
              <w:rPr>
                <w:lang w:val="en-US"/>
              </w:rPr>
              <w:t xml:space="preserve">. </w:t>
            </w:r>
            <w:r w:rsidR="00460653" w:rsidRPr="003A39FA">
              <w:rPr>
                <w:lang w:val="en-US"/>
              </w:rPr>
              <w:t xml:space="preserve">Pe </w:t>
            </w:r>
            <w:proofErr w:type="spellStart"/>
            <w:r w:rsidR="00460653" w:rsidRPr="003A39FA">
              <w:rPr>
                <w:lang w:val="en-US"/>
              </w:rPr>
              <w:t>parcursul</w:t>
            </w:r>
            <w:proofErr w:type="spellEnd"/>
            <w:r w:rsidR="00460653" w:rsidRPr="003A39FA">
              <w:rPr>
                <w:lang w:val="en-US"/>
              </w:rPr>
              <w:t xml:space="preserve"> </w:t>
            </w:r>
            <w:proofErr w:type="spellStart"/>
            <w:r w:rsidR="00460653" w:rsidRPr="003A39FA">
              <w:rPr>
                <w:lang w:val="en-US"/>
              </w:rPr>
              <w:t>executării</w:t>
            </w:r>
            <w:proofErr w:type="spellEnd"/>
            <w:r w:rsidR="00460653" w:rsidRPr="003A39FA">
              <w:rPr>
                <w:lang w:val="en-US"/>
              </w:rPr>
              <w:t xml:space="preserve"> </w:t>
            </w:r>
            <w:proofErr w:type="spellStart"/>
            <w:r w:rsidR="00460653" w:rsidRPr="003A39FA">
              <w:rPr>
                <w:lang w:val="en-US"/>
              </w:rPr>
              <w:t>lucrărilor</w:t>
            </w:r>
            <w:proofErr w:type="spellEnd"/>
            <w:r w:rsidR="00460653" w:rsidRPr="003A39FA">
              <w:rPr>
                <w:lang w:val="en-US"/>
              </w:rPr>
              <w:t xml:space="preserve">, </w:t>
            </w:r>
            <w:proofErr w:type="spellStart"/>
            <w:r w:rsidR="00460653" w:rsidRPr="003A39FA">
              <w:rPr>
                <w:lang w:val="en-US"/>
              </w:rPr>
              <w:t>Beneficiarul</w:t>
            </w:r>
            <w:proofErr w:type="spellEnd"/>
            <w:r w:rsidR="00460653" w:rsidRPr="003A39FA">
              <w:rPr>
                <w:lang w:val="en-US"/>
              </w:rPr>
              <w:t xml:space="preserve"> are </w:t>
            </w:r>
            <w:proofErr w:type="spellStart"/>
            <w:r w:rsidR="00460653" w:rsidRPr="003A39FA">
              <w:rPr>
                <w:lang w:val="en-US"/>
              </w:rPr>
              <w:t>dreptul</w:t>
            </w:r>
            <w:proofErr w:type="spellEnd"/>
            <w:r w:rsidR="00460653" w:rsidRPr="003A39FA">
              <w:rPr>
                <w:lang w:val="en-US"/>
              </w:rPr>
              <w:t xml:space="preserve"> </w:t>
            </w:r>
            <w:proofErr w:type="spellStart"/>
            <w:r w:rsidR="00460653" w:rsidRPr="003A39FA">
              <w:rPr>
                <w:lang w:val="en-US"/>
              </w:rPr>
              <w:t>să</w:t>
            </w:r>
            <w:proofErr w:type="spellEnd"/>
            <w:r w:rsidR="00460653" w:rsidRPr="003A39FA">
              <w:rPr>
                <w:lang w:val="en-US"/>
              </w:rPr>
              <w:t xml:space="preserve"> </w:t>
            </w:r>
            <w:proofErr w:type="spellStart"/>
            <w:r w:rsidR="00460653" w:rsidRPr="003A39FA">
              <w:rPr>
                <w:lang w:val="en-US"/>
              </w:rPr>
              <w:t>dispună</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w:t>
            </w:r>
            <w:proofErr w:type="spellStart"/>
            <w:r w:rsidR="00460653" w:rsidRPr="003A39FA">
              <w:rPr>
                <w:lang w:val="en-US"/>
              </w:rPr>
              <w:t>scris</w:t>
            </w:r>
            <w:proofErr w:type="spellEnd"/>
            <w:r w:rsidR="00460653" w:rsidRPr="003A39FA">
              <w:rPr>
                <w:lang w:val="en-US"/>
              </w:rPr>
              <w:t xml:space="preserve">: </w:t>
            </w:r>
          </w:p>
          <w:p w14:paraId="3E3A90FE" w14:textId="77777777" w:rsidR="00460653" w:rsidRPr="00FF430B" w:rsidRDefault="00460653" w:rsidP="00750547">
            <w:pPr>
              <w:numPr>
                <w:ilvl w:val="0"/>
                <w:numId w:val="10"/>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67D94739" w14:textId="77777777" w:rsidR="00460653" w:rsidRPr="00FF430B" w:rsidRDefault="00460653" w:rsidP="00750547">
            <w:pPr>
              <w:numPr>
                <w:ilvl w:val="0"/>
                <w:numId w:val="10"/>
              </w:numPr>
              <w:tabs>
                <w:tab w:val="left" w:pos="314"/>
              </w:tabs>
              <w:spacing w:line="276" w:lineRule="auto"/>
              <w:ind w:left="0" w:firstLine="0"/>
              <w:jc w:val="both"/>
            </w:pPr>
            <w:r w:rsidRPr="00FF430B">
              <w:t xml:space="preserve">înlocuirea materialelor necorespunzătoare calitativ cu altele corespunzătoare; </w:t>
            </w:r>
          </w:p>
          <w:p w14:paraId="158E4594" w14:textId="77777777" w:rsidR="00460653" w:rsidRPr="00FF430B" w:rsidRDefault="00460653" w:rsidP="00750547">
            <w:pPr>
              <w:numPr>
                <w:ilvl w:val="0"/>
                <w:numId w:val="10"/>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0E0FF983" w14:textId="77777777" w:rsidR="00460653" w:rsidRPr="003A39FA" w:rsidRDefault="00A156C0" w:rsidP="00196AB4">
            <w:pPr>
              <w:pStyle w:val="af2"/>
              <w:tabs>
                <w:tab w:val="left" w:pos="567"/>
              </w:tabs>
              <w:spacing w:line="276" w:lineRule="auto"/>
              <w:ind w:firstLine="0"/>
              <w:rPr>
                <w:lang w:val="en-US"/>
              </w:rPr>
            </w:pPr>
            <w:r w:rsidRPr="003A39FA">
              <w:rPr>
                <w:lang w:val="en-US"/>
              </w:rPr>
              <w:t>4.2</w:t>
            </w:r>
            <w:r w:rsidR="00893327" w:rsidRPr="003A39FA">
              <w:rPr>
                <w:lang w:val="en-US"/>
              </w:rPr>
              <w:t>3</w:t>
            </w:r>
            <w:r w:rsidRPr="003A39FA">
              <w:rPr>
                <w:lang w:val="en-US"/>
              </w:rPr>
              <w:t xml:space="preserve">. </w:t>
            </w:r>
            <w:proofErr w:type="spellStart"/>
            <w:r w:rsidR="00460653" w:rsidRPr="003A39FA">
              <w:rPr>
                <w:lang w:val="en-US"/>
              </w:rPr>
              <w:t>În</w:t>
            </w:r>
            <w:proofErr w:type="spellEnd"/>
            <w:r w:rsidR="00460653" w:rsidRPr="003A39FA">
              <w:rPr>
                <w:lang w:val="en-US"/>
              </w:rPr>
              <w:t xml:space="preserve"> </w:t>
            </w:r>
            <w:proofErr w:type="spellStart"/>
            <w:r w:rsidR="00460653" w:rsidRPr="003A39FA">
              <w:rPr>
                <w:lang w:val="en-US"/>
              </w:rPr>
              <w:t>cazul</w:t>
            </w:r>
            <w:proofErr w:type="spellEnd"/>
            <w:r w:rsidR="00460653" w:rsidRPr="003A39FA">
              <w:rPr>
                <w:lang w:val="en-US"/>
              </w:rPr>
              <w:t xml:space="preserve"> </w:t>
            </w:r>
            <w:proofErr w:type="spellStart"/>
            <w:r w:rsidR="00460653" w:rsidRPr="003A39FA">
              <w:rPr>
                <w:lang w:val="en-US"/>
              </w:rPr>
              <w:t>neexecutării</w:t>
            </w:r>
            <w:proofErr w:type="spellEnd"/>
            <w:r w:rsidR="00460653" w:rsidRPr="003A39FA">
              <w:rPr>
                <w:lang w:val="en-US"/>
              </w:rPr>
              <w:t xml:space="preserve"> de </w:t>
            </w:r>
            <w:proofErr w:type="spellStart"/>
            <w:r w:rsidR="00460653" w:rsidRPr="003A39FA">
              <w:rPr>
                <w:lang w:val="en-US"/>
              </w:rPr>
              <w:t>către</w:t>
            </w:r>
            <w:proofErr w:type="spellEnd"/>
            <w:r w:rsidR="00460653" w:rsidRPr="003A39FA">
              <w:rPr>
                <w:lang w:val="en-US"/>
              </w:rPr>
              <w:t xml:space="preserve"> </w:t>
            </w:r>
            <w:proofErr w:type="spellStart"/>
            <w:r w:rsidR="00460653" w:rsidRPr="003A39FA">
              <w:rPr>
                <w:lang w:val="en-US"/>
              </w:rPr>
              <w:t>Antreprenor</w:t>
            </w:r>
            <w:proofErr w:type="spellEnd"/>
            <w:r w:rsidR="00460653" w:rsidRPr="003A39FA">
              <w:rPr>
                <w:lang w:val="en-US"/>
              </w:rPr>
              <w:t xml:space="preserve"> a </w:t>
            </w:r>
            <w:proofErr w:type="spellStart"/>
            <w:r w:rsidR="00460653" w:rsidRPr="003A39FA">
              <w:rPr>
                <w:lang w:val="en-US"/>
              </w:rPr>
              <w:t>dispoziţiilor</w:t>
            </w:r>
            <w:proofErr w:type="spellEnd"/>
            <w:r w:rsidR="00460653" w:rsidRPr="003A39FA">
              <w:rPr>
                <w:lang w:val="en-US"/>
              </w:rPr>
              <w:t xml:space="preserve"> din </w:t>
            </w:r>
            <w:proofErr w:type="spellStart"/>
            <w:r w:rsidR="00460653" w:rsidRPr="003A39FA">
              <w:rPr>
                <w:lang w:val="en-US"/>
              </w:rPr>
              <w:t>punctul</w:t>
            </w:r>
            <w:proofErr w:type="spellEnd"/>
            <w:r w:rsidR="00460653" w:rsidRPr="003A39FA">
              <w:rPr>
                <w:lang w:val="en-US"/>
              </w:rPr>
              <w:t xml:space="preserve"> 2.1., </w:t>
            </w:r>
            <w:proofErr w:type="spellStart"/>
            <w:r w:rsidR="00460653" w:rsidRPr="003A39FA">
              <w:rPr>
                <w:lang w:val="en-US"/>
              </w:rPr>
              <w:t>Beneficiarul</w:t>
            </w:r>
            <w:proofErr w:type="spellEnd"/>
            <w:r w:rsidR="00460653" w:rsidRPr="003A39FA">
              <w:rPr>
                <w:lang w:val="en-US"/>
              </w:rPr>
              <w:t xml:space="preserve"> </w:t>
            </w:r>
            <w:proofErr w:type="spellStart"/>
            <w:r w:rsidR="00460653" w:rsidRPr="003A39FA">
              <w:rPr>
                <w:lang w:val="en-US"/>
              </w:rPr>
              <w:t>poate</w:t>
            </w:r>
            <w:proofErr w:type="spellEnd"/>
            <w:r w:rsidR="00460653" w:rsidRPr="003A39FA">
              <w:rPr>
                <w:lang w:val="en-US"/>
              </w:rPr>
              <w:t xml:space="preserve"> </w:t>
            </w:r>
            <w:proofErr w:type="spellStart"/>
            <w:r w:rsidR="00460653" w:rsidRPr="003A39FA">
              <w:rPr>
                <w:lang w:val="en-US"/>
              </w:rPr>
              <w:t>opri</w:t>
            </w:r>
            <w:proofErr w:type="spellEnd"/>
            <w:r w:rsidR="00460653" w:rsidRPr="003A39FA">
              <w:rPr>
                <w:lang w:val="en-US"/>
              </w:rPr>
              <w:t xml:space="preserve"> </w:t>
            </w:r>
            <w:proofErr w:type="spellStart"/>
            <w:r w:rsidR="00460653" w:rsidRPr="003A39FA">
              <w:rPr>
                <w:lang w:val="en-US"/>
              </w:rPr>
              <w:t>lucrările</w:t>
            </w:r>
            <w:proofErr w:type="spellEnd"/>
            <w:r w:rsidR="00460653" w:rsidRPr="003A39FA">
              <w:rPr>
                <w:lang w:val="en-US"/>
              </w:rPr>
              <w:t xml:space="preserve">, </w:t>
            </w:r>
            <w:proofErr w:type="spellStart"/>
            <w:r w:rsidR="00F53F69" w:rsidRPr="003A39FA">
              <w:rPr>
                <w:lang w:val="en-US"/>
              </w:rPr>
              <w:t>prin</w:t>
            </w:r>
            <w:proofErr w:type="spellEnd"/>
            <w:r w:rsidR="00F53F69" w:rsidRPr="003A39FA">
              <w:rPr>
                <w:lang w:val="en-US"/>
              </w:rPr>
              <w:t xml:space="preserve"> </w:t>
            </w:r>
            <w:proofErr w:type="spellStart"/>
            <w:r w:rsidR="00E364D5" w:rsidRPr="003A39FA">
              <w:rPr>
                <w:lang w:val="en-US"/>
              </w:rPr>
              <w:t>rezoluțiunea</w:t>
            </w:r>
            <w:proofErr w:type="spellEnd"/>
            <w:r w:rsidR="00E364D5" w:rsidRPr="003A39FA">
              <w:rPr>
                <w:lang w:val="en-US"/>
              </w:rPr>
              <w:t xml:space="preserve"> </w:t>
            </w:r>
            <w:proofErr w:type="spellStart"/>
            <w:r w:rsidR="00F53F69" w:rsidRPr="003A39FA">
              <w:rPr>
                <w:lang w:val="en-US"/>
              </w:rPr>
              <w:t>contractului</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w:t>
            </w:r>
            <w:proofErr w:type="spellStart"/>
            <w:r w:rsidR="00460653" w:rsidRPr="003A39FA">
              <w:rPr>
                <w:lang w:val="en-US"/>
              </w:rPr>
              <w:t>condiţiile</w:t>
            </w:r>
            <w:proofErr w:type="spellEnd"/>
            <w:r w:rsidR="00460653" w:rsidRPr="003A39FA">
              <w:rPr>
                <w:lang w:val="en-US"/>
              </w:rPr>
              <w:t xml:space="preserve"> </w:t>
            </w:r>
            <w:proofErr w:type="spellStart"/>
            <w:r w:rsidR="00460653" w:rsidRPr="003A39FA">
              <w:rPr>
                <w:lang w:val="en-US"/>
              </w:rPr>
              <w:t>legii</w:t>
            </w:r>
            <w:proofErr w:type="spellEnd"/>
            <w:r w:rsidR="00460653" w:rsidRPr="003A39FA">
              <w:rPr>
                <w:lang w:val="en-US"/>
              </w:rPr>
              <w:t xml:space="preserve">, </w:t>
            </w:r>
            <w:proofErr w:type="spellStart"/>
            <w:r w:rsidR="00F53F69" w:rsidRPr="003A39FA">
              <w:rPr>
                <w:lang w:val="en-US"/>
              </w:rPr>
              <w:t>totodată</w:t>
            </w:r>
            <w:proofErr w:type="spellEnd"/>
            <w:r w:rsidR="00F53F69" w:rsidRPr="003A39FA">
              <w:rPr>
                <w:lang w:val="en-US"/>
              </w:rPr>
              <w:t xml:space="preserve"> </w:t>
            </w:r>
            <w:proofErr w:type="spellStart"/>
            <w:r w:rsidR="00F53F69" w:rsidRPr="003A39FA">
              <w:rPr>
                <w:lang w:val="en-US"/>
              </w:rPr>
              <w:t>A</w:t>
            </w:r>
            <w:r w:rsidR="00316769" w:rsidRPr="003A39FA">
              <w:rPr>
                <w:lang w:val="en-US"/>
              </w:rPr>
              <w:t>ntreprenorul</w:t>
            </w:r>
            <w:proofErr w:type="spellEnd"/>
            <w:r w:rsidR="00316769" w:rsidRPr="003A39FA">
              <w:rPr>
                <w:lang w:val="en-US"/>
              </w:rPr>
              <w:t xml:space="preserve"> </w:t>
            </w:r>
            <w:proofErr w:type="spellStart"/>
            <w:r w:rsidR="00460653" w:rsidRPr="003A39FA">
              <w:rPr>
                <w:lang w:val="en-US"/>
              </w:rPr>
              <w:t>compense</w:t>
            </w:r>
            <w:r w:rsidR="00316769" w:rsidRPr="003A39FA">
              <w:rPr>
                <w:lang w:val="en-US"/>
              </w:rPr>
              <w:t>ază</w:t>
            </w:r>
            <w:proofErr w:type="spellEnd"/>
            <w:r w:rsidR="00460653" w:rsidRPr="003A39FA">
              <w:rPr>
                <w:lang w:val="en-US"/>
              </w:rPr>
              <w:t xml:space="preserve"> </w:t>
            </w:r>
            <w:proofErr w:type="spellStart"/>
            <w:r w:rsidR="00460653" w:rsidRPr="003A39FA">
              <w:rPr>
                <w:lang w:val="en-US"/>
              </w:rPr>
              <w:t>cheltuielile</w:t>
            </w:r>
            <w:proofErr w:type="spellEnd"/>
            <w:r w:rsidR="00460653" w:rsidRPr="003A39FA">
              <w:rPr>
                <w:lang w:val="en-US"/>
              </w:rPr>
              <w:t xml:space="preserve"> </w:t>
            </w:r>
            <w:proofErr w:type="spellStart"/>
            <w:r w:rsidR="00460653" w:rsidRPr="003A39FA">
              <w:rPr>
                <w:lang w:val="en-US"/>
              </w:rPr>
              <w:t>aferente</w:t>
            </w:r>
            <w:proofErr w:type="spellEnd"/>
            <w:r w:rsidR="00460653" w:rsidRPr="003A39FA">
              <w:rPr>
                <w:lang w:val="en-US"/>
              </w:rPr>
              <w:t xml:space="preserve"> </w:t>
            </w:r>
            <w:proofErr w:type="spellStart"/>
            <w:r w:rsidR="00460653" w:rsidRPr="003A39FA">
              <w:rPr>
                <w:lang w:val="en-US"/>
              </w:rPr>
              <w:t>suportate</w:t>
            </w:r>
            <w:proofErr w:type="spellEnd"/>
            <w:r w:rsidR="00460653" w:rsidRPr="003A39FA">
              <w:rPr>
                <w:lang w:val="en-US"/>
              </w:rPr>
              <w:t xml:space="preserve"> de </w:t>
            </w:r>
            <w:proofErr w:type="spellStart"/>
            <w:r w:rsidR="00460653" w:rsidRPr="003A39FA">
              <w:rPr>
                <w:lang w:val="en-US"/>
              </w:rPr>
              <w:t>Beneficiar</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w:t>
            </w:r>
            <w:proofErr w:type="spellStart"/>
            <w:r w:rsidR="00460653" w:rsidRPr="003A39FA">
              <w:rPr>
                <w:lang w:val="en-US"/>
              </w:rPr>
              <w:t>legătură</w:t>
            </w:r>
            <w:proofErr w:type="spellEnd"/>
            <w:r w:rsidR="00460653" w:rsidRPr="003A39FA">
              <w:rPr>
                <w:lang w:val="en-US"/>
              </w:rPr>
              <w:t xml:space="preserve"> cu </w:t>
            </w:r>
            <w:proofErr w:type="spellStart"/>
            <w:r w:rsidR="00460653" w:rsidRPr="003A39FA">
              <w:rPr>
                <w:lang w:val="en-US"/>
              </w:rPr>
              <w:t>faptul</w:t>
            </w:r>
            <w:proofErr w:type="spellEnd"/>
            <w:r w:rsidR="00460653" w:rsidRPr="003A39FA">
              <w:rPr>
                <w:lang w:val="en-US"/>
              </w:rPr>
              <w:t xml:space="preserve"> </w:t>
            </w:r>
            <w:proofErr w:type="spellStart"/>
            <w:r w:rsidR="00460653" w:rsidRPr="003A39FA">
              <w:rPr>
                <w:lang w:val="en-US"/>
              </w:rPr>
              <w:t>neexecutării</w:t>
            </w:r>
            <w:proofErr w:type="spellEnd"/>
            <w:r w:rsidR="00460653" w:rsidRPr="003A39FA">
              <w:rPr>
                <w:lang w:val="en-US"/>
              </w:rPr>
              <w:t xml:space="preserve">. </w:t>
            </w:r>
          </w:p>
          <w:p w14:paraId="15E3D9A7" w14:textId="77777777" w:rsidR="00460653" w:rsidRPr="003A39FA" w:rsidRDefault="00BE5A1E" w:rsidP="00196AB4">
            <w:pPr>
              <w:pStyle w:val="af2"/>
              <w:tabs>
                <w:tab w:val="left" w:pos="567"/>
              </w:tabs>
              <w:spacing w:line="276" w:lineRule="auto"/>
              <w:ind w:firstLine="0"/>
              <w:rPr>
                <w:lang w:val="en-US"/>
              </w:rPr>
            </w:pPr>
            <w:r w:rsidRPr="003A39FA">
              <w:rPr>
                <w:lang w:val="en-US"/>
              </w:rPr>
              <w:t>4.2</w:t>
            </w:r>
            <w:r w:rsidR="00893327" w:rsidRPr="003A39FA">
              <w:rPr>
                <w:lang w:val="en-US"/>
              </w:rPr>
              <w:t>4</w:t>
            </w:r>
            <w:r w:rsidRPr="003A39FA">
              <w:rPr>
                <w:lang w:val="en-US"/>
              </w:rPr>
              <w:t xml:space="preserve">. </w:t>
            </w:r>
            <w:proofErr w:type="spellStart"/>
            <w:r w:rsidR="00460653" w:rsidRPr="003A39FA">
              <w:rPr>
                <w:lang w:val="en-US"/>
              </w:rPr>
              <w:t>În</w:t>
            </w:r>
            <w:proofErr w:type="spellEnd"/>
            <w:r w:rsidR="00460653" w:rsidRPr="003A39FA">
              <w:rPr>
                <w:lang w:val="en-US"/>
              </w:rPr>
              <w:t xml:space="preserve"> </w:t>
            </w:r>
            <w:proofErr w:type="spellStart"/>
            <w:r w:rsidR="00460653" w:rsidRPr="003A39FA">
              <w:rPr>
                <w:lang w:val="en-US"/>
              </w:rPr>
              <w:t>cazul</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care </w:t>
            </w:r>
            <w:proofErr w:type="spellStart"/>
            <w:r w:rsidR="00460653" w:rsidRPr="003A39FA">
              <w:rPr>
                <w:lang w:val="en-US"/>
              </w:rPr>
              <w:t>în</w:t>
            </w:r>
            <w:proofErr w:type="spellEnd"/>
            <w:r w:rsidR="00460653" w:rsidRPr="003A39FA">
              <w:rPr>
                <w:lang w:val="en-US"/>
              </w:rPr>
              <w:t xml:space="preserve"> </w:t>
            </w:r>
            <w:proofErr w:type="spellStart"/>
            <w:r w:rsidR="00460653" w:rsidRPr="003A39FA">
              <w:rPr>
                <w:lang w:val="en-US"/>
              </w:rPr>
              <w:t>timpul</w:t>
            </w:r>
            <w:proofErr w:type="spellEnd"/>
            <w:r w:rsidR="00460653" w:rsidRPr="003A39FA">
              <w:rPr>
                <w:lang w:val="en-US"/>
              </w:rPr>
              <w:t xml:space="preserve"> </w:t>
            </w:r>
            <w:proofErr w:type="spellStart"/>
            <w:r w:rsidR="00460653" w:rsidRPr="003A39FA">
              <w:rPr>
                <w:lang w:val="en-US"/>
              </w:rPr>
              <w:t>executării</w:t>
            </w:r>
            <w:proofErr w:type="spellEnd"/>
            <w:r w:rsidR="00460653" w:rsidRPr="003A39FA">
              <w:rPr>
                <w:lang w:val="en-US"/>
              </w:rPr>
              <w:t xml:space="preserve"> </w:t>
            </w:r>
            <w:proofErr w:type="spellStart"/>
            <w:r w:rsidR="00460653" w:rsidRPr="003A39FA">
              <w:rPr>
                <w:lang w:val="en-US"/>
              </w:rPr>
              <w:t>lucrărilor</w:t>
            </w:r>
            <w:proofErr w:type="spellEnd"/>
            <w:r w:rsidR="00460653" w:rsidRPr="003A39FA">
              <w:rPr>
                <w:lang w:val="en-US"/>
              </w:rPr>
              <w:t xml:space="preserve">, pe </w:t>
            </w:r>
            <w:proofErr w:type="spellStart"/>
            <w:r w:rsidR="00460653" w:rsidRPr="003A39FA">
              <w:rPr>
                <w:lang w:val="en-US"/>
              </w:rPr>
              <w:t>amplasamente</w:t>
            </w:r>
            <w:proofErr w:type="spellEnd"/>
            <w:r w:rsidR="00460653" w:rsidRPr="003A39FA">
              <w:rPr>
                <w:lang w:val="en-US"/>
              </w:rPr>
              <w:t xml:space="preserve"> se </w:t>
            </w:r>
            <w:proofErr w:type="spellStart"/>
            <w:r w:rsidR="00460653" w:rsidRPr="003A39FA">
              <w:rPr>
                <w:lang w:val="en-US"/>
              </w:rPr>
              <w:t>descoperă</w:t>
            </w:r>
            <w:proofErr w:type="spellEnd"/>
            <w:r w:rsidR="00460653" w:rsidRPr="003A39FA">
              <w:rPr>
                <w:lang w:val="en-US"/>
              </w:rPr>
              <w:t xml:space="preserve"> </w:t>
            </w:r>
            <w:proofErr w:type="spellStart"/>
            <w:r w:rsidR="00460653" w:rsidRPr="003A39FA">
              <w:rPr>
                <w:lang w:val="en-US"/>
              </w:rPr>
              <w:t>valori</w:t>
            </w:r>
            <w:proofErr w:type="spellEnd"/>
            <w:r w:rsidR="00460653" w:rsidRPr="003A39FA">
              <w:rPr>
                <w:lang w:val="en-US"/>
              </w:rPr>
              <w:t xml:space="preserve"> </w:t>
            </w:r>
            <w:proofErr w:type="spellStart"/>
            <w:r w:rsidR="00460653" w:rsidRPr="003A39FA">
              <w:rPr>
                <w:lang w:val="en-US"/>
              </w:rPr>
              <w:t>istorice</w:t>
            </w:r>
            <w:proofErr w:type="spellEnd"/>
            <w:r w:rsidR="00460653" w:rsidRPr="003A39FA">
              <w:rPr>
                <w:lang w:val="en-US"/>
              </w:rPr>
              <w:t xml:space="preserve">, </w:t>
            </w:r>
            <w:proofErr w:type="spellStart"/>
            <w:r w:rsidR="00460653" w:rsidRPr="003A39FA">
              <w:rPr>
                <w:lang w:val="en-US"/>
              </w:rPr>
              <w:t>artistice</w:t>
            </w:r>
            <w:proofErr w:type="spellEnd"/>
            <w:r w:rsidR="00460653" w:rsidRPr="003A39FA">
              <w:rPr>
                <w:lang w:val="en-US"/>
              </w:rPr>
              <w:t xml:space="preserve"> </w:t>
            </w:r>
            <w:proofErr w:type="spellStart"/>
            <w:r w:rsidR="00460653" w:rsidRPr="003A39FA">
              <w:rPr>
                <w:lang w:val="en-US"/>
              </w:rPr>
              <w:t>sau</w:t>
            </w:r>
            <w:proofErr w:type="spellEnd"/>
            <w:r w:rsidR="00460653" w:rsidRPr="003A39FA">
              <w:rPr>
                <w:lang w:val="en-US"/>
              </w:rPr>
              <w:t xml:space="preserve"> </w:t>
            </w:r>
            <w:proofErr w:type="spellStart"/>
            <w:r w:rsidR="00460653" w:rsidRPr="003A39FA">
              <w:rPr>
                <w:lang w:val="en-US"/>
              </w:rPr>
              <w:t>ştiinţifice</w:t>
            </w:r>
            <w:proofErr w:type="spellEnd"/>
            <w:r w:rsidR="00460653" w:rsidRPr="003A39FA">
              <w:rPr>
                <w:lang w:val="en-US"/>
              </w:rPr>
              <w:t xml:space="preserve">, </w:t>
            </w:r>
            <w:proofErr w:type="spellStart"/>
            <w:r w:rsidR="00460653" w:rsidRPr="003A39FA">
              <w:rPr>
                <w:lang w:val="en-US"/>
              </w:rPr>
              <w:t>Antreprenorul</w:t>
            </w:r>
            <w:proofErr w:type="spellEnd"/>
            <w:r w:rsidR="00460653" w:rsidRPr="003A39FA">
              <w:rPr>
                <w:lang w:val="en-US"/>
              </w:rPr>
              <w:t xml:space="preserve"> </w:t>
            </w:r>
            <w:proofErr w:type="spellStart"/>
            <w:r w:rsidR="00460653" w:rsidRPr="003A39FA">
              <w:rPr>
                <w:lang w:val="en-US"/>
              </w:rPr>
              <w:t>este</w:t>
            </w:r>
            <w:proofErr w:type="spellEnd"/>
            <w:r w:rsidR="00460653" w:rsidRPr="003A39FA">
              <w:rPr>
                <w:lang w:val="en-US"/>
              </w:rPr>
              <w:t xml:space="preserve"> </w:t>
            </w:r>
            <w:proofErr w:type="spellStart"/>
            <w:r w:rsidR="00460653" w:rsidRPr="003A39FA">
              <w:rPr>
                <w:lang w:val="en-US"/>
              </w:rPr>
              <w:t>obligat</w:t>
            </w:r>
            <w:proofErr w:type="spellEnd"/>
            <w:r w:rsidR="00460653" w:rsidRPr="003A39FA">
              <w:rPr>
                <w:lang w:val="en-US"/>
              </w:rPr>
              <w:t xml:space="preserve"> </w:t>
            </w:r>
            <w:proofErr w:type="spellStart"/>
            <w:r w:rsidR="00460653" w:rsidRPr="003A39FA">
              <w:rPr>
                <w:lang w:val="en-US"/>
              </w:rPr>
              <w:t>să</w:t>
            </w:r>
            <w:proofErr w:type="spellEnd"/>
            <w:r w:rsidR="00460653" w:rsidRPr="003A39FA">
              <w:rPr>
                <w:lang w:val="en-US"/>
              </w:rPr>
              <w:t xml:space="preserve"> </w:t>
            </w:r>
            <w:proofErr w:type="spellStart"/>
            <w:r w:rsidR="00460653" w:rsidRPr="003A39FA">
              <w:rPr>
                <w:lang w:val="en-US"/>
              </w:rPr>
              <w:t>oprească</w:t>
            </w:r>
            <w:proofErr w:type="spellEnd"/>
            <w:r w:rsidR="00460653" w:rsidRPr="003A39FA">
              <w:rPr>
                <w:lang w:val="en-US"/>
              </w:rPr>
              <w:t xml:space="preserve"> </w:t>
            </w:r>
            <w:proofErr w:type="spellStart"/>
            <w:r w:rsidR="00460653" w:rsidRPr="003A39FA">
              <w:rPr>
                <w:lang w:val="en-US"/>
              </w:rPr>
              <w:t>execuţia</w:t>
            </w:r>
            <w:proofErr w:type="spellEnd"/>
            <w:r w:rsidR="00460653" w:rsidRPr="003A39FA">
              <w:rPr>
                <w:lang w:val="en-US"/>
              </w:rPr>
              <w:t xml:space="preserve"> </w:t>
            </w:r>
            <w:proofErr w:type="spellStart"/>
            <w:r w:rsidR="00460653" w:rsidRPr="003A39FA">
              <w:rPr>
                <w:lang w:val="en-US"/>
              </w:rPr>
              <w:t>lucrărilor</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zona </w:t>
            </w:r>
            <w:proofErr w:type="spellStart"/>
            <w:r w:rsidR="00460653" w:rsidRPr="003A39FA">
              <w:rPr>
                <w:lang w:val="en-US"/>
              </w:rPr>
              <w:t>respectivă</w:t>
            </w:r>
            <w:proofErr w:type="spellEnd"/>
            <w:r w:rsidR="00460653" w:rsidRPr="003A39FA">
              <w:rPr>
                <w:lang w:val="en-US"/>
              </w:rPr>
              <w:t xml:space="preserve"> </w:t>
            </w:r>
            <w:proofErr w:type="spellStart"/>
            <w:r w:rsidR="00460653" w:rsidRPr="003A39FA">
              <w:rPr>
                <w:lang w:val="en-US"/>
              </w:rPr>
              <w:t>şi</w:t>
            </w:r>
            <w:proofErr w:type="spellEnd"/>
            <w:r w:rsidR="00460653" w:rsidRPr="003A39FA">
              <w:rPr>
                <w:lang w:val="en-US"/>
              </w:rPr>
              <w:t xml:space="preserve"> </w:t>
            </w:r>
            <w:proofErr w:type="spellStart"/>
            <w:r w:rsidR="00460653" w:rsidRPr="003A39FA">
              <w:rPr>
                <w:lang w:val="en-US"/>
              </w:rPr>
              <w:t>să</w:t>
            </w:r>
            <w:proofErr w:type="spellEnd"/>
            <w:r w:rsidR="00460653" w:rsidRPr="003A39FA">
              <w:rPr>
                <w:lang w:val="en-US"/>
              </w:rPr>
              <w:t xml:space="preserve"> </w:t>
            </w:r>
            <w:proofErr w:type="spellStart"/>
            <w:r w:rsidR="00460653" w:rsidRPr="003A39FA">
              <w:rPr>
                <w:lang w:val="en-US"/>
              </w:rPr>
              <w:t>comunice</w:t>
            </w:r>
            <w:proofErr w:type="spellEnd"/>
            <w:r w:rsidR="00460653" w:rsidRPr="003A39FA">
              <w:rPr>
                <w:lang w:val="en-US"/>
              </w:rPr>
              <w:t xml:space="preserve"> </w:t>
            </w:r>
            <w:proofErr w:type="spellStart"/>
            <w:r w:rsidR="00460653" w:rsidRPr="003A39FA">
              <w:rPr>
                <w:lang w:val="en-US"/>
              </w:rPr>
              <w:t>Beneficiarului</w:t>
            </w:r>
            <w:proofErr w:type="spellEnd"/>
            <w:r w:rsidR="00460653" w:rsidRPr="003A39FA">
              <w:rPr>
                <w:lang w:val="en-US"/>
              </w:rPr>
              <w:t xml:space="preserve">, </w:t>
            </w:r>
            <w:proofErr w:type="spellStart"/>
            <w:r w:rsidR="00460653" w:rsidRPr="003A39FA">
              <w:rPr>
                <w:lang w:val="en-US"/>
              </w:rPr>
              <w:t>organelor</w:t>
            </w:r>
            <w:proofErr w:type="spellEnd"/>
            <w:r w:rsidR="00460653" w:rsidRPr="003A39FA">
              <w:rPr>
                <w:lang w:val="en-US"/>
              </w:rPr>
              <w:t xml:space="preserve"> de </w:t>
            </w:r>
            <w:proofErr w:type="spellStart"/>
            <w:r w:rsidR="00460653" w:rsidRPr="003A39FA">
              <w:rPr>
                <w:lang w:val="en-US"/>
              </w:rPr>
              <w:t>poliţie</w:t>
            </w:r>
            <w:proofErr w:type="spellEnd"/>
            <w:r w:rsidR="00460653" w:rsidRPr="003A39FA">
              <w:rPr>
                <w:lang w:val="en-US"/>
              </w:rPr>
              <w:t xml:space="preserve"> </w:t>
            </w:r>
            <w:proofErr w:type="spellStart"/>
            <w:r w:rsidR="00460653" w:rsidRPr="003A39FA">
              <w:rPr>
                <w:lang w:val="en-US"/>
              </w:rPr>
              <w:t>sau</w:t>
            </w:r>
            <w:proofErr w:type="spellEnd"/>
            <w:r w:rsidR="00460653" w:rsidRPr="003A39FA">
              <w:rPr>
                <w:lang w:val="en-US"/>
              </w:rPr>
              <w:t xml:space="preserve"> </w:t>
            </w:r>
            <w:proofErr w:type="spellStart"/>
            <w:r w:rsidR="00460653" w:rsidRPr="003A39FA">
              <w:rPr>
                <w:lang w:val="en-US"/>
              </w:rPr>
              <w:t>organelor</w:t>
            </w:r>
            <w:proofErr w:type="spellEnd"/>
            <w:r w:rsidR="00460653" w:rsidRPr="003A39FA">
              <w:rPr>
                <w:lang w:val="en-US"/>
              </w:rPr>
              <w:t xml:space="preserve"> </w:t>
            </w:r>
            <w:proofErr w:type="spellStart"/>
            <w:r w:rsidR="00460653" w:rsidRPr="003A39FA">
              <w:rPr>
                <w:lang w:val="en-US"/>
              </w:rPr>
              <w:t>competente</w:t>
            </w:r>
            <w:proofErr w:type="spellEnd"/>
            <w:r w:rsidR="00460653" w:rsidRPr="003A39FA">
              <w:rPr>
                <w:lang w:val="en-US"/>
              </w:rPr>
              <w:t xml:space="preserve"> </w:t>
            </w:r>
            <w:proofErr w:type="spellStart"/>
            <w:r w:rsidR="00460653" w:rsidRPr="003A39FA">
              <w:rPr>
                <w:lang w:val="en-US"/>
              </w:rPr>
              <w:t>acest</w:t>
            </w:r>
            <w:proofErr w:type="spellEnd"/>
            <w:r w:rsidR="00460653" w:rsidRPr="003A39FA">
              <w:rPr>
                <w:lang w:val="en-US"/>
              </w:rPr>
              <w:t xml:space="preserve"> </w:t>
            </w:r>
            <w:proofErr w:type="spellStart"/>
            <w:r w:rsidR="00460653" w:rsidRPr="003A39FA">
              <w:rPr>
                <w:lang w:val="en-US"/>
              </w:rPr>
              <w:t>fapt</w:t>
            </w:r>
            <w:proofErr w:type="spellEnd"/>
            <w:r w:rsidR="00460653" w:rsidRPr="003A39FA">
              <w:rPr>
                <w:lang w:val="en-US"/>
              </w:rPr>
              <w:t xml:space="preserve">. </w:t>
            </w:r>
          </w:p>
          <w:p w14:paraId="6121A4F2" w14:textId="77777777" w:rsidR="00460653" w:rsidRPr="003A39FA" w:rsidRDefault="00BE5A1E" w:rsidP="00196AB4">
            <w:pPr>
              <w:pStyle w:val="af2"/>
              <w:tabs>
                <w:tab w:val="left" w:pos="567"/>
              </w:tabs>
              <w:spacing w:line="276" w:lineRule="auto"/>
              <w:ind w:firstLine="0"/>
              <w:rPr>
                <w:lang w:val="en-US"/>
              </w:rPr>
            </w:pPr>
            <w:r w:rsidRPr="003A39FA">
              <w:rPr>
                <w:lang w:val="en-US"/>
              </w:rPr>
              <w:t>4.2</w:t>
            </w:r>
            <w:r w:rsidR="00893327" w:rsidRPr="003A39FA">
              <w:rPr>
                <w:lang w:val="en-US"/>
              </w:rPr>
              <w:t>5</w:t>
            </w:r>
            <w:r w:rsidRPr="003A39FA">
              <w:rPr>
                <w:lang w:val="en-US"/>
              </w:rPr>
              <w:t xml:space="preserve">. </w:t>
            </w:r>
            <w:proofErr w:type="spellStart"/>
            <w:r w:rsidR="00460653" w:rsidRPr="003A39FA">
              <w:rPr>
                <w:lang w:val="en-US"/>
              </w:rPr>
              <w:t>În</w:t>
            </w:r>
            <w:proofErr w:type="spellEnd"/>
            <w:r w:rsidR="00460653" w:rsidRPr="003A39FA">
              <w:rPr>
                <w:lang w:val="en-US"/>
              </w:rPr>
              <w:t xml:space="preserve"> </w:t>
            </w:r>
            <w:proofErr w:type="spellStart"/>
            <w:r w:rsidR="00460653" w:rsidRPr="003A39FA">
              <w:rPr>
                <w:lang w:val="en-US"/>
              </w:rPr>
              <w:t>timpul</w:t>
            </w:r>
            <w:proofErr w:type="spellEnd"/>
            <w:r w:rsidR="00460653" w:rsidRPr="003A39FA">
              <w:rPr>
                <w:lang w:val="en-US"/>
              </w:rPr>
              <w:t xml:space="preserve"> </w:t>
            </w:r>
            <w:proofErr w:type="spellStart"/>
            <w:r w:rsidR="00460653" w:rsidRPr="003A39FA">
              <w:rPr>
                <w:lang w:val="en-US"/>
              </w:rPr>
              <w:t>desfăşurării</w:t>
            </w:r>
            <w:proofErr w:type="spellEnd"/>
            <w:r w:rsidR="00460653" w:rsidRPr="003A39FA">
              <w:rPr>
                <w:lang w:val="en-US"/>
              </w:rPr>
              <w:t xml:space="preserve"> </w:t>
            </w:r>
            <w:proofErr w:type="spellStart"/>
            <w:r w:rsidR="00460653" w:rsidRPr="003A39FA">
              <w:rPr>
                <w:lang w:val="en-US"/>
              </w:rPr>
              <w:t>lucrărilor</w:t>
            </w:r>
            <w:proofErr w:type="spellEnd"/>
            <w:r w:rsidR="00460653" w:rsidRPr="003A39FA">
              <w:rPr>
                <w:lang w:val="en-US"/>
              </w:rPr>
              <w:t xml:space="preserve">, </w:t>
            </w:r>
            <w:proofErr w:type="spellStart"/>
            <w:r w:rsidR="00460653" w:rsidRPr="003A39FA">
              <w:rPr>
                <w:lang w:val="en-US"/>
              </w:rPr>
              <w:t>Antreprenorul</w:t>
            </w:r>
            <w:proofErr w:type="spellEnd"/>
            <w:r w:rsidR="00460653" w:rsidRPr="003A39FA">
              <w:rPr>
                <w:lang w:val="en-US"/>
              </w:rPr>
              <w:t xml:space="preserve"> are </w:t>
            </w:r>
            <w:proofErr w:type="spellStart"/>
            <w:r w:rsidR="00460653" w:rsidRPr="003A39FA">
              <w:rPr>
                <w:lang w:val="en-US"/>
              </w:rPr>
              <w:t>obligaţia</w:t>
            </w:r>
            <w:proofErr w:type="spellEnd"/>
            <w:r w:rsidR="00460653" w:rsidRPr="003A39FA">
              <w:rPr>
                <w:lang w:val="en-US"/>
              </w:rPr>
              <w:t xml:space="preserve"> </w:t>
            </w:r>
            <w:proofErr w:type="spellStart"/>
            <w:r w:rsidR="00460653" w:rsidRPr="003A39FA">
              <w:rPr>
                <w:lang w:val="en-US"/>
              </w:rPr>
              <w:t>să</w:t>
            </w:r>
            <w:proofErr w:type="spellEnd"/>
            <w:r w:rsidR="00460653" w:rsidRPr="003A39FA">
              <w:rPr>
                <w:lang w:val="en-US"/>
              </w:rPr>
              <w:t xml:space="preserve"> </w:t>
            </w:r>
            <w:proofErr w:type="spellStart"/>
            <w:r w:rsidR="00460653" w:rsidRPr="003A39FA">
              <w:rPr>
                <w:lang w:val="en-US"/>
              </w:rPr>
              <w:t>menţină</w:t>
            </w:r>
            <w:proofErr w:type="spellEnd"/>
            <w:r w:rsidR="00460653" w:rsidRPr="003A39FA">
              <w:rPr>
                <w:lang w:val="en-US"/>
              </w:rPr>
              <w:t xml:space="preserve"> </w:t>
            </w:r>
            <w:proofErr w:type="spellStart"/>
            <w:r w:rsidR="00460653" w:rsidRPr="003A39FA">
              <w:rPr>
                <w:lang w:val="en-US"/>
              </w:rPr>
              <w:t>căile</w:t>
            </w:r>
            <w:proofErr w:type="spellEnd"/>
            <w:r w:rsidR="00460653" w:rsidRPr="003A39FA">
              <w:rPr>
                <w:lang w:val="en-US"/>
              </w:rPr>
              <w:t xml:space="preserve"> de </w:t>
            </w:r>
            <w:proofErr w:type="spellStart"/>
            <w:r w:rsidR="00460653" w:rsidRPr="003A39FA">
              <w:rPr>
                <w:lang w:val="en-US"/>
              </w:rPr>
              <w:t>acces</w:t>
            </w:r>
            <w:proofErr w:type="spellEnd"/>
            <w:r w:rsidR="00460653" w:rsidRPr="003A39FA">
              <w:rPr>
                <w:lang w:val="en-US"/>
              </w:rPr>
              <w:t xml:space="preserve"> </w:t>
            </w:r>
            <w:proofErr w:type="spellStart"/>
            <w:r w:rsidR="00460653" w:rsidRPr="003A39FA">
              <w:rPr>
                <w:lang w:val="en-US"/>
              </w:rPr>
              <w:t>libere</w:t>
            </w:r>
            <w:proofErr w:type="spellEnd"/>
            <w:r w:rsidR="00460653" w:rsidRPr="003A39FA">
              <w:rPr>
                <w:lang w:val="en-US"/>
              </w:rPr>
              <w:t xml:space="preserve">, </w:t>
            </w:r>
            <w:proofErr w:type="spellStart"/>
            <w:r w:rsidR="00460653" w:rsidRPr="003A39FA">
              <w:rPr>
                <w:lang w:val="en-US"/>
              </w:rPr>
              <w:t>să</w:t>
            </w:r>
            <w:proofErr w:type="spellEnd"/>
            <w:r w:rsidR="00460653" w:rsidRPr="003A39FA">
              <w:rPr>
                <w:lang w:val="en-US"/>
              </w:rPr>
              <w:t xml:space="preserve"> </w:t>
            </w:r>
            <w:proofErr w:type="spellStart"/>
            <w:r w:rsidR="00460653" w:rsidRPr="003A39FA">
              <w:rPr>
                <w:lang w:val="en-US"/>
              </w:rPr>
              <w:t>retragă</w:t>
            </w:r>
            <w:proofErr w:type="spellEnd"/>
            <w:r w:rsidR="00460653" w:rsidRPr="003A39FA">
              <w:rPr>
                <w:lang w:val="en-US"/>
              </w:rPr>
              <w:t xml:space="preserve"> </w:t>
            </w:r>
            <w:proofErr w:type="spellStart"/>
            <w:r w:rsidR="00460653" w:rsidRPr="003A39FA">
              <w:rPr>
                <w:lang w:val="en-US"/>
              </w:rPr>
              <w:t>utilajele</w:t>
            </w:r>
            <w:proofErr w:type="spellEnd"/>
            <w:r w:rsidR="00460653" w:rsidRPr="003A39FA">
              <w:rPr>
                <w:lang w:val="en-US"/>
              </w:rPr>
              <w:t xml:space="preserve">, </w:t>
            </w:r>
            <w:proofErr w:type="spellStart"/>
            <w:r w:rsidR="00460653" w:rsidRPr="003A39FA">
              <w:rPr>
                <w:lang w:val="en-US"/>
              </w:rPr>
              <w:t>să</w:t>
            </w:r>
            <w:proofErr w:type="spellEnd"/>
            <w:r w:rsidR="00460653" w:rsidRPr="003A39FA">
              <w:rPr>
                <w:lang w:val="en-US"/>
              </w:rPr>
              <w:t xml:space="preserve"> </w:t>
            </w:r>
            <w:proofErr w:type="spellStart"/>
            <w:r w:rsidR="00460653" w:rsidRPr="003A39FA">
              <w:rPr>
                <w:lang w:val="en-US"/>
              </w:rPr>
              <w:t>îndepărteze</w:t>
            </w:r>
            <w:proofErr w:type="spellEnd"/>
            <w:r w:rsidR="00460653" w:rsidRPr="003A39FA">
              <w:rPr>
                <w:lang w:val="en-US"/>
              </w:rPr>
              <w:t xml:space="preserve"> </w:t>
            </w:r>
            <w:proofErr w:type="spellStart"/>
            <w:r w:rsidR="00460653" w:rsidRPr="003A39FA">
              <w:rPr>
                <w:lang w:val="en-US"/>
              </w:rPr>
              <w:t>surplusurile</w:t>
            </w:r>
            <w:proofErr w:type="spellEnd"/>
            <w:r w:rsidR="00460653" w:rsidRPr="003A39FA">
              <w:rPr>
                <w:lang w:val="en-US"/>
              </w:rPr>
              <w:t xml:space="preserve"> de </w:t>
            </w:r>
            <w:proofErr w:type="spellStart"/>
            <w:r w:rsidR="00460653" w:rsidRPr="003A39FA">
              <w:rPr>
                <w:lang w:val="en-US"/>
              </w:rPr>
              <w:t>materiale</w:t>
            </w:r>
            <w:proofErr w:type="spellEnd"/>
            <w:r w:rsidR="00460653" w:rsidRPr="003A39FA">
              <w:rPr>
                <w:lang w:val="en-US"/>
              </w:rPr>
              <w:t xml:space="preserve">, </w:t>
            </w:r>
            <w:proofErr w:type="spellStart"/>
            <w:r w:rsidR="00460653" w:rsidRPr="003A39FA">
              <w:rPr>
                <w:lang w:val="en-US"/>
              </w:rPr>
              <w:t>deşeuri</w:t>
            </w:r>
            <w:proofErr w:type="spellEnd"/>
            <w:r w:rsidR="005D4B79" w:rsidRPr="003A39FA">
              <w:rPr>
                <w:lang w:val="en-US"/>
              </w:rPr>
              <w:t xml:space="preserve"> </w:t>
            </w:r>
            <w:proofErr w:type="spellStart"/>
            <w:r w:rsidR="00460653" w:rsidRPr="003A39FA">
              <w:rPr>
                <w:lang w:val="en-US"/>
              </w:rPr>
              <w:t>şi</w:t>
            </w:r>
            <w:proofErr w:type="spellEnd"/>
            <w:r w:rsidR="00460653" w:rsidRPr="003A39FA">
              <w:rPr>
                <w:lang w:val="en-US"/>
              </w:rPr>
              <w:t xml:space="preserve"> </w:t>
            </w:r>
            <w:proofErr w:type="spellStart"/>
            <w:r w:rsidR="00460653" w:rsidRPr="003A39FA">
              <w:rPr>
                <w:lang w:val="en-US"/>
              </w:rPr>
              <w:t>lucrări</w:t>
            </w:r>
            <w:proofErr w:type="spellEnd"/>
            <w:r w:rsidR="00460653" w:rsidRPr="003A39FA">
              <w:rPr>
                <w:lang w:val="en-US"/>
              </w:rPr>
              <w:t xml:space="preserve"> </w:t>
            </w:r>
            <w:proofErr w:type="spellStart"/>
            <w:r w:rsidR="00460653" w:rsidRPr="003A39FA">
              <w:rPr>
                <w:lang w:val="en-US"/>
              </w:rPr>
              <w:t>provizorii</w:t>
            </w:r>
            <w:proofErr w:type="spellEnd"/>
            <w:r w:rsidR="00460653" w:rsidRPr="003A39FA">
              <w:rPr>
                <w:lang w:val="en-US"/>
              </w:rPr>
              <w:t xml:space="preserve"> de </w:t>
            </w:r>
            <w:proofErr w:type="spellStart"/>
            <w:r w:rsidR="00460653" w:rsidRPr="003A39FA">
              <w:rPr>
                <w:lang w:val="en-US"/>
              </w:rPr>
              <w:t>orice</w:t>
            </w:r>
            <w:proofErr w:type="spellEnd"/>
            <w:r w:rsidR="00460653" w:rsidRPr="003A39FA">
              <w:rPr>
                <w:lang w:val="en-US"/>
              </w:rPr>
              <w:t xml:space="preserve"> </w:t>
            </w:r>
            <w:proofErr w:type="spellStart"/>
            <w:r w:rsidR="00460653" w:rsidRPr="003A39FA">
              <w:rPr>
                <w:lang w:val="en-US"/>
              </w:rPr>
              <w:t>fel</w:t>
            </w:r>
            <w:proofErr w:type="spellEnd"/>
            <w:r w:rsidR="00460653" w:rsidRPr="003A39FA">
              <w:rPr>
                <w:lang w:val="en-US"/>
              </w:rPr>
              <w:t>, care nu s</w:t>
            </w:r>
            <w:r w:rsidR="00183D79" w:rsidRPr="003A39FA">
              <w:rPr>
                <w:lang w:val="en-US"/>
              </w:rPr>
              <w:t>u</w:t>
            </w:r>
            <w:r w:rsidR="00460653" w:rsidRPr="003A39FA">
              <w:rPr>
                <w:lang w:val="en-US"/>
              </w:rPr>
              <w:t xml:space="preserve">nt </w:t>
            </w:r>
            <w:proofErr w:type="spellStart"/>
            <w:r w:rsidR="00460653" w:rsidRPr="003A39FA">
              <w:rPr>
                <w:lang w:val="en-US"/>
              </w:rPr>
              <w:t>necesare</w:t>
            </w:r>
            <w:proofErr w:type="spellEnd"/>
            <w:r w:rsidR="00460653" w:rsidRPr="003A39FA">
              <w:rPr>
                <w:lang w:val="en-US"/>
              </w:rPr>
              <w:t xml:space="preserve">, </w:t>
            </w:r>
            <w:proofErr w:type="spellStart"/>
            <w:r w:rsidR="00460653" w:rsidRPr="003A39FA">
              <w:rPr>
                <w:lang w:val="en-US"/>
              </w:rPr>
              <w:t>iar</w:t>
            </w:r>
            <w:proofErr w:type="spellEnd"/>
            <w:r w:rsidR="00460653" w:rsidRPr="003A39FA">
              <w:rPr>
                <w:lang w:val="en-US"/>
              </w:rPr>
              <w:t xml:space="preserve"> la </w:t>
            </w:r>
            <w:proofErr w:type="spellStart"/>
            <w:r w:rsidR="00460653" w:rsidRPr="003A39FA">
              <w:rPr>
                <w:lang w:val="en-US"/>
              </w:rPr>
              <w:t>terminarea</w:t>
            </w:r>
            <w:proofErr w:type="spellEnd"/>
            <w:r w:rsidR="00460653" w:rsidRPr="003A39FA">
              <w:rPr>
                <w:lang w:val="en-US"/>
              </w:rPr>
              <w:t xml:space="preserve"> </w:t>
            </w:r>
            <w:proofErr w:type="spellStart"/>
            <w:r w:rsidR="00460653" w:rsidRPr="003A39FA">
              <w:rPr>
                <w:lang w:val="en-US"/>
              </w:rPr>
              <w:t>lucrărilor</w:t>
            </w:r>
            <w:proofErr w:type="spellEnd"/>
            <w:r w:rsidR="00460653" w:rsidRPr="003A39FA">
              <w:rPr>
                <w:lang w:val="en-US"/>
              </w:rPr>
              <w:t xml:space="preserve">, </w:t>
            </w:r>
            <w:proofErr w:type="spellStart"/>
            <w:r w:rsidR="00460653" w:rsidRPr="003A39FA">
              <w:rPr>
                <w:lang w:val="en-US"/>
              </w:rPr>
              <w:t>Antreprenorul</w:t>
            </w:r>
            <w:proofErr w:type="spellEnd"/>
            <w:r w:rsidR="00460653" w:rsidRPr="003A39FA">
              <w:rPr>
                <w:lang w:val="en-US"/>
              </w:rPr>
              <w:t xml:space="preserve"> </w:t>
            </w:r>
            <w:proofErr w:type="spellStart"/>
            <w:r w:rsidR="00460653" w:rsidRPr="003A39FA">
              <w:rPr>
                <w:lang w:val="en-US"/>
              </w:rPr>
              <w:t>va</w:t>
            </w:r>
            <w:proofErr w:type="spellEnd"/>
            <w:r w:rsidR="00460653" w:rsidRPr="003A39FA">
              <w:rPr>
                <w:lang w:val="en-US"/>
              </w:rPr>
              <w:t xml:space="preserve"> </w:t>
            </w:r>
            <w:proofErr w:type="spellStart"/>
            <w:r w:rsidR="00460653" w:rsidRPr="003A39FA">
              <w:rPr>
                <w:lang w:val="en-US"/>
              </w:rPr>
              <w:t>evacua</w:t>
            </w:r>
            <w:proofErr w:type="spellEnd"/>
            <w:r w:rsidR="00460653" w:rsidRPr="003A39FA">
              <w:rPr>
                <w:lang w:val="en-US"/>
              </w:rPr>
              <w:t xml:space="preserve"> de pe </w:t>
            </w:r>
            <w:proofErr w:type="spellStart"/>
            <w:r w:rsidR="00460653" w:rsidRPr="003A39FA">
              <w:rPr>
                <w:lang w:val="en-US"/>
              </w:rPr>
              <w:t>şantier</w:t>
            </w:r>
            <w:proofErr w:type="spellEnd"/>
            <w:r w:rsidR="00460653" w:rsidRPr="003A39FA">
              <w:rPr>
                <w:lang w:val="en-US"/>
              </w:rPr>
              <w:t xml:space="preserve"> </w:t>
            </w:r>
            <w:proofErr w:type="spellStart"/>
            <w:r w:rsidR="00460653" w:rsidRPr="003A39FA">
              <w:rPr>
                <w:lang w:val="en-US"/>
              </w:rPr>
              <w:t>toate</w:t>
            </w:r>
            <w:proofErr w:type="spellEnd"/>
            <w:r w:rsidR="00460653" w:rsidRPr="003A39FA">
              <w:rPr>
                <w:lang w:val="en-US"/>
              </w:rPr>
              <w:t xml:space="preserve"> </w:t>
            </w:r>
            <w:proofErr w:type="spellStart"/>
            <w:r w:rsidR="00460653" w:rsidRPr="003A39FA">
              <w:rPr>
                <w:lang w:val="en-US"/>
              </w:rPr>
              <w:t>utilajele</w:t>
            </w:r>
            <w:proofErr w:type="spellEnd"/>
            <w:r w:rsidR="00460653" w:rsidRPr="003A39FA">
              <w:rPr>
                <w:lang w:val="en-US"/>
              </w:rPr>
              <w:t xml:space="preserve"> de </w:t>
            </w:r>
            <w:proofErr w:type="spellStart"/>
            <w:r w:rsidR="00460653" w:rsidRPr="003A39FA">
              <w:rPr>
                <w:lang w:val="en-US"/>
              </w:rPr>
              <w:lastRenderedPageBreak/>
              <w:t>construcţie</w:t>
            </w:r>
            <w:proofErr w:type="spellEnd"/>
            <w:r w:rsidR="00460653" w:rsidRPr="003A39FA">
              <w:rPr>
                <w:lang w:val="en-US"/>
              </w:rPr>
              <w:t xml:space="preserve">, </w:t>
            </w:r>
            <w:proofErr w:type="spellStart"/>
            <w:r w:rsidR="00460653" w:rsidRPr="003A39FA">
              <w:rPr>
                <w:lang w:val="en-US"/>
              </w:rPr>
              <w:t>surplusurile</w:t>
            </w:r>
            <w:proofErr w:type="spellEnd"/>
            <w:r w:rsidR="00460653" w:rsidRPr="003A39FA">
              <w:rPr>
                <w:lang w:val="en-US"/>
              </w:rPr>
              <w:t xml:space="preserve"> de </w:t>
            </w:r>
            <w:proofErr w:type="spellStart"/>
            <w:r w:rsidR="00460653" w:rsidRPr="003A39FA">
              <w:rPr>
                <w:lang w:val="en-US"/>
              </w:rPr>
              <w:t>materiale</w:t>
            </w:r>
            <w:proofErr w:type="spellEnd"/>
            <w:r w:rsidR="00460653" w:rsidRPr="003A39FA">
              <w:rPr>
                <w:lang w:val="en-US"/>
              </w:rPr>
              <w:t xml:space="preserve">, </w:t>
            </w:r>
            <w:proofErr w:type="spellStart"/>
            <w:r w:rsidR="00460653" w:rsidRPr="003A39FA">
              <w:rPr>
                <w:lang w:val="en-US"/>
              </w:rPr>
              <w:t>deşeurile</w:t>
            </w:r>
            <w:proofErr w:type="spellEnd"/>
            <w:r w:rsidR="005D4B79" w:rsidRPr="003A39FA">
              <w:rPr>
                <w:lang w:val="en-US"/>
              </w:rPr>
              <w:t xml:space="preserve"> </w:t>
            </w:r>
            <w:proofErr w:type="spellStart"/>
            <w:r w:rsidR="00460653" w:rsidRPr="003A39FA">
              <w:rPr>
                <w:lang w:val="en-US"/>
              </w:rPr>
              <w:t>şi</w:t>
            </w:r>
            <w:proofErr w:type="spellEnd"/>
            <w:r w:rsidR="00460653" w:rsidRPr="003A39FA">
              <w:rPr>
                <w:lang w:val="en-US"/>
              </w:rPr>
              <w:t xml:space="preserve"> </w:t>
            </w:r>
            <w:proofErr w:type="spellStart"/>
            <w:r w:rsidR="00460653" w:rsidRPr="003A39FA">
              <w:rPr>
                <w:lang w:val="en-US"/>
              </w:rPr>
              <w:t>lucrările</w:t>
            </w:r>
            <w:proofErr w:type="spellEnd"/>
            <w:r w:rsidR="00460653" w:rsidRPr="003A39FA">
              <w:rPr>
                <w:lang w:val="en-US"/>
              </w:rPr>
              <w:t xml:space="preserve"> </w:t>
            </w:r>
            <w:proofErr w:type="spellStart"/>
            <w:r w:rsidR="00460653" w:rsidRPr="003A39FA">
              <w:rPr>
                <w:lang w:val="en-US"/>
              </w:rPr>
              <w:t>provizorii</w:t>
            </w:r>
            <w:proofErr w:type="spellEnd"/>
            <w:r w:rsidR="00460653" w:rsidRPr="003A39FA">
              <w:rPr>
                <w:lang w:val="en-US"/>
              </w:rPr>
              <w:t xml:space="preserve">. </w:t>
            </w:r>
          </w:p>
          <w:p w14:paraId="62C1CA7A" w14:textId="77777777" w:rsidR="00B96242" w:rsidRPr="003A39FA" w:rsidRDefault="00BE5A1E" w:rsidP="00196AB4">
            <w:pPr>
              <w:pStyle w:val="af2"/>
              <w:tabs>
                <w:tab w:val="left" w:pos="426"/>
                <w:tab w:val="left" w:pos="3645"/>
              </w:tabs>
              <w:spacing w:line="276" w:lineRule="auto"/>
              <w:ind w:firstLine="0"/>
              <w:rPr>
                <w:lang w:val="en-US"/>
              </w:rPr>
            </w:pPr>
            <w:r w:rsidRPr="003A39FA">
              <w:rPr>
                <w:lang w:val="en-US"/>
              </w:rPr>
              <w:t>4.2</w:t>
            </w:r>
            <w:r w:rsidR="00893327" w:rsidRPr="003A39FA">
              <w:rPr>
                <w:lang w:val="en-US"/>
              </w:rPr>
              <w:t>6</w:t>
            </w:r>
            <w:r w:rsidRPr="003A39FA">
              <w:rPr>
                <w:lang w:val="en-US"/>
              </w:rPr>
              <w:t xml:space="preserve">. </w:t>
            </w:r>
            <w:proofErr w:type="spellStart"/>
            <w:r w:rsidR="00460653" w:rsidRPr="003A39FA">
              <w:rPr>
                <w:lang w:val="en-US"/>
              </w:rPr>
              <w:t>Beneficiarul</w:t>
            </w:r>
            <w:proofErr w:type="spellEnd"/>
            <w:r w:rsidR="00460653" w:rsidRPr="003A39FA">
              <w:rPr>
                <w:lang w:val="en-US"/>
              </w:rPr>
              <w:t xml:space="preserve"> </w:t>
            </w:r>
            <w:proofErr w:type="spellStart"/>
            <w:r w:rsidR="00460653" w:rsidRPr="003A39FA">
              <w:rPr>
                <w:lang w:val="en-US"/>
              </w:rPr>
              <w:t>trebuie</w:t>
            </w:r>
            <w:proofErr w:type="spellEnd"/>
            <w:r w:rsidR="00460653" w:rsidRPr="003A39FA">
              <w:rPr>
                <w:lang w:val="en-US"/>
              </w:rPr>
              <w:t xml:space="preserve"> </w:t>
            </w:r>
            <w:proofErr w:type="spellStart"/>
            <w:r w:rsidR="00460653" w:rsidRPr="003A39FA">
              <w:rPr>
                <w:lang w:val="en-US"/>
              </w:rPr>
              <w:t>să</w:t>
            </w:r>
            <w:proofErr w:type="spellEnd"/>
            <w:r w:rsidR="00460653" w:rsidRPr="003A39FA">
              <w:rPr>
                <w:lang w:val="en-US"/>
              </w:rPr>
              <w:t xml:space="preserve"> </w:t>
            </w:r>
            <w:proofErr w:type="spellStart"/>
            <w:r w:rsidR="00460653" w:rsidRPr="003A39FA">
              <w:rPr>
                <w:lang w:val="en-US"/>
              </w:rPr>
              <w:t>obţină</w:t>
            </w:r>
            <w:proofErr w:type="spellEnd"/>
            <w:r w:rsidR="00460653" w:rsidRPr="003A39FA">
              <w:rPr>
                <w:lang w:val="en-US"/>
              </w:rPr>
              <w:t xml:space="preserve">, pe propria </w:t>
            </w:r>
            <w:proofErr w:type="spellStart"/>
            <w:r w:rsidR="00460653" w:rsidRPr="003A39FA">
              <w:rPr>
                <w:lang w:val="en-US"/>
              </w:rPr>
              <w:t>cheltuială</w:t>
            </w:r>
            <w:proofErr w:type="spellEnd"/>
            <w:r w:rsidR="00460653" w:rsidRPr="003A39FA">
              <w:rPr>
                <w:lang w:val="en-US"/>
              </w:rPr>
              <w:t xml:space="preserve">, </w:t>
            </w:r>
            <w:proofErr w:type="spellStart"/>
            <w:r w:rsidR="00460653" w:rsidRPr="003A39FA">
              <w:rPr>
                <w:lang w:val="en-US"/>
              </w:rPr>
              <w:t>toate</w:t>
            </w:r>
            <w:proofErr w:type="spellEnd"/>
            <w:r w:rsidR="00460653" w:rsidRPr="003A39FA">
              <w:rPr>
                <w:lang w:val="en-US"/>
              </w:rPr>
              <w:t xml:space="preserve"> </w:t>
            </w:r>
            <w:proofErr w:type="spellStart"/>
            <w:r w:rsidR="00460653" w:rsidRPr="003A39FA">
              <w:rPr>
                <w:lang w:val="en-US"/>
              </w:rPr>
              <w:t>avizele</w:t>
            </w:r>
            <w:proofErr w:type="spellEnd"/>
            <w:r w:rsidR="00460653" w:rsidRPr="003A39FA">
              <w:rPr>
                <w:lang w:val="en-US"/>
              </w:rPr>
              <w:t xml:space="preserve">, </w:t>
            </w:r>
            <w:proofErr w:type="spellStart"/>
            <w:r w:rsidR="00460653" w:rsidRPr="003A39FA">
              <w:rPr>
                <w:lang w:val="en-US"/>
              </w:rPr>
              <w:t>autorizaţiile</w:t>
            </w:r>
            <w:proofErr w:type="spellEnd"/>
            <w:r w:rsidR="005D4B79" w:rsidRPr="003A39FA">
              <w:rPr>
                <w:lang w:val="en-US"/>
              </w:rPr>
              <w:t xml:space="preserve"> </w:t>
            </w:r>
            <w:proofErr w:type="spellStart"/>
            <w:r w:rsidR="00460653" w:rsidRPr="003A39FA">
              <w:rPr>
                <w:lang w:val="en-US"/>
              </w:rPr>
              <w:t>şi</w:t>
            </w:r>
            <w:proofErr w:type="spellEnd"/>
            <w:r w:rsidR="00460653" w:rsidRPr="003A39FA">
              <w:rPr>
                <w:lang w:val="en-US"/>
              </w:rPr>
              <w:t xml:space="preserve"> </w:t>
            </w:r>
            <w:proofErr w:type="spellStart"/>
            <w:r w:rsidR="00460653" w:rsidRPr="003A39FA">
              <w:rPr>
                <w:lang w:val="en-US"/>
              </w:rPr>
              <w:t>aprobările</w:t>
            </w:r>
            <w:proofErr w:type="spellEnd"/>
            <w:r w:rsidR="00460653" w:rsidRPr="003A39FA">
              <w:rPr>
                <w:lang w:val="en-US"/>
              </w:rPr>
              <w:t xml:space="preserve">, </w:t>
            </w:r>
            <w:proofErr w:type="spellStart"/>
            <w:r w:rsidR="00460653" w:rsidRPr="003A39FA">
              <w:rPr>
                <w:lang w:val="en-US"/>
              </w:rPr>
              <w:t>să</w:t>
            </w:r>
            <w:proofErr w:type="spellEnd"/>
            <w:r w:rsidR="00460653" w:rsidRPr="003A39FA">
              <w:rPr>
                <w:lang w:val="en-US"/>
              </w:rPr>
              <w:t xml:space="preserve"> </w:t>
            </w:r>
            <w:proofErr w:type="spellStart"/>
            <w:r w:rsidR="00460653" w:rsidRPr="003A39FA">
              <w:rPr>
                <w:lang w:val="en-US"/>
              </w:rPr>
              <w:t>plătească</w:t>
            </w:r>
            <w:proofErr w:type="spellEnd"/>
            <w:r w:rsidR="00460653" w:rsidRPr="003A39FA">
              <w:rPr>
                <w:lang w:val="en-US"/>
              </w:rPr>
              <w:t xml:space="preserve"> </w:t>
            </w:r>
            <w:proofErr w:type="spellStart"/>
            <w:r w:rsidR="00460653" w:rsidRPr="003A39FA">
              <w:rPr>
                <w:lang w:val="en-US"/>
              </w:rPr>
              <w:t>toate</w:t>
            </w:r>
            <w:proofErr w:type="spellEnd"/>
            <w:r w:rsidR="00460653" w:rsidRPr="003A39FA">
              <w:rPr>
                <w:lang w:val="en-US"/>
              </w:rPr>
              <w:t xml:space="preserve"> </w:t>
            </w:r>
            <w:proofErr w:type="spellStart"/>
            <w:r w:rsidR="00460653" w:rsidRPr="003A39FA">
              <w:rPr>
                <w:lang w:val="en-US"/>
              </w:rPr>
              <w:t>taxele</w:t>
            </w:r>
            <w:proofErr w:type="spellEnd"/>
            <w:r w:rsidR="00460653" w:rsidRPr="003A39FA">
              <w:rPr>
                <w:lang w:val="en-US"/>
              </w:rPr>
              <w:t xml:space="preserve"> </w:t>
            </w:r>
            <w:proofErr w:type="spellStart"/>
            <w:r w:rsidR="00460653" w:rsidRPr="003A39FA">
              <w:rPr>
                <w:lang w:val="en-US"/>
              </w:rPr>
              <w:t>necesare</w:t>
            </w:r>
            <w:proofErr w:type="spellEnd"/>
            <w:r w:rsidR="00460653" w:rsidRPr="003A39FA">
              <w:rPr>
                <w:lang w:val="en-US"/>
              </w:rPr>
              <w:t xml:space="preserve"> legate de </w:t>
            </w:r>
            <w:proofErr w:type="spellStart"/>
            <w:r w:rsidR="00460653" w:rsidRPr="003A39FA">
              <w:rPr>
                <w:lang w:val="en-US"/>
              </w:rPr>
              <w:t>execuţia</w:t>
            </w:r>
            <w:proofErr w:type="spellEnd"/>
            <w:r w:rsidR="00460653" w:rsidRPr="003A39FA">
              <w:rPr>
                <w:lang w:val="en-US"/>
              </w:rPr>
              <w:t xml:space="preserve"> </w:t>
            </w:r>
            <w:proofErr w:type="spellStart"/>
            <w:r w:rsidR="00460653" w:rsidRPr="003A39FA">
              <w:rPr>
                <w:lang w:val="en-US"/>
              </w:rPr>
              <w:t>lucrărilor</w:t>
            </w:r>
            <w:proofErr w:type="spellEnd"/>
            <w:r w:rsidR="00460653" w:rsidRPr="003A39FA">
              <w:rPr>
                <w:lang w:val="en-US"/>
              </w:rPr>
              <w:t xml:space="preserve">, precum </w:t>
            </w:r>
            <w:proofErr w:type="spellStart"/>
            <w:r w:rsidR="00460653" w:rsidRPr="003A39FA">
              <w:rPr>
                <w:lang w:val="en-US"/>
              </w:rPr>
              <w:t>şi</w:t>
            </w:r>
            <w:proofErr w:type="spellEnd"/>
            <w:r w:rsidR="00460653" w:rsidRPr="003A39FA">
              <w:rPr>
                <w:lang w:val="en-US"/>
              </w:rPr>
              <w:t xml:space="preserve"> </w:t>
            </w:r>
            <w:proofErr w:type="spellStart"/>
            <w:r w:rsidR="00460653" w:rsidRPr="003A39FA">
              <w:rPr>
                <w:lang w:val="en-US"/>
              </w:rPr>
              <w:t>pentru</w:t>
            </w:r>
            <w:proofErr w:type="spellEnd"/>
            <w:r w:rsidR="00460653" w:rsidRPr="003A39FA">
              <w:rPr>
                <w:lang w:val="en-US"/>
              </w:rPr>
              <w:t xml:space="preserve"> </w:t>
            </w:r>
            <w:proofErr w:type="spellStart"/>
            <w:r w:rsidR="00460653" w:rsidRPr="003A39FA">
              <w:rPr>
                <w:lang w:val="en-US"/>
              </w:rPr>
              <w:t>bunuri</w:t>
            </w:r>
            <w:proofErr w:type="spellEnd"/>
            <w:r w:rsidR="00460653" w:rsidRPr="003A39FA">
              <w:rPr>
                <w:lang w:val="en-US"/>
              </w:rPr>
              <w:t xml:space="preserve"> </w:t>
            </w:r>
            <w:proofErr w:type="spellStart"/>
            <w:r w:rsidR="00460653" w:rsidRPr="003A39FA">
              <w:rPr>
                <w:lang w:val="en-US"/>
              </w:rPr>
              <w:t>sau</w:t>
            </w:r>
            <w:proofErr w:type="spellEnd"/>
            <w:r w:rsidR="00460653" w:rsidRPr="003A39FA">
              <w:rPr>
                <w:lang w:val="en-US"/>
              </w:rPr>
              <w:t xml:space="preserve"> </w:t>
            </w:r>
            <w:proofErr w:type="spellStart"/>
            <w:r w:rsidR="00460653" w:rsidRPr="003A39FA">
              <w:rPr>
                <w:lang w:val="en-US"/>
              </w:rPr>
              <w:t>drepturi</w:t>
            </w:r>
            <w:proofErr w:type="spellEnd"/>
            <w:r w:rsidR="00460653" w:rsidRPr="003A39FA">
              <w:rPr>
                <w:lang w:val="en-US"/>
              </w:rPr>
              <w:t xml:space="preserve"> </w:t>
            </w:r>
            <w:proofErr w:type="spellStart"/>
            <w:r w:rsidR="00460653" w:rsidRPr="003A39FA">
              <w:rPr>
                <w:lang w:val="en-US"/>
              </w:rPr>
              <w:t>afectate</w:t>
            </w:r>
            <w:proofErr w:type="spellEnd"/>
            <w:r w:rsidR="00460653" w:rsidRPr="003A39FA">
              <w:rPr>
                <w:lang w:val="en-US"/>
              </w:rPr>
              <w:t xml:space="preserve"> </w:t>
            </w:r>
            <w:proofErr w:type="spellStart"/>
            <w:r w:rsidR="00460653" w:rsidRPr="003A39FA">
              <w:rPr>
                <w:lang w:val="en-US"/>
              </w:rPr>
              <w:t>sau</w:t>
            </w:r>
            <w:proofErr w:type="spellEnd"/>
            <w:r w:rsidR="00460653" w:rsidRPr="003A39FA">
              <w:rPr>
                <w:lang w:val="en-US"/>
              </w:rPr>
              <w:t xml:space="preserve"> care pot fi </w:t>
            </w:r>
            <w:proofErr w:type="spellStart"/>
            <w:r w:rsidR="00460653" w:rsidRPr="003A39FA">
              <w:rPr>
                <w:lang w:val="en-US"/>
              </w:rPr>
              <w:t>afectate</w:t>
            </w:r>
            <w:proofErr w:type="spellEnd"/>
            <w:r w:rsidR="00460653" w:rsidRPr="003A39FA">
              <w:rPr>
                <w:lang w:val="en-US"/>
              </w:rPr>
              <w:t xml:space="preserve"> de </w:t>
            </w:r>
            <w:proofErr w:type="spellStart"/>
            <w:r w:rsidR="00460653" w:rsidRPr="003A39FA">
              <w:rPr>
                <w:lang w:val="en-US"/>
              </w:rPr>
              <w:t>execuţia</w:t>
            </w:r>
            <w:proofErr w:type="spellEnd"/>
            <w:r w:rsidR="00460653" w:rsidRPr="003A39FA">
              <w:rPr>
                <w:lang w:val="en-US"/>
              </w:rPr>
              <w:t xml:space="preserve"> </w:t>
            </w:r>
            <w:proofErr w:type="spellStart"/>
            <w:r w:rsidR="00460653" w:rsidRPr="003A39FA">
              <w:rPr>
                <w:lang w:val="en-US"/>
              </w:rPr>
              <w:t>lucrărilor</w:t>
            </w:r>
            <w:proofErr w:type="spellEnd"/>
            <w:r w:rsidR="00460653" w:rsidRPr="003A39FA">
              <w:rPr>
                <w:lang w:val="en-US"/>
              </w:rPr>
              <w:t xml:space="preserve">. </w:t>
            </w:r>
          </w:p>
          <w:p w14:paraId="3F81A01C" w14:textId="77777777" w:rsidR="00460653" w:rsidRPr="003A39FA" w:rsidRDefault="00460653" w:rsidP="00196AB4">
            <w:pPr>
              <w:pStyle w:val="af2"/>
              <w:tabs>
                <w:tab w:val="left" w:pos="426"/>
                <w:tab w:val="left" w:pos="3645"/>
              </w:tabs>
              <w:spacing w:line="276" w:lineRule="auto"/>
              <w:ind w:firstLine="0"/>
              <w:rPr>
                <w:lang w:val="en-US"/>
              </w:rPr>
            </w:pPr>
          </w:p>
          <w:p w14:paraId="6AE81A53" w14:textId="77777777" w:rsidR="00BE5A1E" w:rsidRPr="00FF430B" w:rsidRDefault="00BE5A1E" w:rsidP="003A39FA">
            <w:pPr>
              <w:tabs>
                <w:tab w:val="left" w:pos="3225"/>
              </w:tabs>
              <w:spacing w:after="200" w:line="276" w:lineRule="auto"/>
              <w:contextualSpacing/>
              <w:jc w:val="center"/>
            </w:pPr>
            <w:r w:rsidRPr="00FF430B">
              <w:rPr>
                <w:b/>
              </w:rPr>
              <w:t xml:space="preserve">5. </w:t>
            </w:r>
            <w:r w:rsidR="005B666D" w:rsidRPr="00FF430B">
              <w:rPr>
                <w:b/>
              </w:rPr>
              <w:t>AJUSTAREA VALORII CONTRACTULUI</w:t>
            </w:r>
          </w:p>
          <w:p w14:paraId="6546DF48"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6AF0B42E" w14:textId="77777777" w:rsidR="005B666D" w:rsidRPr="00FF430B" w:rsidRDefault="005B666D" w:rsidP="00196AB4">
            <w:pPr>
              <w:pStyle w:val="a"/>
              <w:numPr>
                <w:ilvl w:val="0"/>
                <w:numId w:val="0"/>
              </w:numPr>
              <w:tabs>
                <w:tab w:val="left" w:pos="1755"/>
              </w:tabs>
            </w:pPr>
          </w:p>
          <w:p w14:paraId="2F3D3F8C" w14:textId="77777777" w:rsidR="005B666D" w:rsidRPr="00FF430B" w:rsidRDefault="00BE5A1E" w:rsidP="003A39FA">
            <w:pPr>
              <w:tabs>
                <w:tab w:val="left" w:pos="4365"/>
              </w:tabs>
              <w:spacing w:line="276" w:lineRule="auto"/>
              <w:contextualSpacing/>
              <w:jc w:val="center"/>
            </w:pPr>
            <w:r w:rsidRPr="00FF430B">
              <w:rPr>
                <w:b/>
              </w:rPr>
              <w:t xml:space="preserve">6. </w:t>
            </w:r>
            <w:r w:rsidR="005B666D" w:rsidRPr="00FF430B">
              <w:rPr>
                <w:b/>
              </w:rPr>
              <w:t>ANTREPRENORUL ŞI SUBANTREPRENORII</w:t>
            </w:r>
          </w:p>
          <w:p w14:paraId="5BBBBAFE" w14:textId="77777777" w:rsidR="005B666D" w:rsidRPr="003A39FA" w:rsidRDefault="00BE5A1E" w:rsidP="00196AB4">
            <w:pPr>
              <w:pStyle w:val="af2"/>
              <w:tabs>
                <w:tab w:val="left" w:pos="567"/>
              </w:tabs>
              <w:spacing w:line="276" w:lineRule="auto"/>
              <w:ind w:firstLine="0"/>
              <w:rPr>
                <w:lang w:val="en-US"/>
              </w:rPr>
            </w:pPr>
            <w:r w:rsidRPr="003A39FA">
              <w:rPr>
                <w:lang w:val="en-US"/>
              </w:rPr>
              <w:t xml:space="preserve">6.1. </w:t>
            </w:r>
            <w:proofErr w:type="spellStart"/>
            <w:r w:rsidR="005B666D" w:rsidRPr="003A39FA">
              <w:rPr>
                <w:lang w:val="en-US"/>
              </w:rPr>
              <w:t>Antreprenorul</w:t>
            </w:r>
            <w:proofErr w:type="spellEnd"/>
            <w:r w:rsidR="005B666D" w:rsidRPr="003A39FA">
              <w:rPr>
                <w:lang w:val="en-US"/>
              </w:rPr>
              <w:t xml:space="preserve"> </w:t>
            </w:r>
            <w:proofErr w:type="spellStart"/>
            <w:r w:rsidR="005B666D" w:rsidRPr="003A39FA">
              <w:rPr>
                <w:lang w:val="en-US"/>
              </w:rPr>
              <w:t>este</w:t>
            </w:r>
            <w:proofErr w:type="spellEnd"/>
            <w:r w:rsidR="005B666D" w:rsidRPr="003A39FA">
              <w:rPr>
                <w:lang w:val="en-US"/>
              </w:rPr>
              <w:t xml:space="preserve"> </w:t>
            </w:r>
            <w:proofErr w:type="spellStart"/>
            <w:r w:rsidR="005B666D" w:rsidRPr="003A39FA">
              <w:rPr>
                <w:lang w:val="en-US"/>
              </w:rPr>
              <w:t>obligat</w:t>
            </w:r>
            <w:proofErr w:type="spellEnd"/>
            <w:r w:rsidR="005B666D" w:rsidRPr="003A39FA">
              <w:rPr>
                <w:lang w:val="en-US"/>
              </w:rPr>
              <w:t xml:space="preserve"> </w:t>
            </w:r>
            <w:proofErr w:type="spellStart"/>
            <w:r w:rsidR="005B666D" w:rsidRPr="003A39FA">
              <w:rPr>
                <w:lang w:val="en-US"/>
              </w:rPr>
              <w:t>să</w:t>
            </w:r>
            <w:proofErr w:type="spellEnd"/>
            <w:r w:rsidR="005B666D" w:rsidRPr="003A39FA">
              <w:rPr>
                <w:lang w:val="en-US"/>
              </w:rPr>
              <w:t xml:space="preserve"> execute </w:t>
            </w:r>
            <w:proofErr w:type="spellStart"/>
            <w:r w:rsidR="005B666D" w:rsidRPr="003A39FA">
              <w:rPr>
                <w:lang w:val="en-US"/>
              </w:rPr>
              <w:t>toate</w:t>
            </w:r>
            <w:proofErr w:type="spellEnd"/>
            <w:r w:rsidR="005B666D" w:rsidRPr="003A39FA">
              <w:rPr>
                <w:lang w:val="en-US"/>
              </w:rPr>
              <w:t xml:space="preserve"> </w:t>
            </w:r>
            <w:proofErr w:type="spellStart"/>
            <w:r w:rsidR="005B666D" w:rsidRPr="003A39FA">
              <w:rPr>
                <w:lang w:val="en-US"/>
              </w:rPr>
              <w:t>lucrările</w:t>
            </w:r>
            <w:proofErr w:type="spellEnd"/>
            <w:r w:rsidR="005B666D" w:rsidRPr="003A39FA">
              <w:rPr>
                <w:lang w:val="en-US"/>
              </w:rPr>
              <w:t xml:space="preserve">, </w:t>
            </w:r>
            <w:proofErr w:type="spellStart"/>
            <w:r w:rsidR="005B666D" w:rsidRPr="003A39FA">
              <w:rPr>
                <w:lang w:val="en-US"/>
              </w:rPr>
              <w:t>prevăzute</w:t>
            </w:r>
            <w:proofErr w:type="spellEnd"/>
            <w:r w:rsidR="005B666D" w:rsidRPr="003A39FA">
              <w:rPr>
                <w:lang w:val="en-US"/>
              </w:rPr>
              <w:t xml:space="preserve"> </w:t>
            </w:r>
            <w:proofErr w:type="spellStart"/>
            <w:r w:rsidR="005B666D" w:rsidRPr="003A39FA">
              <w:rPr>
                <w:lang w:val="en-US"/>
              </w:rPr>
              <w:t>în</w:t>
            </w:r>
            <w:proofErr w:type="spellEnd"/>
            <w:r w:rsidR="005B666D" w:rsidRPr="003A39FA">
              <w:rPr>
                <w:lang w:val="en-US"/>
              </w:rPr>
              <w:t xml:space="preserve"> contract, </w:t>
            </w:r>
            <w:proofErr w:type="spellStart"/>
            <w:r w:rsidR="005B666D" w:rsidRPr="003A39FA">
              <w:rPr>
                <w:lang w:val="en-US"/>
              </w:rPr>
              <w:t>în</w:t>
            </w:r>
            <w:proofErr w:type="spellEnd"/>
            <w:r w:rsidR="005B666D" w:rsidRPr="003A39FA">
              <w:rPr>
                <w:lang w:val="en-US"/>
              </w:rPr>
              <w:t xml:space="preserve"> </w:t>
            </w:r>
            <w:proofErr w:type="spellStart"/>
            <w:r w:rsidR="005B666D" w:rsidRPr="003A39FA">
              <w:rPr>
                <w:lang w:val="en-US"/>
              </w:rPr>
              <w:t>termenele</w:t>
            </w:r>
            <w:proofErr w:type="spellEnd"/>
            <w:r w:rsidR="005B666D" w:rsidRPr="003A39FA">
              <w:rPr>
                <w:lang w:val="en-US"/>
              </w:rPr>
              <w:t xml:space="preserve"> </w:t>
            </w:r>
            <w:proofErr w:type="spellStart"/>
            <w:r w:rsidR="005B666D" w:rsidRPr="003A39FA">
              <w:rPr>
                <w:lang w:val="en-US"/>
              </w:rPr>
              <w:t>stabilite</w:t>
            </w:r>
            <w:proofErr w:type="spellEnd"/>
            <w:r w:rsidR="005B666D" w:rsidRPr="003A39FA">
              <w:rPr>
                <w:lang w:val="en-US"/>
              </w:rPr>
              <w:t xml:space="preserve"> </w:t>
            </w:r>
            <w:proofErr w:type="spellStart"/>
            <w:r w:rsidR="005B666D" w:rsidRPr="003A39FA">
              <w:rPr>
                <w:lang w:val="en-US"/>
              </w:rPr>
              <w:t>prin</w:t>
            </w:r>
            <w:proofErr w:type="spellEnd"/>
            <w:r w:rsidR="005B666D" w:rsidRPr="003A39FA">
              <w:rPr>
                <w:lang w:val="en-US"/>
              </w:rPr>
              <w:t xml:space="preserve"> </w:t>
            </w:r>
            <w:proofErr w:type="spellStart"/>
            <w:r w:rsidR="005B666D" w:rsidRPr="003A39FA">
              <w:rPr>
                <w:lang w:val="en-US"/>
              </w:rPr>
              <w:t>graficul</w:t>
            </w:r>
            <w:proofErr w:type="spellEnd"/>
            <w:r w:rsidR="005B666D" w:rsidRPr="003A39FA">
              <w:rPr>
                <w:lang w:val="en-US"/>
              </w:rPr>
              <w:t xml:space="preserve"> general de </w:t>
            </w:r>
            <w:proofErr w:type="spellStart"/>
            <w:r w:rsidR="005B666D" w:rsidRPr="003A39FA">
              <w:rPr>
                <w:lang w:val="en-US"/>
              </w:rPr>
              <w:t>realizare</w:t>
            </w:r>
            <w:proofErr w:type="spellEnd"/>
            <w:r w:rsidR="005B666D" w:rsidRPr="003A39FA">
              <w:rPr>
                <w:lang w:val="en-US"/>
              </w:rPr>
              <w:t xml:space="preserve"> a </w:t>
            </w:r>
            <w:proofErr w:type="spellStart"/>
            <w:r w:rsidR="005B666D" w:rsidRPr="003A39FA">
              <w:rPr>
                <w:lang w:val="en-US"/>
              </w:rPr>
              <w:t>lucrărilor</w:t>
            </w:r>
            <w:proofErr w:type="spellEnd"/>
            <w:r w:rsidR="005B666D" w:rsidRPr="003A39FA">
              <w:rPr>
                <w:lang w:val="en-US"/>
              </w:rPr>
              <w:t xml:space="preserve"> </w:t>
            </w:r>
            <w:proofErr w:type="spellStart"/>
            <w:r w:rsidR="005B666D" w:rsidRPr="003A39FA">
              <w:rPr>
                <w:lang w:val="en-US"/>
              </w:rPr>
              <w:t>şi</w:t>
            </w:r>
            <w:proofErr w:type="spellEnd"/>
            <w:r w:rsidR="005B666D" w:rsidRPr="003A39FA">
              <w:rPr>
                <w:lang w:val="en-US"/>
              </w:rPr>
              <w:t xml:space="preserve"> </w:t>
            </w:r>
            <w:proofErr w:type="spellStart"/>
            <w:r w:rsidR="005B666D" w:rsidRPr="003A39FA">
              <w:rPr>
                <w:lang w:val="en-US"/>
              </w:rPr>
              <w:t>graficul</w:t>
            </w:r>
            <w:proofErr w:type="spellEnd"/>
            <w:r w:rsidR="005B666D" w:rsidRPr="003A39FA">
              <w:rPr>
                <w:lang w:val="en-US"/>
              </w:rPr>
              <w:t xml:space="preserve"> de </w:t>
            </w:r>
            <w:proofErr w:type="spellStart"/>
            <w:r w:rsidR="005B666D" w:rsidRPr="003A39FA">
              <w:rPr>
                <w:lang w:val="en-US"/>
              </w:rPr>
              <w:t>execuţie</w:t>
            </w:r>
            <w:proofErr w:type="spellEnd"/>
            <w:r w:rsidR="005D4B79" w:rsidRPr="003A39FA">
              <w:rPr>
                <w:lang w:val="en-US"/>
              </w:rPr>
              <w:t xml:space="preserve"> </w:t>
            </w:r>
            <w:proofErr w:type="spellStart"/>
            <w:r w:rsidR="005B666D" w:rsidRPr="003A39FA">
              <w:rPr>
                <w:lang w:val="en-US"/>
              </w:rPr>
              <w:t>şi</w:t>
            </w:r>
            <w:proofErr w:type="spellEnd"/>
            <w:r w:rsidR="005B666D" w:rsidRPr="003A39FA">
              <w:rPr>
                <w:lang w:val="en-US"/>
              </w:rPr>
              <w:t xml:space="preserve"> de o </w:t>
            </w:r>
            <w:proofErr w:type="spellStart"/>
            <w:r w:rsidR="005B666D" w:rsidRPr="003A39FA">
              <w:rPr>
                <w:lang w:val="en-US"/>
              </w:rPr>
              <w:t>calitate</w:t>
            </w:r>
            <w:proofErr w:type="spellEnd"/>
            <w:r w:rsidR="005B666D" w:rsidRPr="003A39FA">
              <w:rPr>
                <w:lang w:val="en-US"/>
              </w:rPr>
              <w:t xml:space="preserve"> </w:t>
            </w:r>
            <w:proofErr w:type="spellStart"/>
            <w:r w:rsidR="005B666D" w:rsidRPr="003A39FA">
              <w:rPr>
                <w:lang w:val="en-US"/>
              </w:rPr>
              <w:t>corespunzătoare</w:t>
            </w:r>
            <w:proofErr w:type="spellEnd"/>
            <w:r w:rsidR="005B666D" w:rsidRPr="003A39FA">
              <w:rPr>
                <w:lang w:val="en-US"/>
              </w:rPr>
              <w:t xml:space="preserve"> </w:t>
            </w:r>
            <w:proofErr w:type="spellStart"/>
            <w:r w:rsidR="005B666D" w:rsidRPr="003A39FA">
              <w:rPr>
                <w:lang w:val="en-US"/>
              </w:rPr>
              <w:t>prevederilor</w:t>
            </w:r>
            <w:proofErr w:type="spellEnd"/>
            <w:r w:rsidR="005B666D" w:rsidRPr="003A39FA">
              <w:rPr>
                <w:lang w:val="en-US"/>
              </w:rPr>
              <w:t xml:space="preserve"> </w:t>
            </w:r>
            <w:proofErr w:type="spellStart"/>
            <w:r w:rsidR="005B666D" w:rsidRPr="003A39FA">
              <w:rPr>
                <w:lang w:val="en-US"/>
              </w:rPr>
              <w:t>actelor</w:t>
            </w:r>
            <w:proofErr w:type="spellEnd"/>
            <w:r w:rsidR="005B666D" w:rsidRPr="003A39FA">
              <w:rPr>
                <w:lang w:val="en-US"/>
              </w:rPr>
              <w:t xml:space="preserve"> normative </w:t>
            </w:r>
            <w:proofErr w:type="spellStart"/>
            <w:proofErr w:type="gramStart"/>
            <w:r w:rsidR="005B666D" w:rsidRPr="003A39FA">
              <w:rPr>
                <w:lang w:val="en-US"/>
              </w:rPr>
              <w:t>şi</w:t>
            </w:r>
            <w:proofErr w:type="spellEnd"/>
            <w:r w:rsidR="005B666D" w:rsidRPr="003A39FA">
              <w:rPr>
                <w:lang w:val="en-US"/>
              </w:rPr>
              <w:t xml:space="preserve">  </w:t>
            </w:r>
            <w:proofErr w:type="spellStart"/>
            <w:r w:rsidR="005B666D" w:rsidRPr="003A39FA">
              <w:rPr>
                <w:lang w:val="en-US"/>
              </w:rPr>
              <w:t>prezentului</w:t>
            </w:r>
            <w:proofErr w:type="spellEnd"/>
            <w:proofErr w:type="gramEnd"/>
            <w:r w:rsidR="005B666D" w:rsidRPr="003A39FA">
              <w:rPr>
                <w:lang w:val="en-US"/>
              </w:rPr>
              <w:t xml:space="preserve"> contract.</w:t>
            </w:r>
          </w:p>
          <w:p w14:paraId="4C019A02" w14:textId="77777777" w:rsidR="005B666D" w:rsidRPr="003A39FA" w:rsidRDefault="00BE5A1E" w:rsidP="00196AB4">
            <w:pPr>
              <w:pStyle w:val="af2"/>
              <w:tabs>
                <w:tab w:val="left" w:pos="567"/>
              </w:tabs>
              <w:spacing w:line="276" w:lineRule="auto"/>
              <w:ind w:firstLine="0"/>
              <w:rPr>
                <w:lang w:val="en-US"/>
              </w:rPr>
            </w:pPr>
            <w:r w:rsidRPr="003A39FA">
              <w:rPr>
                <w:lang w:val="en-US"/>
              </w:rPr>
              <w:t xml:space="preserve">6.2. </w:t>
            </w:r>
            <w:proofErr w:type="spellStart"/>
            <w:r w:rsidR="005B666D" w:rsidRPr="003A39FA">
              <w:rPr>
                <w:lang w:val="en-US"/>
              </w:rPr>
              <w:t>În</w:t>
            </w:r>
            <w:proofErr w:type="spellEnd"/>
            <w:r w:rsidR="005B666D" w:rsidRPr="003A39FA">
              <w:rPr>
                <w:lang w:val="en-US"/>
              </w:rPr>
              <w:t xml:space="preserve"> </w:t>
            </w:r>
            <w:proofErr w:type="spellStart"/>
            <w:r w:rsidR="005B666D" w:rsidRPr="003A39FA">
              <w:rPr>
                <w:lang w:val="en-US"/>
              </w:rPr>
              <w:t>cazul</w:t>
            </w:r>
            <w:proofErr w:type="spellEnd"/>
            <w:r w:rsidR="005B666D" w:rsidRPr="003A39FA">
              <w:rPr>
                <w:lang w:val="en-US"/>
              </w:rPr>
              <w:t xml:space="preserve"> </w:t>
            </w:r>
            <w:proofErr w:type="spellStart"/>
            <w:r w:rsidR="005B666D" w:rsidRPr="003A39FA">
              <w:rPr>
                <w:lang w:val="en-US"/>
              </w:rPr>
              <w:t>în</w:t>
            </w:r>
            <w:proofErr w:type="spellEnd"/>
            <w:r w:rsidR="005B666D" w:rsidRPr="003A39FA">
              <w:rPr>
                <w:lang w:val="en-US"/>
              </w:rPr>
              <w:t xml:space="preserve"> care </w:t>
            </w:r>
            <w:proofErr w:type="spellStart"/>
            <w:r w:rsidR="005B666D" w:rsidRPr="003A39FA">
              <w:rPr>
                <w:lang w:val="en-US"/>
              </w:rPr>
              <w:t>părţile</w:t>
            </w:r>
            <w:proofErr w:type="spellEnd"/>
            <w:r w:rsidR="005B666D" w:rsidRPr="003A39FA">
              <w:rPr>
                <w:lang w:val="en-US"/>
              </w:rPr>
              <w:t xml:space="preserve"> din </w:t>
            </w:r>
            <w:proofErr w:type="spellStart"/>
            <w:r w:rsidR="005B666D" w:rsidRPr="003A39FA">
              <w:rPr>
                <w:lang w:val="en-US"/>
              </w:rPr>
              <w:t>lucrarea</w:t>
            </w:r>
            <w:proofErr w:type="spellEnd"/>
            <w:r w:rsidR="005B666D" w:rsidRPr="003A39FA">
              <w:rPr>
                <w:lang w:val="en-US"/>
              </w:rPr>
              <w:t xml:space="preserve"> </w:t>
            </w:r>
            <w:proofErr w:type="spellStart"/>
            <w:r w:rsidR="005B666D" w:rsidRPr="003A39FA">
              <w:rPr>
                <w:lang w:val="en-US"/>
              </w:rPr>
              <w:t>ce</w:t>
            </w:r>
            <w:proofErr w:type="spellEnd"/>
            <w:r w:rsidR="005B666D" w:rsidRPr="003A39FA">
              <w:rPr>
                <w:lang w:val="en-US"/>
              </w:rPr>
              <w:t xml:space="preserve"> se </w:t>
            </w:r>
            <w:proofErr w:type="spellStart"/>
            <w:r w:rsidR="005B666D" w:rsidRPr="003A39FA">
              <w:rPr>
                <w:lang w:val="en-US"/>
              </w:rPr>
              <w:t>contractează</w:t>
            </w:r>
            <w:proofErr w:type="spellEnd"/>
            <w:r w:rsidR="005B666D" w:rsidRPr="003A39FA">
              <w:rPr>
                <w:lang w:val="en-US"/>
              </w:rPr>
              <w:t xml:space="preserve"> se </w:t>
            </w:r>
            <w:proofErr w:type="spellStart"/>
            <w:r w:rsidR="005B666D" w:rsidRPr="003A39FA">
              <w:rPr>
                <w:lang w:val="en-US"/>
              </w:rPr>
              <w:t>execută</w:t>
            </w:r>
            <w:proofErr w:type="spellEnd"/>
            <w:r w:rsidR="005B666D" w:rsidRPr="003A39FA">
              <w:rPr>
                <w:lang w:val="en-US"/>
              </w:rPr>
              <w:t xml:space="preserve"> </w:t>
            </w:r>
            <w:proofErr w:type="spellStart"/>
            <w:r w:rsidR="005B666D" w:rsidRPr="003A39FA">
              <w:rPr>
                <w:lang w:val="en-US"/>
              </w:rPr>
              <w:t>în</w:t>
            </w:r>
            <w:proofErr w:type="spellEnd"/>
            <w:r w:rsidR="005B666D" w:rsidRPr="003A39FA">
              <w:rPr>
                <w:lang w:val="en-US"/>
              </w:rPr>
              <w:t xml:space="preserve"> </w:t>
            </w:r>
            <w:proofErr w:type="spellStart"/>
            <w:r w:rsidR="005B666D" w:rsidRPr="003A39FA">
              <w:rPr>
                <w:lang w:val="en-US"/>
              </w:rPr>
              <w:t>subantrepriză</w:t>
            </w:r>
            <w:proofErr w:type="spellEnd"/>
            <w:r w:rsidR="005B666D" w:rsidRPr="003A39FA">
              <w:rPr>
                <w:lang w:val="en-US"/>
              </w:rPr>
              <w:t xml:space="preserve">, </w:t>
            </w:r>
            <w:proofErr w:type="spellStart"/>
            <w:r w:rsidR="005B666D" w:rsidRPr="003A39FA">
              <w:rPr>
                <w:lang w:val="en-US"/>
              </w:rPr>
              <w:t>Antreprenorul</w:t>
            </w:r>
            <w:proofErr w:type="spellEnd"/>
            <w:r w:rsidR="005B666D" w:rsidRPr="003A39FA">
              <w:rPr>
                <w:lang w:val="en-US"/>
              </w:rPr>
              <w:t xml:space="preserve"> </w:t>
            </w:r>
            <w:proofErr w:type="spellStart"/>
            <w:r w:rsidR="005B666D" w:rsidRPr="003A39FA">
              <w:rPr>
                <w:lang w:val="en-US"/>
              </w:rPr>
              <w:t>trebuie</w:t>
            </w:r>
            <w:proofErr w:type="spellEnd"/>
            <w:r w:rsidR="005B666D" w:rsidRPr="003A39FA">
              <w:rPr>
                <w:lang w:val="en-US"/>
              </w:rPr>
              <w:t xml:space="preserve"> </w:t>
            </w:r>
            <w:proofErr w:type="spellStart"/>
            <w:r w:rsidR="005B666D" w:rsidRPr="003A39FA">
              <w:rPr>
                <w:lang w:val="en-US"/>
              </w:rPr>
              <w:t>să</w:t>
            </w:r>
            <w:proofErr w:type="spellEnd"/>
            <w:r w:rsidR="005B666D" w:rsidRPr="003A39FA">
              <w:rPr>
                <w:lang w:val="en-US"/>
              </w:rPr>
              <w:t xml:space="preserve"> </w:t>
            </w:r>
            <w:proofErr w:type="spellStart"/>
            <w:r w:rsidR="005B666D" w:rsidRPr="003A39FA">
              <w:rPr>
                <w:lang w:val="en-US"/>
              </w:rPr>
              <w:t>prezinte</w:t>
            </w:r>
            <w:proofErr w:type="spellEnd"/>
            <w:r w:rsidR="005B666D" w:rsidRPr="003A39FA">
              <w:rPr>
                <w:lang w:val="en-US"/>
              </w:rPr>
              <w:t xml:space="preserve">, cu </w:t>
            </w:r>
            <w:proofErr w:type="spellStart"/>
            <w:r w:rsidR="005B666D" w:rsidRPr="003A39FA">
              <w:rPr>
                <w:lang w:val="en-US"/>
              </w:rPr>
              <w:t>ocazia</w:t>
            </w:r>
            <w:proofErr w:type="spellEnd"/>
            <w:r w:rsidR="005B666D" w:rsidRPr="003A39FA">
              <w:rPr>
                <w:lang w:val="en-US"/>
              </w:rPr>
              <w:t xml:space="preserve"> </w:t>
            </w:r>
            <w:proofErr w:type="spellStart"/>
            <w:r w:rsidR="005B666D" w:rsidRPr="003A39FA">
              <w:rPr>
                <w:lang w:val="en-US"/>
              </w:rPr>
              <w:t>ofertării</w:t>
            </w:r>
            <w:proofErr w:type="spellEnd"/>
            <w:r w:rsidR="005B666D" w:rsidRPr="003A39FA">
              <w:rPr>
                <w:lang w:val="en-US"/>
              </w:rPr>
              <w:t xml:space="preserve">, </w:t>
            </w:r>
            <w:proofErr w:type="spellStart"/>
            <w:r w:rsidR="005B666D" w:rsidRPr="003A39FA">
              <w:rPr>
                <w:lang w:val="en-US"/>
              </w:rPr>
              <w:t>lista</w:t>
            </w:r>
            <w:proofErr w:type="spellEnd"/>
            <w:r w:rsidR="005B666D" w:rsidRPr="003A39FA">
              <w:rPr>
                <w:lang w:val="en-US"/>
              </w:rPr>
              <w:t xml:space="preserve"> </w:t>
            </w:r>
            <w:proofErr w:type="spellStart"/>
            <w:r w:rsidR="005B666D" w:rsidRPr="003A39FA">
              <w:rPr>
                <w:lang w:val="en-US"/>
              </w:rPr>
              <w:t>subantreprenorilor</w:t>
            </w:r>
            <w:proofErr w:type="spellEnd"/>
            <w:r w:rsidR="005B666D" w:rsidRPr="003A39FA">
              <w:rPr>
                <w:lang w:val="en-US"/>
              </w:rPr>
              <w:t xml:space="preserve"> </w:t>
            </w:r>
            <w:proofErr w:type="spellStart"/>
            <w:r w:rsidR="005B666D" w:rsidRPr="003A39FA">
              <w:rPr>
                <w:lang w:val="en-US"/>
              </w:rPr>
              <w:t>şi</w:t>
            </w:r>
            <w:proofErr w:type="spellEnd"/>
            <w:r w:rsidR="005B666D" w:rsidRPr="003A39FA">
              <w:rPr>
                <w:lang w:val="en-US"/>
              </w:rPr>
              <w:t xml:space="preserve"> </w:t>
            </w:r>
            <w:proofErr w:type="spellStart"/>
            <w:r w:rsidR="005B666D" w:rsidRPr="003A39FA">
              <w:rPr>
                <w:lang w:val="en-US"/>
              </w:rPr>
              <w:t>lucrările</w:t>
            </w:r>
            <w:proofErr w:type="spellEnd"/>
            <w:r w:rsidR="005B666D" w:rsidRPr="003A39FA">
              <w:rPr>
                <w:lang w:val="en-US"/>
              </w:rPr>
              <w:t xml:space="preserve"> pe care </w:t>
            </w:r>
            <w:proofErr w:type="spellStart"/>
            <w:r w:rsidR="005B666D" w:rsidRPr="003A39FA">
              <w:rPr>
                <w:lang w:val="en-US"/>
              </w:rPr>
              <w:t>aceştia</w:t>
            </w:r>
            <w:proofErr w:type="spellEnd"/>
            <w:r w:rsidR="005B666D" w:rsidRPr="003A39FA">
              <w:rPr>
                <w:lang w:val="en-US"/>
              </w:rPr>
              <w:t xml:space="preserve"> le </w:t>
            </w:r>
            <w:proofErr w:type="spellStart"/>
            <w:r w:rsidR="005B666D" w:rsidRPr="003A39FA">
              <w:rPr>
                <w:lang w:val="en-US"/>
              </w:rPr>
              <w:t>vor</w:t>
            </w:r>
            <w:proofErr w:type="spellEnd"/>
            <w:r w:rsidR="005B666D" w:rsidRPr="003A39FA">
              <w:rPr>
                <w:lang w:val="en-US"/>
              </w:rPr>
              <w:t xml:space="preserve"> </w:t>
            </w:r>
            <w:proofErr w:type="spellStart"/>
            <w:r w:rsidR="005B666D" w:rsidRPr="003A39FA">
              <w:rPr>
                <w:lang w:val="en-US"/>
              </w:rPr>
              <w:t>executa</w:t>
            </w:r>
            <w:proofErr w:type="spellEnd"/>
            <w:r w:rsidR="005B666D" w:rsidRPr="003A39FA">
              <w:rPr>
                <w:lang w:val="en-US"/>
              </w:rPr>
              <w:t xml:space="preserve">. </w:t>
            </w:r>
          </w:p>
          <w:p w14:paraId="747E229A" w14:textId="77777777" w:rsidR="005B666D" w:rsidRPr="003A39FA" w:rsidRDefault="00BE5A1E" w:rsidP="00196AB4">
            <w:pPr>
              <w:pStyle w:val="af2"/>
              <w:tabs>
                <w:tab w:val="left" w:pos="567"/>
              </w:tabs>
              <w:spacing w:line="276" w:lineRule="auto"/>
              <w:ind w:firstLine="0"/>
              <w:rPr>
                <w:lang w:val="en-US"/>
              </w:rPr>
            </w:pPr>
            <w:r w:rsidRPr="003A39FA">
              <w:rPr>
                <w:lang w:val="en-US"/>
              </w:rPr>
              <w:t xml:space="preserve">6.3. </w:t>
            </w:r>
            <w:r w:rsidR="005B666D" w:rsidRPr="003A39FA">
              <w:rPr>
                <w:lang w:val="en-US"/>
              </w:rPr>
              <w:t xml:space="preserve">Pe </w:t>
            </w:r>
            <w:proofErr w:type="spellStart"/>
            <w:r w:rsidR="005B666D" w:rsidRPr="003A39FA">
              <w:rPr>
                <w:lang w:val="en-US"/>
              </w:rPr>
              <w:t>parcursul</w:t>
            </w:r>
            <w:proofErr w:type="spellEnd"/>
            <w:r w:rsidR="005B666D" w:rsidRPr="003A39FA">
              <w:rPr>
                <w:lang w:val="en-US"/>
              </w:rPr>
              <w:t xml:space="preserve"> </w:t>
            </w:r>
            <w:proofErr w:type="spellStart"/>
            <w:r w:rsidR="005B666D" w:rsidRPr="003A39FA">
              <w:rPr>
                <w:lang w:val="en-US"/>
              </w:rPr>
              <w:t>execuţiei</w:t>
            </w:r>
            <w:proofErr w:type="spellEnd"/>
            <w:r w:rsidR="005B666D" w:rsidRPr="003A39FA">
              <w:rPr>
                <w:lang w:val="en-US"/>
              </w:rPr>
              <w:t xml:space="preserve"> </w:t>
            </w:r>
            <w:proofErr w:type="spellStart"/>
            <w:r w:rsidR="005B666D" w:rsidRPr="003A39FA">
              <w:rPr>
                <w:lang w:val="en-US"/>
              </w:rPr>
              <w:t>lucrărilor</w:t>
            </w:r>
            <w:proofErr w:type="spellEnd"/>
            <w:r w:rsidR="005B666D" w:rsidRPr="003A39FA">
              <w:rPr>
                <w:lang w:val="en-US"/>
              </w:rPr>
              <w:t xml:space="preserve">, </w:t>
            </w:r>
            <w:proofErr w:type="spellStart"/>
            <w:r w:rsidR="005B666D" w:rsidRPr="003A39FA">
              <w:rPr>
                <w:lang w:val="en-US"/>
              </w:rPr>
              <w:t>Antreprenorul</w:t>
            </w:r>
            <w:proofErr w:type="spellEnd"/>
            <w:r w:rsidR="005B666D" w:rsidRPr="003A39FA">
              <w:rPr>
                <w:lang w:val="en-US"/>
              </w:rPr>
              <w:t xml:space="preserve"> </w:t>
            </w:r>
            <w:proofErr w:type="spellStart"/>
            <w:r w:rsidR="005B666D" w:rsidRPr="003A39FA">
              <w:rPr>
                <w:lang w:val="en-US"/>
              </w:rPr>
              <w:t>este</w:t>
            </w:r>
            <w:proofErr w:type="spellEnd"/>
            <w:r w:rsidR="005B666D" w:rsidRPr="003A39FA">
              <w:rPr>
                <w:lang w:val="en-US"/>
              </w:rPr>
              <w:t xml:space="preserve"> </w:t>
            </w:r>
            <w:proofErr w:type="spellStart"/>
            <w:r w:rsidR="005B666D" w:rsidRPr="003A39FA">
              <w:rPr>
                <w:lang w:val="en-US"/>
              </w:rPr>
              <w:t>obligat</w:t>
            </w:r>
            <w:proofErr w:type="spellEnd"/>
            <w:r w:rsidR="005B666D" w:rsidRPr="003A39FA">
              <w:rPr>
                <w:lang w:val="en-US"/>
              </w:rPr>
              <w:t xml:space="preserve"> </w:t>
            </w:r>
            <w:proofErr w:type="spellStart"/>
            <w:r w:rsidR="005B666D" w:rsidRPr="003A39FA">
              <w:rPr>
                <w:lang w:val="en-US"/>
              </w:rPr>
              <w:t>să</w:t>
            </w:r>
            <w:proofErr w:type="spellEnd"/>
            <w:r w:rsidR="005B666D" w:rsidRPr="003A39FA">
              <w:rPr>
                <w:lang w:val="en-US"/>
              </w:rPr>
              <w:t xml:space="preserve"> </w:t>
            </w:r>
            <w:proofErr w:type="spellStart"/>
            <w:r w:rsidR="005B666D" w:rsidRPr="003A39FA">
              <w:rPr>
                <w:lang w:val="en-US"/>
              </w:rPr>
              <w:t>comunice</w:t>
            </w:r>
            <w:proofErr w:type="spellEnd"/>
            <w:r w:rsidR="005B666D" w:rsidRPr="003A39FA">
              <w:rPr>
                <w:lang w:val="en-US"/>
              </w:rPr>
              <w:t xml:space="preserve">, la </w:t>
            </w:r>
            <w:proofErr w:type="spellStart"/>
            <w:r w:rsidR="005B666D" w:rsidRPr="003A39FA">
              <w:rPr>
                <w:lang w:val="en-US"/>
              </w:rPr>
              <w:t>cererea</w:t>
            </w:r>
            <w:proofErr w:type="spellEnd"/>
            <w:r w:rsidR="005B666D" w:rsidRPr="003A39FA">
              <w:rPr>
                <w:lang w:val="en-US"/>
              </w:rPr>
              <w:t xml:space="preserve"> </w:t>
            </w:r>
            <w:proofErr w:type="spellStart"/>
            <w:r w:rsidR="005B666D" w:rsidRPr="003A39FA">
              <w:rPr>
                <w:lang w:val="en-US"/>
              </w:rPr>
              <w:t>Beneficiarului</w:t>
            </w:r>
            <w:proofErr w:type="spellEnd"/>
            <w:r w:rsidR="005B666D" w:rsidRPr="003A39FA">
              <w:rPr>
                <w:lang w:val="en-US"/>
              </w:rPr>
              <w:t xml:space="preserve">, </w:t>
            </w:r>
            <w:proofErr w:type="spellStart"/>
            <w:r w:rsidR="005B666D" w:rsidRPr="003A39FA">
              <w:rPr>
                <w:lang w:val="en-US"/>
              </w:rPr>
              <w:t>datele</w:t>
            </w:r>
            <w:proofErr w:type="spellEnd"/>
            <w:r w:rsidR="005B666D" w:rsidRPr="003A39FA">
              <w:rPr>
                <w:lang w:val="en-US"/>
              </w:rPr>
              <w:t xml:space="preserve"> de </w:t>
            </w:r>
            <w:proofErr w:type="spellStart"/>
            <w:r w:rsidR="00E364D5" w:rsidRPr="003A39FA">
              <w:rPr>
                <w:lang w:val="en-US"/>
              </w:rPr>
              <w:t>identificare</w:t>
            </w:r>
            <w:proofErr w:type="spellEnd"/>
            <w:r w:rsidR="005D4B79" w:rsidRPr="003A39FA">
              <w:rPr>
                <w:lang w:val="en-US"/>
              </w:rPr>
              <w:t xml:space="preserve"> </w:t>
            </w:r>
            <w:r w:rsidR="005B666D" w:rsidRPr="003A39FA">
              <w:rPr>
                <w:lang w:val="en-US"/>
              </w:rPr>
              <w:t xml:space="preserve">ale </w:t>
            </w:r>
            <w:proofErr w:type="spellStart"/>
            <w:r w:rsidR="005B666D" w:rsidRPr="003A39FA">
              <w:rPr>
                <w:lang w:val="en-US"/>
              </w:rPr>
              <w:t>subantreprenorilor</w:t>
            </w:r>
            <w:proofErr w:type="spellEnd"/>
            <w:r w:rsidR="005B666D" w:rsidRPr="003A39FA">
              <w:rPr>
                <w:lang w:val="en-US"/>
              </w:rPr>
              <w:t xml:space="preserve">. </w:t>
            </w:r>
          </w:p>
          <w:p w14:paraId="26027305" w14:textId="77777777" w:rsidR="005B666D" w:rsidRPr="003A39FA" w:rsidRDefault="00BE5A1E" w:rsidP="00196AB4">
            <w:pPr>
              <w:pStyle w:val="af2"/>
              <w:tabs>
                <w:tab w:val="left" w:pos="142"/>
                <w:tab w:val="left" w:pos="284"/>
              </w:tabs>
              <w:spacing w:line="276" w:lineRule="auto"/>
              <w:ind w:firstLine="0"/>
              <w:rPr>
                <w:lang w:val="en-US"/>
              </w:rPr>
            </w:pPr>
            <w:r w:rsidRPr="003A39FA">
              <w:rPr>
                <w:lang w:val="en-US"/>
              </w:rPr>
              <w:t xml:space="preserve">6.4. </w:t>
            </w:r>
            <w:proofErr w:type="spellStart"/>
            <w:r w:rsidR="005B666D" w:rsidRPr="003A39FA">
              <w:rPr>
                <w:lang w:val="en-US"/>
              </w:rPr>
              <w:t>Angajarea</w:t>
            </w:r>
            <w:proofErr w:type="spellEnd"/>
            <w:r w:rsidR="005B666D" w:rsidRPr="003A39FA">
              <w:rPr>
                <w:lang w:val="en-US"/>
              </w:rPr>
              <w:t xml:space="preserve"> </w:t>
            </w:r>
            <w:proofErr w:type="spellStart"/>
            <w:r w:rsidR="005B666D" w:rsidRPr="003A39FA">
              <w:rPr>
                <w:lang w:val="en-US"/>
              </w:rPr>
              <w:t>forţei</w:t>
            </w:r>
            <w:proofErr w:type="spellEnd"/>
            <w:r w:rsidR="005B666D" w:rsidRPr="003A39FA">
              <w:rPr>
                <w:lang w:val="en-US"/>
              </w:rPr>
              <w:t xml:space="preserve"> de </w:t>
            </w:r>
            <w:proofErr w:type="spellStart"/>
            <w:r w:rsidR="005B666D" w:rsidRPr="003A39FA">
              <w:rPr>
                <w:lang w:val="en-US"/>
              </w:rPr>
              <w:t>muncă</w:t>
            </w:r>
            <w:proofErr w:type="spellEnd"/>
            <w:r w:rsidR="005B666D" w:rsidRPr="003A39FA">
              <w:rPr>
                <w:lang w:val="en-US"/>
              </w:rPr>
              <w:t xml:space="preserve"> pe </w:t>
            </w:r>
            <w:proofErr w:type="spellStart"/>
            <w:r w:rsidR="005B666D" w:rsidRPr="003A39FA">
              <w:rPr>
                <w:lang w:val="en-US"/>
              </w:rPr>
              <w:t>bază</w:t>
            </w:r>
            <w:proofErr w:type="spellEnd"/>
            <w:r w:rsidR="005B666D" w:rsidRPr="003A39FA">
              <w:rPr>
                <w:lang w:val="en-US"/>
              </w:rPr>
              <w:t xml:space="preserve"> de </w:t>
            </w:r>
            <w:proofErr w:type="spellStart"/>
            <w:r w:rsidR="005B666D" w:rsidRPr="003A39FA">
              <w:rPr>
                <w:lang w:val="en-US"/>
              </w:rPr>
              <w:t>a</w:t>
            </w:r>
            <w:r w:rsidR="003D06D0" w:rsidRPr="003A39FA">
              <w:rPr>
                <w:lang w:val="en-US"/>
              </w:rPr>
              <w:t>cord</w:t>
            </w:r>
            <w:proofErr w:type="spellEnd"/>
            <w:r w:rsidR="003D06D0" w:rsidRPr="003A39FA">
              <w:rPr>
                <w:lang w:val="en-US"/>
              </w:rPr>
              <w:t xml:space="preserve"> nu </w:t>
            </w:r>
            <w:proofErr w:type="spellStart"/>
            <w:r w:rsidR="003D06D0" w:rsidRPr="003A39FA">
              <w:rPr>
                <w:lang w:val="en-US"/>
              </w:rPr>
              <w:t>este</w:t>
            </w:r>
            <w:proofErr w:type="spellEnd"/>
            <w:r w:rsidR="003D06D0" w:rsidRPr="003A39FA">
              <w:rPr>
                <w:lang w:val="en-US"/>
              </w:rPr>
              <w:t xml:space="preserve"> </w:t>
            </w:r>
            <w:proofErr w:type="spellStart"/>
            <w:r w:rsidR="003D06D0" w:rsidRPr="003A39FA">
              <w:rPr>
                <w:lang w:val="en-US"/>
              </w:rPr>
              <w:t>considerată</w:t>
            </w:r>
            <w:proofErr w:type="spellEnd"/>
            <w:r w:rsidR="005B666D" w:rsidRPr="003A39FA">
              <w:rPr>
                <w:lang w:val="en-US"/>
              </w:rPr>
              <w:t xml:space="preserve"> </w:t>
            </w:r>
            <w:proofErr w:type="spellStart"/>
            <w:r w:rsidR="005B666D" w:rsidRPr="003A39FA">
              <w:rPr>
                <w:lang w:val="en-US"/>
              </w:rPr>
              <w:t>obiectul</w:t>
            </w:r>
            <w:proofErr w:type="spellEnd"/>
            <w:r w:rsidR="005B666D" w:rsidRPr="003A39FA">
              <w:rPr>
                <w:lang w:val="en-US"/>
              </w:rPr>
              <w:t xml:space="preserve"> </w:t>
            </w:r>
            <w:proofErr w:type="spellStart"/>
            <w:r w:rsidR="005B666D" w:rsidRPr="003A39FA">
              <w:rPr>
                <w:lang w:val="en-US"/>
              </w:rPr>
              <w:t>unei</w:t>
            </w:r>
            <w:proofErr w:type="spellEnd"/>
            <w:r w:rsidR="005B666D" w:rsidRPr="003A39FA">
              <w:rPr>
                <w:lang w:val="en-US"/>
              </w:rPr>
              <w:t xml:space="preserve"> </w:t>
            </w:r>
            <w:proofErr w:type="spellStart"/>
            <w:r w:rsidR="005B666D" w:rsidRPr="003A39FA">
              <w:rPr>
                <w:lang w:val="en-US"/>
              </w:rPr>
              <w:t>subcontractări</w:t>
            </w:r>
            <w:proofErr w:type="spellEnd"/>
            <w:r w:rsidR="005B666D" w:rsidRPr="003A39FA">
              <w:rPr>
                <w:lang w:val="en-US"/>
              </w:rPr>
              <w:t>.</w:t>
            </w:r>
          </w:p>
          <w:p w14:paraId="47035112" w14:textId="77777777" w:rsidR="00684D44" w:rsidRPr="003A39FA" w:rsidRDefault="00684D44" w:rsidP="00196AB4">
            <w:pPr>
              <w:pStyle w:val="af2"/>
              <w:tabs>
                <w:tab w:val="left" w:pos="142"/>
                <w:tab w:val="left" w:pos="284"/>
              </w:tabs>
              <w:spacing w:line="276" w:lineRule="auto"/>
              <w:ind w:firstLine="0"/>
              <w:rPr>
                <w:lang w:val="en-US"/>
              </w:rPr>
            </w:pPr>
          </w:p>
          <w:p w14:paraId="6549F99A" w14:textId="77777777" w:rsidR="00BE5A1E" w:rsidRPr="00FF430B" w:rsidRDefault="00BE5A1E" w:rsidP="003A39FA">
            <w:pPr>
              <w:tabs>
                <w:tab w:val="left" w:pos="3645"/>
              </w:tabs>
              <w:spacing w:after="200" w:line="276" w:lineRule="auto"/>
              <w:contextualSpacing/>
              <w:jc w:val="center"/>
            </w:pPr>
            <w:r w:rsidRPr="00FF430B">
              <w:rPr>
                <w:b/>
              </w:rPr>
              <w:t xml:space="preserve">7. </w:t>
            </w:r>
            <w:r w:rsidR="00460653" w:rsidRPr="00FF430B">
              <w:rPr>
                <w:b/>
              </w:rPr>
              <w:t>FORŢA DE MUNCĂ</w:t>
            </w:r>
          </w:p>
          <w:p w14:paraId="61F96F85"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393834B5" w14:textId="77777777" w:rsidR="00460653" w:rsidRPr="00FF430B" w:rsidRDefault="00460653" w:rsidP="00196AB4">
            <w:pPr>
              <w:tabs>
                <w:tab w:val="left" w:pos="2385"/>
              </w:tabs>
              <w:jc w:val="both"/>
            </w:pPr>
          </w:p>
          <w:p w14:paraId="3C4AD31B" w14:textId="77777777" w:rsidR="00460653" w:rsidRPr="00FF430B" w:rsidRDefault="00BE5A1E" w:rsidP="003A39FA">
            <w:pPr>
              <w:tabs>
                <w:tab w:val="left" w:pos="4275"/>
              </w:tabs>
              <w:spacing w:line="276" w:lineRule="auto"/>
              <w:contextualSpacing/>
              <w:jc w:val="center"/>
            </w:pPr>
            <w:r w:rsidRPr="00FF430B">
              <w:rPr>
                <w:b/>
              </w:rPr>
              <w:t xml:space="preserve">8. </w:t>
            </w:r>
            <w:r w:rsidR="00A101F6" w:rsidRPr="00FF430B">
              <w:rPr>
                <w:b/>
              </w:rPr>
              <w:t xml:space="preserve">MATERIALELE ŞI </w:t>
            </w:r>
            <w:r w:rsidR="00460653" w:rsidRPr="00FF430B">
              <w:rPr>
                <w:b/>
              </w:rPr>
              <w:t>EXECUŢIA LUCRĂRILOR PROPRIU-ZISE</w:t>
            </w:r>
          </w:p>
          <w:p w14:paraId="1D917400" w14:textId="77777777" w:rsidR="00460653" w:rsidRPr="003A39FA" w:rsidRDefault="00BE5A1E" w:rsidP="00196AB4">
            <w:pPr>
              <w:pStyle w:val="af2"/>
              <w:tabs>
                <w:tab w:val="left" w:pos="0"/>
              </w:tabs>
              <w:spacing w:line="276" w:lineRule="auto"/>
              <w:ind w:firstLine="0"/>
              <w:rPr>
                <w:lang w:val="en-US"/>
              </w:rPr>
            </w:pPr>
            <w:r w:rsidRPr="003A39FA">
              <w:rPr>
                <w:lang w:val="en-US"/>
              </w:rPr>
              <w:t xml:space="preserve">8.1. </w:t>
            </w:r>
            <w:proofErr w:type="spellStart"/>
            <w:r w:rsidR="00460653" w:rsidRPr="003A39FA">
              <w:rPr>
                <w:lang w:val="en-US"/>
              </w:rPr>
              <w:t>Materialele</w:t>
            </w:r>
            <w:proofErr w:type="spellEnd"/>
            <w:r w:rsidR="00460653" w:rsidRPr="003A39FA">
              <w:rPr>
                <w:lang w:val="en-US"/>
              </w:rPr>
              <w:t xml:space="preserve"> </w:t>
            </w:r>
            <w:proofErr w:type="spellStart"/>
            <w:r w:rsidR="00460653" w:rsidRPr="003A39FA">
              <w:rPr>
                <w:lang w:val="en-US"/>
              </w:rPr>
              <w:t>vor</w:t>
            </w:r>
            <w:proofErr w:type="spellEnd"/>
            <w:r w:rsidR="00460653" w:rsidRPr="003A39FA">
              <w:rPr>
                <w:lang w:val="en-US"/>
              </w:rPr>
              <w:t xml:space="preserve"> </w:t>
            </w:r>
            <w:proofErr w:type="spellStart"/>
            <w:r w:rsidR="00460653" w:rsidRPr="003A39FA">
              <w:rPr>
                <w:lang w:val="en-US"/>
              </w:rPr>
              <w:t>fi</w:t>
            </w:r>
            <w:proofErr w:type="spellEnd"/>
            <w:r w:rsidR="00460653" w:rsidRPr="003A39FA">
              <w:rPr>
                <w:lang w:val="en-US"/>
              </w:rPr>
              <w:t xml:space="preserve"> de </w:t>
            </w:r>
            <w:proofErr w:type="spellStart"/>
            <w:r w:rsidR="00460653" w:rsidRPr="003A39FA">
              <w:rPr>
                <w:lang w:val="en-US"/>
              </w:rPr>
              <w:t>calitatea</w:t>
            </w:r>
            <w:proofErr w:type="spellEnd"/>
            <w:r w:rsidR="00460653" w:rsidRPr="003A39FA">
              <w:rPr>
                <w:lang w:val="en-US"/>
              </w:rPr>
              <w:t xml:space="preserve"> </w:t>
            </w:r>
            <w:proofErr w:type="spellStart"/>
            <w:r w:rsidR="00460653" w:rsidRPr="003A39FA">
              <w:rPr>
                <w:lang w:val="en-US"/>
              </w:rPr>
              <w:t>prevăzută</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w:t>
            </w:r>
            <w:proofErr w:type="spellStart"/>
            <w:r w:rsidR="00460653" w:rsidRPr="003A39FA">
              <w:rPr>
                <w:lang w:val="en-US"/>
              </w:rPr>
              <w:t>documentaţia</w:t>
            </w:r>
            <w:proofErr w:type="spellEnd"/>
            <w:r w:rsidR="00460653" w:rsidRPr="003A39FA">
              <w:rPr>
                <w:lang w:val="en-US"/>
              </w:rPr>
              <w:t xml:space="preserve"> de </w:t>
            </w:r>
            <w:proofErr w:type="spellStart"/>
            <w:r w:rsidR="00460653" w:rsidRPr="003A39FA">
              <w:rPr>
                <w:lang w:val="en-US"/>
              </w:rPr>
              <w:t>executare</w:t>
            </w:r>
            <w:proofErr w:type="spellEnd"/>
            <w:r w:rsidR="00460653" w:rsidRPr="003A39FA">
              <w:rPr>
                <w:lang w:val="en-US"/>
              </w:rPr>
              <w:t xml:space="preserve">, </w:t>
            </w:r>
            <w:proofErr w:type="spellStart"/>
            <w:r w:rsidR="00460653" w:rsidRPr="003A39FA">
              <w:rPr>
                <w:lang w:val="en-US"/>
              </w:rPr>
              <w:t>urmând</w:t>
            </w:r>
            <w:proofErr w:type="spellEnd"/>
            <w:r w:rsidR="00460653" w:rsidRPr="003A39FA">
              <w:rPr>
                <w:lang w:val="en-US"/>
              </w:rPr>
              <w:t xml:space="preserve"> a fi </w:t>
            </w:r>
            <w:proofErr w:type="spellStart"/>
            <w:r w:rsidR="00460653" w:rsidRPr="003A39FA">
              <w:rPr>
                <w:lang w:val="en-US"/>
              </w:rPr>
              <w:t>supuse</w:t>
            </w:r>
            <w:proofErr w:type="spellEnd"/>
            <w:r w:rsidR="00460653" w:rsidRPr="003A39FA">
              <w:rPr>
                <w:lang w:val="en-US"/>
              </w:rPr>
              <w:t xml:space="preserve"> periodic la diverse </w:t>
            </w:r>
            <w:proofErr w:type="spellStart"/>
            <w:r w:rsidR="00460653" w:rsidRPr="003A39FA">
              <w:rPr>
                <w:lang w:val="en-US"/>
              </w:rPr>
              <w:t>testări</w:t>
            </w:r>
            <w:proofErr w:type="spellEnd"/>
            <w:r w:rsidR="00460653" w:rsidRPr="003A39FA">
              <w:rPr>
                <w:lang w:val="en-US"/>
              </w:rPr>
              <w:t xml:space="preserve"> de </w:t>
            </w:r>
            <w:proofErr w:type="spellStart"/>
            <w:r w:rsidR="00460653" w:rsidRPr="003A39FA">
              <w:rPr>
                <w:lang w:val="en-US"/>
              </w:rPr>
              <w:t>către</w:t>
            </w:r>
            <w:proofErr w:type="spellEnd"/>
            <w:r w:rsidR="00460653" w:rsidRPr="003A39FA">
              <w:rPr>
                <w:lang w:val="en-US"/>
              </w:rPr>
              <w:t xml:space="preserve"> </w:t>
            </w:r>
            <w:proofErr w:type="spellStart"/>
            <w:r w:rsidR="00460653" w:rsidRPr="003A39FA">
              <w:rPr>
                <w:lang w:val="en-US"/>
              </w:rPr>
              <w:t>proiectantul</w:t>
            </w:r>
            <w:proofErr w:type="spellEnd"/>
            <w:r w:rsidR="00460653" w:rsidRPr="003A39FA">
              <w:rPr>
                <w:lang w:val="en-US"/>
              </w:rPr>
              <w:t xml:space="preserve"> </w:t>
            </w:r>
            <w:proofErr w:type="spellStart"/>
            <w:r w:rsidR="00460653" w:rsidRPr="003A39FA">
              <w:rPr>
                <w:lang w:val="en-US"/>
              </w:rPr>
              <w:t>sau</w:t>
            </w:r>
            <w:proofErr w:type="spellEnd"/>
            <w:r w:rsidR="00460653" w:rsidRPr="003A39FA">
              <w:rPr>
                <w:lang w:val="en-US"/>
              </w:rPr>
              <w:t xml:space="preserve"> </w:t>
            </w:r>
            <w:proofErr w:type="spellStart"/>
            <w:r w:rsidR="00460653" w:rsidRPr="003A39FA">
              <w:rPr>
                <w:lang w:val="en-US"/>
              </w:rPr>
              <w:t>Beneficiarul</w:t>
            </w:r>
            <w:proofErr w:type="spellEnd"/>
            <w:r w:rsidR="00460653" w:rsidRPr="003A39FA">
              <w:rPr>
                <w:lang w:val="en-US"/>
              </w:rPr>
              <w:t xml:space="preserve"> </w:t>
            </w:r>
            <w:proofErr w:type="spellStart"/>
            <w:r w:rsidR="00460653" w:rsidRPr="003A39FA">
              <w:rPr>
                <w:lang w:val="en-US"/>
              </w:rPr>
              <w:t>ce</w:t>
            </w:r>
            <w:proofErr w:type="spellEnd"/>
            <w:r w:rsidR="00460653" w:rsidRPr="003A39FA">
              <w:rPr>
                <w:lang w:val="en-US"/>
              </w:rPr>
              <w:t xml:space="preserve"> le </w:t>
            </w:r>
            <w:proofErr w:type="spellStart"/>
            <w:r w:rsidR="00460653" w:rsidRPr="003A39FA">
              <w:rPr>
                <w:lang w:val="en-US"/>
              </w:rPr>
              <w:t>va</w:t>
            </w:r>
            <w:proofErr w:type="spellEnd"/>
            <w:r w:rsidR="00460653" w:rsidRPr="003A39FA">
              <w:rPr>
                <w:lang w:val="en-US"/>
              </w:rPr>
              <w:t xml:space="preserve"> </w:t>
            </w:r>
            <w:proofErr w:type="spellStart"/>
            <w:r w:rsidR="00460653" w:rsidRPr="003A39FA">
              <w:rPr>
                <w:lang w:val="en-US"/>
              </w:rPr>
              <w:t>solicita</w:t>
            </w:r>
            <w:proofErr w:type="spellEnd"/>
            <w:r w:rsidR="00460653" w:rsidRPr="003A39FA">
              <w:rPr>
                <w:lang w:val="en-US"/>
              </w:rPr>
              <w:t xml:space="preserve">. </w:t>
            </w:r>
            <w:proofErr w:type="spellStart"/>
            <w:r w:rsidR="00460653" w:rsidRPr="003A39FA">
              <w:rPr>
                <w:lang w:val="en-US"/>
              </w:rPr>
              <w:t>Antreprenorul</w:t>
            </w:r>
            <w:proofErr w:type="spellEnd"/>
            <w:r w:rsidR="00460653" w:rsidRPr="003A39FA">
              <w:rPr>
                <w:lang w:val="en-US"/>
              </w:rPr>
              <w:t xml:space="preserve"> </w:t>
            </w:r>
            <w:proofErr w:type="spellStart"/>
            <w:r w:rsidR="00460653" w:rsidRPr="003A39FA">
              <w:rPr>
                <w:lang w:val="en-US"/>
              </w:rPr>
              <w:t>va</w:t>
            </w:r>
            <w:proofErr w:type="spellEnd"/>
            <w:r w:rsidR="00460653" w:rsidRPr="003A39FA">
              <w:rPr>
                <w:lang w:val="en-US"/>
              </w:rPr>
              <w:t xml:space="preserve"> </w:t>
            </w:r>
            <w:proofErr w:type="spellStart"/>
            <w:r w:rsidR="00460653" w:rsidRPr="003A39FA">
              <w:rPr>
                <w:lang w:val="en-US"/>
              </w:rPr>
              <w:t>asigura</w:t>
            </w:r>
            <w:proofErr w:type="spellEnd"/>
            <w:r w:rsidR="00460653" w:rsidRPr="003A39FA">
              <w:rPr>
                <w:lang w:val="en-US"/>
              </w:rPr>
              <w:t xml:space="preserve">, la </w:t>
            </w:r>
            <w:proofErr w:type="spellStart"/>
            <w:r w:rsidR="00460653" w:rsidRPr="003A39FA">
              <w:rPr>
                <w:lang w:val="en-US"/>
              </w:rPr>
              <w:t>cerere</w:t>
            </w:r>
            <w:proofErr w:type="spellEnd"/>
            <w:r w:rsidR="00460653" w:rsidRPr="003A39FA">
              <w:rPr>
                <w:lang w:val="en-US"/>
              </w:rPr>
              <w:t xml:space="preserve">, </w:t>
            </w:r>
            <w:proofErr w:type="spellStart"/>
            <w:r w:rsidR="00460653" w:rsidRPr="003A39FA">
              <w:rPr>
                <w:lang w:val="en-US"/>
              </w:rPr>
              <w:t>forţa</w:t>
            </w:r>
            <w:proofErr w:type="spellEnd"/>
            <w:r w:rsidR="00460653" w:rsidRPr="003A39FA">
              <w:rPr>
                <w:lang w:val="en-US"/>
              </w:rPr>
              <w:t xml:space="preserve"> de </w:t>
            </w:r>
            <w:proofErr w:type="spellStart"/>
            <w:r w:rsidR="00460653" w:rsidRPr="003A39FA">
              <w:rPr>
                <w:lang w:val="en-US"/>
              </w:rPr>
              <w:t>muncă</w:t>
            </w:r>
            <w:proofErr w:type="spellEnd"/>
            <w:r w:rsidR="00460653" w:rsidRPr="003A39FA">
              <w:rPr>
                <w:lang w:val="en-US"/>
              </w:rPr>
              <w:t xml:space="preserve">, </w:t>
            </w:r>
            <w:proofErr w:type="spellStart"/>
            <w:r w:rsidR="00460653" w:rsidRPr="003A39FA">
              <w:rPr>
                <w:lang w:val="en-US"/>
              </w:rPr>
              <w:t>instrumentele</w:t>
            </w:r>
            <w:proofErr w:type="spellEnd"/>
            <w:r w:rsidR="00460653" w:rsidRPr="003A39FA">
              <w:rPr>
                <w:lang w:val="en-US"/>
              </w:rPr>
              <w:t xml:space="preserve">, </w:t>
            </w:r>
            <w:proofErr w:type="spellStart"/>
            <w:r w:rsidR="00460653" w:rsidRPr="003A39FA">
              <w:rPr>
                <w:lang w:val="en-US"/>
              </w:rPr>
              <w:t>utilajul</w:t>
            </w:r>
            <w:proofErr w:type="spellEnd"/>
            <w:r w:rsidR="00460653" w:rsidRPr="003A39FA">
              <w:rPr>
                <w:lang w:val="en-US"/>
              </w:rPr>
              <w:t xml:space="preserve"> </w:t>
            </w:r>
            <w:proofErr w:type="spellStart"/>
            <w:r w:rsidR="00460653" w:rsidRPr="003A39FA">
              <w:rPr>
                <w:lang w:val="en-US"/>
              </w:rPr>
              <w:t>şi</w:t>
            </w:r>
            <w:proofErr w:type="spellEnd"/>
            <w:r w:rsidR="00460653" w:rsidRPr="003A39FA">
              <w:rPr>
                <w:lang w:val="en-US"/>
              </w:rPr>
              <w:t xml:space="preserve"> </w:t>
            </w:r>
            <w:proofErr w:type="spellStart"/>
            <w:r w:rsidR="00460653" w:rsidRPr="003A39FA">
              <w:rPr>
                <w:lang w:val="en-US"/>
              </w:rPr>
              <w:t>materialele</w:t>
            </w:r>
            <w:proofErr w:type="spellEnd"/>
            <w:r w:rsidR="00460653" w:rsidRPr="003A39FA">
              <w:rPr>
                <w:lang w:val="en-US"/>
              </w:rPr>
              <w:t xml:space="preserve"> </w:t>
            </w:r>
            <w:proofErr w:type="spellStart"/>
            <w:r w:rsidR="00460653" w:rsidRPr="003A39FA">
              <w:rPr>
                <w:lang w:val="en-US"/>
              </w:rPr>
              <w:t>necesare</w:t>
            </w:r>
            <w:proofErr w:type="spellEnd"/>
            <w:r w:rsidR="00460653" w:rsidRPr="003A39FA">
              <w:rPr>
                <w:lang w:val="en-US"/>
              </w:rPr>
              <w:t xml:space="preserve"> </w:t>
            </w:r>
            <w:proofErr w:type="spellStart"/>
            <w:r w:rsidR="00460653" w:rsidRPr="003A39FA">
              <w:rPr>
                <w:lang w:val="en-US"/>
              </w:rPr>
              <w:t>pentru</w:t>
            </w:r>
            <w:proofErr w:type="spellEnd"/>
            <w:r w:rsidR="00460653" w:rsidRPr="003A39FA">
              <w:rPr>
                <w:lang w:val="en-US"/>
              </w:rPr>
              <w:t xml:space="preserve"> </w:t>
            </w:r>
            <w:proofErr w:type="spellStart"/>
            <w:r w:rsidR="00460653" w:rsidRPr="003A39FA">
              <w:rPr>
                <w:lang w:val="en-US"/>
              </w:rPr>
              <w:t>examinarea</w:t>
            </w:r>
            <w:proofErr w:type="spellEnd"/>
            <w:r w:rsidR="00460653" w:rsidRPr="003A39FA">
              <w:rPr>
                <w:lang w:val="en-US"/>
              </w:rPr>
              <w:t xml:space="preserve">, </w:t>
            </w:r>
            <w:proofErr w:type="spellStart"/>
            <w:r w:rsidR="00460653" w:rsidRPr="003A39FA">
              <w:rPr>
                <w:lang w:val="en-US"/>
              </w:rPr>
              <w:t>măsurarea</w:t>
            </w:r>
            <w:proofErr w:type="spellEnd"/>
            <w:r w:rsidR="00460653" w:rsidRPr="003A39FA">
              <w:rPr>
                <w:lang w:val="en-US"/>
              </w:rPr>
              <w:t xml:space="preserve"> </w:t>
            </w:r>
            <w:proofErr w:type="spellStart"/>
            <w:r w:rsidR="00460653" w:rsidRPr="003A39FA">
              <w:rPr>
                <w:lang w:val="en-US"/>
              </w:rPr>
              <w:t>şi</w:t>
            </w:r>
            <w:proofErr w:type="spellEnd"/>
            <w:r w:rsidR="00460653" w:rsidRPr="003A39FA">
              <w:rPr>
                <w:lang w:val="en-US"/>
              </w:rPr>
              <w:t xml:space="preserve"> </w:t>
            </w:r>
            <w:proofErr w:type="spellStart"/>
            <w:r w:rsidR="00460653" w:rsidRPr="003A39FA">
              <w:rPr>
                <w:lang w:val="en-US"/>
              </w:rPr>
              <w:t>testarea</w:t>
            </w:r>
            <w:proofErr w:type="spellEnd"/>
            <w:r w:rsidR="00460653" w:rsidRPr="003A39FA">
              <w:rPr>
                <w:lang w:val="en-US"/>
              </w:rPr>
              <w:t xml:space="preserve"> </w:t>
            </w:r>
            <w:proofErr w:type="spellStart"/>
            <w:r w:rsidR="00460653" w:rsidRPr="003A39FA">
              <w:rPr>
                <w:lang w:val="en-US"/>
              </w:rPr>
              <w:t>lucrărilor</w:t>
            </w:r>
            <w:proofErr w:type="spellEnd"/>
            <w:r w:rsidR="00460653" w:rsidRPr="003A39FA">
              <w:rPr>
                <w:lang w:val="en-US"/>
              </w:rPr>
              <w:t xml:space="preserve">. </w:t>
            </w:r>
          </w:p>
          <w:p w14:paraId="701BD886" w14:textId="77777777" w:rsidR="00460653" w:rsidRPr="003A39FA" w:rsidRDefault="00BE5A1E" w:rsidP="00196AB4">
            <w:pPr>
              <w:pStyle w:val="af2"/>
              <w:tabs>
                <w:tab w:val="left" w:pos="284"/>
              </w:tabs>
              <w:spacing w:line="276" w:lineRule="auto"/>
              <w:ind w:firstLine="0"/>
              <w:rPr>
                <w:lang w:val="en-US"/>
              </w:rPr>
            </w:pPr>
            <w:r w:rsidRPr="003A39FA">
              <w:rPr>
                <w:lang w:val="en-US"/>
              </w:rPr>
              <w:t>8.</w:t>
            </w:r>
            <w:proofErr w:type="gramStart"/>
            <w:r w:rsidRPr="003A39FA">
              <w:rPr>
                <w:lang w:val="en-US"/>
              </w:rPr>
              <w:t>2</w:t>
            </w:r>
            <w:r w:rsidR="00D05A94" w:rsidRPr="003A39FA">
              <w:rPr>
                <w:lang w:val="en-US"/>
              </w:rPr>
              <w:t>.</w:t>
            </w:r>
            <w:r w:rsidR="00460653" w:rsidRPr="003A39FA">
              <w:rPr>
                <w:lang w:val="en-US"/>
              </w:rPr>
              <w:t>Costul</w:t>
            </w:r>
            <w:proofErr w:type="gramEnd"/>
            <w:r w:rsidR="00460653" w:rsidRPr="003A39FA">
              <w:rPr>
                <w:lang w:val="en-US"/>
              </w:rPr>
              <w:t xml:space="preserve"> </w:t>
            </w:r>
            <w:proofErr w:type="spellStart"/>
            <w:r w:rsidR="00460653" w:rsidRPr="003A39FA">
              <w:rPr>
                <w:lang w:val="en-US"/>
              </w:rPr>
              <w:t>probelor</w:t>
            </w:r>
            <w:proofErr w:type="spellEnd"/>
            <w:r w:rsidR="00460653" w:rsidRPr="003A39FA">
              <w:rPr>
                <w:lang w:val="en-US"/>
              </w:rPr>
              <w:t xml:space="preserve"> </w:t>
            </w:r>
            <w:proofErr w:type="spellStart"/>
            <w:r w:rsidR="00460653" w:rsidRPr="003A39FA">
              <w:rPr>
                <w:lang w:val="en-US"/>
              </w:rPr>
              <w:t>şi</w:t>
            </w:r>
            <w:proofErr w:type="spellEnd"/>
            <w:r w:rsidR="00460653" w:rsidRPr="003A39FA">
              <w:rPr>
                <w:lang w:val="en-US"/>
              </w:rPr>
              <w:t xml:space="preserve"> </w:t>
            </w:r>
            <w:proofErr w:type="spellStart"/>
            <w:r w:rsidR="00460653" w:rsidRPr="003A39FA">
              <w:rPr>
                <w:lang w:val="en-US"/>
              </w:rPr>
              <w:t>încercărilor</w:t>
            </w:r>
            <w:proofErr w:type="spellEnd"/>
            <w:r w:rsidR="00460653" w:rsidRPr="003A39FA">
              <w:rPr>
                <w:lang w:val="en-US"/>
              </w:rPr>
              <w:t xml:space="preserve"> </w:t>
            </w:r>
            <w:proofErr w:type="spellStart"/>
            <w:r w:rsidR="00460653" w:rsidRPr="003A39FA">
              <w:rPr>
                <w:lang w:val="en-US"/>
              </w:rPr>
              <w:t>va</w:t>
            </w:r>
            <w:proofErr w:type="spellEnd"/>
            <w:r w:rsidR="00460653" w:rsidRPr="003A39FA">
              <w:rPr>
                <w:lang w:val="en-US"/>
              </w:rPr>
              <w:t xml:space="preserve"> fi </w:t>
            </w:r>
            <w:proofErr w:type="spellStart"/>
            <w:r w:rsidR="00460653" w:rsidRPr="003A39FA">
              <w:rPr>
                <w:lang w:val="en-US"/>
              </w:rPr>
              <w:t>suportat</w:t>
            </w:r>
            <w:proofErr w:type="spellEnd"/>
            <w:r w:rsidR="00460653" w:rsidRPr="003A39FA">
              <w:rPr>
                <w:lang w:val="en-US"/>
              </w:rPr>
              <w:t xml:space="preserve"> de </w:t>
            </w:r>
            <w:proofErr w:type="spellStart"/>
            <w:r w:rsidR="00460653" w:rsidRPr="003A39FA">
              <w:rPr>
                <w:lang w:val="en-US"/>
              </w:rPr>
              <w:t>Antreprenor</w:t>
            </w:r>
            <w:proofErr w:type="spellEnd"/>
            <w:r w:rsidR="00460653" w:rsidRPr="003A39FA">
              <w:rPr>
                <w:lang w:val="en-US"/>
              </w:rPr>
              <w:t xml:space="preserve">, </w:t>
            </w:r>
            <w:proofErr w:type="spellStart"/>
            <w:r w:rsidR="00460653" w:rsidRPr="003A39FA">
              <w:rPr>
                <w:lang w:val="en-US"/>
              </w:rPr>
              <w:t>dacă</w:t>
            </w:r>
            <w:proofErr w:type="spellEnd"/>
            <w:r w:rsidR="00460653" w:rsidRPr="003A39FA">
              <w:rPr>
                <w:lang w:val="en-US"/>
              </w:rPr>
              <w:t xml:space="preserve"> </w:t>
            </w:r>
            <w:proofErr w:type="spellStart"/>
            <w:r w:rsidR="00460653" w:rsidRPr="003A39FA">
              <w:rPr>
                <w:lang w:val="en-US"/>
              </w:rPr>
              <w:t>acesta</w:t>
            </w:r>
            <w:proofErr w:type="spellEnd"/>
            <w:r w:rsidR="00460653" w:rsidRPr="003A39FA">
              <w:rPr>
                <w:lang w:val="en-US"/>
              </w:rPr>
              <w:t xml:space="preserve"> </w:t>
            </w:r>
            <w:proofErr w:type="spellStart"/>
            <w:r w:rsidR="00460653" w:rsidRPr="003A39FA">
              <w:rPr>
                <w:lang w:val="en-US"/>
              </w:rPr>
              <w:t>este</w:t>
            </w:r>
            <w:proofErr w:type="spellEnd"/>
            <w:r w:rsidR="00460653" w:rsidRPr="003A39FA">
              <w:rPr>
                <w:lang w:val="en-US"/>
              </w:rPr>
              <w:t xml:space="preserve"> </w:t>
            </w:r>
            <w:proofErr w:type="spellStart"/>
            <w:r w:rsidR="00460653" w:rsidRPr="003A39FA">
              <w:rPr>
                <w:lang w:val="en-US"/>
              </w:rPr>
              <w:t>prevăzut</w:t>
            </w:r>
            <w:proofErr w:type="spellEnd"/>
            <w:r w:rsidR="00460653" w:rsidRPr="003A39FA">
              <w:rPr>
                <w:lang w:val="en-US"/>
              </w:rPr>
              <w:t xml:space="preserve"> </w:t>
            </w:r>
            <w:proofErr w:type="spellStart"/>
            <w:r w:rsidR="00460653" w:rsidRPr="003A39FA">
              <w:rPr>
                <w:lang w:val="en-US"/>
              </w:rPr>
              <w:t>îndocumentaţie</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w:t>
            </w:r>
            <w:proofErr w:type="spellStart"/>
            <w:r w:rsidR="00460653" w:rsidRPr="003A39FA">
              <w:rPr>
                <w:lang w:val="en-US"/>
              </w:rPr>
              <w:t>caz</w:t>
            </w:r>
            <w:proofErr w:type="spellEnd"/>
            <w:r w:rsidR="00460653" w:rsidRPr="003A39FA">
              <w:rPr>
                <w:lang w:val="en-US"/>
              </w:rPr>
              <w:t xml:space="preserve"> </w:t>
            </w:r>
            <w:proofErr w:type="spellStart"/>
            <w:r w:rsidR="00460653" w:rsidRPr="003A39FA">
              <w:rPr>
                <w:lang w:val="en-US"/>
              </w:rPr>
              <w:t>contrar</w:t>
            </w:r>
            <w:proofErr w:type="spellEnd"/>
            <w:r w:rsidR="00460653" w:rsidRPr="003A39FA">
              <w:rPr>
                <w:lang w:val="en-US"/>
              </w:rPr>
              <w:t xml:space="preserve"> </w:t>
            </w:r>
            <w:proofErr w:type="spellStart"/>
            <w:r w:rsidR="00460653" w:rsidRPr="003A39FA">
              <w:rPr>
                <w:lang w:val="en-US"/>
              </w:rPr>
              <w:t>cheltuielile</w:t>
            </w:r>
            <w:proofErr w:type="spellEnd"/>
            <w:r w:rsidR="00460653" w:rsidRPr="003A39FA">
              <w:rPr>
                <w:lang w:val="en-US"/>
              </w:rPr>
              <w:t xml:space="preserve"> </w:t>
            </w:r>
            <w:proofErr w:type="spellStart"/>
            <w:r w:rsidR="00460653" w:rsidRPr="003A39FA">
              <w:rPr>
                <w:lang w:val="en-US"/>
              </w:rPr>
              <w:t>vor</w:t>
            </w:r>
            <w:proofErr w:type="spellEnd"/>
            <w:r w:rsidR="00460653" w:rsidRPr="003A39FA">
              <w:rPr>
                <w:lang w:val="en-US"/>
              </w:rPr>
              <w:t xml:space="preserve"> fi </w:t>
            </w:r>
            <w:proofErr w:type="spellStart"/>
            <w:r w:rsidR="00460653" w:rsidRPr="003A39FA">
              <w:rPr>
                <w:lang w:val="en-US"/>
              </w:rPr>
              <w:t>suportate</w:t>
            </w:r>
            <w:proofErr w:type="spellEnd"/>
            <w:r w:rsidR="00460653" w:rsidRPr="003A39FA">
              <w:rPr>
                <w:lang w:val="en-US"/>
              </w:rPr>
              <w:t xml:space="preserve"> de </w:t>
            </w:r>
            <w:proofErr w:type="spellStart"/>
            <w:r w:rsidR="00460653" w:rsidRPr="003A39FA">
              <w:rPr>
                <w:lang w:val="en-US"/>
              </w:rPr>
              <w:t>Beneficiar</w:t>
            </w:r>
            <w:proofErr w:type="spellEnd"/>
            <w:r w:rsidR="00460653" w:rsidRPr="003A39FA">
              <w:rPr>
                <w:lang w:val="en-US"/>
              </w:rPr>
              <w:t xml:space="preserve">. </w:t>
            </w:r>
          </w:p>
          <w:p w14:paraId="774E732E" w14:textId="77777777" w:rsidR="00460653" w:rsidRPr="00FF430B" w:rsidRDefault="00BE5A1E" w:rsidP="00196AB4">
            <w:pPr>
              <w:pStyle w:val="af2"/>
              <w:tabs>
                <w:tab w:val="left" w:pos="284"/>
              </w:tabs>
              <w:spacing w:line="276" w:lineRule="auto"/>
              <w:ind w:firstLine="0"/>
            </w:pPr>
            <w:r w:rsidRPr="003A39FA">
              <w:rPr>
                <w:lang w:val="en-US"/>
              </w:rPr>
              <w:t xml:space="preserve">8.3. </w:t>
            </w:r>
            <w:proofErr w:type="spellStart"/>
            <w:r w:rsidR="00460653" w:rsidRPr="003A39FA">
              <w:rPr>
                <w:lang w:val="en-US"/>
              </w:rPr>
              <w:t>Probele</w:t>
            </w:r>
            <w:proofErr w:type="spellEnd"/>
            <w:r w:rsidR="00460653" w:rsidRPr="003A39FA">
              <w:rPr>
                <w:lang w:val="en-US"/>
              </w:rPr>
              <w:t xml:space="preserve"> </w:t>
            </w:r>
            <w:proofErr w:type="spellStart"/>
            <w:r w:rsidR="00460653" w:rsidRPr="003A39FA">
              <w:rPr>
                <w:lang w:val="en-US"/>
              </w:rPr>
              <w:t>neprevăzute</w:t>
            </w:r>
            <w:proofErr w:type="spellEnd"/>
            <w:r w:rsidR="00460653" w:rsidRPr="003A39FA">
              <w:rPr>
                <w:lang w:val="en-US"/>
              </w:rPr>
              <w:t xml:space="preserve"> </w:t>
            </w:r>
            <w:proofErr w:type="spellStart"/>
            <w:r w:rsidR="00460653" w:rsidRPr="003A39FA">
              <w:rPr>
                <w:lang w:val="en-US"/>
              </w:rPr>
              <w:t>şi</w:t>
            </w:r>
            <w:proofErr w:type="spellEnd"/>
            <w:r w:rsidR="00460653" w:rsidRPr="003A39FA">
              <w:rPr>
                <w:lang w:val="en-US"/>
              </w:rPr>
              <w:t xml:space="preserve"> </w:t>
            </w:r>
            <w:proofErr w:type="spellStart"/>
            <w:r w:rsidR="00460653" w:rsidRPr="003A39FA">
              <w:rPr>
                <w:lang w:val="en-US"/>
              </w:rPr>
              <w:t>comandate</w:t>
            </w:r>
            <w:proofErr w:type="spellEnd"/>
            <w:r w:rsidR="00460653" w:rsidRPr="003A39FA">
              <w:rPr>
                <w:lang w:val="en-US"/>
              </w:rPr>
              <w:t xml:space="preserve"> de </w:t>
            </w:r>
            <w:proofErr w:type="spellStart"/>
            <w:r w:rsidR="00460653" w:rsidRPr="003A39FA">
              <w:rPr>
                <w:lang w:val="en-US"/>
              </w:rPr>
              <w:t>Beneficiar</w:t>
            </w:r>
            <w:proofErr w:type="spellEnd"/>
            <w:r w:rsidR="00460653" w:rsidRPr="003A39FA">
              <w:rPr>
                <w:lang w:val="en-US"/>
              </w:rPr>
              <w:t xml:space="preserve"> </w:t>
            </w:r>
            <w:proofErr w:type="spellStart"/>
            <w:r w:rsidR="00460653" w:rsidRPr="003A39FA">
              <w:rPr>
                <w:lang w:val="en-US"/>
              </w:rPr>
              <w:t>pentru</w:t>
            </w:r>
            <w:proofErr w:type="spellEnd"/>
            <w:r w:rsidR="00460653" w:rsidRPr="003A39FA">
              <w:rPr>
                <w:lang w:val="en-US"/>
              </w:rPr>
              <w:t xml:space="preserve"> </w:t>
            </w:r>
            <w:proofErr w:type="spellStart"/>
            <w:r w:rsidR="00460653" w:rsidRPr="003A39FA">
              <w:rPr>
                <w:lang w:val="en-US"/>
              </w:rPr>
              <w:t>verificarea</w:t>
            </w:r>
            <w:proofErr w:type="spellEnd"/>
            <w:r w:rsidR="00460653" w:rsidRPr="003A39FA">
              <w:rPr>
                <w:lang w:val="en-US"/>
              </w:rPr>
              <w:t xml:space="preserve"> </w:t>
            </w:r>
            <w:proofErr w:type="spellStart"/>
            <w:r w:rsidR="00460653" w:rsidRPr="003A39FA">
              <w:rPr>
                <w:lang w:val="en-US"/>
              </w:rPr>
              <w:t>unor</w:t>
            </w:r>
            <w:proofErr w:type="spellEnd"/>
            <w:r w:rsidR="00460653" w:rsidRPr="003A39FA">
              <w:rPr>
                <w:lang w:val="en-US"/>
              </w:rPr>
              <w:t xml:space="preserve"> </w:t>
            </w:r>
            <w:proofErr w:type="spellStart"/>
            <w:r w:rsidR="00460653" w:rsidRPr="003A39FA">
              <w:rPr>
                <w:lang w:val="en-US"/>
              </w:rPr>
              <w:t>lucrări</w:t>
            </w:r>
            <w:proofErr w:type="spellEnd"/>
            <w:r w:rsidR="00460653" w:rsidRPr="003A39FA">
              <w:rPr>
                <w:lang w:val="en-US"/>
              </w:rPr>
              <w:t xml:space="preserve"> </w:t>
            </w:r>
            <w:proofErr w:type="spellStart"/>
            <w:r w:rsidR="00460653" w:rsidRPr="003A39FA">
              <w:rPr>
                <w:lang w:val="en-US"/>
              </w:rPr>
              <w:t>sau</w:t>
            </w:r>
            <w:proofErr w:type="spellEnd"/>
            <w:r w:rsidR="00460653" w:rsidRPr="003A39FA">
              <w:rPr>
                <w:lang w:val="en-US"/>
              </w:rPr>
              <w:t xml:space="preserve"> </w:t>
            </w:r>
            <w:proofErr w:type="spellStart"/>
            <w:r w:rsidR="00460653" w:rsidRPr="003A39FA">
              <w:rPr>
                <w:lang w:val="en-US"/>
              </w:rPr>
              <w:t>materiale</w:t>
            </w:r>
            <w:proofErr w:type="spellEnd"/>
            <w:r w:rsidR="00460653" w:rsidRPr="003A39FA">
              <w:rPr>
                <w:lang w:val="en-US"/>
              </w:rPr>
              <w:t xml:space="preserve"> </w:t>
            </w:r>
            <w:proofErr w:type="spellStart"/>
            <w:r w:rsidR="00460653" w:rsidRPr="003A39FA">
              <w:rPr>
                <w:lang w:val="en-US"/>
              </w:rPr>
              <w:t>puse</w:t>
            </w:r>
            <w:proofErr w:type="spellEnd"/>
            <w:r w:rsidR="00460653" w:rsidRPr="003A39FA">
              <w:rPr>
                <w:lang w:val="en-US"/>
              </w:rPr>
              <w:t xml:space="preserve"> </w:t>
            </w:r>
            <w:proofErr w:type="spellStart"/>
            <w:r w:rsidR="00460653" w:rsidRPr="003A39FA">
              <w:rPr>
                <w:lang w:val="en-US"/>
              </w:rPr>
              <w:t>în</w:t>
            </w:r>
            <w:proofErr w:type="spellEnd"/>
            <w:r w:rsidR="005D4B79" w:rsidRPr="003A39FA">
              <w:rPr>
                <w:lang w:val="en-US"/>
              </w:rPr>
              <w:t xml:space="preserve"> </w:t>
            </w:r>
            <w:proofErr w:type="spellStart"/>
            <w:r w:rsidR="00460653" w:rsidRPr="003A39FA">
              <w:rPr>
                <w:lang w:val="en-US"/>
              </w:rPr>
              <w:t>operă</w:t>
            </w:r>
            <w:proofErr w:type="spellEnd"/>
            <w:r w:rsidR="00460653" w:rsidRPr="003A39FA">
              <w:rPr>
                <w:lang w:val="en-US"/>
              </w:rPr>
              <w:t xml:space="preserve"> </w:t>
            </w:r>
            <w:proofErr w:type="spellStart"/>
            <w:r w:rsidR="00460653" w:rsidRPr="003A39FA">
              <w:rPr>
                <w:lang w:val="en-US"/>
              </w:rPr>
              <w:t>vor</w:t>
            </w:r>
            <w:proofErr w:type="spellEnd"/>
            <w:r w:rsidR="00460653" w:rsidRPr="003A39FA">
              <w:rPr>
                <w:lang w:val="en-US"/>
              </w:rPr>
              <w:t xml:space="preserve"> fi </w:t>
            </w:r>
            <w:proofErr w:type="spellStart"/>
            <w:r w:rsidR="00460653" w:rsidRPr="003A39FA">
              <w:rPr>
                <w:lang w:val="en-US"/>
              </w:rPr>
              <w:t>suportate</w:t>
            </w:r>
            <w:proofErr w:type="spellEnd"/>
            <w:r w:rsidR="00460653" w:rsidRPr="003A39FA">
              <w:rPr>
                <w:lang w:val="en-US"/>
              </w:rPr>
              <w:t xml:space="preserve"> de </w:t>
            </w:r>
            <w:proofErr w:type="spellStart"/>
            <w:r w:rsidR="00460653" w:rsidRPr="003A39FA">
              <w:rPr>
                <w:lang w:val="en-US"/>
              </w:rPr>
              <w:t>Antreprenor</w:t>
            </w:r>
            <w:proofErr w:type="spellEnd"/>
            <w:r w:rsidR="00460653" w:rsidRPr="003A39FA">
              <w:rPr>
                <w:lang w:val="en-US"/>
              </w:rPr>
              <w:t xml:space="preserve">, </w:t>
            </w:r>
            <w:proofErr w:type="spellStart"/>
            <w:r w:rsidR="00460653" w:rsidRPr="003A39FA">
              <w:rPr>
                <w:lang w:val="en-US"/>
              </w:rPr>
              <w:t>dacă</w:t>
            </w:r>
            <w:proofErr w:type="spellEnd"/>
            <w:r w:rsidR="00460653" w:rsidRPr="003A39FA">
              <w:rPr>
                <w:lang w:val="en-US"/>
              </w:rPr>
              <w:t xml:space="preserve"> s</w:t>
            </w:r>
            <w:r w:rsidR="003D06D0" w:rsidRPr="003A39FA">
              <w:rPr>
                <w:lang w:val="en-US"/>
              </w:rPr>
              <w:t xml:space="preserve">e </w:t>
            </w:r>
            <w:proofErr w:type="spellStart"/>
            <w:r w:rsidR="003D06D0" w:rsidRPr="003A39FA">
              <w:rPr>
                <w:lang w:val="en-US"/>
              </w:rPr>
              <w:t>dovedeşte</w:t>
            </w:r>
            <w:proofErr w:type="spellEnd"/>
            <w:r w:rsidR="003D06D0" w:rsidRPr="003A39FA">
              <w:rPr>
                <w:lang w:val="en-US"/>
              </w:rPr>
              <w:t xml:space="preserve"> </w:t>
            </w:r>
            <w:proofErr w:type="spellStart"/>
            <w:r w:rsidR="003D06D0" w:rsidRPr="003A39FA">
              <w:rPr>
                <w:lang w:val="en-US"/>
              </w:rPr>
              <w:t>că</w:t>
            </w:r>
            <w:proofErr w:type="spellEnd"/>
            <w:r w:rsidR="003D06D0" w:rsidRPr="003A39FA">
              <w:rPr>
                <w:lang w:val="en-US"/>
              </w:rPr>
              <w:t xml:space="preserve"> </w:t>
            </w:r>
            <w:proofErr w:type="spellStart"/>
            <w:r w:rsidR="003D06D0" w:rsidRPr="003A39FA">
              <w:rPr>
                <w:lang w:val="en-US"/>
              </w:rPr>
              <w:t>materialele</w:t>
            </w:r>
            <w:proofErr w:type="spellEnd"/>
            <w:r w:rsidR="003D06D0" w:rsidRPr="003A39FA">
              <w:rPr>
                <w:lang w:val="en-US"/>
              </w:rPr>
              <w:t xml:space="preserve"> nu su</w:t>
            </w:r>
            <w:r w:rsidR="00460653" w:rsidRPr="003A39FA">
              <w:rPr>
                <w:lang w:val="en-US"/>
              </w:rPr>
              <w:t xml:space="preserve">nt </w:t>
            </w:r>
            <w:proofErr w:type="spellStart"/>
            <w:r w:rsidR="00460653" w:rsidRPr="003A39FA">
              <w:rPr>
                <w:lang w:val="en-US"/>
              </w:rPr>
              <w:t>corespunzător</w:t>
            </w:r>
            <w:proofErr w:type="spellEnd"/>
            <w:r w:rsidR="00460653" w:rsidRPr="003A39FA">
              <w:rPr>
                <w:lang w:val="en-US"/>
              </w:rPr>
              <w:t xml:space="preserve"> </w:t>
            </w:r>
            <w:proofErr w:type="spellStart"/>
            <w:r w:rsidR="00460653" w:rsidRPr="003A39FA">
              <w:rPr>
                <w:lang w:val="en-US"/>
              </w:rPr>
              <w:t>calitative</w:t>
            </w:r>
            <w:proofErr w:type="spellEnd"/>
            <w:r w:rsidR="00460653" w:rsidRPr="003A39FA">
              <w:rPr>
                <w:lang w:val="en-US"/>
              </w:rPr>
              <w:t xml:space="preserve"> </w:t>
            </w:r>
            <w:proofErr w:type="spellStart"/>
            <w:r w:rsidR="00460653" w:rsidRPr="003A39FA">
              <w:rPr>
                <w:lang w:val="en-US"/>
              </w:rPr>
              <w:t>sau</w:t>
            </w:r>
            <w:proofErr w:type="spellEnd"/>
            <w:r w:rsidR="00460653" w:rsidRPr="003A39FA">
              <w:rPr>
                <w:lang w:val="en-US"/>
              </w:rPr>
              <w:t xml:space="preserve"> </w:t>
            </w:r>
            <w:proofErr w:type="spellStart"/>
            <w:r w:rsidR="00460653" w:rsidRPr="003A39FA">
              <w:rPr>
                <w:lang w:val="en-US"/>
              </w:rPr>
              <w:t>manopera</w:t>
            </w:r>
            <w:proofErr w:type="spellEnd"/>
            <w:r w:rsidR="00460653" w:rsidRPr="003A39FA">
              <w:rPr>
                <w:lang w:val="en-US"/>
              </w:rPr>
              <w:t xml:space="preserve"> nu </w:t>
            </w:r>
            <w:proofErr w:type="spellStart"/>
            <w:r w:rsidR="00460653" w:rsidRPr="003A39FA">
              <w:rPr>
                <w:lang w:val="en-US"/>
              </w:rPr>
              <w:t>este</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w:t>
            </w:r>
            <w:proofErr w:type="spellStart"/>
            <w:r w:rsidR="00460653" w:rsidRPr="003A39FA">
              <w:rPr>
                <w:lang w:val="en-US"/>
              </w:rPr>
              <w:t>conformitate</w:t>
            </w:r>
            <w:proofErr w:type="spellEnd"/>
            <w:r w:rsidR="00460653" w:rsidRPr="003A39FA">
              <w:rPr>
                <w:lang w:val="en-US"/>
              </w:rPr>
              <w:t xml:space="preserve"> cu </w:t>
            </w:r>
            <w:proofErr w:type="spellStart"/>
            <w:r w:rsidR="00460653" w:rsidRPr="003A39FA">
              <w:rPr>
                <w:lang w:val="en-US"/>
              </w:rPr>
              <w:t>prevederile</w:t>
            </w:r>
            <w:proofErr w:type="spellEnd"/>
            <w:r w:rsidR="00460653" w:rsidRPr="003A39FA">
              <w:rPr>
                <w:lang w:val="en-US"/>
              </w:rPr>
              <w:t xml:space="preserve"> </w:t>
            </w:r>
            <w:proofErr w:type="spellStart"/>
            <w:r w:rsidR="00460653" w:rsidRPr="003A39FA">
              <w:rPr>
                <w:lang w:val="en-US"/>
              </w:rPr>
              <w:t>contractului</w:t>
            </w:r>
            <w:proofErr w:type="spellEnd"/>
            <w:r w:rsidR="00460653" w:rsidRPr="003A39FA">
              <w:rPr>
                <w:lang w:val="en-US"/>
              </w:rPr>
              <w:t xml:space="preserve">. </w:t>
            </w:r>
            <w:proofErr w:type="spellStart"/>
            <w:r w:rsidR="00460653" w:rsidRPr="00FF430B">
              <w:t>În</w:t>
            </w:r>
            <w:proofErr w:type="spellEnd"/>
            <w:r w:rsidR="00460653" w:rsidRPr="00FF430B">
              <w:t xml:space="preserve"> </w:t>
            </w:r>
            <w:proofErr w:type="spellStart"/>
            <w:r w:rsidR="00460653" w:rsidRPr="00FF430B">
              <w:t>caz</w:t>
            </w:r>
            <w:proofErr w:type="spellEnd"/>
            <w:r w:rsidR="00460653" w:rsidRPr="00FF430B">
              <w:t xml:space="preserve"> </w:t>
            </w:r>
            <w:proofErr w:type="spellStart"/>
            <w:r w:rsidR="00460653" w:rsidRPr="00FF430B">
              <w:t>contrar</w:t>
            </w:r>
            <w:proofErr w:type="spellEnd"/>
            <w:r w:rsidR="00460653" w:rsidRPr="00FF430B">
              <w:t xml:space="preserve">, </w:t>
            </w:r>
            <w:proofErr w:type="spellStart"/>
            <w:r w:rsidR="00460653" w:rsidRPr="00FF430B">
              <w:t>Beneficiarul</w:t>
            </w:r>
            <w:proofErr w:type="spellEnd"/>
            <w:r w:rsidR="00460653" w:rsidRPr="00FF430B">
              <w:t xml:space="preserve"> </w:t>
            </w:r>
            <w:proofErr w:type="spellStart"/>
            <w:r w:rsidR="00460653" w:rsidRPr="00FF430B">
              <w:t>va</w:t>
            </w:r>
            <w:proofErr w:type="spellEnd"/>
            <w:r w:rsidR="00460653" w:rsidRPr="00FF430B">
              <w:t xml:space="preserve"> </w:t>
            </w:r>
            <w:proofErr w:type="spellStart"/>
            <w:r w:rsidR="00460653" w:rsidRPr="00FF430B">
              <w:t>suporta</w:t>
            </w:r>
            <w:proofErr w:type="spellEnd"/>
            <w:r w:rsidR="00460653" w:rsidRPr="00FF430B">
              <w:t xml:space="preserve"> </w:t>
            </w:r>
            <w:proofErr w:type="spellStart"/>
            <w:r w:rsidR="00460653" w:rsidRPr="00FF430B">
              <w:t>aceste</w:t>
            </w:r>
            <w:proofErr w:type="spellEnd"/>
            <w:r w:rsidR="00460653" w:rsidRPr="00FF430B">
              <w:t xml:space="preserve"> </w:t>
            </w:r>
            <w:proofErr w:type="spellStart"/>
            <w:r w:rsidR="00460653" w:rsidRPr="00FF430B">
              <w:t>cheltuieli</w:t>
            </w:r>
            <w:proofErr w:type="spellEnd"/>
            <w:r w:rsidR="00460653" w:rsidRPr="00FF430B">
              <w:t xml:space="preserve">. </w:t>
            </w:r>
          </w:p>
          <w:p w14:paraId="17A59823" w14:textId="77777777" w:rsidR="00460653" w:rsidRPr="003A39FA" w:rsidRDefault="00D05A94" w:rsidP="00750547">
            <w:pPr>
              <w:pStyle w:val="af2"/>
              <w:numPr>
                <w:ilvl w:val="1"/>
                <w:numId w:val="12"/>
              </w:numPr>
              <w:tabs>
                <w:tab w:val="left" w:pos="284"/>
              </w:tabs>
              <w:spacing w:line="276" w:lineRule="auto"/>
              <w:ind w:left="0" w:hanging="425"/>
              <w:rPr>
                <w:lang w:val="en-US"/>
              </w:rPr>
            </w:pPr>
            <w:r w:rsidRPr="003A39FA">
              <w:rPr>
                <w:lang w:val="en-US"/>
              </w:rPr>
              <w:t xml:space="preserve">8.4. </w:t>
            </w:r>
            <w:proofErr w:type="spellStart"/>
            <w:r w:rsidR="00460653" w:rsidRPr="003A39FA">
              <w:rPr>
                <w:lang w:val="en-US"/>
              </w:rPr>
              <w:t>Beneficiarul</w:t>
            </w:r>
            <w:proofErr w:type="spellEnd"/>
            <w:r w:rsidR="00460653" w:rsidRPr="003A39FA">
              <w:rPr>
                <w:lang w:val="en-US"/>
              </w:rPr>
              <w:t xml:space="preserve">, </w:t>
            </w:r>
            <w:proofErr w:type="spellStart"/>
            <w:r w:rsidR="00460653" w:rsidRPr="003A39FA">
              <w:rPr>
                <w:lang w:val="en-US"/>
              </w:rPr>
              <w:t>proiectantul</w:t>
            </w:r>
            <w:proofErr w:type="spellEnd"/>
            <w:r w:rsidR="00460653" w:rsidRPr="003A39FA">
              <w:rPr>
                <w:lang w:val="en-US"/>
              </w:rPr>
              <w:t xml:space="preserve"> </w:t>
            </w:r>
            <w:proofErr w:type="spellStart"/>
            <w:r w:rsidR="00460653" w:rsidRPr="003A39FA">
              <w:rPr>
                <w:lang w:val="en-US"/>
              </w:rPr>
              <w:t>sau</w:t>
            </w:r>
            <w:proofErr w:type="spellEnd"/>
            <w:r w:rsidR="00460653" w:rsidRPr="003A39FA">
              <w:rPr>
                <w:lang w:val="en-US"/>
              </w:rPr>
              <w:t xml:space="preserve"> </w:t>
            </w:r>
            <w:proofErr w:type="spellStart"/>
            <w:r w:rsidR="00460653" w:rsidRPr="003A39FA">
              <w:rPr>
                <w:lang w:val="en-US"/>
              </w:rPr>
              <w:t>orice</w:t>
            </w:r>
            <w:proofErr w:type="spellEnd"/>
            <w:r w:rsidR="00460653" w:rsidRPr="003A39FA">
              <w:rPr>
                <w:lang w:val="en-US"/>
              </w:rPr>
              <w:t xml:space="preserve"> </w:t>
            </w:r>
            <w:proofErr w:type="spellStart"/>
            <w:r w:rsidR="00460653" w:rsidRPr="003A39FA">
              <w:rPr>
                <w:lang w:val="en-US"/>
              </w:rPr>
              <w:t>altă</w:t>
            </w:r>
            <w:proofErr w:type="spellEnd"/>
            <w:r w:rsidR="00460653" w:rsidRPr="003A39FA">
              <w:rPr>
                <w:lang w:val="en-US"/>
              </w:rPr>
              <w:t xml:space="preserve"> </w:t>
            </w:r>
            <w:proofErr w:type="spellStart"/>
            <w:r w:rsidR="00460653" w:rsidRPr="003A39FA">
              <w:rPr>
                <w:lang w:val="en-US"/>
              </w:rPr>
              <w:t>persoană</w:t>
            </w:r>
            <w:proofErr w:type="spellEnd"/>
            <w:r w:rsidR="00460653" w:rsidRPr="003A39FA">
              <w:rPr>
                <w:lang w:val="en-US"/>
              </w:rPr>
              <w:t xml:space="preserve"> </w:t>
            </w:r>
            <w:proofErr w:type="spellStart"/>
            <w:r w:rsidR="00460653" w:rsidRPr="003A39FA">
              <w:rPr>
                <w:lang w:val="en-US"/>
              </w:rPr>
              <w:t>autorizată</w:t>
            </w:r>
            <w:proofErr w:type="spellEnd"/>
            <w:r w:rsidR="00460653" w:rsidRPr="003A39FA">
              <w:rPr>
                <w:lang w:val="en-US"/>
              </w:rPr>
              <w:t xml:space="preserve"> de </w:t>
            </w:r>
            <w:proofErr w:type="spellStart"/>
            <w:r w:rsidR="00460653" w:rsidRPr="003A39FA">
              <w:rPr>
                <w:lang w:val="en-US"/>
              </w:rPr>
              <w:t>aceştia</w:t>
            </w:r>
            <w:proofErr w:type="spellEnd"/>
            <w:r w:rsidR="00460653" w:rsidRPr="003A39FA">
              <w:rPr>
                <w:lang w:val="en-US"/>
              </w:rPr>
              <w:t xml:space="preserve"> au </w:t>
            </w:r>
            <w:proofErr w:type="spellStart"/>
            <w:r w:rsidR="00460653" w:rsidRPr="003A39FA">
              <w:rPr>
                <w:lang w:val="en-US"/>
              </w:rPr>
              <w:t>acces</w:t>
            </w:r>
            <w:proofErr w:type="spellEnd"/>
            <w:r w:rsidR="00460653" w:rsidRPr="003A39FA">
              <w:rPr>
                <w:lang w:val="en-US"/>
              </w:rPr>
              <w:t xml:space="preserve"> tot </w:t>
            </w:r>
            <w:proofErr w:type="spellStart"/>
            <w:r w:rsidR="00460653" w:rsidRPr="003A39FA">
              <w:rPr>
                <w:lang w:val="en-US"/>
              </w:rPr>
              <w:t>timpul</w:t>
            </w:r>
            <w:proofErr w:type="spellEnd"/>
            <w:r w:rsidR="00460653" w:rsidRPr="003A39FA">
              <w:rPr>
                <w:lang w:val="en-US"/>
              </w:rPr>
              <w:t xml:space="preserve"> la </w:t>
            </w:r>
            <w:proofErr w:type="spellStart"/>
            <w:r w:rsidR="00460653" w:rsidRPr="003A39FA">
              <w:rPr>
                <w:lang w:val="en-US"/>
              </w:rPr>
              <w:t>lucrări</w:t>
            </w:r>
            <w:proofErr w:type="spellEnd"/>
            <w:r w:rsidR="00460653" w:rsidRPr="003A39FA">
              <w:rPr>
                <w:lang w:val="en-US"/>
              </w:rPr>
              <w:t xml:space="preserve"> pe </w:t>
            </w:r>
            <w:proofErr w:type="spellStart"/>
            <w:r w:rsidR="00460653" w:rsidRPr="003A39FA">
              <w:rPr>
                <w:lang w:val="en-US"/>
              </w:rPr>
              <w:t>şantier</w:t>
            </w:r>
            <w:proofErr w:type="spellEnd"/>
            <w:r w:rsidR="005D4B79" w:rsidRPr="003A39FA">
              <w:rPr>
                <w:lang w:val="en-US"/>
              </w:rPr>
              <w:t xml:space="preserve"> </w:t>
            </w:r>
            <w:proofErr w:type="spellStart"/>
            <w:r w:rsidR="00460653" w:rsidRPr="003A39FA">
              <w:rPr>
                <w:lang w:val="en-US"/>
              </w:rPr>
              <w:t>şi</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w:t>
            </w:r>
            <w:proofErr w:type="spellStart"/>
            <w:r w:rsidR="00460653" w:rsidRPr="003A39FA">
              <w:rPr>
                <w:lang w:val="en-US"/>
              </w:rPr>
              <w:t>locurile</w:t>
            </w:r>
            <w:proofErr w:type="spellEnd"/>
            <w:r w:rsidR="00460653" w:rsidRPr="003A39FA">
              <w:rPr>
                <w:lang w:val="en-US"/>
              </w:rPr>
              <w:t xml:space="preserve"> </w:t>
            </w:r>
            <w:proofErr w:type="spellStart"/>
            <w:r w:rsidR="00460653" w:rsidRPr="003A39FA">
              <w:rPr>
                <w:lang w:val="en-US"/>
              </w:rPr>
              <w:t>unde</w:t>
            </w:r>
            <w:proofErr w:type="spellEnd"/>
            <w:r w:rsidR="00460653" w:rsidRPr="003A39FA">
              <w:rPr>
                <w:lang w:val="en-US"/>
              </w:rPr>
              <w:t xml:space="preserve"> se </w:t>
            </w:r>
            <w:proofErr w:type="spellStart"/>
            <w:r w:rsidR="00460653" w:rsidRPr="003A39FA">
              <w:rPr>
                <w:lang w:val="en-US"/>
              </w:rPr>
              <w:t>pregăteşte</w:t>
            </w:r>
            <w:proofErr w:type="spellEnd"/>
            <w:r w:rsidR="00460653" w:rsidRPr="003A39FA">
              <w:rPr>
                <w:lang w:val="en-US"/>
              </w:rPr>
              <w:t xml:space="preserve"> </w:t>
            </w:r>
            <w:proofErr w:type="spellStart"/>
            <w:r w:rsidR="00460653" w:rsidRPr="003A39FA">
              <w:rPr>
                <w:lang w:val="en-US"/>
              </w:rPr>
              <w:t>lucrarea</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w:t>
            </w:r>
            <w:proofErr w:type="spellStart"/>
            <w:r w:rsidR="00460653" w:rsidRPr="003A39FA">
              <w:rPr>
                <w:lang w:val="en-US"/>
              </w:rPr>
              <w:t>depozite</w:t>
            </w:r>
            <w:proofErr w:type="spellEnd"/>
            <w:r w:rsidR="00460653" w:rsidRPr="003A39FA">
              <w:rPr>
                <w:lang w:val="en-US"/>
              </w:rPr>
              <w:t xml:space="preserve"> de </w:t>
            </w:r>
            <w:proofErr w:type="spellStart"/>
            <w:r w:rsidR="00460653" w:rsidRPr="003A39FA">
              <w:rPr>
                <w:lang w:val="en-US"/>
              </w:rPr>
              <w:t>materiale</w:t>
            </w:r>
            <w:proofErr w:type="spellEnd"/>
            <w:r w:rsidR="00460653" w:rsidRPr="003A39FA">
              <w:rPr>
                <w:lang w:val="en-US"/>
              </w:rPr>
              <w:t xml:space="preserve"> prefabricate etc. </w:t>
            </w:r>
          </w:p>
          <w:p w14:paraId="46CA23E6" w14:textId="77777777" w:rsidR="00460653" w:rsidRPr="003A39FA" w:rsidRDefault="00D05A94" w:rsidP="00750547">
            <w:pPr>
              <w:pStyle w:val="af2"/>
              <w:numPr>
                <w:ilvl w:val="1"/>
                <w:numId w:val="12"/>
              </w:numPr>
              <w:tabs>
                <w:tab w:val="left" w:pos="284"/>
              </w:tabs>
              <w:spacing w:line="276" w:lineRule="auto"/>
              <w:ind w:left="0" w:hanging="425"/>
              <w:rPr>
                <w:lang w:val="en-US"/>
              </w:rPr>
            </w:pPr>
            <w:r w:rsidRPr="003A39FA">
              <w:rPr>
                <w:lang w:val="en-US"/>
              </w:rPr>
              <w:t xml:space="preserve">8.5. </w:t>
            </w:r>
            <w:proofErr w:type="spellStart"/>
            <w:r w:rsidR="00460653" w:rsidRPr="003A39FA">
              <w:rPr>
                <w:lang w:val="en-US"/>
              </w:rPr>
              <w:t>Lucrările</w:t>
            </w:r>
            <w:proofErr w:type="spellEnd"/>
            <w:r w:rsidR="00460653" w:rsidRPr="003A39FA">
              <w:rPr>
                <w:lang w:val="en-US"/>
              </w:rPr>
              <w:t xml:space="preserve"> care </w:t>
            </w:r>
            <w:proofErr w:type="spellStart"/>
            <w:r w:rsidR="00460653" w:rsidRPr="003A39FA">
              <w:rPr>
                <w:lang w:val="en-US"/>
              </w:rPr>
              <w:t>devin</w:t>
            </w:r>
            <w:proofErr w:type="spellEnd"/>
            <w:r w:rsidR="00460653" w:rsidRPr="003A39FA">
              <w:rPr>
                <w:lang w:val="en-US"/>
              </w:rPr>
              <w:t xml:space="preserve"> </w:t>
            </w:r>
            <w:proofErr w:type="spellStart"/>
            <w:r w:rsidR="00460653" w:rsidRPr="003A39FA">
              <w:rPr>
                <w:lang w:val="en-US"/>
              </w:rPr>
              <w:t>ascunse</w:t>
            </w:r>
            <w:proofErr w:type="spellEnd"/>
            <w:r w:rsidR="00460653" w:rsidRPr="003A39FA">
              <w:rPr>
                <w:lang w:val="en-US"/>
              </w:rPr>
              <w:t xml:space="preserve"> nu </w:t>
            </w:r>
            <w:proofErr w:type="spellStart"/>
            <w:r w:rsidR="00460653" w:rsidRPr="003A39FA">
              <w:rPr>
                <w:lang w:val="en-US"/>
              </w:rPr>
              <w:t>vor</w:t>
            </w:r>
            <w:proofErr w:type="spellEnd"/>
            <w:r w:rsidR="00460653" w:rsidRPr="003A39FA">
              <w:rPr>
                <w:lang w:val="en-US"/>
              </w:rPr>
              <w:t xml:space="preserve"> fi </w:t>
            </w:r>
            <w:proofErr w:type="spellStart"/>
            <w:r w:rsidR="00460653" w:rsidRPr="003A39FA">
              <w:rPr>
                <w:lang w:val="en-US"/>
              </w:rPr>
              <w:t>acoperite</w:t>
            </w:r>
            <w:proofErr w:type="spellEnd"/>
            <w:r w:rsidR="00460653" w:rsidRPr="003A39FA">
              <w:rPr>
                <w:lang w:val="en-US"/>
              </w:rPr>
              <w:t xml:space="preserve"> </w:t>
            </w:r>
            <w:proofErr w:type="spellStart"/>
            <w:r w:rsidR="00460653" w:rsidRPr="003A39FA">
              <w:rPr>
                <w:lang w:val="en-US"/>
              </w:rPr>
              <w:t>fără</w:t>
            </w:r>
            <w:proofErr w:type="spellEnd"/>
            <w:r w:rsidR="00460653" w:rsidRPr="003A39FA">
              <w:rPr>
                <w:lang w:val="en-US"/>
              </w:rPr>
              <w:t xml:space="preserve"> </w:t>
            </w:r>
            <w:proofErr w:type="spellStart"/>
            <w:r w:rsidR="00460653" w:rsidRPr="003A39FA">
              <w:rPr>
                <w:lang w:val="en-US"/>
              </w:rPr>
              <w:t>aprobarea</w:t>
            </w:r>
            <w:proofErr w:type="spellEnd"/>
            <w:r w:rsidR="00460653" w:rsidRPr="003A39FA">
              <w:rPr>
                <w:lang w:val="en-US"/>
              </w:rPr>
              <w:t xml:space="preserve"> </w:t>
            </w:r>
            <w:proofErr w:type="spellStart"/>
            <w:r w:rsidR="00460653" w:rsidRPr="003A39FA">
              <w:rPr>
                <w:lang w:val="en-US"/>
              </w:rPr>
              <w:t>responsabilului</w:t>
            </w:r>
            <w:proofErr w:type="spellEnd"/>
            <w:r w:rsidR="00460653" w:rsidRPr="003A39FA">
              <w:rPr>
                <w:lang w:val="en-US"/>
              </w:rPr>
              <w:t xml:space="preserve"> </w:t>
            </w:r>
            <w:proofErr w:type="spellStart"/>
            <w:r w:rsidR="00460653" w:rsidRPr="003A39FA">
              <w:rPr>
                <w:lang w:val="en-US"/>
              </w:rPr>
              <w:t>tehnic</w:t>
            </w:r>
            <w:proofErr w:type="spellEnd"/>
            <w:r w:rsidR="00460653" w:rsidRPr="003A39FA">
              <w:rPr>
                <w:lang w:val="en-US"/>
              </w:rPr>
              <w:t xml:space="preserve"> </w:t>
            </w:r>
            <w:proofErr w:type="spellStart"/>
            <w:r w:rsidR="00460653" w:rsidRPr="003A39FA">
              <w:rPr>
                <w:lang w:val="en-US"/>
              </w:rPr>
              <w:t>atestat</w:t>
            </w:r>
            <w:proofErr w:type="spellEnd"/>
            <w:r w:rsidR="00460653" w:rsidRPr="003A39FA">
              <w:rPr>
                <w:lang w:val="en-US"/>
              </w:rPr>
              <w:t xml:space="preserve"> </w:t>
            </w:r>
            <w:proofErr w:type="spellStart"/>
            <w:r w:rsidR="00460653" w:rsidRPr="003A39FA">
              <w:rPr>
                <w:lang w:val="en-US"/>
              </w:rPr>
              <w:t>şi</w:t>
            </w:r>
            <w:proofErr w:type="spellEnd"/>
            <w:r w:rsidR="00460653" w:rsidRPr="003A39FA">
              <w:rPr>
                <w:lang w:val="en-US"/>
              </w:rPr>
              <w:t xml:space="preserve">, </w:t>
            </w:r>
            <w:proofErr w:type="spellStart"/>
            <w:r w:rsidR="00460653" w:rsidRPr="003A39FA">
              <w:rPr>
                <w:lang w:val="en-US"/>
              </w:rPr>
              <w:t>după</w:t>
            </w:r>
            <w:proofErr w:type="spellEnd"/>
            <w:r w:rsidR="00460653" w:rsidRPr="003A39FA">
              <w:rPr>
                <w:lang w:val="en-US"/>
              </w:rPr>
              <w:t xml:space="preserve"> </w:t>
            </w:r>
            <w:proofErr w:type="spellStart"/>
            <w:r w:rsidR="00460653" w:rsidRPr="003A39FA">
              <w:rPr>
                <w:lang w:val="en-US"/>
              </w:rPr>
              <w:t>caz</w:t>
            </w:r>
            <w:proofErr w:type="spellEnd"/>
            <w:r w:rsidR="00460653" w:rsidRPr="003A39FA">
              <w:rPr>
                <w:lang w:val="en-US"/>
              </w:rPr>
              <w:t xml:space="preserve">, a </w:t>
            </w:r>
            <w:proofErr w:type="spellStart"/>
            <w:r w:rsidR="00460653" w:rsidRPr="003A39FA">
              <w:rPr>
                <w:lang w:val="en-US"/>
              </w:rPr>
              <w:t>proiectantului</w:t>
            </w:r>
            <w:proofErr w:type="spellEnd"/>
            <w:r w:rsidR="00460653" w:rsidRPr="003A39FA">
              <w:rPr>
                <w:lang w:val="en-US"/>
              </w:rPr>
              <w:t xml:space="preserve">, </w:t>
            </w:r>
            <w:proofErr w:type="spellStart"/>
            <w:r w:rsidR="00460653" w:rsidRPr="003A39FA">
              <w:rPr>
                <w:lang w:val="en-US"/>
              </w:rPr>
              <w:t>Antreprenorul</w:t>
            </w:r>
            <w:proofErr w:type="spellEnd"/>
            <w:r w:rsidR="00460653" w:rsidRPr="003A39FA">
              <w:rPr>
                <w:lang w:val="en-US"/>
              </w:rPr>
              <w:t xml:space="preserve"> </w:t>
            </w:r>
            <w:proofErr w:type="spellStart"/>
            <w:r w:rsidR="00460653" w:rsidRPr="003A39FA">
              <w:rPr>
                <w:lang w:val="en-US"/>
              </w:rPr>
              <w:t>asigurând</w:t>
            </w:r>
            <w:proofErr w:type="spellEnd"/>
            <w:r w:rsidR="00460653" w:rsidRPr="003A39FA">
              <w:rPr>
                <w:lang w:val="en-US"/>
              </w:rPr>
              <w:t xml:space="preserve"> </w:t>
            </w:r>
            <w:proofErr w:type="spellStart"/>
            <w:r w:rsidR="00460653" w:rsidRPr="003A39FA">
              <w:rPr>
                <w:lang w:val="en-US"/>
              </w:rPr>
              <w:t>posibilitatea</w:t>
            </w:r>
            <w:proofErr w:type="spellEnd"/>
            <w:r w:rsidR="00460653" w:rsidRPr="003A39FA">
              <w:rPr>
                <w:lang w:val="en-US"/>
              </w:rPr>
              <w:t xml:space="preserve"> </w:t>
            </w:r>
            <w:proofErr w:type="spellStart"/>
            <w:r w:rsidR="00460653" w:rsidRPr="003A39FA">
              <w:rPr>
                <w:lang w:val="en-US"/>
              </w:rPr>
              <w:t>acestora</w:t>
            </w:r>
            <w:proofErr w:type="spellEnd"/>
            <w:r w:rsidR="00460653" w:rsidRPr="003A39FA">
              <w:rPr>
                <w:lang w:val="en-US"/>
              </w:rPr>
              <w:t xml:space="preserve"> </w:t>
            </w:r>
            <w:proofErr w:type="spellStart"/>
            <w:r w:rsidR="00460653" w:rsidRPr="003A39FA">
              <w:rPr>
                <w:lang w:val="en-US"/>
              </w:rPr>
              <w:t>să</w:t>
            </w:r>
            <w:proofErr w:type="spellEnd"/>
            <w:r w:rsidR="00460653" w:rsidRPr="003A39FA">
              <w:rPr>
                <w:lang w:val="en-US"/>
              </w:rPr>
              <w:t xml:space="preserve"> </w:t>
            </w:r>
            <w:proofErr w:type="spellStart"/>
            <w:r w:rsidR="00460653" w:rsidRPr="003A39FA">
              <w:rPr>
                <w:lang w:val="en-US"/>
              </w:rPr>
              <w:t>examineze</w:t>
            </w:r>
            <w:proofErr w:type="spellEnd"/>
            <w:r w:rsidR="00460653" w:rsidRPr="003A39FA">
              <w:rPr>
                <w:lang w:val="en-US"/>
              </w:rPr>
              <w:t xml:space="preserve"> </w:t>
            </w:r>
            <w:proofErr w:type="spellStart"/>
            <w:r w:rsidR="00460653" w:rsidRPr="003A39FA">
              <w:rPr>
                <w:lang w:val="en-US"/>
              </w:rPr>
              <w:t>şi</w:t>
            </w:r>
            <w:proofErr w:type="spellEnd"/>
            <w:r w:rsidR="00460653" w:rsidRPr="003A39FA">
              <w:rPr>
                <w:lang w:val="en-US"/>
              </w:rPr>
              <w:t xml:space="preserve"> </w:t>
            </w:r>
            <w:proofErr w:type="spellStart"/>
            <w:r w:rsidR="00460653" w:rsidRPr="003A39FA">
              <w:rPr>
                <w:lang w:val="en-US"/>
              </w:rPr>
              <w:t>să</w:t>
            </w:r>
            <w:proofErr w:type="spellEnd"/>
            <w:r w:rsidR="00460653" w:rsidRPr="003A39FA">
              <w:rPr>
                <w:lang w:val="en-US"/>
              </w:rPr>
              <w:t xml:space="preserve"> </w:t>
            </w:r>
            <w:proofErr w:type="spellStart"/>
            <w:r w:rsidR="00460653" w:rsidRPr="003A39FA">
              <w:rPr>
                <w:lang w:val="en-US"/>
              </w:rPr>
              <w:t>urmărească</w:t>
            </w:r>
            <w:proofErr w:type="spellEnd"/>
            <w:r w:rsidR="00460653" w:rsidRPr="003A39FA">
              <w:rPr>
                <w:lang w:val="en-US"/>
              </w:rPr>
              <w:t xml:space="preserve"> </w:t>
            </w:r>
            <w:proofErr w:type="spellStart"/>
            <w:r w:rsidR="00460653" w:rsidRPr="003A39FA">
              <w:rPr>
                <w:lang w:val="en-US"/>
              </w:rPr>
              <w:t>orice</w:t>
            </w:r>
            <w:proofErr w:type="spellEnd"/>
            <w:r w:rsidR="00460653" w:rsidRPr="003A39FA">
              <w:rPr>
                <w:lang w:val="en-US"/>
              </w:rPr>
              <w:t xml:space="preserve"> </w:t>
            </w:r>
            <w:proofErr w:type="spellStart"/>
            <w:r w:rsidR="00460653" w:rsidRPr="003A39FA">
              <w:rPr>
                <w:lang w:val="en-US"/>
              </w:rPr>
              <w:t>lucrare</w:t>
            </w:r>
            <w:proofErr w:type="spellEnd"/>
            <w:r w:rsidR="00460653" w:rsidRPr="003A39FA">
              <w:rPr>
                <w:lang w:val="en-US"/>
              </w:rPr>
              <w:t xml:space="preserve"> care </w:t>
            </w:r>
            <w:proofErr w:type="spellStart"/>
            <w:r w:rsidR="00460653" w:rsidRPr="003A39FA">
              <w:rPr>
                <w:lang w:val="en-US"/>
              </w:rPr>
              <w:t>urmează</w:t>
            </w:r>
            <w:proofErr w:type="spellEnd"/>
            <w:r w:rsidR="00460653" w:rsidRPr="003A39FA">
              <w:rPr>
                <w:lang w:val="en-US"/>
              </w:rPr>
              <w:t xml:space="preserve"> </w:t>
            </w:r>
            <w:proofErr w:type="spellStart"/>
            <w:r w:rsidR="00460653" w:rsidRPr="003A39FA">
              <w:rPr>
                <w:lang w:val="en-US"/>
              </w:rPr>
              <w:t>să</w:t>
            </w:r>
            <w:proofErr w:type="spellEnd"/>
            <w:r w:rsidR="00460653" w:rsidRPr="003A39FA">
              <w:rPr>
                <w:lang w:val="en-US"/>
              </w:rPr>
              <w:t xml:space="preserve"> fie </w:t>
            </w:r>
            <w:proofErr w:type="spellStart"/>
            <w:r w:rsidR="00460653" w:rsidRPr="003A39FA">
              <w:rPr>
                <w:lang w:val="en-US"/>
              </w:rPr>
              <w:t>ascunsă</w:t>
            </w:r>
            <w:proofErr w:type="spellEnd"/>
            <w:r w:rsidR="00460653" w:rsidRPr="003A39FA">
              <w:rPr>
                <w:lang w:val="en-US"/>
              </w:rPr>
              <w:t xml:space="preserve">. </w:t>
            </w:r>
            <w:proofErr w:type="spellStart"/>
            <w:r w:rsidR="00460653" w:rsidRPr="003A39FA">
              <w:rPr>
                <w:lang w:val="en-US"/>
              </w:rPr>
              <w:t>Antreprenorul</w:t>
            </w:r>
            <w:proofErr w:type="spellEnd"/>
            <w:r w:rsidR="00460653" w:rsidRPr="003A39FA">
              <w:rPr>
                <w:lang w:val="en-US"/>
              </w:rPr>
              <w:t xml:space="preserve"> </w:t>
            </w:r>
            <w:proofErr w:type="spellStart"/>
            <w:r w:rsidR="00460653" w:rsidRPr="003A39FA">
              <w:rPr>
                <w:lang w:val="en-US"/>
              </w:rPr>
              <w:t>v</w:t>
            </w:r>
            <w:r w:rsidRPr="003A39FA">
              <w:rPr>
                <w:lang w:val="en-US"/>
              </w:rPr>
              <w:t>a</w:t>
            </w:r>
            <w:proofErr w:type="spellEnd"/>
            <w:r w:rsidR="00460653" w:rsidRPr="003A39FA">
              <w:rPr>
                <w:lang w:val="en-US"/>
              </w:rPr>
              <w:t xml:space="preserve"> </w:t>
            </w:r>
            <w:proofErr w:type="spellStart"/>
            <w:r w:rsidR="00460653" w:rsidRPr="003A39FA">
              <w:rPr>
                <w:lang w:val="en-US"/>
              </w:rPr>
              <w:t>anunţa</w:t>
            </w:r>
            <w:proofErr w:type="spellEnd"/>
            <w:r w:rsidR="00C33344" w:rsidRPr="003A39FA">
              <w:rPr>
                <w:lang w:val="en-US"/>
              </w:rPr>
              <w:t xml:space="preserve"> </w:t>
            </w:r>
            <w:proofErr w:type="spellStart"/>
            <w:r w:rsidR="00460653" w:rsidRPr="003A39FA">
              <w:rPr>
                <w:lang w:val="en-US"/>
              </w:rPr>
              <w:t>responsabilul</w:t>
            </w:r>
            <w:proofErr w:type="spellEnd"/>
            <w:r w:rsidR="00460653" w:rsidRPr="003A39FA">
              <w:rPr>
                <w:lang w:val="en-US"/>
              </w:rPr>
              <w:t xml:space="preserve"> </w:t>
            </w:r>
            <w:proofErr w:type="spellStart"/>
            <w:r w:rsidR="00460653" w:rsidRPr="003A39FA">
              <w:rPr>
                <w:lang w:val="en-US"/>
              </w:rPr>
              <w:t>tehnic</w:t>
            </w:r>
            <w:proofErr w:type="spellEnd"/>
            <w:r w:rsidR="00183D79" w:rsidRPr="003A39FA">
              <w:rPr>
                <w:lang w:val="en-US"/>
              </w:rPr>
              <w:t xml:space="preserve"> </w:t>
            </w:r>
            <w:proofErr w:type="spellStart"/>
            <w:r w:rsidR="00183D79" w:rsidRPr="003A39FA">
              <w:rPr>
                <w:lang w:val="en-US"/>
              </w:rPr>
              <w:t>atestat</w:t>
            </w:r>
            <w:proofErr w:type="spellEnd"/>
            <w:r w:rsidR="00183D79" w:rsidRPr="003A39FA">
              <w:rPr>
                <w:lang w:val="en-US"/>
              </w:rPr>
              <w:t xml:space="preserve">, </w:t>
            </w:r>
            <w:proofErr w:type="spellStart"/>
            <w:r w:rsidR="00183D79" w:rsidRPr="003A39FA">
              <w:rPr>
                <w:lang w:val="en-US"/>
              </w:rPr>
              <w:t>proiectantul</w:t>
            </w:r>
            <w:proofErr w:type="spellEnd"/>
            <w:r w:rsidR="00183D79" w:rsidRPr="003A39FA">
              <w:rPr>
                <w:lang w:val="en-US"/>
              </w:rPr>
              <w:t xml:space="preserve"> </w:t>
            </w:r>
            <w:proofErr w:type="spellStart"/>
            <w:r w:rsidR="00183D79" w:rsidRPr="003A39FA">
              <w:rPr>
                <w:lang w:val="en-US"/>
              </w:rPr>
              <w:t>ori</w:t>
            </w:r>
            <w:proofErr w:type="spellEnd"/>
            <w:r w:rsidR="00183D79" w:rsidRPr="003A39FA">
              <w:rPr>
                <w:lang w:val="en-US"/>
              </w:rPr>
              <w:t xml:space="preserve"> de </w:t>
            </w:r>
            <w:proofErr w:type="spellStart"/>
            <w:r w:rsidR="00183D79" w:rsidRPr="003A39FA">
              <w:rPr>
                <w:lang w:val="en-US"/>
              </w:rPr>
              <w:t>câ</w:t>
            </w:r>
            <w:r w:rsidR="00460653" w:rsidRPr="003A39FA">
              <w:rPr>
                <w:lang w:val="en-US"/>
              </w:rPr>
              <w:t>te</w:t>
            </w:r>
            <w:proofErr w:type="spellEnd"/>
            <w:r w:rsidR="00460653" w:rsidRPr="003A39FA">
              <w:rPr>
                <w:lang w:val="en-US"/>
              </w:rPr>
              <w:t xml:space="preserve"> </w:t>
            </w:r>
            <w:proofErr w:type="spellStart"/>
            <w:r w:rsidR="00460653" w:rsidRPr="003A39FA">
              <w:rPr>
                <w:lang w:val="en-US"/>
              </w:rPr>
              <w:t>ori</w:t>
            </w:r>
            <w:proofErr w:type="spellEnd"/>
            <w:r w:rsidR="00460653" w:rsidRPr="003A39FA">
              <w:rPr>
                <w:lang w:val="en-US"/>
              </w:rPr>
              <w:t xml:space="preserve"> </w:t>
            </w:r>
            <w:proofErr w:type="spellStart"/>
            <w:r w:rsidR="00460653" w:rsidRPr="003A39FA">
              <w:rPr>
                <w:lang w:val="en-US"/>
              </w:rPr>
              <w:t>astfel</w:t>
            </w:r>
            <w:proofErr w:type="spellEnd"/>
            <w:r w:rsidR="00460653" w:rsidRPr="003A39FA">
              <w:rPr>
                <w:lang w:val="en-US"/>
              </w:rPr>
              <w:t xml:space="preserve"> de </w:t>
            </w:r>
            <w:proofErr w:type="spellStart"/>
            <w:r w:rsidR="00460653" w:rsidRPr="003A39FA">
              <w:rPr>
                <w:lang w:val="en-US"/>
              </w:rPr>
              <w:t>lucrări</w:t>
            </w:r>
            <w:proofErr w:type="spellEnd"/>
            <w:r w:rsidR="00460653" w:rsidRPr="003A39FA">
              <w:rPr>
                <w:lang w:val="en-US"/>
              </w:rPr>
              <w:t xml:space="preserve">, </w:t>
            </w:r>
            <w:proofErr w:type="spellStart"/>
            <w:r w:rsidR="00183D79" w:rsidRPr="003A39FA">
              <w:rPr>
                <w:lang w:val="en-US"/>
              </w:rPr>
              <w:t>inclusiv</w:t>
            </w:r>
            <w:proofErr w:type="spellEnd"/>
            <w:r w:rsidR="00183D79" w:rsidRPr="003A39FA">
              <w:rPr>
                <w:lang w:val="en-US"/>
              </w:rPr>
              <w:t xml:space="preserve"> </w:t>
            </w:r>
            <w:proofErr w:type="spellStart"/>
            <w:r w:rsidR="00183D79" w:rsidRPr="003A39FA">
              <w:rPr>
                <w:lang w:val="en-US"/>
              </w:rPr>
              <w:t>fundaţiile</w:t>
            </w:r>
            <w:proofErr w:type="spellEnd"/>
            <w:r w:rsidR="00183D79" w:rsidRPr="003A39FA">
              <w:rPr>
                <w:lang w:val="en-US"/>
              </w:rPr>
              <w:t xml:space="preserve"> </w:t>
            </w:r>
            <w:proofErr w:type="spellStart"/>
            <w:r w:rsidR="00183D79" w:rsidRPr="003A39FA">
              <w:rPr>
                <w:lang w:val="en-US"/>
              </w:rPr>
              <w:t>clădirii</w:t>
            </w:r>
            <w:proofErr w:type="spellEnd"/>
            <w:r w:rsidR="00183D79" w:rsidRPr="003A39FA">
              <w:rPr>
                <w:lang w:val="en-US"/>
              </w:rPr>
              <w:t>, su</w:t>
            </w:r>
            <w:r w:rsidR="00460653" w:rsidRPr="003A39FA">
              <w:rPr>
                <w:lang w:val="en-US"/>
              </w:rPr>
              <w:t xml:space="preserve">nt gata </w:t>
            </w:r>
            <w:proofErr w:type="spellStart"/>
            <w:r w:rsidR="00460653" w:rsidRPr="003A39FA">
              <w:rPr>
                <w:lang w:val="en-US"/>
              </w:rPr>
              <w:t>pentru</w:t>
            </w:r>
            <w:proofErr w:type="spellEnd"/>
            <w:r w:rsidR="00460653" w:rsidRPr="003A39FA">
              <w:rPr>
                <w:lang w:val="en-US"/>
              </w:rPr>
              <w:t xml:space="preserve"> a fi examinate. </w:t>
            </w:r>
            <w:proofErr w:type="spellStart"/>
            <w:r w:rsidR="00460653" w:rsidRPr="003A39FA">
              <w:rPr>
                <w:lang w:val="en-US"/>
              </w:rPr>
              <w:t>Responsabilul</w:t>
            </w:r>
            <w:proofErr w:type="spellEnd"/>
            <w:r w:rsidR="00460653" w:rsidRPr="003A39FA">
              <w:rPr>
                <w:lang w:val="en-US"/>
              </w:rPr>
              <w:t xml:space="preserve"> </w:t>
            </w:r>
            <w:proofErr w:type="spellStart"/>
            <w:r w:rsidR="00460653" w:rsidRPr="003A39FA">
              <w:rPr>
                <w:lang w:val="en-US"/>
              </w:rPr>
              <w:t>tehnic</w:t>
            </w:r>
            <w:proofErr w:type="spellEnd"/>
            <w:r w:rsidR="00460653" w:rsidRPr="003A39FA">
              <w:rPr>
                <w:lang w:val="en-US"/>
              </w:rPr>
              <w:t xml:space="preserve"> </w:t>
            </w:r>
            <w:proofErr w:type="spellStart"/>
            <w:r w:rsidR="00460653" w:rsidRPr="003A39FA">
              <w:rPr>
                <w:lang w:val="en-US"/>
              </w:rPr>
              <w:t>atestat</w:t>
            </w:r>
            <w:proofErr w:type="spellEnd"/>
            <w:r w:rsidR="00460653" w:rsidRPr="003A39FA">
              <w:rPr>
                <w:lang w:val="en-US"/>
              </w:rPr>
              <w:t xml:space="preserve"> </w:t>
            </w:r>
            <w:proofErr w:type="spellStart"/>
            <w:r w:rsidR="00460653" w:rsidRPr="003A39FA">
              <w:rPr>
                <w:lang w:val="en-US"/>
              </w:rPr>
              <w:t>şi</w:t>
            </w:r>
            <w:proofErr w:type="spellEnd"/>
            <w:r w:rsidR="00460653" w:rsidRPr="003A39FA">
              <w:rPr>
                <w:lang w:val="en-US"/>
              </w:rPr>
              <w:t xml:space="preserve"> </w:t>
            </w:r>
            <w:proofErr w:type="spellStart"/>
            <w:r w:rsidR="00460653" w:rsidRPr="003A39FA">
              <w:rPr>
                <w:lang w:val="en-US"/>
              </w:rPr>
              <w:t>proiectantul</w:t>
            </w:r>
            <w:proofErr w:type="spellEnd"/>
            <w:r w:rsidR="00460653" w:rsidRPr="003A39FA">
              <w:rPr>
                <w:lang w:val="en-US"/>
              </w:rPr>
              <w:t xml:space="preserve"> </w:t>
            </w:r>
            <w:proofErr w:type="spellStart"/>
            <w:r w:rsidR="00460653" w:rsidRPr="003A39FA">
              <w:rPr>
                <w:lang w:val="en-US"/>
              </w:rPr>
              <w:t>vor</w:t>
            </w:r>
            <w:proofErr w:type="spellEnd"/>
            <w:r w:rsidR="00460653" w:rsidRPr="003A39FA">
              <w:rPr>
                <w:lang w:val="en-US"/>
              </w:rPr>
              <w:t xml:space="preserve"> </w:t>
            </w:r>
            <w:proofErr w:type="spellStart"/>
            <w:r w:rsidR="00460653" w:rsidRPr="003A39FA">
              <w:rPr>
                <w:lang w:val="en-US"/>
              </w:rPr>
              <w:t>participa</w:t>
            </w:r>
            <w:proofErr w:type="spellEnd"/>
            <w:r w:rsidR="00460653" w:rsidRPr="003A39FA">
              <w:rPr>
                <w:lang w:val="en-US"/>
              </w:rPr>
              <w:t xml:space="preserve"> la </w:t>
            </w:r>
            <w:proofErr w:type="spellStart"/>
            <w:r w:rsidR="00460653" w:rsidRPr="003A39FA">
              <w:rPr>
                <w:lang w:val="en-US"/>
              </w:rPr>
              <w:t>examinarea</w:t>
            </w:r>
            <w:proofErr w:type="spellEnd"/>
            <w:r w:rsidR="00460653" w:rsidRPr="003A39FA">
              <w:rPr>
                <w:lang w:val="en-US"/>
              </w:rPr>
              <w:t xml:space="preserve"> </w:t>
            </w:r>
            <w:proofErr w:type="spellStart"/>
            <w:r w:rsidR="00460653" w:rsidRPr="003A39FA">
              <w:rPr>
                <w:lang w:val="en-US"/>
              </w:rPr>
              <w:t>şi</w:t>
            </w:r>
            <w:proofErr w:type="spellEnd"/>
            <w:r w:rsidR="00460653" w:rsidRPr="003A39FA">
              <w:rPr>
                <w:lang w:val="en-US"/>
              </w:rPr>
              <w:t xml:space="preserve"> </w:t>
            </w:r>
            <w:proofErr w:type="spellStart"/>
            <w:r w:rsidR="00460653" w:rsidRPr="003A39FA">
              <w:rPr>
                <w:lang w:val="en-US"/>
              </w:rPr>
              <w:t>măsurarea</w:t>
            </w:r>
            <w:proofErr w:type="spellEnd"/>
            <w:r w:rsidR="00460653" w:rsidRPr="003A39FA">
              <w:rPr>
                <w:lang w:val="en-US"/>
              </w:rPr>
              <w:t xml:space="preserve"> </w:t>
            </w:r>
            <w:proofErr w:type="spellStart"/>
            <w:r w:rsidR="00460653" w:rsidRPr="003A39FA">
              <w:rPr>
                <w:lang w:val="en-US"/>
              </w:rPr>
              <w:t>lucrărilor</w:t>
            </w:r>
            <w:proofErr w:type="spellEnd"/>
            <w:r w:rsidR="00460653" w:rsidRPr="003A39FA">
              <w:rPr>
                <w:lang w:val="en-US"/>
              </w:rPr>
              <w:t xml:space="preserve">. </w:t>
            </w:r>
          </w:p>
          <w:p w14:paraId="53CFF656" w14:textId="77777777" w:rsidR="00460653" w:rsidRPr="003A39FA" w:rsidRDefault="00D05A94" w:rsidP="00750547">
            <w:pPr>
              <w:pStyle w:val="af2"/>
              <w:numPr>
                <w:ilvl w:val="1"/>
                <w:numId w:val="12"/>
              </w:numPr>
              <w:tabs>
                <w:tab w:val="left" w:pos="284"/>
              </w:tabs>
              <w:spacing w:line="276" w:lineRule="auto"/>
              <w:ind w:left="0" w:hanging="425"/>
              <w:rPr>
                <w:lang w:val="en-US"/>
              </w:rPr>
            </w:pPr>
            <w:r w:rsidRPr="003A39FA">
              <w:rPr>
                <w:lang w:val="en-US"/>
              </w:rPr>
              <w:t xml:space="preserve">8.6. </w:t>
            </w:r>
            <w:proofErr w:type="spellStart"/>
            <w:r w:rsidR="00460653" w:rsidRPr="003A39FA">
              <w:rPr>
                <w:lang w:val="en-US"/>
              </w:rPr>
              <w:t>Antreprenorul</w:t>
            </w:r>
            <w:proofErr w:type="spellEnd"/>
            <w:r w:rsidR="00460653" w:rsidRPr="003A39FA">
              <w:rPr>
                <w:lang w:val="en-US"/>
              </w:rPr>
              <w:t xml:space="preserve"> </w:t>
            </w:r>
            <w:proofErr w:type="spellStart"/>
            <w:r w:rsidR="00460653" w:rsidRPr="003A39FA">
              <w:rPr>
                <w:lang w:val="en-US"/>
              </w:rPr>
              <w:t>va</w:t>
            </w:r>
            <w:proofErr w:type="spellEnd"/>
            <w:r w:rsidR="00460653" w:rsidRPr="003A39FA">
              <w:rPr>
                <w:lang w:val="en-US"/>
              </w:rPr>
              <w:t xml:space="preserve"> </w:t>
            </w:r>
            <w:proofErr w:type="spellStart"/>
            <w:r w:rsidR="00460653" w:rsidRPr="003A39FA">
              <w:rPr>
                <w:lang w:val="en-US"/>
              </w:rPr>
              <w:t>dezveli</w:t>
            </w:r>
            <w:proofErr w:type="spellEnd"/>
            <w:r w:rsidR="00460653" w:rsidRPr="003A39FA">
              <w:rPr>
                <w:lang w:val="en-US"/>
              </w:rPr>
              <w:t xml:space="preserve"> </w:t>
            </w:r>
            <w:proofErr w:type="spellStart"/>
            <w:r w:rsidR="00460653" w:rsidRPr="003A39FA">
              <w:rPr>
                <w:lang w:val="en-US"/>
              </w:rPr>
              <w:t>orice</w:t>
            </w:r>
            <w:proofErr w:type="spellEnd"/>
            <w:r w:rsidR="00460653" w:rsidRPr="003A39FA">
              <w:rPr>
                <w:lang w:val="en-US"/>
              </w:rPr>
              <w:t xml:space="preserve"> </w:t>
            </w:r>
            <w:proofErr w:type="spellStart"/>
            <w:r w:rsidR="00460653" w:rsidRPr="003A39FA">
              <w:rPr>
                <w:lang w:val="en-US"/>
              </w:rPr>
              <w:t>parte</w:t>
            </w:r>
            <w:proofErr w:type="spellEnd"/>
            <w:r w:rsidR="00460653" w:rsidRPr="003A39FA">
              <w:rPr>
                <w:lang w:val="en-US"/>
              </w:rPr>
              <w:t xml:space="preserve"> </w:t>
            </w:r>
            <w:proofErr w:type="spellStart"/>
            <w:r w:rsidR="00460653" w:rsidRPr="003A39FA">
              <w:rPr>
                <w:lang w:val="en-US"/>
              </w:rPr>
              <w:t>sau</w:t>
            </w:r>
            <w:proofErr w:type="spellEnd"/>
            <w:r w:rsidR="00460653" w:rsidRPr="003A39FA">
              <w:rPr>
                <w:lang w:val="en-US"/>
              </w:rPr>
              <w:t xml:space="preserve"> </w:t>
            </w:r>
            <w:proofErr w:type="spellStart"/>
            <w:r w:rsidR="00460653" w:rsidRPr="003A39FA">
              <w:rPr>
                <w:lang w:val="en-US"/>
              </w:rPr>
              <w:t>părţi</w:t>
            </w:r>
            <w:proofErr w:type="spellEnd"/>
            <w:r w:rsidR="00460653" w:rsidRPr="003A39FA">
              <w:rPr>
                <w:lang w:val="en-US"/>
              </w:rPr>
              <w:t xml:space="preserve"> de </w:t>
            </w:r>
            <w:proofErr w:type="spellStart"/>
            <w:r w:rsidR="00460653" w:rsidRPr="003A39FA">
              <w:rPr>
                <w:lang w:val="en-US"/>
              </w:rPr>
              <w:t>lucrare</w:t>
            </w:r>
            <w:proofErr w:type="spellEnd"/>
            <w:r w:rsidR="00460653" w:rsidRPr="003A39FA">
              <w:rPr>
                <w:lang w:val="en-US"/>
              </w:rPr>
              <w:t xml:space="preserve"> la </w:t>
            </w:r>
            <w:proofErr w:type="spellStart"/>
            <w:r w:rsidR="00460653" w:rsidRPr="003A39FA">
              <w:rPr>
                <w:lang w:val="en-US"/>
              </w:rPr>
              <w:t>dispoziţia</w:t>
            </w:r>
            <w:proofErr w:type="spellEnd"/>
            <w:r w:rsidR="00460653" w:rsidRPr="003A39FA">
              <w:rPr>
                <w:lang w:val="en-US"/>
              </w:rPr>
              <w:t xml:space="preserve"> </w:t>
            </w:r>
            <w:proofErr w:type="spellStart"/>
            <w:r w:rsidR="00460653" w:rsidRPr="003A39FA">
              <w:rPr>
                <w:lang w:val="en-US"/>
              </w:rPr>
              <w:t>Beneficiarului</w:t>
            </w:r>
            <w:proofErr w:type="spellEnd"/>
            <w:r w:rsidR="00460653" w:rsidRPr="003A39FA">
              <w:rPr>
                <w:lang w:val="en-US"/>
              </w:rPr>
              <w:t xml:space="preserve"> </w:t>
            </w:r>
            <w:proofErr w:type="spellStart"/>
            <w:r w:rsidR="00460653" w:rsidRPr="003A39FA">
              <w:rPr>
                <w:lang w:val="en-US"/>
              </w:rPr>
              <w:t>şi</w:t>
            </w:r>
            <w:proofErr w:type="spellEnd"/>
            <w:r w:rsidR="00460653" w:rsidRPr="003A39FA">
              <w:rPr>
                <w:lang w:val="en-US"/>
              </w:rPr>
              <w:t xml:space="preserve"> </w:t>
            </w:r>
            <w:proofErr w:type="spellStart"/>
            <w:r w:rsidR="00460653" w:rsidRPr="003A39FA">
              <w:rPr>
                <w:lang w:val="en-US"/>
              </w:rPr>
              <w:t>va</w:t>
            </w:r>
            <w:proofErr w:type="spellEnd"/>
            <w:r w:rsidR="00460653" w:rsidRPr="003A39FA">
              <w:rPr>
                <w:lang w:val="en-US"/>
              </w:rPr>
              <w:t xml:space="preserve"> reface </w:t>
            </w:r>
            <w:proofErr w:type="spellStart"/>
            <w:r w:rsidR="00460653" w:rsidRPr="003A39FA">
              <w:rPr>
                <w:lang w:val="en-US"/>
              </w:rPr>
              <w:lastRenderedPageBreak/>
              <w:t>această</w:t>
            </w:r>
            <w:proofErr w:type="spellEnd"/>
            <w:r w:rsidR="00460653" w:rsidRPr="003A39FA">
              <w:rPr>
                <w:lang w:val="en-US"/>
              </w:rPr>
              <w:t xml:space="preserve"> </w:t>
            </w:r>
            <w:proofErr w:type="spellStart"/>
            <w:r w:rsidR="00460653" w:rsidRPr="003A39FA">
              <w:rPr>
                <w:lang w:val="en-US"/>
              </w:rPr>
              <w:t>parte</w:t>
            </w:r>
            <w:proofErr w:type="spellEnd"/>
            <w:r w:rsidR="00460653" w:rsidRPr="003A39FA">
              <w:rPr>
                <w:lang w:val="en-US"/>
              </w:rPr>
              <w:t xml:space="preserve"> </w:t>
            </w:r>
            <w:proofErr w:type="spellStart"/>
            <w:r w:rsidR="00460653" w:rsidRPr="003A39FA">
              <w:rPr>
                <w:lang w:val="en-US"/>
              </w:rPr>
              <w:t>sau</w:t>
            </w:r>
            <w:proofErr w:type="spellEnd"/>
            <w:r w:rsidR="00460653" w:rsidRPr="003A39FA">
              <w:rPr>
                <w:lang w:val="en-US"/>
              </w:rPr>
              <w:t xml:space="preserve"> </w:t>
            </w:r>
            <w:proofErr w:type="spellStart"/>
            <w:r w:rsidR="00460653" w:rsidRPr="003A39FA">
              <w:rPr>
                <w:lang w:val="en-US"/>
              </w:rPr>
              <w:t>părţi</w:t>
            </w:r>
            <w:proofErr w:type="spellEnd"/>
            <w:r w:rsidR="00460653" w:rsidRPr="003A39FA">
              <w:rPr>
                <w:lang w:val="en-US"/>
              </w:rPr>
              <w:t xml:space="preserve"> de </w:t>
            </w:r>
            <w:proofErr w:type="spellStart"/>
            <w:r w:rsidR="00460653" w:rsidRPr="003A39FA">
              <w:rPr>
                <w:lang w:val="en-US"/>
              </w:rPr>
              <w:t>lucrare</w:t>
            </w:r>
            <w:proofErr w:type="spellEnd"/>
            <w:r w:rsidR="00460653" w:rsidRPr="003A39FA">
              <w:rPr>
                <w:lang w:val="en-US"/>
              </w:rPr>
              <w:t xml:space="preserve">, </w:t>
            </w:r>
            <w:proofErr w:type="spellStart"/>
            <w:r w:rsidR="00460653" w:rsidRPr="003A39FA">
              <w:rPr>
                <w:lang w:val="en-US"/>
              </w:rPr>
              <w:t>dacă</w:t>
            </w:r>
            <w:proofErr w:type="spellEnd"/>
            <w:r w:rsidR="00460653" w:rsidRPr="003A39FA">
              <w:rPr>
                <w:lang w:val="en-US"/>
              </w:rPr>
              <w:t xml:space="preserve"> </w:t>
            </w:r>
            <w:proofErr w:type="spellStart"/>
            <w:r w:rsidR="00460653" w:rsidRPr="003A39FA">
              <w:rPr>
                <w:lang w:val="en-US"/>
              </w:rPr>
              <w:t>este</w:t>
            </w:r>
            <w:proofErr w:type="spellEnd"/>
            <w:r w:rsidR="00460653" w:rsidRPr="003A39FA">
              <w:rPr>
                <w:lang w:val="en-US"/>
              </w:rPr>
              <w:t xml:space="preserve"> </w:t>
            </w:r>
            <w:proofErr w:type="spellStart"/>
            <w:r w:rsidR="00460653" w:rsidRPr="003A39FA">
              <w:rPr>
                <w:lang w:val="en-US"/>
              </w:rPr>
              <w:t>cazul</w:t>
            </w:r>
            <w:proofErr w:type="spellEnd"/>
            <w:r w:rsidR="00460653" w:rsidRPr="003A39FA">
              <w:rPr>
                <w:lang w:val="en-US"/>
              </w:rPr>
              <w:t xml:space="preserve">. </w:t>
            </w:r>
            <w:proofErr w:type="spellStart"/>
            <w:r w:rsidR="00460653" w:rsidRPr="003A39FA">
              <w:rPr>
                <w:lang w:val="en-US"/>
              </w:rPr>
              <w:t>Dacă</w:t>
            </w:r>
            <w:proofErr w:type="spellEnd"/>
            <w:r w:rsidR="00460653" w:rsidRPr="003A39FA">
              <w:rPr>
                <w:lang w:val="en-US"/>
              </w:rPr>
              <w:t xml:space="preserve"> se </w:t>
            </w:r>
            <w:proofErr w:type="spellStart"/>
            <w:r w:rsidR="00460653" w:rsidRPr="003A39FA">
              <w:rPr>
                <w:lang w:val="en-US"/>
              </w:rPr>
              <w:t>constată</w:t>
            </w:r>
            <w:proofErr w:type="spellEnd"/>
            <w:r w:rsidR="00460653" w:rsidRPr="003A39FA">
              <w:rPr>
                <w:lang w:val="en-US"/>
              </w:rPr>
              <w:t xml:space="preserve"> </w:t>
            </w:r>
            <w:proofErr w:type="spellStart"/>
            <w:r w:rsidR="00460653" w:rsidRPr="003A39FA">
              <w:rPr>
                <w:lang w:val="en-US"/>
              </w:rPr>
              <w:t>că</w:t>
            </w:r>
            <w:proofErr w:type="spellEnd"/>
            <w:r w:rsidR="00460653" w:rsidRPr="003A39FA">
              <w:rPr>
                <w:lang w:val="en-US"/>
              </w:rPr>
              <w:t xml:space="preserve"> </w:t>
            </w:r>
            <w:proofErr w:type="spellStart"/>
            <w:r w:rsidR="00460653" w:rsidRPr="003A39FA">
              <w:rPr>
                <w:lang w:val="en-US"/>
              </w:rPr>
              <w:t>lucrările</w:t>
            </w:r>
            <w:proofErr w:type="spellEnd"/>
            <w:r w:rsidR="00460653" w:rsidRPr="003A39FA">
              <w:rPr>
                <w:lang w:val="en-US"/>
              </w:rPr>
              <w:t xml:space="preserve"> au </w:t>
            </w:r>
            <w:proofErr w:type="spellStart"/>
            <w:r w:rsidR="00460653" w:rsidRPr="003A39FA">
              <w:rPr>
                <w:lang w:val="en-US"/>
              </w:rPr>
              <w:t>fost</w:t>
            </w:r>
            <w:proofErr w:type="spellEnd"/>
            <w:r w:rsidR="00460653" w:rsidRPr="003A39FA">
              <w:rPr>
                <w:lang w:val="en-US"/>
              </w:rPr>
              <w:t xml:space="preserve"> de </w:t>
            </w:r>
            <w:proofErr w:type="spellStart"/>
            <w:r w:rsidR="00460653" w:rsidRPr="003A39FA">
              <w:rPr>
                <w:lang w:val="en-US"/>
              </w:rPr>
              <w:t>calitate</w:t>
            </w:r>
            <w:proofErr w:type="spellEnd"/>
            <w:r w:rsidR="00460653" w:rsidRPr="003A39FA">
              <w:rPr>
                <w:lang w:val="en-US"/>
              </w:rPr>
              <w:t xml:space="preserve"> </w:t>
            </w:r>
            <w:proofErr w:type="spellStart"/>
            <w:r w:rsidR="00460653" w:rsidRPr="003A39FA">
              <w:rPr>
                <w:lang w:val="en-US"/>
              </w:rPr>
              <w:t>corespunzătoare</w:t>
            </w:r>
            <w:proofErr w:type="spellEnd"/>
            <w:r w:rsidR="00460653" w:rsidRPr="003A39FA">
              <w:rPr>
                <w:lang w:val="en-US"/>
              </w:rPr>
              <w:t xml:space="preserve"> </w:t>
            </w:r>
            <w:proofErr w:type="spellStart"/>
            <w:r w:rsidR="00460653" w:rsidRPr="003A39FA">
              <w:rPr>
                <w:lang w:val="en-US"/>
              </w:rPr>
              <w:t>şi</w:t>
            </w:r>
            <w:proofErr w:type="spellEnd"/>
            <w:r w:rsidR="00460653" w:rsidRPr="003A39FA">
              <w:rPr>
                <w:lang w:val="en-US"/>
              </w:rPr>
              <w:t xml:space="preserve"> </w:t>
            </w:r>
            <w:proofErr w:type="spellStart"/>
            <w:r w:rsidR="00460653" w:rsidRPr="003A39FA">
              <w:rPr>
                <w:lang w:val="en-US"/>
              </w:rPr>
              <w:t>realizate</w:t>
            </w:r>
            <w:proofErr w:type="spellEnd"/>
            <w:r w:rsidR="00460653" w:rsidRPr="003A39FA">
              <w:rPr>
                <w:lang w:val="en-US"/>
              </w:rPr>
              <w:t xml:space="preserve"> conform </w:t>
            </w:r>
            <w:proofErr w:type="spellStart"/>
            <w:r w:rsidR="00460653" w:rsidRPr="003A39FA">
              <w:rPr>
                <w:lang w:val="en-US"/>
              </w:rPr>
              <w:t>documentaţiei</w:t>
            </w:r>
            <w:proofErr w:type="spellEnd"/>
            <w:r w:rsidR="00460653" w:rsidRPr="003A39FA">
              <w:rPr>
                <w:lang w:val="en-US"/>
              </w:rPr>
              <w:t xml:space="preserve"> de </w:t>
            </w:r>
            <w:proofErr w:type="spellStart"/>
            <w:r w:rsidR="00460653" w:rsidRPr="003A39FA">
              <w:rPr>
                <w:lang w:val="en-US"/>
              </w:rPr>
              <w:t>execuţie</w:t>
            </w:r>
            <w:proofErr w:type="spellEnd"/>
            <w:r w:rsidR="00460653" w:rsidRPr="003A39FA">
              <w:rPr>
                <w:lang w:val="en-US"/>
              </w:rPr>
              <w:t xml:space="preserve">, </w:t>
            </w:r>
            <w:proofErr w:type="spellStart"/>
            <w:r w:rsidR="00460653" w:rsidRPr="003A39FA">
              <w:rPr>
                <w:lang w:val="en-US"/>
              </w:rPr>
              <w:t>dezvelirea</w:t>
            </w:r>
            <w:proofErr w:type="spellEnd"/>
            <w:r w:rsidR="00460653" w:rsidRPr="003A39FA">
              <w:rPr>
                <w:lang w:val="en-US"/>
              </w:rPr>
              <w:t xml:space="preserve">, </w:t>
            </w:r>
            <w:proofErr w:type="spellStart"/>
            <w:r w:rsidR="00460653" w:rsidRPr="003A39FA">
              <w:rPr>
                <w:lang w:val="en-US"/>
              </w:rPr>
              <w:t>refacerea</w:t>
            </w:r>
            <w:proofErr w:type="spellEnd"/>
            <w:r w:rsidR="00460653" w:rsidRPr="003A39FA">
              <w:rPr>
                <w:lang w:val="en-US"/>
              </w:rPr>
              <w:t xml:space="preserve"> </w:t>
            </w:r>
            <w:proofErr w:type="spellStart"/>
            <w:r w:rsidR="00460653" w:rsidRPr="003A39FA">
              <w:rPr>
                <w:lang w:val="en-US"/>
              </w:rPr>
              <w:t>şi</w:t>
            </w:r>
            <w:proofErr w:type="spellEnd"/>
            <w:r w:rsidR="00460653" w:rsidRPr="003A39FA">
              <w:rPr>
                <w:lang w:val="en-US"/>
              </w:rPr>
              <w:t>/</w:t>
            </w:r>
            <w:proofErr w:type="spellStart"/>
            <w:r w:rsidR="00460653" w:rsidRPr="003A39FA">
              <w:rPr>
                <w:lang w:val="en-US"/>
              </w:rPr>
              <w:t>sau</w:t>
            </w:r>
            <w:proofErr w:type="spellEnd"/>
            <w:r w:rsidR="00460653" w:rsidRPr="003A39FA">
              <w:rPr>
                <w:lang w:val="en-US"/>
              </w:rPr>
              <w:t xml:space="preserve"> </w:t>
            </w:r>
            <w:proofErr w:type="spellStart"/>
            <w:r w:rsidR="00460653" w:rsidRPr="003A39FA">
              <w:rPr>
                <w:lang w:val="en-US"/>
              </w:rPr>
              <w:t>repararea</w:t>
            </w:r>
            <w:proofErr w:type="spellEnd"/>
            <w:r w:rsidR="00460653" w:rsidRPr="003A39FA">
              <w:rPr>
                <w:lang w:val="en-US"/>
              </w:rPr>
              <w:t xml:space="preserve"> </w:t>
            </w:r>
            <w:proofErr w:type="spellStart"/>
            <w:r w:rsidR="00460653" w:rsidRPr="003A39FA">
              <w:rPr>
                <w:lang w:val="en-US"/>
              </w:rPr>
              <w:t>vor</w:t>
            </w:r>
            <w:proofErr w:type="spellEnd"/>
            <w:r w:rsidR="0001066E" w:rsidRPr="003A39FA">
              <w:rPr>
                <w:lang w:val="en-US"/>
              </w:rPr>
              <w:t xml:space="preserve"> fi </w:t>
            </w:r>
            <w:proofErr w:type="spellStart"/>
            <w:r w:rsidR="0001066E" w:rsidRPr="003A39FA">
              <w:rPr>
                <w:lang w:val="en-US"/>
              </w:rPr>
              <w:t>suportate</w:t>
            </w:r>
            <w:proofErr w:type="spellEnd"/>
            <w:r w:rsidR="0001066E" w:rsidRPr="003A39FA">
              <w:rPr>
                <w:lang w:val="en-US"/>
              </w:rPr>
              <w:t xml:space="preserve"> de </w:t>
            </w:r>
            <w:proofErr w:type="spellStart"/>
            <w:r w:rsidR="0001066E" w:rsidRPr="003A39FA">
              <w:rPr>
                <w:lang w:val="en-US"/>
              </w:rPr>
              <w:t>Beneficiar</w:t>
            </w:r>
            <w:proofErr w:type="spellEnd"/>
            <w:r w:rsidR="0001066E" w:rsidRPr="003A39FA">
              <w:rPr>
                <w:lang w:val="en-US"/>
              </w:rPr>
              <w:t>,</w:t>
            </w:r>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w:t>
            </w:r>
            <w:proofErr w:type="spellStart"/>
            <w:r w:rsidR="00460653" w:rsidRPr="003A39FA">
              <w:rPr>
                <w:lang w:val="en-US"/>
              </w:rPr>
              <w:t>caz</w:t>
            </w:r>
            <w:proofErr w:type="spellEnd"/>
            <w:r w:rsidR="00460653" w:rsidRPr="003A39FA">
              <w:rPr>
                <w:lang w:val="en-US"/>
              </w:rPr>
              <w:t xml:space="preserve"> </w:t>
            </w:r>
            <w:proofErr w:type="spellStart"/>
            <w:r w:rsidR="00460653" w:rsidRPr="003A39FA">
              <w:rPr>
                <w:lang w:val="en-US"/>
              </w:rPr>
              <w:t>contrar</w:t>
            </w:r>
            <w:proofErr w:type="spellEnd"/>
            <w:r w:rsidR="00460653" w:rsidRPr="003A39FA">
              <w:rPr>
                <w:lang w:val="en-US"/>
              </w:rPr>
              <w:t xml:space="preserve">, de </w:t>
            </w:r>
            <w:proofErr w:type="spellStart"/>
            <w:r w:rsidR="00460653" w:rsidRPr="003A39FA">
              <w:rPr>
                <w:lang w:val="en-US"/>
              </w:rPr>
              <w:t>Antreprenor</w:t>
            </w:r>
            <w:proofErr w:type="spellEnd"/>
            <w:r w:rsidR="00460653" w:rsidRPr="003A39FA">
              <w:rPr>
                <w:lang w:val="en-US"/>
              </w:rPr>
              <w:t xml:space="preserve">. </w:t>
            </w:r>
          </w:p>
          <w:p w14:paraId="6C2A1B87" w14:textId="77777777" w:rsidR="00460653" w:rsidRPr="003A39FA" w:rsidRDefault="00D05A94" w:rsidP="00750547">
            <w:pPr>
              <w:pStyle w:val="af2"/>
              <w:numPr>
                <w:ilvl w:val="1"/>
                <w:numId w:val="12"/>
              </w:numPr>
              <w:tabs>
                <w:tab w:val="left" w:pos="284"/>
              </w:tabs>
              <w:spacing w:line="276" w:lineRule="auto"/>
              <w:ind w:left="0" w:hanging="425"/>
              <w:rPr>
                <w:lang w:val="en-US"/>
              </w:rPr>
            </w:pPr>
            <w:r w:rsidRPr="003A39FA">
              <w:rPr>
                <w:lang w:val="en-US"/>
              </w:rPr>
              <w:t xml:space="preserve">8.7. </w:t>
            </w:r>
            <w:proofErr w:type="spellStart"/>
            <w:r w:rsidR="00460653" w:rsidRPr="003A39FA">
              <w:rPr>
                <w:lang w:val="en-US"/>
              </w:rPr>
              <w:t>Costurile</w:t>
            </w:r>
            <w:proofErr w:type="spellEnd"/>
            <w:r w:rsidR="00460653" w:rsidRPr="003A39FA">
              <w:rPr>
                <w:lang w:val="en-US"/>
              </w:rPr>
              <w:t xml:space="preserve"> </w:t>
            </w:r>
            <w:proofErr w:type="spellStart"/>
            <w:r w:rsidR="00460653" w:rsidRPr="003A39FA">
              <w:rPr>
                <w:lang w:val="en-US"/>
              </w:rPr>
              <w:t>pentru</w:t>
            </w:r>
            <w:proofErr w:type="spellEnd"/>
            <w:r w:rsidR="00460653" w:rsidRPr="003A39FA">
              <w:rPr>
                <w:lang w:val="en-US"/>
              </w:rPr>
              <w:t xml:space="preserve"> </w:t>
            </w:r>
            <w:proofErr w:type="spellStart"/>
            <w:r w:rsidR="00460653" w:rsidRPr="003A39FA">
              <w:rPr>
                <w:lang w:val="en-US"/>
              </w:rPr>
              <w:t>consumul</w:t>
            </w:r>
            <w:proofErr w:type="spellEnd"/>
            <w:r w:rsidR="00460653" w:rsidRPr="003A39FA">
              <w:rPr>
                <w:lang w:val="en-US"/>
              </w:rPr>
              <w:t xml:space="preserve"> de </w:t>
            </w:r>
            <w:proofErr w:type="spellStart"/>
            <w:r w:rsidR="00460653" w:rsidRPr="003A39FA">
              <w:rPr>
                <w:lang w:val="en-US"/>
              </w:rPr>
              <w:t>utilităţi</w:t>
            </w:r>
            <w:proofErr w:type="spellEnd"/>
            <w:r w:rsidR="00460653" w:rsidRPr="003A39FA">
              <w:rPr>
                <w:lang w:val="en-US"/>
              </w:rPr>
              <w:t xml:space="preserve">, precum </w:t>
            </w:r>
            <w:proofErr w:type="spellStart"/>
            <w:r w:rsidR="00460653" w:rsidRPr="003A39FA">
              <w:rPr>
                <w:lang w:val="en-US"/>
              </w:rPr>
              <w:t>şi</w:t>
            </w:r>
            <w:proofErr w:type="spellEnd"/>
            <w:r w:rsidR="00460653" w:rsidRPr="003A39FA">
              <w:rPr>
                <w:lang w:val="en-US"/>
              </w:rPr>
              <w:t xml:space="preserve"> cel al </w:t>
            </w:r>
            <w:proofErr w:type="spellStart"/>
            <w:r w:rsidR="00460653" w:rsidRPr="003A39FA">
              <w:rPr>
                <w:lang w:val="en-US"/>
              </w:rPr>
              <w:t>contoarelor</w:t>
            </w:r>
            <w:proofErr w:type="spellEnd"/>
            <w:r w:rsidR="00460653" w:rsidRPr="003A39FA">
              <w:rPr>
                <w:lang w:val="en-US"/>
              </w:rPr>
              <w:t xml:space="preserve"> </w:t>
            </w:r>
            <w:proofErr w:type="spellStart"/>
            <w:r w:rsidR="00460653" w:rsidRPr="003A39FA">
              <w:rPr>
                <w:lang w:val="en-US"/>
              </w:rPr>
              <w:t>sau</w:t>
            </w:r>
            <w:proofErr w:type="spellEnd"/>
            <w:r w:rsidR="00460653" w:rsidRPr="003A39FA">
              <w:rPr>
                <w:lang w:val="en-US"/>
              </w:rPr>
              <w:t xml:space="preserve"> al </w:t>
            </w:r>
            <w:proofErr w:type="spellStart"/>
            <w:r w:rsidR="00460653" w:rsidRPr="003A39FA">
              <w:rPr>
                <w:lang w:val="en-US"/>
              </w:rPr>
              <w:t>altor</w:t>
            </w:r>
            <w:proofErr w:type="spellEnd"/>
            <w:r w:rsidR="00460653" w:rsidRPr="003A39FA">
              <w:rPr>
                <w:lang w:val="en-US"/>
              </w:rPr>
              <w:t xml:space="preserve"> </w:t>
            </w:r>
            <w:proofErr w:type="spellStart"/>
            <w:r w:rsidR="00460653" w:rsidRPr="003A39FA">
              <w:rPr>
                <w:lang w:val="en-US"/>
              </w:rPr>
              <w:t>aparate</w:t>
            </w:r>
            <w:proofErr w:type="spellEnd"/>
            <w:r w:rsidR="00460653" w:rsidRPr="003A39FA">
              <w:rPr>
                <w:lang w:val="en-US"/>
              </w:rPr>
              <w:t xml:space="preserve"> de </w:t>
            </w:r>
            <w:proofErr w:type="spellStart"/>
            <w:r w:rsidR="00460653" w:rsidRPr="003A39FA">
              <w:rPr>
                <w:lang w:val="en-US"/>
              </w:rPr>
              <w:t>măsurat</w:t>
            </w:r>
            <w:proofErr w:type="spellEnd"/>
            <w:r w:rsidR="00460653" w:rsidRPr="003A39FA">
              <w:rPr>
                <w:lang w:val="en-US"/>
              </w:rPr>
              <w:t xml:space="preserve"> se </w:t>
            </w:r>
            <w:proofErr w:type="spellStart"/>
            <w:r w:rsidR="00460653" w:rsidRPr="003A39FA">
              <w:rPr>
                <w:lang w:val="en-US"/>
              </w:rPr>
              <w:t>suportă</w:t>
            </w:r>
            <w:proofErr w:type="spellEnd"/>
            <w:r w:rsidR="00460653" w:rsidRPr="003A39FA">
              <w:rPr>
                <w:lang w:val="en-US"/>
              </w:rPr>
              <w:t xml:space="preserve"> de </w:t>
            </w:r>
            <w:proofErr w:type="spellStart"/>
            <w:r w:rsidR="00460653" w:rsidRPr="003A39FA">
              <w:rPr>
                <w:lang w:val="en-US"/>
              </w:rPr>
              <w:t>către</w:t>
            </w:r>
            <w:proofErr w:type="spellEnd"/>
            <w:r w:rsidR="00460653" w:rsidRPr="003A39FA">
              <w:rPr>
                <w:lang w:val="en-US"/>
              </w:rPr>
              <w:t xml:space="preserve"> </w:t>
            </w:r>
            <w:proofErr w:type="spellStart"/>
            <w:r w:rsidR="00460653" w:rsidRPr="003A39FA">
              <w:rPr>
                <w:lang w:val="en-US"/>
              </w:rPr>
              <w:t>Antreprenor</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w:t>
            </w:r>
            <w:proofErr w:type="spellStart"/>
            <w:r w:rsidR="00460653" w:rsidRPr="003A39FA">
              <w:rPr>
                <w:lang w:val="en-US"/>
              </w:rPr>
              <w:t>cazul</w:t>
            </w:r>
            <w:proofErr w:type="spellEnd"/>
            <w:r w:rsidR="00460653" w:rsidRPr="003A39FA">
              <w:rPr>
                <w:lang w:val="en-US"/>
              </w:rPr>
              <w:t xml:space="preserve"> </w:t>
            </w:r>
            <w:proofErr w:type="spellStart"/>
            <w:r w:rsidR="00460653" w:rsidRPr="003A39FA">
              <w:rPr>
                <w:lang w:val="en-US"/>
              </w:rPr>
              <w:t>mai</w:t>
            </w:r>
            <w:proofErr w:type="spellEnd"/>
            <w:r w:rsidR="00460653" w:rsidRPr="003A39FA">
              <w:rPr>
                <w:lang w:val="en-US"/>
              </w:rPr>
              <w:t xml:space="preserve"> </w:t>
            </w:r>
            <w:proofErr w:type="spellStart"/>
            <w:r w:rsidR="00460653" w:rsidRPr="003A39FA">
              <w:rPr>
                <w:lang w:val="en-US"/>
              </w:rPr>
              <w:t>multor</w:t>
            </w:r>
            <w:proofErr w:type="spellEnd"/>
            <w:r w:rsidR="00460653" w:rsidRPr="003A39FA">
              <w:rPr>
                <w:lang w:val="en-US"/>
              </w:rPr>
              <w:t xml:space="preserve"> </w:t>
            </w:r>
            <w:proofErr w:type="spellStart"/>
            <w:r w:rsidR="00460653" w:rsidRPr="003A39FA">
              <w:rPr>
                <w:lang w:val="en-US"/>
              </w:rPr>
              <w:t>antreprenori</w:t>
            </w:r>
            <w:proofErr w:type="spellEnd"/>
            <w:r w:rsidR="00460653" w:rsidRPr="003A39FA">
              <w:rPr>
                <w:lang w:val="en-US"/>
              </w:rPr>
              <w:t xml:space="preserve">, </w:t>
            </w:r>
            <w:proofErr w:type="spellStart"/>
            <w:r w:rsidR="00460653" w:rsidRPr="003A39FA">
              <w:rPr>
                <w:lang w:val="en-US"/>
              </w:rPr>
              <w:t>costurile</w:t>
            </w:r>
            <w:proofErr w:type="spellEnd"/>
            <w:r w:rsidR="00460653" w:rsidRPr="003A39FA">
              <w:rPr>
                <w:lang w:val="en-US"/>
              </w:rPr>
              <w:t xml:space="preserve"> se </w:t>
            </w:r>
            <w:proofErr w:type="spellStart"/>
            <w:r w:rsidR="00460653" w:rsidRPr="003A39FA">
              <w:rPr>
                <w:lang w:val="en-US"/>
              </w:rPr>
              <w:t>suportă</w:t>
            </w:r>
            <w:proofErr w:type="spellEnd"/>
            <w:r w:rsidR="00460653" w:rsidRPr="003A39FA">
              <w:rPr>
                <w:lang w:val="en-US"/>
              </w:rPr>
              <w:t xml:space="preserve"> </w:t>
            </w:r>
            <w:proofErr w:type="spellStart"/>
            <w:r w:rsidR="00460653" w:rsidRPr="003A39FA">
              <w:rPr>
                <w:lang w:val="en-US"/>
              </w:rPr>
              <w:t>proporţional</w:t>
            </w:r>
            <w:proofErr w:type="spellEnd"/>
            <w:r w:rsidR="00460653" w:rsidRPr="003A39FA">
              <w:rPr>
                <w:lang w:val="en-US"/>
              </w:rPr>
              <w:t xml:space="preserve"> de </w:t>
            </w:r>
            <w:proofErr w:type="spellStart"/>
            <w:r w:rsidR="00460653" w:rsidRPr="003A39FA">
              <w:rPr>
                <w:lang w:val="en-US"/>
              </w:rPr>
              <w:t>către</w:t>
            </w:r>
            <w:proofErr w:type="spellEnd"/>
            <w:r w:rsidR="00460653" w:rsidRPr="003A39FA">
              <w:rPr>
                <w:lang w:val="en-US"/>
              </w:rPr>
              <w:t xml:space="preserve"> </w:t>
            </w:r>
            <w:proofErr w:type="spellStart"/>
            <w:r w:rsidR="00460653" w:rsidRPr="003A39FA">
              <w:rPr>
                <w:lang w:val="en-US"/>
              </w:rPr>
              <w:t>aceştia</w:t>
            </w:r>
            <w:proofErr w:type="spellEnd"/>
            <w:r w:rsidR="00460653" w:rsidRPr="003A39FA">
              <w:rPr>
                <w:lang w:val="en-US"/>
              </w:rPr>
              <w:t xml:space="preserve">. </w:t>
            </w:r>
          </w:p>
          <w:p w14:paraId="266F0587" w14:textId="77777777" w:rsidR="00460653" w:rsidRPr="003A39FA" w:rsidRDefault="00D05A94" w:rsidP="00750547">
            <w:pPr>
              <w:pStyle w:val="af2"/>
              <w:numPr>
                <w:ilvl w:val="1"/>
                <w:numId w:val="12"/>
              </w:numPr>
              <w:tabs>
                <w:tab w:val="left" w:pos="284"/>
              </w:tabs>
              <w:spacing w:line="276" w:lineRule="auto"/>
              <w:ind w:left="0" w:hanging="425"/>
              <w:rPr>
                <w:lang w:val="en-US"/>
              </w:rPr>
            </w:pPr>
            <w:r w:rsidRPr="003A39FA">
              <w:rPr>
                <w:lang w:val="en-US"/>
              </w:rPr>
              <w:t xml:space="preserve">8.8. </w:t>
            </w:r>
            <w:proofErr w:type="spellStart"/>
            <w:r w:rsidR="00460653" w:rsidRPr="003A39FA">
              <w:rPr>
                <w:lang w:val="en-US"/>
              </w:rPr>
              <w:t>Lucrările</w:t>
            </w:r>
            <w:proofErr w:type="spellEnd"/>
            <w:r w:rsidR="00460653" w:rsidRPr="003A39FA">
              <w:rPr>
                <w:lang w:val="en-US"/>
              </w:rPr>
              <w:t xml:space="preserve"> </w:t>
            </w:r>
            <w:proofErr w:type="spellStart"/>
            <w:r w:rsidR="00460653" w:rsidRPr="003A39FA">
              <w:rPr>
                <w:lang w:val="en-US"/>
              </w:rPr>
              <w:t>executate</w:t>
            </w:r>
            <w:proofErr w:type="spellEnd"/>
            <w:r w:rsidR="00460653" w:rsidRPr="003A39FA">
              <w:rPr>
                <w:lang w:val="en-US"/>
              </w:rPr>
              <w:t xml:space="preserve"> de </w:t>
            </w:r>
            <w:proofErr w:type="spellStart"/>
            <w:r w:rsidR="00460653" w:rsidRPr="003A39FA">
              <w:rPr>
                <w:lang w:val="en-US"/>
              </w:rPr>
              <w:t>Antreprenor</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afara </w:t>
            </w:r>
            <w:proofErr w:type="spellStart"/>
            <w:r w:rsidR="00460653" w:rsidRPr="003A39FA">
              <w:rPr>
                <w:lang w:val="en-US"/>
              </w:rPr>
              <w:t>celor</w:t>
            </w:r>
            <w:proofErr w:type="spellEnd"/>
            <w:r w:rsidR="00460653" w:rsidRPr="003A39FA">
              <w:rPr>
                <w:lang w:val="en-US"/>
              </w:rPr>
              <w:t xml:space="preserve"> </w:t>
            </w:r>
            <w:proofErr w:type="spellStart"/>
            <w:r w:rsidR="00460653" w:rsidRPr="003A39FA">
              <w:rPr>
                <w:lang w:val="en-US"/>
              </w:rPr>
              <w:t>prevăzute</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contract </w:t>
            </w:r>
            <w:proofErr w:type="spellStart"/>
            <w:r w:rsidR="00460653" w:rsidRPr="003A39FA">
              <w:rPr>
                <w:lang w:val="en-US"/>
              </w:rPr>
              <w:t>sau</w:t>
            </w:r>
            <w:proofErr w:type="spellEnd"/>
            <w:r w:rsidR="00460653" w:rsidRPr="003A39FA">
              <w:rPr>
                <w:lang w:val="en-US"/>
              </w:rPr>
              <w:t xml:space="preserve"> </w:t>
            </w:r>
            <w:proofErr w:type="spellStart"/>
            <w:r w:rsidR="00460653" w:rsidRPr="003A39FA">
              <w:rPr>
                <w:lang w:val="en-US"/>
              </w:rPr>
              <w:t>fără</w:t>
            </w:r>
            <w:proofErr w:type="spellEnd"/>
            <w:r w:rsidR="00460653" w:rsidRPr="003A39FA">
              <w:rPr>
                <w:lang w:val="en-US"/>
              </w:rPr>
              <w:t xml:space="preserve"> </w:t>
            </w:r>
            <w:proofErr w:type="spellStart"/>
            <w:r w:rsidR="00460653" w:rsidRPr="003A39FA">
              <w:rPr>
                <w:lang w:val="en-US"/>
              </w:rPr>
              <w:t>dis</w:t>
            </w:r>
            <w:r w:rsidR="00183D79" w:rsidRPr="003A39FA">
              <w:rPr>
                <w:lang w:val="en-US"/>
              </w:rPr>
              <w:t>poziţia</w:t>
            </w:r>
            <w:proofErr w:type="spellEnd"/>
            <w:r w:rsidR="00183D79" w:rsidRPr="003A39FA">
              <w:rPr>
                <w:lang w:val="en-US"/>
              </w:rPr>
              <w:t xml:space="preserve"> </w:t>
            </w:r>
            <w:proofErr w:type="spellStart"/>
            <w:r w:rsidR="00183D79" w:rsidRPr="003A39FA">
              <w:rPr>
                <w:lang w:val="en-US"/>
              </w:rPr>
              <w:t>Beneficiarului</w:t>
            </w:r>
            <w:proofErr w:type="spellEnd"/>
            <w:r w:rsidR="00183D79" w:rsidRPr="003A39FA">
              <w:rPr>
                <w:lang w:val="en-US"/>
              </w:rPr>
              <w:t xml:space="preserve">, precum </w:t>
            </w:r>
            <w:proofErr w:type="spellStart"/>
            <w:r w:rsidR="00183D79" w:rsidRPr="003A39FA">
              <w:rPr>
                <w:lang w:val="en-US"/>
              </w:rPr>
              <w:t>ș</w:t>
            </w:r>
            <w:r w:rsidR="00460653" w:rsidRPr="003A39FA">
              <w:rPr>
                <w:lang w:val="en-US"/>
              </w:rPr>
              <w:t>i</w:t>
            </w:r>
            <w:proofErr w:type="spellEnd"/>
            <w:r w:rsidR="00460653" w:rsidRPr="003A39FA">
              <w:rPr>
                <w:lang w:val="en-US"/>
              </w:rPr>
              <w:t xml:space="preserve"> </w:t>
            </w:r>
            <w:proofErr w:type="spellStart"/>
            <w:r w:rsidR="00460653" w:rsidRPr="003A39FA">
              <w:rPr>
                <w:lang w:val="en-US"/>
              </w:rPr>
              <w:t>cele</w:t>
            </w:r>
            <w:proofErr w:type="spellEnd"/>
            <w:r w:rsidR="00460653" w:rsidRPr="003A39FA">
              <w:rPr>
                <w:lang w:val="en-US"/>
              </w:rPr>
              <w:t xml:space="preserve"> care nu </w:t>
            </w:r>
            <w:proofErr w:type="spellStart"/>
            <w:r w:rsidR="00460653" w:rsidRPr="003A39FA">
              <w:rPr>
                <w:lang w:val="en-US"/>
              </w:rPr>
              <w:t>respectă</w:t>
            </w:r>
            <w:proofErr w:type="spellEnd"/>
            <w:r w:rsidR="00460653" w:rsidRPr="003A39FA">
              <w:rPr>
                <w:lang w:val="en-US"/>
              </w:rPr>
              <w:t xml:space="preserve"> </w:t>
            </w:r>
            <w:proofErr w:type="spellStart"/>
            <w:r w:rsidR="00460653" w:rsidRPr="003A39FA">
              <w:rPr>
                <w:lang w:val="en-US"/>
              </w:rPr>
              <w:t>prevederile</w:t>
            </w:r>
            <w:proofErr w:type="spellEnd"/>
            <w:r w:rsidR="00460653" w:rsidRPr="003A39FA">
              <w:rPr>
                <w:lang w:val="en-US"/>
              </w:rPr>
              <w:t xml:space="preserve"> </w:t>
            </w:r>
            <w:proofErr w:type="spellStart"/>
            <w:r w:rsidR="00460653" w:rsidRPr="003A39FA">
              <w:rPr>
                <w:lang w:val="en-US"/>
              </w:rPr>
              <w:t>contractului</w:t>
            </w:r>
            <w:proofErr w:type="spellEnd"/>
            <w:r w:rsidR="00460653" w:rsidRPr="003A39FA">
              <w:rPr>
                <w:lang w:val="en-US"/>
              </w:rPr>
              <w:t xml:space="preserve">, </w:t>
            </w:r>
            <w:proofErr w:type="spellStart"/>
            <w:r w:rsidR="00460653" w:rsidRPr="003A39FA">
              <w:rPr>
                <w:lang w:val="en-US"/>
              </w:rPr>
              <w:t>fără</w:t>
            </w:r>
            <w:proofErr w:type="spellEnd"/>
            <w:r w:rsidR="00460653" w:rsidRPr="003A39FA">
              <w:rPr>
                <w:lang w:val="en-US"/>
              </w:rPr>
              <w:t xml:space="preserve"> </w:t>
            </w:r>
            <w:proofErr w:type="gramStart"/>
            <w:r w:rsidR="00460653" w:rsidRPr="003A39FA">
              <w:rPr>
                <w:lang w:val="en-US"/>
              </w:rPr>
              <w:t>a</w:t>
            </w:r>
            <w:proofErr w:type="gramEnd"/>
            <w:r w:rsidR="00460653" w:rsidRPr="003A39FA">
              <w:rPr>
                <w:lang w:val="en-US"/>
              </w:rPr>
              <w:t xml:space="preserve"> </w:t>
            </w:r>
            <w:proofErr w:type="spellStart"/>
            <w:r w:rsidR="00460653" w:rsidRPr="003A39FA">
              <w:rPr>
                <w:lang w:val="en-US"/>
              </w:rPr>
              <w:t>exista</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w:t>
            </w:r>
            <w:proofErr w:type="spellStart"/>
            <w:r w:rsidR="00460653" w:rsidRPr="003A39FA">
              <w:rPr>
                <w:lang w:val="en-US"/>
              </w:rPr>
              <w:t>acest</w:t>
            </w:r>
            <w:proofErr w:type="spellEnd"/>
            <w:r w:rsidR="00460653" w:rsidRPr="003A39FA">
              <w:rPr>
                <w:lang w:val="en-US"/>
              </w:rPr>
              <w:t xml:space="preserve"> </w:t>
            </w:r>
            <w:proofErr w:type="spellStart"/>
            <w:r w:rsidR="00460653" w:rsidRPr="003A39FA">
              <w:rPr>
                <w:lang w:val="en-US"/>
              </w:rPr>
              <w:t>sens</w:t>
            </w:r>
            <w:proofErr w:type="spellEnd"/>
            <w:r w:rsidR="00460653" w:rsidRPr="003A39FA">
              <w:rPr>
                <w:lang w:val="en-US"/>
              </w:rPr>
              <w:t xml:space="preserve"> o </w:t>
            </w:r>
            <w:proofErr w:type="spellStart"/>
            <w:r w:rsidR="00460653" w:rsidRPr="003A39FA">
              <w:rPr>
                <w:lang w:val="en-US"/>
              </w:rPr>
              <w:t>dispoziţie</w:t>
            </w:r>
            <w:proofErr w:type="spellEnd"/>
            <w:r w:rsidR="00460653" w:rsidRPr="003A39FA">
              <w:rPr>
                <w:lang w:val="en-US"/>
              </w:rPr>
              <w:t xml:space="preserve"> </w:t>
            </w:r>
            <w:proofErr w:type="spellStart"/>
            <w:r w:rsidR="00460653" w:rsidRPr="003A39FA">
              <w:rPr>
                <w:lang w:val="en-US"/>
              </w:rPr>
              <w:t>expresă</w:t>
            </w:r>
            <w:proofErr w:type="spellEnd"/>
            <w:r w:rsidR="00460653" w:rsidRPr="003A39FA">
              <w:rPr>
                <w:lang w:val="en-US"/>
              </w:rPr>
              <w:t xml:space="preserve"> a </w:t>
            </w:r>
            <w:proofErr w:type="spellStart"/>
            <w:r w:rsidR="00460653" w:rsidRPr="003A39FA">
              <w:rPr>
                <w:lang w:val="en-US"/>
              </w:rPr>
              <w:t>Beneficiarului</w:t>
            </w:r>
            <w:proofErr w:type="spellEnd"/>
            <w:r w:rsidR="00460653" w:rsidRPr="003A39FA">
              <w:rPr>
                <w:lang w:val="en-US"/>
              </w:rPr>
              <w:t xml:space="preserve">, nu </w:t>
            </w:r>
            <w:proofErr w:type="spellStart"/>
            <w:r w:rsidR="00460653" w:rsidRPr="003A39FA">
              <w:rPr>
                <w:lang w:val="en-US"/>
              </w:rPr>
              <w:t>vor</w:t>
            </w:r>
            <w:proofErr w:type="spellEnd"/>
            <w:r w:rsidR="00460653" w:rsidRPr="003A39FA">
              <w:rPr>
                <w:lang w:val="en-US"/>
              </w:rPr>
              <w:t xml:space="preserve"> fi </w:t>
            </w:r>
            <w:proofErr w:type="spellStart"/>
            <w:r w:rsidR="00460653" w:rsidRPr="003A39FA">
              <w:rPr>
                <w:lang w:val="en-US"/>
              </w:rPr>
              <w:t>plătite</w:t>
            </w:r>
            <w:proofErr w:type="spellEnd"/>
            <w:r w:rsidR="00460653" w:rsidRPr="003A39FA">
              <w:rPr>
                <w:lang w:val="en-US"/>
              </w:rPr>
              <w:t xml:space="preserve"> </w:t>
            </w:r>
            <w:proofErr w:type="spellStart"/>
            <w:r w:rsidR="00460653" w:rsidRPr="003A39FA">
              <w:rPr>
                <w:lang w:val="en-US"/>
              </w:rPr>
              <w:t>Antreprenorului</w:t>
            </w:r>
            <w:proofErr w:type="spellEnd"/>
            <w:r w:rsidR="00460653" w:rsidRPr="003A39FA">
              <w:rPr>
                <w:lang w:val="en-US"/>
              </w:rPr>
              <w:t xml:space="preserve">. </w:t>
            </w:r>
            <w:proofErr w:type="spellStart"/>
            <w:r w:rsidR="00460653" w:rsidRPr="003A39FA">
              <w:rPr>
                <w:lang w:val="en-US"/>
              </w:rPr>
              <w:t>Antreprenorul</w:t>
            </w:r>
            <w:proofErr w:type="spellEnd"/>
            <w:r w:rsidR="00460653" w:rsidRPr="003A39FA">
              <w:rPr>
                <w:lang w:val="en-US"/>
              </w:rPr>
              <w:t xml:space="preserve"> </w:t>
            </w:r>
            <w:proofErr w:type="spellStart"/>
            <w:r w:rsidR="00460653" w:rsidRPr="003A39FA">
              <w:rPr>
                <w:lang w:val="en-US"/>
              </w:rPr>
              <w:t>trebuie</w:t>
            </w:r>
            <w:proofErr w:type="spellEnd"/>
            <w:r w:rsidR="00460653" w:rsidRPr="003A39FA">
              <w:rPr>
                <w:lang w:val="en-US"/>
              </w:rPr>
              <w:t xml:space="preserve"> </w:t>
            </w:r>
            <w:proofErr w:type="spellStart"/>
            <w:r w:rsidR="00460653" w:rsidRPr="003A39FA">
              <w:rPr>
                <w:lang w:val="en-US"/>
              </w:rPr>
              <w:t>să</w:t>
            </w:r>
            <w:proofErr w:type="spellEnd"/>
            <w:r w:rsidR="00460653" w:rsidRPr="003A39FA">
              <w:rPr>
                <w:lang w:val="en-US"/>
              </w:rPr>
              <w:t xml:space="preserve"> </w:t>
            </w:r>
            <w:proofErr w:type="spellStart"/>
            <w:r w:rsidR="00460653" w:rsidRPr="003A39FA">
              <w:rPr>
                <w:lang w:val="en-US"/>
              </w:rPr>
              <w:t>înlăture</w:t>
            </w:r>
            <w:proofErr w:type="spellEnd"/>
            <w:r w:rsidR="00460653" w:rsidRPr="003A39FA">
              <w:rPr>
                <w:lang w:val="en-US"/>
              </w:rPr>
              <w:t xml:space="preserve"> </w:t>
            </w:r>
            <w:proofErr w:type="spellStart"/>
            <w:r w:rsidR="00460653" w:rsidRPr="003A39FA">
              <w:rPr>
                <w:lang w:val="en-US"/>
              </w:rPr>
              <w:t>aceste</w:t>
            </w:r>
            <w:proofErr w:type="spellEnd"/>
            <w:r w:rsidR="00460653" w:rsidRPr="003A39FA">
              <w:rPr>
                <w:lang w:val="en-US"/>
              </w:rPr>
              <w:t xml:space="preserve"> </w:t>
            </w:r>
            <w:proofErr w:type="spellStart"/>
            <w:r w:rsidR="00460653" w:rsidRPr="003A39FA">
              <w:rPr>
                <w:lang w:val="en-US"/>
              </w:rPr>
              <w:t>lucrări</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w:t>
            </w:r>
            <w:proofErr w:type="spellStart"/>
            <w:r w:rsidR="00460653" w:rsidRPr="003A39FA">
              <w:rPr>
                <w:lang w:val="en-US"/>
              </w:rPr>
              <w:t>termenul</w:t>
            </w:r>
            <w:proofErr w:type="spellEnd"/>
            <w:r w:rsidR="00460653" w:rsidRPr="003A39FA">
              <w:rPr>
                <w:lang w:val="en-US"/>
              </w:rPr>
              <w:t xml:space="preserve"> </w:t>
            </w:r>
            <w:proofErr w:type="spellStart"/>
            <w:r w:rsidR="00460653" w:rsidRPr="003A39FA">
              <w:rPr>
                <w:lang w:val="en-US"/>
              </w:rPr>
              <w:t>stabilit</w:t>
            </w:r>
            <w:proofErr w:type="spellEnd"/>
            <w:r w:rsidR="00460653" w:rsidRPr="003A39FA">
              <w:rPr>
                <w:lang w:val="en-US"/>
              </w:rPr>
              <w:t xml:space="preserve"> cu </w:t>
            </w:r>
            <w:proofErr w:type="spellStart"/>
            <w:r w:rsidR="00460653" w:rsidRPr="003A39FA">
              <w:rPr>
                <w:lang w:val="en-US"/>
              </w:rPr>
              <w:t>Beneficiarul</w:t>
            </w:r>
            <w:proofErr w:type="spellEnd"/>
            <w:r w:rsidR="00460653" w:rsidRPr="003A39FA">
              <w:rPr>
                <w:lang w:val="en-US"/>
              </w:rPr>
              <w:t xml:space="preserve">. De </w:t>
            </w:r>
            <w:proofErr w:type="spellStart"/>
            <w:r w:rsidR="00460653" w:rsidRPr="003A39FA">
              <w:rPr>
                <w:lang w:val="en-US"/>
              </w:rPr>
              <w:t>asemenea</w:t>
            </w:r>
            <w:proofErr w:type="spellEnd"/>
            <w:r w:rsidR="00460653" w:rsidRPr="003A39FA">
              <w:rPr>
                <w:lang w:val="en-US"/>
              </w:rPr>
              <w:t xml:space="preserve">, </w:t>
            </w:r>
            <w:proofErr w:type="spellStart"/>
            <w:r w:rsidR="00460653" w:rsidRPr="003A39FA">
              <w:rPr>
                <w:lang w:val="en-US"/>
              </w:rPr>
              <w:t>el</w:t>
            </w:r>
            <w:proofErr w:type="spellEnd"/>
            <w:r w:rsidR="00460653" w:rsidRPr="003A39FA">
              <w:rPr>
                <w:lang w:val="en-US"/>
              </w:rPr>
              <w:t xml:space="preserve"> </w:t>
            </w:r>
            <w:proofErr w:type="spellStart"/>
            <w:r w:rsidR="00460653" w:rsidRPr="003A39FA">
              <w:rPr>
                <w:lang w:val="en-US"/>
              </w:rPr>
              <w:t>răspunde</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w:t>
            </w:r>
            <w:proofErr w:type="spellStart"/>
            <w:r w:rsidR="00460653" w:rsidRPr="003A39FA">
              <w:rPr>
                <w:lang w:val="en-US"/>
              </w:rPr>
              <w:t>faţa</w:t>
            </w:r>
            <w:proofErr w:type="spellEnd"/>
            <w:r w:rsidR="00460653" w:rsidRPr="003A39FA">
              <w:rPr>
                <w:lang w:val="en-US"/>
              </w:rPr>
              <w:t xml:space="preserve"> </w:t>
            </w:r>
            <w:proofErr w:type="spellStart"/>
            <w:r w:rsidR="00460653" w:rsidRPr="003A39FA">
              <w:rPr>
                <w:lang w:val="en-US"/>
              </w:rPr>
              <w:t>Beneficiarului</w:t>
            </w:r>
            <w:proofErr w:type="spellEnd"/>
            <w:r w:rsidR="00460653" w:rsidRPr="003A39FA">
              <w:rPr>
                <w:lang w:val="en-US"/>
              </w:rPr>
              <w:t xml:space="preserve"> de </w:t>
            </w:r>
            <w:proofErr w:type="spellStart"/>
            <w:r w:rsidR="00460653" w:rsidRPr="003A39FA">
              <w:rPr>
                <w:lang w:val="en-US"/>
              </w:rPr>
              <w:t>toate</w:t>
            </w:r>
            <w:proofErr w:type="spellEnd"/>
            <w:r w:rsidR="00460653" w:rsidRPr="003A39FA">
              <w:rPr>
                <w:lang w:val="en-US"/>
              </w:rPr>
              <w:t xml:space="preserve"> </w:t>
            </w:r>
            <w:proofErr w:type="spellStart"/>
            <w:r w:rsidR="00460653" w:rsidRPr="003A39FA">
              <w:rPr>
                <w:lang w:val="en-US"/>
              </w:rPr>
              <w:t>pagubele</w:t>
            </w:r>
            <w:proofErr w:type="spellEnd"/>
            <w:r w:rsidR="00460653" w:rsidRPr="003A39FA">
              <w:rPr>
                <w:lang w:val="en-US"/>
              </w:rPr>
              <w:t xml:space="preserve"> pe care le-a </w:t>
            </w:r>
            <w:proofErr w:type="spellStart"/>
            <w:r w:rsidR="00460653" w:rsidRPr="003A39FA">
              <w:rPr>
                <w:lang w:val="en-US"/>
              </w:rPr>
              <w:t>provocat</w:t>
            </w:r>
            <w:proofErr w:type="spellEnd"/>
            <w:r w:rsidR="00460653" w:rsidRPr="003A39FA">
              <w:rPr>
                <w:lang w:val="en-US"/>
              </w:rPr>
              <w:t xml:space="preserve"> </w:t>
            </w:r>
            <w:proofErr w:type="spellStart"/>
            <w:r w:rsidR="00460653" w:rsidRPr="003A39FA">
              <w:rPr>
                <w:lang w:val="en-US"/>
              </w:rPr>
              <w:t>acestuia</w:t>
            </w:r>
            <w:proofErr w:type="spellEnd"/>
            <w:r w:rsidR="00460653" w:rsidRPr="003A39FA">
              <w:rPr>
                <w:lang w:val="en-US"/>
              </w:rPr>
              <w:t xml:space="preserve">. </w:t>
            </w:r>
            <w:proofErr w:type="spellStart"/>
            <w:r w:rsidR="00460653" w:rsidRPr="003A39FA">
              <w:rPr>
                <w:lang w:val="en-US"/>
              </w:rPr>
              <w:t>Lucrările</w:t>
            </w:r>
            <w:proofErr w:type="spellEnd"/>
            <w:r w:rsidR="00460653" w:rsidRPr="003A39FA">
              <w:rPr>
                <w:lang w:val="en-US"/>
              </w:rPr>
              <w:t xml:space="preserve"> respective </w:t>
            </w:r>
            <w:proofErr w:type="spellStart"/>
            <w:r w:rsidR="00460653" w:rsidRPr="003A39FA">
              <w:rPr>
                <w:lang w:val="en-US"/>
              </w:rPr>
              <w:t>vor</w:t>
            </w:r>
            <w:proofErr w:type="spellEnd"/>
            <w:r w:rsidR="00460653" w:rsidRPr="003A39FA">
              <w:rPr>
                <w:lang w:val="en-US"/>
              </w:rPr>
              <w:t xml:space="preserve"> fi </w:t>
            </w:r>
            <w:proofErr w:type="spellStart"/>
            <w:r w:rsidR="00460653" w:rsidRPr="003A39FA">
              <w:rPr>
                <w:lang w:val="en-US"/>
              </w:rPr>
              <w:t>plătite</w:t>
            </w:r>
            <w:proofErr w:type="spellEnd"/>
            <w:r w:rsidR="00460653" w:rsidRPr="003A39FA">
              <w:rPr>
                <w:lang w:val="en-US"/>
              </w:rPr>
              <w:t xml:space="preserve"> </w:t>
            </w:r>
            <w:proofErr w:type="spellStart"/>
            <w:r w:rsidR="00460653" w:rsidRPr="003A39FA">
              <w:rPr>
                <w:lang w:val="en-US"/>
              </w:rPr>
              <w:t>Antreprenorului</w:t>
            </w:r>
            <w:proofErr w:type="spellEnd"/>
            <w:r w:rsidR="00460653" w:rsidRPr="003A39FA">
              <w:rPr>
                <w:lang w:val="en-US"/>
              </w:rPr>
              <w:t xml:space="preserve"> </w:t>
            </w:r>
            <w:proofErr w:type="spellStart"/>
            <w:r w:rsidR="00460653" w:rsidRPr="003A39FA">
              <w:rPr>
                <w:lang w:val="en-US"/>
              </w:rPr>
              <w:t>numai</w:t>
            </w:r>
            <w:proofErr w:type="spellEnd"/>
            <w:r w:rsidR="00460653" w:rsidRPr="003A39FA">
              <w:rPr>
                <w:lang w:val="en-US"/>
              </w:rPr>
              <w:t xml:space="preserve"> </w:t>
            </w:r>
            <w:proofErr w:type="spellStart"/>
            <w:r w:rsidR="00460653" w:rsidRPr="003A39FA">
              <w:rPr>
                <w:lang w:val="en-US"/>
              </w:rPr>
              <w:t>dacă</w:t>
            </w:r>
            <w:proofErr w:type="spellEnd"/>
            <w:r w:rsidR="00460653" w:rsidRPr="003A39FA">
              <w:rPr>
                <w:lang w:val="en-US"/>
              </w:rPr>
              <w:t xml:space="preserve"> se </w:t>
            </w:r>
            <w:proofErr w:type="spellStart"/>
            <w:r w:rsidR="00460653" w:rsidRPr="003A39FA">
              <w:rPr>
                <w:lang w:val="en-US"/>
              </w:rPr>
              <w:t>dovedesc</w:t>
            </w:r>
            <w:proofErr w:type="spellEnd"/>
            <w:r w:rsidR="00460653" w:rsidRPr="003A39FA">
              <w:rPr>
                <w:lang w:val="en-US"/>
              </w:rPr>
              <w:t xml:space="preserve"> a fi </w:t>
            </w:r>
            <w:proofErr w:type="spellStart"/>
            <w:r w:rsidR="00460653" w:rsidRPr="003A39FA">
              <w:rPr>
                <w:lang w:val="en-US"/>
              </w:rPr>
              <w:t>necesare</w:t>
            </w:r>
            <w:proofErr w:type="spellEnd"/>
            <w:r w:rsidR="00460653" w:rsidRPr="003A39FA">
              <w:rPr>
                <w:lang w:val="en-US"/>
              </w:rPr>
              <w:t xml:space="preserve"> </w:t>
            </w:r>
            <w:proofErr w:type="spellStart"/>
            <w:r w:rsidR="00460653" w:rsidRPr="003A39FA">
              <w:rPr>
                <w:lang w:val="en-US"/>
              </w:rPr>
              <w:t>şi</w:t>
            </w:r>
            <w:proofErr w:type="spellEnd"/>
            <w:r w:rsidR="00460653" w:rsidRPr="003A39FA">
              <w:rPr>
                <w:lang w:val="en-US"/>
              </w:rPr>
              <w:t xml:space="preserve"> se </w:t>
            </w:r>
            <w:proofErr w:type="spellStart"/>
            <w:r w:rsidR="00460653" w:rsidRPr="003A39FA">
              <w:rPr>
                <w:lang w:val="en-US"/>
              </w:rPr>
              <w:t>presupune</w:t>
            </w:r>
            <w:proofErr w:type="spellEnd"/>
            <w:r w:rsidR="00460653" w:rsidRPr="003A39FA">
              <w:rPr>
                <w:lang w:val="en-US"/>
              </w:rPr>
              <w:t xml:space="preserve"> </w:t>
            </w:r>
            <w:proofErr w:type="spellStart"/>
            <w:r w:rsidR="00460653" w:rsidRPr="003A39FA">
              <w:rPr>
                <w:lang w:val="en-US"/>
              </w:rPr>
              <w:t>că</w:t>
            </w:r>
            <w:proofErr w:type="spellEnd"/>
            <w:r w:rsidR="00460653" w:rsidRPr="003A39FA">
              <w:rPr>
                <w:lang w:val="en-US"/>
              </w:rPr>
              <w:t xml:space="preserve"> </w:t>
            </w:r>
            <w:proofErr w:type="spellStart"/>
            <w:r w:rsidR="00460653" w:rsidRPr="003A39FA">
              <w:rPr>
                <w:lang w:val="en-US"/>
              </w:rPr>
              <w:t>ele</w:t>
            </w:r>
            <w:proofErr w:type="spellEnd"/>
            <w:r w:rsidR="00460653" w:rsidRPr="003A39FA">
              <w:rPr>
                <w:lang w:val="en-US"/>
              </w:rPr>
              <w:t xml:space="preserve"> </w:t>
            </w:r>
            <w:proofErr w:type="spellStart"/>
            <w:r w:rsidR="00460653" w:rsidRPr="003A39FA">
              <w:rPr>
                <w:lang w:val="en-US"/>
              </w:rPr>
              <w:t>corespund</w:t>
            </w:r>
            <w:proofErr w:type="spellEnd"/>
            <w:r w:rsidR="00460653" w:rsidRPr="003A39FA">
              <w:rPr>
                <w:lang w:val="en-US"/>
              </w:rPr>
              <w:t xml:space="preserve"> </w:t>
            </w:r>
            <w:proofErr w:type="spellStart"/>
            <w:r w:rsidR="00460653" w:rsidRPr="003A39FA">
              <w:rPr>
                <w:lang w:val="en-US"/>
              </w:rPr>
              <w:t>voinţei</w:t>
            </w:r>
            <w:proofErr w:type="spellEnd"/>
            <w:r w:rsidR="00460653" w:rsidRPr="003A39FA">
              <w:rPr>
                <w:lang w:val="en-US"/>
              </w:rPr>
              <w:t xml:space="preserve"> </w:t>
            </w:r>
            <w:proofErr w:type="spellStart"/>
            <w:r w:rsidR="00460653" w:rsidRPr="003A39FA">
              <w:rPr>
                <w:lang w:val="en-US"/>
              </w:rPr>
              <w:t>Beneficiarului</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care </w:t>
            </w:r>
            <w:proofErr w:type="spellStart"/>
            <w:r w:rsidR="00460653" w:rsidRPr="003A39FA">
              <w:rPr>
                <w:lang w:val="en-US"/>
              </w:rPr>
              <w:t>caz</w:t>
            </w:r>
            <w:proofErr w:type="spellEnd"/>
            <w:r w:rsidR="00460653" w:rsidRPr="003A39FA">
              <w:rPr>
                <w:lang w:val="en-US"/>
              </w:rPr>
              <w:t xml:space="preserve"> </w:t>
            </w:r>
            <w:proofErr w:type="spellStart"/>
            <w:r w:rsidR="00460653" w:rsidRPr="003A39FA">
              <w:rPr>
                <w:lang w:val="en-US"/>
              </w:rPr>
              <w:t>vor</w:t>
            </w:r>
            <w:proofErr w:type="spellEnd"/>
            <w:r w:rsidR="00460653" w:rsidRPr="003A39FA">
              <w:rPr>
                <w:lang w:val="en-US"/>
              </w:rPr>
              <w:t xml:space="preserve"> fi </w:t>
            </w:r>
            <w:proofErr w:type="spellStart"/>
            <w:r w:rsidR="00460653" w:rsidRPr="003A39FA">
              <w:rPr>
                <w:lang w:val="en-US"/>
              </w:rPr>
              <w:t>notificate</w:t>
            </w:r>
            <w:proofErr w:type="spellEnd"/>
            <w:r w:rsidR="00460653" w:rsidRPr="003A39FA">
              <w:rPr>
                <w:lang w:val="en-US"/>
              </w:rPr>
              <w:t xml:space="preserve"> </w:t>
            </w:r>
            <w:proofErr w:type="spellStart"/>
            <w:r w:rsidR="00460653" w:rsidRPr="003A39FA">
              <w:rPr>
                <w:lang w:val="en-US"/>
              </w:rPr>
              <w:t>imediat</w:t>
            </w:r>
            <w:proofErr w:type="spellEnd"/>
            <w:r w:rsidR="00460653" w:rsidRPr="003A39FA">
              <w:rPr>
                <w:lang w:val="en-US"/>
              </w:rPr>
              <w:t xml:space="preserve">. </w:t>
            </w:r>
          </w:p>
          <w:p w14:paraId="0C33CCB6" w14:textId="77777777" w:rsidR="00460653" w:rsidRPr="003A39FA" w:rsidRDefault="00D05A94" w:rsidP="00750547">
            <w:pPr>
              <w:pStyle w:val="af2"/>
              <w:numPr>
                <w:ilvl w:val="1"/>
                <w:numId w:val="12"/>
              </w:numPr>
              <w:tabs>
                <w:tab w:val="left" w:pos="284"/>
                <w:tab w:val="left" w:pos="426"/>
              </w:tabs>
              <w:spacing w:line="276" w:lineRule="auto"/>
              <w:ind w:left="0" w:hanging="425"/>
              <w:rPr>
                <w:lang w:val="en-US"/>
              </w:rPr>
            </w:pPr>
            <w:r w:rsidRPr="003A39FA">
              <w:rPr>
                <w:lang w:val="en-US"/>
              </w:rPr>
              <w:t xml:space="preserve">8.9. </w:t>
            </w:r>
            <w:proofErr w:type="spellStart"/>
            <w:r w:rsidR="00460653" w:rsidRPr="003A39FA">
              <w:rPr>
                <w:lang w:val="en-US"/>
              </w:rPr>
              <w:t>Lucrările</w:t>
            </w:r>
            <w:proofErr w:type="spellEnd"/>
            <w:r w:rsidR="00460653" w:rsidRPr="003A39FA">
              <w:rPr>
                <w:lang w:val="en-US"/>
              </w:rPr>
              <w:t xml:space="preserve"> </w:t>
            </w:r>
            <w:proofErr w:type="spellStart"/>
            <w:r w:rsidR="00460653" w:rsidRPr="003A39FA">
              <w:rPr>
                <w:lang w:val="en-US"/>
              </w:rPr>
              <w:t>încep</w:t>
            </w:r>
            <w:proofErr w:type="spellEnd"/>
            <w:r w:rsidR="00460653" w:rsidRPr="003A39FA">
              <w:rPr>
                <w:lang w:val="en-US"/>
              </w:rPr>
              <w:t xml:space="preserve"> </w:t>
            </w:r>
            <w:proofErr w:type="spellStart"/>
            <w:r w:rsidR="00460653" w:rsidRPr="003A39FA">
              <w:rPr>
                <w:lang w:val="en-US"/>
              </w:rPr>
              <w:t>după</w:t>
            </w:r>
            <w:proofErr w:type="spellEnd"/>
            <w:r w:rsidR="00460653" w:rsidRPr="003A39FA">
              <w:rPr>
                <w:lang w:val="en-US"/>
              </w:rPr>
              <w:t xml:space="preserve"> </w:t>
            </w:r>
            <w:r w:rsidR="00AC08BD">
              <w:rPr>
                <w:lang w:val="en-US"/>
              </w:rPr>
              <w:t>10</w:t>
            </w:r>
            <w:r w:rsidR="00460653" w:rsidRPr="003A39FA">
              <w:rPr>
                <w:lang w:val="en-US"/>
              </w:rPr>
              <w:t xml:space="preserve"> </w:t>
            </w:r>
            <w:proofErr w:type="spellStart"/>
            <w:r w:rsidR="00460653" w:rsidRPr="003A39FA">
              <w:rPr>
                <w:lang w:val="en-US"/>
              </w:rPr>
              <w:t>zile</w:t>
            </w:r>
            <w:proofErr w:type="spellEnd"/>
            <w:r w:rsidR="00460653" w:rsidRPr="003A39FA">
              <w:rPr>
                <w:lang w:val="en-US"/>
              </w:rPr>
              <w:t xml:space="preserve"> de la </w:t>
            </w:r>
            <w:proofErr w:type="spellStart"/>
            <w:r w:rsidR="00460653" w:rsidRPr="003A39FA">
              <w:rPr>
                <w:lang w:val="en-US"/>
              </w:rPr>
              <w:t>semnarea</w:t>
            </w:r>
            <w:proofErr w:type="spellEnd"/>
            <w:r w:rsidR="00460653" w:rsidRPr="003A39FA">
              <w:rPr>
                <w:lang w:val="en-US"/>
              </w:rPr>
              <w:t xml:space="preserve"> </w:t>
            </w:r>
            <w:proofErr w:type="spellStart"/>
            <w:r w:rsidR="00460653" w:rsidRPr="003A39FA">
              <w:rPr>
                <w:lang w:val="en-US"/>
              </w:rPr>
              <w:t>şi</w:t>
            </w:r>
            <w:proofErr w:type="spellEnd"/>
            <w:r w:rsidR="00460653" w:rsidRPr="003A39FA">
              <w:rPr>
                <w:lang w:val="en-US"/>
              </w:rPr>
              <w:t xml:space="preserve"> </w:t>
            </w:r>
            <w:proofErr w:type="spellStart"/>
            <w:r w:rsidR="00460653" w:rsidRPr="003A39FA">
              <w:rPr>
                <w:lang w:val="en-US"/>
              </w:rPr>
              <w:t>înregistrarea</w:t>
            </w:r>
            <w:proofErr w:type="spellEnd"/>
            <w:r w:rsidR="00460653" w:rsidRPr="003A39FA">
              <w:rPr>
                <w:lang w:val="en-US"/>
              </w:rPr>
              <w:t xml:space="preserve"> </w:t>
            </w:r>
            <w:proofErr w:type="spellStart"/>
            <w:r w:rsidR="00460653" w:rsidRPr="003A39FA">
              <w:rPr>
                <w:lang w:val="en-US"/>
              </w:rPr>
              <w:t>contractului</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w:t>
            </w:r>
            <w:proofErr w:type="spellStart"/>
            <w:r w:rsidR="00460653" w:rsidRPr="003A39FA">
              <w:rPr>
                <w:lang w:val="en-US"/>
              </w:rPr>
              <w:t>modul</w:t>
            </w:r>
            <w:proofErr w:type="spellEnd"/>
            <w:r w:rsidR="00460653" w:rsidRPr="003A39FA">
              <w:rPr>
                <w:lang w:val="en-US"/>
              </w:rPr>
              <w:t xml:space="preserve"> </w:t>
            </w:r>
            <w:proofErr w:type="spellStart"/>
            <w:r w:rsidR="00460653" w:rsidRPr="003A39FA">
              <w:rPr>
                <w:lang w:val="en-US"/>
              </w:rPr>
              <w:t>corespunzător</w:t>
            </w:r>
            <w:proofErr w:type="spellEnd"/>
            <w:r w:rsidR="00460653" w:rsidRPr="003A39FA">
              <w:rPr>
                <w:lang w:val="en-US"/>
              </w:rPr>
              <w:t xml:space="preserve"> </w:t>
            </w:r>
            <w:proofErr w:type="spellStart"/>
            <w:r w:rsidR="00460653" w:rsidRPr="003A39FA">
              <w:rPr>
                <w:lang w:val="en-US"/>
              </w:rPr>
              <w:t>şi</w:t>
            </w:r>
            <w:proofErr w:type="spellEnd"/>
            <w:r w:rsidR="00460653" w:rsidRPr="003A39FA">
              <w:rPr>
                <w:lang w:val="en-US"/>
              </w:rPr>
              <w:t xml:space="preserve"> </w:t>
            </w:r>
            <w:proofErr w:type="spellStart"/>
            <w:r w:rsidR="00460653" w:rsidRPr="003A39FA">
              <w:rPr>
                <w:lang w:val="en-US"/>
              </w:rPr>
              <w:t>primirea</w:t>
            </w:r>
            <w:proofErr w:type="spellEnd"/>
            <w:r w:rsidR="00460653" w:rsidRPr="003A39FA">
              <w:rPr>
                <w:lang w:val="en-US"/>
              </w:rPr>
              <w:t xml:space="preserve"> </w:t>
            </w:r>
            <w:proofErr w:type="spellStart"/>
            <w:r w:rsidR="00460653" w:rsidRPr="003A39FA">
              <w:rPr>
                <w:lang w:val="en-US"/>
              </w:rPr>
              <w:t>ordinului</w:t>
            </w:r>
            <w:proofErr w:type="spellEnd"/>
            <w:r w:rsidR="00460653" w:rsidRPr="003A39FA">
              <w:rPr>
                <w:lang w:val="en-US"/>
              </w:rPr>
              <w:t xml:space="preserve"> de </w:t>
            </w:r>
            <w:proofErr w:type="spellStart"/>
            <w:r w:rsidR="00460653" w:rsidRPr="003A39FA">
              <w:rPr>
                <w:lang w:val="en-US"/>
              </w:rPr>
              <w:t>execuţie</w:t>
            </w:r>
            <w:proofErr w:type="spellEnd"/>
            <w:r w:rsidR="00460653" w:rsidRPr="003A39FA">
              <w:rPr>
                <w:lang w:val="en-US"/>
              </w:rPr>
              <w:t>.</w:t>
            </w:r>
          </w:p>
          <w:p w14:paraId="3A410C3A" w14:textId="77777777" w:rsidR="00460653" w:rsidRPr="003A39FA" w:rsidRDefault="00460653" w:rsidP="00196AB4">
            <w:pPr>
              <w:pStyle w:val="af2"/>
              <w:tabs>
                <w:tab w:val="left" w:pos="284"/>
                <w:tab w:val="left" w:pos="426"/>
              </w:tabs>
              <w:spacing w:line="276" w:lineRule="auto"/>
              <w:ind w:firstLine="0"/>
              <w:rPr>
                <w:lang w:val="en-US"/>
              </w:rPr>
            </w:pPr>
          </w:p>
          <w:p w14:paraId="6C7EEA0E" w14:textId="77777777" w:rsidR="00460653" w:rsidRPr="00985514" w:rsidRDefault="00D83EE1" w:rsidP="00370DB8">
            <w:pPr>
              <w:tabs>
                <w:tab w:val="left" w:pos="3255"/>
              </w:tabs>
              <w:spacing w:line="276" w:lineRule="auto"/>
              <w:contextualSpacing/>
              <w:jc w:val="center"/>
            </w:pPr>
            <w:r w:rsidRPr="00985514">
              <w:rPr>
                <w:b/>
              </w:rPr>
              <w:t xml:space="preserve">9. </w:t>
            </w:r>
            <w:r w:rsidR="00460653" w:rsidRPr="00985514">
              <w:rPr>
                <w:b/>
              </w:rPr>
              <w:t>PERIOADA DE GARANŢIE ŞI REMEDIERI ÎN PERIOADA DE GARANŢIE</w:t>
            </w:r>
          </w:p>
          <w:p w14:paraId="5BE604E2" w14:textId="611A8147" w:rsidR="00985514" w:rsidRPr="00C55356" w:rsidRDefault="00D83EE1" w:rsidP="00985514">
            <w:pPr>
              <w:shd w:val="clear" w:color="auto" w:fill="FFFFFF" w:themeFill="background1"/>
              <w:tabs>
                <w:tab w:val="right" w:pos="426"/>
              </w:tabs>
              <w:spacing w:before="120"/>
              <w:ind w:left="360" w:hanging="360"/>
              <w:rPr>
                <w:b/>
                <w:noProof w:val="0"/>
                <w:u w:val="single"/>
                <w:lang w:eastAsia="ru-RU"/>
              </w:rPr>
            </w:pPr>
            <w:r w:rsidRPr="00985514">
              <w:rPr>
                <w:lang w:val="en-US"/>
              </w:rPr>
              <w:t xml:space="preserve">9.1. </w:t>
            </w:r>
            <w:r w:rsidR="00460653" w:rsidRPr="00985514">
              <w:rPr>
                <w:lang w:val="en-US"/>
              </w:rPr>
              <w:t>Perioada de garanţie pentru lucrări</w:t>
            </w:r>
            <w:r w:rsidR="00AC08BD" w:rsidRPr="00985514">
              <w:rPr>
                <w:lang w:val="en-US"/>
              </w:rPr>
              <w:t xml:space="preserve"> </w:t>
            </w:r>
            <w:r w:rsidR="00460653" w:rsidRPr="00985514">
              <w:rPr>
                <w:lang w:val="en-US"/>
              </w:rPr>
              <w:t xml:space="preserve">este de  </w:t>
            </w:r>
            <w:r w:rsidR="00DD3776">
              <w:rPr>
                <w:b/>
                <w:i/>
                <w:highlight w:val="yellow"/>
                <w:u w:val="single"/>
                <w:lang w:val="en-US"/>
              </w:rPr>
              <w:t>3</w:t>
            </w:r>
            <w:r w:rsidR="00985514" w:rsidRPr="00C55356">
              <w:rPr>
                <w:b/>
                <w:i/>
                <w:highlight w:val="yellow"/>
                <w:u w:val="single"/>
                <w:lang w:val="en-US"/>
              </w:rPr>
              <w:t xml:space="preserve"> ani</w:t>
            </w:r>
            <w:r w:rsidR="00985514" w:rsidRPr="00C55356">
              <w:rPr>
                <w:rFonts w:eastAsia="PMingLiU"/>
                <w:b/>
                <w:i/>
                <w:u w:val="single"/>
                <w:lang w:val="en-US" w:eastAsia="zh-CN"/>
              </w:rPr>
              <w:t xml:space="preserve"> de la data </w:t>
            </w:r>
            <w:r w:rsidR="00992EC2">
              <w:rPr>
                <w:rFonts w:eastAsia="PMingLiU"/>
                <w:b/>
                <w:i/>
                <w:u w:val="single"/>
                <w:lang w:val="en-US" w:eastAsia="zh-CN"/>
              </w:rPr>
              <w:t>semnării procesului -vebal de f</w:t>
            </w:r>
            <w:r w:rsidR="00985194">
              <w:rPr>
                <w:rFonts w:eastAsia="PMingLiU"/>
                <w:b/>
                <w:i/>
                <w:u w:val="single"/>
                <w:lang w:val="en-US" w:eastAsia="zh-CN"/>
              </w:rPr>
              <w:t>inalizăr</w:t>
            </w:r>
            <w:r w:rsidR="00992EC2">
              <w:rPr>
                <w:rFonts w:eastAsia="PMingLiU"/>
                <w:b/>
                <w:i/>
                <w:u w:val="single"/>
                <w:lang w:val="en-US" w:eastAsia="zh-CN"/>
              </w:rPr>
              <w:t>e a</w:t>
            </w:r>
            <w:r w:rsidR="00985194">
              <w:rPr>
                <w:rFonts w:eastAsia="PMingLiU"/>
                <w:b/>
                <w:i/>
                <w:u w:val="single"/>
                <w:lang w:val="en-US" w:eastAsia="zh-CN"/>
              </w:rPr>
              <w:t xml:space="preserve"> </w:t>
            </w:r>
            <w:r w:rsidR="00985514" w:rsidRPr="00C55356">
              <w:rPr>
                <w:rFonts w:eastAsia="PMingLiU"/>
                <w:b/>
                <w:i/>
                <w:u w:val="single"/>
                <w:lang w:val="en-US" w:eastAsia="zh-CN"/>
              </w:rPr>
              <w:t>lucrărilor</w:t>
            </w:r>
            <w:r w:rsidR="00985514" w:rsidRPr="00C55356">
              <w:rPr>
                <w:b/>
                <w:i/>
                <w:noProof w:val="0"/>
                <w:u w:val="single"/>
                <w:lang w:eastAsia="ru-RU"/>
              </w:rPr>
              <w:t>.</w:t>
            </w:r>
          </w:p>
          <w:p w14:paraId="22563E3A" w14:textId="77777777" w:rsidR="00460653" w:rsidRPr="00985514" w:rsidRDefault="00D83EE1" w:rsidP="00750547">
            <w:pPr>
              <w:pStyle w:val="af2"/>
              <w:numPr>
                <w:ilvl w:val="1"/>
                <w:numId w:val="12"/>
              </w:numPr>
              <w:tabs>
                <w:tab w:val="left" w:pos="567"/>
              </w:tabs>
              <w:spacing w:line="276" w:lineRule="auto"/>
              <w:ind w:left="0" w:hanging="567"/>
              <w:rPr>
                <w:lang w:val="en-US"/>
              </w:rPr>
            </w:pPr>
            <w:r w:rsidRPr="00985514">
              <w:rPr>
                <w:lang w:val="en-US"/>
              </w:rPr>
              <w:t xml:space="preserve">9.2. </w:t>
            </w:r>
            <w:proofErr w:type="spellStart"/>
            <w:r w:rsidR="00460653" w:rsidRPr="00985514">
              <w:rPr>
                <w:lang w:val="en-US"/>
              </w:rPr>
              <w:t>Perioada</w:t>
            </w:r>
            <w:proofErr w:type="spellEnd"/>
            <w:r w:rsidR="00460653" w:rsidRPr="00985514">
              <w:rPr>
                <w:lang w:val="en-US"/>
              </w:rPr>
              <w:t xml:space="preserve"> de </w:t>
            </w:r>
            <w:proofErr w:type="spellStart"/>
            <w:r w:rsidR="00460653" w:rsidRPr="00985514">
              <w:rPr>
                <w:lang w:val="en-US"/>
              </w:rPr>
              <w:t>garanţie</w:t>
            </w:r>
            <w:proofErr w:type="spellEnd"/>
            <w:r w:rsidR="00460653" w:rsidRPr="00985514">
              <w:rPr>
                <w:lang w:val="en-US"/>
              </w:rPr>
              <w:t xml:space="preserve"> </w:t>
            </w:r>
            <w:proofErr w:type="spellStart"/>
            <w:r w:rsidRPr="00985514">
              <w:rPr>
                <w:lang w:val="en-US"/>
              </w:rPr>
              <w:t>începe</w:t>
            </w:r>
            <w:proofErr w:type="spellEnd"/>
            <w:r w:rsidR="00460653" w:rsidRPr="00985514">
              <w:rPr>
                <w:lang w:val="en-US"/>
              </w:rPr>
              <w:t xml:space="preserve"> de la data </w:t>
            </w:r>
            <w:proofErr w:type="spellStart"/>
            <w:r w:rsidR="00460653" w:rsidRPr="00985514">
              <w:rPr>
                <w:lang w:val="en-US"/>
              </w:rPr>
              <w:t>recepţiei</w:t>
            </w:r>
            <w:proofErr w:type="spellEnd"/>
            <w:r w:rsidR="00460653" w:rsidRPr="00985514">
              <w:rPr>
                <w:lang w:val="en-US"/>
              </w:rPr>
              <w:t xml:space="preserve"> la </w:t>
            </w:r>
            <w:proofErr w:type="spellStart"/>
            <w:r w:rsidR="00460653" w:rsidRPr="00985514">
              <w:rPr>
                <w:lang w:val="en-US"/>
              </w:rPr>
              <w:t>terminarea</w:t>
            </w:r>
            <w:proofErr w:type="spellEnd"/>
            <w:r w:rsidR="00460653" w:rsidRPr="00985514">
              <w:rPr>
                <w:lang w:val="en-US"/>
              </w:rPr>
              <w:t xml:space="preserve"> </w:t>
            </w:r>
            <w:proofErr w:type="spellStart"/>
            <w:r w:rsidR="00460653" w:rsidRPr="00985514">
              <w:rPr>
                <w:lang w:val="en-US"/>
              </w:rPr>
              <w:t>lucrărilor</w:t>
            </w:r>
            <w:proofErr w:type="spellEnd"/>
            <w:r w:rsidR="00460653" w:rsidRPr="00985514">
              <w:rPr>
                <w:lang w:val="en-US"/>
              </w:rPr>
              <w:t xml:space="preserve"> </w:t>
            </w:r>
            <w:proofErr w:type="spellStart"/>
            <w:r w:rsidR="00460653" w:rsidRPr="00985514">
              <w:rPr>
                <w:lang w:val="en-US"/>
              </w:rPr>
              <w:t>şi</w:t>
            </w:r>
            <w:proofErr w:type="spellEnd"/>
            <w:r w:rsidR="00AC08BD" w:rsidRPr="00985514">
              <w:rPr>
                <w:lang w:val="en-US"/>
              </w:rPr>
              <w:t xml:space="preserve"> </w:t>
            </w:r>
            <w:proofErr w:type="spellStart"/>
            <w:r w:rsidR="00460653" w:rsidRPr="00985514">
              <w:rPr>
                <w:lang w:val="en-US"/>
              </w:rPr>
              <w:t>p</w:t>
            </w:r>
            <w:r w:rsidRPr="00985514">
              <w:rPr>
                <w:lang w:val="en-US"/>
              </w:rPr>
              <w:t>â</w:t>
            </w:r>
            <w:r w:rsidR="00460653" w:rsidRPr="00985514">
              <w:rPr>
                <w:lang w:val="en-US"/>
              </w:rPr>
              <w:t>nă</w:t>
            </w:r>
            <w:proofErr w:type="spellEnd"/>
            <w:r w:rsidR="00460653" w:rsidRPr="00985514">
              <w:rPr>
                <w:lang w:val="en-US"/>
              </w:rPr>
              <w:t xml:space="preserve"> la </w:t>
            </w:r>
            <w:proofErr w:type="spellStart"/>
            <w:r w:rsidR="00460653" w:rsidRPr="00985514">
              <w:rPr>
                <w:lang w:val="en-US"/>
              </w:rPr>
              <w:t>expirarea</w:t>
            </w:r>
            <w:proofErr w:type="spellEnd"/>
            <w:r w:rsidR="00460653" w:rsidRPr="00985514">
              <w:rPr>
                <w:lang w:val="en-US"/>
              </w:rPr>
              <w:t xml:space="preserve"> </w:t>
            </w:r>
            <w:proofErr w:type="spellStart"/>
            <w:r w:rsidR="00D379F6" w:rsidRPr="00985514">
              <w:rPr>
                <w:lang w:val="en-US"/>
              </w:rPr>
              <w:t>termenului</w:t>
            </w:r>
            <w:proofErr w:type="spellEnd"/>
            <w:r w:rsidR="00D379F6" w:rsidRPr="00985514">
              <w:rPr>
                <w:lang w:val="en-US"/>
              </w:rPr>
              <w:t xml:space="preserve"> </w:t>
            </w:r>
            <w:proofErr w:type="spellStart"/>
            <w:r w:rsidR="00D379F6" w:rsidRPr="00985514">
              <w:rPr>
                <w:lang w:val="en-US"/>
              </w:rPr>
              <w:t>prevăzut</w:t>
            </w:r>
            <w:proofErr w:type="spellEnd"/>
            <w:r w:rsidR="00D379F6" w:rsidRPr="00985514">
              <w:rPr>
                <w:lang w:val="en-US"/>
              </w:rPr>
              <w:t xml:space="preserve"> la </w:t>
            </w:r>
            <w:proofErr w:type="spellStart"/>
            <w:r w:rsidR="00D379F6" w:rsidRPr="00985514">
              <w:rPr>
                <w:lang w:val="en-US"/>
              </w:rPr>
              <w:t>punctul</w:t>
            </w:r>
            <w:proofErr w:type="spellEnd"/>
            <w:r w:rsidR="00D379F6" w:rsidRPr="00985514">
              <w:rPr>
                <w:lang w:val="en-US"/>
              </w:rPr>
              <w:t xml:space="preserve"> 9</w:t>
            </w:r>
            <w:r w:rsidR="00460653" w:rsidRPr="00985514">
              <w:rPr>
                <w:lang w:val="en-US"/>
              </w:rPr>
              <w:t xml:space="preserve">.1 din </w:t>
            </w:r>
            <w:proofErr w:type="spellStart"/>
            <w:r w:rsidR="00460653" w:rsidRPr="00985514">
              <w:rPr>
                <w:lang w:val="en-US"/>
              </w:rPr>
              <w:t>prezentul</w:t>
            </w:r>
            <w:proofErr w:type="spellEnd"/>
            <w:r w:rsidR="00460653" w:rsidRPr="00985514">
              <w:rPr>
                <w:lang w:val="en-US"/>
              </w:rPr>
              <w:t xml:space="preserve"> </w:t>
            </w:r>
            <w:r w:rsidR="0001066E" w:rsidRPr="00985514">
              <w:rPr>
                <w:lang w:val="en-US"/>
              </w:rPr>
              <w:t>capitol</w:t>
            </w:r>
            <w:r w:rsidR="00460653" w:rsidRPr="00985514">
              <w:rPr>
                <w:lang w:val="en-US"/>
              </w:rPr>
              <w:t xml:space="preserve">. </w:t>
            </w:r>
          </w:p>
          <w:p w14:paraId="619DEEAA" w14:textId="77777777" w:rsidR="00460653" w:rsidRPr="00985514" w:rsidRDefault="00D83EE1" w:rsidP="00750547">
            <w:pPr>
              <w:pStyle w:val="af2"/>
              <w:numPr>
                <w:ilvl w:val="1"/>
                <w:numId w:val="12"/>
              </w:numPr>
              <w:tabs>
                <w:tab w:val="left" w:pos="567"/>
              </w:tabs>
              <w:spacing w:line="276" w:lineRule="auto"/>
              <w:ind w:left="0" w:hanging="567"/>
              <w:rPr>
                <w:lang w:val="en-US"/>
              </w:rPr>
            </w:pPr>
            <w:r w:rsidRPr="00985514">
              <w:rPr>
                <w:lang w:val="en-US"/>
              </w:rPr>
              <w:t xml:space="preserve">9.3. </w:t>
            </w:r>
            <w:proofErr w:type="spellStart"/>
            <w:r w:rsidR="00460653" w:rsidRPr="00985514">
              <w:rPr>
                <w:lang w:val="en-US"/>
              </w:rPr>
              <w:t>Antreprenorul</w:t>
            </w:r>
            <w:proofErr w:type="spellEnd"/>
            <w:r w:rsidR="00460653" w:rsidRPr="00985514">
              <w:rPr>
                <w:lang w:val="en-US"/>
              </w:rPr>
              <w:t xml:space="preserve"> are </w:t>
            </w:r>
            <w:proofErr w:type="spellStart"/>
            <w:r w:rsidR="00460653" w:rsidRPr="00985514">
              <w:rPr>
                <w:lang w:val="en-US"/>
              </w:rPr>
              <w:t>obligaţia</w:t>
            </w:r>
            <w:proofErr w:type="spellEnd"/>
            <w:r w:rsidR="00460653" w:rsidRPr="00985514">
              <w:rPr>
                <w:lang w:val="en-US"/>
              </w:rPr>
              <w:t xml:space="preserve"> ca </w:t>
            </w:r>
            <w:proofErr w:type="spellStart"/>
            <w:r w:rsidR="00460653" w:rsidRPr="00985514">
              <w:rPr>
                <w:lang w:val="en-US"/>
              </w:rPr>
              <w:t>în</w:t>
            </w:r>
            <w:proofErr w:type="spellEnd"/>
            <w:r w:rsidR="00460653" w:rsidRPr="00985514">
              <w:rPr>
                <w:lang w:val="en-US"/>
              </w:rPr>
              <w:t xml:space="preserve"> </w:t>
            </w:r>
            <w:proofErr w:type="spellStart"/>
            <w:r w:rsidR="00460653" w:rsidRPr="00985514">
              <w:rPr>
                <w:lang w:val="en-US"/>
              </w:rPr>
              <w:t>perioada</w:t>
            </w:r>
            <w:proofErr w:type="spellEnd"/>
            <w:r w:rsidR="00460653" w:rsidRPr="00985514">
              <w:rPr>
                <w:lang w:val="en-US"/>
              </w:rPr>
              <w:t xml:space="preserve"> de </w:t>
            </w:r>
            <w:proofErr w:type="spellStart"/>
            <w:r w:rsidR="00460653" w:rsidRPr="00985514">
              <w:rPr>
                <w:lang w:val="en-US"/>
              </w:rPr>
              <w:t>garanţie</w:t>
            </w:r>
            <w:proofErr w:type="spellEnd"/>
            <w:r w:rsidR="00460653" w:rsidRPr="00985514">
              <w:rPr>
                <w:lang w:val="en-US"/>
              </w:rPr>
              <w:t xml:space="preserve"> </w:t>
            </w:r>
            <w:proofErr w:type="spellStart"/>
            <w:r w:rsidR="00460653" w:rsidRPr="00985514">
              <w:rPr>
                <w:lang w:val="en-US"/>
              </w:rPr>
              <w:t>să</w:t>
            </w:r>
            <w:proofErr w:type="spellEnd"/>
            <w:r w:rsidR="00460653" w:rsidRPr="00985514">
              <w:rPr>
                <w:lang w:val="en-US"/>
              </w:rPr>
              <w:t xml:space="preserve"> </w:t>
            </w:r>
            <w:proofErr w:type="spellStart"/>
            <w:r w:rsidR="00460653" w:rsidRPr="00985514">
              <w:rPr>
                <w:lang w:val="en-US"/>
              </w:rPr>
              <w:t>înlăture</w:t>
            </w:r>
            <w:proofErr w:type="spellEnd"/>
            <w:r w:rsidR="00460653" w:rsidRPr="00985514">
              <w:rPr>
                <w:lang w:val="en-US"/>
              </w:rPr>
              <w:t xml:space="preserve"> </w:t>
            </w:r>
            <w:proofErr w:type="spellStart"/>
            <w:r w:rsidR="00460653" w:rsidRPr="00985514">
              <w:rPr>
                <w:lang w:val="en-US"/>
              </w:rPr>
              <w:t>toate</w:t>
            </w:r>
            <w:proofErr w:type="spellEnd"/>
            <w:r w:rsidR="00460653" w:rsidRPr="00985514">
              <w:rPr>
                <w:lang w:val="en-US"/>
              </w:rPr>
              <w:t xml:space="preserve"> </w:t>
            </w:r>
            <w:proofErr w:type="spellStart"/>
            <w:r w:rsidR="00460653" w:rsidRPr="00985514">
              <w:rPr>
                <w:lang w:val="en-US"/>
              </w:rPr>
              <w:t>defecţiunile</w:t>
            </w:r>
            <w:proofErr w:type="spellEnd"/>
            <w:r w:rsidR="00460653" w:rsidRPr="00985514">
              <w:rPr>
                <w:lang w:val="en-US"/>
              </w:rPr>
              <w:t xml:space="preserve"> </w:t>
            </w:r>
            <w:proofErr w:type="spellStart"/>
            <w:r w:rsidR="00460653" w:rsidRPr="00985514">
              <w:rPr>
                <w:lang w:val="en-US"/>
              </w:rPr>
              <w:t>ce</w:t>
            </w:r>
            <w:proofErr w:type="spellEnd"/>
            <w:r w:rsidR="00460653" w:rsidRPr="00985514">
              <w:rPr>
                <w:lang w:val="en-US"/>
              </w:rPr>
              <w:t xml:space="preserve"> </w:t>
            </w:r>
            <w:proofErr w:type="spellStart"/>
            <w:r w:rsidR="00460653" w:rsidRPr="00985514">
              <w:rPr>
                <w:lang w:val="en-US"/>
              </w:rPr>
              <w:t>ţin</w:t>
            </w:r>
            <w:proofErr w:type="spellEnd"/>
            <w:r w:rsidR="00460653" w:rsidRPr="00985514">
              <w:rPr>
                <w:lang w:val="en-US"/>
              </w:rPr>
              <w:t xml:space="preserve"> de </w:t>
            </w:r>
            <w:proofErr w:type="spellStart"/>
            <w:r w:rsidR="00460653" w:rsidRPr="00985514">
              <w:rPr>
                <w:lang w:val="en-US"/>
              </w:rPr>
              <w:t>nerespectarea</w:t>
            </w:r>
            <w:proofErr w:type="spellEnd"/>
            <w:r w:rsidR="00460653" w:rsidRPr="00985514">
              <w:rPr>
                <w:lang w:val="en-US"/>
              </w:rPr>
              <w:t xml:space="preserve"> </w:t>
            </w:r>
            <w:proofErr w:type="spellStart"/>
            <w:r w:rsidR="00460653" w:rsidRPr="00985514">
              <w:rPr>
                <w:lang w:val="en-US"/>
              </w:rPr>
              <w:t>clauzelor</w:t>
            </w:r>
            <w:proofErr w:type="spellEnd"/>
            <w:r w:rsidR="00460653" w:rsidRPr="00985514">
              <w:rPr>
                <w:lang w:val="en-US"/>
              </w:rPr>
              <w:t xml:space="preserve"> </w:t>
            </w:r>
            <w:proofErr w:type="spellStart"/>
            <w:r w:rsidR="00460653" w:rsidRPr="00985514">
              <w:rPr>
                <w:lang w:val="en-US"/>
              </w:rPr>
              <w:t>contractului</w:t>
            </w:r>
            <w:proofErr w:type="spellEnd"/>
            <w:r w:rsidR="00460653" w:rsidRPr="00985514">
              <w:rPr>
                <w:lang w:val="en-US"/>
              </w:rPr>
              <w:t xml:space="preserve"> </w:t>
            </w:r>
            <w:r w:rsidRPr="00985514">
              <w:rPr>
                <w:lang w:val="en-US"/>
              </w:rPr>
              <w:t xml:space="preserve">din </w:t>
            </w:r>
            <w:proofErr w:type="spellStart"/>
            <w:r w:rsidRPr="00985514">
              <w:rPr>
                <w:lang w:val="en-US"/>
              </w:rPr>
              <w:t>cont</w:t>
            </w:r>
            <w:proofErr w:type="spellEnd"/>
            <w:r w:rsidRPr="00985514">
              <w:rPr>
                <w:lang w:val="en-US"/>
              </w:rPr>
              <w:t xml:space="preserve"> </w:t>
            </w:r>
            <w:proofErr w:type="spellStart"/>
            <w:r w:rsidRPr="00985514">
              <w:rPr>
                <w:lang w:val="en-US"/>
              </w:rPr>
              <w:t>propriu</w:t>
            </w:r>
            <w:proofErr w:type="spellEnd"/>
            <w:r w:rsidRPr="00985514">
              <w:rPr>
                <w:lang w:val="en-US"/>
              </w:rPr>
              <w:t xml:space="preserve">, </w:t>
            </w:r>
            <w:proofErr w:type="spellStart"/>
            <w:r w:rsidR="00460653" w:rsidRPr="00985514">
              <w:rPr>
                <w:lang w:val="en-US"/>
              </w:rPr>
              <w:t>în</w:t>
            </w:r>
            <w:proofErr w:type="spellEnd"/>
            <w:r w:rsidR="00460653" w:rsidRPr="00985514">
              <w:rPr>
                <w:lang w:val="en-US"/>
              </w:rPr>
              <w:t xml:space="preserve"> </w:t>
            </w:r>
            <w:proofErr w:type="spellStart"/>
            <w:r w:rsidR="00460653" w:rsidRPr="00985514">
              <w:rPr>
                <w:lang w:val="en-US"/>
              </w:rPr>
              <w:t>urma</w:t>
            </w:r>
            <w:proofErr w:type="spellEnd"/>
            <w:r w:rsidR="00460653" w:rsidRPr="00985514">
              <w:rPr>
                <w:lang w:val="en-US"/>
              </w:rPr>
              <w:t xml:space="preserve"> </w:t>
            </w:r>
            <w:proofErr w:type="spellStart"/>
            <w:r w:rsidR="00460653" w:rsidRPr="00985514">
              <w:rPr>
                <w:lang w:val="en-US"/>
              </w:rPr>
              <w:t>unei</w:t>
            </w:r>
            <w:proofErr w:type="spellEnd"/>
            <w:r w:rsidR="00460653" w:rsidRPr="00985514">
              <w:rPr>
                <w:lang w:val="en-US"/>
              </w:rPr>
              <w:t xml:space="preserve"> </w:t>
            </w:r>
            <w:proofErr w:type="spellStart"/>
            <w:r w:rsidR="00460653" w:rsidRPr="00985514">
              <w:rPr>
                <w:lang w:val="en-US"/>
              </w:rPr>
              <w:t>notificări</w:t>
            </w:r>
            <w:proofErr w:type="spellEnd"/>
            <w:r w:rsidR="00460653" w:rsidRPr="00985514">
              <w:rPr>
                <w:lang w:val="en-US"/>
              </w:rPr>
              <w:t xml:space="preserve"> </w:t>
            </w:r>
            <w:proofErr w:type="spellStart"/>
            <w:r w:rsidR="00460653" w:rsidRPr="00985514">
              <w:rPr>
                <w:lang w:val="en-US"/>
              </w:rPr>
              <w:t>transmise</w:t>
            </w:r>
            <w:proofErr w:type="spellEnd"/>
            <w:r w:rsidR="00460653" w:rsidRPr="00985514">
              <w:rPr>
                <w:lang w:val="en-US"/>
              </w:rPr>
              <w:t xml:space="preserve"> de </w:t>
            </w:r>
            <w:proofErr w:type="spellStart"/>
            <w:r w:rsidR="00460653" w:rsidRPr="00985514">
              <w:rPr>
                <w:lang w:val="en-US"/>
              </w:rPr>
              <w:t>către</w:t>
            </w:r>
            <w:proofErr w:type="spellEnd"/>
            <w:r w:rsidR="00460653" w:rsidRPr="00985514">
              <w:rPr>
                <w:lang w:val="en-US"/>
              </w:rPr>
              <w:t xml:space="preserve"> </w:t>
            </w:r>
            <w:proofErr w:type="spellStart"/>
            <w:r w:rsidR="00460653" w:rsidRPr="00985514">
              <w:rPr>
                <w:lang w:val="en-US"/>
              </w:rPr>
              <w:t>Beneficiar</w:t>
            </w:r>
            <w:proofErr w:type="spellEnd"/>
            <w:r w:rsidR="00460653" w:rsidRPr="00985514">
              <w:rPr>
                <w:lang w:val="en-US"/>
              </w:rPr>
              <w:t xml:space="preserve">. </w:t>
            </w:r>
          </w:p>
          <w:p w14:paraId="02D9E76C" w14:textId="77777777" w:rsidR="00460653" w:rsidRPr="003A39FA" w:rsidRDefault="00460653" w:rsidP="00196AB4">
            <w:pPr>
              <w:pStyle w:val="af2"/>
              <w:tabs>
                <w:tab w:val="left" w:pos="567"/>
              </w:tabs>
              <w:spacing w:line="276" w:lineRule="auto"/>
              <w:ind w:firstLine="0"/>
              <w:rPr>
                <w:lang w:val="en-US"/>
              </w:rPr>
            </w:pPr>
          </w:p>
          <w:p w14:paraId="7C8FD0C7" w14:textId="77777777" w:rsidR="00460653" w:rsidRPr="00FF430B" w:rsidRDefault="00D53233" w:rsidP="00370DB8">
            <w:pPr>
              <w:tabs>
                <w:tab w:val="left" w:pos="3480"/>
              </w:tabs>
              <w:spacing w:line="276" w:lineRule="auto"/>
              <w:contextualSpacing/>
              <w:jc w:val="center"/>
            </w:pPr>
            <w:r w:rsidRPr="00370DB8">
              <w:rPr>
                <w:b/>
              </w:rPr>
              <w:t xml:space="preserve">10. </w:t>
            </w:r>
            <w:r w:rsidR="00460653" w:rsidRPr="00370DB8">
              <w:rPr>
                <w:b/>
              </w:rPr>
              <w:t>RĂSPUNDEREA PĂRŢILOR</w:t>
            </w:r>
          </w:p>
          <w:p w14:paraId="34496B7D" w14:textId="77777777" w:rsidR="00460653" w:rsidRPr="003A39FA" w:rsidRDefault="00D53233" w:rsidP="00750547">
            <w:pPr>
              <w:pStyle w:val="af2"/>
              <w:numPr>
                <w:ilvl w:val="1"/>
                <w:numId w:val="12"/>
              </w:numPr>
              <w:tabs>
                <w:tab w:val="left" w:pos="567"/>
              </w:tabs>
              <w:spacing w:line="276" w:lineRule="auto"/>
              <w:ind w:left="0" w:hanging="567"/>
              <w:rPr>
                <w:lang w:val="en-US"/>
              </w:rPr>
            </w:pPr>
            <w:r w:rsidRPr="003A39FA">
              <w:rPr>
                <w:lang w:val="en-US"/>
              </w:rPr>
              <w:t xml:space="preserve">10.1. </w:t>
            </w:r>
            <w:proofErr w:type="spellStart"/>
            <w:proofErr w:type="gramStart"/>
            <w:r w:rsidR="00460653" w:rsidRPr="003A39FA">
              <w:rPr>
                <w:lang w:val="en-US"/>
              </w:rPr>
              <w:t>Părţile</w:t>
            </w:r>
            <w:proofErr w:type="spellEnd"/>
            <w:r w:rsidR="00460653" w:rsidRPr="003A39FA">
              <w:rPr>
                <w:lang w:val="en-US"/>
              </w:rPr>
              <w:t xml:space="preserve">  </w:t>
            </w:r>
            <w:proofErr w:type="spellStart"/>
            <w:r w:rsidR="00460653" w:rsidRPr="003A39FA">
              <w:rPr>
                <w:lang w:val="en-US"/>
              </w:rPr>
              <w:t>poartă</w:t>
            </w:r>
            <w:proofErr w:type="spellEnd"/>
            <w:proofErr w:type="gramEnd"/>
            <w:r w:rsidR="00460653" w:rsidRPr="003A39FA">
              <w:rPr>
                <w:lang w:val="en-US"/>
              </w:rPr>
              <w:t xml:space="preserve"> </w:t>
            </w:r>
            <w:proofErr w:type="spellStart"/>
            <w:r w:rsidR="00460653" w:rsidRPr="003A39FA">
              <w:rPr>
                <w:lang w:val="en-US"/>
              </w:rPr>
              <w:t>răspundere</w:t>
            </w:r>
            <w:proofErr w:type="spellEnd"/>
            <w:r w:rsidR="00460653" w:rsidRPr="003A39FA">
              <w:rPr>
                <w:lang w:val="en-US"/>
              </w:rPr>
              <w:t xml:space="preserve"> </w:t>
            </w:r>
            <w:proofErr w:type="spellStart"/>
            <w:r w:rsidR="00460653" w:rsidRPr="003A39FA">
              <w:rPr>
                <w:lang w:val="en-US"/>
              </w:rPr>
              <w:t>pentru</w:t>
            </w:r>
            <w:proofErr w:type="spellEnd"/>
            <w:r w:rsidR="00460653" w:rsidRPr="003A39FA">
              <w:rPr>
                <w:lang w:val="en-US"/>
              </w:rPr>
              <w:t xml:space="preserve"> </w:t>
            </w:r>
            <w:proofErr w:type="spellStart"/>
            <w:r w:rsidR="00460653" w:rsidRPr="003A39FA">
              <w:rPr>
                <w:lang w:val="en-US"/>
              </w:rPr>
              <w:t>neexecutarea</w:t>
            </w:r>
            <w:proofErr w:type="spellEnd"/>
            <w:r w:rsidR="00460653" w:rsidRPr="003A39FA">
              <w:rPr>
                <w:lang w:val="en-US"/>
              </w:rPr>
              <w:t xml:space="preserve"> </w:t>
            </w:r>
            <w:proofErr w:type="spellStart"/>
            <w:r w:rsidR="00460653" w:rsidRPr="003A39FA">
              <w:rPr>
                <w:lang w:val="en-US"/>
              </w:rPr>
              <w:t>sau</w:t>
            </w:r>
            <w:proofErr w:type="spellEnd"/>
            <w:r w:rsidR="00460653" w:rsidRPr="003A39FA">
              <w:rPr>
                <w:lang w:val="en-US"/>
              </w:rPr>
              <w:t xml:space="preserve"> </w:t>
            </w:r>
            <w:proofErr w:type="spellStart"/>
            <w:r w:rsidR="00460653" w:rsidRPr="003A39FA">
              <w:rPr>
                <w:lang w:val="en-US"/>
              </w:rPr>
              <w:t>executarea</w:t>
            </w:r>
            <w:proofErr w:type="spellEnd"/>
            <w:r w:rsidR="00460653" w:rsidRPr="003A39FA">
              <w:rPr>
                <w:lang w:val="en-US"/>
              </w:rPr>
              <w:t xml:space="preserve"> </w:t>
            </w:r>
            <w:proofErr w:type="spellStart"/>
            <w:r w:rsidR="00460653" w:rsidRPr="003A39FA">
              <w:rPr>
                <w:lang w:val="en-US"/>
              </w:rPr>
              <w:t>necorespunzătoare</w:t>
            </w:r>
            <w:proofErr w:type="spellEnd"/>
            <w:r w:rsidR="00460653" w:rsidRPr="003A39FA">
              <w:rPr>
                <w:lang w:val="en-US"/>
              </w:rPr>
              <w:t xml:space="preserve"> </w:t>
            </w:r>
            <w:proofErr w:type="gramStart"/>
            <w:r w:rsidR="00460653" w:rsidRPr="003A39FA">
              <w:rPr>
                <w:lang w:val="en-US"/>
              </w:rPr>
              <w:t>a</w:t>
            </w:r>
            <w:proofErr w:type="gramEnd"/>
            <w:r w:rsidR="00460653" w:rsidRPr="003A39FA">
              <w:rPr>
                <w:lang w:val="en-US"/>
              </w:rPr>
              <w:t xml:space="preserve"> </w:t>
            </w:r>
            <w:proofErr w:type="spellStart"/>
            <w:proofErr w:type="gramStart"/>
            <w:r w:rsidR="00460653" w:rsidRPr="003A39FA">
              <w:rPr>
                <w:lang w:val="en-US"/>
              </w:rPr>
              <w:t>obligaţiilor</w:t>
            </w:r>
            <w:proofErr w:type="spellEnd"/>
            <w:r w:rsidR="00460653" w:rsidRPr="003A39FA">
              <w:rPr>
                <w:lang w:val="en-US"/>
              </w:rPr>
              <w:t xml:space="preserve">  </w:t>
            </w:r>
            <w:proofErr w:type="spellStart"/>
            <w:r w:rsidR="00460653" w:rsidRPr="003A39FA">
              <w:rPr>
                <w:lang w:val="en-US"/>
              </w:rPr>
              <w:t>prevăzute</w:t>
            </w:r>
            <w:proofErr w:type="spellEnd"/>
            <w:proofErr w:type="gramEnd"/>
            <w:r w:rsidR="00460653" w:rsidRPr="003A39FA">
              <w:rPr>
                <w:lang w:val="en-US"/>
              </w:rPr>
              <w:t xml:space="preserve"> de </w:t>
            </w:r>
            <w:proofErr w:type="spellStart"/>
            <w:r w:rsidR="00460653" w:rsidRPr="003A39FA">
              <w:rPr>
                <w:lang w:val="en-US"/>
              </w:rPr>
              <w:t>prezentul</w:t>
            </w:r>
            <w:proofErr w:type="spellEnd"/>
            <w:r w:rsidR="00460653" w:rsidRPr="003A39FA">
              <w:rPr>
                <w:lang w:val="en-US"/>
              </w:rPr>
              <w:t xml:space="preserve"> contract </w:t>
            </w:r>
            <w:proofErr w:type="spellStart"/>
            <w:r w:rsidR="00460653" w:rsidRPr="003A39FA">
              <w:rPr>
                <w:lang w:val="en-US"/>
              </w:rPr>
              <w:t>în</w:t>
            </w:r>
            <w:proofErr w:type="spellEnd"/>
            <w:r w:rsidR="00460653" w:rsidRPr="003A39FA">
              <w:rPr>
                <w:lang w:val="en-US"/>
              </w:rPr>
              <w:t xml:space="preserve"> </w:t>
            </w:r>
            <w:proofErr w:type="spellStart"/>
            <w:r w:rsidR="00460653" w:rsidRPr="003A39FA">
              <w:rPr>
                <w:lang w:val="en-US"/>
              </w:rPr>
              <w:t>conformitate</w:t>
            </w:r>
            <w:proofErr w:type="spellEnd"/>
            <w:r w:rsidR="00460653" w:rsidRPr="003A39FA">
              <w:rPr>
                <w:lang w:val="en-US"/>
              </w:rPr>
              <w:t xml:space="preserve"> cu </w:t>
            </w:r>
            <w:proofErr w:type="spellStart"/>
            <w:proofErr w:type="gramStart"/>
            <w:r w:rsidR="00460653" w:rsidRPr="003A39FA">
              <w:rPr>
                <w:lang w:val="en-US"/>
              </w:rPr>
              <w:t>legislaţia</w:t>
            </w:r>
            <w:proofErr w:type="spellEnd"/>
            <w:r w:rsidR="00460653" w:rsidRPr="003A39FA">
              <w:rPr>
                <w:lang w:val="en-US"/>
              </w:rPr>
              <w:t xml:space="preserve">  </w:t>
            </w:r>
            <w:proofErr w:type="spellStart"/>
            <w:r w:rsidR="00460653" w:rsidRPr="003A39FA">
              <w:rPr>
                <w:lang w:val="en-US"/>
              </w:rPr>
              <w:t>Republicii</w:t>
            </w:r>
            <w:proofErr w:type="spellEnd"/>
            <w:proofErr w:type="gramEnd"/>
            <w:r w:rsidR="00460653" w:rsidRPr="003A39FA">
              <w:rPr>
                <w:lang w:val="en-US"/>
              </w:rPr>
              <w:t xml:space="preserve"> Moldova.</w:t>
            </w:r>
          </w:p>
          <w:p w14:paraId="7FAD7B4A" w14:textId="77777777" w:rsidR="00460653" w:rsidRPr="003A39FA" w:rsidRDefault="00D53233" w:rsidP="00750547">
            <w:pPr>
              <w:pStyle w:val="af2"/>
              <w:numPr>
                <w:ilvl w:val="1"/>
                <w:numId w:val="12"/>
              </w:numPr>
              <w:tabs>
                <w:tab w:val="left" w:pos="567"/>
              </w:tabs>
              <w:spacing w:line="276" w:lineRule="auto"/>
              <w:ind w:left="0" w:hanging="567"/>
              <w:rPr>
                <w:lang w:val="en-US"/>
              </w:rPr>
            </w:pPr>
            <w:r w:rsidRPr="003A39FA">
              <w:rPr>
                <w:lang w:val="en-US"/>
              </w:rPr>
              <w:t xml:space="preserve">10.2. </w:t>
            </w:r>
            <w:proofErr w:type="spellStart"/>
            <w:r w:rsidR="00460653" w:rsidRPr="003A39FA">
              <w:rPr>
                <w:lang w:val="en-US"/>
              </w:rPr>
              <w:t>Dacă</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w:t>
            </w:r>
            <w:proofErr w:type="spellStart"/>
            <w:r w:rsidR="00460653" w:rsidRPr="003A39FA">
              <w:rPr>
                <w:lang w:val="en-US"/>
              </w:rPr>
              <w:t>legătură</w:t>
            </w:r>
            <w:proofErr w:type="spellEnd"/>
            <w:r w:rsidR="00460653" w:rsidRPr="003A39FA">
              <w:rPr>
                <w:lang w:val="en-US"/>
              </w:rPr>
              <w:t xml:space="preserve"> cu </w:t>
            </w:r>
            <w:proofErr w:type="spellStart"/>
            <w:r w:rsidR="00460653" w:rsidRPr="003A39FA">
              <w:rPr>
                <w:lang w:val="en-US"/>
              </w:rPr>
              <w:t>executarea</w:t>
            </w:r>
            <w:proofErr w:type="spellEnd"/>
            <w:r w:rsidR="00460653" w:rsidRPr="003A39FA">
              <w:rPr>
                <w:lang w:val="en-US"/>
              </w:rPr>
              <w:t xml:space="preserve"> </w:t>
            </w:r>
            <w:proofErr w:type="spellStart"/>
            <w:r w:rsidR="00460653" w:rsidRPr="003A39FA">
              <w:rPr>
                <w:lang w:val="en-US"/>
              </w:rPr>
              <w:t>lucrărilor</w:t>
            </w:r>
            <w:proofErr w:type="spellEnd"/>
            <w:r w:rsidR="00460653" w:rsidRPr="003A39FA">
              <w:rPr>
                <w:lang w:val="en-US"/>
              </w:rPr>
              <w:t xml:space="preserve"> de </w:t>
            </w:r>
            <w:proofErr w:type="spellStart"/>
            <w:r w:rsidR="00460653" w:rsidRPr="003A39FA">
              <w:rPr>
                <w:lang w:val="en-US"/>
              </w:rPr>
              <w:t>construcţii</w:t>
            </w:r>
            <w:proofErr w:type="spellEnd"/>
            <w:r w:rsidR="00460653" w:rsidRPr="003A39FA">
              <w:rPr>
                <w:lang w:val="en-US"/>
              </w:rPr>
              <w:t xml:space="preserve"> se produce o </w:t>
            </w:r>
            <w:proofErr w:type="spellStart"/>
            <w:r w:rsidR="00460653" w:rsidRPr="003A39FA">
              <w:rPr>
                <w:lang w:val="en-US"/>
              </w:rPr>
              <w:t>daună</w:t>
            </w:r>
            <w:proofErr w:type="spellEnd"/>
            <w:r w:rsidR="00460653" w:rsidRPr="003A39FA">
              <w:rPr>
                <w:lang w:val="en-US"/>
              </w:rPr>
              <w:t xml:space="preserve"> </w:t>
            </w:r>
            <w:proofErr w:type="spellStart"/>
            <w:r w:rsidR="00460653" w:rsidRPr="003A39FA">
              <w:rPr>
                <w:lang w:val="en-US"/>
              </w:rPr>
              <w:t>unui</w:t>
            </w:r>
            <w:proofErr w:type="spellEnd"/>
            <w:r w:rsidR="00460653" w:rsidRPr="003A39FA">
              <w:rPr>
                <w:lang w:val="en-US"/>
              </w:rPr>
              <w:t xml:space="preserve"> </w:t>
            </w:r>
            <w:proofErr w:type="spellStart"/>
            <w:r w:rsidR="00460653" w:rsidRPr="003A39FA">
              <w:rPr>
                <w:lang w:val="en-US"/>
              </w:rPr>
              <w:t>terţ</w:t>
            </w:r>
            <w:proofErr w:type="spellEnd"/>
            <w:r w:rsidR="00460653" w:rsidRPr="003A39FA">
              <w:rPr>
                <w:lang w:val="en-US"/>
              </w:rPr>
              <w:t xml:space="preserve">, </w:t>
            </w:r>
            <w:proofErr w:type="spellStart"/>
            <w:r w:rsidR="00460653" w:rsidRPr="003A39FA">
              <w:rPr>
                <w:lang w:val="en-US"/>
              </w:rPr>
              <w:t>părţile</w:t>
            </w:r>
            <w:proofErr w:type="spellEnd"/>
            <w:r w:rsidR="00460653" w:rsidRPr="003A39FA">
              <w:rPr>
                <w:lang w:val="en-US"/>
              </w:rPr>
              <w:t xml:space="preserve"> </w:t>
            </w:r>
            <w:proofErr w:type="spellStart"/>
            <w:r w:rsidR="00460653" w:rsidRPr="003A39FA">
              <w:rPr>
                <w:lang w:val="en-US"/>
              </w:rPr>
              <w:t>contractante</w:t>
            </w:r>
            <w:proofErr w:type="spellEnd"/>
            <w:r w:rsidR="00460653" w:rsidRPr="003A39FA">
              <w:rPr>
                <w:lang w:val="en-US"/>
              </w:rPr>
              <w:t xml:space="preserve"> </w:t>
            </w:r>
            <w:proofErr w:type="spellStart"/>
            <w:r w:rsidR="00460653" w:rsidRPr="003A39FA">
              <w:rPr>
                <w:lang w:val="en-US"/>
              </w:rPr>
              <w:t>răspund</w:t>
            </w:r>
            <w:proofErr w:type="spellEnd"/>
            <w:r w:rsidR="00460653" w:rsidRPr="003A39FA">
              <w:rPr>
                <w:lang w:val="en-US"/>
              </w:rPr>
              <w:t xml:space="preserve"> </w:t>
            </w:r>
            <w:proofErr w:type="spellStart"/>
            <w:r w:rsidR="00460653" w:rsidRPr="003A39FA">
              <w:rPr>
                <w:lang w:val="en-US"/>
              </w:rPr>
              <w:t>solidar</w:t>
            </w:r>
            <w:proofErr w:type="spellEnd"/>
            <w:r w:rsidR="00460653" w:rsidRPr="003A39FA">
              <w:rPr>
                <w:lang w:val="en-US"/>
              </w:rPr>
              <w:t xml:space="preserve">, conform </w:t>
            </w:r>
            <w:proofErr w:type="spellStart"/>
            <w:r w:rsidR="00460653" w:rsidRPr="003A39FA">
              <w:rPr>
                <w:lang w:val="en-US"/>
              </w:rPr>
              <w:t>prevederilor</w:t>
            </w:r>
            <w:proofErr w:type="spellEnd"/>
            <w:r w:rsidR="00460653" w:rsidRPr="003A39FA">
              <w:rPr>
                <w:lang w:val="en-US"/>
              </w:rPr>
              <w:t xml:space="preserve"> </w:t>
            </w:r>
            <w:proofErr w:type="spellStart"/>
            <w:r w:rsidR="00460653" w:rsidRPr="003A39FA">
              <w:rPr>
                <w:lang w:val="en-US"/>
              </w:rPr>
              <w:t>legale</w:t>
            </w:r>
            <w:proofErr w:type="spellEnd"/>
            <w:r w:rsidR="00460653" w:rsidRPr="003A39FA">
              <w:rPr>
                <w:lang w:val="en-US"/>
              </w:rPr>
              <w:t xml:space="preserve">. </w:t>
            </w:r>
            <w:proofErr w:type="spellStart"/>
            <w:r w:rsidR="00460653" w:rsidRPr="003A39FA">
              <w:rPr>
                <w:lang w:val="en-US"/>
              </w:rPr>
              <w:t>Pentru</w:t>
            </w:r>
            <w:proofErr w:type="spellEnd"/>
            <w:r w:rsidR="00460653" w:rsidRPr="003A39FA">
              <w:rPr>
                <w:lang w:val="en-US"/>
              </w:rPr>
              <w:t xml:space="preserve"> </w:t>
            </w:r>
            <w:proofErr w:type="spellStart"/>
            <w:r w:rsidR="00460653" w:rsidRPr="003A39FA">
              <w:rPr>
                <w:lang w:val="en-US"/>
              </w:rPr>
              <w:t>stabilirea</w:t>
            </w:r>
            <w:proofErr w:type="spellEnd"/>
            <w:r w:rsidR="00460653" w:rsidRPr="003A39FA">
              <w:rPr>
                <w:lang w:val="en-US"/>
              </w:rPr>
              <w:t xml:space="preserve"> </w:t>
            </w:r>
            <w:proofErr w:type="spellStart"/>
            <w:r w:rsidR="00460653" w:rsidRPr="003A39FA">
              <w:rPr>
                <w:lang w:val="en-US"/>
              </w:rPr>
              <w:t>între</w:t>
            </w:r>
            <w:proofErr w:type="spellEnd"/>
            <w:r w:rsidR="00460653" w:rsidRPr="003A39FA">
              <w:rPr>
                <w:lang w:val="en-US"/>
              </w:rPr>
              <w:t xml:space="preserve"> </w:t>
            </w:r>
            <w:proofErr w:type="spellStart"/>
            <w:r w:rsidR="00460653" w:rsidRPr="003A39FA">
              <w:rPr>
                <w:lang w:val="en-US"/>
              </w:rPr>
              <w:t>părţi</w:t>
            </w:r>
            <w:proofErr w:type="spellEnd"/>
            <w:r w:rsidR="00460653" w:rsidRPr="003A39FA">
              <w:rPr>
                <w:lang w:val="en-US"/>
              </w:rPr>
              <w:t xml:space="preserve"> a </w:t>
            </w:r>
            <w:proofErr w:type="spellStart"/>
            <w:r w:rsidR="00460653" w:rsidRPr="003A39FA">
              <w:rPr>
                <w:lang w:val="en-US"/>
              </w:rPr>
              <w:t>cuantumului</w:t>
            </w:r>
            <w:proofErr w:type="spellEnd"/>
            <w:r w:rsidR="00460653" w:rsidRPr="003A39FA">
              <w:rPr>
                <w:lang w:val="en-US"/>
              </w:rPr>
              <w:t xml:space="preserve"> </w:t>
            </w:r>
            <w:proofErr w:type="spellStart"/>
            <w:r w:rsidR="00460653" w:rsidRPr="003A39FA">
              <w:rPr>
                <w:lang w:val="en-US"/>
              </w:rPr>
              <w:t>răspunderii</w:t>
            </w:r>
            <w:proofErr w:type="spellEnd"/>
            <w:r w:rsidR="00460653" w:rsidRPr="003A39FA">
              <w:rPr>
                <w:lang w:val="en-US"/>
              </w:rPr>
              <w:t xml:space="preserve"> </w:t>
            </w:r>
            <w:proofErr w:type="spellStart"/>
            <w:r w:rsidR="00460653" w:rsidRPr="003A39FA">
              <w:rPr>
                <w:lang w:val="en-US"/>
              </w:rPr>
              <w:t>pentru</w:t>
            </w:r>
            <w:proofErr w:type="spellEnd"/>
            <w:r w:rsidR="00460653" w:rsidRPr="003A39FA">
              <w:rPr>
                <w:lang w:val="en-US"/>
              </w:rPr>
              <w:t xml:space="preserve"> </w:t>
            </w:r>
            <w:proofErr w:type="spellStart"/>
            <w:r w:rsidR="00460653" w:rsidRPr="003A39FA">
              <w:rPr>
                <w:lang w:val="en-US"/>
              </w:rPr>
              <w:t>dauna</w:t>
            </w:r>
            <w:proofErr w:type="spellEnd"/>
            <w:r w:rsidR="00460653" w:rsidRPr="003A39FA">
              <w:rPr>
                <w:lang w:val="en-US"/>
              </w:rPr>
              <w:t xml:space="preserve"> </w:t>
            </w:r>
            <w:proofErr w:type="spellStart"/>
            <w:r w:rsidR="00460653" w:rsidRPr="003A39FA">
              <w:rPr>
                <w:lang w:val="en-US"/>
              </w:rPr>
              <w:t>provocată</w:t>
            </w:r>
            <w:proofErr w:type="spellEnd"/>
            <w:r w:rsidR="00460653" w:rsidRPr="003A39FA">
              <w:rPr>
                <w:lang w:val="en-US"/>
              </w:rPr>
              <w:t xml:space="preserve"> se </w:t>
            </w:r>
            <w:proofErr w:type="spellStart"/>
            <w:r w:rsidR="00460653" w:rsidRPr="003A39FA">
              <w:rPr>
                <w:lang w:val="en-US"/>
              </w:rPr>
              <w:t>va</w:t>
            </w:r>
            <w:proofErr w:type="spellEnd"/>
            <w:r w:rsidR="00460653" w:rsidRPr="003A39FA">
              <w:rPr>
                <w:lang w:val="en-US"/>
              </w:rPr>
              <w:t xml:space="preserve"> </w:t>
            </w:r>
            <w:proofErr w:type="spellStart"/>
            <w:r w:rsidR="00460653" w:rsidRPr="003A39FA">
              <w:rPr>
                <w:lang w:val="en-US"/>
              </w:rPr>
              <w:t>ţine</w:t>
            </w:r>
            <w:proofErr w:type="spellEnd"/>
            <w:r w:rsidR="00460653" w:rsidRPr="003A39FA">
              <w:rPr>
                <w:lang w:val="en-US"/>
              </w:rPr>
              <w:t xml:space="preserve"> </w:t>
            </w:r>
            <w:proofErr w:type="spellStart"/>
            <w:r w:rsidR="00460653" w:rsidRPr="003A39FA">
              <w:rPr>
                <w:lang w:val="en-US"/>
              </w:rPr>
              <w:t>seama</w:t>
            </w:r>
            <w:proofErr w:type="spellEnd"/>
            <w:r w:rsidR="00460653" w:rsidRPr="003A39FA">
              <w:rPr>
                <w:lang w:val="en-US"/>
              </w:rPr>
              <w:t xml:space="preserve"> de </w:t>
            </w:r>
            <w:proofErr w:type="spellStart"/>
            <w:r w:rsidR="00460653" w:rsidRPr="003A39FA">
              <w:rPr>
                <w:lang w:val="en-US"/>
              </w:rPr>
              <w:t>gradul</w:t>
            </w:r>
            <w:proofErr w:type="spellEnd"/>
            <w:r w:rsidR="00460653" w:rsidRPr="003A39FA">
              <w:rPr>
                <w:lang w:val="en-US"/>
              </w:rPr>
              <w:t xml:space="preserve"> de </w:t>
            </w:r>
            <w:proofErr w:type="spellStart"/>
            <w:r w:rsidR="00460653" w:rsidRPr="003A39FA">
              <w:rPr>
                <w:lang w:val="en-US"/>
              </w:rPr>
              <w:t>vinovăţie</w:t>
            </w:r>
            <w:proofErr w:type="spellEnd"/>
            <w:r w:rsidR="00460653" w:rsidRPr="003A39FA">
              <w:rPr>
                <w:lang w:val="en-US"/>
              </w:rPr>
              <w:t xml:space="preserve"> a </w:t>
            </w:r>
            <w:proofErr w:type="spellStart"/>
            <w:r w:rsidR="00460653" w:rsidRPr="003A39FA">
              <w:rPr>
                <w:lang w:val="en-US"/>
              </w:rPr>
              <w:t>fiecărui</w:t>
            </w:r>
            <w:proofErr w:type="spellEnd"/>
            <w:r w:rsidR="00460653" w:rsidRPr="003A39FA">
              <w:rPr>
                <w:lang w:val="en-US"/>
              </w:rPr>
              <w:t xml:space="preserve"> </w:t>
            </w:r>
            <w:proofErr w:type="spellStart"/>
            <w:r w:rsidR="00460653" w:rsidRPr="003A39FA">
              <w:rPr>
                <w:lang w:val="en-US"/>
              </w:rPr>
              <w:t>partener</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w:t>
            </w:r>
            <w:proofErr w:type="spellStart"/>
            <w:r w:rsidR="00460653" w:rsidRPr="003A39FA">
              <w:rPr>
                <w:lang w:val="en-US"/>
              </w:rPr>
              <w:t>producerea</w:t>
            </w:r>
            <w:proofErr w:type="spellEnd"/>
            <w:r w:rsidR="00460653" w:rsidRPr="003A39FA">
              <w:rPr>
                <w:lang w:val="en-US"/>
              </w:rPr>
              <w:t xml:space="preserve"> </w:t>
            </w:r>
            <w:proofErr w:type="spellStart"/>
            <w:r w:rsidR="00460653" w:rsidRPr="003A39FA">
              <w:rPr>
                <w:lang w:val="en-US"/>
              </w:rPr>
              <w:t>acesteia</w:t>
            </w:r>
            <w:proofErr w:type="spellEnd"/>
            <w:r w:rsidR="00460653" w:rsidRPr="003A39FA">
              <w:rPr>
                <w:lang w:val="en-US"/>
              </w:rPr>
              <w:t xml:space="preserve">, </w:t>
            </w:r>
            <w:proofErr w:type="spellStart"/>
            <w:r w:rsidR="00460653" w:rsidRPr="003A39FA">
              <w:rPr>
                <w:lang w:val="en-US"/>
              </w:rPr>
              <w:t>dacă</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w:t>
            </w:r>
            <w:proofErr w:type="spellStart"/>
            <w:r w:rsidR="00460653" w:rsidRPr="003A39FA">
              <w:rPr>
                <w:lang w:val="en-US"/>
              </w:rPr>
              <w:t>clauzele</w:t>
            </w:r>
            <w:proofErr w:type="spellEnd"/>
            <w:r w:rsidR="00460653" w:rsidRPr="003A39FA">
              <w:rPr>
                <w:lang w:val="en-US"/>
              </w:rPr>
              <w:t xml:space="preserve"> </w:t>
            </w:r>
            <w:proofErr w:type="spellStart"/>
            <w:r w:rsidR="00460653" w:rsidRPr="003A39FA">
              <w:rPr>
                <w:lang w:val="en-US"/>
              </w:rPr>
              <w:t>contractuale</w:t>
            </w:r>
            <w:proofErr w:type="spellEnd"/>
            <w:r w:rsidR="00460653" w:rsidRPr="003A39FA">
              <w:rPr>
                <w:lang w:val="en-US"/>
              </w:rPr>
              <w:t xml:space="preserve"> nu s-a </w:t>
            </w:r>
            <w:proofErr w:type="spellStart"/>
            <w:r w:rsidR="00460653" w:rsidRPr="003A39FA">
              <w:rPr>
                <w:lang w:val="en-US"/>
              </w:rPr>
              <w:t>prevăzut</w:t>
            </w:r>
            <w:proofErr w:type="spellEnd"/>
            <w:r w:rsidR="00460653" w:rsidRPr="003A39FA">
              <w:rPr>
                <w:lang w:val="en-US"/>
              </w:rPr>
              <w:t xml:space="preserve"> </w:t>
            </w:r>
            <w:proofErr w:type="spellStart"/>
            <w:r w:rsidR="00460653" w:rsidRPr="003A39FA">
              <w:rPr>
                <w:lang w:val="en-US"/>
              </w:rPr>
              <w:t>altfel</w:t>
            </w:r>
            <w:proofErr w:type="spellEnd"/>
            <w:r w:rsidR="00460653" w:rsidRPr="003A39FA">
              <w:rPr>
                <w:lang w:val="en-US"/>
              </w:rPr>
              <w:t xml:space="preserve">. </w:t>
            </w:r>
          </w:p>
          <w:p w14:paraId="3D5FC0C4" w14:textId="77777777" w:rsidR="00460653" w:rsidRPr="003A39FA" w:rsidRDefault="00D53233" w:rsidP="00750547">
            <w:pPr>
              <w:pStyle w:val="af2"/>
              <w:numPr>
                <w:ilvl w:val="1"/>
                <w:numId w:val="12"/>
              </w:numPr>
              <w:tabs>
                <w:tab w:val="left" w:pos="567"/>
              </w:tabs>
              <w:spacing w:line="276" w:lineRule="auto"/>
              <w:ind w:left="0" w:hanging="567"/>
              <w:rPr>
                <w:lang w:val="en-US"/>
              </w:rPr>
            </w:pPr>
            <w:r w:rsidRPr="003A39FA">
              <w:rPr>
                <w:lang w:val="en-US"/>
              </w:rPr>
              <w:t xml:space="preserve">10.3. </w:t>
            </w:r>
            <w:proofErr w:type="spellStart"/>
            <w:r w:rsidR="00460653" w:rsidRPr="003A39FA">
              <w:rPr>
                <w:lang w:val="en-US"/>
              </w:rPr>
              <w:t>Membrii</w:t>
            </w:r>
            <w:proofErr w:type="spellEnd"/>
            <w:r w:rsidR="00460653" w:rsidRPr="003A39FA">
              <w:rPr>
                <w:lang w:val="en-US"/>
              </w:rPr>
              <w:t xml:space="preserve"> </w:t>
            </w:r>
            <w:proofErr w:type="spellStart"/>
            <w:r w:rsidR="00460653" w:rsidRPr="003A39FA">
              <w:rPr>
                <w:lang w:val="en-US"/>
              </w:rPr>
              <w:t>asocierii</w:t>
            </w:r>
            <w:proofErr w:type="spellEnd"/>
            <w:r w:rsidR="00460653" w:rsidRPr="003A39FA">
              <w:rPr>
                <w:lang w:val="en-US"/>
              </w:rPr>
              <w:t xml:space="preserve"> </w:t>
            </w:r>
            <w:proofErr w:type="spellStart"/>
            <w:r w:rsidR="00460653" w:rsidRPr="003A39FA">
              <w:rPr>
                <w:lang w:val="en-US"/>
              </w:rPr>
              <w:t>își</w:t>
            </w:r>
            <w:proofErr w:type="spellEnd"/>
            <w:r w:rsidR="00460653" w:rsidRPr="003A39FA">
              <w:rPr>
                <w:lang w:val="en-US"/>
              </w:rPr>
              <w:t xml:space="preserve"> </w:t>
            </w:r>
            <w:proofErr w:type="spellStart"/>
            <w:r w:rsidR="00460653" w:rsidRPr="003A39FA">
              <w:rPr>
                <w:lang w:val="en-US"/>
              </w:rPr>
              <w:t>păstrează</w:t>
            </w:r>
            <w:proofErr w:type="spellEnd"/>
            <w:r w:rsidR="00460653" w:rsidRPr="003A39FA">
              <w:rPr>
                <w:lang w:val="en-US"/>
              </w:rPr>
              <w:t xml:space="preserve"> </w:t>
            </w:r>
            <w:proofErr w:type="spellStart"/>
            <w:r w:rsidR="00460653" w:rsidRPr="003A39FA">
              <w:rPr>
                <w:lang w:val="en-US"/>
              </w:rPr>
              <w:t>individualitatea</w:t>
            </w:r>
            <w:proofErr w:type="spellEnd"/>
            <w:r w:rsidR="00460653" w:rsidRPr="003A39FA">
              <w:rPr>
                <w:lang w:val="en-US"/>
              </w:rPr>
              <w:t xml:space="preserve"> ca </w:t>
            </w:r>
            <w:proofErr w:type="spellStart"/>
            <w:r w:rsidR="00460653" w:rsidRPr="003A39FA">
              <w:rPr>
                <w:lang w:val="en-US"/>
              </w:rPr>
              <w:t>subiecți</w:t>
            </w:r>
            <w:proofErr w:type="spellEnd"/>
            <w:r w:rsidR="00460653" w:rsidRPr="003A39FA">
              <w:rPr>
                <w:lang w:val="en-US"/>
              </w:rPr>
              <w:t xml:space="preserve"> de </w:t>
            </w:r>
            <w:proofErr w:type="spellStart"/>
            <w:r w:rsidR="00460653" w:rsidRPr="003A39FA">
              <w:rPr>
                <w:lang w:val="en-US"/>
              </w:rPr>
              <w:t>drept</w:t>
            </w:r>
            <w:proofErr w:type="spellEnd"/>
            <w:r w:rsidR="00460653" w:rsidRPr="003A39FA">
              <w:rPr>
                <w:lang w:val="en-US"/>
              </w:rPr>
              <w:t xml:space="preserve">, </w:t>
            </w:r>
            <w:proofErr w:type="spellStart"/>
            <w:r w:rsidR="00460653" w:rsidRPr="003A39FA">
              <w:rPr>
                <w:lang w:val="en-US"/>
              </w:rPr>
              <w:t>însă</w:t>
            </w:r>
            <w:proofErr w:type="spellEnd"/>
            <w:r w:rsidR="00460653" w:rsidRPr="003A39FA">
              <w:rPr>
                <w:lang w:val="en-US"/>
              </w:rPr>
              <w:t xml:space="preserve"> sunt </w:t>
            </w:r>
            <w:proofErr w:type="spellStart"/>
            <w:r w:rsidR="00460653" w:rsidRPr="003A39FA">
              <w:rPr>
                <w:lang w:val="en-US"/>
              </w:rPr>
              <w:t>obligați</w:t>
            </w:r>
            <w:proofErr w:type="spellEnd"/>
            <w:r w:rsidR="00460653" w:rsidRPr="003A39FA">
              <w:rPr>
                <w:lang w:val="en-US"/>
              </w:rPr>
              <w:t xml:space="preserve"> </w:t>
            </w:r>
            <w:proofErr w:type="spellStart"/>
            <w:r w:rsidR="00460653" w:rsidRPr="003A39FA">
              <w:rPr>
                <w:lang w:val="en-US"/>
              </w:rPr>
              <w:t>să</w:t>
            </w:r>
            <w:proofErr w:type="spellEnd"/>
            <w:r w:rsidR="00460653" w:rsidRPr="003A39FA">
              <w:rPr>
                <w:lang w:val="en-US"/>
              </w:rPr>
              <w:t xml:space="preserve"> </w:t>
            </w:r>
            <w:proofErr w:type="spellStart"/>
            <w:r w:rsidR="00460653" w:rsidRPr="003A39FA">
              <w:rPr>
                <w:lang w:val="en-US"/>
              </w:rPr>
              <w:t>răspundă</w:t>
            </w:r>
            <w:proofErr w:type="spellEnd"/>
            <w:r w:rsidR="00460653" w:rsidRPr="003A39FA">
              <w:rPr>
                <w:lang w:val="en-US"/>
              </w:rPr>
              <w:t xml:space="preserve"> </w:t>
            </w:r>
            <w:proofErr w:type="spellStart"/>
            <w:r w:rsidR="00460653" w:rsidRPr="003A39FA">
              <w:rPr>
                <w:lang w:val="en-US"/>
              </w:rPr>
              <w:t>solidar</w:t>
            </w:r>
            <w:proofErr w:type="spellEnd"/>
            <w:r w:rsidR="00460653" w:rsidRPr="003A39FA">
              <w:rPr>
                <w:lang w:val="en-US"/>
              </w:rPr>
              <w:t xml:space="preserve"> </w:t>
            </w:r>
            <w:proofErr w:type="spellStart"/>
            <w:r w:rsidR="00460653" w:rsidRPr="003A39FA">
              <w:rPr>
                <w:lang w:val="en-US"/>
              </w:rPr>
              <w:t>față</w:t>
            </w:r>
            <w:proofErr w:type="spellEnd"/>
            <w:r w:rsidR="00460653" w:rsidRPr="003A39FA">
              <w:rPr>
                <w:lang w:val="en-US"/>
              </w:rPr>
              <w:t xml:space="preserve"> de </w:t>
            </w:r>
            <w:proofErr w:type="spellStart"/>
            <w:r w:rsidR="00460653" w:rsidRPr="003A39FA">
              <w:rPr>
                <w:lang w:val="en-US"/>
              </w:rPr>
              <w:t>autoritate</w:t>
            </w:r>
            <w:r w:rsidRPr="003A39FA">
              <w:rPr>
                <w:lang w:val="en-US"/>
              </w:rPr>
              <w:t>a</w:t>
            </w:r>
            <w:proofErr w:type="spellEnd"/>
            <w:r w:rsidR="00460653" w:rsidRPr="003A39FA">
              <w:rPr>
                <w:lang w:val="en-US"/>
              </w:rPr>
              <w:t xml:space="preserve"> </w:t>
            </w:r>
            <w:proofErr w:type="spellStart"/>
            <w:r w:rsidR="00460653" w:rsidRPr="003A39FA">
              <w:rPr>
                <w:lang w:val="en-US"/>
              </w:rPr>
              <w:t>contractantă</w:t>
            </w:r>
            <w:proofErr w:type="spellEnd"/>
            <w:r w:rsidR="00460653" w:rsidRPr="003A39FA">
              <w:rPr>
                <w:lang w:val="en-US"/>
              </w:rPr>
              <w:t xml:space="preserve"> </w:t>
            </w:r>
            <w:proofErr w:type="spellStart"/>
            <w:r w:rsidR="00460653" w:rsidRPr="003A39FA">
              <w:rPr>
                <w:lang w:val="en-US"/>
              </w:rPr>
              <w:t>pentru</w:t>
            </w:r>
            <w:proofErr w:type="spellEnd"/>
            <w:r w:rsidR="00460653" w:rsidRPr="003A39FA">
              <w:rPr>
                <w:lang w:val="en-US"/>
              </w:rPr>
              <w:t xml:space="preserve"> </w:t>
            </w:r>
            <w:proofErr w:type="spellStart"/>
            <w:r w:rsidR="00460653" w:rsidRPr="003A39FA">
              <w:rPr>
                <w:lang w:val="en-US"/>
              </w:rPr>
              <w:t>modul</w:t>
            </w:r>
            <w:proofErr w:type="spellEnd"/>
            <w:r w:rsidR="00460653" w:rsidRPr="003A39FA">
              <w:rPr>
                <w:lang w:val="en-US"/>
              </w:rPr>
              <w:t xml:space="preserve"> de </w:t>
            </w:r>
            <w:proofErr w:type="spellStart"/>
            <w:r w:rsidR="00460653" w:rsidRPr="003A39FA">
              <w:rPr>
                <w:lang w:val="en-US"/>
              </w:rPr>
              <w:t>îndeplinire</w:t>
            </w:r>
            <w:proofErr w:type="spellEnd"/>
            <w:r w:rsidR="00460653" w:rsidRPr="003A39FA">
              <w:rPr>
                <w:lang w:val="en-US"/>
              </w:rPr>
              <w:t xml:space="preserve"> </w:t>
            </w:r>
            <w:proofErr w:type="gramStart"/>
            <w:r w:rsidR="00460653" w:rsidRPr="003A39FA">
              <w:rPr>
                <w:lang w:val="en-US"/>
              </w:rPr>
              <w:t>a</w:t>
            </w:r>
            <w:proofErr w:type="gramEnd"/>
            <w:r w:rsidR="00460653" w:rsidRPr="003A39FA">
              <w:rPr>
                <w:lang w:val="en-US"/>
              </w:rPr>
              <w:t xml:space="preserve"> </w:t>
            </w:r>
            <w:proofErr w:type="spellStart"/>
            <w:r w:rsidR="00460653" w:rsidRPr="003A39FA">
              <w:rPr>
                <w:lang w:val="en-US"/>
              </w:rPr>
              <w:t>obligațiilor</w:t>
            </w:r>
            <w:proofErr w:type="spellEnd"/>
            <w:r w:rsidR="00460653" w:rsidRPr="003A39FA">
              <w:rPr>
                <w:lang w:val="en-US"/>
              </w:rPr>
              <w:t xml:space="preserve"> </w:t>
            </w:r>
            <w:proofErr w:type="spellStart"/>
            <w:r w:rsidR="00460653" w:rsidRPr="003A39FA">
              <w:rPr>
                <w:lang w:val="en-US"/>
              </w:rPr>
              <w:t>contractuale</w:t>
            </w:r>
            <w:proofErr w:type="spellEnd"/>
            <w:r w:rsidR="00460653" w:rsidRPr="003A39FA">
              <w:rPr>
                <w:lang w:val="en-US"/>
              </w:rPr>
              <w:t>.</w:t>
            </w:r>
          </w:p>
          <w:p w14:paraId="1D72F4D9" w14:textId="77777777" w:rsidR="00460653" w:rsidRPr="003A39FA" w:rsidRDefault="00D53233" w:rsidP="00750547">
            <w:pPr>
              <w:pStyle w:val="af2"/>
              <w:numPr>
                <w:ilvl w:val="1"/>
                <w:numId w:val="12"/>
              </w:numPr>
              <w:tabs>
                <w:tab w:val="left" w:pos="567"/>
              </w:tabs>
              <w:spacing w:line="276" w:lineRule="auto"/>
              <w:ind w:left="0" w:hanging="567"/>
              <w:rPr>
                <w:lang w:val="en-US"/>
              </w:rPr>
            </w:pPr>
            <w:r w:rsidRPr="003A39FA">
              <w:rPr>
                <w:lang w:val="en-US"/>
              </w:rPr>
              <w:t xml:space="preserve">10.4. </w:t>
            </w:r>
            <w:proofErr w:type="spellStart"/>
            <w:r w:rsidR="00460653" w:rsidRPr="003A39FA">
              <w:rPr>
                <w:lang w:val="en-US"/>
              </w:rPr>
              <w:t>Dacă</w:t>
            </w:r>
            <w:proofErr w:type="spellEnd"/>
            <w:r w:rsidR="00460653" w:rsidRPr="003A39FA">
              <w:rPr>
                <w:lang w:val="en-US"/>
              </w:rPr>
              <w:t xml:space="preserve"> </w:t>
            </w:r>
            <w:proofErr w:type="spellStart"/>
            <w:r w:rsidR="00460653" w:rsidRPr="003A39FA">
              <w:rPr>
                <w:lang w:val="en-US"/>
              </w:rPr>
              <w:t>prejudiciul</w:t>
            </w:r>
            <w:proofErr w:type="spellEnd"/>
            <w:r w:rsidR="00460653" w:rsidRPr="003A39FA">
              <w:rPr>
                <w:lang w:val="en-US"/>
              </w:rPr>
              <w:t xml:space="preserve"> </w:t>
            </w:r>
            <w:proofErr w:type="spellStart"/>
            <w:r w:rsidR="00460653" w:rsidRPr="003A39FA">
              <w:rPr>
                <w:lang w:val="en-US"/>
              </w:rPr>
              <w:t>cauzat</w:t>
            </w:r>
            <w:proofErr w:type="spellEnd"/>
            <w:r w:rsidR="00460653" w:rsidRPr="003A39FA">
              <w:rPr>
                <w:lang w:val="en-US"/>
              </w:rPr>
              <w:t xml:space="preserve"> </w:t>
            </w:r>
            <w:proofErr w:type="spellStart"/>
            <w:r w:rsidR="00460653" w:rsidRPr="003A39FA">
              <w:rPr>
                <w:lang w:val="en-US"/>
              </w:rPr>
              <w:t>terţei</w:t>
            </w:r>
            <w:proofErr w:type="spellEnd"/>
            <w:r w:rsidR="00460653" w:rsidRPr="003A39FA">
              <w:rPr>
                <w:lang w:val="en-US"/>
              </w:rPr>
              <w:t xml:space="preserve"> </w:t>
            </w:r>
            <w:proofErr w:type="spellStart"/>
            <w:r w:rsidR="00460653" w:rsidRPr="003A39FA">
              <w:rPr>
                <w:lang w:val="en-US"/>
              </w:rPr>
              <w:t>persoane</w:t>
            </w:r>
            <w:proofErr w:type="spellEnd"/>
            <w:r w:rsidR="00460653" w:rsidRPr="003A39FA">
              <w:rPr>
                <w:lang w:val="en-US"/>
              </w:rPr>
              <w:t xml:space="preserve"> </w:t>
            </w:r>
            <w:proofErr w:type="spellStart"/>
            <w:r w:rsidR="00460653" w:rsidRPr="003A39FA">
              <w:rPr>
                <w:lang w:val="en-US"/>
              </w:rPr>
              <w:t>este</w:t>
            </w:r>
            <w:proofErr w:type="spellEnd"/>
            <w:r w:rsidR="00460653" w:rsidRPr="003A39FA">
              <w:rPr>
                <w:lang w:val="en-US"/>
              </w:rPr>
              <w:t xml:space="preserve"> </w:t>
            </w:r>
            <w:proofErr w:type="spellStart"/>
            <w:r w:rsidR="00460653" w:rsidRPr="003A39FA">
              <w:rPr>
                <w:lang w:val="en-US"/>
              </w:rPr>
              <w:t>urmare</w:t>
            </w:r>
            <w:proofErr w:type="spellEnd"/>
            <w:r w:rsidR="00460653" w:rsidRPr="003A39FA">
              <w:rPr>
                <w:lang w:val="en-US"/>
              </w:rPr>
              <w:t xml:space="preserve"> a </w:t>
            </w:r>
            <w:proofErr w:type="spellStart"/>
            <w:r w:rsidR="00460653" w:rsidRPr="003A39FA">
              <w:rPr>
                <w:lang w:val="en-US"/>
              </w:rPr>
              <w:t>unei</w:t>
            </w:r>
            <w:proofErr w:type="spellEnd"/>
            <w:r w:rsidR="00460653" w:rsidRPr="003A39FA">
              <w:rPr>
                <w:lang w:val="en-US"/>
              </w:rPr>
              <w:t xml:space="preserve"> </w:t>
            </w:r>
            <w:proofErr w:type="spellStart"/>
            <w:r w:rsidR="00460653" w:rsidRPr="003A39FA">
              <w:rPr>
                <w:lang w:val="en-US"/>
              </w:rPr>
              <w:t>măsuri</w:t>
            </w:r>
            <w:proofErr w:type="spellEnd"/>
            <w:r w:rsidR="00460653" w:rsidRPr="003A39FA">
              <w:rPr>
                <w:lang w:val="en-US"/>
              </w:rPr>
              <w:t xml:space="preserve"> </w:t>
            </w:r>
            <w:proofErr w:type="spellStart"/>
            <w:r w:rsidR="00460653" w:rsidRPr="003A39FA">
              <w:rPr>
                <w:lang w:val="en-US"/>
              </w:rPr>
              <w:t>dispuse</w:t>
            </w:r>
            <w:proofErr w:type="spellEnd"/>
            <w:r w:rsidR="00460653" w:rsidRPr="003A39FA">
              <w:rPr>
                <w:lang w:val="en-US"/>
              </w:rPr>
              <w:t xml:space="preserve"> de </w:t>
            </w:r>
            <w:proofErr w:type="spellStart"/>
            <w:r w:rsidR="00460653" w:rsidRPr="003A39FA">
              <w:rPr>
                <w:lang w:val="en-US"/>
              </w:rPr>
              <w:t>beneficiar</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forma </w:t>
            </w:r>
            <w:proofErr w:type="spellStart"/>
            <w:r w:rsidR="00460653" w:rsidRPr="003A39FA">
              <w:rPr>
                <w:lang w:val="en-US"/>
              </w:rPr>
              <w:t>în</w:t>
            </w:r>
            <w:proofErr w:type="spellEnd"/>
            <w:r w:rsidR="00460653" w:rsidRPr="003A39FA">
              <w:rPr>
                <w:lang w:val="en-US"/>
              </w:rPr>
              <w:t xml:space="preserve"> care a </w:t>
            </w:r>
            <w:proofErr w:type="spellStart"/>
            <w:r w:rsidR="00460653" w:rsidRPr="003A39FA">
              <w:rPr>
                <w:lang w:val="en-US"/>
              </w:rPr>
              <w:t>fost</w:t>
            </w:r>
            <w:proofErr w:type="spellEnd"/>
            <w:r w:rsidR="00460653" w:rsidRPr="003A39FA">
              <w:rPr>
                <w:lang w:val="en-US"/>
              </w:rPr>
              <w:t xml:space="preserve"> </w:t>
            </w:r>
            <w:proofErr w:type="spellStart"/>
            <w:r w:rsidR="00460653" w:rsidRPr="003A39FA">
              <w:rPr>
                <w:lang w:val="en-US"/>
              </w:rPr>
              <w:t>aplicată</w:t>
            </w:r>
            <w:proofErr w:type="spellEnd"/>
            <w:r w:rsidR="00460653" w:rsidRPr="003A39FA">
              <w:rPr>
                <w:lang w:val="en-US"/>
              </w:rPr>
              <w:t xml:space="preserve">, </w:t>
            </w:r>
            <w:proofErr w:type="spellStart"/>
            <w:r w:rsidR="00460653" w:rsidRPr="003A39FA">
              <w:rPr>
                <w:lang w:val="en-US"/>
              </w:rPr>
              <w:t>atunci</w:t>
            </w:r>
            <w:proofErr w:type="spellEnd"/>
            <w:r w:rsidR="00460653" w:rsidRPr="003A39FA">
              <w:rPr>
                <w:lang w:val="en-US"/>
              </w:rPr>
              <w:t xml:space="preserve"> </w:t>
            </w:r>
            <w:proofErr w:type="spellStart"/>
            <w:r w:rsidR="00460653" w:rsidRPr="003A39FA">
              <w:rPr>
                <w:lang w:val="en-US"/>
              </w:rPr>
              <w:t>acesta</w:t>
            </w:r>
            <w:proofErr w:type="spellEnd"/>
            <w:r w:rsidR="00460653" w:rsidRPr="003A39FA">
              <w:rPr>
                <w:lang w:val="en-US"/>
              </w:rPr>
              <w:t xml:space="preserve"> </w:t>
            </w:r>
            <w:proofErr w:type="spellStart"/>
            <w:r w:rsidR="00460653" w:rsidRPr="003A39FA">
              <w:rPr>
                <w:lang w:val="en-US"/>
              </w:rPr>
              <w:t>poartă</w:t>
            </w:r>
            <w:proofErr w:type="spellEnd"/>
            <w:r w:rsidR="00460653" w:rsidRPr="003A39FA">
              <w:rPr>
                <w:lang w:val="en-US"/>
              </w:rPr>
              <w:t xml:space="preserve"> </w:t>
            </w:r>
            <w:proofErr w:type="spellStart"/>
            <w:r w:rsidR="00460653" w:rsidRPr="003A39FA">
              <w:rPr>
                <w:lang w:val="en-US"/>
              </w:rPr>
              <w:t>singur</w:t>
            </w:r>
            <w:proofErr w:type="spellEnd"/>
            <w:r w:rsidR="00460653" w:rsidRPr="003A39FA">
              <w:rPr>
                <w:lang w:val="en-US"/>
              </w:rPr>
              <w:t xml:space="preserve"> </w:t>
            </w:r>
            <w:proofErr w:type="spellStart"/>
            <w:r w:rsidR="00460653" w:rsidRPr="003A39FA">
              <w:rPr>
                <w:lang w:val="en-US"/>
              </w:rPr>
              <w:t>răspunderea</w:t>
            </w:r>
            <w:proofErr w:type="spellEnd"/>
            <w:r w:rsidR="00460653" w:rsidRPr="003A39FA">
              <w:rPr>
                <w:lang w:val="en-US"/>
              </w:rPr>
              <w:t xml:space="preserve">, </w:t>
            </w:r>
            <w:proofErr w:type="spellStart"/>
            <w:r w:rsidR="00460653" w:rsidRPr="003A39FA">
              <w:rPr>
                <w:lang w:val="en-US"/>
              </w:rPr>
              <w:t>numai</w:t>
            </w:r>
            <w:proofErr w:type="spellEnd"/>
            <w:r w:rsidR="00460653" w:rsidRPr="003A39FA">
              <w:rPr>
                <w:lang w:val="en-US"/>
              </w:rPr>
              <w:t xml:space="preserve"> </w:t>
            </w:r>
            <w:proofErr w:type="spellStart"/>
            <w:r w:rsidR="00460653" w:rsidRPr="003A39FA">
              <w:rPr>
                <w:lang w:val="en-US"/>
              </w:rPr>
              <w:t>dacă</w:t>
            </w:r>
            <w:proofErr w:type="spellEnd"/>
            <w:r w:rsidR="00460653" w:rsidRPr="003A39FA">
              <w:rPr>
                <w:lang w:val="en-US"/>
              </w:rPr>
              <w:t xml:space="preserve"> </w:t>
            </w:r>
            <w:proofErr w:type="spellStart"/>
            <w:r w:rsidR="00460653" w:rsidRPr="003A39FA">
              <w:rPr>
                <w:lang w:val="en-US"/>
              </w:rPr>
              <w:t>Antreprenorul</w:t>
            </w:r>
            <w:proofErr w:type="spellEnd"/>
            <w:r w:rsidR="00460653" w:rsidRPr="003A39FA">
              <w:rPr>
                <w:lang w:val="en-US"/>
              </w:rPr>
              <w:t xml:space="preserve"> l-a </w:t>
            </w:r>
            <w:proofErr w:type="spellStart"/>
            <w:r w:rsidR="00460653" w:rsidRPr="003A39FA">
              <w:rPr>
                <w:lang w:val="en-US"/>
              </w:rPr>
              <w:t>înştiinţat</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w:t>
            </w:r>
            <w:proofErr w:type="spellStart"/>
            <w:r w:rsidR="00460653" w:rsidRPr="003A39FA">
              <w:rPr>
                <w:lang w:val="en-US"/>
              </w:rPr>
              <w:t>prealabil</w:t>
            </w:r>
            <w:proofErr w:type="spellEnd"/>
            <w:r w:rsidR="00460653" w:rsidRPr="003A39FA">
              <w:rPr>
                <w:lang w:val="en-US"/>
              </w:rPr>
              <w:t xml:space="preserve"> de </w:t>
            </w:r>
            <w:proofErr w:type="spellStart"/>
            <w:r w:rsidR="00460653" w:rsidRPr="003A39FA">
              <w:rPr>
                <w:lang w:val="en-US"/>
              </w:rPr>
              <w:t>pericolul</w:t>
            </w:r>
            <w:proofErr w:type="spellEnd"/>
            <w:r w:rsidR="00460653" w:rsidRPr="003A39FA">
              <w:rPr>
                <w:lang w:val="en-US"/>
              </w:rPr>
              <w:t xml:space="preserve"> </w:t>
            </w:r>
            <w:proofErr w:type="spellStart"/>
            <w:r w:rsidR="00460653" w:rsidRPr="003A39FA">
              <w:rPr>
                <w:lang w:val="en-US"/>
              </w:rPr>
              <w:t>legat</w:t>
            </w:r>
            <w:proofErr w:type="spellEnd"/>
            <w:r w:rsidR="00460653" w:rsidRPr="003A39FA">
              <w:rPr>
                <w:lang w:val="en-US"/>
              </w:rPr>
              <w:t xml:space="preserve"> de </w:t>
            </w:r>
            <w:proofErr w:type="spellStart"/>
            <w:r w:rsidR="00460653" w:rsidRPr="003A39FA">
              <w:rPr>
                <w:lang w:val="en-US"/>
              </w:rPr>
              <w:t>executarea</w:t>
            </w:r>
            <w:proofErr w:type="spellEnd"/>
            <w:r w:rsidR="00460653" w:rsidRPr="003A39FA">
              <w:rPr>
                <w:lang w:val="en-US"/>
              </w:rPr>
              <w:t xml:space="preserve"> </w:t>
            </w:r>
            <w:proofErr w:type="spellStart"/>
            <w:r w:rsidR="00460653" w:rsidRPr="003A39FA">
              <w:rPr>
                <w:lang w:val="en-US"/>
              </w:rPr>
              <w:t>dispoziţiei</w:t>
            </w:r>
            <w:proofErr w:type="spellEnd"/>
            <w:r w:rsidR="00460653" w:rsidRPr="003A39FA">
              <w:rPr>
                <w:lang w:val="en-US"/>
              </w:rPr>
              <w:t xml:space="preserve">. </w:t>
            </w:r>
          </w:p>
          <w:p w14:paraId="5E27F3E9" w14:textId="77777777" w:rsidR="00460653" w:rsidRPr="003A39FA" w:rsidRDefault="00D53233" w:rsidP="00750547">
            <w:pPr>
              <w:pStyle w:val="af2"/>
              <w:numPr>
                <w:ilvl w:val="1"/>
                <w:numId w:val="12"/>
              </w:numPr>
              <w:tabs>
                <w:tab w:val="left" w:pos="567"/>
              </w:tabs>
              <w:spacing w:line="276" w:lineRule="auto"/>
              <w:ind w:left="0" w:hanging="567"/>
              <w:rPr>
                <w:lang w:val="en-US"/>
              </w:rPr>
            </w:pPr>
            <w:r w:rsidRPr="003A39FA">
              <w:rPr>
                <w:lang w:val="en-US"/>
              </w:rPr>
              <w:t xml:space="preserve">10.5. </w:t>
            </w:r>
            <w:proofErr w:type="spellStart"/>
            <w:r w:rsidR="00460653" w:rsidRPr="003A39FA">
              <w:rPr>
                <w:lang w:val="en-US"/>
              </w:rPr>
              <w:t>Antreprenorul</w:t>
            </w:r>
            <w:proofErr w:type="spellEnd"/>
            <w:r w:rsidR="00460653" w:rsidRPr="003A39FA">
              <w:rPr>
                <w:lang w:val="en-US"/>
              </w:rPr>
              <w:t xml:space="preserve"> </w:t>
            </w:r>
            <w:proofErr w:type="spellStart"/>
            <w:r w:rsidR="00460653" w:rsidRPr="003A39FA">
              <w:rPr>
                <w:lang w:val="en-US"/>
              </w:rPr>
              <w:t>este</w:t>
            </w:r>
            <w:proofErr w:type="spellEnd"/>
            <w:r w:rsidR="00460653" w:rsidRPr="003A39FA">
              <w:rPr>
                <w:lang w:val="en-US"/>
              </w:rPr>
              <w:t xml:space="preserve"> </w:t>
            </w:r>
            <w:proofErr w:type="spellStart"/>
            <w:r w:rsidR="00460653" w:rsidRPr="003A39FA">
              <w:rPr>
                <w:lang w:val="en-US"/>
              </w:rPr>
              <w:t>obligat</w:t>
            </w:r>
            <w:proofErr w:type="spellEnd"/>
            <w:r w:rsidR="00460653" w:rsidRPr="003A39FA">
              <w:rPr>
                <w:lang w:val="en-US"/>
              </w:rPr>
              <w:t xml:space="preserve">, conform </w:t>
            </w:r>
            <w:proofErr w:type="spellStart"/>
            <w:r w:rsidR="00460653" w:rsidRPr="003A39FA">
              <w:rPr>
                <w:lang w:val="en-US"/>
              </w:rPr>
              <w:t>prevederilor</w:t>
            </w:r>
            <w:proofErr w:type="spellEnd"/>
            <w:r w:rsidR="00460653" w:rsidRPr="003A39FA">
              <w:rPr>
                <w:lang w:val="en-US"/>
              </w:rPr>
              <w:t xml:space="preserve"> </w:t>
            </w:r>
            <w:proofErr w:type="spellStart"/>
            <w:r w:rsidR="00460653" w:rsidRPr="003A39FA">
              <w:rPr>
                <w:lang w:val="en-US"/>
              </w:rPr>
              <w:t>legale</w:t>
            </w:r>
            <w:proofErr w:type="spellEnd"/>
            <w:r w:rsidR="00460653" w:rsidRPr="003A39FA">
              <w:rPr>
                <w:lang w:val="en-US"/>
              </w:rPr>
              <w:t xml:space="preserve">, la </w:t>
            </w:r>
            <w:proofErr w:type="spellStart"/>
            <w:r w:rsidR="00460653" w:rsidRPr="003A39FA">
              <w:rPr>
                <w:lang w:val="en-US"/>
              </w:rPr>
              <w:t>plata</w:t>
            </w:r>
            <w:proofErr w:type="spellEnd"/>
            <w:r w:rsidR="00460653" w:rsidRPr="003A39FA">
              <w:rPr>
                <w:lang w:val="en-US"/>
              </w:rPr>
              <w:t xml:space="preserve"> </w:t>
            </w:r>
            <w:proofErr w:type="spellStart"/>
            <w:r w:rsidR="00460653" w:rsidRPr="003A39FA">
              <w:rPr>
                <w:lang w:val="en-US"/>
              </w:rPr>
              <w:t>daunelor</w:t>
            </w:r>
            <w:proofErr w:type="spellEnd"/>
            <w:r w:rsidR="00460653" w:rsidRPr="003A39FA">
              <w:rPr>
                <w:lang w:val="en-US"/>
              </w:rPr>
              <w:t xml:space="preserve"> </w:t>
            </w:r>
            <w:proofErr w:type="spellStart"/>
            <w:r w:rsidR="00460653" w:rsidRPr="003A39FA">
              <w:rPr>
                <w:lang w:val="en-US"/>
              </w:rPr>
              <w:t>pentru</w:t>
            </w:r>
            <w:proofErr w:type="spellEnd"/>
            <w:r w:rsidR="00460653" w:rsidRPr="003A39FA">
              <w:rPr>
                <w:lang w:val="en-US"/>
              </w:rPr>
              <w:t xml:space="preserve"> </w:t>
            </w:r>
            <w:proofErr w:type="spellStart"/>
            <w:r w:rsidR="00460653" w:rsidRPr="003A39FA">
              <w:rPr>
                <w:lang w:val="en-US"/>
              </w:rPr>
              <w:t>încălcarea</w:t>
            </w:r>
            <w:proofErr w:type="spellEnd"/>
            <w:r w:rsidR="00460653" w:rsidRPr="003A39FA">
              <w:rPr>
                <w:lang w:val="en-US"/>
              </w:rPr>
              <w:t xml:space="preserve"> </w:t>
            </w:r>
            <w:proofErr w:type="spellStart"/>
            <w:r w:rsidR="00460653" w:rsidRPr="003A39FA">
              <w:rPr>
                <w:lang w:val="en-US"/>
              </w:rPr>
              <w:t>sau</w:t>
            </w:r>
            <w:proofErr w:type="spellEnd"/>
            <w:r w:rsidR="00460653" w:rsidRPr="003A39FA">
              <w:rPr>
                <w:lang w:val="en-US"/>
              </w:rPr>
              <w:t xml:space="preserve"> </w:t>
            </w:r>
            <w:proofErr w:type="spellStart"/>
            <w:r w:rsidR="00460653" w:rsidRPr="003A39FA">
              <w:rPr>
                <w:lang w:val="en-US"/>
              </w:rPr>
              <w:t>deteriorarea</w:t>
            </w:r>
            <w:proofErr w:type="spellEnd"/>
            <w:r w:rsidR="00460653" w:rsidRPr="003A39FA">
              <w:rPr>
                <w:lang w:val="en-US"/>
              </w:rPr>
              <w:t xml:space="preserve"> </w:t>
            </w:r>
            <w:proofErr w:type="spellStart"/>
            <w:r w:rsidR="00460653" w:rsidRPr="003A39FA">
              <w:rPr>
                <w:lang w:val="en-US"/>
              </w:rPr>
              <w:t>drumurilor</w:t>
            </w:r>
            <w:proofErr w:type="spellEnd"/>
            <w:r w:rsidR="00460653" w:rsidRPr="003A39FA">
              <w:rPr>
                <w:lang w:val="en-US"/>
              </w:rPr>
              <w:t xml:space="preserve"> de </w:t>
            </w:r>
            <w:proofErr w:type="spellStart"/>
            <w:r w:rsidR="00460653" w:rsidRPr="003A39FA">
              <w:rPr>
                <w:lang w:val="en-US"/>
              </w:rPr>
              <w:t>acces</w:t>
            </w:r>
            <w:proofErr w:type="spellEnd"/>
            <w:r w:rsidR="00460653" w:rsidRPr="003A39FA">
              <w:rPr>
                <w:lang w:val="en-US"/>
              </w:rPr>
              <w:t xml:space="preserve"> </w:t>
            </w:r>
            <w:proofErr w:type="spellStart"/>
            <w:r w:rsidR="00460653" w:rsidRPr="003A39FA">
              <w:rPr>
                <w:lang w:val="en-US"/>
              </w:rPr>
              <w:t>sau</w:t>
            </w:r>
            <w:proofErr w:type="spellEnd"/>
            <w:r w:rsidR="00460653" w:rsidRPr="003A39FA">
              <w:rPr>
                <w:lang w:val="en-US"/>
              </w:rPr>
              <w:t xml:space="preserve"> a </w:t>
            </w:r>
            <w:proofErr w:type="spellStart"/>
            <w:r w:rsidR="00460653" w:rsidRPr="003A39FA">
              <w:rPr>
                <w:lang w:val="en-US"/>
              </w:rPr>
              <w:t>reţelelor</w:t>
            </w:r>
            <w:proofErr w:type="spellEnd"/>
            <w:r w:rsidR="00460653" w:rsidRPr="003A39FA">
              <w:rPr>
                <w:lang w:val="en-US"/>
              </w:rPr>
              <w:t xml:space="preserve"> de </w:t>
            </w:r>
            <w:proofErr w:type="spellStart"/>
            <w:r w:rsidR="00460653" w:rsidRPr="003A39FA">
              <w:rPr>
                <w:lang w:val="en-US"/>
              </w:rPr>
              <w:t>utilităţi</w:t>
            </w:r>
            <w:proofErr w:type="spellEnd"/>
            <w:r w:rsidR="00460653" w:rsidRPr="003A39FA">
              <w:rPr>
                <w:lang w:val="en-US"/>
              </w:rPr>
              <w:t xml:space="preserve">, a </w:t>
            </w:r>
            <w:proofErr w:type="spellStart"/>
            <w:r w:rsidR="00460653" w:rsidRPr="003A39FA">
              <w:rPr>
                <w:lang w:val="en-US"/>
              </w:rPr>
              <w:t>terenurilor</w:t>
            </w:r>
            <w:proofErr w:type="spellEnd"/>
            <w:r w:rsidR="00460653" w:rsidRPr="003A39FA">
              <w:rPr>
                <w:lang w:val="en-US"/>
              </w:rPr>
              <w:t xml:space="preserve"> </w:t>
            </w:r>
            <w:proofErr w:type="spellStart"/>
            <w:r w:rsidR="00460653" w:rsidRPr="003A39FA">
              <w:rPr>
                <w:lang w:val="en-US"/>
              </w:rPr>
              <w:t>limitrofe</w:t>
            </w:r>
            <w:proofErr w:type="spellEnd"/>
            <w:r w:rsidR="00460653" w:rsidRPr="003A39FA">
              <w:rPr>
                <w:lang w:val="en-US"/>
              </w:rPr>
              <w:t xml:space="preserve"> </w:t>
            </w:r>
            <w:proofErr w:type="spellStart"/>
            <w:r w:rsidR="00460653" w:rsidRPr="003A39FA">
              <w:rPr>
                <w:lang w:val="en-US"/>
              </w:rPr>
              <w:t>prin</w:t>
            </w:r>
            <w:proofErr w:type="spellEnd"/>
            <w:r w:rsidR="00460653" w:rsidRPr="003A39FA">
              <w:rPr>
                <w:lang w:val="en-US"/>
              </w:rPr>
              <w:t xml:space="preserve"> </w:t>
            </w:r>
            <w:proofErr w:type="spellStart"/>
            <w:r w:rsidR="00460653" w:rsidRPr="003A39FA">
              <w:rPr>
                <w:lang w:val="en-US"/>
              </w:rPr>
              <w:t>depozitarea</w:t>
            </w:r>
            <w:proofErr w:type="spellEnd"/>
            <w:r w:rsidR="00460653" w:rsidRPr="003A39FA">
              <w:rPr>
                <w:lang w:val="en-US"/>
              </w:rPr>
              <w:t xml:space="preserve"> de </w:t>
            </w:r>
            <w:proofErr w:type="spellStart"/>
            <w:r w:rsidR="00460653" w:rsidRPr="003A39FA">
              <w:rPr>
                <w:lang w:val="en-US"/>
              </w:rPr>
              <w:t>pământ</w:t>
            </w:r>
            <w:proofErr w:type="spellEnd"/>
            <w:r w:rsidR="00460653" w:rsidRPr="003A39FA">
              <w:rPr>
                <w:lang w:val="en-US"/>
              </w:rPr>
              <w:t xml:space="preserve">, </w:t>
            </w:r>
            <w:proofErr w:type="spellStart"/>
            <w:r w:rsidR="00460653" w:rsidRPr="003A39FA">
              <w:rPr>
                <w:lang w:val="en-US"/>
              </w:rPr>
              <w:t>materiale</w:t>
            </w:r>
            <w:proofErr w:type="spellEnd"/>
            <w:r w:rsidR="00460653" w:rsidRPr="003A39FA">
              <w:rPr>
                <w:lang w:val="en-US"/>
              </w:rPr>
              <w:t xml:space="preserve"> </w:t>
            </w:r>
            <w:proofErr w:type="spellStart"/>
            <w:r w:rsidR="00460653" w:rsidRPr="003A39FA">
              <w:rPr>
                <w:lang w:val="en-US"/>
              </w:rPr>
              <w:t>sau</w:t>
            </w:r>
            <w:proofErr w:type="spellEnd"/>
            <w:r w:rsidR="00460653" w:rsidRPr="003A39FA">
              <w:rPr>
                <w:lang w:val="en-US"/>
              </w:rPr>
              <w:t xml:space="preserve"> </w:t>
            </w:r>
            <w:proofErr w:type="spellStart"/>
            <w:r w:rsidR="00460653" w:rsidRPr="003A39FA">
              <w:rPr>
                <w:lang w:val="en-US"/>
              </w:rPr>
              <w:t>alte</w:t>
            </w:r>
            <w:proofErr w:type="spellEnd"/>
            <w:r w:rsidR="00460653" w:rsidRPr="003A39FA">
              <w:rPr>
                <w:lang w:val="en-US"/>
              </w:rPr>
              <w:t xml:space="preserve"> </w:t>
            </w:r>
            <w:proofErr w:type="spellStart"/>
            <w:r w:rsidR="00460653" w:rsidRPr="003A39FA">
              <w:rPr>
                <w:lang w:val="en-US"/>
              </w:rPr>
              <w:t>obiecte</w:t>
            </w:r>
            <w:proofErr w:type="spellEnd"/>
            <w:r w:rsidR="00460653" w:rsidRPr="003A39FA">
              <w:rPr>
                <w:lang w:val="en-US"/>
              </w:rPr>
              <w:t xml:space="preserve">, precum </w:t>
            </w:r>
            <w:proofErr w:type="spellStart"/>
            <w:r w:rsidR="00460653" w:rsidRPr="003A39FA">
              <w:rPr>
                <w:lang w:val="en-US"/>
              </w:rPr>
              <w:t>şi</w:t>
            </w:r>
            <w:proofErr w:type="spellEnd"/>
            <w:r w:rsidR="00460653" w:rsidRPr="003A39FA">
              <w:rPr>
                <w:lang w:val="en-US"/>
              </w:rPr>
              <w:t xml:space="preserve"> ca </w:t>
            </w:r>
            <w:proofErr w:type="spellStart"/>
            <w:r w:rsidR="00460653" w:rsidRPr="003A39FA">
              <w:rPr>
                <w:lang w:val="en-US"/>
              </w:rPr>
              <w:t>urmare</w:t>
            </w:r>
            <w:proofErr w:type="spellEnd"/>
            <w:r w:rsidR="00460653" w:rsidRPr="003A39FA">
              <w:rPr>
                <w:lang w:val="en-US"/>
              </w:rPr>
              <w:t xml:space="preserve"> a </w:t>
            </w:r>
            <w:proofErr w:type="spellStart"/>
            <w:r w:rsidR="00460653" w:rsidRPr="003A39FA">
              <w:rPr>
                <w:lang w:val="en-US"/>
              </w:rPr>
              <w:t>unor</w:t>
            </w:r>
            <w:proofErr w:type="spellEnd"/>
            <w:r w:rsidR="00460653" w:rsidRPr="003A39FA">
              <w:rPr>
                <w:lang w:val="en-US"/>
              </w:rPr>
              <w:t xml:space="preserve"> </w:t>
            </w:r>
            <w:proofErr w:type="spellStart"/>
            <w:r w:rsidR="00460653" w:rsidRPr="003A39FA">
              <w:rPr>
                <w:lang w:val="en-US"/>
              </w:rPr>
              <w:t>îngrădiri</w:t>
            </w:r>
            <w:proofErr w:type="spellEnd"/>
            <w:r w:rsidR="00460653" w:rsidRPr="003A39FA">
              <w:rPr>
                <w:lang w:val="en-US"/>
              </w:rPr>
              <w:t xml:space="preserve"> </w:t>
            </w:r>
            <w:proofErr w:type="spellStart"/>
            <w:r w:rsidR="00460653" w:rsidRPr="003A39FA">
              <w:rPr>
                <w:lang w:val="en-US"/>
              </w:rPr>
              <w:t>sau</w:t>
            </w:r>
            <w:proofErr w:type="spellEnd"/>
            <w:r w:rsidR="00460653" w:rsidRPr="003A39FA">
              <w:rPr>
                <w:lang w:val="en-US"/>
              </w:rPr>
              <w:t xml:space="preserve"> </w:t>
            </w:r>
            <w:proofErr w:type="spellStart"/>
            <w:r w:rsidR="00460653" w:rsidRPr="003A39FA">
              <w:rPr>
                <w:lang w:val="en-US"/>
              </w:rPr>
              <w:t>limitări</w:t>
            </w:r>
            <w:proofErr w:type="spellEnd"/>
            <w:r w:rsidR="00460653" w:rsidRPr="003A39FA">
              <w:rPr>
                <w:lang w:val="en-US"/>
              </w:rPr>
              <w:t xml:space="preserve"> din </w:t>
            </w:r>
            <w:proofErr w:type="spellStart"/>
            <w:r w:rsidR="00460653" w:rsidRPr="003A39FA">
              <w:rPr>
                <w:lang w:val="en-US"/>
              </w:rPr>
              <w:t>proprie</w:t>
            </w:r>
            <w:proofErr w:type="spellEnd"/>
            <w:r w:rsidR="00460653" w:rsidRPr="003A39FA">
              <w:rPr>
                <w:lang w:val="en-US"/>
              </w:rPr>
              <w:t xml:space="preserve"> </w:t>
            </w:r>
            <w:proofErr w:type="spellStart"/>
            <w:r w:rsidR="00460653" w:rsidRPr="003A39FA">
              <w:rPr>
                <w:lang w:val="en-US"/>
              </w:rPr>
              <w:t>vină</w:t>
            </w:r>
            <w:proofErr w:type="spellEnd"/>
            <w:r w:rsidR="00460653" w:rsidRPr="003A39FA">
              <w:rPr>
                <w:lang w:val="en-US"/>
              </w:rPr>
              <w:t xml:space="preserve">. </w:t>
            </w:r>
          </w:p>
          <w:p w14:paraId="3DC50BA2" w14:textId="77777777" w:rsidR="00460653" w:rsidRPr="003A39FA" w:rsidRDefault="00D53233" w:rsidP="00750547">
            <w:pPr>
              <w:pStyle w:val="af2"/>
              <w:numPr>
                <w:ilvl w:val="1"/>
                <w:numId w:val="12"/>
              </w:numPr>
              <w:tabs>
                <w:tab w:val="left" w:pos="567"/>
              </w:tabs>
              <w:spacing w:line="276" w:lineRule="auto"/>
              <w:ind w:left="0" w:hanging="567"/>
              <w:rPr>
                <w:lang w:val="en-US"/>
              </w:rPr>
            </w:pPr>
            <w:r w:rsidRPr="003A39FA">
              <w:rPr>
                <w:lang w:val="en-US"/>
              </w:rPr>
              <w:t xml:space="preserve">10.6. </w:t>
            </w:r>
            <w:proofErr w:type="spellStart"/>
            <w:r w:rsidR="00460653" w:rsidRPr="003A39FA">
              <w:rPr>
                <w:lang w:val="en-US"/>
              </w:rPr>
              <w:t>Antreprenorul</w:t>
            </w:r>
            <w:proofErr w:type="spellEnd"/>
            <w:r w:rsidR="00460653" w:rsidRPr="003A39FA">
              <w:rPr>
                <w:lang w:val="en-US"/>
              </w:rPr>
              <w:t xml:space="preserve"> </w:t>
            </w:r>
            <w:proofErr w:type="spellStart"/>
            <w:r w:rsidR="00460653" w:rsidRPr="003A39FA">
              <w:rPr>
                <w:lang w:val="en-US"/>
              </w:rPr>
              <w:t>trebuie</w:t>
            </w:r>
            <w:proofErr w:type="spellEnd"/>
            <w:r w:rsidR="00460653" w:rsidRPr="003A39FA">
              <w:rPr>
                <w:lang w:val="en-US"/>
              </w:rPr>
              <w:t xml:space="preserve"> </w:t>
            </w:r>
            <w:proofErr w:type="spellStart"/>
            <w:r w:rsidR="00460653" w:rsidRPr="003A39FA">
              <w:rPr>
                <w:lang w:val="en-US"/>
              </w:rPr>
              <w:t>să</w:t>
            </w:r>
            <w:proofErr w:type="spellEnd"/>
            <w:r w:rsidR="00460653" w:rsidRPr="003A39FA">
              <w:rPr>
                <w:lang w:val="en-US"/>
              </w:rPr>
              <w:t xml:space="preserve"> </w:t>
            </w:r>
            <w:proofErr w:type="spellStart"/>
            <w:r w:rsidR="00460653" w:rsidRPr="003A39FA">
              <w:rPr>
                <w:lang w:val="en-US"/>
              </w:rPr>
              <w:t>asigure</w:t>
            </w:r>
            <w:proofErr w:type="spellEnd"/>
            <w:r w:rsidR="00460653" w:rsidRPr="003A39FA">
              <w:rPr>
                <w:lang w:val="en-US"/>
              </w:rPr>
              <w:t xml:space="preserve"> </w:t>
            </w:r>
            <w:proofErr w:type="spellStart"/>
            <w:r w:rsidR="00460653" w:rsidRPr="003A39FA">
              <w:rPr>
                <w:lang w:val="en-US"/>
              </w:rPr>
              <w:t>lucrările</w:t>
            </w:r>
            <w:proofErr w:type="spellEnd"/>
            <w:r w:rsidR="00460653" w:rsidRPr="003A39FA">
              <w:rPr>
                <w:lang w:val="en-US"/>
              </w:rPr>
              <w:t xml:space="preserve"> </w:t>
            </w:r>
            <w:proofErr w:type="spellStart"/>
            <w:r w:rsidR="00460653" w:rsidRPr="003A39FA">
              <w:rPr>
                <w:lang w:val="en-US"/>
              </w:rPr>
              <w:t>executate</w:t>
            </w:r>
            <w:proofErr w:type="spellEnd"/>
            <w:r w:rsidR="00460653" w:rsidRPr="003A39FA">
              <w:rPr>
                <w:lang w:val="en-US"/>
              </w:rPr>
              <w:t xml:space="preserve"> </w:t>
            </w:r>
            <w:proofErr w:type="spellStart"/>
            <w:r w:rsidR="00460653" w:rsidRPr="003A39FA">
              <w:rPr>
                <w:lang w:val="en-US"/>
              </w:rPr>
              <w:t>şi</w:t>
            </w:r>
            <w:proofErr w:type="spellEnd"/>
            <w:r w:rsidR="00460653" w:rsidRPr="003A39FA">
              <w:rPr>
                <w:lang w:val="en-US"/>
              </w:rPr>
              <w:t xml:space="preserve"> </w:t>
            </w:r>
            <w:proofErr w:type="spellStart"/>
            <w:r w:rsidR="00460653" w:rsidRPr="003A39FA">
              <w:rPr>
                <w:lang w:val="en-US"/>
              </w:rPr>
              <w:t>dotările</w:t>
            </w:r>
            <w:proofErr w:type="spellEnd"/>
            <w:r w:rsidR="00460653" w:rsidRPr="003A39FA">
              <w:rPr>
                <w:lang w:val="en-US"/>
              </w:rPr>
              <w:t xml:space="preserve"> pe care le are la </w:t>
            </w:r>
            <w:proofErr w:type="spellStart"/>
            <w:r w:rsidR="00460653" w:rsidRPr="003A39FA">
              <w:rPr>
                <w:lang w:val="en-US"/>
              </w:rPr>
              <w:t>dispoziţie</w:t>
            </w:r>
            <w:proofErr w:type="spellEnd"/>
            <w:r w:rsidR="00460653" w:rsidRPr="003A39FA">
              <w:rPr>
                <w:lang w:val="en-US"/>
              </w:rPr>
              <w:t xml:space="preserve"> </w:t>
            </w:r>
            <w:proofErr w:type="spellStart"/>
            <w:r w:rsidR="00460653" w:rsidRPr="003A39FA">
              <w:rPr>
                <w:lang w:val="en-US"/>
              </w:rPr>
              <w:t>împotriva</w:t>
            </w:r>
            <w:proofErr w:type="spellEnd"/>
            <w:r w:rsidR="00460653" w:rsidRPr="003A39FA">
              <w:rPr>
                <w:lang w:val="en-US"/>
              </w:rPr>
              <w:t xml:space="preserve"> </w:t>
            </w:r>
            <w:proofErr w:type="spellStart"/>
            <w:r w:rsidR="00460653" w:rsidRPr="003A39FA">
              <w:rPr>
                <w:lang w:val="en-US"/>
              </w:rPr>
              <w:t>degradări</w:t>
            </w:r>
            <w:r w:rsidR="00183D79" w:rsidRPr="003A39FA">
              <w:rPr>
                <w:lang w:val="en-US"/>
              </w:rPr>
              <w:t>i</w:t>
            </w:r>
            <w:proofErr w:type="spellEnd"/>
            <w:r w:rsidR="00183D79" w:rsidRPr="003A39FA">
              <w:rPr>
                <w:lang w:val="en-US"/>
              </w:rPr>
              <w:t xml:space="preserve"> </w:t>
            </w:r>
            <w:proofErr w:type="spellStart"/>
            <w:r w:rsidR="00183D79" w:rsidRPr="003A39FA">
              <w:rPr>
                <w:lang w:val="en-US"/>
              </w:rPr>
              <w:t>şi</w:t>
            </w:r>
            <w:proofErr w:type="spellEnd"/>
            <w:r w:rsidR="00183D79" w:rsidRPr="003A39FA">
              <w:rPr>
                <w:lang w:val="en-US"/>
              </w:rPr>
              <w:t xml:space="preserve"> </w:t>
            </w:r>
            <w:proofErr w:type="spellStart"/>
            <w:r w:rsidR="00183D79" w:rsidRPr="003A39FA">
              <w:rPr>
                <w:lang w:val="en-US"/>
              </w:rPr>
              <w:t>furturilor</w:t>
            </w:r>
            <w:proofErr w:type="spellEnd"/>
            <w:r w:rsidR="00183D79" w:rsidRPr="003A39FA">
              <w:rPr>
                <w:lang w:val="en-US"/>
              </w:rPr>
              <w:t xml:space="preserve"> </w:t>
            </w:r>
            <w:proofErr w:type="spellStart"/>
            <w:r w:rsidR="00183D79" w:rsidRPr="003A39FA">
              <w:rPr>
                <w:lang w:val="en-US"/>
              </w:rPr>
              <w:t>pâ</w:t>
            </w:r>
            <w:r w:rsidR="00460653" w:rsidRPr="003A39FA">
              <w:rPr>
                <w:lang w:val="en-US"/>
              </w:rPr>
              <w:t>nă</w:t>
            </w:r>
            <w:proofErr w:type="spellEnd"/>
            <w:r w:rsidR="00460653" w:rsidRPr="003A39FA">
              <w:rPr>
                <w:lang w:val="en-US"/>
              </w:rPr>
              <w:t xml:space="preserve"> la </w:t>
            </w:r>
            <w:proofErr w:type="spellStart"/>
            <w:r w:rsidR="00460653" w:rsidRPr="003A39FA">
              <w:rPr>
                <w:lang w:val="en-US"/>
              </w:rPr>
              <w:t>predarea</w:t>
            </w:r>
            <w:proofErr w:type="spellEnd"/>
            <w:r w:rsidR="00460653" w:rsidRPr="003A39FA">
              <w:rPr>
                <w:lang w:val="en-US"/>
              </w:rPr>
              <w:t xml:space="preserve"> </w:t>
            </w:r>
            <w:proofErr w:type="spellStart"/>
            <w:r w:rsidR="00460653" w:rsidRPr="003A39FA">
              <w:rPr>
                <w:lang w:val="en-US"/>
              </w:rPr>
              <w:t>lucrărilor</w:t>
            </w:r>
            <w:proofErr w:type="spellEnd"/>
            <w:r w:rsidR="00460653" w:rsidRPr="003A39FA">
              <w:rPr>
                <w:lang w:val="en-US"/>
              </w:rPr>
              <w:t xml:space="preserve"> </w:t>
            </w:r>
            <w:proofErr w:type="spellStart"/>
            <w:r w:rsidR="00460653" w:rsidRPr="003A39FA">
              <w:rPr>
                <w:lang w:val="en-US"/>
              </w:rPr>
              <w:t>către</w:t>
            </w:r>
            <w:proofErr w:type="spellEnd"/>
            <w:r w:rsidR="00460653" w:rsidRPr="003A39FA">
              <w:rPr>
                <w:lang w:val="en-US"/>
              </w:rPr>
              <w:t xml:space="preserve"> Beneficiar. El </w:t>
            </w:r>
            <w:proofErr w:type="spellStart"/>
            <w:r w:rsidR="00460653" w:rsidRPr="003A39FA">
              <w:rPr>
                <w:lang w:val="en-US"/>
              </w:rPr>
              <w:t>trebuie</w:t>
            </w:r>
            <w:proofErr w:type="spellEnd"/>
            <w:r w:rsidR="00460653" w:rsidRPr="003A39FA">
              <w:rPr>
                <w:lang w:val="en-US"/>
              </w:rPr>
              <w:t xml:space="preserve"> să </w:t>
            </w:r>
            <w:proofErr w:type="spellStart"/>
            <w:r w:rsidR="00460653" w:rsidRPr="003A39FA">
              <w:rPr>
                <w:lang w:val="en-US"/>
              </w:rPr>
              <w:t>ia</w:t>
            </w:r>
            <w:proofErr w:type="spellEnd"/>
            <w:r w:rsidR="00460653" w:rsidRPr="003A39FA">
              <w:rPr>
                <w:lang w:val="en-US"/>
              </w:rPr>
              <w:t xml:space="preserve"> </w:t>
            </w:r>
            <w:proofErr w:type="spellStart"/>
            <w:r w:rsidR="00460653" w:rsidRPr="003A39FA">
              <w:rPr>
                <w:lang w:val="en-US"/>
              </w:rPr>
              <w:t>măsuri</w:t>
            </w:r>
            <w:proofErr w:type="spellEnd"/>
            <w:r w:rsidR="00460653" w:rsidRPr="003A39FA">
              <w:rPr>
                <w:lang w:val="en-US"/>
              </w:rPr>
              <w:t xml:space="preserve"> de </w:t>
            </w:r>
            <w:proofErr w:type="spellStart"/>
            <w:r w:rsidR="00460653" w:rsidRPr="003A39FA">
              <w:rPr>
                <w:lang w:val="en-US"/>
              </w:rPr>
              <w:t>protecţie</w:t>
            </w:r>
            <w:proofErr w:type="spellEnd"/>
            <w:r w:rsidR="00460653" w:rsidRPr="003A39FA">
              <w:rPr>
                <w:lang w:val="en-US"/>
              </w:rPr>
              <w:t xml:space="preserve"> contra </w:t>
            </w:r>
            <w:proofErr w:type="spellStart"/>
            <w:r w:rsidR="00460653" w:rsidRPr="003A39FA">
              <w:rPr>
                <w:lang w:val="en-US"/>
              </w:rPr>
              <w:t>degradării</w:t>
            </w:r>
            <w:proofErr w:type="spellEnd"/>
            <w:r w:rsidR="00460653" w:rsidRPr="003A39FA">
              <w:rPr>
                <w:lang w:val="en-US"/>
              </w:rPr>
              <w:t xml:space="preserve"> </w:t>
            </w:r>
            <w:proofErr w:type="spellStart"/>
            <w:r w:rsidR="00460653" w:rsidRPr="003A39FA">
              <w:rPr>
                <w:lang w:val="en-US"/>
              </w:rPr>
              <w:t>lucrării</w:t>
            </w:r>
            <w:proofErr w:type="spellEnd"/>
            <w:r w:rsidR="00460653" w:rsidRPr="003A39FA">
              <w:rPr>
                <w:lang w:val="en-US"/>
              </w:rPr>
              <w:t xml:space="preserve"> </w:t>
            </w:r>
            <w:proofErr w:type="spellStart"/>
            <w:r w:rsidR="00460653" w:rsidRPr="003A39FA">
              <w:rPr>
                <w:lang w:val="en-US"/>
              </w:rPr>
              <w:t>datorită</w:t>
            </w:r>
            <w:proofErr w:type="spellEnd"/>
            <w:r w:rsidR="00460653" w:rsidRPr="003A39FA">
              <w:rPr>
                <w:lang w:val="en-US"/>
              </w:rPr>
              <w:t xml:space="preserve"> </w:t>
            </w:r>
            <w:proofErr w:type="spellStart"/>
            <w:r w:rsidR="00460653" w:rsidRPr="003A39FA">
              <w:rPr>
                <w:lang w:val="en-US"/>
              </w:rPr>
              <w:t>acţiunilor</w:t>
            </w:r>
            <w:proofErr w:type="spellEnd"/>
            <w:r w:rsidR="00460653" w:rsidRPr="003A39FA">
              <w:rPr>
                <w:lang w:val="en-US"/>
              </w:rPr>
              <w:t xml:space="preserve"> </w:t>
            </w:r>
            <w:proofErr w:type="spellStart"/>
            <w:r w:rsidR="00460653" w:rsidRPr="003A39FA">
              <w:rPr>
                <w:lang w:val="en-US"/>
              </w:rPr>
              <w:t>atmosferice</w:t>
            </w:r>
            <w:proofErr w:type="spellEnd"/>
            <w:r w:rsidR="00460653" w:rsidRPr="003A39FA">
              <w:rPr>
                <w:lang w:val="en-US"/>
              </w:rPr>
              <w:t xml:space="preserve"> </w:t>
            </w:r>
            <w:proofErr w:type="spellStart"/>
            <w:r w:rsidR="00460653" w:rsidRPr="003A39FA">
              <w:rPr>
                <w:lang w:val="en-US"/>
              </w:rPr>
              <w:t>şi</w:t>
            </w:r>
            <w:proofErr w:type="spellEnd"/>
            <w:r w:rsidR="00460653" w:rsidRPr="003A39FA">
              <w:rPr>
                <w:lang w:val="en-US"/>
              </w:rPr>
              <w:t xml:space="preserve"> </w:t>
            </w:r>
            <w:proofErr w:type="gramStart"/>
            <w:r w:rsidR="00460653" w:rsidRPr="003A39FA">
              <w:rPr>
                <w:lang w:val="en-US"/>
              </w:rPr>
              <w:t>a</w:t>
            </w:r>
            <w:proofErr w:type="gramEnd"/>
            <w:r w:rsidR="00460653" w:rsidRPr="003A39FA">
              <w:rPr>
                <w:lang w:val="en-US"/>
              </w:rPr>
              <w:t xml:space="preserve"> </w:t>
            </w:r>
            <w:proofErr w:type="spellStart"/>
            <w:r w:rsidR="00460653" w:rsidRPr="003A39FA">
              <w:rPr>
                <w:lang w:val="en-US"/>
              </w:rPr>
              <w:t>apei</w:t>
            </w:r>
            <w:proofErr w:type="spellEnd"/>
            <w:r w:rsidR="00460653" w:rsidRPr="003A39FA">
              <w:rPr>
                <w:lang w:val="en-US"/>
              </w:rPr>
              <w:t xml:space="preserve"> </w:t>
            </w:r>
            <w:proofErr w:type="spellStart"/>
            <w:r w:rsidR="00460653" w:rsidRPr="003A39FA">
              <w:rPr>
                <w:lang w:val="en-US"/>
              </w:rPr>
              <w:t>şi</w:t>
            </w:r>
            <w:proofErr w:type="spellEnd"/>
            <w:r w:rsidR="00460653" w:rsidRPr="003A39FA">
              <w:rPr>
                <w:lang w:val="en-US"/>
              </w:rPr>
              <w:t xml:space="preserve"> </w:t>
            </w:r>
            <w:proofErr w:type="spellStart"/>
            <w:r w:rsidR="00460653" w:rsidRPr="003A39FA">
              <w:rPr>
                <w:lang w:val="en-US"/>
              </w:rPr>
              <w:t>să</w:t>
            </w:r>
            <w:proofErr w:type="spellEnd"/>
            <w:r w:rsidR="00460653" w:rsidRPr="003A39FA">
              <w:rPr>
                <w:lang w:val="en-US"/>
              </w:rPr>
              <w:t xml:space="preserve"> </w:t>
            </w:r>
            <w:proofErr w:type="spellStart"/>
            <w:r w:rsidR="00460653" w:rsidRPr="003A39FA">
              <w:rPr>
                <w:lang w:val="en-US"/>
              </w:rPr>
              <w:t>îndepărteze</w:t>
            </w:r>
            <w:proofErr w:type="spellEnd"/>
            <w:r w:rsidR="00460653" w:rsidRPr="003A39FA">
              <w:rPr>
                <w:lang w:val="en-US"/>
              </w:rPr>
              <w:t xml:space="preserve"> </w:t>
            </w:r>
            <w:proofErr w:type="spellStart"/>
            <w:r w:rsidR="00460653" w:rsidRPr="003A39FA">
              <w:rPr>
                <w:lang w:val="en-US"/>
              </w:rPr>
              <w:t>zăpada</w:t>
            </w:r>
            <w:proofErr w:type="spellEnd"/>
            <w:r w:rsidR="00460653" w:rsidRPr="003A39FA">
              <w:rPr>
                <w:lang w:val="en-US"/>
              </w:rPr>
              <w:t xml:space="preserve"> </w:t>
            </w:r>
            <w:proofErr w:type="spellStart"/>
            <w:r w:rsidR="00460653" w:rsidRPr="003A39FA">
              <w:rPr>
                <w:lang w:val="en-US"/>
              </w:rPr>
              <w:t>şi</w:t>
            </w:r>
            <w:proofErr w:type="spellEnd"/>
            <w:r w:rsidR="00C33344" w:rsidRPr="003A39FA">
              <w:rPr>
                <w:lang w:val="en-US"/>
              </w:rPr>
              <w:t xml:space="preserve"> </w:t>
            </w:r>
            <w:proofErr w:type="spellStart"/>
            <w:r w:rsidR="00460653" w:rsidRPr="003A39FA">
              <w:rPr>
                <w:lang w:val="en-US"/>
              </w:rPr>
              <w:t>gheaţa</w:t>
            </w:r>
            <w:proofErr w:type="spellEnd"/>
            <w:r w:rsidR="00460653" w:rsidRPr="003A39FA">
              <w:rPr>
                <w:lang w:val="en-US"/>
              </w:rPr>
              <w:t xml:space="preserve">. </w:t>
            </w:r>
          </w:p>
          <w:p w14:paraId="4B5C2576" w14:textId="77777777" w:rsidR="00460653" w:rsidRPr="003A39FA" w:rsidRDefault="00D53233" w:rsidP="00750547">
            <w:pPr>
              <w:pStyle w:val="af2"/>
              <w:numPr>
                <w:ilvl w:val="1"/>
                <w:numId w:val="12"/>
              </w:numPr>
              <w:tabs>
                <w:tab w:val="left" w:pos="567"/>
              </w:tabs>
              <w:spacing w:line="276" w:lineRule="auto"/>
              <w:ind w:left="0" w:hanging="567"/>
              <w:rPr>
                <w:lang w:val="en-US"/>
              </w:rPr>
            </w:pPr>
            <w:r w:rsidRPr="003A39FA">
              <w:rPr>
                <w:lang w:val="en-US"/>
              </w:rPr>
              <w:t xml:space="preserve">10.7. </w:t>
            </w:r>
            <w:proofErr w:type="spellStart"/>
            <w:r w:rsidR="00460653" w:rsidRPr="003A39FA">
              <w:rPr>
                <w:lang w:val="en-US"/>
              </w:rPr>
              <w:t>Dacă</w:t>
            </w:r>
            <w:proofErr w:type="spellEnd"/>
            <w:r w:rsidR="00460653" w:rsidRPr="003A39FA">
              <w:rPr>
                <w:lang w:val="en-US"/>
              </w:rPr>
              <w:t xml:space="preserve"> </w:t>
            </w:r>
            <w:proofErr w:type="spellStart"/>
            <w:r w:rsidR="00460653" w:rsidRPr="003A39FA">
              <w:rPr>
                <w:lang w:val="en-US"/>
              </w:rPr>
              <w:t>nerespectarea</w:t>
            </w:r>
            <w:proofErr w:type="spellEnd"/>
            <w:r w:rsidR="00460653" w:rsidRPr="003A39FA">
              <w:rPr>
                <w:lang w:val="en-US"/>
              </w:rPr>
              <w:t xml:space="preserve"> de </w:t>
            </w:r>
            <w:proofErr w:type="spellStart"/>
            <w:r w:rsidR="00460653" w:rsidRPr="003A39FA">
              <w:rPr>
                <w:lang w:val="en-US"/>
              </w:rPr>
              <w:t>către</w:t>
            </w:r>
            <w:proofErr w:type="spellEnd"/>
            <w:r w:rsidR="00460653" w:rsidRPr="003A39FA">
              <w:rPr>
                <w:lang w:val="en-US"/>
              </w:rPr>
              <w:t xml:space="preserve"> </w:t>
            </w:r>
            <w:proofErr w:type="spellStart"/>
            <w:r w:rsidR="00460653" w:rsidRPr="003A39FA">
              <w:rPr>
                <w:lang w:val="en-US"/>
              </w:rPr>
              <w:t>Antreprenorul</w:t>
            </w:r>
            <w:proofErr w:type="spellEnd"/>
            <w:r w:rsidR="00460653" w:rsidRPr="003A39FA">
              <w:rPr>
                <w:lang w:val="en-US"/>
              </w:rPr>
              <w:t xml:space="preserve"> a </w:t>
            </w:r>
            <w:proofErr w:type="spellStart"/>
            <w:r w:rsidR="00460653" w:rsidRPr="003A39FA">
              <w:rPr>
                <w:lang w:val="en-US"/>
              </w:rPr>
              <w:t>prevederilor</w:t>
            </w:r>
            <w:proofErr w:type="spellEnd"/>
            <w:r w:rsidR="00460653" w:rsidRPr="003A39FA">
              <w:rPr>
                <w:lang w:val="en-US"/>
              </w:rPr>
              <w:t xml:space="preserve"> </w:t>
            </w:r>
            <w:proofErr w:type="spellStart"/>
            <w:r w:rsidR="00460653" w:rsidRPr="003A39FA">
              <w:rPr>
                <w:lang w:val="en-US"/>
              </w:rPr>
              <w:t>oricărui</w:t>
            </w:r>
            <w:proofErr w:type="spellEnd"/>
            <w:r w:rsidR="00460653" w:rsidRPr="003A39FA">
              <w:rPr>
                <w:lang w:val="en-US"/>
              </w:rPr>
              <w:t xml:space="preserve"> </w:t>
            </w:r>
            <w:proofErr w:type="spellStart"/>
            <w:r w:rsidR="00460653" w:rsidRPr="003A39FA">
              <w:rPr>
                <w:lang w:val="en-US"/>
              </w:rPr>
              <w:t>regulament</w:t>
            </w:r>
            <w:proofErr w:type="spellEnd"/>
            <w:r w:rsidR="00460653" w:rsidRPr="003A39FA">
              <w:rPr>
                <w:lang w:val="en-US"/>
              </w:rPr>
              <w:t xml:space="preserve"> </w:t>
            </w:r>
            <w:proofErr w:type="spellStart"/>
            <w:r w:rsidR="00460653" w:rsidRPr="003A39FA">
              <w:rPr>
                <w:lang w:val="en-US"/>
              </w:rPr>
              <w:t>sau</w:t>
            </w:r>
            <w:proofErr w:type="spellEnd"/>
            <w:r w:rsidR="00460653" w:rsidRPr="003A39FA">
              <w:rPr>
                <w:lang w:val="en-US"/>
              </w:rPr>
              <w:t xml:space="preserve"> </w:t>
            </w:r>
            <w:proofErr w:type="spellStart"/>
            <w:r w:rsidR="00460653" w:rsidRPr="003A39FA">
              <w:rPr>
                <w:lang w:val="en-US"/>
              </w:rPr>
              <w:t>hotărâri</w:t>
            </w:r>
            <w:proofErr w:type="spellEnd"/>
            <w:r w:rsidR="00460653" w:rsidRPr="003A39FA">
              <w:rPr>
                <w:lang w:val="en-US"/>
              </w:rPr>
              <w:t xml:space="preserve"> ale </w:t>
            </w:r>
            <w:proofErr w:type="spellStart"/>
            <w:r w:rsidR="00460653" w:rsidRPr="003A39FA">
              <w:rPr>
                <w:lang w:val="en-US"/>
              </w:rPr>
              <w:lastRenderedPageBreak/>
              <w:t>autorităţilor</w:t>
            </w:r>
            <w:proofErr w:type="spellEnd"/>
            <w:r w:rsidR="00C33344" w:rsidRPr="003A39FA">
              <w:rPr>
                <w:lang w:val="en-US"/>
              </w:rPr>
              <w:t xml:space="preserve"> </w:t>
            </w:r>
            <w:proofErr w:type="spellStart"/>
            <w:r w:rsidR="00460653" w:rsidRPr="003A39FA">
              <w:rPr>
                <w:lang w:val="en-US"/>
              </w:rPr>
              <w:t>administraţiei</w:t>
            </w:r>
            <w:proofErr w:type="spellEnd"/>
            <w:r w:rsidR="00460653" w:rsidRPr="003A39FA">
              <w:rPr>
                <w:lang w:val="en-US"/>
              </w:rPr>
              <w:t xml:space="preserve"> </w:t>
            </w:r>
            <w:proofErr w:type="spellStart"/>
            <w:r w:rsidR="00460653" w:rsidRPr="003A39FA">
              <w:rPr>
                <w:lang w:val="en-US"/>
              </w:rPr>
              <w:t>publice</w:t>
            </w:r>
            <w:proofErr w:type="spellEnd"/>
            <w:r w:rsidR="00460653" w:rsidRPr="003A39FA">
              <w:rPr>
                <w:lang w:val="en-US"/>
              </w:rPr>
              <w:t xml:space="preserve"> locale </w:t>
            </w:r>
            <w:proofErr w:type="spellStart"/>
            <w:r w:rsidR="00460653" w:rsidRPr="003A39FA">
              <w:rPr>
                <w:lang w:val="en-US"/>
              </w:rPr>
              <w:t>sau</w:t>
            </w:r>
            <w:proofErr w:type="spellEnd"/>
            <w:r w:rsidR="00460653" w:rsidRPr="003A39FA">
              <w:rPr>
                <w:lang w:val="en-US"/>
              </w:rPr>
              <w:t xml:space="preserve"> ale </w:t>
            </w:r>
            <w:proofErr w:type="spellStart"/>
            <w:r w:rsidR="00460653" w:rsidRPr="003A39FA">
              <w:rPr>
                <w:lang w:val="en-US"/>
              </w:rPr>
              <w:t>altor</w:t>
            </w:r>
            <w:proofErr w:type="spellEnd"/>
            <w:r w:rsidR="00460653" w:rsidRPr="003A39FA">
              <w:rPr>
                <w:lang w:val="en-US"/>
              </w:rPr>
              <w:t xml:space="preserve"> </w:t>
            </w:r>
            <w:proofErr w:type="spellStart"/>
            <w:r w:rsidR="00460653" w:rsidRPr="003A39FA">
              <w:rPr>
                <w:lang w:val="en-US"/>
              </w:rPr>
              <w:t>organe</w:t>
            </w:r>
            <w:proofErr w:type="spellEnd"/>
            <w:r w:rsidR="00460653" w:rsidRPr="003A39FA">
              <w:rPr>
                <w:lang w:val="en-US"/>
              </w:rPr>
              <w:t xml:space="preserve"> locale, legal </w:t>
            </w:r>
            <w:proofErr w:type="spellStart"/>
            <w:r w:rsidR="00460653" w:rsidRPr="003A39FA">
              <w:rPr>
                <w:lang w:val="en-US"/>
              </w:rPr>
              <w:t>constituite</w:t>
            </w:r>
            <w:proofErr w:type="spellEnd"/>
            <w:r w:rsidR="00460653" w:rsidRPr="003A39FA">
              <w:rPr>
                <w:lang w:val="en-US"/>
              </w:rPr>
              <w:t xml:space="preserve">, </w:t>
            </w:r>
            <w:proofErr w:type="spellStart"/>
            <w:r w:rsidR="00460653" w:rsidRPr="003A39FA">
              <w:rPr>
                <w:lang w:val="en-US"/>
              </w:rPr>
              <w:t>şi</w:t>
            </w:r>
            <w:proofErr w:type="spellEnd"/>
            <w:r w:rsidR="00460653" w:rsidRPr="003A39FA">
              <w:rPr>
                <w:lang w:val="en-US"/>
              </w:rPr>
              <w:t xml:space="preserve"> care au </w:t>
            </w:r>
            <w:proofErr w:type="spellStart"/>
            <w:r w:rsidR="00460653" w:rsidRPr="003A39FA">
              <w:rPr>
                <w:lang w:val="en-US"/>
              </w:rPr>
              <w:t>caracter</w:t>
            </w:r>
            <w:proofErr w:type="spellEnd"/>
            <w:r w:rsidR="00460653" w:rsidRPr="003A39FA">
              <w:rPr>
                <w:lang w:val="en-US"/>
              </w:rPr>
              <w:t xml:space="preserve"> </w:t>
            </w:r>
            <w:proofErr w:type="spellStart"/>
            <w:r w:rsidR="00460653" w:rsidRPr="003A39FA">
              <w:rPr>
                <w:lang w:val="en-US"/>
              </w:rPr>
              <w:t>obligatoriu</w:t>
            </w:r>
            <w:proofErr w:type="spellEnd"/>
            <w:r w:rsidR="00460653" w:rsidRPr="003A39FA">
              <w:rPr>
                <w:lang w:val="en-US"/>
              </w:rPr>
              <w:t xml:space="preserve"> la </w:t>
            </w:r>
            <w:proofErr w:type="spellStart"/>
            <w:r w:rsidR="00460653" w:rsidRPr="003A39FA">
              <w:rPr>
                <w:lang w:val="en-US"/>
              </w:rPr>
              <w:t>executarea</w:t>
            </w:r>
            <w:proofErr w:type="spellEnd"/>
            <w:r w:rsidR="00460653" w:rsidRPr="003A39FA">
              <w:rPr>
                <w:lang w:val="en-US"/>
              </w:rPr>
              <w:t xml:space="preserve"> </w:t>
            </w:r>
            <w:proofErr w:type="spellStart"/>
            <w:r w:rsidR="00460653" w:rsidRPr="003A39FA">
              <w:rPr>
                <w:lang w:val="en-US"/>
              </w:rPr>
              <w:t>lucrărilor</w:t>
            </w:r>
            <w:proofErr w:type="spellEnd"/>
            <w:r w:rsidR="00460653" w:rsidRPr="003A39FA">
              <w:rPr>
                <w:lang w:val="en-US"/>
              </w:rPr>
              <w:t xml:space="preserve">, </w:t>
            </w:r>
            <w:proofErr w:type="spellStart"/>
            <w:r w:rsidR="00460653" w:rsidRPr="003A39FA">
              <w:rPr>
                <w:lang w:val="en-US"/>
              </w:rPr>
              <w:t>provoacă</w:t>
            </w:r>
            <w:proofErr w:type="spellEnd"/>
            <w:r w:rsidR="00460653" w:rsidRPr="003A39FA">
              <w:rPr>
                <w:lang w:val="en-US"/>
              </w:rPr>
              <w:t xml:space="preserve"> </w:t>
            </w:r>
            <w:proofErr w:type="spellStart"/>
            <w:r w:rsidR="00460653" w:rsidRPr="003A39FA">
              <w:rPr>
                <w:lang w:val="en-US"/>
              </w:rPr>
              <w:t>pagube</w:t>
            </w:r>
            <w:proofErr w:type="spellEnd"/>
            <w:r w:rsidR="00460653" w:rsidRPr="003A39FA">
              <w:rPr>
                <w:lang w:val="en-US"/>
              </w:rPr>
              <w:t xml:space="preserve"> </w:t>
            </w:r>
            <w:proofErr w:type="spellStart"/>
            <w:r w:rsidR="00460653" w:rsidRPr="003A39FA">
              <w:rPr>
                <w:lang w:val="en-US"/>
              </w:rPr>
              <w:t>pentru</w:t>
            </w:r>
            <w:proofErr w:type="spellEnd"/>
            <w:r w:rsidR="00460653" w:rsidRPr="003A39FA">
              <w:rPr>
                <w:lang w:val="en-US"/>
              </w:rPr>
              <w:t xml:space="preserve"> </w:t>
            </w:r>
            <w:proofErr w:type="spellStart"/>
            <w:r w:rsidR="00460653" w:rsidRPr="003A39FA">
              <w:rPr>
                <w:lang w:val="en-US"/>
              </w:rPr>
              <w:t>Beneficiar</w:t>
            </w:r>
            <w:proofErr w:type="spellEnd"/>
            <w:r w:rsidR="00460653" w:rsidRPr="003A39FA">
              <w:rPr>
                <w:lang w:val="en-US"/>
              </w:rPr>
              <w:t xml:space="preserve">, </w:t>
            </w:r>
            <w:proofErr w:type="spellStart"/>
            <w:r w:rsidR="00460653" w:rsidRPr="003A39FA">
              <w:rPr>
                <w:lang w:val="en-US"/>
              </w:rPr>
              <w:t>acesta</w:t>
            </w:r>
            <w:proofErr w:type="spellEnd"/>
            <w:r w:rsidR="00460653" w:rsidRPr="003A39FA">
              <w:rPr>
                <w:lang w:val="en-US"/>
              </w:rPr>
              <w:t xml:space="preserve"> </w:t>
            </w:r>
            <w:proofErr w:type="spellStart"/>
            <w:r w:rsidR="00460653" w:rsidRPr="003A39FA">
              <w:rPr>
                <w:lang w:val="en-US"/>
              </w:rPr>
              <w:t>va</w:t>
            </w:r>
            <w:proofErr w:type="spellEnd"/>
            <w:r w:rsidR="00460653" w:rsidRPr="003A39FA">
              <w:rPr>
                <w:lang w:val="en-US"/>
              </w:rPr>
              <w:t xml:space="preserve"> fi </w:t>
            </w:r>
            <w:proofErr w:type="spellStart"/>
            <w:r w:rsidR="00460653" w:rsidRPr="003A39FA">
              <w:rPr>
                <w:lang w:val="en-US"/>
              </w:rPr>
              <w:t>despăgubit</w:t>
            </w:r>
            <w:proofErr w:type="spellEnd"/>
            <w:r w:rsidR="00460653" w:rsidRPr="003A39FA">
              <w:rPr>
                <w:lang w:val="en-US"/>
              </w:rPr>
              <w:t xml:space="preserve"> de </w:t>
            </w:r>
            <w:proofErr w:type="spellStart"/>
            <w:r w:rsidR="00460653" w:rsidRPr="003A39FA">
              <w:rPr>
                <w:lang w:val="en-US"/>
              </w:rPr>
              <w:t>Antreprenor</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w:t>
            </w:r>
            <w:proofErr w:type="spellStart"/>
            <w:r w:rsidR="00460653" w:rsidRPr="003A39FA">
              <w:rPr>
                <w:lang w:val="en-US"/>
              </w:rPr>
              <w:t>mărimea</w:t>
            </w:r>
            <w:proofErr w:type="spellEnd"/>
            <w:r w:rsidR="00460653" w:rsidRPr="003A39FA">
              <w:rPr>
                <w:lang w:val="en-US"/>
              </w:rPr>
              <w:t xml:space="preserve"> </w:t>
            </w:r>
            <w:proofErr w:type="spellStart"/>
            <w:r w:rsidR="00460653" w:rsidRPr="003A39FA">
              <w:rPr>
                <w:lang w:val="en-US"/>
              </w:rPr>
              <w:t>sumei</w:t>
            </w:r>
            <w:proofErr w:type="spellEnd"/>
            <w:r w:rsidR="00460653" w:rsidRPr="003A39FA">
              <w:rPr>
                <w:lang w:val="en-US"/>
              </w:rPr>
              <w:t xml:space="preserve"> </w:t>
            </w:r>
            <w:proofErr w:type="spellStart"/>
            <w:r w:rsidR="00460653" w:rsidRPr="003A39FA">
              <w:rPr>
                <w:lang w:val="en-US"/>
              </w:rPr>
              <w:t>prejudiciului</w:t>
            </w:r>
            <w:proofErr w:type="spellEnd"/>
            <w:r w:rsidR="00460653" w:rsidRPr="003A39FA">
              <w:rPr>
                <w:lang w:val="en-US"/>
              </w:rPr>
              <w:t xml:space="preserve">. </w:t>
            </w:r>
          </w:p>
          <w:p w14:paraId="2915F104" w14:textId="77777777" w:rsidR="00460653" w:rsidRPr="003A39FA" w:rsidRDefault="00D53233" w:rsidP="00750547">
            <w:pPr>
              <w:pStyle w:val="af2"/>
              <w:numPr>
                <w:ilvl w:val="1"/>
                <w:numId w:val="12"/>
              </w:numPr>
              <w:tabs>
                <w:tab w:val="left" w:pos="567"/>
              </w:tabs>
              <w:spacing w:line="276" w:lineRule="auto"/>
              <w:ind w:left="0" w:hanging="567"/>
              <w:rPr>
                <w:lang w:val="en-US"/>
              </w:rPr>
            </w:pPr>
            <w:r w:rsidRPr="003A39FA">
              <w:rPr>
                <w:lang w:val="en-US"/>
              </w:rPr>
              <w:t xml:space="preserve">10.8. </w:t>
            </w:r>
            <w:proofErr w:type="spellStart"/>
            <w:r w:rsidR="00460653" w:rsidRPr="003A39FA">
              <w:rPr>
                <w:lang w:val="en-US"/>
              </w:rPr>
              <w:t>Dacă</w:t>
            </w:r>
            <w:proofErr w:type="spellEnd"/>
            <w:r w:rsidR="00460653" w:rsidRPr="003A39FA">
              <w:rPr>
                <w:lang w:val="en-US"/>
              </w:rPr>
              <w:t xml:space="preserve"> </w:t>
            </w:r>
            <w:proofErr w:type="spellStart"/>
            <w:r w:rsidR="00460653" w:rsidRPr="003A39FA">
              <w:rPr>
                <w:lang w:val="en-US"/>
              </w:rPr>
              <w:t>motivele</w:t>
            </w:r>
            <w:proofErr w:type="spellEnd"/>
            <w:r w:rsidR="00460653" w:rsidRPr="003A39FA">
              <w:rPr>
                <w:lang w:val="en-US"/>
              </w:rPr>
              <w:t xml:space="preserve"> </w:t>
            </w:r>
            <w:proofErr w:type="spellStart"/>
            <w:r w:rsidR="00460653" w:rsidRPr="003A39FA">
              <w:rPr>
                <w:lang w:val="en-US"/>
              </w:rPr>
              <w:t>const</w:t>
            </w:r>
            <w:r w:rsidR="00183D79" w:rsidRPr="003A39FA">
              <w:rPr>
                <w:lang w:val="en-US"/>
              </w:rPr>
              <w:t>rângerii</w:t>
            </w:r>
            <w:proofErr w:type="spellEnd"/>
            <w:r w:rsidR="00183D79" w:rsidRPr="003A39FA">
              <w:rPr>
                <w:lang w:val="en-US"/>
              </w:rPr>
              <w:t xml:space="preserve"> </w:t>
            </w:r>
            <w:proofErr w:type="spellStart"/>
            <w:r w:rsidR="00183D79" w:rsidRPr="003A39FA">
              <w:rPr>
                <w:lang w:val="en-US"/>
              </w:rPr>
              <w:t>sau</w:t>
            </w:r>
            <w:proofErr w:type="spellEnd"/>
            <w:r w:rsidR="00183D79" w:rsidRPr="003A39FA">
              <w:rPr>
                <w:lang w:val="en-US"/>
              </w:rPr>
              <w:t xml:space="preserve"> ale </w:t>
            </w:r>
            <w:proofErr w:type="spellStart"/>
            <w:r w:rsidR="00183D79" w:rsidRPr="003A39FA">
              <w:rPr>
                <w:lang w:val="en-US"/>
              </w:rPr>
              <w:t>întreruperii</w:t>
            </w:r>
            <w:proofErr w:type="spellEnd"/>
            <w:r w:rsidR="00183D79" w:rsidRPr="003A39FA">
              <w:rPr>
                <w:lang w:val="en-US"/>
              </w:rPr>
              <w:t xml:space="preserve"> su</w:t>
            </w:r>
            <w:r w:rsidR="00460653" w:rsidRPr="003A39FA">
              <w:rPr>
                <w:lang w:val="en-US"/>
              </w:rPr>
              <w:t xml:space="preserve">nt </w:t>
            </w:r>
            <w:proofErr w:type="spellStart"/>
            <w:r w:rsidR="00460653" w:rsidRPr="003A39FA">
              <w:rPr>
                <w:lang w:val="en-US"/>
              </w:rPr>
              <w:t>imputabile</w:t>
            </w:r>
            <w:proofErr w:type="spellEnd"/>
            <w:r w:rsidR="00460653" w:rsidRPr="003A39FA">
              <w:rPr>
                <w:lang w:val="en-US"/>
              </w:rPr>
              <w:t xml:space="preserve"> </w:t>
            </w:r>
            <w:proofErr w:type="spellStart"/>
            <w:r w:rsidR="00460653" w:rsidRPr="003A39FA">
              <w:rPr>
                <w:lang w:val="en-US"/>
              </w:rPr>
              <w:t>uneia</w:t>
            </w:r>
            <w:proofErr w:type="spellEnd"/>
            <w:r w:rsidR="00460653" w:rsidRPr="003A39FA">
              <w:rPr>
                <w:lang w:val="en-US"/>
              </w:rPr>
              <w:t xml:space="preserve"> </w:t>
            </w:r>
            <w:proofErr w:type="spellStart"/>
            <w:r w:rsidR="00460653" w:rsidRPr="003A39FA">
              <w:rPr>
                <w:lang w:val="en-US"/>
              </w:rPr>
              <w:t>dintre</w:t>
            </w:r>
            <w:proofErr w:type="spellEnd"/>
            <w:r w:rsidR="00460653" w:rsidRPr="003A39FA">
              <w:rPr>
                <w:lang w:val="en-US"/>
              </w:rPr>
              <w:t xml:space="preserve"> </w:t>
            </w:r>
            <w:proofErr w:type="spellStart"/>
            <w:r w:rsidR="00460653" w:rsidRPr="003A39FA">
              <w:rPr>
                <w:lang w:val="en-US"/>
              </w:rPr>
              <w:t>părţile</w:t>
            </w:r>
            <w:proofErr w:type="spellEnd"/>
            <w:r w:rsidR="00460653" w:rsidRPr="003A39FA">
              <w:rPr>
                <w:lang w:val="en-US"/>
              </w:rPr>
              <w:t xml:space="preserve"> </w:t>
            </w:r>
            <w:proofErr w:type="spellStart"/>
            <w:r w:rsidR="00460653" w:rsidRPr="003A39FA">
              <w:rPr>
                <w:lang w:val="en-US"/>
              </w:rPr>
              <w:t>contractante</w:t>
            </w:r>
            <w:proofErr w:type="spellEnd"/>
            <w:r w:rsidR="00460653" w:rsidRPr="003A39FA">
              <w:rPr>
                <w:lang w:val="en-US"/>
              </w:rPr>
              <w:t xml:space="preserve">, </w:t>
            </w:r>
            <w:proofErr w:type="spellStart"/>
            <w:r w:rsidR="00460653" w:rsidRPr="003A39FA">
              <w:rPr>
                <w:lang w:val="en-US"/>
              </w:rPr>
              <w:t>atunci</w:t>
            </w:r>
            <w:proofErr w:type="spellEnd"/>
            <w:r w:rsidR="00460653" w:rsidRPr="003A39FA">
              <w:rPr>
                <w:lang w:val="en-US"/>
              </w:rPr>
              <w:t xml:space="preserve"> </w:t>
            </w:r>
            <w:proofErr w:type="spellStart"/>
            <w:r w:rsidR="00460653" w:rsidRPr="003A39FA">
              <w:rPr>
                <w:lang w:val="en-US"/>
              </w:rPr>
              <w:t>cealaltă</w:t>
            </w:r>
            <w:proofErr w:type="spellEnd"/>
            <w:r w:rsidR="00460653" w:rsidRPr="003A39FA">
              <w:rPr>
                <w:lang w:val="en-US"/>
              </w:rPr>
              <w:t xml:space="preserve"> </w:t>
            </w:r>
            <w:proofErr w:type="spellStart"/>
            <w:r w:rsidR="00460653" w:rsidRPr="003A39FA">
              <w:rPr>
                <w:lang w:val="en-US"/>
              </w:rPr>
              <w:t>parte</w:t>
            </w:r>
            <w:proofErr w:type="spellEnd"/>
            <w:r w:rsidR="00460653" w:rsidRPr="003A39FA">
              <w:rPr>
                <w:lang w:val="en-US"/>
              </w:rPr>
              <w:t xml:space="preserve"> </w:t>
            </w:r>
            <w:proofErr w:type="spellStart"/>
            <w:r w:rsidR="00460653" w:rsidRPr="003A39FA">
              <w:rPr>
                <w:lang w:val="en-US"/>
              </w:rPr>
              <w:t>poate</w:t>
            </w:r>
            <w:proofErr w:type="spellEnd"/>
            <w:r w:rsidR="00460653" w:rsidRPr="003A39FA">
              <w:rPr>
                <w:lang w:val="en-US"/>
              </w:rPr>
              <w:t xml:space="preserve"> </w:t>
            </w:r>
            <w:proofErr w:type="spellStart"/>
            <w:r w:rsidR="00460653" w:rsidRPr="003A39FA">
              <w:rPr>
                <w:lang w:val="en-US"/>
              </w:rPr>
              <w:t>emite</w:t>
            </w:r>
            <w:proofErr w:type="spellEnd"/>
            <w:r w:rsidR="00460653" w:rsidRPr="003A39FA">
              <w:rPr>
                <w:lang w:val="en-US"/>
              </w:rPr>
              <w:t xml:space="preserve"> </w:t>
            </w:r>
            <w:proofErr w:type="spellStart"/>
            <w:r w:rsidR="00460653" w:rsidRPr="003A39FA">
              <w:rPr>
                <w:lang w:val="en-US"/>
              </w:rPr>
              <w:t>pretenţii</w:t>
            </w:r>
            <w:proofErr w:type="spellEnd"/>
            <w:r w:rsidR="00460653" w:rsidRPr="003A39FA">
              <w:rPr>
                <w:lang w:val="en-US"/>
              </w:rPr>
              <w:t xml:space="preserve"> </w:t>
            </w:r>
            <w:proofErr w:type="spellStart"/>
            <w:r w:rsidR="00460653" w:rsidRPr="003A39FA">
              <w:rPr>
                <w:lang w:val="en-US"/>
              </w:rPr>
              <w:t>privind</w:t>
            </w:r>
            <w:proofErr w:type="spellEnd"/>
            <w:r w:rsidR="00460653" w:rsidRPr="003A39FA">
              <w:rPr>
                <w:lang w:val="en-US"/>
              </w:rPr>
              <w:t xml:space="preserve"> </w:t>
            </w:r>
            <w:proofErr w:type="spellStart"/>
            <w:r w:rsidR="00460653" w:rsidRPr="003A39FA">
              <w:rPr>
                <w:lang w:val="en-US"/>
              </w:rPr>
              <w:t>despăgubirea</w:t>
            </w:r>
            <w:proofErr w:type="spellEnd"/>
            <w:r w:rsidR="00460653" w:rsidRPr="003A39FA">
              <w:rPr>
                <w:lang w:val="en-US"/>
              </w:rPr>
              <w:t xml:space="preserve"> </w:t>
            </w:r>
            <w:proofErr w:type="spellStart"/>
            <w:r w:rsidR="00460653" w:rsidRPr="003A39FA">
              <w:rPr>
                <w:lang w:val="en-US"/>
              </w:rPr>
              <w:t>pentru</w:t>
            </w:r>
            <w:proofErr w:type="spellEnd"/>
            <w:r w:rsidR="00460653" w:rsidRPr="003A39FA">
              <w:rPr>
                <w:lang w:val="en-US"/>
              </w:rPr>
              <w:t xml:space="preserve"> </w:t>
            </w:r>
            <w:proofErr w:type="spellStart"/>
            <w:r w:rsidR="00460653" w:rsidRPr="003A39FA">
              <w:rPr>
                <w:lang w:val="en-US"/>
              </w:rPr>
              <w:t>daunele</w:t>
            </w:r>
            <w:proofErr w:type="spellEnd"/>
            <w:r w:rsidR="00460653" w:rsidRPr="003A39FA">
              <w:rPr>
                <w:lang w:val="en-US"/>
              </w:rPr>
              <w:t xml:space="preserve"> </w:t>
            </w:r>
            <w:proofErr w:type="spellStart"/>
            <w:r w:rsidR="00460653" w:rsidRPr="003A39FA">
              <w:rPr>
                <w:lang w:val="en-US"/>
              </w:rPr>
              <w:t>intervenite</w:t>
            </w:r>
            <w:proofErr w:type="spellEnd"/>
            <w:r w:rsidR="00460653" w:rsidRPr="003A39FA">
              <w:rPr>
                <w:lang w:val="en-US"/>
              </w:rPr>
              <w:t xml:space="preserve"> </w:t>
            </w:r>
            <w:proofErr w:type="spellStart"/>
            <w:r w:rsidR="00460653" w:rsidRPr="003A39FA">
              <w:rPr>
                <w:lang w:val="en-US"/>
              </w:rPr>
              <w:t>şi</w:t>
            </w:r>
            <w:proofErr w:type="spellEnd"/>
            <w:r w:rsidR="00460653" w:rsidRPr="003A39FA">
              <w:rPr>
                <w:lang w:val="en-US"/>
              </w:rPr>
              <w:t xml:space="preserve"> care pot fi </w:t>
            </w:r>
            <w:proofErr w:type="spellStart"/>
            <w:r w:rsidR="00460653" w:rsidRPr="003A39FA">
              <w:rPr>
                <w:lang w:val="en-US"/>
              </w:rPr>
              <w:t>dovedite</w:t>
            </w:r>
            <w:proofErr w:type="spellEnd"/>
            <w:r w:rsidR="00460653" w:rsidRPr="003A39FA">
              <w:rPr>
                <w:lang w:val="en-US"/>
              </w:rPr>
              <w:t xml:space="preserve">. </w:t>
            </w:r>
          </w:p>
          <w:p w14:paraId="49CBF56D" w14:textId="77777777" w:rsidR="00460653" w:rsidRPr="003A39FA" w:rsidRDefault="00D53233" w:rsidP="00750547">
            <w:pPr>
              <w:pStyle w:val="af2"/>
              <w:numPr>
                <w:ilvl w:val="1"/>
                <w:numId w:val="12"/>
              </w:numPr>
              <w:tabs>
                <w:tab w:val="left" w:pos="567"/>
              </w:tabs>
              <w:spacing w:line="276" w:lineRule="auto"/>
              <w:ind w:left="0" w:hanging="567"/>
              <w:rPr>
                <w:lang w:val="en-US"/>
              </w:rPr>
            </w:pPr>
            <w:r w:rsidRPr="003A39FA">
              <w:rPr>
                <w:lang w:val="en-US"/>
              </w:rPr>
              <w:t xml:space="preserve">10.9. </w:t>
            </w:r>
            <w:proofErr w:type="spellStart"/>
            <w:r w:rsidR="00460653" w:rsidRPr="003A39FA">
              <w:rPr>
                <w:lang w:val="en-US"/>
              </w:rPr>
              <w:t>Dacă</w:t>
            </w:r>
            <w:proofErr w:type="spellEnd"/>
            <w:r w:rsidR="00460653" w:rsidRPr="003A39FA">
              <w:rPr>
                <w:lang w:val="en-US"/>
              </w:rPr>
              <w:t xml:space="preserve"> </w:t>
            </w:r>
            <w:proofErr w:type="spellStart"/>
            <w:r w:rsidR="00460653" w:rsidRPr="003A39FA">
              <w:rPr>
                <w:lang w:val="en-US"/>
              </w:rPr>
              <w:t>întârzierea</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w:t>
            </w:r>
            <w:proofErr w:type="spellStart"/>
            <w:r w:rsidR="00460653" w:rsidRPr="003A39FA">
              <w:rPr>
                <w:lang w:val="en-US"/>
              </w:rPr>
              <w:t>execu</w:t>
            </w:r>
            <w:r w:rsidR="0001066E" w:rsidRPr="003A39FA">
              <w:rPr>
                <w:lang w:val="en-US"/>
              </w:rPr>
              <w:t>ţia</w:t>
            </w:r>
            <w:proofErr w:type="spellEnd"/>
            <w:r w:rsidR="0001066E" w:rsidRPr="003A39FA">
              <w:rPr>
                <w:lang w:val="en-US"/>
              </w:rPr>
              <w:t xml:space="preserve"> </w:t>
            </w:r>
            <w:proofErr w:type="spellStart"/>
            <w:r w:rsidR="0001066E" w:rsidRPr="003A39FA">
              <w:rPr>
                <w:lang w:val="en-US"/>
              </w:rPr>
              <w:t>lucrărilor</w:t>
            </w:r>
            <w:proofErr w:type="spellEnd"/>
            <w:r w:rsidR="0001066E" w:rsidRPr="003A39FA">
              <w:rPr>
                <w:lang w:val="en-US"/>
              </w:rPr>
              <w:t xml:space="preserve"> </w:t>
            </w:r>
            <w:proofErr w:type="spellStart"/>
            <w:r w:rsidR="0001066E" w:rsidRPr="003A39FA">
              <w:rPr>
                <w:lang w:val="en-US"/>
              </w:rPr>
              <w:t>este</w:t>
            </w:r>
            <w:proofErr w:type="spellEnd"/>
            <w:r w:rsidR="0001066E" w:rsidRPr="003A39FA">
              <w:rPr>
                <w:lang w:val="en-US"/>
              </w:rPr>
              <w:t xml:space="preserve"> </w:t>
            </w:r>
            <w:r w:rsidR="001278C6" w:rsidRPr="003A39FA">
              <w:rPr>
                <w:lang w:val="en-US"/>
              </w:rPr>
              <w:t>din</w:t>
            </w:r>
            <w:r w:rsidR="0001066E" w:rsidRPr="003A39FA">
              <w:rPr>
                <w:lang w:val="en-US"/>
              </w:rPr>
              <w:t xml:space="preserve"> culpa </w:t>
            </w:r>
            <w:proofErr w:type="spellStart"/>
            <w:r w:rsidR="0001066E" w:rsidRPr="003A39FA">
              <w:rPr>
                <w:lang w:val="en-US"/>
              </w:rPr>
              <w:t>uneia</w:t>
            </w:r>
            <w:proofErr w:type="spellEnd"/>
            <w:r w:rsidR="00460653" w:rsidRPr="003A39FA">
              <w:rPr>
                <w:lang w:val="en-US"/>
              </w:rPr>
              <w:t xml:space="preserve"> </w:t>
            </w:r>
            <w:proofErr w:type="spellStart"/>
            <w:r w:rsidR="00460653" w:rsidRPr="003A39FA">
              <w:rPr>
                <w:lang w:val="en-US"/>
              </w:rPr>
              <w:t>din</w:t>
            </w:r>
            <w:r w:rsidR="0001066E" w:rsidRPr="003A39FA">
              <w:rPr>
                <w:lang w:val="en-US"/>
              </w:rPr>
              <w:t>tre</w:t>
            </w:r>
            <w:proofErr w:type="spellEnd"/>
            <w:r w:rsidR="00460653" w:rsidRPr="003A39FA">
              <w:rPr>
                <w:lang w:val="en-US"/>
              </w:rPr>
              <w:t xml:space="preserve"> </w:t>
            </w:r>
            <w:proofErr w:type="spellStart"/>
            <w:r w:rsidR="00460653" w:rsidRPr="003A39FA">
              <w:rPr>
                <w:lang w:val="en-US"/>
              </w:rPr>
              <w:t>părţi</w:t>
            </w:r>
            <w:r w:rsidR="0001066E" w:rsidRPr="003A39FA">
              <w:rPr>
                <w:lang w:val="en-US"/>
              </w:rPr>
              <w:t>le</w:t>
            </w:r>
            <w:proofErr w:type="spellEnd"/>
            <w:r w:rsidR="0001066E" w:rsidRPr="003A39FA">
              <w:rPr>
                <w:lang w:val="en-US"/>
              </w:rPr>
              <w:t xml:space="preserve"> </w:t>
            </w:r>
            <w:proofErr w:type="spellStart"/>
            <w:r w:rsidR="0001066E" w:rsidRPr="003A39FA">
              <w:rPr>
                <w:lang w:val="en-US"/>
              </w:rPr>
              <w:t>contractante</w:t>
            </w:r>
            <w:proofErr w:type="spellEnd"/>
            <w:r w:rsidR="00460653" w:rsidRPr="003A39FA">
              <w:rPr>
                <w:lang w:val="en-US"/>
              </w:rPr>
              <w:t xml:space="preserve">, </w:t>
            </w:r>
            <w:proofErr w:type="spellStart"/>
            <w:r w:rsidR="00460653" w:rsidRPr="003A39FA">
              <w:rPr>
                <w:lang w:val="en-US"/>
              </w:rPr>
              <w:t>partea</w:t>
            </w:r>
            <w:proofErr w:type="spellEnd"/>
            <w:r w:rsidR="00460653" w:rsidRPr="003A39FA">
              <w:rPr>
                <w:lang w:val="en-US"/>
              </w:rPr>
              <w:t xml:space="preserve"> </w:t>
            </w:r>
            <w:proofErr w:type="spellStart"/>
            <w:r w:rsidR="00460653" w:rsidRPr="003A39FA">
              <w:rPr>
                <w:lang w:val="en-US"/>
              </w:rPr>
              <w:t>culpabilă</w:t>
            </w:r>
            <w:proofErr w:type="spellEnd"/>
            <w:r w:rsidR="00460653" w:rsidRPr="003A39FA">
              <w:rPr>
                <w:lang w:val="en-US"/>
              </w:rPr>
              <w:t xml:space="preserve"> </w:t>
            </w:r>
            <w:proofErr w:type="spellStart"/>
            <w:r w:rsidR="00460653" w:rsidRPr="003A39FA">
              <w:rPr>
                <w:lang w:val="en-US"/>
              </w:rPr>
              <w:t>va</w:t>
            </w:r>
            <w:proofErr w:type="spellEnd"/>
            <w:r w:rsidR="00460653" w:rsidRPr="003A39FA">
              <w:rPr>
                <w:lang w:val="en-US"/>
              </w:rPr>
              <w:t xml:space="preserve"> </w:t>
            </w:r>
            <w:proofErr w:type="spellStart"/>
            <w:r w:rsidR="00460653" w:rsidRPr="003A39FA">
              <w:rPr>
                <w:lang w:val="en-US"/>
              </w:rPr>
              <w:t>plăti</w:t>
            </w:r>
            <w:proofErr w:type="spellEnd"/>
            <w:r w:rsidR="00460653" w:rsidRPr="003A39FA">
              <w:rPr>
                <w:lang w:val="en-US"/>
              </w:rPr>
              <w:t xml:space="preserve"> </w:t>
            </w:r>
            <w:proofErr w:type="spellStart"/>
            <w:r w:rsidR="00460653" w:rsidRPr="003A39FA">
              <w:rPr>
                <w:lang w:val="en-US"/>
              </w:rPr>
              <w:t>celeilalte</w:t>
            </w:r>
            <w:proofErr w:type="spellEnd"/>
            <w:r w:rsidR="00460653" w:rsidRPr="003A39FA">
              <w:rPr>
                <w:lang w:val="en-US"/>
              </w:rPr>
              <w:t xml:space="preserve"> </w:t>
            </w:r>
            <w:proofErr w:type="spellStart"/>
            <w:r w:rsidR="00460653" w:rsidRPr="003A39FA">
              <w:rPr>
                <w:lang w:val="en-US"/>
              </w:rPr>
              <w:t>părţi</w:t>
            </w:r>
            <w:proofErr w:type="spellEnd"/>
            <w:r w:rsidR="00460653" w:rsidRPr="003A39FA">
              <w:rPr>
                <w:lang w:val="en-US"/>
              </w:rPr>
              <w:t xml:space="preserve"> </w:t>
            </w:r>
            <w:proofErr w:type="spellStart"/>
            <w:r w:rsidR="00460653" w:rsidRPr="003A39FA">
              <w:rPr>
                <w:lang w:val="en-US"/>
              </w:rPr>
              <w:t>penalizări</w:t>
            </w:r>
            <w:proofErr w:type="spellEnd"/>
            <w:r w:rsidR="0001066E" w:rsidRPr="003A39FA">
              <w:rPr>
                <w:lang w:val="en-US"/>
              </w:rPr>
              <w:t xml:space="preserve"> </w:t>
            </w:r>
            <w:proofErr w:type="spellStart"/>
            <w:r w:rsidR="0001066E" w:rsidRPr="003A39FA">
              <w:rPr>
                <w:lang w:val="en-US"/>
              </w:rPr>
              <w:t>şi</w:t>
            </w:r>
            <w:proofErr w:type="spellEnd"/>
            <w:r w:rsidR="0001066E" w:rsidRPr="003A39FA">
              <w:rPr>
                <w:lang w:val="en-US"/>
              </w:rPr>
              <w:t>/</w:t>
            </w:r>
            <w:proofErr w:type="spellStart"/>
            <w:r w:rsidR="0001066E" w:rsidRPr="003A39FA">
              <w:rPr>
                <w:lang w:val="en-US"/>
              </w:rPr>
              <w:t>sau</w:t>
            </w:r>
            <w:proofErr w:type="spellEnd"/>
            <w:r w:rsidR="0001066E" w:rsidRPr="003A39FA">
              <w:rPr>
                <w:lang w:val="en-US"/>
              </w:rPr>
              <w:t xml:space="preserve"> </w:t>
            </w:r>
            <w:proofErr w:type="spellStart"/>
            <w:r w:rsidR="0001066E" w:rsidRPr="003A39FA">
              <w:rPr>
                <w:lang w:val="en-US"/>
              </w:rPr>
              <w:t>despăgubiri</w:t>
            </w:r>
            <w:proofErr w:type="spellEnd"/>
            <w:r w:rsidR="0001066E" w:rsidRPr="003A39FA">
              <w:rPr>
                <w:lang w:val="en-US"/>
              </w:rPr>
              <w:t xml:space="preserve"> </w:t>
            </w:r>
            <w:proofErr w:type="spellStart"/>
            <w:r w:rsidR="0001066E" w:rsidRPr="003A39FA">
              <w:rPr>
                <w:lang w:val="en-US"/>
              </w:rPr>
              <w:t>în</w:t>
            </w:r>
            <w:proofErr w:type="spellEnd"/>
            <w:r w:rsidR="0001066E" w:rsidRPr="003A39FA">
              <w:rPr>
                <w:lang w:val="en-US"/>
              </w:rPr>
              <w:t xml:space="preserve"> </w:t>
            </w:r>
            <w:proofErr w:type="spellStart"/>
            <w:r w:rsidR="0001066E" w:rsidRPr="003A39FA">
              <w:rPr>
                <w:lang w:val="en-US"/>
              </w:rPr>
              <w:t>cuantum</w:t>
            </w:r>
            <w:proofErr w:type="spellEnd"/>
            <w:r w:rsidR="0001066E" w:rsidRPr="003A39FA">
              <w:rPr>
                <w:lang w:val="en-US"/>
              </w:rPr>
              <w:t xml:space="preserve"> de la 0,01% </w:t>
            </w:r>
            <w:proofErr w:type="spellStart"/>
            <w:r w:rsidR="0001066E" w:rsidRPr="003A39FA">
              <w:rPr>
                <w:lang w:val="en-US"/>
              </w:rPr>
              <w:t>până</w:t>
            </w:r>
            <w:proofErr w:type="spellEnd"/>
            <w:r w:rsidR="0001066E" w:rsidRPr="003A39FA">
              <w:rPr>
                <w:lang w:val="en-US"/>
              </w:rPr>
              <w:t xml:space="preserve"> la 0,1%</w:t>
            </w:r>
            <w:r w:rsidR="00460653" w:rsidRPr="003A39FA">
              <w:rPr>
                <w:lang w:val="en-US"/>
              </w:rPr>
              <w:t xml:space="preserve"> din </w:t>
            </w:r>
            <w:proofErr w:type="spellStart"/>
            <w:r w:rsidR="00460653" w:rsidRPr="003A39FA">
              <w:rPr>
                <w:lang w:val="en-US"/>
              </w:rPr>
              <w:t>valoarea</w:t>
            </w:r>
            <w:proofErr w:type="spellEnd"/>
            <w:r w:rsidR="00460653" w:rsidRPr="003A39FA">
              <w:rPr>
                <w:lang w:val="en-US"/>
              </w:rPr>
              <w:t xml:space="preserve"> </w:t>
            </w:r>
            <w:proofErr w:type="spellStart"/>
            <w:r w:rsidR="00460653" w:rsidRPr="003A39FA">
              <w:rPr>
                <w:lang w:val="en-US"/>
              </w:rPr>
              <w:t>lucrărilor</w:t>
            </w:r>
            <w:proofErr w:type="spellEnd"/>
            <w:r w:rsidR="00460653" w:rsidRPr="003A39FA">
              <w:rPr>
                <w:lang w:val="en-US"/>
              </w:rPr>
              <w:t xml:space="preserve"> </w:t>
            </w:r>
            <w:proofErr w:type="spellStart"/>
            <w:r w:rsidR="00D74B95" w:rsidRPr="003A39FA">
              <w:rPr>
                <w:lang w:val="en-US"/>
              </w:rPr>
              <w:t>rămase</w:t>
            </w:r>
            <w:r w:rsidR="00460653" w:rsidRPr="003A39FA">
              <w:rPr>
                <w:lang w:val="en-US"/>
              </w:rPr>
              <w:t>de</w:t>
            </w:r>
            <w:proofErr w:type="spellEnd"/>
            <w:r w:rsidR="00460653" w:rsidRPr="003A39FA">
              <w:rPr>
                <w:lang w:val="en-US"/>
              </w:rPr>
              <w:t xml:space="preserve"> </w:t>
            </w:r>
            <w:proofErr w:type="spellStart"/>
            <w:r w:rsidR="00460653" w:rsidRPr="003A39FA">
              <w:rPr>
                <w:lang w:val="en-US"/>
              </w:rPr>
              <w:t>executat</w:t>
            </w:r>
            <w:proofErr w:type="spellEnd"/>
            <w:r w:rsidR="00460653" w:rsidRPr="003A39FA">
              <w:rPr>
                <w:lang w:val="en-US"/>
              </w:rPr>
              <w:t>/</w:t>
            </w:r>
            <w:proofErr w:type="spellStart"/>
            <w:r w:rsidR="00460653" w:rsidRPr="003A39FA">
              <w:rPr>
                <w:lang w:val="en-US"/>
              </w:rPr>
              <w:t>neonorate</w:t>
            </w:r>
            <w:proofErr w:type="spellEnd"/>
            <w:r w:rsidR="00460653" w:rsidRPr="003A39FA">
              <w:rPr>
                <w:lang w:val="en-US"/>
              </w:rPr>
              <w:t xml:space="preserve"> </w:t>
            </w:r>
            <w:proofErr w:type="spellStart"/>
            <w:r w:rsidR="00460653" w:rsidRPr="003A39FA">
              <w:rPr>
                <w:lang w:val="en-US"/>
              </w:rPr>
              <w:t>pentru</w:t>
            </w:r>
            <w:proofErr w:type="spellEnd"/>
            <w:r w:rsidR="00460653" w:rsidRPr="003A39FA">
              <w:rPr>
                <w:lang w:val="en-US"/>
              </w:rPr>
              <w:t xml:space="preserve"> </w:t>
            </w:r>
            <w:proofErr w:type="spellStart"/>
            <w:r w:rsidR="00460653" w:rsidRPr="003A39FA">
              <w:rPr>
                <w:lang w:val="en-US"/>
              </w:rPr>
              <w:t>fiecare</w:t>
            </w:r>
            <w:proofErr w:type="spellEnd"/>
            <w:r w:rsidR="00460653" w:rsidRPr="003A39FA">
              <w:rPr>
                <w:lang w:val="en-US"/>
              </w:rPr>
              <w:t xml:space="preserve"> zi de </w:t>
            </w:r>
            <w:proofErr w:type="spellStart"/>
            <w:r w:rsidR="00460653" w:rsidRPr="003A39FA">
              <w:rPr>
                <w:lang w:val="en-US"/>
              </w:rPr>
              <w:t>întârziere</w:t>
            </w:r>
            <w:proofErr w:type="spellEnd"/>
            <w:r w:rsidR="00460653" w:rsidRPr="003A39FA">
              <w:rPr>
                <w:lang w:val="en-US"/>
              </w:rPr>
              <w:t xml:space="preserve">. Penalizarea </w:t>
            </w:r>
            <w:proofErr w:type="spellStart"/>
            <w:r w:rsidR="00460653" w:rsidRPr="003A39FA">
              <w:rPr>
                <w:lang w:val="en-US"/>
              </w:rPr>
              <w:t>devine</w:t>
            </w:r>
            <w:proofErr w:type="spellEnd"/>
            <w:r w:rsidR="00460653" w:rsidRPr="003A39FA">
              <w:rPr>
                <w:lang w:val="en-US"/>
              </w:rPr>
              <w:t xml:space="preserve"> </w:t>
            </w:r>
            <w:proofErr w:type="spellStart"/>
            <w:r w:rsidR="00460653" w:rsidRPr="003A39FA">
              <w:rPr>
                <w:lang w:val="en-US"/>
              </w:rPr>
              <w:t>operantă</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w:t>
            </w:r>
            <w:proofErr w:type="spellStart"/>
            <w:r w:rsidR="00460653" w:rsidRPr="003A39FA">
              <w:rPr>
                <w:lang w:val="en-US"/>
              </w:rPr>
              <w:t>momentul</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care </w:t>
            </w:r>
            <w:proofErr w:type="spellStart"/>
            <w:r w:rsidR="00460653" w:rsidRPr="003A39FA">
              <w:rPr>
                <w:lang w:val="en-US"/>
              </w:rPr>
              <w:t>partea</w:t>
            </w:r>
            <w:proofErr w:type="spellEnd"/>
            <w:r w:rsidR="00460653" w:rsidRPr="003A39FA">
              <w:rPr>
                <w:lang w:val="en-US"/>
              </w:rPr>
              <w:t xml:space="preserve"> </w:t>
            </w:r>
            <w:proofErr w:type="spellStart"/>
            <w:r w:rsidR="00BB2CB2" w:rsidRPr="003A39FA">
              <w:rPr>
                <w:lang w:val="en-US"/>
              </w:rPr>
              <w:t>î</w:t>
            </w:r>
            <w:r w:rsidR="00460653" w:rsidRPr="003A39FA">
              <w:rPr>
                <w:lang w:val="en-US"/>
              </w:rPr>
              <w:t>nculpă</w:t>
            </w:r>
            <w:proofErr w:type="spellEnd"/>
            <w:r w:rsidR="00460653" w:rsidRPr="003A39FA">
              <w:rPr>
                <w:lang w:val="en-US"/>
              </w:rPr>
              <w:t xml:space="preserve"> </w:t>
            </w:r>
            <w:proofErr w:type="gramStart"/>
            <w:r w:rsidR="00460653" w:rsidRPr="003A39FA">
              <w:rPr>
                <w:lang w:val="en-US"/>
              </w:rPr>
              <w:t>a</w:t>
            </w:r>
            <w:proofErr w:type="gramEnd"/>
            <w:r w:rsidR="00460653" w:rsidRPr="003A39FA">
              <w:rPr>
                <w:lang w:val="en-US"/>
              </w:rPr>
              <w:t xml:space="preserve"> </w:t>
            </w:r>
            <w:proofErr w:type="spellStart"/>
            <w:r w:rsidR="00460653" w:rsidRPr="003A39FA">
              <w:rPr>
                <w:lang w:val="en-US"/>
              </w:rPr>
              <w:t>intrat</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w:t>
            </w:r>
            <w:proofErr w:type="spellStart"/>
            <w:r w:rsidR="00460653" w:rsidRPr="003A39FA">
              <w:rPr>
                <w:lang w:val="en-US"/>
              </w:rPr>
              <w:t>întârziere</w:t>
            </w:r>
            <w:proofErr w:type="spellEnd"/>
            <w:r w:rsidR="00460653" w:rsidRPr="003A39FA">
              <w:rPr>
                <w:lang w:val="en-US"/>
              </w:rPr>
              <w:t xml:space="preserve">. </w:t>
            </w:r>
          </w:p>
          <w:p w14:paraId="309341AC" w14:textId="77777777" w:rsidR="00460653" w:rsidRPr="003A39FA" w:rsidRDefault="00D53233" w:rsidP="00750547">
            <w:pPr>
              <w:pStyle w:val="af2"/>
              <w:numPr>
                <w:ilvl w:val="1"/>
                <w:numId w:val="12"/>
              </w:numPr>
              <w:tabs>
                <w:tab w:val="left" w:pos="567"/>
                <w:tab w:val="left" w:pos="1890"/>
              </w:tabs>
              <w:spacing w:line="276" w:lineRule="auto"/>
              <w:ind w:left="0" w:hanging="567"/>
              <w:rPr>
                <w:lang w:val="en-US"/>
              </w:rPr>
            </w:pPr>
            <w:r w:rsidRPr="003A39FA">
              <w:rPr>
                <w:lang w:val="en-US"/>
              </w:rPr>
              <w:t xml:space="preserve">10.10. </w:t>
            </w:r>
            <w:proofErr w:type="spellStart"/>
            <w:r w:rsidR="00460653" w:rsidRPr="003A39FA">
              <w:rPr>
                <w:lang w:val="en-US"/>
              </w:rPr>
              <w:t>Beneficiarul</w:t>
            </w:r>
            <w:proofErr w:type="spellEnd"/>
            <w:r w:rsidR="00460653" w:rsidRPr="003A39FA">
              <w:rPr>
                <w:lang w:val="en-US"/>
              </w:rPr>
              <w:t xml:space="preserve"> nu </w:t>
            </w:r>
            <w:proofErr w:type="spellStart"/>
            <w:r w:rsidR="00460653" w:rsidRPr="003A39FA">
              <w:rPr>
                <w:lang w:val="en-US"/>
              </w:rPr>
              <w:t>va</w:t>
            </w:r>
            <w:proofErr w:type="spellEnd"/>
            <w:r w:rsidR="00460653" w:rsidRPr="003A39FA">
              <w:rPr>
                <w:lang w:val="en-US"/>
              </w:rPr>
              <w:t xml:space="preserve"> fi </w:t>
            </w:r>
            <w:proofErr w:type="spellStart"/>
            <w:r w:rsidR="00460653" w:rsidRPr="003A39FA">
              <w:rPr>
                <w:lang w:val="en-US"/>
              </w:rPr>
              <w:t>responsabil</w:t>
            </w:r>
            <w:proofErr w:type="spellEnd"/>
            <w:r w:rsidR="00460653" w:rsidRPr="003A39FA">
              <w:rPr>
                <w:lang w:val="en-US"/>
              </w:rPr>
              <w:t xml:space="preserve"> </w:t>
            </w:r>
            <w:proofErr w:type="spellStart"/>
            <w:r w:rsidR="00460653" w:rsidRPr="003A39FA">
              <w:rPr>
                <w:lang w:val="en-US"/>
              </w:rPr>
              <w:t>pentru</w:t>
            </w:r>
            <w:proofErr w:type="spellEnd"/>
            <w:r w:rsidR="00460653" w:rsidRPr="003A39FA">
              <w:rPr>
                <w:lang w:val="en-US"/>
              </w:rPr>
              <w:t xml:space="preserve"> </w:t>
            </w:r>
            <w:proofErr w:type="spellStart"/>
            <w:r w:rsidR="00460653" w:rsidRPr="003A39FA">
              <w:rPr>
                <w:lang w:val="en-US"/>
              </w:rPr>
              <w:t>nici</w:t>
            </w:r>
            <w:proofErr w:type="spellEnd"/>
            <w:r w:rsidR="00460653" w:rsidRPr="003A39FA">
              <w:rPr>
                <w:lang w:val="en-US"/>
              </w:rPr>
              <w:t xml:space="preserve"> un </w:t>
            </w:r>
            <w:proofErr w:type="spellStart"/>
            <w:r w:rsidR="00460653" w:rsidRPr="003A39FA">
              <w:rPr>
                <w:lang w:val="en-US"/>
              </w:rPr>
              <w:t>fel</w:t>
            </w:r>
            <w:proofErr w:type="spellEnd"/>
            <w:r w:rsidR="00460653" w:rsidRPr="003A39FA">
              <w:rPr>
                <w:lang w:val="en-US"/>
              </w:rPr>
              <w:t xml:space="preserve"> de </w:t>
            </w:r>
            <w:proofErr w:type="spellStart"/>
            <w:r w:rsidR="00460653" w:rsidRPr="003A39FA">
              <w:rPr>
                <w:lang w:val="en-US"/>
              </w:rPr>
              <w:t>daune</w:t>
            </w:r>
            <w:r w:rsidR="00C33344" w:rsidRPr="003A39FA">
              <w:rPr>
                <w:lang w:val="en-US"/>
              </w:rPr>
              <w:t>-</w:t>
            </w:r>
            <w:r w:rsidR="00460653" w:rsidRPr="003A39FA">
              <w:rPr>
                <w:lang w:val="en-US"/>
              </w:rPr>
              <w:t>interese</w:t>
            </w:r>
            <w:proofErr w:type="spellEnd"/>
            <w:r w:rsidR="00460653" w:rsidRPr="003A39FA">
              <w:rPr>
                <w:lang w:val="en-US"/>
              </w:rPr>
              <w:t xml:space="preserve">, </w:t>
            </w:r>
            <w:proofErr w:type="spellStart"/>
            <w:r w:rsidR="00460653" w:rsidRPr="003A39FA">
              <w:rPr>
                <w:lang w:val="en-US"/>
              </w:rPr>
              <w:t>compensaţii</w:t>
            </w:r>
            <w:proofErr w:type="spellEnd"/>
            <w:r w:rsidR="00460653" w:rsidRPr="003A39FA">
              <w:rPr>
                <w:lang w:val="en-US"/>
              </w:rPr>
              <w:t xml:space="preserve"> </w:t>
            </w:r>
            <w:proofErr w:type="spellStart"/>
            <w:r w:rsidR="00460653" w:rsidRPr="003A39FA">
              <w:rPr>
                <w:lang w:val="en-US"/>
              </w:rPr>
              <w:t>plătibile</w:t>
            </w:r>
            <w:proofErr w:type="spellEnd"/>
            <w:r w:rsidR="00460653" w:rsidRPr="003A39FA">
              <w:rPr>
                <w:lang w:val="en-US"/>
              </w:rPr>
              <w:t xml:space="preserve"> conform </w:t>
            </w:r>
            <w:proofErr w:type="spellStart"/>
            <w:r w:rsidR="00460653" w:rsidRPr="003A39FA">
              <w:rPr>
                <w:lang w:val="en-US"/>
              </w:rPr>
              <w:t>prevederilor</w:t>
            </w:r>
            <w:proofErr w:type="spellEnd"/>
            <w:r w:rsidR="00460653" w:rsidRPr="003A39FA">
              <w:rPr>
                <w:lang w:val="en-US"/>
              </w:rPr>
              <w:t xml:space="preserve"> </w:t>
            </w:r>
            <w:proofErr w:type="spellStart"/>
            <w:r w:rsidR="00460653" w:rsidRPr="003A39FA">
              <w:rPr>
                <w:lang w:val="en-US"/>
              </w:rPr>
              <w:t>legale</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w:t>
            </w:r>
            <w:proofErr w:type="spellStart"/>
            <w:r w:rsidR="00460653" w:rsidRPr="003A39FA">
              <w:rPr>
                <w:lang w:val="en-US"/>
              </w:rPr>
              <w:t>privinţa</w:t>
            </w:r>
            <w:proofErr w:type="spellEnd"/>
            <w:r w:rsidR="00460653" w:rsidRPr="003A39FA">
              <w:rPr>
                <w:lang w:val="en-US"/>
              </w:rPr>
              <w:t xml:space="preserve"> </w:t>
            </w:r>
            <w:proofErr w:type="spellStart"/>
            <w:r w:rsidR="00460653" w:rsidRPr="003A39FA">
              <w:rPr>
                <w:lang w:val="en-US"/>
              </w:rPr>
              <w:t>sau</w:t>
            </w:r>
            <w:proofErr w:type="spellEnd"/>
            <w:r w:rsidR="00460653" w:rsidRPr="003A39FA">
              <w:rPr>
                <w:lang w:val="en-US"/>
              </w:rPr>
              <w:t xml:space="preserve"> ca </w:t>
            </w:r>
            <w:proofErr w:type="spellStart"/>
            <w:r w:rsidR="00460653" w:rsidRPr="003A39FA">
              <w:rPr>
                <w:lang w:val="en-US"/>
              </w:rPr>
              <w:t>urmare</w:t>
            </w:r>
            <w:proofErr w:type="spellEnd"/>
            <w:r w:rsidR="00460653" w:rsidRPr="003A39FA">
              <w:rPr>
                <w:lang w:val="en-US"/>
              </w:rPr>
              <w:t xml:space="preserve"> a </w:t>
            </w:r>
            <w:proofErr w:type="spellStart"/>
            <w:r w:rsidR="00460653" w:rsidRPr="003A39FA">
              <w:rPr>
                <w:lang w:val="en-US"/>
              </w:rPr>
              <w:t>unui</w:t>
            </w:r>
            <w:proofErr w:type="spellEnd"/>
            <w:r w:rsidR="00460653" w:rsidRPr="003A39FA">
              <w:rPr>
                <w:lang w:val="en-US"/>
              </w:rPr>
              <w:t xml:space="preserve"> accident </w:t>
            </w:r>
            <w:proofErr w:type="spellStart"/>
            <w:r w:rsidR="00460653" w:rsidRPr="003A39FA">
              <w:rPr>
                <w:lang w:val="en-US"/>
              </w:rPr>
              <w:t>sau</w:t>
            </w:r>
            <w:proofErr w:type="spellEnd"/>
            <w:r w:rsidR="00460653" w:rsidRPr="003A39FA">
              <w:rPr>
                <w:lang w:val="en-US"/>
              </w:rPr>
              <w:t xml:space="preserve"> </w:t>
            </w:r>
            <w:proofErr w:type="spellStart"/>
            <w:r w:rsidR="00460653" w:rsidRPr="003A39FA">
              <w:rPr>
                <w:lang w:val="en-US"/>
              </w:rPr>
              <w:t>prejudiciu</w:t>
            </w:r>
            <w:proofErr w:type="spellEnd"/>
            <w:r w:rsidR="00460653" w:rsidRPr="003A39FA">
              <w:rPr>
                <w:lang w:val="en-US"/>
              </w:rPr>
              <w:t xml:space="preserve"> </w:t>
            </w:r>
            <w:proofErr w:type="spellStart"/>
            <w:r w:rsidR="00460653" w:rsidRPr="003A39FA">
              <w:rPr>
                <w:lang w:val="en-US"/>
              </w:rPr>
              <w:t>adus</w:t>
            </w:r>
            <w:proofErr w:type="spellEnd"/>
            <w:r w:rsidR="00460653" w:rsidRPr="003A39FA">
              <w:rPr>
                <w:lang w:val="en-US"/>
              </w:rPr>
              <w:t xml:space="preserve"> </w:t>
            </w:r>
            <w:proofErr w:type="spellStart"/>
            <w:r w:rsidR="00460653" w:rsidRPr="003A39FA">
              <w:rPr>
                <w:lang w:val="en-US"/>
              </w:rPr>
              <w:t>unui</w:t>
            </w:r>
            <w:proofErr w:type="spellEnd"/>
            <w:r w:rsidR="00460653" w:rsidRPr="003A39FA">
              <w:rPr>
                <w:lang w:val="en-US"/>
              </w:rPr>
              <w:t xml:space="preserve"> </w:t>
            </w:r>
            <w:proofErr w:type="spellStart"/>
            <w:r w:rsidR="00460653" w:rsidRPr="003A39FA">
              <w:rPr>
                <w:lang w:val="en-US"/>
              </w:rPr>
              <w:t>muncitor</w:t>
            </w:r>
            <w:proofErr w:type="spellEnd"/>
            <w:r w:rsidR="00460653" w:rsidRPr="003A39FA">
              <w:rPr>
                <w:lang w:val="en-US"/>
              </w:rPr>
              <w:t xml:space="preserve"> </w:t>
            </w:r>
            <w:proofErr w:type="spellStart"/>
            <w:r w:rsidR="00460653" w:rsidRPr="003A39FA">
              <w:rPr>
                <w:lang w:val="en-US"/>
              </w:rPr>
              <w:t>sau</w:t>
            </w:r>
            <w:proofErr w:type="spellEnd"/>
            <w:r w:rsidR="00460653" w:rsidRPr="003A39FA">
              <w:rPr>
                <w:lang w:val="en-US"/>
              </w:rPr>
              <w:t xml:space="preserve"> </w:t>
            </w:r>
            <w:proofErr w:type="spellStart"/>
            <w:r w:rsidR="00460653" w:rsidRPr="003A39FA">
              <w:rPr>
                <w:lang w:val="en-US"/>
              </w:rPr>
              <w:t>altei</w:t>
            </w:r>
            <w:proofErr w:type="spellEnd"/>
            <w:r w:rsidR="00460653" w:rsidRPr="003A39FA">
              <w:rPr>
                <w:lang w:val="en-US"/>
              </w:rPr>
              <w:t xml:space="preserve"> </w:t>
            </w:r>
            <w:proofErr w:type="spellStart"/>
            <w:r w:rsidR="00460653" w:rsidRPr="003A39FA">
              <w:rPr>
                <w:lang w:val="en-US"/>
              </w:rPr>
              <w:t>persoane</w:t>
            </w:r>
            <w:proofErr w:type="spellEnd"/>
            <w:r w:rsidR="00460653" w:rsidRPr="003A39FA">
              <w:rPr>
                <w:lang w:val="en-US"/>
              </w:rPr>
              <w:t xml:space="preserve"> </w:t>
            </w:r>
            <w:proofErr w:type="spellStart"/>
            <w:r w:rsidR="00460653" w:rsidRPr="003A39FA">
              <w:rPr>
                <w:lang w:val="en-US"/>
              </w:rPr>
              <w:t>angajate</w:t>
            </w:r>
            <w:proofErr w:type="spellEnd"/>
            <w:r w:rsidR="00460653" w:rsidRPr="003A39FA">
              <w:rPr>
                <w:lang w:val="en-US"/>
              </w:rPr>
              <w:t xml:space="preserve"> de </w:t>
            </w:r>
            <w:proofErr w:type="spellStart"/>
            <w:r w:rsidR="00460653" w:rsidRPr="003A39FA">
              <w:rPr>
                <w:lang w:val="en-US"/>
              </w:rPr>
              <w:t>Antreprenor</w:t>
            </w:r>
            <w:proofErr w:type="spellEnd"/>
            <w:r w:rsidR="00460653" w:rsidRPr="003A39FA">
              <w:rPr>
                <w:lang w:val="en-US"/>
              </w:rPr>
              <w:t xml:space="preserve">, cu </w:t>
            </w:r>
            <w:proofErr w:type="spellStart"/>
            <w:r w:rsidR="00460653" w:rsidRPr="003A39FA">
              <w:rPr>
                <w:lang w:val="en-US"/>
              </w:rPr>
              <w:t>excepţia</w:t>
            </w:r>
            <w:proofErr w:type="spellEnd"/>
            <w:r w:rsidR="00460653" w:rsidRPr="003A39FA">
              <w:rPr>
                <w:lang w:val="en-US"/>
              </w:rPr>
              <w:t xml:space="preserve"> </w:t>
            </w:r>
            <w:proofErr w:type="spellStart"/>
            <w:r w:rsidR="00460653" w:rsidRPr="003A39FA">
              <w:rPr>
                <w:lang w:val="en-US"/>
              </w:rPr>
              <w:t>unui</w:t>
            </w:r>
            <w:proofErr w:type="spellEnd"/>
            <w:r w:rsidR="00460653" w:rsidRPr="003A39FA">
              <w:rPr>
                <w:lang w:val="en-US"/>
              </w:rPr>
              <w:t xml:space="preserve"> accident </w:t>
            </w:r>
            <w:proofErr w:type="spellStart"/>
            <w:r w:rsidR="00460653" w:rsidRPr="003A39FA">
              <w:rPr>
                <w:lang w:val="en-US"/>
              </w:rPr>
              <w:t>sau</w:t>
            </w:r>
            <w:proofErr w:type="spellEnd"/>
            <w:r w:rsidR="00460653" w:rsidRPr="003A39FA">
              <w:rPr>
                <w:lang w:val="en-US"/>
              </w:rPr>
              <w:t xml:space="preserve"> </w:t>
            </w:r>
            <w:proofErr w:type="spellStart"/>
            <w:r w:rsidR="00460653" w:rsidRPr="003A39FA">
              <w:rPr>
                <w:lang w:val="en-US"/>
              </w:rPr>
              <w:t>prejudiciu</w:t>
            </w:r>
            <w:proofErr w:type="spellEnd"/>
            <w:r w:rsidR="00460653" w:rsidRPr="003A39FA">
              <w:rPr>
                <w:lang w:val="en-US"/>
              </w:rPr>
              <w:t xml:space="preserve"> </w:t>
            </w:r>
            <w:proofErr w:type="spellStart"/>
            <w:r w:rsidR="00460653" w:rsidRPr="003A39FA">
              <w:rPr>
                <w:lang w:val="en-US"/>
              </w:rPr>
              <w:t>rezult</w:t>
            </w:r>
            <w:r w:rsidR="00D74B95" w:rsidRPr="003A39FA">
              <w:rPr>
                <w:lang w:val="en-US"/>
              </w:rPr>
              <w:t>î</w:t>
            </w:r>
            <w:r w:rsidR="00460653" w:rsidRPr="003A39FA">
              <w:rPr>
                <w:lang w:val="en-US"/>
              </w:rPr>
              <w:t>nd</w:t>
            </w:r>
            <w:proofErr w:type="spellEnd"/>
            <w:r w:rsidR="00460653" w:rsidRPr="003A39FA">
              <w:rPr>
                <w:lang w:val="en-US"/>
              </w:rPr>
              <w:t xml:space="preserve"> din vina </w:t>
            </w:r>
            <w:proofErr w:type="spellStart"/>
            <w:r w:rsidR="00460653" w:rsidRPr="003A39FA">
              <w:rPr>
                <w:lang w:val="en-US"/>
              </w:rPr>
              <w:t>Beneficiarului</w:t>
            </w:r>
            <w:proofErr w:type="spellEnd"/>
            <w:r w:rsidR="00460653" w:rsidRPr="003A39FA">
              <w:rPr>
                <w:lang w:val="en-US"/>
              </w:rPr>
              <w:t xml:space="preserve">, </w:t>
            </w:r>
            <w:proofErr w:type="gramStart"/>
            <w:r w:rsidR="00460653" w:rsidRPr="003A39FA">
              <w:rPr>
                <w:lang w:val="en-US"/>
              </w:rPr>
              <w:t>a</w:t>
            </w:r>
            <w:proofErr w:type="gramEnd"/>
            <w:r w:rsidR="00460653" w:rsidRPr="003A39FA">
              <w:rPr>
                <w:lang w:val="en-US"/>
              </w:rPr>
              <w:t xml:space="preserve"> </w:t>
            </w:r>
            <w:proofErr w:type="spellStart"/>
            <w:r w:rsidR="00460653" w:rsidRPr="003A39FA">
              <w:rPr>
                <w:lang w:val="en-US"/>
              </w:rPr>
              <w:t>agenţilor</w:t>
            </w:r>
            <w:proofErr w:type="spellEnd"/>
            <w:r w:rsidR="00460653" w:rsidRPr="003A39FA">
              <w:rPr>
                <w:lang w:val="en-US"/>
              </w:rPr>
              <w:t xml:space="preserve"> </w:t>
            </w:r>
            <w:proofErr w:type="spellStart"/>
            <w:r w:rsidR="00460653" w:rsidRPr="003A39FA">
              <w:rPr>
                <w:lang w:val="en-US"/>
              </w:rPr>
              <w:t>sau</w:t>
            </w:r>
            <w:proofErr w:type="spellEnd"/>
            <w:r w:rsidR="00460653" w:rsidRPr="003A39FA">
              <w:rPr>
                <w:lang w:val="en-US"/>
              </w:rPr>
              <w:t xml:space="preserve"> </w:t>
            </w:r>
            <w:proofErr w:type="gramStart"/>
            <w:r w:rsidR="00460653" w:rsidRPr="003A39FA">
              <w:rPr>
                <w:lang w:val="en-US"/>
              </w:rPr>
              <w:t>a</w:t>
            </w:r>
            <w:proofErr w:type="gramEnd"/>
            <w:r w:rsidR="00460653" w:rsidRPr="003A39FA">
              <w:rPr>
                <w:lang w:val="en-US"/>
              </w:rPr>
              <w:t xml:space="preserve"> </w:t>
            </w:r>
            <w:proofErr w:type="spellStart"/>
            <w:r w:rsidR="00460653" w:rsidRPr="003A39FA">
              <w:rPr>
                <w:lang w:val="en-US"/>
              </w:rPr>
              <w:t>angajaţilor</w:t>
            </w:r>
            <w:proofErr w:type="spellEnd"/>
            <w:r w:rsidR="00460653" w:rsidRPr="003A39FA">
              <w:rPr>
                <w:lang w:val="en-US"/>
              </w:rPr>
              <w:t xml:space="preserve"> </w:t>
            </w:r>
            <w:proofErr w:type="spellStart"/>
            <w:r w:rsidR="00460653" w:rsidRPr="003A39FA">
              <w:rPr>
                <w:lang w:val="en-US"/>
              </w:rPr>
              <w:t>acestora</w:t>
            </w:r>
            <w:proofErr w:type="spellEnd"/>
            <w:r w:rsidR="00460653" w:rsidRPr="003A39FA">
              <w:rPr>
                <w:lang w:val="en-US"/>
              </w:rPr>
              <w:t>.</w:t>
            </w:r>
          </w:p>
          <w:p w14:paraId="1C4B2C9E" w14:textId="77777777" w:rsidR="00460653" w:rsidRPr="003A39FA" w:rsidRDefault="00D53233" w:rsidP="00750547">
            <w:pPr>
              <w:pStyle w:val="af2"/>
              <w:numPr>
                <w:ilvl w:val="1"/>
                <w:numId w:val="12"/>
              </w:numPr>
              <w:tabs>
                <w:tab w:val="left" w:pos="567"/>
                <w:tab w:val="left" w:pos="1890"/>
              </w:tabs>
              <w:spacing w:line="276" w:lineRule="auto"/>
              <w:ind w:left="0" w:hanging="567"/>
              <w:rPr>
                <w:lang w:val="en-US"/>
              </w:rPr>
            </w:pPr>
            <w:r w:rsidRPr="003A39FA">
              <w:rPr>
                <w:lang w:val="en-US"/>
              </w:rPr>
              <w:t xml:space="preserve">10.11. </w:t>
            </w:r>
            <w:proofErr w:type="spellStart"/>
            <w:r w:rsidR="00460653" w:rsidRPr="003A39FA">
              <w:rPr>
                <w:lang w:val="en-US"/>
              </w:rPr>
              <w:t>Antreprenorul</w:t>
            </w:r>
            <w:proofErr w:type="spellEnd"/>
            <w:r w:rsidR="00460653" w:rsidRPr="003A39FA">
              <w:rPr>
                <w:lang w:val="en-US"/>
              </w:rPr>
              <w:t xml:space="preserve"> </w:t>
            </w:r>
            <w:proofErr w:type="spellStart"/>
            <w:r w:rsidR="00460653" w:rsidRPr="003A39FA">
              <w:rPr>
                <w:lang w:val="en-US"/>
              </w:rPr>
              <w:t>şi</w:t>
            </w:r>
            <w:proofErr w:type="spellEnd"/>
            <w:r w:rsidR="00460653" w:rsidRPr="003A39FA">
              <w:rPr>
                <w:lang w:val="en-US"/>
              </w:rPr>
              <w:t xml:space="preserve"> </w:t>
            </w:r>
            <w:proofErr w:type="spellStart"/>
            <w:r w:rsidR="00460653" w:rsidRPr="003A39FA">
              <w:rPr>
                <w:lang w:val="en-US"/>
              </w:rPr>
              <w:t>subantreprenorii</w:t>
            </w:r>
            <w:proofErr w:type="spellEnd"/>
            <w:r w:rsidR="00460653" w:rsidRPr="003A39FA">
              <w:rPr>
                <w:lang w:val="en-US"/>
              </w:rPr>
              <w:t xml:space="preserve"> </w:t>
            </w:r>
            <w:proofErr w:type="spellStart"/>
            <w:r w:rsidR="00460653" w:rsidRPr="003A39FA">
              <w:rPr>
                <w:lang w:val="en-US"/>
              </w:rPr>
              <w:t>răspund</w:t>
            </w:r>
            <w:proofErr w:type="spellEnd"/>
            <w:r w:rsidR="00460653" w:rsidRPr="003A39FA">
              <w:rPr>
                <w:lang w:val="en-US"/>
              </w:rPr>
              <w:t xml:space="preserve"> </w:t>
            </w:r>
            <w:proofErr w:type="spellStart"/>
            <w:r w:rsidR="00460653" w:rsidRPr="003A39FA">
              <w:rPr>
                <w:lang w:val="en-US"/>
              </w:rPr>
              <w:t>soli</w:t>
            </w:r>
            <w:r w:rsidR="00DA1062" w:rsidRPr="003A39FA">
              <w:rPr>
                <w:lang w:val="en-US"/>
              </w:rPr>
              <w:t>dar</w:t>
            </w:r>
            <w:proofErr w:type="spellEnd"/>
            <w:r w:rsidR="00DA1062" w:rsidRPr="003A39FA">
              <w:rPr>
                <w:lang w:val="en-US"/>
              </w:rPr>
              <w:t xml:space="preserve"> </w:t>
            </w:r>
            <w:proofErr w:type="spellStart"/>
            <w:r w:rsidR="00DA1062" w:rsidRPr="003A39FA">
              <w:rPr>
                <w:lang w:val="en-US"/>
              </w:rPr>
              <w:t>pentru</w:t>
            </w:r>
            <w:proofErr w:type="spellEnd"/>
            <w:r w:rsidR="00DA1062" w:rsidRPr="003A39FA">
              <w:rPr>
                <w:lang w:val="en-US"/>
              </w:rPr>
              <w:t xml:space="preserve"> </w:t>
            </w:r>
            <w:proofErr w:type="spellStart"/>
            <w:r w:rsidR="00DA1062" w:rsidRPr="003A39FA">
              <w:rPr>
                <w:lang w:val="en-US"/>
              </w:rPr>
              <w:t>neexecutarea</w:t>
            </w:r>
            <w:proofErr w:type="spellEnd"/>
            <w:r w:rsidR="00DA1062" w:rsidRPr="003A39FA">
              <w:rPr>
                <w:lang w:val="en-US"/>
              </w:rPr>
              <w:t xml:space="preserve"> </w:t>
            </w:r>
            <w:proofErr w:type="spellStart"/>
            <w:r w:rsidR="00DA1062" w:rsidRPr="003A39FA">
              <w:rPr>
                <w:lang w:val="en-US"/>
              </w:rPr>
              <w:t>obligaț</w:t>
            </w:r>
            <w:r w:rsidR="00460653" w:rsidRPr="003A39FA">
              <w:rPr>
                <w:lang w:val="en-US"/>
              </w:rPr>
              <w:t>iil</w:t>
            </w:r>
            <w:r w:rsidR="00BB2CB2" w:rsidRPr="003A39FA">
              <w:rPr>
                <w:lang w:val="en-US"/>
              </w:rPr>
              <w:t>or</w:t>
            </w:r>
            <w:proofErr w:type="spellEnd"/>
            <w:r w:rsidR="00460653" w:rsidRPr="003A39FA">
              <w:rPr>
                <w:lang w:val="en-US"/>
              </w:rPr>
              <w:t xml:space="preserve"> </w:t>
            </w:r>
            <w:proofErr w:type="spellStart"/>
            <w:r w:rsidR="00460653" w:rsidRPr="003A39FA">
              <w:rPr>
                <w:lang w:val="en-US"/>
              </w:rPr>
              <w:t>contractuale</w:t>
            </w:r>
            <w:proofErr w:type="spellEnd"/>
            <w:r w:rsidR="00460653" w:rsidRPr="003A39FA">
              <w:rPr>
                <w:lang w:val="en-US"/>
              </w:rPr>
              <w:t>.</w:t>
            </w:r>
          </w:p>
          <w:p w14:paraId="0AFB67AB" w14:textId="77777777" w:rsidR="00460653" w:rsidRPr="003A39FA" w:rsidRDefault="00460653" w:rsidP="00196AB4">
            <w:pPr>
              <w:pStyle w:val="af2"/>
              <w:tabs>
                <w:tab w:val="left" w:pos="567"/>
                <w:tab w:val="left" w:pos="1890"/>
              </w:tabs>
              <w:spacing w:line="276" w:lineRule="auto"/>
              <w:ind w:firstLine="0"/>
              <w:rPr>
                <w:lang w:val="en-US"/>
              </w:rPr>
            </w:pPr>
          </w:p>
          <w:p w14:paraId="69C4BC6C" w14:textId="77777777" w:rsidR="00460653" w:rsidRPr="00FF430B" w:rsidRDefault="00D53233" w:rsidP="00370DB8">
            <w:pPr>
              <w:tabs>
                <w:tab w:val="left" w:pos="3465"/>
              </w:tabs>
              <w:spacing w:line="276" w:lineRule="auto"/>
              <w:contextualSpacing/>
              <w:jc w:val="center"/>
            </w:pPr>
            <w:r w:rsidRPr="00370DB8">
              <w:rPr>
                <w:b/>
              </w:rPr>
              <w:t xml:space="preserve">11. </w:t>
            </w:r>
            <w:r w:rsidR="00460653" w:rsidRPr="00370DB8">
              <w:rPr>
                <w:b/>
              </w:rPr>
              <w:t>SOLUŢIONAREA LITIGIILOR</w:t>
            </w:r>
          </w:p>
          <w:p w14:paraId="3B7D6901" w14:textId="77777777" w:rsidR="00460653" w:rsidRPr="00FF430B" w:rsidRDefault="00D53233" w:rsidP="00750547">
            <w:pPr>
              <w:pStyle w:val="a"/>
              <w:numPr>
                <w:ilvl w:val="1"/>
                <w:numId w:val="12"/>
              </w:numPr>
              <w:tabs>
                <w:tab w:val="clear" w:pos="1134"/>
                <w:tab w:val="left" w:pos="567"/>
              </w:tabs>
              <w:spacing w:line="276" w:lineRule="auto"/>
              <w:ind w:left="0" w:hanging="567"/>
              <w:contextualSpacing/>
            </w:pPr>
            <w:r w:rsidRPr="00FF430B">
              <w:t xml:space="preserve">11.1. </w:t>
            </w:r>
            <w:proofErr w:type="spellStart"/>
            <w:r w:rsidR="00460653" w:rsidRPr="00FF430B">
              <w:t>În</w:t>
            </w:r>
            <w:proofErr w:type="spellEnd"/>
            <w:r w:rsidR="00460653" w:rsidRPr="00FF430B">
              <w:t xml:space="preserve"> </w:t>
            </w:r>
            <w:proofErr w:type="spellStart"/>
            <w:r w:rsidR="00460653" w:rsidRPr="00FF430B">
              <w:t>cazul</w:t>
            </w:r>
            <w:proofErr w:type="spellEnd"/>
            <w:r w:rsidR="00460653" w:rsidRPr="00FF430B">
              <w:t xml:space="preserve"> </w:t>
            </w:r>
            <w:proofErr w:type="spellStart"/>
            <w:r w:rsidR="00460653" w:rsidRPr="00FF430B">
              <w:t>litigiilor</w:t>
            </w:r>
            <w:proofErr w:type="spellEnd"/>
            <w:r w:rsidR="00460653" w:rsidRPr="00FF430B">
              <w:t xml:space="preserve"> </w:t>
            </w:r>
            <w:proofErr w:type="spellStart"/>
            <w:r w:rsidR="00460653" w:rsidRPr="00FF430B">
              <w:t>privind</w:t>
            </w:r>
            <w:proofErr w:type="spellEnd"/>
            <w:r w:rsidR="00460653" w:rsidRPr="00FF430B">
              <w:t xml:space="preserve"> </w:t>
            </w:r>
            <w:proofErr w:type="spellStart"/>
            <w:r w:rsidR="00460653" w:rsidRPr="00FF430B">
              <w:t>calitatea</w:t>
            </w:r>
            <w:proofErr w:type="spellEnd"/>
            <w:r w:rsidR="00460653" w:rsidRPr="00FF430B">
              <w:t xml:space="preserve"> </w:t>
            </w:r>
            <w:proofErr w:type="spellStart"/>
            <w:r w:rsidR="00460653" w:rsidRPr="00FF430B">
              <w:t>şi</w:t>
            </w:r>
            <w:proofErr w:type="spellEnd"/>
            <w:r w:rsidR="00C33344" w:rsidRPr="00FF430B">
              <w:t xml:space="preserve"> </w:t>
            </w:r>
            <w:proofErr w:type="spellStart"/>
            <w:r w:rsidR="00460653" w:rsidRPr="00FF430B">
              <w:t>proprietăţile</w:t>
            </w:r>
            <w:proofErr w:type="spellEnd"/>
            <w:r w:rsidR="00460653" w:rsidRPr="00FF430B">
              <w:t xml:space="preserve"> </w:t>
            </w:r>
            <w:proofErr w:type="spellStart"/>
            <w:r w:rsidR="00460653" w:rsidRPr="00FF430B">
              <w:t>materialelor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procedurile</w:t>
            </w:r>
            <w:proofErr w:type="spellEnd"/>
            <w:r w:rsidR="00460653" w:rsidRPr="00FF430B">
              <w:t xml:space="preserve"> de </w:t>
            </w:r>
            <w:proofErr w:type="spellStart"/>
            <w:r w:rsidR="00460653" w:rsidRPr="00FF430B">
              <w:t>verificare</w:t>
            </w:r>
            <w:proofErr w:type="spellEnd"/>
            <w:r w:rsidR="00460653" w:rsidRPr="00FF430B">
              <w:t xml:space="preserve">, </w:t>
            </w:r>
            <w:proofErr w:type="spellStart"/>
            <w:r w:rsidR="00460653" w:rsidRPr="00FF430B">
              <w:t>corectitudinea</w:t>
            </w:r>
            <w:proofErr w:type="spellEnd"/>
            <w:r w:rsidR="00460653" w:rsidRPr="00FF430B">
              <w:t xml:space="preserve"> </w:t>
            </w:r>
            <w:proofErr w:type="spellStart"/>
            <w:r w:rsidR="00460653" w:rsidRPr="00FF430B">
              <w:t>efectuării</w:t>
            </w:r>
            <w:proofErr w:type="spellEnd"/>
            <w:r w:rsidR="00460653" w:rsidRPr="00FF430B">
              <w:t xml:space="preserve"> </w:t>
            </w:r>
            <w:proofErr w:type="spellStart"/>
            <w:r w:rsidR="00460653" w:rsidRPr="00FF430B">
              <w:t>probelor</w:t>
            </w:r>
            <w:proofErr w:type="spellEnd"/>
            <w:r w:rsidR="00460653" w:rsidRPr="00FF430B">
              <w:t xml:space="preserve">, a </w:t>
            </w:r>
            <w:proofErr w:type="spellStart"/>
            <w:r w:rsidR="00460653" w:rsidRPr="00FF430B">
              <w:t>utilajelor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folosite</w:t>
            </w:r>
            <w:proofErr w:type="spellEnd"/>
            <w:r w:rsidR="00460653" w:rsidRPr="00FF430B">
              <w:t xml:space="preserve">, </w:t>
            </w:r>
            <w:proofErr w:type="spellStart"/>
            <w:r w:rsidR="00460653" w:rsidRPr="00FF430B">
              <w:t>fiecare</w:t>
            </w:r>
            <w:proofErr w:type="spellEnd"/>
            <w:r w:rsidR="00460653" w:rsidRPr="00FF430B">
              <w:t xml:space="preserve"> </w:t>
            </w:r>
            <w:proofErr w:type="spellStart"/>
            <w:r w:rsidR="00460653" w:rsidRPr="00FF430B">
              <w:t>parte</w:t>
            </w:r>
            <w:proofErr w:type="spellEnd"/>
            <w:r w:rsidR="00460653" w:rsidRPr="00FF430B">
              <w:t xml:space="preserve"> </w:t>
            </w:r>
            <w:proofErr w:type="spellStart"/>
            <w:r w:rsidR="00460653" w:rsidRPr="00FF430B">
              <w:t>poate</w:t>
            </w:r>
            <w:proofErr w:type="spellEnd"/>
            <w:r w:rsidR="00460653" w:rsidRPr="00FF430B">
              <w:t xml:space="preserve">, </w:t>
            </w:r>
            <w:proofErr w:type="spellStart"/>
            <w:r w:rsidR="00460653" w:rsidRPr="00FF430B">
              <w:t>după</w:t>
            </w:r>
            <w:proofErr w:type="spellEnd"/>
            <w:r w:rsidR="00460653" w:rsidRPr="00FF430B">
              <w:t xml:space="preserve"> o </w:t>
            </w:r>
            <w:proofErr w:type="spellStart"/>
            <w:r w:rsidR="00460653" w:rsidRPr="00FF430B">
              <w:t>înştiinţare</w:t>
            </w:r>
            <w:proofErr w:type="spellEnd"/>
            <w:r w:rsidR="00460653" w:rsidRPr="00FF430B">
              <w:t xml:space="preserve"> </w:t>
            </w:r>
            <w:proofErr w:type="spellStart"/>
            <w:r w:rsidR="00460653" w:rsidRPr="00FF430B">
              <w:t>prealabilă</w:t>
            </w:r>
            <w:proofErr w:type="spellEnd"/>
            <w:r w:rsidR="00460653" w:rsidRPr="00FF430B">
              <w:t xml:space="preserve"> a </w:t>
            </w:r>
            <w:proofErr w:type="spellStart"/>
            <w:r w:rsidR="00460653" w:rsidRPr="00FF430B">
              <w:t>celeilalte</w:t>
            </w:r>
            <w:proofErr w:type="spellEnd"/>
            <w:r w:rsidR="00460653" w:rsidRPr="00FF430B">
              <w:t xml:space="preserve"> </w:t>
            </w:r>
            <w:proofErr w:type="spellStart"/>
            <w:r w:rsidR="00460653" w:rsidRPr="00FF430B">
              <w:t>părţi</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ceară</w:t>
            </w:r>
            <w:proofErr w:type="spellEnd"/>
            <w:r w:rsidR="00460653" w:rsidRPr="00FF430B">
              <w:t xml:space="preserve"> </w:t>
            </w:r>
            <w:proofErr w:type="spellStart"/>
            <w:r w:rsidR="00460653" w:rsidRPr="00FF430B">
              <w:t>efectuarea</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cercetări</w:t>
            </w:r>
            <w:proofErr w:type="spellEnd"/>
            <w:r w:rsidR="00460653" w:rsidRPr="00FF430B">
              <w:t xml:space="preserve"> de </w:t>
            </w:r>
            <w:proofErr w:type="spellStart"/>
            <w:r w:rsidR="00460653" w:rsidRPr="00FF430B">
              <w:t>către</w:t>
            </w:r>
            <w:proofErr w:type="spellEnd"/>
            <w:r w:rsidR="00460653" w:rsidRPr="00FF430B">
              <w:t xml:space="preserve"> o </w:t>
            </w:r>
            <w:proofErr w:type="spellStart"/>
            <w:r w:rsidR="00460653" w:rsidRPr="00FF430B">
              <w:t>instituţie</w:t>
            </w:r>
            <w:proofErr w:type="spellEnd"/>
            <w:r w:rsidR="00460653" w:rsidRPr="00FF430B">
              <w:t xml:space="preserve"> </w:t>
            </w:r>
            <w:proofErr w:type="spellStart"/>
            <w:r w:rsidR="00460653" w:rsidRPr="00FF430B">
              <w:t>publică</w:t>
            </w:r>
            <w:proofErr w:type="spellEnd"/>
            <w:r w:rsidR="00460653" w:rsidRPr="00FF430B">
              <w:t xml:space="preserve"> de </w:t>
            </w:r>
            <w:proofErr w:type="spellStart"/>
            <w:r w:rsidR="00460653" w:rsidRPr="00FF430B">
              <w:t>cercetare</w:t>
            </w:r>
            <w:proofErr w:type="spellEnd"/>
            <w:r w:rsidR="00460653" w:rsidRPr="00FF430B">
              <w:t xml:space="preserv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proofErr w:type="gramStart"/>
            <w:r w:rsidR="0001066E" w:rsidRPr="00FF430B">
              <w:t>suportă</w:t>
            </w:r>
            <w:proofErr w:type="spellEnd"/>
            <w:r w:rsidR="0001066E" w:rsidRPr="00FF430B">
              <w:t xml:space="preserve"> </w:t>
            </w:r>
            <w:r w:rsidR="00460653" w:rsidRPr="00FF430B">
              <w:t xml:space="preserve"> </w:t>
            </w:r>
            <w:proofErr w:type="spellStart"/>
            <w:r w:rsidR="00460653" w:rsidRPr="00FF430B">
              <w:t>partea</w:t>
            </w:r>
            <w:proofErr w:type="spellEnd"/>
            <w:proofErr w:type="gram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w:t>
            </w:r>
            <w:proofErr w:type="spellStart"/>
            <w:r w:rsidR="00460653" w:rsidRPr="00FF430B">
              <w:t>fost</w:t>
            </w:r>
            <w:proofErr w:type="spellEnd"/>
            <w:r w:rsidR="00460653" w:rsidRPr="00FF430B">
              <w:t xml:space="preserve"> </w:t>
            </w:r>
            <w:proofErr w:type="spellStart"/>
            <w:r w:rsidR="00460653" w:rsidRPr="00FF430B">
              <w:t>dovedită</w:t>
            </w:r>
            <w:proofErr w:type="spellEnd"/>
            <w:r w:rsidR="00460653" w:rsidRPr="00FF430B">
              <w:t>.</w:t>
            </w:r>
          </w:p>
          <w:p w14:paraId="5532292C" w14:textId="77777777" w:rsidR="00460653" w:rsidRPr="00FF430B" w:rsidRDefault="00460653" w:rsidP="00196AB4">
            <w:pPr>
              <w:tabs>
                <w:tab w:val="left" w:pos="567"/>
              </w:tabs>
              <w:jc w:val="both"/>
            </w:pPr>
          </w:p>
          <w:p w14:paraId="006266B6" w14:textId="01E70A73" w:rsidR="00460653" w:rsidRPr="00FF430B" w:rsidRDefault="00D53233" w:rsidP="00370DB8">
            <w:pPr>
              <w:tabs>
                <w:tab w:val="left" w:pos="3825"/>
              </w:tabs>
              <w:spacing w:line="276" w:lineRule="auto"/>
              <w:contextualSpacing/>
              <w:jc w:val="center"/>
            </w:pPr>
            <w:r w:rsidRPr="00370DB8">
              <w:rPr>
                <w:b/>
              </w:rPr>
              <w:t xml:space="preserve">12. </w:t>
            </w:r>
            <w:r w:rsidR="009958BD" w:rsidRPr="00370DB8">
              <w:rPr>
                <w:b/>
              </w:rPr>
              <w:t>REZOLUȚIUNE</w:t>
            </w:r>
            <w:r w:rsidR="00992EC2">
              <w:rPr>
                <w:b/>
              </w:rPr>
              <w:t xml:space="preserve"> </w:t>
            </w:r>
            <w:r w:rsidR="009958BD" w:rsidRPr="00370DB8">
              <w:rPr>
                <w:b/>
              </w:rPr>
              <w:t>A</w:t>
            </w:r>
            <w:r w:rsidR="00460653" w:rsidRPr="00370DB8">
              <w:rPr>
                <w:b/>
              </w:rPr>
              <w:t>CONTRACTULUI</w:t>
            </w:r>
          </w:p>
          <w:p w14:paraId="5A0B12E8" w14:textId="77777777" w:rsidR="00460653" w:rsidRPr="003A39FA" w:rsidRDefault="00D53233" w:rsidP="00D53233">
            <w:pPr>
              <w:pStyle w:val="af2"/>
              <w:tabs>
                <w:tab w:val="left" w:pos="567"/>
              </w:tabs>
              <w:spacing w:line="276" w:lineRule="auto"/>
              <w:ind w:firstLine="0"/>
              <w:rPr>
                <w:lang w:val="en-US"/>
              </w:rPr>
            </w:pPr>
            <w:r w:rsidRPr="003A39FA">
              <w:rPr>
                <w:lang w:val="en-US"/>
              </w:rPr>
              <w:t xml:space="preserve">12.1. </w:t>
            </w:r>
            <w:proofErr w:type="spellStart"/>
            <w:r w:rsidR="00460653" w:rsidRPr="003A39FA">
              <w:rPr>
                <w:lang w:val="en-US"/>
              </w:rPr>
              <w:t>Antreprenorul</w:t>
            </w:r>
            <w:proofErr w:type="spellEnd"/>
            <w:r w:rsidR="00460653" w:rsidRPr="003A39FA">
              <w:rPr>
                <w:lang w:val="en-US"/>
              </w:rPr>
              <w:t xml:space="preserve"> </w:t>
            </w:r>
            <w:proofErr w:type="spellStart"/>
            <w:r w:rsidR="00460653" w:rsidRPr="003A39FA">
              <w:rPr>
                <w:lang w:val="en-US"/>
              </w:rPr>
              <w:t>poate</w:t>
            </w:r>
            <w:proofErr w:type="spellEnd"/>
            <w:r w:rsidR="00460653" w:rsidRPr="003A39FA">
              <w:rPr>
                <w:lang w:val="en-US"/>
              </w:rPr>
              <w:t xml:space="preserve"> cere </w:t>
            </w:r>
            <w:proofErr w:type="spellStart"/>
            <w:r w:rsidR="00BB2CB2" w:rsidRPr="003A39FA">
              <w:rPr>
                <w:lang w:val="en-US"/>
              </w:rPr>
              <w:t>rezoluțiunea</w:t>
            </w:r>
            <w:proofErr w:type="spellEnd"/>
            <w:r w:rsidR="0001066E" w:rsidRPr="003A39FA">
              <w:rPr>
                <w:lang w:val="en-US"/>
              </w:rPr>
              <w:t xml:space="preserve"> </w:t>
            </w:r>
            <w:proofErr w:type="spellStart"/>
            <w:r w:rsidR="00460653" w:rsidRPr="003A39FA">
              <w:rPr>
                <w:lang w:val="en-US"/>
              </w:rPr>
              <w:t>contractului</w:t>
            </w:r>
            <w:proofErr w:type="spellEnd"/>
            <w:r w:rsidR="00460653" w:rsidRPr="003A39FA">
              <w:rPr>
                <w:lang w:val="en-US"/>
              </w:rPr>
              <w:t xml:space="preserve">, </w:t>
            </w:r>
            <w:proofErr w:type="spellStart"/>
            <w:r w:rsidR="00460653" w:rsidRPr="003A39FA">
              <w:rPr>
                <w:lang w:val="en-US"/>
              </w:rPr>
              <w:t>dacă</w:t>
            </w:r>
            <w:proofErr w:type="spellEnd"/>
            <w:r w:rsidR="00460653" w:rsidRPr="003A39FA">
              <w:rPr>
                <w:lang w:val="en-US"/>
              </w:rPr>
              <w:t xml:space="preserve">: </w:t>
            </w:r>
          </w:p>
          <w:p w14:paraId="75E1305C" w14:textId="77777777" w:rsidR="00460653" w:rsidRPr="00FF430B" w:rsidRDefault="00D53233" w:rsidP="00750547">
            <w:pPr>
              <w:numPr>
                <w:ilvl w:val="0"/>
                <w:numId w:val="11"/>
              </w:numPr>
              <w:tabs>
                <w:tab w:val="left" w:pos="612"/>
              </w:tabs>
              <w:ind w:left="252" w:firstLine="720"/>
              <w:jc w:val="both"/>
            </w:pPr>
            <w:r w:rsidRPr="00FF430B">
              <w:t xml:space="preserve"> </w:t>
            </w:r>
            <w:r w:rsidR="00460653" w:rsidRPr="00FF430B">
              <w:t xml:space="preserve">Beneficiarul nu-şi îndeplineşte o obligaţie care este în sarcina sa şi prin aceasta pune Antreprenorul în situaţia de a nu putea executa lucrarea; </w:t>
            </w:r>
          </w:p>
          <w:p w14:paraId="5B093F18" w14:textId="77777777" w:rsidR="00460653" w:rsidRPr="00FF430B" w:rsidRDefault="00D53233" w:rsidP="00750547">
            <w:pPr>
              <w:numPr>
                <w:ilvl w:val="0"/>
                <w:numId w:val="11"/>
              </w:numPr>
              <w:tabs>
                <w:tab w:val="left" w:pos="612"/>
              </w:tabs>
              <w:ind w:left="252" w:firstLine="720"/>
              <w:jc w:val="both"/>
            </w:pPr>
            <w:r w:rsidRPr="00FF430B">
              <w:t xml:space="preserve"> </w:t>
            </w:r>
            <w:r w:rsidR="00460653" w:rsidRPr="00FF430B">
              <w:t xml:space="preserve">Beneficiarul nu onorează o plată scadentă mai mult de 3 luni; </w:t>
            </w:r>
          </w:p>
          <w:p w14:paraId="0CC6575C" w14:textId="77777777" w:rsidR="00460653" w:rsidRPr="00FF430B" w:rsidRDefault="00893DA2" w:rsidP="00750547">
            <w:pPr>
              <w:numPr>
                <w:ilvl w:val="0"/>
                <w:numId w:val="11"/>
              </w:numPr>
              <w:tabs>
                <w:tab w:val="left" w:pos="612"/>
              </w:tabs>
              <w:ind w:left="252" w:firstLine="720"/>
              <w:jc w:val="both"/>
            </w:pPr>
            <w:r>
              <w:t xml:space="preserve">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30121D85" w14:textId="77777777" w:rsidR="00460653" w:rsidRPr="003A39FA" w:rsidRDefault="00D53233" w:rsidP="00750547">
            <w:pPr>
              <w:pStyle w:val="af2"/>
              <w:numPr>
                <w:ilvl w:val="1"/>
                <w:numId w:val="12"/>
              </w:numPr>
              <w:tabs>
                <w:tab w:val="left" w:pos="567"/>
              </w:tabs>
              <w:spacing w:line="276" w:lineRule="auto"/>
              <w:ind w:left="0" w:hanging="567"/>
              <w:rPr>
                <w:lang w:val="en-US"/>
              </w:rPr>
            </w:pPr>
            <w:r w:rsidRPr="003A39FA">
              <w:rPr>
                <w:lang w:val="en-US"/>
              </w:rPr>
              <w:t xml:space="preserve">12.2. </w:t>
            </w:r>
            <w:proofErr w:type="spellStart"/>
            <w:r w:rsidR="00460653" w:rsidRPr="003A39FA">
              <w:rPr>
                <w:lang w:val="en-US"/>
              </w:rPr>
              <w:t>Beneficiarul</w:t>
            </w:r>
            <w:proofErr w:type="spellEnd"/>
            <w:r w:rsidR="00460653" w:rsidRPr="003A39FA">
              <w:rPr>
                <w:lang w:val="en-US"/>
              </w:rPr>
              <w:t xml:space="preserve"> </w:t>
            </w:r>
            <w:proofErr w:type="spellStart"/>
            <w:r w:rsidR="00460653" w:rsidRPr="003A39FA">
              <w:rPr>
                <w:lang w:val="en-US"/>
              </w:rPr>
              <w:t>poate</w:t>
            </w:r>
            <w:proofErr w:type="spellEnd"/>
            <w:r w:rsidR="00460653" w:rsidRPr="003A39FA">
              <w:rPr>
                <w:lang w:val="en-US"/>
              </w:rPr>
              <w:t xml:space="preserve"> cere </w:t>
            </w:r>
            <w:proofErr w:type="spellStart"/>
            <w:r w:rsidR="00BB2CB2" w:rsidRPr="003A39FA">
              <w:rPr>
                <w:lang w:val="en-US"/>
              </w:rPr>
              <w:t>rezoluțiunea</w:t>
            </w:r>
            <w:proofErr w:type="spellEnd"/>
            <w:r w:rsidR="00C33344" w:rsidRPr="003A39FA">
              <w:rPr>
                <w:lang w:val="en-US"/>
              </w:rPr>
              <w:t xml:space="preserve"> </w:t>
            </w:r>
            <w:proofErr w:type="spellStart"/>
            <w:r w:rsidR="00460653" w:rsidRPr="003A39FA">
              <w:rPr>
                <w:lang w:val="en-US"/>
              </w:rPr>
              <w:t>contractului</w:t>
            </w:r>
            <w:proofErr w:type="spellEnd"/>
            <w:r w:rsidR="00460653" w:rsidRPr="003A39FA">
              <w:rPr>
                <w:lang w:val="en-US"/>
              </w:rPr>
              <w:t xml:space="preserve">, </w:t>
            </w:r>
            <w:proofErr w:type="spellStart"/>
            <w:r w:rsidR="00460653" w:rsidRPr="003A39FA">
              <w:rPr>
                <w:lang w:val="en-US"/>
              </w:rPr>
              <w:t>dacă</w:t>
            </w:r>
            <w:proofErr w:type="spellEnd"/>
            <w:r w:rsidR="00460653" w:rsidRPr="003A39FA">
              <w:rPr>
                <w:lang w:val="en-US"/>
              </w:rPr>
              <w:t xml:space="preserve">: </w:t>
            </w:r>
          </w:p>
          <w:p w14:paraId="42033A87" w14:textId="77777777" w:rsidR="00460653" w:rsidRPr="00FF430B" w:rsidRDefault="007323B6" w:rsidP="00893DA2">
            <w:pPr>
              <w:tabs>
                <w:tab w:val="left" w:pos="1276"/>
              </w:tabs>
              <w:ind w:left="102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10E92443" w14:textId="77777777" w:rsidR="00460653" w:rsidRPr="00FF430B" w:rsidRDefault="00A101F6" w:rsidP="00893DA2">
            <w:pPr>
              <w:tabs>
                <w:tab w:val="left" w:pos="1276"/>
              </w:tabs>
              <w:ind w:left="102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5B20E24C" w14:textId="77777777" w:rsidR="00460653" w:rsidRPr="00FF430B" w:rsidRDefault="007323B6" w:rsidP="00893DA2">
            <w:pPr>
              <w:tabs>
                <w:tab w:val="left" w:pos="1276"/>
              </w:tabs>
              <w:ind w:left="102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17967426" w14:textId="77777777" w:rsidR="00460653" w:rsidRPr="00FF430B" w:rsidRDefault="007323B6" w:rsidP="00893DA2">
            <w:pPr>
              <w:tabs>
                <w:tab w:val="left" w:pos="1276"/>
              </w:tabs>
              <w:ind w:left="102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01F296EC" w14:textId="77777777" w:rsidR="00460653" w:rsidRPr="003A39FA" w:rsidRDefault="007323B6" w:rsidP="00893DA2">
            <w:pPr>
              <w:pStyle w:val="af2"/>
              <w:tabs>
                <w:tab w:val="left" w:pos="567"/>
              </w:tabs>
              <w:ind w:left="37" w:firstLine="0"/>
              <w:rPr>
                <w:lang w:val="en-US"/>
              </w:rPr>
            </w:pPr>
            <w:r w:rsidRPr="003A39FA">
              <w:rPr>
                <w:lang w:val="en-US"/>
              </w:rPr>
              <w:t xml:space="preserve">12.3. </w:t>
            </w:r>
            <w:proofErr w:type="spellStart"/>
            <w:r w:rsidR="00460653" w:rsidRPr="003A39FA">
              <w:rPr>
                <w:lang w:val="en-US"/>
              </w:rPr>
              <w:t>Contractul</w:t>
            </w:r>
            <w:proofErr w:type="spellEnd"/>
            <w:r w:rsidR="00460653" w:rsidRPr="003A39FA">
              <w:rPr>
                <w:lang w:val="en-US"/>
              </w:rPr>
              <w:t xml:space="preserve"> se </w:t>
            </w:r>
            <w:proofErr w:type="spellStart"/>
            <w:r w:rsidR="00460653" w:rsidRPr="003A39FA">
              <w:rPr>
                <w:lang w:val="en-US"/>
              </w:rPr>
              <w:t>consideră</w:t>
            </w:r>
            <w:proofErr w:type="spellEnd"/>
            <w:r w:rsidR="00460653" w:rsidRPr="003A39FA">
              <w:rPr>
                <w:lang w:val="en-US"/>
              </w:rPr>
              <w:t xml:space="preserve"> </w:t>
            </w:r>
            <w:proofErr w:type="spellStart"/>
            <w:r w:rsidR="00BB2CB2" w:rsidRPr="003A39FA">
              <w:rPr>
                <w:lang w:val="en-US"/>
              </w:rPr>
              <w:t>rezolvit</w:t>
            </w:r>
            <w:proofErr w:type="spellEnd"/>
            <w:r w:rsidR="00460653" w:rsidRPr="003A39FA">
              <w:rPr>
                <w:lang w:val="en-US"/>
              </w:rPr>
              <w:t xml:space="preserve">, </w:t>
            </w:r>
            <w:proofErr w:type="spellStart"/>
            <w:r w:rsidR="00460653" w:rsidRPr="003A39FA">
              <w:rPr>
                <w:lang w:val="en-US"/>
              </w:rPr>
              <w:t>dacă</w:t>
            </w:r>
            <w:proofErr w:type="spellEnd"/>
            <w:r w:rsidR="00460653" w:rsidRPr="003A39FA">
              <w:rPr>
                <w:lang w:val="en-US"/>
              </w:rPr>
              <w:t xml:space="preserve"> </w:t>
            </w:r>
            <w:proofErr w:type="spellStart"/>
            <w:r w:rsidR="00460653" w:rsidRPr="003A39FA">
              <w:rPr>
                <w:lang w:val="en-US"/>
              </w:rPr>
              <w:t>partea</w:t>
            </w:r>
            <w:proofErr w:type="spellEnd"/>
            <w:r w:rsidR="00460653" w:rsidRPr="003A39FA">
              <w:rPr>
                <w:lang w:val="en-US"/>
              </w:rPr>
              <w:t xml:space="preserve"> </w:t>
            </w:r>
            <w:proofErr w:type="spellStart"/>
            <w:r w:rsidR="00460653" w:rsidRPr="003A39FA">
              <w:rPr>
                <w:lang w:val="en-US"/>
              </w:rPr>
              <w:t>contractantă</w:t>
            </w:r>
            <w:proofErr w:type="spellEnd"/>
            <w:r w:rsidR="00460653" w:rsidRPr="003A39FA">
              <w:rPr>
                <w:lang w:val="en-US"/>
              </w:rPr>
              <w:t xml:space="preserve"> </w:t>
            </w:r>
            <w:proofErr w:type="spellStart"/>
            <w:r w:rsidR="00460653" w:rsidRPr="003A39FA">
              <w:rPr>
                <w:lang w:val="en-US"/>
              </w:rPr>
              <w:t>va</w:t>
            </w:r>
            <w:proofErr w:type="spellEnd"/>
            <w:r w:rsidR="00460653" w:rsidRPr="003A39FA">
              <w:rPr>
                <w:lang w:val="en-US"/>
              </w:rPr>
              <w:t xml:space="preserve"> </w:t>
            </w:r>
            <w:proofErr w:type="spellStart"/>
            <w:r w:rsidR="00460653" w:rsidRPr="003A39FA">
              <w:rPr>
                <w:lang w:val="en-US"/>
              </w:rPr>
              <w:t>comunica</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w:t>
            </w:r>
            <w:proofErr w:type="spellStart"/>
            <w:r w:rsidR="00460653" w:rsidRPr="003A39FA">
              <w:rPr>
                <w:lang w:val="en-US"/>
              </w:rPr>
              <w:t>scris</w:t>
            </w:r>
            <w:proofErr w:type="spellEnd"/>
            <w:r w:rsidR="00460653" w:rsidRPr="003A39FA">
              <w:rPr>
                <w:lang w:val="en-US"/>
              </w:rPr>
              <w:t xml:space="preserve"> </w:t>
            </w:r>
            <w:proofErr w:type="spellStart"/>
            <w:r w:rsidR="00460653" w:rsidRPr="003A39FA">
              <w:rPr>
                <w:lang w:val="en-US"/>
              </w:rPr>
              <w:t>cele</w:t>
            </w:r>
            <w:r w:rsidRPr="003A39FA">
              <w:rPr>
                <w:lang w:val="en-US"/>
              </w:rPr>
              <w:t>i</w:t>
            </w:r>
            <w:r w:rsidR="00460653" w:rsidRPr="003A39FA">
              <w:rPr>
                <w:lang w:val="en-US"/>
              </w:rPr>
              <w:t>lalte</w:t>
            </w:r>
            <w:proofErr w:type="spellEnd"/>
            <w:r w:rsidR="00460653" w:rsidRPr="003A39FA">
              <w:rPr>
                <w:lang w:val="en-US"/>
              </w:rPr>
              <w:t xml:space="preserve"> </w:t>
            </w:r>
            <w:proofErr w:type="spellStart"/>
            <w:r w:rsidR="00460653" w:rsidRPr="003A39FA">
              <w:rPr>
                <w:lang w:val="en-US"/>
              </w:rPr>
              <w:t>părţi</w:t>
            </w:r>
            <w:proofErr w:type="spellEnd"/>
            <w:r w:rsidR="00460653" w:rsidRPr="003A39FA">
              <w:rPr>
                <w:lang w:val="en-US"/>
              </w:rPr>
              <w:t xml:space="preserve"> </w:t>
            </w:r>
            <w:proofErr w:type="spellStart"/>
            <w:r w:rsidR="00460653" w:rsidRPr="003A39FA">
              <w:rPr>
                <w:lang w:val="en-US"/>
              </w:rPr>
              <w:t>contractante</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termen de 15 </w:t>
            </w:r>
            <w:proofErr w:type="spellStart"/>
            <w:r w:rsidR="00460653" w:rsidRPr="003A39FA">
              <w:rPr>
                <w:lang w:val="en-US"/>
              </w:rPr>
              <w:t>zile</w:t>
            </w:r>
            <w:proofErr w:type="spellEnd"/>
            <w:r w:rsidR="00460653" w:rsidRPr="003A39FA">
              <w:rPr>
                <w:lang w:val="en-US"/>
              </w:rPr>
              <w:t xml:space="preserve"> </w:t>
            </w:r>
            <w:proofErr w:type="spellStart"/>
            <w:r w:rsidR="00460653" w:rsidRPr="003A39FA">
              <w:rPr>
                <w:lang w:val="en-US"/>
              </w:rPr>
              <w:t>motivele</w:t>
            </w:r>
            <w:proofErr w:type="spellEnd"/>
            <w:r w:rsidR="00460653" w:rsidRPr="003A39FA">
              <w:rPr>
                <w:lang w:val="en-US"/>
              </w:rPr>
              <w:t xml:space="preserve"> indicate la </w:t>
            </w:r>
            <w:proofErr w:type="spellStart"/>
            <w:r w:rsidR="00460653" w:rsidRPr="003A39FA">
              <w:rPr>
                <w:lang w:val="en-US"/>
              </w:rPr>
              <w:t>punctele</w:t>
            </w:r>
            <w:proofErr w:type="spellEnd"/>
            <w:r w:rsidR="00460653" w:rsidRPr="003A39FA">
              <w:rPr>
                <w:lang w:val="en-US"/>
              </w:rPr>
              <w:t xml:space="preserve"> 1</w:t>
            </w:r>
            <w:r w:rsidR="00D379F6" w:rsidRPr="003A39FA">
              <w:rPr>
                <w:lang w:val="en-US"/>
              </w:rPr>
              <w:t>2</w:t>
            </w:r>
            <w:r w:rsidR="00460653" w:rsidRPr="003A39FA">
              <w:rPr>
                <w:lang w:val="en-US"/>
              </w:rPr>
              <w:t xml:space="preserve">.1 </w:t>
            </w:r>
            <w:proofErr w:type="spellStart"/>
            <w:r w:rsidR="00460653" w:rsidRPr="003A39FA">
              <w:rPr>
                <w:lang w:val="en-US"/>
              </w:rPr>
              <w:t>şi</w:t>
            </w:r>
            <w:proofErr w:type="spellEnd"/>
            <w:r w:rsidR="00460653" w:rsidRPr="003A39FA">
              <w:rPr>
                <w:lang w:val="en-US"/>
              </w:rPr>
              <w:t xml:space="preserve"> 1</w:t>
            </w:r>
            <w:r w:rsidR="00D379F6" w:rsidRPr="003A39FA">
              <w:rPr>
                <w:lang w:val="en-US"/>
              </w:rPr>
              <w:t>2</w:t>
            </w:r>
            <w:r w:rsidR="00460653" w:rsidRPr="003A39FA">
              <w:rPr>
                <w:lang w:val="en-US"/>
              </w:rPr>
              <w:t xml:space="preserve">.2 din </w:t>
            </w:r>
            <w:proofErr w:type="spellStart"/>
            <w:r w:rsidR="00460653" w:rsidRPr="003A39FA">
              <w:rPr>
                <w:lang w:val="en-US"/>
              </w:rPr>
              <w:t>prezentul</w:t>
            </w:r>
            <w:proofErr w:type="spellEnd"/>
            <w:r w:rsidR="00460653" w:rsidRPr="003A39FA">
              <w:rPr>
                <w:lang w:val="en-US"/>
              </w:rPr>
              <w:t xml:space="preserve"> contract.  </w:t>
            </w:r>
          </w:p>
          <w:p w14:paraId="5294894A" w14:textId="77777777" w:rsidR="00460653" w:rsidRPr="003A39FA" w:rsidRDefault="007323B6" w:rsidP="00750547">
            <w:pPr>
              <w:pStyle w:val="af2"/>
              <w:numPr>
                <w:ilvl w:val="1"/>
                <w:numId w:val="12"/>
              </w:numPr>
              <w:tabs>
                <w:tab w:val="left" w:pos="567"/>
              </w:tabs>
              <w:ind w:left="0" w:hanging="567"/>
              <w:rPr>
                <w:lang w:val="en-US"/>
              </w:rPr>
            </w:pPr>
            <w:r w:rsidRPr="003A39FA">
              <w:rPr>
                <w:lang w:val="en-US"/>
              </w:rPr>
              <w:t xml:space="preserve">12.4. </w:t>
            </w:r>
            <w:proofErr w:type="spellStart"/>
            <w:r w:rsidR="00460653" w:rsidRPr="003A39FA">
              <w:rPr>
                <w:lang w:val="en-US"/>
              </w:rPr>
              <w:t>Beneficiarul</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w:t>
            </w:r>
            <w:proofErr w:type="spellStart"/>
            <w:r w:rsidR="00460653" w:rsidRPr="003A39FA">
              <w:rPr>
                <w:lang w:val="en-US"/>
              </w:rPr>
              <w:t>caz</w:t>
            </w:r>
            <w:proofErr w:type="spellEnd"/>
            <w:r w:rsidR="00460653" w:rsidRPr="003A39FA">
              <w:rPr>
                <w:lang w:val="en-US"/>
              </w:rPr>
              <w:t xml:space="preserve"> de </w:t>
            </w:r>
            <w:proofErr w:type="spellStart"/>
            <w:r w:rsidR="00BB2CB2" w:rsidRPr="003A39FA">
              <w:rPr>
                <w:lang w:val="en-US"/>
              </w:rPr>
              <w:t>rezoluțiune</w:t>
            </w:r>
            <w:r w:rsidR="00460653" w:rsidRPr="003A39FA">
              <w:rPr>
                <w:lang w:val="en-US"/>
              </w:rPr>
              <w:t>a</w:t>
            </w:r>
            <w:proofErr w:type="spellEnd"/>
            <w:r w:rsidR="00460653" w:rsidRPr="003A39FA">
              <w:rPr>
                <w:lang w:val="en-US"/>
              </w:rPr>
              <w:t xml:space="preserve"> </w:t>
            </w:r>
            <w:proofErr w:type="spellStart"/>
            <w:r w:rsidR="00460653" w:rsidRPr="003A39FA">
              <w:rPr>
                <w:lang w:val="en-US"/>
              </w:rPr>
              <w:t>contractului</w:t>
            </w:r>
            <w:proofErr w:type="spellEnd"/>
            <w:r w:rsidR="00460653" w:rsidRPr="003A39FA">
              <w:rPr>
                <w:lang w:val="en-US"/>
              </w:rPr>
              <w:t xml:space="preserve">, </w:t>
            </w:r>
            <w:proofErr w:type="spellStart"/>
            <w:r w:rsidR="00460653" w:rsidRPr="003A39FA">
              <w:rPr>
                <w:lang w:val="en-US"/>
              </w:rPr>
              <w:t>va</w:t>
            </w:r>
            <w:proofErr w:type="spellEnd"/>
            <w:r w:rsidR="00460653" w:rsidRPr="003A39FA">
              <w:rPr>
                <w:lang w:val="en-US"/>
              </w:rPr>
              <w:t xml:space="preserve"> </w:t>
            </w:r>
            <w:proofErr w:type="spellStart"/>
            <w:r w:rsidR="00460653" w:rsidRPr="003A39FA">
              <w:rPr>
                <w:lang w:val="en-US"/>
              </w:rPr>
              <w:t>convoca</w:t>
            </w:r>
            <w:proofErr w:type="spellEnd"/>
            <w:r w:rsidR="00460653" w:rsidRPr="003A39FA">
              <w:rPr>
                <w:lang w:val="en-US"/>
              </w:rPr>
              <w:t xml:space="preserve"> </w:t>
            </w:r>
            <w:proofErr w:type="spellStart"/>
            <w:r w:rsidR="00460653" w:rsidRPr="003A39FA">
              <w:rPr>
                <w:lang w:val="en-US"/>
              </w:rPr>
              <w:t>comisia</w:t>
            </w:r>
            <w:proofErr w:type="spellEnd"/>
            <w:r w:rsidR="00460653" w:rsidRPr="003A39FA">
              <w:rPr>
                <w:lang w:val="en-US"/>
              </w:rPr>
              <w:t xml:space="preserve"> de </w:t>
            </w:r>
            <w:proofErr w:type="spellStart"/>
            <w:r w:rsidR="00460653" w:rsidRPr="003A39FA">
              <w:rPr>
                <w:lang w:val="en-US"/>
              </w:rPr>
              <w:t>recepţie</w:t>
            </w:r>
            <w:proofErr w:type="spellEnd"/>
            <w:r w:rsidR="00460653" w:rsidRPr="003A39FA">
              <w:rPr>
                <w:lang w:val="en-US"/>
              </w:rPr>
              <w:t xml:space="preserve"> care </w:t>
            </w:r>
            <w:proofErr w:type="spellStart"/>
            <w:r w:rsidR="00460653" w:rsidRPr="003A39FA">
              <w:rPr>
                <w:lang w:val="en-US"/>
              </w:rPr>
              <w:t>va</w:t>
            </w:r>
            <w:proofErr w:type="spellEnd"/>
            <w:r w:rsidR="00460653" w:rsidRPr="003A39FA">
              <w:rPr>
                <w:lang w:val="en-US"/>
              </w:rPr>
              <w:t xml:space="preserve"> </w:t>
            </w:r>
            <w:proofErr w:type="spellStart"/>
            <w:r w:rsidR="00460653" w:rsidRPr="003A39FA">
              <w:rPr>
                <w:lang w:val="en-US"/>
              </w:rPr>
              <w:t>efectua</w:t>
            </w:r>
            <w:proofErr w:type="spellEnd"/>
            <w:r w:rsidR="00460653" w:rsidRPr="003A39FA">
              <w:rPr>
                <w:lang w:val="en-US"/>
              </w:rPr>
              <w:t xml:space="preserve"> </w:t>
            </w:r>
            <w:proofErr w:type="spellStart"/>
            <w:r w:rsidR="00460653" w:rsidRPr="003A39FA">
              <w:rPr>
                <w:lang w:val="en-US"/>
              </w:rPr>
              <w:t>recepţia</w:t>
            </w:r>
            <w:proofErr w:type="spellEnd"/>
            <w:r w:rsidR="00460653" w:rsidRPr="003A39FA">
              <w:rPr>
                <w:lang w:val="en-US"/>
              </w:rPr>
              <w:t xml:space="preserve"> </w:t>
            </w:r>
            <w:proofErr w:type="spellStart"/>
            <w:r w:rsidR="00460653" w:rsidRPr="003A39FA">
              <w:rPr>
                <w:lang w:val="en-US"/>
              </w:rPr>
              <w:t>cantitativă</w:t>
            </w:r>
            <w:proofErr w:type="spellEnd"/>
            <w:r w:rsidR="00460653" w:rsidRPr="003A39FA">
              <w:rPr>
                <w:lang w:val="en-US"/>
              </w:rPr>
              <w:t xml:space="preserve"> </w:t>
            </w:r>
            <w:proofErr w:type="spellStart"/>
            <w:r w:rsidR="00460653" w:rsidRPr="003A39FA">
              <w:rPr>
                <w:lang w:val="en-US"/>
              </w:rPr>
              <w:t>şi</w:t>
            </w:r>
            <w:proofErr w:type="spellEnd"/>
            <w:r w:rsidR="00460653" w:rsidRPr="003A39FA">
              <w:rPr>
                <w:lang w:val="en-US"/>
              </w:rPr>
              <w:t xml:space="preserve"> </w:t>
            </w:r>
            <w:proofErr w:type="spellStart"/>
            <w:r w:rsidR="00460653" w:rsidRPr="003A39FA">
              <w:rPr>
                <w:lang w:val="en-US"/>
              </w:rPr>
              <w:t>calitativ</w:t>
            </w:r>
            <w:r w:rsidR="00D74B95" w:rsidRPr="003A39FA">
              <w:rPr>
                <w:lang w:val="en-US"/>
              </w:rPr>
              <w:t>ă</w:t>
            </w:r>
            <w:proofErr w:type="spellEnd"/>
            <w:r w:rsidR="00460653" w:rsidRPr="003A39FA">
              <w:rPr>
                <w:lang w:val="en-US"/>
              </w:rPr>
              <w:t xml:space="preserve"> a </w:t>
            </w:r>
            <w:proofErr w:type="spellStart"/>
            <w:r w:rsidR="00460653" w:rsidRPr="003A39FA">
              <w:rPr>
                <w:lang w:val="en-US"/>
              </w:rPr>
              <w:t>lucrărilor</w:t>
            </w:r>
            <w:proofErr w:type="spellEnd"/>
            <w:r w:rsidR="00460653" w:rsidRPr="003A39FA">
              <w:rPr>
                <w:lang w:val="en-US"/>
              </w:rPr>
              <w:t xml:space="preserve"> </w:t>
            </w:r>
            <w:proofErr w:type="spellStart"/>
            <w:r w:rsidR="00460653" w:rsidRPr="003A39FA">
              <w:rPr>
                <w:lang w:val="en-US"/>
              </w:rPr>
              <w:t>executate</w:t>
            </w:r>
            <w:proofErr w:type="spellEnd"/>
            <w:r w:rsidR="00D74B95" w:rsidRPr="003A39FA">
              <w:rPr>
                <w:lang w:val="en-US"/>
              </w:rPr>
              <w:t>,</w:t>
            </w:r>
            <w:r w:rsidR="00C33344" w:rsidRPr="003A39FA">
              <w:rPr>
                <w:lang w:val="en-US"/>
              </w:rPr>
              <w:t xml:space="preserve"> </w:t>
            </w:r>
            <w:proofErr w:type="spellStart"/>
            <w:r w:rsidR="00D74B95" w:rsidRPr="003A39FA">
              <w:rPr>
                <w:lang w:val="en-US"/>
              </w:rPr>
              <w:t>în</w:t>
            </w:r>
            <w:proofErr w:type="spellEnd"/>
            <w:r w:rsidR="00D74B95" w:rsidRPr="003A39FA">
              <w:rPr>
                <w:lang w:val="en-US"/>
              </w:rPr>
              <w:t xml:space="preserve"> maximum 15 </w:t>
            </w:r>
            <w:proofErr w:type="spellStart"/>
            <w:r w:rsidR="00D74B95" w:rsidRPr="003A39FA">
              <w:rPr>
                <w:lang w:val="en-US"/>
              </w:rPr>
              <w:t>zile</w:t>
            </w:r>
            <w:proofErr w:type="spellEnd"/>
            <w:r w:rsidR="00D74B95" w:rsidRPr="003A39FA">
              <w:rPr>
                <w:lang w:val="en-US"/>
              </w:rPr>
              <w:t xml:space="preserve"> de la data </w:t>
            </w:r>
            <w:proofErr w:type="spellStart"/>
            <w:r w:rsidR="00BB2CB2" w:rsidRPr="003A39FA">
              <w:rPr>
                <w:lang w:val="en-US"/>
              </w:rPr>
              <w:t>rezoluțiunii</w:t>
            </w:r>
            <w:proofErr w:type="spellEnd"/>
            <w:r w:rsidR="00C33344" w:rsidRPr="003A39FA">
              <w:rPr>
                <w:lang w:val="en-US"/>
              </w:rPr>
              <w:t xml:space="preserve"> </w:t>
            </w:r>
            <w:proofErr w:type="spellStart"/>
            <w:r w:rsidR="00D74B95" w:rsidRPr="003A39FA">
              <w:rPr>
                <w:lang w:val="en-US"/>
              </w:rPr>
              <w:t>contractului</w:t>
            </w:r>
            <w:proofErr w:type="spellEnd"/>
            <w:r w:rsidR="00D74B95" w:rsidRPr="003A39FA">
              <w:rPr>
                <w:lang w:val="en-US"/>
              </w:rPr>
              <w:t>.</w:t>
            </w:r>
          </w:p>
          <w:p w14:paraId="2763C683" w14:textId="77777777" w:rsidR="00460653" w:rsidRPr="003A39FA" w:rsidRDefault="007323B6" w:rsidP="00750547">
            <w:pPr>
              <w:pStyle w:val="af2"/>
              <w:numPr>
                <w:ilvl w:val="1"/>
                <w:numId w:val="12"/>
              </w:numPr>
              <w:tabs>
                <w:tab w:val="left" w:pos="567"/>
              </w:tabs>
              <w:ind w:left="0" w:hanging="567"/>
              <w:rPr>
                <w:lang w:val="en-US"/>
              </w:rPr>
            </w:pPr>
            <w:r w:rsidRPr="003A39FA">
              <w:rPr>
                <w:lang w:val="en-US"/>
              </w:rPr>
              <w:t xml:space="preserve">12.5. </w:t>
            </w:r>
            <w:proofErr w:type="spellStart"/>
            <w:r w:rsidR="00460653" w:rsidRPr="003A39FA">
              <w:rPr>
                <w:lang w:val="en-US"/>
              </w:rPr>
              <w:t>În</w:t>
            </w:r>
            <w:proofErr w:type="spellEnd"/>
            <w:r w:rsidR="00460653" w:rsidRPr="003A39FA">
              <w:rPr>
                <w:lang w:val="en-US"/>
              </w:rPr>
              <w:t xml:space="preserve"> </w:t>
            </w:r>
            <w:proofErr w:type="spellStart"/>
            <w:r w:rsidR="00460653" w:rsidRPr="003A39FA">
              <w:rPr>
                <w:lang w:val="en-US"/>
              </w:rPr>
              <w:t>cazul</w:t>
            </w:r>
            <w:proofErr w:type="spellEnd"/>
            <w:r w:rsidR="00460653" w:rsidRPr="003A39FA">
              <w:rPr>
                <w:lang w:val="en-US"/>
              </w:rPr>
              <w:t xml:space="preserve"> </w:t>
            </w:r>
            <w:proofErr w:type="spellStart"/>
            <w:r w:rsidR="00BB2CB2" w:rsidRPr="003A39FA">
              <w:rPr>
                <w:lang w:val="en-US"/>
              </w:rPr>
              <w:t>rezoluțiunii</w:t>
            </w:r>
            <w:proofErr w:type="spellEnd"/>
            <w:r w:rsidR="00C33344" w:rsidRPr="003A39FA">
              <w:rPr>
                <w:lang w:val="en-US"/>
              </w:rPr>
              <w:t xml:space="preserve"> </w:t>
            </w:r>
            <w:proofErr w:type="spellStart"/>
            <w:r w:rsidR="00460653" w:rsidRPr="003A39FA">
              <w:rPr>
                <w:lang w:val="en-US"/>
              </w:rPr>
              <w:t>contractului</w:t>
            </w:r>
            <w:proofErr w:type="spellEnd"/>
            <w:r w:rsidR="00460653" w:rsidRPr="003A39FA">
              <w:rPr>
                <w:lang w:val="en-US"/>
              </w:rPr>
              <w:t xml:space="preserve">, </w:t>
            </w:r>
            <w:proofErr w:type="spellStart"/>
            <w:r w:rsidR="00460653" w:rsidRPr="003A39FA">
              <w:rPr>
                <w:lang w:val="en-US"/>
              </w:rPr>
              <w:t>Beneficiarul</w:t>
            </w:r>
            <w:proofErr w:type="spellEnd"/>
            <w:r w:rsidR="00460653" w:rsidRPr="003A39FA">
              <w:rPr>
                <w:lang w:val="en-US"/>
              </w:rPr>
              <w:t xml:space="preserve"> </w:t>
            </w:r>
            <w:proofErr w:type="spellStart"/>
            <w:r w:rsidR="00460653" w:rsidRPr="003A39FA">
              <w:rPr>
                <w:lang w:val="en-US"/>
              </w:rPr>
              <w:t>va</w:t>
            </w:r>
            <w:proofErr w:type="spellEnd"/>
            <w:r w:rsidR="00460653" w:rsidRPr="003A39FA">
              <w:rPr>
                <w:lang w:val="en-US"/>
              </w:rPr>
              <w:t xml:space="preserve"> </w:t>
            </w:r>
            <w:proofErr w:type="spellStart"/>
            <w:r w:rsidR="00460653" w:rsidRPr="003A39FA">
              <w:rPr>
                <w:lang w:val="en-US"/>
              </w:rPr>
              <w:t>întocmi</w:t>
            </w:r>
            <w:proofErr w:type="spellEnd"/>
            <w:r w:rsidR="00460653" w:rsidRPr="003A39FA">
              <w:rPr>
                <w:lang w:val="en-US"/>
              </w:rPr>
              <w:t xml:space="preserve"> </w:t>
            </w:r>
            <w:proofErr w:type="spellStart"/>
            <w:r w:rsidR="00460653" w:rsidRPr="003A39FA">
              <w:rPr>
                <w:lang w:val="en-US"/>
              </w:rPr>
              <w:t>situaţia</w:t>
            </w:r>
            <w:proofErr w:type="spellEnd"/>
            <w:r w:rsidR="00460653" w:rsidRPr="003A39FA">
              <w:rPr>
                <w:lang w:val="en-US"/>
              </w:rPr>
              <w:t xml:space="preserve"> </w:t>
            </w:r>
            <w:proofErr w:type="spellStart"/>
            <w:r w:rsidR="00460653" w:rsidRPr="003A39FA">
              <w:rPr>
                <w:lang w:val="en-US"/>
              </w:rPr>
              <w:t>lucrărilor</w:t>
            </w:r>
            <w:proofErr w:type="spellEnd"/>
            <w:r w:rsidR="00460653" w:rsidRPr="003A39FA">
              <w:rPr>
                <w:lang w:val="en-US"/>
              </w:rPr>
              <w:t xml:space="preserve"> </w:t>
            </w:r>
            <w:proofErr w:type="spellStart"/>
            <w:r w:rsidR="00460653" w:rsidRPr="003A39FA">
              <w:rPr>
                <w:lang w:val="en-US"/>
              </w:rPr>
              <w:t>efectiv</w:t>
            </w:r>
            <w:proofErr w:type="spellEnd"/>
            <w:r w:rsidR="00460653" w:rsidRPr="003A39FA">
              <w:rPr>
                <w:lang w:val="en-US"/>
              </w:rPr>
              <w:t xml:space="preserve"> </w:t>
            </w:r>
            <w:proofErr w:type="spellStart"/>
            <w:r w:rsidR="00460653" w:rsidRPr="003A39FA">
              <w:rPr>
                <w:lang w:val="en-US"/>
              </w:rPr>
              <w:t>executate</w:t>
            </w:r>
            <w:proofErr w:type="spellEnd"/>
            <w:r w:rsidR="00460653" w:rsidRPr="003A39FA">
              <w:rPr>
                <w:lang w:val="en-US"/>
              </w:rPr>
              <w:t xml:space="preserve">, </w:t>
            </w:r>
            <w:proofErr w:type="spellStart"/>
            <w:r w:rsidR="00460653" w:rsidRPr="003A39FA">
              <w:rPr>
                <w:lang w:val="en-US"/>
              </w:rPr>
              <w:t>inventarul</w:t>
            </w:r>
            <w:proofErr w:type="spellEnd"/>
            <w:r w:rsidR="00460653" w:rsidRPr="003A39FA">
              <w:rPr>
                <w:lang w:val="en-US"/>
              </w:rPr>
              <w:t xml:space="preserve"> </w:t>
            </w:r>
            <w:proofErr w:type="spellStart"/>
            <w:r w:rsidR="00460653" w:rsidRPr="003A39FA">
              <w:rPr>
                <w:lang w:val="en-US"/>
              </w:rPr>
              <w:t>materialelor</w:t>
            </w:r>
            <w:proofErr w:type="spellEnd"/>
            <w:r w:rsidR="00460653" w:rsidRPr="003A39FA">
              <w:rPr>
                <w:lang w:val="en-US"/>
              </w:rPr>
              <w:t xml:space="preserve">, </w:t>
            </w:r>
            <w:proofErr w:type="spellStart"/>
            <w:r w:rsidR="00460653" w:rsidRPr="003A39FA">
              <w:rPr>
                <w:lang w:val="en-US"/>
              </w:rPr>
              <w:t>utilajelor</w:t>
            </w:r>
            <w:proofErr w:type="spellEnd"/>
            <w:r w:rsidR="00460653" w:rsidRPr="003A39FA">
              <w:rPr>
                <w:lang w:val="en-US"/>
              </w:rPr>
              <w:t xml:space="preserve"> </w:t>
            </w:r>
            <w:proofErr w:type="spellStart"/>
            <w:r w:rsidR="00460653" w:rsidRPr="003A39FA">
              <w:rPr>
                <w:lang w:val="en-US"/>
              </w:rPr>
              <w:t>şi</w:t>
            </w:r>
            <w:proofErr w:type="spellEnd"/>
            <w:r w:rsidR="00460653" w:rsidRPr="003A39FA">
              <w:rPr>
                <w:lang w:val="en-US"/>
              </w:rPr>
              <w:t xml:space="preserve"> </w:t>
            </w:r>
            <w:proofErr w:type="spellStart"/>
            <w:r w:rsidR="00460653" w:rsidRPr="003A39FA">
              <w:rPr>
                <w:lang w:val="en-US"/>
              </w:rPr>
              <w:t>lucrărilor</w:t>
            </w:r>
            <w:proofErr w:type="spellEnd"/>
            <w:r w:rsidR="00460653" w:rsidRPr="003A39FA">
              <w:rPr>
                <w:lang w:val="en-US"/>
              </w:rPr>
              <w:t xml:space="preserve"> </w:t>
            </w:r>
            <w:proofErr w:type="spellStart"/>
            <w:r w:rsidR="00460653" w:rsidRPr="003A39FA">
              <w:rPr>
                <w:lang w:val="en-US"/>
              </w:rPr>
              <w:t>provizorii</w:t>
            </w:r>
            <w:proofErr w:type="spellEnd"/>
            <w:r w:rsidR="00460653" w:rsidRPr="003A39FA">
              <w:rPr>
                <w:lang w:val="en-US"/>
              </w:rPr>
              <w:t xml:space="preserve">, </w:t>
            </w:r>
            <w:proofErr w:type="spellStart"/>
            <w:r w:rsidR="00460653" w:rsidRPr="003A39FA">
              <w:rPr>
                <w:lang w:val="en-US"/>
              </w:rPr>
              <w:t>după</w:t>
            </w:r>
            <w:proofErr w:type="spellEnd"/>
            <w:r w:rsidR="00460653" w:rsidRPr="003A39FA">
              <w:rPr>
                <w:lang w:val="en-US"/>
              </w:rPr>
              <w:t xml:space="preserve"> care se </w:t>
            </w:r>
            <w:proofErr w:type="spellStart"/>
            <w:r w:rsidR="00460653" w:rsidRPr="003A39FA">
              <w:rPr>
                <w:lang w:val="en-US"/>
              </w:rPr>
              <w:t>vor</w:t>
            </w:r>
            <w:proofErr w:type="spellEnd"/>
            <w:r w:rsidR="00460653" w:rsidRPr="003A39FA">
              <w:rPr>
                <w:lang w:val="en-US"/>
              </w:rPr>
              <w:t xml:space="preserve"> </w:t>
            </w:r>
            <w:proofErr w:type="spellStart"/>
            <w:r w:rsidR="00460653" w:rsidRPr="003A39FA">
              <w:rPr>
                <w:lang w:val="en-US"/>
              </w:rPr>
              <w:t>stabili</w:t>
            </w:r>
            <w:proofErr w:type="spellEnd"/>
            <w:r w:rsidR="00460653" w:rsidRPr="003A39FA">
              <w:rPr>
                <w:lang w:val="en-US"/>
              </w:rPr>
              <w:t xml:space="preserve"> </w:t>
            </w:r>
            <w:proofErr w:type="spellStart"/>
            <w:r w:rsidR="00460653" w:rsidRPr="003A39FA">
              <w:rPr>
                <w:lang w:val="en-US"/>
              </w:rPr>
              <w:t>sumele</w:t>
            </w:r>
            <w:proofErr w:type="spellEnd"/>
            <w:r w:rsidR="00460653" w:rsidRPr="003A39FA">
              <w:rPr>
                <w:lang w:val="en-US"/>
              </w:rPr>
              <w:t xml:space="preserve"> care </w:t>
            </w:r>
            <w:proofErr w:type="spellStart"/>
            <w:r w:rsidR="00460653" w:rsidRPr="003A39FA">
              <w:rPr>
                <w:lang w:val="en-US"/>
              </w:rPr>
              <w:t>urmează</w:t>
            </w:r>
            <w:proofErr w:type="spellEnd"/>
            <w:r w:rsidR="00460653" w:rsidRPr="003A39FA">
              <w:rPr>
                <w:lang w:val="en-US"/>
              </w:rPr>
              <w:t xml:space="preserve"> </w:t>
            </w:r>
            <w:proofErr w:type="spellStart"/>
            <w:r w:rsidR="00460653" w:rsidRPr="003A39FA">
              <w:rPr>
                <w:lang w:val="en-US"/>
              </w:rPr>
              <w:t>să</w:t>
            </w:r>
            <w:proofErr w:type="spellEnd"/>
            <w:r w:rsidR="00460653" w:rsidRPr="003A39FA">
              <w:rPr>
                <w:lang w:val="en-US"/>
              </w:rPr>
              <w:t xml:space="preserve"> le </w:t>
            </w:r>
            <w:proofErr w:type="spellStart"/>
            <w:r w:rsidR="00460653" w:rsidRPr="003A39FA">
              <w:rPr>
                <w:lang w:val="en-US"/>
              </w:rPr>
              <w:t>plătească</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w:t>
            </w:r>
            <w:proofErr w:type="spellStart"/>
            <w:r w:rsidR="00460653" w:rsidRPr="003A39FA">
              <w:rPr>
                <w:lang w:val="en-US"/>
              </w:rPr>
              <w:t>conformitate</w:t>
            </w:r>
            <w:proofErr w:type="spellEnd"/>
            <w:r w:rsidR="00460653" w:rsidRPr="003A39FA">
              <w:rPr>
                <w:lang w:val="en-US"/>
              </w:rPr>
              <w:t xml:space="preserve"> cu </w:t>
            </w:r>
            <w:proofErr w:type="spellStart"/>
            <w:r w:rsidR="00460653" w:rsidRPr="003A39FA">
              <w:rPr>
                <w:lang w:val="en-US"/>
              </w:rPr>
              <w:t>prevederile</w:t>
            </w:r>
            <w:proofErr w:type="spellEnd"/>
            <w:r w:rsidR="00460653" w:rsidRPr="003A39FA">
              <w:rPr>
                <w:lang w:val="en-US"/>
              </w:rPr>
              <w:t xml:space="preserve"> </w:t>
            </w:r>
            <w:proofErr w:type="spellStart"/>
            <w:r w:rsidR="00460653" w:rsidRPr="003A39FA">
              <w:rPr>
                <w:lang w:val="en-US"/>
              </w:rPr>
              <w:t>contractului</w:t>
            </w:r>
            <w:proofErr w:type="spellEnd"/>
            <w:r w:rsidR="00460653" w:rsidRPr="003A39FA">
              <w:rPr>
                <w:lang w:val="en-US"/>
              </w:rPr>
              <w:t xml:space="preserve">, precum </w:t>
            </w:r>
            <w:proofErr w:type="spellStart"/>
            <w:r w:rsidR="00460653" w:rsidRPr="003A39FA">
              <w:rPr>
                <w:lang w:val="en-US"/>
              </w:rPr>
              <w:t>şi</w:t>
            </w:r>
            <w:proofErr w:type="spellEnd"/>
            <w:r w:rsidR="00460653" w:rsidRPr="003A39FA">
              <w:rPr>
                <w:lang w:val="en-US"/>
              </w:rPr>
              <w:t xml:space="preserve"> </w:t>
            </w:r>
            <w:proofErr w:type="spellStart"/>
            <w:r w:rsidR="00460653" w:rsidRPr="003A39FA">
              <w:rPr>
                <w:lang w:val="en-US"/>
              </w:rPr>
              <w:t>daunele</w:t>
            </w:r>
            <w:proofErr w:type="spellEnd"/>
            <w:r w:rsidR="00460653" w:rsidRPr="003A39FA">
              <w:rPr>
                <w:lang w:val="en-US"/>
              </w:rPr>
              <w:t xml:space="preserve"> pe care </w:t>
            </w:r>
            <w:proofErr w:type="spellStart"/>
            <w:r w:rsidR="00460653" w:rsidRPr="003A39FA">
              <w:rPr>
                <w:lang w:val="en-US"/>
              </w:rPr>
              <w:t>trebuie</w:t>
            </w:r>
            <w:proofErr w:type="spellEnd"/>
            <w:r w:rsidR="00460653" w:rsidRPr="003A39FA">
              <w:rPr>
                <w:lang w:val="en-US"/>
              </w:rPr>
              <w:t xml:space="preserve"> </w:t>
            </w:r>
            <w:proofErr w:type="spellStart"/>
            <w:r w:rsidR="00460653" w:rsidRPr="003A39FA">
              <w:rPr>
                <w:lang w:val="en-US"/>
              </w:rPr>
              <w:t>să</w:t>
            </w:r>
            <w:proofErr w:type="spellEnd"/>
            <w:r w:rsidR="00460653" w:rsidRPr="003A39FA">
              <w:rPr>
                <w:lang w:val="en-US"/>
              </w:rPr>
              <w:t xml:space="preserve"> le </w:t>
            </w:r>
            <w:proofErr w:type="spellStart"/>
            <w:r w:rsidR="00460653" w:rsidRPr="003A39FA">
              <w:rPr>
                <w:lang w:val="en-US"/>
              </w:rPr>
              <w:t>suporte</w:t>
            </w:r>
            <w:proofErr w:type="spellEnd"/>
            <w:r w:rsidR="00460653" w:rsidRPr="003A39FA">
              <w:rPr>
                <w:lang w:val="en-US"/>
              </w:rPr>
              <w:t xml:space="preserve"> </w:t>
            </w:r>
            <w:proofErr w:type="spellStart"/>
            <w:r w:rsidR="00460653" w:rsidRPr="003A39FA">
              <w:rPr>
                <w:lang w:val="en-US"/>
              </w:rPr>
              <w:t>Antreprenorul</w:t>
            </w:r>
            <w:proofErr w:type="spellEnd"/>
            <w:r w:rsidR="00460653" w:rsidRPr="003A39FA">
              <w:rPr>
                <w:lang w:val="en-US"/>
              </w:rPr>
              <w:t xml:space="preserve"> din vina </w:t>
            </w:r>
            <w:proofErr w:type="spellStart"/>
            <w:r w:rsidR="00460653" w:rsidRPr="003A39FA">
              <w:rPr>
                <w:lang w:val="en-US"/>
              </w:rPr>
              <w:t>căruia</w:t>
            </w:r>
            <w:proofErr w:type="spellEnd"/>
            <w:r w:rsidR="00460653" w:rsidRPr="003A39FA">
              <w:rPr>
                <w:lang w:val="en-US"/>
              </w:rPr>
              <w:t xml:space="preserve"> s-a </w:t>
            </w:r>
            <w:proofErr w:type="spellStart"/>
            <w:r w:rsidR="00BB2CB2" w:rsidRPr="003A39FA">
              <w:rPr>
                <w:lang w:val="en-US"/>
              </w:rPr>
              <w:t>rezolvit</w:t>
            </w:r>
            <w:proofErr w:type="spellEnd"/>
            <w:r w:rsidR="00C33344" w:rsidRPr="003A39FA">
              <w:rPr>
                <w:lang w:val="en-US"/>
              </w:rPr>
              <w:t xml:space="preserve"> </w:t>
            </w:r>
            <w:proofErr w:type="spellStart"/>
            <w:r w:rsidR="00460653" w:rsidRPr="003A39FA">
              <w:rPr>
                <w:lang w:val="en-US"/>
              </w:rPr>
              <w:t>contractul</w:t>
            </w:r>
            <w:proofErr w:type="spellEnd"/>
            <w:r w:rsidR="00460653" w:rsidRPr="003A39FA">
              <w:rPr>
                <w:lang w:val="en-US"/>
              </w:rPr>
              <w:t xml:space="preserve">. </w:t>
            </w:r>
          </w:p>
          <w:p w14:paraId="39C345EA" w14:textId="77777777" w:rsidR="00460653" w:rsidRPr="003A39FA" w:rsidRDefault="007323B6" w:rsidP="00750547">
            <w:pPr>
              <w:pStyle w:val="af2"/>
              <w:numPr>
                <w:ilvl w:val="1"/>
                <w:numId w:val="12"/>
              </w:numPr>
              <w:tabs>
                <w:tab w:val="left" w:pos="567"/>
              </w:tabs>
              <w:ind w:left="0" w:hanging="567"/>
              <w:rPr>
                <w:lang w:val="en-US"/>
              </w:rPr>
            </w:pPr>
            <w:r w:rsidRPr="003A39FA">
              <w:rPr>
                <w:lang w:val="en-US"/>
              </w:rPr>
              <w:t xml:space="preserve">12.6. </w:t>
            </w:r>
            <w:proofErr w:type="spellStart"/>
            <w:r w:rsidR="00460653" w:rsidRPr="003A39FA">
              <w:rPr>
                <w:lang w:val="en-US"/>
              </w:rPr>
              <w:t>După</w:t>
            </w:r>
            <w:proofErr w:type="spellEnd"/>
            <w:r w:rsidR="00460653" w:rsidRPr="003A39FA">
              <w:rPr>
                <w:lang w:val="en-US"/>
              </w:rPr>
              <w:t xml:space="preserve"> </w:t>
            </w:r>
            <w:proofErr w:type="spellStart"/>
            <w:r w:rsidR="00460653" w:rsidRPr="003A39FA">
              <w:rPr>
                <w:lang w:val="en-US"/>
              </w:rPr>
              <w:t>rez</w:t>
            </w:r>
            <w:r w:rsidR="00892A6D" w:rsidRPr="003A39FA">
              <w:rPr>
                <w:lang w:val="en-US"/>
              </w:rPr>
              <w:t>oluțiunea</w:t>
            </w:r>
            <w:proofErr w:type="spellEnd"/>
            <w:r w:rsidR="00460653" w:rsidRPr="003A39FA">
              <w:rPr>
                <w:lang w:val="en-US"/>
              </w:rPr>
              <w:t xml:space="preserve"> </w:t>
            </w:r>
            <w:proofErr w:type="spellStart"/>
            <w:r w:rsidR="00460653" w:rsidRPr="003A39FA">
              <w:rPr>
                <w:lang w:val="en-US"/>
              </w:rPr>
              <w:t>contractului</w:t>
            </w:r>
            <w:proofErr w:type="spellEnd"/>
            <w:r w:rsidR="00460653" w:rsidRPr="003A39FA">
              <w:rPr>
                <w:lang w:val="en-US"/>
              </w:rPr>
              <w:t xml:space="preserve">, </w:t>
            </w:r>
            <w:proofErr w:type="spellStart"/>
            <w:r w:rsidR="00460653" w:rsidRPr="003A39FA">
              <w:rPr>
                <w:lang w:val="en-US"/>
              </w:rPr>
              <w:t>Beneficiarul</w:t>
            </w:r>
            <w:proofErr w:type="spellEnd"/>
            <w:r w:rsidR="00460653" w:rsidRPr="003A39FA">
              <w:rPr>
                <w:lang w:val="en-US"/>
              </w:rPr>
              <w:t xml:space="preserve"> </w:t>
            </w:r>
            <w:proofErr w:type="spellStart"/>
            <w:r w:rsidR="00460653" w:rsidRPr="003A39FA">
              <w:rPr>
                <w:lang w:val="en-US"/>
              </w:rPr>
              <w:t>poate</w:t>
            </w:r>
            <w:proofErr w:type="spellEnd"/>
            <w:r w:rsidR="00460653" w:rsidRPr="003A39FA">
              <w:rPr>
                <w:lang w:val="en-US"/>
              </w:rPr>
              <w:t xml:space="preserve"> continua </w:t>
            </w:r>
            <w:proofErr w:type="spellStart"/>
            <w:r w:rsidR="00460653" w:rsidRPr="003A39FA">
              <w:rPr>
                <w:lang w:val="en-US"/>
              </w:rPr>
              <w:t>execuţia</w:t>
            </w:r>
            <w:proofErr w:type="spellEnd"/>
            <w:r w:rsidR="00460653" w:rsidRPr="003A39FA">
              <w:rPr>
                <w:lang w:val="en-US"/>
              </w:rPr>
              <w:t xml:space="preserve"> </w:t>
            </w:r>
            <w:proofErr w:type="spellStart"/>
            <w:r w:rsidR="00460653" w:rsidRPr="003A39FA">
              <w:rPr>
                <w:lang w:val="en-US"/>
              </w:rPr>
              <w:t>lucrărilor</w:t>
            </w:r>
            <w:proofErr w:type="spellEnd"/>
            <w:r w:rsidR="00460653" w:rsidRPr="003A39FA">
              <w:rPr>
                <w:lang w:val="en-US"/>
              </w:rPr>
              <w:t xml:space="preserve"> cu </w:t>
            </w:r>
            <w:proofErr w:type="spellStart"/>
            <w:r w:rsidR="00460653" w:rsidRPr="003A39FA">
              <w:rPr>
                <w:lang w:val="en-US"/>
              </w:rPr>
              <w:t>respectarea</w:t>
            </w:r>
            <w:proofErr w:type="spellEnd"/>
            <w:r w:rsidR="00460653" w:rsidRPr="003A39FA">
              <w:rPr>
                <w:lang w:val="en-US"/>
              </w:rPr>
              <w:t xml:space="preserve"> </w:t>
            </w:r>
            <w:proofErr w:type="spellStart"/>
            <w:r w:rsidR="00460653" w:rsidRPr="003A39FA">
              <w:rPr>
                <w:lang w:val="en-US"/>
              </w:rPr>
              <w:t>prevederilor</w:t>
            </w:r>
            <w:proofErr w:type="spellEnd"/>
            <w:r w:rsidR="00460653" w:rsidRPr="003A39FA">
              <w:rPr>
                <w:lang w:val="en-US"/>
              </w:rPr>
              <w:t xml:space="preserve"> </w:t>
            </w:r>
            <w:proofErr w:type="spellStart"/>
            <w:r w:rsidR="00460653" w:rsidRPr="003A39FA">
              <w:rPr>
                <w:lang w:val="en-US"/>
              </w:rPr>
              <w:t>legale</w:t>
            </w:r>
            <w:proofErr w:type="spellEnd"/>
            <w:r w:rsidR="00460653" w:rsidRPr="003A39FA">
              <w:rPr>
                <w:lang w:val="en-US"/>
              </w:rPr>
              <w:t xml:space="preserve">. </w:t>
            </w:r>
          </w:p>
          <w:p w14:paraId="135DEFF0" w14:textId="77777777" w:rsidR="00E22640" w:rsidRPr="003A39FA" w:rsidRDefault="00E22640" w:rsidP="00E22640">
            <w:pPr>
              <w:pStyle w:val="af2"/>
              <w:tabs>
                <w:tab w:val="left" w:pos="567"/>
                <w:tab w:val="left" w:pos="2070"/>
              </w:tabs>
              <w:ind w:firstLine="0"/>
              <w:rPr>
                <w:lang w:val="en-US"/>
              </w:rPr>
            </w:pPr>
            <w:r w:rsidRPr="003A39FA">
              <w:rPr>
                <w:lang w:val="en-US"/>
              </w:rPr>
              <w:lastRenderedPageBreak/>
              <w:t xml:space="preserve">12.7. </w:t>
            </w:r>
            <w:proofErr w:type="spellStart"/>
            <w:r w:rsidRPr="003A39FA">
              <w:rPr>
                <w:lang w:val="en-US"/>
              </w:rPr>
              <w:t>Cazuri</w:t>
            </w:r>
            <w:proofErr w:type="spellEnd"/>
            <w:r w:rsidRPr="003A39FA">
              <w:rPr>
                <w:lang w:val="en-US"/>
              </w:rPr>
              <w:t xml:space="preserve"> </w:t>
            </w:r>
            <w:proofErr w:type="spellStart"/>
            <w:r w:rsidRPr="003A39FA">
              <w:rPr>
                <w:lang w:val="en-US"/>
              </w:rPr>
              <w:t>specifice</w:t>
            </w:r>
            <w:proofErr w:type="spellEnd"/>
            <w:r w:rsidRPr="003A39FA">
              <w:rPr>
                <w:lang w:val="en-US"/>
              </w:rPr>
              <w:t xml:space="preserve"> de </w:t>
            </w:r>
            <w:proofErr w:type="spellStart"/>
            <w:r w:rsidRPr="003A39FA">
              <w:rPr>
                <w:lang w:val="en-US"/>
              </w:rPr>
              <w:t>încetare</w:t>
            </w:r>
            <w:proofErr w:type="spellEnd"/>
            <w:r w:rsidRPr="003A39FA">
              <w:rPr>
                <w:lang w:val="en-US"/>
              </w:rPr>
              <w:t xml:space="preserve"> a </w:t>
            </w:r>
            <w:proofErr w:type="spellStart"/>
            <w:r w:rsidRPr="003A39FA">
              <w:rPr>
                <w:lang w:val="en-US"/>
              </w:rPr>
              <w:t>contractului</w:t>
            </w:r>
            <w:proofErr w:type="spellEnd"/>
            <w:r w:rsidRPr="003A39FA">
              <w:rPr>
                <w:lang w:val="en-US"/>
              </w:rPr>
              <w:t xml:space="preserve"> de </w:t>
            </w:r>
            <w:proofErr w:type="spellStart"/>
            <w:r w:rsidRPr="003A39FA">
              <w:rPr>
                <w:lang w:val="en-US"/>
              </w:rPr>
              <w:t>achiziţii</w:t>
            </w:r>
            <w:proofErr w:type="spellEnd"/>
            <w:r w:rsidRPr="003A39FA">
              <w:rPr>
                <w:lang w:val="en-US"/>
              </w:rPr>
              <w:t xml:space="preserve"> </w:t>
            </w:r>
            <w:proofErr w:type="spellStart"/>
            <w:r w:rsidRPr="003A39FA">
              <w:rPr>
                <w:lang w:val="en-US"/>
              </w:rPr>
              <w:t>publice</w:t>
            </w:r>
            <w:proofErr w:type="spellEnd"/>
            <w:r w:rsidRPr="003A39FA">
              <w:rPr>
                <w:lang w:val="en-US"/>
              </w:rPr>
              <w:t>:</w:t>
            </w:r>
          </w:p>
          <w:p w14:paraId="15CA7A12" w14:textId="77777777" w:rsidR="00E22640" w:rsidRPr="003A39FA" w:rsidRDefault="00E22640" w:rsidP="00E22640">
            <w:pPr>
              <w:pStyle w:val="af2"/>
              <w:tabs>
                <w:tab w:val="left" w:pos="567"/>
                <w:tab w:val="left" w:pos="2070"/>
              </w:tabs>
              <w:ind w:firstLine="284"/>
              <w:rPr>
                <w:lang w:val="en-US"/>
              </w:rPr>
            </w:pPr>
            <w:r w:rsidRPr="003A39FA">
              <w:rPr>
                <w:lang w:val="en-US"/>
              </w:rPr>
              <w:t xml:space="preserve">     </w:t>
            </w:r>
            <w:proofErr w:type="spellStart"/>
            <w:r w:rsidR="00F168DC" w:rsidRPr="003A39FA">
              <w:rPr>
                <w:lang w:val="en-US"/>
              </w:rPr>
              <w:t>Beneficiarul</w:t>
            </w:r>
            <w:proofErr w:type="spellEnd"/>
            <w:r w:rsidRPr="003A39FA">
              <w:rPr>
                <w:lang w:val="en-US"/>
              </w:rPr>
              <w:t xml:space="preserve"> are </w:t>
            </w:r>
            <w:proofErr w:type="spellStart"/>
            <w:r w:rsidRPr="003A39FA">
              <w:rPr>
                <w:lang w:val="en-US"/>
              </w:rPr>
              <w:t>dreptul</w:t>
            </w:r>
            <w:proofErr w:type="spellEnd"/>
            <w:r w:rsidRPr="003A39FA">
              <w:rPr>
                <w:lang w:val="en-US"/>
              </w:rPr>
              <w:t xml:space="preserve"> de a </w:t>
            </w:r>
            <w:proofErr w:type="spellStart"/>
            <w:r w:rsidR="0060188C" w:rsidRPr="003A39FA">
              <w:rPr>
                <w:lang w:val="en-US"/>
              </w:rPr>
              <w:t>rezolvi</w:t>
            </w:r>
            <w:proofErr w:type="spellEnd"/>
            <w:r w:rsidR="00C33344" w:rsidRPr="003A39FA">
              <w:rPr>
                <w:lang w:val="en-US"/>
              </w:rPr>
              <w:t xml:space="preserve"> </w:t>
            </w:r>
            <w:r w:rsidRPr="003A39FA">
              <w:rPr>
                <w:lang w:val="en-US"/>
              </w:rPr>
              <w:t xml:space="preserve">unilateral un contract de </w:t>
            </w:r>
            <w:proofErr w:type="spellStart"/>
            <w:r w:rsidRPr="003A39FA">
              <w:rPr>
                <w:lang w:val="en-US"/>
              </w:rPr>
              <w:t>achiziţii</w:t>
            </w:r>
            <w:proofErr w:type="spellEnd"/>
            <w:r w:rsidRPr="003A39FA">
              <w:rPr>
                <w:lang w:val="en-US"/>
              </w:rPr>
              <w:t xml:space="preserve"> </w:t>
            </w:r>
            <w:proofErr w:type="spellStart"/>
            <w:r w:rsidRPr="003A39FA">
              <w:rPr>
                <w:lang w:val="en-US"/>
              </w:rPr>
              <w:t>publice</w:t>
            </w:r>
            <w:proofErr w:type="spellEnd"/>
            <w:r w:rsidRPr="003A39FA">
              <w:rPr>
                <w:lang w:val="en-US"/>
              </w:rPr>
              <w:t xml:space="preserve"> </w:t>
            </w:r>
            <w:proofErr w:type="spellStart"/>
            <w:r w:rsidRPr="003A39FA">
              <w:rPr>
                <w:lang w:val="en-US"/>
              </w:rPr>
              <w:t>în</w:t>
            </w:r>
            <w:proofErr w:type="spellEnd"/>
            <w:r w:rsidRPr="003A39FA">
              <w:rPr>
                <w:lang w:val="en-US"/>
              </w:rPr>
              <w:t xml:space="preserve"> </w:t>
            </w:r>
            <w:proofErr w:type="spellStart"/>
            <w:r w:rsidRPr="003A39FA">
              <w:rPr>
                <w:lang w:val="en-US"/>
              </w:rPr>
              <w:t>perioada</w:t>
            </w:r>
            <w:proofErr w:type="spellEnd"/>
            <w:r w:rsidRPr="003A39FA">
              <w:rPr>
                <w:lang w:val="en-US"/>
              </w:rPr>
              <w:t xml:space="preserve"> de </w:t>
            </w:r>
            <w:proofErr w:type="spellStart"/>
            <w:r w:rsidRPr="003A39FA">
              <w:rPr>
                <w:lang w:val="en-US"/>
              </w:rPr>
              <w:t>valabilitate</w:t>
            </w:r>
            <w:proofErr w:type="spellEnd"/>
            <w:r w:rsidRPr="003A39FA">
              <w:rPr>
                <w:lang w:val="en-US"/>
              </w:rPr>
              <w:t xml:space="preserve"> </w:t>
            </w:r>
            <w:proofErr w:type="gramStart"/>
            <w:r w:rsidRPr="003A39FA">
              <w:rPr>
                <w:lang w:val="en-US"/>
              </w:rPr>
              <w:t>a</w:t>
            </w:r>
            <w:proofErr w:type="gramEnd"/>
            <w:r w:rsidRPr="003A39FA">
              <w:rPr>
                <w:lang w:val="en-US"/>
              </w:rPr>
              <w:t xml:space="preserve"> </w:t>
            </w:r>
            <w:proofErr w:type="spellStart"/>
            <w:r w:rsidRPr="003A39FA">
              <w:rPr>
                <w:lang w:val="en-US"/>
              </w:rPr>
              <w:t>acestuia</w:t>
            </w:r>
            <w:proofErr w:type="spellEnd"/>
            <w:r w:rsidRPr="003A39FA">
              <w:rPr>
                <w:lang w:val="en-US"/>
              </w:rPr>
              <w:t xml:space="preserve"> </w:t>
            </w:r>
            <w:proofErr w:type="spellStart"/>
            <w:r w:rsidRPr="003A39FA">
              <w:rPr>
                <w:lang w:val="en-US"/>
              </w:rPr>
              <w:t>în</w:t>
            </w:r>
            <w:proofErr w:type="spellEnd"/>
            <w:r w:rsidRPr="003A39FA">
              <w:rPr>
                <w:lang w:val="en-US"/>
              </w:rPr>
              <w:t xml:space="preserve"> </w:t>
            </w:r>
            <w:proofErr w:type="spellStart"/>
            <w:r w:rsidRPr="003A39FA">
              <w:rPr>
                <w:lang w:val="en-US"/>
              </w:rPr>
              <w:t>una</w:t>
            </w:r>
            <w:proofErr w:type="spellEnd"/>
            <w:r w:rsidRPr="003A39FA">
              <w:rPr>
                <w:lang w:val="en-US"/>
              </w:rPr>
              <w:t xml:space="preserve"> </w:t>
            </w:r>
            <w:proofErr w:type="spellStart"/>
            <w:r w:rsidRPr="003A39FA">
              <w:rPr>
                <w:lang w:val="en-US"/>
              </w:rPr>
              <w:t>dintre</w:t>
            </w:r>
            <w:proofErr w:type="spellEnd"/>
            <w:r w:rsidRPr="003A39FA">
              <w:rPr>
                <w:lang w:val="en-US"/>
              </w:rPr>
              <w:t xml:space="preserve"> </w:t>
            </w:r>
            <w:proofErr w:type="spellStart"/>
            <w:r w:rsidRPr="003A39FA">
              <w:rPr>
                <w:lang w:val="en-US"/>
              </w:rPr>
              <w:t>următoarele</w:t>
            </w:r>
            <w:proofErr w:type="spellEnd"/>
            <w:r w:rsidRPr="003A39FA">
              <w:rPr>
                <w:lang w:val="en-US"/>
              </w:rPr>
              <w:t xml:space="preserve"> </w:t>
            </w:r>
            <w:proofErr w:type="spellStart"/>
            <w:r w:rsidRPr="003A39FA">
              <w:rPr>
                <w:lang w:val="en-US"/>
              </w:rPr>
              <w:t>situaţii</w:t>
            </w:r>
            <w:proofErr w:type="spellEnd"/>
            <w:r w:rsidRPr="003A39FA">
              <w:rPr>
                <w:lang w:val="en-US"/>
              </w:rPr>
              <w:t>:</w:t>
            </w:r>
          </w:p>
          <w:p w14:paraId="13B9BAA4" w14:textId="77777777" w:rsidR="00E22640" w:rsidRPr="003A39FA" w:rsidRDefault="00E22640" w:rsidP="00E22640">
            <w:pPr>
              <w:pStyle w:val="af2"/>
              <w:tabs>
                <w:tab w:val="left" w:pos="567"/>
                <w:tab w:val="left" w:pos="2070"/>
              </w:tabs>
              <w:rPr>
                <w:lang w:val="en-US"/>
              </w:rPr>
            </w:pPr>
            <w:r w:rsidRPr="003A39FA">
              <w:rPr>
                <w:lang w:val="en-US"/>
              </w:rPr>
              <w:t xml:space="preserve">    a) </w:t>
            </w:r>
            <w:proofErr w:type="spellStart"/>
            <w:r w:rsidRPr="003A39FA">
              <w:rPr>
                <w:lang w:val="en-US"/>
              </w:rPr>
              <w:t>contractantul</w:t>
            </w:r>
            <w:proofErr w:type="spellEnd"/>
            <w:r w:rsidRPr="003A39FA">
              <w:rPr>
                <w:lang w:val="en-US"/>
              </w:rPr>
              <w:t xml:space="preserve"> se </w:t>
            </w:r>
            <w:proofErr w:type="spellStart"/>
            <w:r w:rsidRPr="003A39FA">
              <w:rPr>
                <w:lang w:val="en-US"/>
              </w:rPr>
              <w:t>afla</w:t>
            </w:r>
            <w:proofErr w:type="spellEnd"/>
            <w:r w:rsidRPr="003A39FA">
              <w:rPr>
                <w:lang w:val="en-US"/>
              </w:rPr>
              <w:t xml:space="preserve">, la </w:t>
            </w:r>
            <w:proofErr w:type="spellStart"/>
            <w:r w:rsidRPr="003A39FA">
              <w:rPr>
                <w:lang w:val="en-US"/>
              </w:rPr>
              <w:t>momentul</w:t>
            </w:r>
            <w:proofErr w:type="spellEnd"/>
            <w:r w:rsidRPr="003A39FA">
              <w:rPr>
                <w:lang w:val="en-US"/>
              </w:rPr>
              <w:t xml:space="preserve"> </w:t>
            </w:r>
            <w:proofErr w:type="spellStart"/>
            <w:r w:rsidRPr="003A39FA">
              <w:rPr>
                <w:lang w:val="en-US"/>
              </w:rPr>
              <w:t>atribuirii</w:t>
            </w:r>
            <w:proofErr w:type="spellEnd"/>
            <w:r w:rsidRPr="003A39FA">
              <w:rPr>
                <w:lang w:val="en-US"/>
              </w:rPr>
              <w:t xml:space="preserve"> </w:t>
            </w:r>
            <w:proofErr w:type="spellStart"/>
            <w:r w:rsidRPr="003A39FA">
              <w:rPr>
                <w:lang w:val="en-US"/>
              </w:rPr>
              <w:t>lui</w:t>
            </w:r>
            <w:proofErr w:type="spellEnd"/>
            <w:r w:rsidRPr="003A39FA">
              <w:rPr>
                <w:lang w:val="en-US"/>
              </w:rPr>
              <w:t xml:space="preserve">, </w:t>
            </w:r>
            <w:proofErr w:type="spellStart"/>
            <w:r w:rsidRPr="003A39FA">
              <w:rPr>
                <w:lang w:val="en-US"/>
              </w:rPr>
              <w:t>în</w:t>
            </w:r>
            <w:proofErr w:type="spellEnd"/>
            <w:r w:rsidRPr="003A39FA">
              <w:rPr>
                <w:lang w:val="en-US"/>
              </w:rPr>
              <w:t xml:space="preserve"> </w:t>
            </w:r>
            <w:proofErr w:type="spellStart"/>
            <w:r w:rsidRPr="003A39FA">
              <w:rPr>
                <w:lang w:val="en-US"/>
              </w:rPr>
              <w:t>una</w:t>
            </w:r>
            <w:proofErr w:type="spellEnd"/>
            <w:r w:rsidRPr="003A39FA">
              <w:rPr>
                <w:lang w:val="en-US"/>
              </w:rPr>
              <w:t xml:space="preserve"> </w:t>
            </w:r>
            <w:proofErr w:type="spellStart"/>
            <w:r w:rsidRPr="003A39FA">
              <w:rPr>
                <w:lang w:val="en-US"/>
              </w:rPr>
              <w:t>dintre</w:t>
            </w:r>
            <w:proofErr w:type="spellEnd"/>
            <w:r w:rsidRPr="003A39FA">
              <w:rPr>
                <w:lang w:val="en-US"/>
              </w:rPr>
              <w:t xml:space="preserve"> </w:t>
            </w:r>
            <w:proofErr w:type="spellStart"/>
            <w:r w:rsidRPr="003A39FA">
              <w:rPr>
                <w:lang w:val="en-US"/>
              </w:rPr>
              <w:t>situaţiile</w:t>
            </w:r>
            <w:proofErr w:type="spellEnd"/>
            <w:r w:rsidRPr="003A39FA">
              <w:rPr>
                <w:lang w:val="en-US"/>
              </w:rPr>
              <w:t xml:space="preserve"> care </w:t>
            </w:r>
            <w:proofErr w:type="spellStart"/>
            <w:r w:rsidRPr="003A39FA">
              <w:rPr>
                <w:lang w:val="en-US"/>
              </w:rPr>
              <w:t>ar</w:t>
            </w:r>
            <w:proofErr w:type="spellEnd"/>
            <w:r w:rsidRPr="003A39FA">
              <w:rPr>
                <w:lang w:val="en-US"/>
              </w:rPr>
              <w:t xml:space="preserve"> fi </w:t>
            </w:r>
            <w:proofErr w:type="spellStart"/>
            <w:r w:rsidRPr="003A39FA">
              <w:rPr>
                <w:lang w:val="en-US"/>
              </w:rPr>
              <w:t>determinat</w:t>
            </w:r>
            <w:proofErr w:type="spellEnd"/>
            <w:r w:rsidRPr="003A39FA">
              <w:rPr>
                <w:lang w:val="en-US"/>
              </w:rPr>
              <w:t xml:space="preserve"> </w:t>
            </w:r>
            <w:proofErr w:type="spellStart"/>
            <w:r w:rsidRPr="003A39FA">
              <w:rPr>
                <w:lang w:val="en-US"/>
              </w:rPr>
              <w:t>excluderea</w:t>
            </w:r>
            <w:proofErr w:type="spellEnd"/>
            <w:r w:rsidRPr="003A39FA">
              <w:rPr>
                <w:lang w:val="en-US"/>
              </w:rPr>
              <w:t xml:space="preserve"> </w:t>
            </w:r>
            <w:proofErr w:type="spellStart"/>
            <w:r w:rsidRPr="003A39FA">
              <w:rPr>
                <w:lang w:val="en-US"/>
              </w:rPr>
              <w:t>sa</w:t>
            </w:r>
            <w:proofErr w:type="spellEnd"/>
            <w:r w:rsidRPr="003A39FA">
              <w:rPr>
                <w:lang w:val="en-US"/>
              </w:rPr>
              <w:t xml:space="preserve"> din </w:t>
            </w:r>
            <w:proofErr w:type="spellStart"/>
            <w:r w:rsidRPr="003A39FA">
              <w:rPr>
                <w:lang w:val="en-US"/>
              </w:rPr>
              <w:t>proce</w:t>
            </w:r>
            <w:r w:rsidR="00C33344" w:rsidRPr="003A39FA">
              <w:rPr>
                <w:lang w:val="en-US"/>
              </w:rPr>
              <w:t>dura</w:t>
            </w:r>
            <w:proofErr w:type="spellEnd"/>
            <w:r w:rsidR="00C33344" w:rsidRPr="003A39FA">
              <w:rPr>
                <w:lang w:val="en-US"/>
              </w:rPr>
              <w:t xml:space="preserve"> de </w:t>
            </w:r>
            <w:proofErr w:type="spellStart"/>
            <w:r w:rsidR="00C33344" w:rsidRPr="003A39FA">
              <w:rPr>
                <w:lang w:val="en-US"/>
              </w:rPr>
              <w:t>atribuire</w:t>
            </w:r>
            <w:proofErr w:type="spellEnd"/>
            <w:r w:rsidR="00C33344" w:rsidRPr="003A39FA">
              <w:rPr>
                <w:lang w:val="en-US"/>
              </w:rPr>
              <w:t xml:space="preserve"> </w:t>
            </w:r>
            <w:proofErr w:type="spellStart"/>
            <w:r w:rsidR="00C33344" w:rsidRPr="003A39FA">
              <w:rPr>
                <w:lang w:val="en-US"/>
              </w:rPr>
              <w:t>potrivit</w:t>
            </w:r>
            <w:proofErr w:type="spellEnd"/>
            <w:r w:rsidR="00C33344" w:rsidRPr="003A39FA">
              <w:rPr>
                <w:lang w:val="en-US"/>
              </w:rPr>
              <w:t xml:space="preserve"> art.</w:t>
            </w:r>
            <w:r w:rsidR="00DF4DCF" w:rsidRPr="003A39FA">
              <w:rPr>
                <w:lang w:val="en-US"/>
              </w:rPr>
              <w:t xml:space="preserve"> </w:t>
            </w:r>
            <w:r w:rsidRPr="003A39FA">
              <w:rPr>
                <w:lang w:val="en-US"/>
              </w:rPr>
              <w:t>19</w:t>
            </w:r>
            <w:r w:rsidR="00802287" w:rsidRPr="003A39FA">
              <w:rPr>
                <w:lang w:val="en-US"/>
              </w:rPr>
              <w:t xml:space="preserve"> al </w:t>
            </w:r>
            <w:proofErr w:type="spellStart"/>
            <w:r w:rsidR="00802287" w:rsidRPr="003A39FA">
              <w:rPr>
                <w:lang w:val="en-US"/>
              </w:rPr>
              <w:t>Legii</w:t>
            </w:r>
            <w:proofErr w:type="spellEnd"/>
            <w:r w:rsidR="00802287" w:rsidRPr="003A39FA">
              <w:rPr>
                <w:lang w:val="en-US"/>
              </w:rPr>
              <w:t xml:space="preserve"> </w:t>
            </w:r>
            <w:r w:rsidR="0060188C" w:rsidRPr="003A39FA">
              <w:rPr>
                <w:lang w:val="en-US"/>
              </w:rPr>
              <w:t>nr.</w:t>
            </w:r>
            <w:r w:rsidR="00FF5CB2" w:rsidRPr="003A39FA">
              <w:rPr>
                <w:lang w:val="en-US"/>
              </w:rPr>
              <w:t xml:space="preserve"> </w:t>
            </w:r>
            <w:r w:rsidR="00802287" w:rsidRPr="003A39FA">
              <w:rPr>
                <w:lang w:val="en-US"/>
              </w:rPr>
              <w:t xml:space="preserve">131/2015 </w:t>
            </w:r>
            <w:proofErr w:type="spellStart"/>
            <w:r w:rsidR="00802287" w:rsidRPr="003A39FA">
              <w:rPr>
                <w:lang w:val="en-US"/>
              </w:rPr>
              <w:t>privind</w:t>
            </w:r>
            <w:proofErr w:type="spellEnd"/>
            <w:r w:rsidR="00802287" w:rsidRPr="003A39FA">
              <w:rPr>
                <w:lang w:val="en-US"/>
              </w:rPr>
              <w:t xml:space="preserve"> </w:t>
            </w:r>
            <w:proofErr w:type="spellStart"/>
            <w:r w:rsidR="00802287" w:rsidRPr="003A39FA">
              <w:rPr>
                <w:lang w:val="en-US"/>
              </w:rPr>
              <w:t>achizițiile</w:t>
            </w:r>
            <w:proofErr w:type="spellEnd"/>
            <w:r w:rsidR="00802287" w:rsidRPr="003A39FA">
              <w:rPr>
                <w:lang w:val="en-US"/>
              </w:rPr>
              <w:t xml:space="preserve"> </w:t>
            </w:r>
            <w:proofErr w:type="spellStart"/>
            <w:r w:rsidR="00802287" w:rsidRPr="003A39FA">
              <w:rPr>
                <w:lang w:val="en-US"/>
              </w:rPr>
              <w:t>publice</w:t>
            </w:r>
            <w:proofErr w:type="spellEnd"/>
            <w:r w:rsidRPr="003A39FA">
              <w:rPr>
                <w:lang w:val="en-US"/>
              </w:rPr>
              <w:t>;</w:t>
            </w:r>
          </w:p>
          <w:p w14:paraId="5739DE99" w14:textId="77777777" w:rsidR="00E22640" w:rsidRPr="003A39FA" w:rsidRDefault="00E22640" w:rsidP="00E22640">
            <w:pPr>
              <w:pStyle w:val="af2"/>
              <w:tabs>
                <w:tab w:val="left" w:pos="567"/>
                <w:tab w:val="left" w:pos="2070"/>
              </w:tabs>
              <w:rPr>
                <w:lang w:val="en-US"/>
              </w:rPr>
            </w:pPr>
            <w:r w:rsidRPr="003A39FA">
              <w:rPr>
                <w:lang w:val="en-US"/>
              </w:rPr>
              <w:t xml:space="preserve">    b) </w:t>
            </w:r>
            <w:proofErr w:type="spellStart"/>
            <w:r w:rsidRPr="003A39FA">
              <w:rPr>
                <w:lang w:val="en-US"/>
              </w:rPr>
              <w:t>contractul</w:t>
            </w:r>
            <w:proofErr w:type="spellEnd"/>
            <w:r w:rsidRPr="003A39FA">
              <w:rPr>
                <w:lang w:val="en-US"/>
              </w:rPr>
              <w:t xml:space="preserve"> a </w:t>
            </w:r>
            <w:proofErr w:type="spellStart"/>
            <w:r w:rsidRPr="003A39FA">
              <w:rPr>
                <w:lang w:val="en-US"/>
              </w:rPr>
              <w:t>făcut</w:t>
            </w:r>
            <w:proofErr w:type="spellEnd"/>
            <w:r w:rsidRPr="003A39FA">
              <w:rPr>
                <w:lang w:val="en-US"/>
              </w:rPr>
              <w:t xml:space="preserve"> </w:t>
            </w:r>
            <w:proofErr w:type="spellStart"/>
            <w:r w:rsidRPr="003A39FA">
              <w:rPr>
                <w:lang w:val="en-US"/>
              </w:rPr>
              <w:t>obiectul</w:t>
            </w:r>
            <w:proofErr w:type="spellEnd"/>
            <w:r w:rsidRPr="003A39FA">
              <w:rPr>
                <w:lang w:val="en-US"/>
              </w:rPr>
              <w:t xml:space="preserve"> </w:t>
            </w:r>
            <w:proofErr w:type="spellStart"/>
            <w:r w:rsidRPr="003A39FA">
              <w:rPr>
                <w:lang w:val="en-US"/>
              </w:rPr>
              <w:t>unei</w:t>
            </w:r>
            <w:proofErr w:type="spellEnd"/>
            <w:r w:rsidRPr="003A39FA">
              <w:rPr>
                <w:lang w:val="en-US"/>
              </w:rPr>
              <w:t xml:space="preserve"> </w:t>
            </w:r>
            <w:proofErr w:type="spellStart"/>
            <w:r w:rsidRPr="003A39FA">
              <w:rPr>
                <w:lang w:val="en-US"/>
              </w:rPr>
              <w:t>modificări</w:t>
            </w:r>
            <w:proofErr w:type="spellEnd"/>
            <w:r w:rsidRPr="003A39FA">
              <w:rPr>
                <w:lang w:val="en-US"/>
              </w:rPr>
              <w:t xml:space="preserve"> </w:t>
            </w:r>
            <w:proofErr w:type="spellStart"/>
            <w:r w:rsidRPr="003A39FA">
              <w:rPr>
                <w:lang w:val="en-US"/>
              </w:rPr>
              <w:t>substanțiale</w:t>
            </w:r>
            <w:proofErr w:type="spellEnd"/>
            <w:r w:rsidRPr="003A39FA">
              <w:rPr>
                <w:lang w:val="en-US"/>
              </w:rPr>
              <w:t xml:space="preserve"> care </w:t>
            </w:r>
            <w:proofErr w:type="spellStart"/>
            <w:r w:rsidRPr="003A39FA">
              <w:rPr>
                <w:lang w:val="en-US"/>
              </w:rPr>
              <w:t>necesita</w:t>
            </w:r>
            <w:proofErr w:type="spellEnd"/>
            <w:r w:rsidRPr="003A39FA">
              <w:rPr>
                <w:lang w:val="en-US"/>
              </w:rPr>
              <w:t xml:space="preserve"> o </w:t>
            </w:r>
            <w:proofErr w:type="spellStart"/>
            <w:r w:rsidRPr="003A39FA">
              <w:rPr>
                <w:lang w:val="en-US"/>
              </w:rPr>
              <w:t>nouă</w:t>
            </w:r>
            <w:proofErr w:type="spellEnd"/>
            <w:r w:rsidRPr="003A39FA">
              <w:rPr>
                <w:lang w:val="en-US"/>
              </w:rPr>
              <w:t xml:space="preserve"> </w:t>
            </w:r>
            <w:proofErr w:type="spellStart"/>
            <w:r w:rsidRPr="003A39FA">
              <w:rPr>
                <w:lang w:val="en-US"/>
              </w:rPr>
              <w:t>procedură</w:t>
            </w:r>
            <w:proofErr w:type="spellEnd"/>
            <w:r w:rsidRPr="003A39FA">
              <w:rPr>
                <w:lang w:val="en-US"/>
              </w:rPr>
              <w:t xml:space="preserve"> de </w:t>
            </w:r>
            <w:proofErr w:type="spellStart"/>
            <w:r w:rsidRPr="003A39FA">
              <w:rPr>
                <w:lang w:val="en-US"/>
              </w:rPr>
              <w:t>achiziție</w:t>
            </w:r>
            <w:proofErr w:type="spellEnd"/>
            <w:r w:rsidRPr="003A39FA">
              <w:rPr>
                <w:lang w:val="en-US"/>
              </w:rPr>
              <w:t xml:space="preserve"> </w:t>
            </w:r>
            <w:proofErr w:type="spellStart"/>
            <w:r w:rsidRPr="003A39FA">
              <w:rPr>
                <w:lang w:val="en-US"/>
              </w:rPr>
              <w:t>publică</w:t>
            </w:r>
            <w:proofErr w:type="spellEnd"/>
            <w:r w:rsidRPr="003A39FA">
              <w:rPr>
                <w:lang w:val="en-US"/>
              </w:rPr>
              <w:t xml:space="preserve"> </w:t>
            </w:r>
            <w:proofErr w:type="spellStart"/>
            <w:r w:rsidRPr="003A39FA">
              <w:rPr>
                <w:lang w:val="en-US"/>
              </w:rPr>
              <w:t>în</w:t>
            </w:r>
            <w:proofErr w:type="spellEnd"/>
            <w:r w:rsidRPr="003A39FA">
              <w:rPr>
                <w:lang w:val="en-US"/>
              </w:rPr>
              <w:t xml:space="preserve"> </w:t>
            </w:r>
            <w:proofErr w:type="spellStart"/>
            <w:r w:rsidRPr="003A39FA">
              <w:rPr>
                <w:lang w:val="en-US"/>
              </w:rPr>
              <w:t>conformitate</w:t>
            </w:r>
            <w:proofErr w:type="spellEnd"/>
            <w:r w:rsidRPr="003A39FA">
              <w:rPr>
                <w:lang w:val="en-US"/>
              </w:rPr>
              <w:t xml:space="preserve"> cu art. 76</w:t>
            </w:r>
            <w:r w:rsidR="00802287" w:rsidRPr="003A39FA">
              <w:rPr>
                <w:lang w:val="en-US"/>
              </w:rPr>
              <w:t xml:space="preserve"> al </w:t>
            </w:r>
            <w:proofErr w:type="spellStart"/>
            <w:r w:rsidR="00802287" w:rsidRPr="003A39FA">
              <w:rPr>
                <w:lang w:val="en-US"/>
              </w:rPr>
              <w:t>Legii</w:t>
            </w:r>
            <w:proofErr w:type="spellEnd"/>
            <w:r w:rsidR="00802287" w:rsidRPr="003A39FA">
              <w:rPr>
                <w:lang w:val="en-US"/>
              </w:rPr>
              <w:t xml:space="preserve"> </w:t>
            </w:r>
            <w:r w:rsidR="0060188C" w:rsidRPr="003A39FA">
              <w:rPr>
                <w:lang w:val="en-US"/>
              </w:rPr>
              <w:t>nr.</w:t>
            </w:r>
            <w:r w:rsidR="00DF4DCF" w:rsidRPr="003A39FA">
              <w:rPr>
                <w:lang w:val="en-US"/>
              </w:rPr>
              <w:t xml:space="preserve"> </w:t>
            </w:r>
            <w:r w:rsidR="00802287" w:rsidRPr="003A39FA">
              <w:rPr>
                <w:lang w:val="en-US"/>
              </w:rPr>
              <w:t xml:space="preserve">131/2015 </w:t>
            </w:r>
            <w:proofErr w:type="spellStart"/>
            <w:r w:rsidR="00802287" w:rsidRPr="003A39FA">
              <w:rPr>
                <w:lang w:val="en-US"/>
              </w:rPr>
              <w:t>privind</w:t>
            </w:r>
            <w:proofErr w:type="spellEnd"/>
            <w:r w:rsidR="00802287" w:rsidRPr="003A39FA">
              <w:rPr>
                <w:lang w:val="en-US"/>
              </w:rPr>
              <w:t xml:space="preserve"> </w:t>
            </w:r>
            <w:proofErr w:type="spellStart"/>
            <w:r w:rsidR="00802287" w:rsidRPr="003A39FA">
              <w:rPr>
                <w:lang w:val="en-US"/>
              </w:rPr>
              <w:t>achizițiile</w:t>
            </w:r>
            <w:proofErr w:type="spellEnd"/>
            <w:r w:rsidR="00802287" w:rsidRPr="003A39FA">
              <w:rPr>
                <w:lang w:val="en-US"/>
              </w:rPr>
              <w:t xml:space="preserve"> </w:t>
            </w:r>
            <w:proofErr w:type="spellStart"/>
            <w:r w:rsidR="00802287" w:rsidRPr="003A39FA">
              <w:rPr>
                <w:lang w:val="en-US"/>
              </w:rPr>
              <w:t>publice</w:t>
            </w:r>
            <w:proofErr w:type="spellEnd"/>
            <w:r w:rsidRPr="003A39FA">
              <w:rPr>
                <w:lang w:val="en-US"/>
              </w:rPr>
              <w:t>;</w:t>
            </w:r>
          </w:p>
          <w:p w14:paraId="621D7630" w14:textId="77777777" w:rsidR="00E22640" w:rsidRPr="003A39FA" w:rsidRDefault="00E22640" w:rsidP="00E22640">
            <w:pPr>
              <w:pStyle w:val="af2"/>
              <w:tabs>
                <w:tab w:val="left" w:pos="567"/>
                <w:tab w:val="left" w:pos="2070"/>
              </w:tabs>
              <w:rPr>
                <w:lang w:val="en-US"/>
              </w:rPr>
            </w:pPr>
            <w:r w:rsidRPr="003A39FA">
              <w:rPr>
                <w:lang w:val="en-US"/>
              </w:rPr>
              <w:t xml:space="preserve">    c) </w:t>
            </w:r>
            <w:proofErr w:type="spellStart"/>
            <w:r w:rsidRPr="003A39FA">
              <w:rPr>
                <w:lang w:val="en-US"/>
              </w:rPr>
              <w:t>contractul</w:t>
            </w:r>
            <w:proofErr w:type="spellEnd"/>
            <w:r w:rsidRPr="003A39FA">
              <w:rPr>
                <w:lang w:val="en-US"/>
              </w:rPr>
              <w:t xml:space="preserve"> nu </w:t>
            </w:r>
            <w:proofErr w:type="spellStart"/>
            <w:r w:rsidRPr="003A39FA">
              <w:rPr>
                <w:lang w:val="en-US"/>
              </w:rPr>
              <w:t>ar</w:t>
            </w:r>
            <w:proofErr w:type="spellEnd"/>
            <w:r w:rsidRPr="003A39FA">
              <w:rPr>
                <w:lang w:val="en-US"/>
              </w:rPr>
              <w:t xml:space="preserve"> fi </w:t>
            </w:r>
            <w:proofErr w:type="spellStart"/>
            <w:r w:rsidRPr="003A39FA">
              <w:rPr>
                <w:lang w:val="en-US"/>
              </w:rPr>
              <w:t>trebuit</w:t>
            </w:r>
            <w:proofErr w:type="spellEnd"/>
            <w:r w:rsidRPr="003A39FA">
              <w:rPr>
                <w:lang w:val="en-US"/>
              </w:rPr>
              <w:t xml:space="preserve"> </w:t>
            </w:r>
            <w:proofErr w:type="spellStart"/>
            <w:r w:rsidRPr="003A39FA">
              <w:rPr>
                <w:lang w:val="en-US"/>
              </w:rPr>
              <w:t>să</w:t>
            </w:r>
            <w:proofErr w:type="spellEnd"/>
            <w:r w:rsidRPr="003A39FA">
              <w:rPr>
                <w:lang w:val="en-US"/>
              </w:rPr>
              <w:t xml:space="preserve"> fie </w:t>
            </w:r>
            <w:proofErr w:type="spellStart"/>
            <w:r w:rsidRPr="003A39FA">
              <w:rPr>
                <w:lang w:val="en-US"/>
              </w:rPr>
              <w:t>atribui</w:t>
            </w:r>
            <w:r w:rsidR="00C33344" w:rsidRPr="003A39FA">
              <w:rPr>
                <w:lang w:val="en-US"/>
              </w:rPr>
              <w:t>t</w:t>
            </w:r>
            <w:proofErr w:type="spellEnd"/>
            <w:r w:rsidR="00C33344" w:rsidRPr="003A39FA">
              <w:rPr>
                <w:lang w:val="en-US"/>
              </w:rPr>
              <w:t xml:space="preserve"> </w:t>
            </w:r>
            <w:proofErr w:type="spellStart"/>
            <w:r w:rsidR="00C33344" w:rsidRPr="003A39FA">
              <w:rPr>
                <w:lang w:val="en-US"/>
              </w:rPr>
              <w:t>contractantului</w:t>
            </w:r>
            <w:proofErr w:type="spellEnd"/>
            <w:r w:rsidR="00C33344" w:rsidRPr="003A39FA">
              <w:rPr>
                <w:lang w:val="en-US"/>
              </w:rPr>
              <w:t xml:space="preserve"> </w:t>
            </w:r>
            <w:proofErr w:type="spellStart"/>
            <w:r w:rsidR="00C33344" w:rsidRPr="003A39FA">
              <w:rPr>
                <w:lang w:val="en-US"/>
              </w:rPr>
              <w:t>respectiv</w:t>
            </w:r>
            <w:proofErr w:type="spellEnd"/>
            <w:r w:rsidR="00C33344" w:rsidRPr="003A39FA">
              <w:rPr>
                <w:lang w:val="en-US"/>
              </w:rPr>
              <w:t xml:space="preserve">, </w:t>
            </w:r>
            <w:proofErr w:type="spellStart"/>
            <w:r w:rsidR="00C33344" w:rsidRPr="003A39FA">
              <w:rPr>
                <w:lang w:val="en-US"/>
              </w:rPr>
              <w:t>avâ</w:t>
            </w:r>
            <w:r w:rsidRPr="003A39FA">
              <w:rPr>
                <w:lang w:val="en-US"/>
              </w:rPr>
              <w:t>nd</w:t>
            </w:r>
            <w:proofErr w:type="spellEnd"/>
            <w:r w:rsidRPr="003A39FA">
              <w:rPr>
                <w:lang w:val="en-US"/>
              </w:rPr>
              <w:t xml:space="preserve"> </w:t>
            </w:r>
            <w:proofErr w:type="spellStart"/>
            <w:r w:rsidRPr="003A39FA">
              <w:rPr>
                <w:lang w:val="en-US"/>
              </w:rPr>
              <w:t>în</w:t>
            </w:r>
            <w:proofErr w:type="spellEnd"/>
            <w:r w:rsidRPr="003A39FA">
              <w:rPr>
                <w:lang w:val="en-US"/>
              </w:rPr>
              <w:t xml:space="preserve"> </w:t>
            </w:r>
            <w:proofErr w:type="spellStart"/>
            <w:r w:rsidRPr="003A39FA">
              <w:rPr>
                <w:lang w:val="en-US"/>
              </w:rPr>
              <w:t>vedere</w:t>
            </w:r>
            <w:proofErr w:type="spellEnd"/>
            <w:r w:rsidRPr="003A39FA">
              <w:rPr>
                <w:lang w:val="en-US"/>
              </w:rPr>
              <w:t xml:space="preserve"> o </w:t>
            </w:r>
            <w:proofErr w:type="spellStart"/>
            <w:r w:rsidRPr="003A39FA">
              <w:rPr>
                <w:lang w:val="en-US"/>
              </w:rPr>
              <w:t>încălcare</w:t>
            </w:r>
            <w:proofErr w:type="spellEnd"/>
            <w:r w:rsidRPr="003A39FA">
              <w:rPr>
                <w:lang w:val="en-US"/>
              </w:rPr>
              <w:t xml:space="preserve"> </w:t>
            </w:r>
            <w:proofErr w:type="spellStart"/>
            <w:r w:rsidRPr="003A39FA">
              <w:rPr>
                <w:lang w:val="en-US"/>
              </w:rPr>
              <w:t>gravă</w:t>
            </w:r>
            <w:proofErr w:type="spellEnd"/>
            <w:r w:rsidRPr="003A39FA">
              <w:rPr>
                <w:lang w:val="en-US"/>
              </w:rPr>
              <w:t xml:space="preserve"> </w:t>
            </w:r>
            <w:proofErr w:type="gramStart"/>
            <w:r w:rsidRPr="003A39FA">
              <w:rPr>
                <w:lang w:val="en-US"/>
              </w:rPr>
              <w:t>a</w:t>
            </w:r>
            <w:proofErr w:type="gramEnd"/>
            <w:r w:rsidRPr="003A39FA">
              <w:rPr>
                <w:lang w:val="en-US"/>
              </w:rPr>
              <w:t xml:space="preserve"> </w:t>
            </w:r>
            <w:proofErr w:type="spellStart"/>
            <w:r w:rsidRPr="003A39FA">
              <w:rPr>
                <w:lang w:val="en-US"/>
              </w:rPr>
              <w:t>obligaţiilor</w:t>
            </w:r>
            <w:proofErr w:type="spellEnd"/>
            <w:r w:rsidRPr="003A39FA">
              <w:rPr>
                <w:lang w:val="en-US"/>
              </w:rPr>
              <w:t xml:space="preserve"> </w:t>
            </w:r>
            <w:proofErr w:type="spellStart"/>
            <w:r w:rsidRPr="003A39FA">
              <w:rPr>
                <w:lang w:val="en-US"/>
              </w:rPr>
              <w:t>ce</w:t>
            </w:r>
            <w:proofErr w:type="spellEnd"/>
            <w:r w:rsidRPr="003A39FA">
              <w:rPr>
                <w:lang w:val="en-US"/>
              </w:rPr>
              <w:t xml:space="preserve"> </w:t>
            </w:r>
            <w:proofErr w:type="spellStart"/>
            <w:r w:rsidRPr="003A39FA">
              <w:rPr>
                <w:lang w:val="en-US"/>
              </w:rPr>
              <w:t>rezultă</w:t>
            </w:r>
            <w:proofErr w:type="spellEnd"/>
            <w:r w:rsidRPr="003A39FA">
              <w:rPr>
                <w:lang w:val="en-US"/>
              </w:rPr>
              <w:t xml:space="preserve"> din </w:t>
            </w:r>
            <w:r w:rsidR="00802287" w:rsidRPr="003A39FA">
              <w:rPr>
                <w:lang w:val="en-US"/>
              </w:rPr>
              <w:t xml:space="preserve">Legea </w:t>
            </w:r>
            <w:r w:rsidR="0060188C" w:rsidRPr="003A39FA">
              <w:rPr>
                <w:lang w:val="en-US"/>
              </w:rPr>
              <w:t>nr.</w:t>
            </w:r>
            <w:r w:rsidR="00DF4DCF" w:rsidRPr="003A39FA">
              <w:rPr>
                <w:lang w:val="en-US"/>
              </w:rPr>
              <w:t xml:space="preserve"> </w:t>
            </w:r>
            <w:r w:rsidR="00802287" w:rsidRPr="003A39FA">
              <w:rPr>
                <w:lang w:val="en-US"/>
              </w:rPr>
              <w:t xml:space="preserve">131/2015 </w:t>
            </w:r>
            <w:proofErr w:type="spellStart"/>
            <w:r w:rsidR="00802287" w:rsidRPr="003A39FA">
              <w:rPr>
                <w:lang w:val="en-US"/>
              </w:rPr>
              <w:t>priviind</w:t>
            </w:r>
            <w:proofErr w:type="spellEnd"/>
            <w:r w:rsidR="00802287" w:rsidRPr="003A39FA">
              <w:rPr>
                <w:lang w:val="en-US"/>
              </w:rPr>
              <w:t xml:space="preserve"> </w:t>
            </w:r>
            <w:proofErr w:type="spellStart"/>
            <w:r w:rsidR="00802287" w:rsidRPr="003A39FA">
              <w:rPr>
                <w:lang w:val="en-US"/>
              </w:rPr>
              <w:t>achizițiile</w:t>
            </w:r>
            <w:proofErr w:type="spellEnd"/>
            <w:r w:rsidR="00802287" w:rsidRPr="003A39FA">
              <w:rPr>
                <w:lang w:val="en-US"/>
              </w:rPr>
              <w:t xml:space="preserve"> </w:t>
            </w:r>
            <w:proofErr w:type="spellStart"/>
            <w:r w:rsidR="00802287" w:rsidRPr="003A39FA">
              <w:rPr>
                <w:lang w:val="en-US"/>
              </w:rPr>
              <w:t>publice</w:t>
            </w:r>
            <w:proofErr w:type="spellEnd"/>
            <w:r w:rsidRPr="003A39FA">
              <w:rPr>
                <w:lang w:val="en-US"/>
              </w:rPr>
              <w:t xml:space="preserve"> </w:t>
            </w:r>
            <w:proofErr w:type="spellStart"/>
            <w:r w:rsidRPr="003A39FA">
              <w:rPr>
                <w:lang w:val="en-US"/>
              </w:rPr>
              <w:t>și</w:t>
            </w:r>
            <w:proofErr w:type="spellEnd"/>
            <w:r w:rsidRPr="003A39FA">
              <w:rPr>
                <w:lang w:val="en-US"/>
              </w:rPr>
              <w:t>/</w:t>
            </w:r>
            <w:proofErr w:type="spellStart"/>
            <w:r w:rsidRPr="003A39FA">
              <w:rPr>
                <w:lang w:val="en-US"/>
              </w:rPr>
              <w:t>sau</w:t>
            </w:r>
            <w:proofErr w:type="spellEnd"/>
            <w:r w:rsidRPr="003A39FA">
              <w:rPr>
                <w:lang w:val="en-US"/>
              </w:rPr>
              <w:t xml:space="preserve"> </w:t>
            </w:r>
            <w:proofErr w:type="spellStart"/>
            <w:r w:rsidRPr="003A39FA">
              <w:rPr>
                <w:lang w:val="en-US"/>
              </w:rPr>
              <w:t>tratatele</w:t>
            </w:r>
            <w:proofErr w:type="spellEnd"/>
            <w:r w:rsidRPr="003A39FA">
              <w:rPr>
                <w:lang w:val="en-US"/>
              </w:rPr>
              <w:t xml:space="preserve"> </w:t>
            </w:r>
            <w:proofErr w:type="spellStart"/>
            <w:r w:rsidRPr="003A39FA">
              <w:rPr>
                <w:lang w:val="en-US"/>
              </w:rPr>
              <w:t>internaţionale</w:t>
            </w:r>
            <w:proofErr w:type="spellEnd"/>
            <w:r w:rsidRPr="003A39FA">
              <w:rPr>
                <w:lang w:val="en-US"/>
              </w:rPr>
              <w:t xml:space="preserve"> la care Republica Moldova </w:t>
            </w:r>
            <w:proofErr w:type="spellStart"/>
            <w:r w:rsidRPr="003A39FA">
              <w:rPr>
                <w:lang w:val="en-US"/>
              </w:rPr>
              <w:t>este</w:t>
            </w:r>
            <w:proofErr w:type="spellEnd"/>
            <w:r w:rsidRPr="003A39FA">
              <w:rPr>
                <w:lang w:val="en-US"/>
              </w:rPr>
              <w:t xml:space="preserve"> </w:t>
            </w:r>
            <w:proofErr w:type="spellStart"/>
            <w:r w:rsidRPr="003A39FA">
              <w:rPr>
                <w:lang w:val="en-US"/>
              </w:rPr>
              <w:t>parte</w:t>
            </w:r>
            <w:proofErr w:type="spellEnd"/>
            <w:r w:rsidRPr="003A39FA">
              <w:rPr>
                <w:lang w:val="en-US"/>
              </w:rPr>
              <w:t xml:space="preserve">, care a </w:t>
            </w:r>
            <w:proofErr w:type="spellStart"/>
            <w:r w:rsidRPr="003A39FA">
              <w:rPr>
                <w:lang w:val="en-US"/>
              </w:rPr>
              <w:t>fost</w:t>
            </w:r>
            <w:proofErr w:type="spellEnd"/>
            <w:r w:rsidRPr="003A39FA">
              <w:rPr>
                <w:lang w:val="en-US"/>
              </w:rPr>
              <w:t xml:space="preserve"> </w:t>
            </w:r>
            <w:proofErr w:type="spellStart"/>
            <w:r w:rsidRPr="003A39FA">
              <w:rPr>
                <w:lang w:val="en-US"/>
              </w:rPr>
              <w:t>constatată</w:t>
            </w:r>
            <w:proofErr w:type="spellEnd"/>
            <w:r w:rsidRPr="003A39FA">
              <w:rPr>
                <w:lang w:val="en-US"/>
              </w:rPr>
              <w:t xml:space="preserve"> </w:t>
            </w:r>
            <w:proofErr w:type="spellStart"/>
            <w:r w:rsidRPr="003A39FA">
              <w:rPr>
                <w:lang w:val="en-US"/>
              </w:rPr>
              <w:t>printr</w:t>
            </w:r>
            <w:proofErr w:type="spellEnd"/>
            <w:r w:rsidRPr="003A39FA">
              <w:rPr>
                <w:lang w:val="en-US"/>
              </w:rPr>
              <w:t xml:space="preserve">-o </w:t>
            </w:r>
            <w:proofErr w:type="spellStart"/>
            <w:r w:rsidRPr="003A39FA">
              <w:rPr>
                <w:lang w:val="en-US"/>
              </w:rPr>
              <w:t>decizie</w:t>
            </w:r>
            <w:proofErr w:type="spellEnd"/>
            <w:r w:rsidRPr="003A39FA">
              <w:rPr>
                <w:lang w:val="en-US"/>
              </w:rPr>
              <w:t xml:space="preserve"> a </w:t>
            </w:r>
            <w:proofErr w:type="spellStart"/>
            <w:r w:rsidRPr="003A39FA">
              <w:rPr>
                <w:lang w:val="en-US"/>
              </w:rPr>
              <w:t>unei</w:t>
            </w:r>
            <w:proofErr w:type="spellEnd"/>
            <w:r w:rsidRPr="003A39FA">
              <w:rPr>
                <w:lang w:val="en-US"/>
              </w:rPr>
              <w:t xml:space="preserve"> </w:t>
            </w:r>
            <w:proofErr w:type="spellStart"/>
            <w:r w:rsidRPr="003A39FA">
              <w:rPr>
                <w:lang w:val="en-US"/>
              </w:rPr>
              <w:t>instanțe</w:t>
            </w:r>
            <w:proofErr w:type="spellEnd"/>
            <w:r w:rsidRPr="003A39FA">
              <w:rPr>
                <w:lang w:val="en-US"/>
              </w:rPr>
              <w:t xml:space="preserve"> </w:t>
            </w:r>
            <w:proofErr w:type="spellStart"/>
            <w:r w:rsidRPr="003A39FA">
              <w:rPr>
                <w:lang w:val="en-US"/>
              </w:rPr>
              <w:t>judecătorești</w:t>
            </w:r>
            <w:proofErr w:type="spellEnd"/>
            <w:r w:rsidRPr="003A39FA">
              <w:rPr>
                <w:lang w:val="en-US"/>
              </w:rPr>
              <w:t xml:space="preserve"> </w:t>
            </w:r>
            <w:proofErr w:type="spellStart"/>
            <w:r w:rsidRPr="003A39FA">
              <w:rPr>
                <w:lang w:val="en-US"/>
              </w:rPr>
              <w:t>naționale</w:t>
            </w:r>
            <w:proofErr w:type="spellEnd"/>
            <w:r w:rsidRPr="003A39FA">
              <w:rPr>
                <w:lang w:val="en-US"/>
              </w:rPr>
              <w:t xml:space="preserve"> </w:t>
            </w:r>
            <w:proofErr w:type="spellStart"/>
            <w:r w:rsidRPr="003A39FA">
              <w:rPr>
                <w:lang w:val="en-US"/>
              </w:rPr>
              <w:t>sau</w:t>
            </w:r>
            <w:proofErr w:type="spellEnd"/>
            <w:r w:rsidRPr="003A39FA">
              <w:rPr>
                <w:lang w:val="en-US"/>
              </w:rPr>
              <w:t xml:space="preserve">, </w:t>
            </w:r>
            <w:proofErr w:type="spellStart"/>
            <w:r w:rsidRPr="003A39FA">
              <w:rPr>
                <w:lang w:val="en-US"/>
              </w:rPr>
              <w:t>după</w:t>
            </w:r>
            <w:proofErr w:type="spellEnd"/>
            <w:r w:rsidRPr="003A39FA">
              <w:rPr>
                <w:lang w:val="en-US"/>
              </w:rPr>
              <w:t xml:space="preserve"> </w:t>
            </w:r>
            <w:proofErr w:type="spellStart"/>
            <w:r w:rsidRPr="003A39FA">
              <w:rPr>
                <w:lang w:val="en-US"/>
              </w:rPr>
              <w:t>caz</w:t>
            </w:r>
            <w:proofErr w:type="spellEnd"/>
            <w:r w:rsidRPr="003A39FA">
              <w:rPr>
                <w:lang w:val="en-US"/>
              </w:rPr>
              <w:t xml:space="preserve">, </w:t>
            </w:r>
            <w:proofErr w:type="spellStart"/>
            <w:r w:rsidRPr="003A39FA">
              <w:rPr>
                <w:lang w:val="en-US"/>
              </w:rPr>
              <w:t>internaționale</w:t>
            </w:r>
            <w:proofErr w:type="spellEnd"/>
            <w:r w:rsidRPr="003A39FA">
              <w:rPr>
                <w:lang w:val="en-US"/>
              </w:rPr>
              <w:t>.</w:t>
            </w:r>
          </w:p>
          <w:p w14:paraId="1F4BEAC7" w14:textId="77777777" w:rsidR="00E22640" w:rsidRPr="003A39FA" w:rsidRDefault="00E22640" w:rsidP="00802287">
            <w:pPr>
              <w:pStyle w:val="af2"/>
              <w:tabs>
                <w:tab w:val="left" w:pos="567"/>
                <w:tab w:val="left" w:pos="2070"/>
              </w:tabs>
              <w:ind w:firstLine="0"/>
              <w:rPr>
                <w:lang w:val="en-US"/>
              </w:rPr>
            </w:pPr>
          </w:p>
          <w:p w14:paraId="3E7A97E1" w14:textId="77777777" w:rsidR="00460653" w:rsidRPr="00FF430B" w:rsidRDefault="007323B6" w:rsidP="003A39FA">
            <w:pPr>
              <w:tabs>
                <w:tab w:val="left" w:pos="3705"/>
              </w:tabs>
              <w:contextualSpacing/>
              <w:jc w:val="center"/>
            </w:pPr>
            <w:r w:rsidRPr="003A39FA">
              <w:rPr>
                <w:b/>
              </w:rPr>
              <w:t xml:space="preserve">13. </w:t>
            </w:r>
            <w:r w:rsidR="00460653" w:rsidRPr="003A39FA">
              <w:rPr>
                <w:b/>
              </w:rPr>
              <w:t>DISPOZIŢII FINALE</w:t>
            </w:r>
          </w:p>
          <w:p w14:paraId="00216670" w14:textId="77777777" w:rsidR="00460653" w:rsidRPr="003A39FA" w:rsidRDefault="007323B6" w:rsidP="00750547">
            <w:pPr>
              <w:pStyle w:val="af2"/>
              <w:numPr>
                <w:ilvl w:val="1"/>
                <w:numId w:val="12"/>
              </w:numPr>
              <w:tabs>
                <w:tab w:val="left" w:pos="567"/>
              </w:tabs>
              <w:ind w:left="0" w:hanging="567"/>
              <w:rPr>
                <w:lang w:val="en-US"/>
              </w:rPr>
            </w:pPr>
            <w:r w:rsidRPr="003A39FA">
              <w:rPr>
                <w:lang w:val="en-US"/>
              </w:rPr>
              <w:t xml:space="preserve">13.1. </w:t>
            </w:r>
            <w:proofErr w:type="spellStart"/>
            <w:r w:rsidR="00460653" w:rsidRPr="003A39FA">
              <w:rPr>
                <w:lang w:val="en-US"/>
              </w:rPr>
              <w:t>Următoarele</w:t>
            </w:r>
            <w:proofErr w:type="spellEnd"/>
            <w:r w:rsidR="00460653" w:rsidRPr="003A39FA">
              <w:rPr>
                <w:lang w:val="en-US"/>
              </w:rPr>
              <w:t xml:space="preserve"> </w:t>
            </w:r>
            <w:proofErr w:type="spellStart"/>
            <w:r w:rsidR="00460653" w:rsidRPr="003A39FA">
              <w:rPr>
                <w:lang w:val="en-US"/>
              </w:rPr>
              <w:t>documente</w:t>
            </w:r>
            <w:proofErr w:type="spellEnd"/>
            <w:r w:rsidR="00460653" w:rsidRPr="003A39FA">
              <w:rPr>
                <w:lang w:val="en-US"/>
              </w:rPr>
              <w:t xml:space="preserve"> </w:t>
            </w:r>
            <w:proofErr w:type="spellStart"/>
            <w:r w:rsidR="00460653" w:rsidRPr="003A39FA">
              <w:rPr>
                <w:lang w:val="en-US"/>
              </w:rPr>
              <w:t>vor</w:t>
            </w:r>
            <w:proofErr w:type="spellEnd"/>
            <w:r w:rsidR="00460653" w:rsidRPr="003A39FA">
              <w:rPr>
                <w:lang w:val="en-US"/>
              </w:rPr>
              <w:t xml:space="preserve"> fi </w:t>
            </w:r>
            <w:proofErr w:type="spellStart"/>
            <w:r w:rsidR="00460653" w:rsidRPr="003A39FA">
              <w:rPr>
                <w:lang w:val="en-US"/>
              </w:rPr>
              <w:t>citite</w:t>
            </w:r>
            <w:proofErr w:type="spellEnd"/>
            <w:r w:rsidR="00460653" w:rsidRPr="003A39FA">
              <w:rPr>
                <w:lang w:val="en-US"/>
              </w:rPr>
              <w:t xml:space="preserve"> </w:t>
            </w:r>
            <w:proofErr w:type="spellStart"/>
            <w:r w:rsidR="00460653" w:rsidRPr="003A39FA">
              <w:rPr>
                <w:lang w:val="en-US"/>
              </w:rPr>
              <w:t>şi</w:t>
            </w:r>
            <w:proofErr w:type="spellEnd"/>
            <w:r w:rsidR="00460653" w:rsidRPr="003A39FA">
              <w:rPr>
                <w:lang w:val="en-US"/>
              </w:rPr>
              <w:t xml:space="preserve"> </w:t>
            </w:r>
            <w:proofErr w:type="spellStart"/>
            <w:r w:rsidR="00460653" w:rsidRPr="003A39FA">
              <w:rPr>
                <w:lang w:val="en-US"/>
              </w:rPr>
              <w:t>vor</w:t>
            </w:r>
            <w:proofErr w:type="spellEnd"/>
            <w:r w:rsidR="00460653" w:rsidRPr="003A39FA">
              <w:rPr>
                <w:lang w:val="en-US"/>
              </w:rPr>
              <w:t xml:space="preserve"> fi interpretate ca </w:t>
            </w:r>
            <w:proofErr w:type="spellStart"/>
            <w:r w:rsidR="00460653" w:rsidRPr="003A39FA">
              <w:rPr>
                <w:lang w:val="en-US"/>
              </w:rPr>
              <w:t>fiind</w:t>
            </w:r>
            <w:proofErr w:type="spellEnd"/>
            <w:r w:rsidR="00460653" w:rsidRPr="003A39FA">
              <w:rPr>
                <w:lang w:val="en-US"/>
              </w:rPr>
              <w:t xml:space="preserve"> </w:t>
            </w:r>
            <w:proofErr w:type="spellStart"/>
            <w:r w:rsidR="00460653" w:rsidRPr="003A39FA">
              <w:rPr>
                <w:lang w:val="en-US"/>
              </w:rPr>
              <w:t>parte</w:t>
            </w:r>
            <w:proofErr w:type="spellEnd"/>
            <w:r w:rsidR="00460653" w:rsidRPr="003A39FA">
              <w:rPr>
                <w:lang w:val="en-US"/>
              </w:rPr>
              <w:t xml:space="preserve"> </w:t>
            </w:r>
            <w:proofErr w:type="spellStart"/>
            <w:r w:rsidR="00460653" w:rsidRPr="003A39FA">
              <w:rPr>
                <w:lang w:val="en-US"/>
              </w:rPr>
              <w:t>integrantă</w:t>
            </w:r>
            <w:proofErr w:type="spellEnd"/>
            <w:r w:rsidR="00460653" w:rsidRPr="003A39FA">
              <w:rPr>
                <w:lang w:val="en-US"/>
              </w:rPr>
              <w:t xml:space="preserve"> a </w:t>
            </w:r>
            <w:proofErr w:type="spellStart"/>
            <w:r w:rsidR="00460653" w:rsidRPr="003A39FA">
              <w:rPr>
                <w:lang w:val="en-US"/>
              </w:rPr>
              <w:t>prezentului</w:t>
            </w:r>
            <w:proofErr w:type="spellEnd"/>
            <w:r w:rsidR="00460653" w:rsidRPr="003A39FA">
              <w:rPr>
                <w:lang w:val="en-US"/>
              </w:rPr>
              <w:t xml:space="preserve"> contract: </w:t>
            </w:r>
          </w:p>
          <w:p w14:paraId="1C63860B" w14:textId="77777777" w:rsidR="00460653" w:rsidRPr="00FF430B" w:rsidRDefault="007323B6" w:rsidP="00893DA2">
            <w:pPr>
              <w:tabs>
                <w:tab w:val="left" w:pos="1276"/>
              </w:tabs>
              <w:ind w:left="360"/>
              <w:jc w:val="both"/>
            </w:pPr>
            <w:r w:rsidRPr="00FF430B">
              <w:t xml:space="preserve">a) </w:t>
            </w:r>
            <w:r w:rsidR="00460653" w:rsidRPr="00FF430B">
              <w:t>Caietul de sarcini;</w:t>
            </w:r>
          </w:p>
          <w:p w14:paraId="311A260C" w14:textId="77777777" w:rsidR="00D379F6" w:rsidRPr="00FF430B" w:rsidRDefault="007323B6" w:rsidP="00893DA2">
            <w:pPr>
              <w:tabs>
                <w:tab w:val="left" w:pos="1276"/>
              </w:tabs>
              <w:ind w:left="360"/>
              <w:jc w:val="both"/>
            </w:pPr>
            <w:r w:rsidRPr="00FF430B">
              <w:t xml:space="preserve">b) </w:t>
            </w:r>
            <w:r w:rsidR="00460653" w:rsidRPr="00FF430B">
              <w:t>Propunerea tehnică</w:t>
            </w:r>
            <w:r w:rsidR="00D379F6" w:rsidRPr="00FF430B">
              <w:t>;</w:t>
            </w:r>
          </w:p>
          <w:p w14:paraId="53325840" w14:textId="77777777" w:rsidR="00460653" w:rsidRPr="00FF430B" w:rsidRDefault="007323B6" w:rsidP="00893DA2">
            <w:pPr>
              <w:tabs>
                <w:tab w:val="left" w:pos="1276"/>
              </w:tabs>
              <w:ind w:left="360"/>
              <w:jc w:val="both"/>
            </w:pPr>
            <w:r w:rsidRPr="00FF430B">
              <w:t xml:space="preserve">c) </w:t>
            </w:r>
            <w:r w:rsidR="00D74B95" w:rsidRPr="00FF430B">
              <w:t>Propunerea</w:t>
            </w:r>
            <w:r w:rsidR="00C33344" w:rsidRPr="00FF430B">
              <w:t xml:space="preserve"> </w:t>
            </w:r>
            <w:r w:rsidR="00460653" w:rsidRPr="00FF430B">
              <w:t>financiară;</w:t>
            </w:r>
          </w:p>
          <w:p w14:paraId="4D706A70" w14:textId="77777777" w:rsidR="00460653" w:rsidRPr="00FF430B" w:rsidRDefault="007323B6" w:rsidP="00893DA2">
            <w:pPr>
              <w:tabs>
                <w:tab w:val="left" w:pos="1276"/>
              </w:tabs>
              <w:ind w:left="360"/>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CB026B2" w14:textId="77777777" w:rsidR="00460653" w:rsidRPr="00FF430B" w:rsidRDefault="007323B6" w:rsidP="00893DA2">
            <w:pPr>
              <w:tabs>
                <w:tab w:val="left" w:pos="1276"/>
              </w:tabs>
              <w:ind w:left="360"/>
              <w:jc w:val="both"/>
            </w:pPr>
            <w:r w:rsidRPr="00FF430B">
              <w:t xml:space="preserve">e) </w:t>
            </w:r>
            <w:r w:rsidR="00460653" w:rsidRPr="00FF430B">
              <w:t>Garanția de bună execuție.</w:t>
            </w:r>
          </w:p>
          <w:p w14:paraId="3CC97CF7" w14:textId="77777777" w:rsidR="00460653" w:rsidRPr="003A39FA" w:rsidRDefault="007323B6" w:rsidP="00750547">
            <w:pPr>
              <w:pStyle w:val="af2"/>
              <w:numPr>
                <w:ilvl w:val="1"/>
                <w:numId w:val="12"/>
              </w:numPr>
              <w:tabs>
                <w:tab w:val="left" w:pos="567"/>
              </w:tabs>
              <w:ind w:left="0" w:hanging="567"/>
              <w:rPr>
                <w:lang w:val="en-US"/>
              </w:rPr>
            </w:pPr>
            <w:r w:rsidRPr="003A39FA">
              <w:rPr>
                <w:lang w:val="en-US"/>
              </w:rPr>
              <w:t xml:space="preserve">13.2. </w:t>
            </w:r>
            <w:proofErr w:type="spellStart"/>
            <w:r w:rsidR="00460653" w:rsidRPr="003A39FA">
              <w:rPr>
                <w:lang w:val="en-US"/>
              </w:rPr>
              <w:t>Documentele</w:t>
            </w:r>
            <w:proofErr w:type="spellEnd"/>
            <w:r w:rsidR="00460653" w:rsidRPr="003A39FA">
              <w:rPr>
                <w:lang w:val="en-US"/>
              </w:rPr>
              <w:t xml:space="preserve"> </w:t>
            </w:r>
            <w:proofErr w:type="spellStart"/>
            <w:r w:rsidR="00460653" w:rsidRPr="003A39FA">
              <w:rPr>
                <w:lang w:val="en-US"/>
              </w:rPr>
              <w:t>contractului</w:t>
            </w:r>
            <w:proofErr w:type="spellEnd"/>
            <w:r w:rsidR="00460653" w:rsidRPr="003A39FA">
              <w:rPr>
                <w:lang w:val="en-US"/>
              </w:rPr>
              <w:t xml:space="preserve"> </w:t>
            </w:r>
            <w:proofErr w:type="spellStart"/>
            <w:r w:rsidR="00460653" w:rsidRPr="003A39FA">
              <w:rPr>
                <w:lang w:val="en-US"/>
              </w:rPr>
              <w:t>vor</w:t>
            </w:r>
            <w:proofErr w:type="spellEnd"/>
            <w:r w:rsidR="00460653" w:rsidRPr="003A39FA">
              <w:rPr>
                <w:lang w:val="en-US"/>
              </w:rPr>
              <w:t xml:space="preserve"> fi </w:t>
            </w:r>
            <w:proofErr w:type="spellStart"/>
            <w:r w:rsidR="00460653" w:rsidRPr="003A39FA">
              <w:rPr>
                <w:lang w:val="en-US"/>
              </w:rPr>
              <w:t>întocmite</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w:t>
            </w:r>
            <w:proofErr w:type="spellStart"/>
            <w:r w:rsidR="00460653" w:rsidRPr="003A39FA">
              <w:rPr>
                <w:lang w:val="en-US"/>
              </w:rPr>
              <w:t>limba</w:t>
            </w:r>
            <w:proofErr w:type="spellEnd"/>
            <w:r w:rsidR="00460653" w:rsidRPr="003A39FA">
              <w:rPr>
                <w:lang w:val="en-US"/>
              </w:rPr>
              <w:t xml:space="preserve"> </w:t>
            </w:r>
            <w:proofErr w:type="spellStart"/>
            <w:r w:rsidR="00460653" w:rsidRPr="003A39FA">
              <w:rPr>
                <w:lang w:val="en-US"/>
              </w:rPr>
              <w:t>română</w:t>
            </w:r>
            <w:proofErr w:type="spellEnd"/>
            <w:r w:rsidR="00460653" w:rsidRPr="003A39FA">
              <w:rPr>
                <w:lang w:val="en-US"/>
              </w:rPr>
              <w:t>.</w:t>
            </w:r>
          </w:p>
          <w:p w14:paraId="18CBE4C7" w14:textId="1D6DB747" w:rsidR="00D379F6" w:rsidRPr="00B51169" w:rsidRDefault="007323B6" w:rsidP="00750547">
            <w:pPr>
              <w:pStyle w:val="af2"/>
              <w:numPr>
                <w:ilvl w:val="1"/>
                <w:numId w:val="12"/>
              </w:numPr>
              <w:tabs>
                <w:tab w:val="left" w:pos="567"/>
              </w:tabs>
              <w:ind w:left="0" w:hanging="567"/>
              <w:rPr>
                <w:u w:val="single"/>
                <w:lang w:val="en-US"/>
              </w:rPr>
            </w:pPr>
            <w:r w:rsidRPr="003A39FA">
              <w:rPr>
                <w:lang w:val="en-US"/>
              </w:rPr>
              <w:t>13.</w:t>
            </w:r>
            <w:r w:rsidR="001873A6" w:rsidRPr="003A39FA">
              <w:rPr>
                <w:lang w:val="en-US"/>
              </w:rPr>
              <w:t>3</w:t>
            </w:r>
            <w:r w:rsidRPr="003A39FA">
              <w:rPr>
                <w:lang w:val="en-US"/>
              </w:rPr>
              <w:t xml:space="preserve">. </w:t>
            </w:r>
            <w:proofErr w:type="spellStart"/>
            <w:r w:rsidR="00D379F6" w:rsidRPr="003A39FA">
              <w:rPr>
                <w:lang w:val="en-US"/>
              </w:rPr>
              <w:t>Prezentul</w:t>
            </w:r>
            <w:proofErr w:type="spellEnd"/>
            <w:r w:rsidR="00D379F6" w:rsidRPr="003A39FA">
              <w:rPr>
                <w:lang w:val="en-US"/>
              </w:rPr>
              <w:t xml:space="preserve"> Contract </w:t>
            </w:r>
            <w:proofErr w:type="spellStart"/>
            <w:r w:rsidR="00D379F6" w:rsidRPr="003A39FA">
              <w:rPr>
                <w:lang w:val="en-US"/>
              </w:rPr>
              <w:t>reprezintă</w:t>
            </w:r>
            <w:proofErr w:type="spellEnd"/>
            <w:r w:rsidR="00D379F6" w:rsidRPr="003A39FA">
              <w:rPr>
                <w:lang w:val="en-US"/>
              </w:rPr>
              <w:t xml:space="preserve"> </w:t>
            </w:r>
            <w:proofErr w:type="spellStart"/>
            <w:r w:rsidR="00D379F6" w:rsidRPr="003A39FA">
              <w:rPr>
                <w:lang w:val="en-US"/>
              </w:rPr>
              <w:t>acordul</w:t>
            </w:r>
            <w:proofErr w:type="spellEnd"/>
            <w:r w:rsidR="00D379F6" w:rsidRPr="003A39FA">
              <w:rPr>
                <w:lang w:val="en-US"/>
              </w:rPr>
              <w:t xml:space="preserve"> de </w:t>
            </w:r>
            <w:proofErr w:type="spellStart"/>
            <w:r w:rsidR="00D379F6" w:rsidRPr="003A39FA">
              <w:rPr>
                <w:lang w:val="en-US"/>
              </w:rPr>
              <w:t>voinţă</w:t>
            </w:r>
            <w:proofErr w:type="spellEnd"/>
            <w:r w:rsidR="00D379F6" w:rsidRPr="003A39FA">
              <w:rPr>
                <w:lang w:val="en-US"/>
              </w:rPr>
              <w:t xml:space="preserve"> al </w:t>
            </w:r>
            <w:proofErr w:type="spellStart"/>
            <w:r w:rsidR="00D379F6" w:rsidRPr="003A39FA">
              <w:rPr>
                <w:lang w:val="en-US"/>
              </w:rPr>
              <w:t>părţilor</w:t>
            </w:r>
            <w:proofErr w:type="spellEnd"/>
            <w:r w:rsidR="00C33344" w:rsidRPr="003A39FA">
              <w:rPr>
                <w:lang w:val="en-US"/>
              </w:rPr>
              <w:t xml:space="preserve"> </w:t>
            </w:r>
            <w:proofErr w:type="spellStart"/>
            <w:r w:rsidR="00D379F6" w:rsidRPr="003A39FA">
              <w:rPr>
                <w:lang w:val="en-US"/>
              </w:rPr>
              <w:t>şi</w:t>
            </w:r>
            <w:proofErr w:type="spellEnd"/>
            <w:r w:rsidR="00D379F6" w:rsidRPr="003A39FA">
              <w:rPr>
                <w:lang w:val="en-US"/>
              </w:rPr>
              <w:t xml:space="preserve"> se </w:t>
            </w:r>
            <w:proofErr w:type="spellStart"/>
            <w:r w:rsidR="00D379F6" w:rsidRPr="003A39FA">
              <w:rPr>
                <w:lang w:val="en-US"/>
              </w:rPr>
              <w:t>consideră</w:t>
            </w:r>
            <w:proofErr w:type="spellEnd"/>
            <w:r w:rsidR="00D379F6" w:rsidRPr="003A39FA">
              <w:rPr>
                <w:lang w:val="en-US"/>
              </w:rPr>
              <w:t xml:space="preserve"> </w:t>
            </w:r>
            <w:proofErr w:type="spellStart"/>
            <w:r w:rsidR="00D379F6" w:rsidRPr="003A39FA">
              <w:rPr>
                <w:lang w:val="en-US"/>
              </w:rPr>
              <w:t>semnat</w:t>
            </w:r>
            <w:proofErr w:type="spellEnd"/>
            <w:r w:rsidR="00D379F6" w:rsidRPr="003A39FA">
              <w:rPr>
                <w:lang w:val="en-US"/>
              </w:rPr>
              <w:t xml:space="preserve"> la data </w:t>
            </w:r>
            <w:proofErr w:type="spellStart"/>
            <w:r w:rsidR="00D379F6" w:rsidRPr="003A39FA">
              <w:rPr>
                <w:lang w:val="en-US"/>
              </w:rPr>
              <w:t>aplicării</w:t>
            </w:r>
            <w:proofErr w:type="spellEnd"/>
            <w:r w:rsidR="00D379F6" w:rsidRPr="003A39FA">
              <w:rPr>
                <w:lang w:val="en-US"/>
              </w:rPr>
              <w:t xml:space="preserve"> </w:t>
            </w:r>
            <w:proofErr w:type="spellStart"/>
            <w:r w:rsidR="00D379F6" w:rsidRPr="003A39FA">
              <w:rPr>
                <w:lang w:val="en-US"/>
              </w:rPr>
              <w:t>ultimei</w:t>
            </w:r>
            <w:proofErr w:type="spellEnd"/>
            <w:r w:rsidR="00D379F6" w:rsidRPr="003A39FA">
              <w:rPr>
                <w:lang w:val="en-US"/>
              </w:rPr>
              <w:t xml:space="preserve"> </w:t>
            </w:r>
            <w:proofErr w:type="spellStart"/>
            <w:r w:rsidR="00D379F6" w:rsidRPr="003A39FA">
              <w:rPr>
                <w:lang w:val="en-US"/>
              </w:rPr>
              <w:t>semnături</w:t>
            </w:r>
            <w:proofErr w:type="spellEnd"/>
            <w:r w:rsidR="00D379F6" w:rsidRPr="003A39FA">
              <w:rPr>
                <w:lang w:val="en-US"/>
              </w:rPr>
              <w:t xml:space="preserve"> de </w:t>
            </w:r>
            <w:proofErr w:type="spellStart"/>
            <w:r w:rsidR="00D379F6" w:rsidRPr="003A39FA">
              <w:rPr>
                <w:lang w:val="en-US"/>
              </w:rPr>
              <w:t>către</w:t>
            </w:r>
            <w:proofErr w:type="spellEnd"/>
            <w:r w:rsidR="00D379F6" w:rsidRPr="003A39FA">
              <w:rPr>
                <w:lang w:val="en-US"/>
              </w:rPr>
              <w:t xml:space="preserve"> </w:t>
            </w:r>
            <w:proofErr w:type="spellStart"/>
            <w:r w:rsidR="00D379F6" w:rsidRPr="003A39FA">
              <w:rPr>
                <w:lang w:val="en-US"/>
              </w:rPr>
              <w:t>una</w:t>
            </w:r>
            <w:proofErr w:type="spellEnd"/>
            <w:r w:rsidR="00D379F6" w:rsidRPr="003A39FA">
              <w:rPr>
                <w:lang w:val="en-US"/>
              </w:rPr>
              <w:t xml:space="preserve"> </w:t>
            </w:r>
            <w:proofErr w:type="spellStart"/>
            <w:r w:rsidR="00D379F6" w:rsidRPr="003A39FA">
              <w:rPr>
                <w:lang w:val="en-US"/>
              </w:rPr>
              <w:t>dintre</w:t>
            </w:r>
            <w:proofErr w:type="spellEnd"/>
            <w:r w:rsidR="00D379F6" w:rsidRPr="003A39FA">
              <w:rPr>
                <w:lang w:val="en-US"/>
              </w:rPr>
              <w:t xml:space="preserve"> </w:t>
            </w:r>
            <w:proofErr w:type="spellStart"/>
            <w:proofErr w:type="gramStart"/>
            <w:r w:rsidR="00D379F6" w:rsidRPr="003A39FA">
              <w:rPr>
                <w:lang w:val="en-US"/>
              </w:rPr>
              <w:t>părți</w:t>
            </w:r>
            <w:proofErr w:type="spellEnd"/>
            <w:r w:rsidR="00B51169">
              <w:rPr>
                <w:lang w:val="en-US"/>
              </w:rPr>
              <w:t xml:space="preserve">,  </w:t>
            </w:r>
            <w:r w:rsidR="00B51169" w:rsidRPr="00B51169">
              <w:rPr>
                <w:u w:val="single"/>
                <w:lang w:val="en-US"/>
              </w:rPr>
              <w:t xml:space="preserve"> </w:t>
            </w:r>
            <w:proofErr w:type="gramEnd"/>
            <w:r w:rsidR="00B51169" w:rsidRPr="00B51169">
              <w:rPr>
                <w:u w:val="single"/>
                <w:lang w:val="en-US"/>
              </w:rPr>
              <w:t xml:space="preserve">       </w:t>
            </w:r>
            <w:proofErr w:type="gramStart"/>
            <w:r w:rsidR="00B51169" w:rsidRPr="00B51169">
              <w:rPr>
                <w:u w:val="single"/>
                <w:lang w:val="en-US"/>
              </w:rPr>
              <w:t xml:space="preserve">  </w:t>
            </w:r>
            <w:r w:rsidR="00D379F6" w:rsidRPr="003A39FA">
              <w:rPr>
                <w:lang w:val="en-US"/>
              </w:rPr>
              <w:t>.</w:t>
            </w:r>
            <w:proofErr w:type="gramEnd"/>
            <w:r w:rsidR="00B51169">
              <w:rPr>
                <w:lang w:val="en-US"/>
              </w:rPr>
              <w:t>__________202</w:t>
            </w:r>
            <w:r w:rsidR="00FA1C46">
              <w:rPr>
                <w:lang w:val="en-US"/>
              </w:rPr>
              <w:t>6</w:t>
            </w:r>
          </w:p>
          <w:p w14:paraId="61145FFC" w14:textId="119B2620" w:rsidR="00460653" w:rsidRPr="003A39FA" w:rsidRDefault="007323B6" w:rsidP="00750547">
            <w:pPr>
              <w:pStyle w:val="af2"/>
              <w:numPr>
                <w:ilvl w:val="1"/>
                <w:numId w:val="12"/>
              </w:numPr>
              <w:tabs>
                <w:tab w:val="left" w:pos="567"/>
                <w:tab w:val="left" w:pos="4005"/>
              </w:tabs>
              <w:ind w:left="0" w:hanging="567"/>
              <w:contextualSpacing/>
              <w:rPr>
                <w:lang w:val="en-US"/>
              </w:rPr>
            </w:pPr>
            <w:r w:rsidRPr="003A39FA">
              <w:rPr>
                <w:lang w:val="en-US"/>
              </w:rPr>
              <w:t>13.</w:t>
            </w:r>
            <w:r w:rsidR="001873A6" w:rsidRPr="003A39FA">
              <w:rPr>
                <w:lang w:val="en-US"/>
              </w:rPr>
              <w:t>4</w:t>
            </w:r>
            <w:r w:rsidRPr="003A39FA">
              <w:rPr>
                <w:lang w:val="en-US"/>
              </w:rPr>
              <w:t xml:space="preserve">. </w:t>
            </w:r>
            <w:proofErr w:type="spellStart"/>
            <w:r w:rsidR="00D379F6" w:rsidRPr="003A39FA">
              <w:rPr>
                <w:lang w:val="en-US"/>
              </w:rPr>
              <w:t>Pentru</w:t>
            </w:r>
            <w:proofErr w:type="spellEnd"/>
            <w:r w:rsidR="00D379F6" w:rsidRPr="003A39FA">
              <w:rPr>
                <w:lang w:val="en-US"/>
              </w:rPr>
              <w:t xml:space="preserve"> </w:t>
            </w:r>
            <w:proofErr w:type="spellStart"/>
            <w:r w:rsidR="00D379F6" w:rsidRPr="003A39FA">
              <w:rPr>
                <w:lang w:val="en-US"/>
              </w:rPr>
              <w:t>confirmarea</w:t>
            </w:r>
            <w:proofErr w:type="spellEnd"/>
            <w:r w:rsidR="00D379F6" w:rsidRPr="003A39FA">
              <w:rPr>
                <w:lang w:val="en-US"/>
              </w:rPr>
              <w:t xml:space="preserve"> </w:t>
            </w:r>
            <w:proofErr w:type="spellStart"/>
            <w:r w:rsidR="00D379F6" w:rsidRPr="003A39FA">
              <w:rPr>
                <w:lang w:val="en-US"/>
              </w:rPr>
              <w:t>celor</w:t>
            </w:r>
            <w:proofErr w:type="spellEnd"/>
            <w:r w:rsidR="00D379F6" w:rsidRPr="003A39FA">
              <w:rPr>
                <w:lang w:val="en-US"/>
              </w:rPr>
              <w:t xml:space="preserve"> </w:t>
            </w:r>
            <w:proofErr w:type="spellStart"/>
            <w:r w:rsidR="00D379F6" w:rsidRPr="003A39FA">
              <w:rPr>
                <w:lang w:val="en-US"/>
              </w:rPr>
              <w:t>menţionate</w:t>
            </w:r>
            <w:proofErr w:type="spellEnd"/>
            <w:r w:rsidR="00D379F6" w:rsidRPr="003A39FA">
              <w:rPr>
                <w:lang w:val="en-US"/>
              </w:rPr>
              <w:t xml:space="preserve">, </w:t>
            </w:r>
            <w:proofErr w:type="spellStart"/>
            <w:r w:rsidR="009D3792" w:rsidRPr="003A39FA">
              <w:rPr>
                <w:lang w:val="en-US"/>
              </w:rPr>
              <w:t>p</w:t>
            </w:r>
            <w:r w:rsidR="00D379F6" w:rsidRPr="003A39FA">
              <w:rPr>
                <w:lang w:val="en-US"/>
              </w:rPr>
              <w:t>ărţile</w:t>
            </w:r>
            <w:proofErr w:type="spellEnd"/>
            <w:r w:rsidR="00D379F6" w:rsidRPr="003A39FA">
              <w:rPr>
                <w:lang w:val="en-US"/>
              </w:rPr>
              <w:t xml:space="preserve"> au </w:t>
            </w:r>
            <w:proofErr w:type="spellStart"/>
            <w:r w:rsidR="00D379F6" w:rsidRPr="003A39FA">
              <w:rPr>
                <w:lang w:val="en-US"/>
              </w:rPr>
              <w:t>semnat</w:t>
            </w:r>
            <w:proofErr w:type="spellEnd"/>
            <w:r w:rsidR="00D379F6" w:rsidRPr="003A39FA">
              <w:rPr>
                <w:lang w:val="en-US"/>
              </w:rPr>
              <w:t xml:space="preserve"> </w:t>
            </w:r>
            <w:proofErr w:type="spellStart"/>
            <w:r w:rsidR="00D379F6" w:rsidRPr="003A39FA">
              <w:rPr>
                <w:lang w:val="en-US"/>
              </w:rPr>
              <w:t>prezentul</w:t>
            </w:r>
            <w:proofErr w:type="spellEnd"/>
            <w:r w:rsidR="00D379F6" w:rsidRPr="003A39FA">
              <w:rPr>
                <w:lang w:val="en-US"/>
              </w:rPr>
              <w:t xml:space="preserve"> Contract </w:t>
            </w:r>
            <w:proofErr w:type="spellStart"/>
            <w:r w:rsidR="00D379F6" w:rsidRPr="003A39FA">
              <w:rPr>
                <w:lang w:val="en-US"/>
              </w:rPr>
              <w:t>în</w:t>
            </w:r>
            <w:proofErr w:type="spellEnd"/>
            <w:r w:rsidR="00D379F6" w:rsidRPr="003A39FA">
              <w:rPr>
                <w:lang w:val="en-US"/>
              </w:rPr>
              <w:t xml:space="preserve"> </w:t>
            </w:r>
            <w:proofErr w:type="spellStart"/>
            <w:r w:rsidR="00D379F6" w:rsidRPr="003A39FA">
              <w:rPr>
                <w:lang w:val="en-US"/>
              </w:rPr>
              <w:t>conformitate</w:t>
            </w:r>
            <w:proofErr w:type="spellEnd"/>
            <w:r w:rsidR="00D379F6" w:rsidRPr="003A39FA">
              <w:rPr>
                <w:lang w:val="en-US"/>
              </w:rPr>
              <w:t xml:space="preserve"> cu </w:t>
            </w:r>
            <w:proofErr w:type="spellStart"/>
            <w:r w:rsidR="00D379F6" w:rsidRPr="003A39FA">
              <w:rPr>
                <w:lang w:val="en-US"/>
              </w:rPr>
              <w:t>legislaţia</w:t>
            </w:r>
            <w:proofErr w:type="spellEnd"/>
            <w:r w:rsidR="00D379F6" w:rsidRPr="003A39FA">
              <w:rPr>
                <w:lang w:val="en-US"/>
              </w:rPr>
              <w:t xml:space="preserve"> </w:t>
            </w:r>
            <w:proofErr w:type="spellStart"/>
            <w:r w:rsidR="00D379F6" w:rsidRPr="003A39FA">
              <w:rPr>
                <w:lang w:val="en-US"/>
              </w:rPr>
              <w:t>Republicii</w:t>
            </w:r>
            <w:proofErr w:type="spellEnd"/>
            <w:r w:rsidR="00D379F6" w:rsidRPr="003A39FA">
              <w:rPr>
                <w:lang w:val="en-US"/>
              </w:rPr>
              <w:t xml:space="preserve"> Moldova, la data </w:t>
            </w:r>
            <w:proofErr w:type="spellStart"/>
            <w:r w:rsidR="00D379F6" w:rsidRPr="003A39FA">
              <w:rPr>
                <w:lang w:val="en-US"/>
              </w:rPr>
              <w:t>şi</w:t>
            </w:r>
            <w:proofErr w:type="spellEnd"/>
            <w:r w:rsidR="00D379F6" w:rsidRPr="003A39FA">
              <w:rPr>
                <w:lang w:val="en-US"/>
              </w:rPr>
              <w:t xml:space="preserve"> </w:t>
            </w:r>
            <w:proofErr w:type="spellStart"/>
            <w:r w:rsidR="00D379F6" w:rsidRPr="003A39FA">
              <w:rPr>
                <w:lang w:val="en-US"/>
              </w:rPr>
              <w:t>anul</w:t>
            </w:r>
            <w:proofErr w:type="spellEnd"/>
            <w:r w:rsidR="00D379F6" w:rsidRPr="003A39FA">
              <w:rPr>
                <w:lang w:val="en-US"/>
              </w:rPr>
              <w:t xml:space="preserve"> indicate, </w:t>
            </w:r>
            <w:proofErr w:type="spellStart"/>
            <w:r w:rsidR="00460653" w:rsidRPr="003A39FA">
              <w:rPr>
                <w:lang w:val="en-US"/>
              </w:rPr>
              <w:t>fiind</w:t>
            </w:r>
            <w:proofErr w:type="spellEnd"/>
            <w:r w:rsidR="00460653" w:rsidRPr="003A39FA">
              <w:rPr>
                <w:lang w:val="en-US"/>
              </w:rPr>
              <w:t xml:space="preserve"> </w:t>
            </w:r>
            <w:proofErr w:type="spellStart"/>
            <w:r w:rsidR="00460653" w:rsidRPr="003A39FA">
              <w:rPr>
                <w:lang w:val="en-US"/>
              </w:rPr>
              <w:t>valabil</w:t>
            </w:r>
            <w:proofErr w:type="spellEnd"/>
            <w:r w:rsidR="00460653" w:rsidRPr="003A39FA">
              <w:rPr>
                <w:lang w:val="en-US"/>
              </w:rPr>
              <w:t xml:space="preserve"> până la </w:t>
            </w:r>
            <w:r w:rsidR="00B51169">
              <w:rPr>
                <w:lang w:val="en-US"/>
              </w:rPr>
              <w:t>31.12.202</w:t>
            </w:r>
            <w:r w:rsidR="00FA1C46">
              <w:rPr>
                <w:lang w:val="en-US"/>
              </w:rPr>
              <w:t>6</w:t>
            </w:r>
            <w:r w:rsidR="00460653" w:rsidRPr="003A39FA">
              <w:rPr>
                <w:lang w:val="en-US"/>
              </w:rPr>
              <w:t>.</w:t>
            </w:r>
          </w:p>
          <w:p w14:paraId="65B34181" w14:textId="77777777" w:rsidR="00877B36" w:rsidRPr="00FF430B" w:rsidRDefault="00877B36" w:rsidP="00877B36">
            <w:pPr>
              <w:tabs>
                <w:tab w:val="left" w:pos="2295"/>
              </w:tabs>
              <w:jc w:val="both"/>
            </w:pPr>
          </w:p>
          <w:p w14:paraId="28E4CE7A" w14:textId="77777777" w:rsidR="00460653" w:rsidRPr="00FF430B" w:rsidRDefault="00C33344" w:rsidP="00750547">
            <w:pPr>
              <w:pStyle w:val="a"/>
              <w:numPr>
                <w:ilvl w:val="0"/>
                <w:numId w:val="12"/>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6CD1E546"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1169" w:rsidRPr="00EC30C2" w14:paraId="3A7139F7" w14:textId="77777777" w:rsidTr="00906AAB">
              <w:trPr>
                <w:jc w:val="center"/>
              </w:trPr>
              <w:tc>
                <w:tcPr>
                  <w:tcW w:w="5163" w:type="dxa"/>
                  <w:tcBorders>
                    <w:top w:val="nil"/>
                    <w:left w:val="nil"/>
                    <w:bottom w:val="nil"/>
                    <w:right w:val="nil"/>
                  </w:tcBorders>
                </w:tcPr>
                <w:p w14:paraId="4B55AF28" w14:textId="77777777" w:rsidR="00B51169" w:rsidRPr="00FF430B" w:rsidRDefault="00B51169"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312D6DC5" w14:textId="77777777" w:rsidR="00B51169" w:rsidRDefault="00B51169" w:rsidP="001F2FCB">
                  <w:pPr>
                    <w:tabs>
                      <w:tab w:val="left" w:pos="3295"/>
                    </w:tabs>
                    <w:jc w:val="center"/>
                    <w:rPr>
                      <w:b/>
                      <w:iCs/>
                    </w:rPr>
                  </w:pPr>
                  <w:r w:rsidRPr="0030652C">
                    <w:rPr>
                      <w:b/>
                      <w:iCs/>
                    </w:rPr>
                    <w:t>BENEFICIARUL</w:t>
                  </w:r>
                  <w:r>
                    <w:rPr>
                      <w:b/>
                      <w:iCs/>
                    </w:rPr>
                    <w:t>:</w:t>
                  </w:r>
                </w:p>
                <w:p w14:paraId="36D8E90C" w14:textId="77777777" w:rsidR="00B51169" w:rsidRPr="0030652C" w:rsidRDefault="00B51169" w:rsidP="001F2FCB">
                  <w:pPr>
                    <w:jc w:val="center"/>
                  </w:pPr>
                  <w:r w:rsidRPr="00F528EB">
                    <w:rPr>
                      <w:b/>
                      <w:sz w:val="28"/>
                      <w:szCs w:val="28"/>
                      <w:u w:val="single"/>
                    </w:rPr>
                    <w:t>Primăria or.Rezina</w:t>
                  </w:r>
                </w:p>
              </w:tc>
            </w:tr>
            <w:tr w:rsidR="00B51169" w:rsidRPr="00EC30C2" w14:paraId="659C7CF5" w14:textId="77777777" w:rsidTr="00906AAB">
              <w:trPr>
                <w:jc w:val="center"/>
              </w:trPr>
              <w:tc>
                <w:tcPr>
                  <w:tcW w:w="5163" w:type="dxa"/>
                  <w:tcBorders>
                    <w:top w:val="nil"/>
                    <w:left w:val="nil"/>
                    <w:bottom w:val="nil"/>
                    <w:right w:val="nil"/>
                  </w:tcBorders>
                  <w:vAlign w:val="center"/>
                </w:tcPr>
                <w:p w14:paraId="24C992F2" w14:textId="77777777" w:rsidR="00B51169" w:rsidRPr="00FF430B" w:rsidRDefault="00B51169"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64171C10" w14:textId="77777777" w:rsidR="00B51169" w:rsidRPr="0030652C" w:rsidRDefault="00B51169" w:rsidP="001F2FCB">
                  <w:pPr>
                    <w:tabs>
                      <w:tab w:val="left" w:pos="1134"/>
                      <w:tab w:val="left" w:pos="4680"/>
                      <w:tab w:val="left" w:pos="7020"/>
                    </w:tabs>
                    <w:suppressAutoHyphens/>
                    <w:ind w:left="-82"/>
                  </w:pPr>
                  <w:r w:rsidRPr="0030652C">
                    <w:t xml:space="preserve">Adresa poştală: </w:t>
                  </w:r>
                  <w:r w:rsidRPr="00051E36">
                    <w:rPr>
                      <w:b/>
                    </w:rPr>
                    <w:t>MD-5400, R.M.</w:t>
                  </w:r>
                  <w:r w:rsidRPr="00B043E0">
                    <w:rPr>
                      <w:b/>
                    </w:rPr>
                    <w:t>or.Rezina</w:t>
                  </w:r>
                  <w:r>
                    <w:rPr>
                      <w:b/>
                    </w:rPr>
                    <w:t>,</w:t>
                  </w:r>
                  <w:r w:rsidRPr="00B043E0">
                    <w:rPr>
                      <w:b/>
                    </w:rPr>
                    <w:t xml:space="preserve"> str.27 August</w:t>
                  </w:r>
                  <w:r>
                    <w:rPr>
                      <w:b/>
                    </w:rPr>
                    <w:t>, nr.</w:t>
                  </w:r>
                  <w:r w:rsidRPr="00B043E0">
                    <w:rPr>
                      <w:b/>
                    </w:rPr>
                    <w:t xml:space="preserve"> 1</w:t>
                  </w:r>
                </w:p>
              </w:tc>
            </w:tr>
            <w:tr w:rsidR="00B51169" w:rsidRPr="00EC30C2" w14:paraId="0ED72CB4" w14:textId="77777777" w:rsidTr="00906AAB">
              <w:trPr>
                <w:jc w:val="center"/>
              </w:trPr>
              <w:tc>
                <w:tcPr>
                  <w:tcW w:w="5163" w:type="dxa"/>
                  <w:tcBorders>
                    <w:top w:val="nil"/>
                    <w:left w:val="nil"/>
                    <w:bottom w:val="nil"/>
                    <w:right w:val="nil"/>
                  </w:tcBorders>
                  <w:vAlign w:val="center"/>
                </w:tcPr>
                <w:p w14:paraId="3F72B977" w14:textId="77777777" w:rsidR="00B51169" w:rsidRPr="00FF430B" w:rsidRDefault="00B51169"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2F41EABD" w14:textId="0657B4C8" w:rsidR="00B51169" w:rsidRPr="0030652C" w:rsidRDefault="00B51169" w:rsidP="001F2FCB">
                  <w:pPr>
                    <w:tabs>
                      <w:tab w:val="left" w:pos="1134"/>
                      <w:tab w:val="left" w:pos="4680"/>
                      <w:tab w:val="left" w:pos="7020"/>
                    </w:tabs>
                    <w:suppressAutoHyphens/>
                  </w:pPr>
                  <w:r w:rsidRPr="0030652C">
                    <w:t>Telefon:</w:t>
                  </w:r>
                  <w:r>
                    <w:t xml:space="preserve"> </w:t>
                  </w:r>
                  <w:r w:rsidRPr="005961EA">
                    <w:rPr>
                      <w:b/>
                    </w:rPr>
                    <w:t>0254 2</w:t>
                  </w:r>
                  <w:r w:rsidR="00E25C7B">
                    <w:rPr>
                      <w:b/>
                    </w:rPr>
                    <w:t>2</w:t>
                  </w:r>
                  <w:r w:rsidRPr="005961EA">
                    <w:rPr>
                      <w:b/>
                    </w:rPr>
                    <w:t xml:space="preserve">6 </w:t>
                  </w:r>
                  <w:r w:rsidR="00E25C7B">
                    <w:rPr>
                      <w:b/>
                    </w:rPr>
                    <w:t>44</w:t>
                  </w:r>
                  <w:r>
                    <w:t xml:space="preserve">, </w:t>
                  </w:r>
                  <w:r w:rsidRPr="00B043E0">
                    <w:rPr>
                      <w:b/>
                    </w:rPr>
                    <w:t>0254 228</w:t>
                  </w:r>
                  <w:r>
                    <w:rPr>
                      <w:b/>
                    </w:rPr>
                    <w:t xml:space="preserve"> </w:t>
                  </w:r>
                  <w:r w:rsidRPr="00B043E0">
                    <w:rPr>
                      <w:b/>
                    </w:rPr>
                    <w:t>44</w:t>
                  </w:r>
                </w:p>
              </w:tc>
            </w:tr>
            <w:tr w:rsidR="00B51169" w:rsidRPr="00EC30C2" w14:paraId="410D9F4F" w14:textId="77777777" w:rsidTr="00906AAB">
              <w:trPr>
                <w:jc w:val="center"/>
              </w:trPr>
              <w:tc>
                <w:tcPr>
                  <w:tcW w:w="5163" w:type="dxa"/>
                  <w:tcBorders>
                    <w:top w:val="nil"/>
                    <w:left w:val="nil"/>
                    <w:bottom w:val="nil"/>
                    <w:right w:val="nil"/>
                  </w:tcBorders>
                  <w:vAlign w:val="center"/>
                </w:tcPr>
                <w:p w14:paraId="6FDAB946" w14:textId="77777777" w:rsidR="00B51169" w:rsidRPr="00FF430B" w:rsidRDefault="00B51169"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502A200" w14:textId="77777777" w:rsidR="00B51169" w:rsidRPr="0030652C" w:rsidRDefault="00B51169" w:rsidP="001F2FCB">
                  <w:pPr>
                    <w:tabs>
                      <w:tab w:val="left" w:pos="1134"/>
                      <w:tab w:val="left" w:pos="4680"/>
                      <w:tab w:val="left" w:pos="7020"/>
                    </w:tabs>
                    <w:suppressAutoHyphens/>
                  </w:pPr>
                  <w:r w:rsidRPr="0030652C">
                    <w:t>Cod fiscal:</w:t>
                  </w:r>
                  <w:r w:rsidRPr="00B043E0">
                    <w:rPr>
                      <w:b/>
                    </w:rPr>
                    <w:t xml:space="preserve"> 1007601006391</w:t>
                  </w:r>
                </w:p>
              </w:tc>
            </w:tr>
            <w:tr w:rsidR="00B51169" w:rsidRPr="00EC30C2" w14:paraId="1678DF3F" w14:textId="77777777" w:rsidTr="00906AAB">
              <w:trPr>
                <w:jc w:val="center"/>
              </w:trPr>
              <w:tc>
                <w:tcPr>
                  <w:tcW w:w="5163" w:type="dxa"/>
                  <w:tcBorders>
                    <w:top w:val="nil"/>
                    <w:left w:val="nil"/>
                    <w:bottom w:val="nil"/>
                    <w:right w:val="nil"/>
                  </w:tcBorders>
                  <w:vAlign w:val="center"/>
                </w:tcPr>
                <w:p w14:paraId="42A57436" w14:textId="77777777" w:rsidR="00B51169" w:rsidRPr="00FF430B" w:rsidRDefault="00B51169"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606825A4" w14:textId="77777777" w:rsidR="00B51169" w:rsidRPr="0030652C" w:rsidRDefault="00B51169" w:rsidP="001F2FCB">
                  <w:pPr>
                    <w:tabs>
                      <w:tab w:val="left" w:pos="1134"/>
                      <w:tab w:val="left" w:pos="4680"/>
                      <w:tab w:val="left" w:pos="7020"/>
                    </w:tabs>
                    <w:suppressAutoHyphens/>
                  </w:pPr>
                  <w:r w:rsidRPr="0030652C">
                    <w:t>Banca:</w:t>
                  </w:r>
                  <w:r w:rsidRPr="00B043E0">
                    <w:rPr>
                      <w:b/>
                    </w:rPr>
                    <w:t xml:space="preserve"> Min</w:t>
                  </w:r>
                  <w:r>
                    <w:rPr>
                      <w:b/>
                    </w:rPr>
                    <w:t xml:space="preserve">isterul </w:t>
                  </w:r>
                  <w:r w:rsidRPr="00B043E0">
                    <w:rPr>
                      <w:b/>
                    </w:rPr>
                    <w:t>Fin</w:t>
                  </w:r>
                  <w:r>
                    <w:rPr>
                      <w:b/>
                    </w:rPr>
                    <w:t xml:space="preserve">anțelor </w:t>
                  </w:r>
                  <w:r w:rsidRPr="00B043E0">
                    <w:rPr>
                      <w:b/>
                    </w:rPr>
                    <w:t>Trez</w:t>
                  </w:r>
                  <w:r>
                    <w:rPr>
                      <w:b/>
                    </w:rPr>
                    <w:t>oreria Regionala Centru</w:t>
                  </w:r>
                </w:p>
              </w:tc>
            </w:tr>
            <w:tr w:rsidR="00B51169" w:rsidRPr="00EC30C2" w14:paraId="2EC59DEC" w14:textId="77777777" w:rsidTr="00906AAB">
              <w:trPr>
                <w:jc w:val="center"/>
              </w:trPr>
              <w:tc>
                <w:tcPr>
                  <w:tcW w:w="5163" w:type="dxa"/>
                  <w:tcBorders>
                    <w:top w:val="nil"/>
                    <w:left w:val="nil"/>
                    <w:bottom w:val="nil"/>
                    <w:right w:val="nil"/>
                  </w:tcBorders>
                  <w:vAlign w:val="center"/>
                </w:tcPr>
                <w:p w14:paraId="36191F1F" w14:textId="77777777" w:rsidR="00B51169" w:rsidRPr="00FF430B" w:rsidRDefault="00B51169"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CCBBAAE" w14:textId="77777777" w:rsidR="00B51169" w:rsidRPr="0030652C" w:rsidRDefault="00B51169" w:rsidP="001F2FCB">
                  <w:pPr>
                    <w:tabs>
                      <w:tab w:val="left" w:pos="1134"/>
                      <w:tab w:val="left" w:pos="4680"/>
                      <w:tab w:val="left" w:pos="7020"/>
                    </w:tabs>
                    <w:suppressAutoHyphens/>
                  </w:pPr>
                  <w:r w:rsidRPr="0030652C">
                    <w:t>Cod:</w:t>
                  </w:r>
                  <w:r w:rsidRPr="00A10E16">
                    <w:rPr>
                      <w:b/>
                    </w:rPr>
                    <w:t xml:space="preserve"> </w:t>
                  </w:r>
                  <w:r>
                    <w:rPr>
                      <w:b/>
                    </w:rPr>
                    <w:t>TREZMD2X</w:t>
                  </w:r>
                </w:p>
              </w:tc>
            </w:tr>
            <w:tr w:rsidR="00B51169" w:rsidRPr="00EC30C2" w14:paraId="1C195C70" w14:textId="77777777" w:rsidTr="00906AAB">
              <w:trPr>
                <w:jc w:val="center"/>
              </w:trPr>
              <w:tc>
                <w:tcPr>
                  <w:tcW w:w="5163" w:type="dxa"/>
                  <w:tcBorders>
                    <w:top w:val="nil"/>
                    <w:left w:val="nil"/>
                    <w:bottom w:val="nil"/>
                    <w:right w:val="nil"/>
                  </w:tcBorders>
                  <w:vAlign w:val="center"/>
                </w:tcPr>
                <w:p w14:paraId="6E48322F" w14:textId="77777777" w:rsidR="00B51169" w:rsidRPr="00FF430B" w:rsidRDefault="00B51169"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2BA31E7" w14:textId="77777777" w:rsidR="00B51169" w:rsidRPr="0030652C" w:rsidRDefault="00B51169" w:rsidP="001F2FCB">
                  <w:pPr>
                    <w:tabs>
                      <w:tab w:val="left" w:pos="1134"/>
                      <w:tab w:val="left" w:pos="4680"/>
                      <w:tab w:val="left" w:pos="7020"/>
                    </w:tabs>
                    <w:suppressAutoHyphens/>
                  </w:pPr>
                  <w:r w:rsidRPr="0030652C">
                    <w:t>IBAN</w:t>
                  </w:r>
                  <w:r>
                    <w:t>:</w:t>
                  </w:r>
                  <w:r w:rsidRPr="00B043E0">
                    <w:rPr>
                      <w:b/>
                    </w:rPr>
                    <w:t xml:space="preserve"> MD</w:t>
                  </w:r>
                  <w:r>
                    <w:rPr>
                      <w:b/>
                    </w:rPr>
                    <w:t>27</w:t>
                  </w:r>
                  <w:r w:rsidRPr="00B043E0">
                    <w:rPr>
                      <w:b/>
                    </w:rPr>
                    <w:t>TRPDBB</w:t>
                  </w:r>
                  <w:r>
                    <w:rPr>
                      <w:b/>
                    </w:rPr>
                    <w:t>3</w:t>
                  </w:r>
                  <w:r w:rsidRPr="00B043E0">
                    <w:rPr>
                      <w:b/>
                    </w:rPr>
                    <w:t>0000001094700</w:t>
                  </w:r>
                </w:p>
              </w:tc>
            </w:tr>
          </w:tbl>
          <w:p w14:paraId="13FBEF49" w14:textId="77777777" w:rsidR="00241897" w:rsidRDefault="00241897" w:rsidP="002B4D12">
            <w:pPr>
              <w:pStyle w:val="a"/>
              <w:numPr>
                <w:ilvl w:val="0"/>
                <w:numId w:val="0"/>
              </w:numPr>
              <w:tabs>
                <w:tab w:val="clear" w:pos="1134"/>
                <w:tab w:val="left" w:pos="2685"/>
              </w:tabs>
              <w:spacing w:line="276" w:lineRule="auto"/>
              <w:contextualSpacing/>
              <w:jc w:val="center"/>
              <w:rPr>
                <w:b/>
              </w:rPr>
            </w:pPr>
          </w:p>
          <w:p w14:paraId="431778A5"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9747" w:type="dxa"/>
              <w:jc w:val="center"/>
              <w:tblLayout w:type="fixed"/>
              <w:tblLook w:val="04A0" w:firstRow="1" w:lastRow="0" w:firstColumn="1" w:lastColumn="0" w:noHBand="0" w:noVBand="1"/>
            </w:tblPr>
            <w:tblGrid>
              <w:gridCol w:w="4964"/>
              <w:gridCol w:w="4783"/>
            </w:tblGrid>
            <w:tr w:rsidR="00460653" w:rsidRPr="00EC30C2" w14:paraId="2F73260B" w14:textId="77777777" w:rsidTr="00B51169">
              <w:trPr>
                <w:trHeight w:val="357"/>
                <w:jc w:val="center"/>
              </w:trPr>
              <w:tc>
                <w:tcPr>
                  <w:tcW w:w="4964" w:type="dxa"/>
                  <w:vAlign w:val="center"/>
                </w:tcPr>
                <w:p w14:paraId="767C2376" w14:textId="77777777" w:rsidR="00460653" w:rsidRDefault="00460653" w:rsidP="00633782">
                  <w:pPr>
                    <w:jc w:val="center"/>
                    <w:rPr>
                      <w:b/>
                    </w:rPr>
                  </w:pPr>
                  <w:r w:rsidRPr="00FF430B">
                    <w:rPr>
                      <w:b/>
                    </w:rPr>
                    <w:t>ANTREPRENOR</w:t>
                  </w:r>
                  <w:r w:rsidR="00B51169">
                    <w:rPr>
                      <w:b/>
                    </w:rPr>
                    <w:t>:</w:t>
                  </w:r>
                </w:p>
                <w:p w14:paraId="136957B0" w14:textId="77777777" w:rsidR="00B51169" w:rsidRDefault="00B51169" w:rsidP="00633782">
                  <w:pPr>
                    <w:jc w:val="center"/>
                    <w:rPr>
                      <w:b/>
                    </w:rPr>
                  </w:pPr>
                </w:p>
                <w:p w14:paraId="4B55AB1E" w14:textId="77777777" w:rsidR="00B51169" w:rsidRDefault="00B51169" w:rsidP="00633782">
                  <w:pPr>
                    <w:jc w:val="center"/>
                    <w:rPr>
                      <w:b/>
                    </w:rPr>
                  </w:pPr>
                </w:p>
                <w:p w14:paraId="30926FDF" w14:textId="77777777" w:rsidR="00B51169" w:rsidRDefault="00B51169" w:rsidP="00633782">
                  <w:pPr>
                    <w:jc w:val="center"/>
                    <w:rPr>
                      <w:b/>
                    </w:rPr>
                  </w:pPr>
                </w:p>
                <w:p w14:paraId="7CDA8CE8" w14:textId="77777777" w:rsidR="00B51169" w:rsidRDefault="00B51169" w:rsidP="00633782">
                  <w:pPr>
                    <w:jc w:val="center"/>
                    <w:rPr>
                      <w:b/>
                    </w:rPr>
                  </w:pPr>
                </w:p>
                <w:p w14:paraId="675CAABF" w14:textId="77777777" w:rsidR="00B51169" w:rsidRPr="00FF430B" w:rsidRDefault="00B51169" w:rsidP="00633782">
                  <w:pPr>
                    <w:jc w:val="center"/>
                    <w:rPr>
                      <w:b/>
                    </w:rPr>
                  </w:pPr>
                </w:p>
              </w:tc>
              <w:tc>
                <w:tcPr>
                  <w:tcW w:w="4783" w:type="dxa"/>
                  <w:vAlign w:val="center"/>
                </w:tcPr>
                <w:p w14:paraId="690F5500" w14:textId="77777777" w:rsidR="00460653" w:rsidRDefault="00460653" w:rsidP="00633782">
                  <w:pPr>
                    <w:jc w:val="center"/>
                    <w:rPr>
                      <w:b/>
                    </w:rPr>
                  </w:pPr>
                  <w:r w:rsidRPr="00FF430B">
                    <w:rPr>
                      <w:b/>
                    </w:rPr>
                    <w:t>BENEFICIAR</w:t>
                  </w:r>
                  <w:r w:rsidR="00B51169">
                    <w:rPr>
                      <w:b/>
                    </w:rPr>
                    <w:t>:</w:t>
                  </w:r>
                </w:p>
                <w:p w14:paraId="0C3CC542" w14:textId="77777777" w:rsidR="00B51169" w:rsidRDefault="00B51169" w:rsidP="00633782">
                  <w:pPr>
                    <w:jc w:val="center"/>
                    <w:rPr>
                      <w:b/>
                    </w:rPr>
                  </w:pPr>
                </w:p>
                <w:p w14:paraId="126829CE" w14:textId="77777777" w:rsidR="00B51169" w:rsidRDefault="00B51169" w:rsidP="00B51169">
                  <w:pPr>
                    <w:rPr>
                      <w:b/>
                    </w:rPr>
                  </w:pPr>
                  <w:r>
                    <w:rPr>
                      <w:b/>
                    </w:rPr>
                    <w:t>________________Simion Tatarov</w:t>
                  </w:r>
                </w:p>
                <w:p w14:paraId="4118797C" w14:textId="77777777" w:rsidR="00B51169" w:rsidRDefault="00B51169" w:rsidP="00633782">
                  <w:pPr>
                    <w:jc w:val="center"/>
                    <w:rPr>
                      <w:b/>
                    </w:rPr>
                  </w:pPr>
                </w:p>
                <w:p w14:paraId="62F965FB" w14:textId="77777777" w:rsidR="00B51169" w:rsidRDefault="00B51169" w:rsidP="00633782">
                  <w:pPr>
                    <w:jc w:val="center"/>
                    <w:rPr>
                      <w:b/>
                    </w:rPr>
                  </w:pPr>
                </w:p>
                <w:p w14:paraId="14CA4985" w14:textId="77777777" w:rsidR="00B51169" w:rsidRPr="00FF430B" w:rsidRDefault="00B51169" w:rsidP="00633782">
                  <w:pPr>
                    <w:jc w:val="center"/>
                    <w:rPr>
                      <w:b/>
                    </w:rPr>
                  </w:pPr>
                  <w:r>
                    <w:rPr>
                      <w:b/>
                    </w:rPr>
                    <w:t>L.Ș.</w:t>
                  </w:r>
                </w:p>
              </w:tc>
            </w:tr>
          </w:tbl>
          <w:p w14:paraId="6F874CB5" w14:textId="77777777" w:rsidR="00F7186F" w:rsidRDefault="00F7186F" w:rsidP="00196AB4">
            <w:pPr>
              <w:tabs>
                <w:tab w:val="left" w:pos="2295"/>
              </w:tabs>
              <w:jc w:val="both"/>
            </w:pPr>
          </w:p>
          <w:p w14:paraId="3496BE5B" w14:textId="77777777" w:rsidR="00370DB8" w:rsidRDefault="00370DB8" w:rsidP="00196AB4">
            <w:pPr>
              <w:tabs>
                <w:tab w:val="left" w:pos="2295"/>
              </w:tabs>
              <w:jc w:val="both"/>
            </w:pPr>
          </w:p>
          <w:p w14:paraId="1611739D" w14:textId="77777777" w:rsidR="00985514" w:rsidRDefault="00985514" w:rsidP="00196AB4">
            <w:pPr>
              <w:tabs>
                <w:tab w:val="left" w:pos="2295"/>
              </w:tabs>
              <w:jc w:val="both"/>
            </w:pPr>
          </w:p>
          <w:p w14:paraId="368D1D9C" w14:textId="77777777" w:rsidR="00B245BC" w:rsidRDefault="00B245BC" w:rsidP="00196AB4">
            <w:pPr>
              <w:tabs>
                <w:tab w:val="left" w:pos="2295"/>
              </w:tabs>
              <w:jc w:val="both"/>
            </w:pPr>
          </w:p>
          <w:p w14:paraId="5EB5BFC3" w14:textId="77777777" w:rsidR="00B245BC" w:rsidRDefault="00B245BC" w:rsidP="00196AB4">
            <w:pPr>
              <w:tabs>
                <w:tab w:val="left" w:pos="2295"/>
              </w:tabs>
              <w:jc w:val="both"/>
            </w:pPr>
          </w:p>
          <w:p w14:paraId="7D8A90B9" w14:textId="77777777" w:rsidR="00B245BC" w:rsidRDefault="00B245BC" w:rsidP="00196AB4">
            <w:pPr>
              <w:tabs>
                <w:tab w:val="left" w:pos="2295"/>
              </w:tabs>
              <w:jc w:val="both"/>
            </w:pPr>
          </w:p>
          <w:p w14:paraId="47DF1732" w14:textId="77777777" w:rsidR="00B245BC" w:rsidRDefault="00B245BC" w:rsidP="00196AB4">
            <w:pPr>
              <w:tabs>
                <w:tab w:val="left" w:pos="2295"/>
              </w:tabs>
              <w:jc w:val="both"/>
            </w:pPr>
          </w:p>
          <w:p w14:paraId="5489BB18" w14:textId="77777777" w:rsidR="00B245BC" w:rsidRDefault="00B245BC" w:rsidP="00196AB4">
            <w:pPr>
              <w:tabs>
                <w:tab w:val="left" w:pos="2295"/>
              </w:tabs>
              <w:jc w:val="both"/>
            </w:pPr>
          </w:p>
          <w:p w14:paraId="545A033C" w14:textId="77777777" w:rsidR="002733C1" w:rsidRDefault="002733C1" w:rsidP="00092918">
            <w:pPr>
              <w:jc w:val="right"/>
              <w:rPr>
                <w:sz w:val="26"/>
                <w:szCs w:val="26"/>
                <w:lang w:val="ro-MD"/>
              </w:rPr>
            </w:pPr>
          </w:p>
          <w:p w14:paraId="1CC4CAAC" w14:textId="77777777" w:rsidR="002733C1" w:rsidRDefault="002733C1" w:rsidP="00092918">
            <w:pPr>
              <w:jc w:val="right"/>
              <w:rPr>
                <w:sz w:val="26"/>
                <w:szCs w:val="26"/>
                <w:lang w:val="ro-MD"/>
              </w:rPr>
            </w:pPr>
          </w:p>
          <w:p w14:paraId="44274573" w14:textId="77777777" w:rsidR="0089503C" w:rsidRDefault="0089503C" w:rsidP="00092918">
            <w:pPr>
              <w:jc w:val="right"/>
              <w:rPr>
                <w:sz w:val="26"/>
                <w:szCs w:val="26"/>
                <w:lang w:val="ro-MD"/>
              </w:rPr>
            </w:pPr>
          </w:p>
          <w:p w14:paraId="1621E05D" w14:textId="1DF74667" w:rsidR="00092918" w:rsidRPr="0025108A" w:rsidRDefault="00092918" w:rsidP="00092918">
            <w:pPr>
              <w:jc w:val="right"/>
              <w:rPr>
                <w:sz w:val="26"/>
                <w:szCs w:val="26"/>
                <w:lang w:val="ro-MD"/>
              </w:rPr>
            </w:pPr>
            <w:r w:rsidRPr="0025108A">
              <w:rPr>
                <w:sz w:val="26"/>
                <w:szCs w:val="26"/>
                <w:lang w:val="ro-MD"/>
              </w:rPr>
              <w:t xml:space="preserve">APROBAT </w:t>
            </w:r>
          </w:p>
          <w:p w14:paraId="2CA9188B" w14:textId="77777777" w:rsidR="00092918" w:rsidRPr="0025108A" w:rsidRDefault="00092918" w:rsidP="00092918">
            <w:pPr>
              <w:jc w:val="right"/>
              <w:rPr>
                <w:sz w:val="26"/>
                <w:szCs w:val="26"/>
                <w:lang w:val="ro-MD"/>
              </w:rPr>
            </w:pPr>
            <w:r w:rsidRPr="0025108A">
              <w:rPr>
                <w:sz w:val="26"/>
                <w:szCs w:val="26"/>
                <w:lang w:val="ro-MD"/>
              </w:rPr>
              <w:t xml:space="preserve">prin Ordinul </w:t>
            </w:r>
          </w:p>
          <w:p w14:paraId="6E1F4E48" w14:textId="77777777" w:rsidR="00092918" w:rsidRPr="0025108A" w:rsidRDefault="00092918" w:rsidP="00092918">
            <w:pPr>
              <w:jc w:val="right"/>
              <w:rPr>
                <w:sz w:val="26"/>
                <w:szCs w:val="26"/>
                <w:lang w:val="ro-MD"/>
              </w:rPr>
            </w:pPr>
            <w:r w:rsidRPr="0025108A">
              <w:rPr>
                <w:sz w:val="26"/>
                <w:szCs w:val="26"/>
                <w:lang w:val="ro-MD"/>
              </w:rPr>
              <w:t>Ministrului Finanțelor</w:t>
            </w:r>
          </w:p>
          <w:p w14:paraId="420B0C6E" w14:textId="77777777" w:rsidR="00092918" w:rsidRPr="005067B7" w:rsidRDefault="00092918" w:rsidP="00092918">
            <w:pPr>
              <w:jc w:val="right"/>
              <w:rPr>
                <w:sz w:val="28"/>
                <w:szCs w:val="28"/>
                <w:lang w:val="ro-MD"/>
              </w:rPr>
            </w:pPr>
            <w:r w:rsidRPr="0025108A">
              <w:rPr>
                <w:sz w:val="26"/>
                <w:szCs w:val="26"/>
                <w:lang w:val="ro-MD"/>
              </w:rPr>
              <w:t xml:space="preserve">                                               nr. </w:t>
            </w:r>
            <w:r>
              <w:rPr>
                <w:sz w:val="26"/>
                <w:szCs w:val="26"/>
                <w:lang w:val="ro-MD"/>
              </w:rPr>
              <w:t>145</w:t>
            </w:r>
            <w:r w:rsidRPr="0025108A">
              <w:rPr>
                <w:sz w:val="26"/>
                <w:szCs w:val="26"/>
                <w:lang w:val="ro-MD"/>
              </w:rPr>
              <w:t xml:space="preserve">  din</w:t>
            </w:r>
            <w:r>
              <w:rPr>
                <w:sz w:val="26"/>
                <w:szCs w:val="26"/>
                <w:lang w:val="ro-MD"/>
              </w:rPr>
              <w:t xml:space="preserve"> 24 noiembrie </w:t>
            </w:r>
            <w:r w:rsidRPr="0025108A">
              <w:rPr>
                <w:sz w:val="26"/>
                <w:szCs w:val="26"/>
                <w:lang w:val="ro-MD"/>
              </w:rPr>
              <w:t xml:space="preserve">2020   </w:t>
            </w:r>
            <w:r w:rsidRPr="005067B7">
              <w:rPr>
                <w:sz w:val="28"/>
                <w:szCs w:val="28"/>
                <w:lang w:val="ro-MD"/>
              </w:rPr>
              <w:t xml:space="preserve">       </w:t>
            </w:r>
          </w:p>
          <w:p w14:paraId="3CE89D92" w14:textId="77777777" w:rsidR="00092918" w:rsidRPr="00B91E0E" w:rsidRDefault="00092918" w:rsidP="00092918">
            <w:pPr>
              <w:tabs>
                <w:tab w:val="left" w:pos="567"/>
              </w:tabs>
              <w:rPr>
                <w:rFonts w:eastAsia="Calibri"/>
                <w:b/>
                <w:lang w:val="ro-MD"/>
              </w:rPr>
            </w:pPr>
          </w:p>
          <w:p w14:paraId="42F1BA10" w14:textId="77777777" w:rsidR="00092918" w:rsidRPr="00B91E0E" w:rsidRDefault="00092918" w:rsidP="00092918">
            <w:pPr>
              <w:tabs>
                <w:tab w:val="left" w:pos="567"/>
              </w:tabs>
              <w:rPr>
                <w:rFonts w:eastAsia="Calibri"/>
                <w:b/>
              </w:rPr>
            </w:pPr>
          </w:p>
          <w:p w14:paraId="4E7BD15A" w14:textId="77777777" w:rsidR="00092918" w:rsidRPr="00B91E0E" w:rsidRDefault="00092918" w:rsidP="00092918">
            <w:pPr>
              <w:keepNext/>
              <w:spacing w:line="240" w:lineRule="exact"/>
              <w:jc w:val="center"/>
              <w:outlineLvl w:val="0"/>
              <w:rPr>
                <w:rFonts w:eastAsia="Calibri"/>
                <w:b/>
                <w:bCs/>
                <w:sz w:val="26"/>
                <w:szCs w:val="26"/>
                <w:lang w:eastAsia="ro-RO"/>
              </w:rPr>
            </w:pPr>
            <w:r w:rsidRPr="00B91E0E">
              <w:rPr>
                <w:rFonts w:eastAsia="Calibri"/>
                <w:b/>
                <w:bCs/>
                <w:sz w:val="26"/>
                <w:szCs w:val="26"/>
                <w:lang w:eastAsia="ro-RO"/>
              </w:rPr>
              <w:t>DECLARAŢIE</w:t>
            </w:r>
          </w:p>
          <w:p w14:paraId="7F1B45DB" w14:textId="77777777" w:rsidR="00092918" w:rsidRPr="00B91E0E" w:rsidRDefault="00092918" w:rsidP="00092918">
            <w:pPr>
              <w:keepNext/>
              <w:spacing w:line="240" w:lineRule="exact"/>
              <w:jc w:val="center"/>
              <w:outlineLvl w:val="0"/>
              <w:rPr>
                <w:rFonts w:eastAsia="Calibri"/>
                <w:b/>
                <w:bCs/>
                <w:sz w:val="26"/>
                <w:szCs w:val="26"/>
                <w:lang w:eastAsia="ro-RO"/>
              </w:rPr>
            </w:pPr>
            <w:r w:rsidRPr="0025108A">
              <w:rPr>
                <w:rFonts w:eastAsia="PMingLiU"/>
                <w:b/>
                <w:bCs/>
                <w:sz w:val="26"/>
                <w:szCs w:val="26"/>
                <w:lang w:eastAsia="zh-CN"/>
              </w:rPr>
              <w:t>privind</w:t>
            </w:r>
            <w:r w:rsidRPr="00B91E0E">
              <w:rPr>
                <w:rFonts w:eastAsia="PMingLiU"/>
                <w:b/>
                <w:bCs/>
                <w:sz w:val="26"/>
                <w:szCs w:val="26"/>
                <w:lang w:eastAsia="zh-CN"/>
              </w:rPr>
              <w:t xml:space="preserve"> </w:t>
            </w:r>
            <w:r w:rsidRPr="00D31949">
              <w:rPr>
                <w:rFonts w:eastAsia="PMingLiU"/>
                <w:b/>
                <w:bCs/>
                <w:sz w:val="26"/>
                <w:szCs w:val="26"/>
                <w:lang w:eastAsia="zh-CN"/>
              </w:rPr>
              <w:t>confirmarea identității beneficiarilor efectivi</w:t>
            </w:r>
            <w:r w:rsidRPr="00B91E0E">
              <w:rPr>
                <w:rFonts w:eastAsia="PMingLiU"/>
                <w:b/>
                <w:bCs/>
                <w:sz w:val="26"/>
                <w:szCs w:val="26"/>
                <w:lang w:eastAsia="zh-CN"/>
              </w:rPr>
              <w:t xml:space="preserve"> </w:t>
            </w:r>
            <w:r>
              <w:rPr>
                <w:rFonts w:eastAsia="PMingLiU"/>
                <w:b/>
                <w:bCs/>
                <w:sz w:val="26"/>
                <w:szCs w:val="26"/>
                <w:lang w:eastAsia="zh-CN"/>
              </w:rPr>
              <w:t xml:space="preserve">și </w:t>
            </w:r>
            <w:r w:rsidRPr="00B91E0E">
              <w:rPr>
                <w:rFonts w:eastAsia="PMingLiU"/>
                <w:b/>
                <w:bCs/>
                <w:sz w:val="26"/>
                <w:szCs w:val="26"/>
                <w:lang w:eastAsia="zh-CN"/>
              </w:rPr>
              <w:t>neîncadrare</w:t>
            </w:r>
            <w:r w:rsidRPr="0025108A">
              <w:rPr>
                <w:rFonts w:eastAsia="PMingLiU"/>
                <w:b/>
                <w:bCs/>
                <w:sz w:val="26"/>
                <w:szCs w:val="26"/>
                <w:lang w:eastAsia="zh-CN"/>
              </w:rPr>
              <w:t xml:space="preserve">a </w:t>
            </w:r>
            <w:r>
              <w:rPr>
                <w:rFonts w:eastAsia="PMingLiU"/>
                <w:b/>
                <w:bCs/>
                <w:sz w:val="26"/>
                <w:szCs w:val="26"/>
                <w:lang w:eastAsia="zh-CN"/>
              </w:rPr>
              <w:t>acestora</w:t>
            </w:r>
            <w:r w:rsidRPr="00B91E0E">
              <w:rPr>
                <w:rFonts w:eastAsia="PMingLiU"/>
                <w:b/>
                <w:bCs/>
                <w:sz w:val="26"/>
                <w:szCs w:val="26"/>
                <w:lang w:eastAsia="zh-CN"/>
              </w:rPr>
              <w:t xml:space="preserve"> în situați</w:t>
            </w:r>
            <w:r>
              <w:rPr>
                <w:rFonts w:eastAsia="PMingLiU"/>
                <w:b/>
                <w:bCs/>
                <w:sz w:val="26"/>
                <w:szCs w:val="26"/>
                <w:lang w:eastAsia="zh-CN"/>
              </w:rPr>
              <w:t xml:space="preserve">a condamnării </w:t>
            </w:r>
            <w:r w:rsidRPr="00B91E0E">
              <w:rPr>
                <w:rFonts w:eastAsia="PMingLiU"/>
                <w:b/>
                <w:bCs/>
                <w:sz w:val="26"/>
                <w:szCs w:val="26"/>
                <w:lang w:eastAsia="zh-CN"/>
              </w:rPr>
              <w:t xml:space="preserve"> </w:t>
            </w:r>
            <w:r w:rsidRPr="00B243ED">
              <w:rPr>
                <w:rFonts w:eastAsia="PMingLiU"/>
                <w:b/>
                <w:bCs/>
                <w:sz w:val="26"/>
                <w:szCs w:val="26"/>
                <w:lang w:eastAsia="zh-CN"/>
              </w:rPr>
              <w:t>pentru participarea la activităţi ale unei organizaţii sau grupări criminale, pentru corupţie, fraudă şi/sau spălare de bani.</w:t>
            </w:r>
          </w:p>
          <w:p w14:paraId="5453CC6E" w14:textId="77777777" w:rsidR="00092918" w:rsidRPr="00B91E0E" w:rsidRDefault="00092918" w:rsidP="00092918">
            <w:pPr>
              <w:keepNext/>
              <w:spacing w:line="240" w:lineRule="exact"/>
              <w:jc w:val="both"/>
              <w:outlineLvl w:val="0"/>
              <w:rPr>
                <w:rFonts w:eastAsia="Calibri"/>
                <w:b/>
                <w:bCs/>
                <w:sz w:val="26"/>
                <w:szCs w:val="26"/>
                <w:lang w:eastAsia="ro-RO"/>
              </w:rPr>
            </w:pPr>
          </w:p>
          <w:p w14:paraId="2DD68B21" w14:textId="77777777" w:rsidR="00092918" w:rsidRPr="00B91E0E" w:rsidRDefault="00092918" w:rsidP="00092918">
            <w:pPr>
              <w:jc w:val="center"/>
              <w:rPr>
                <w:rFonts w:eastAsia="Calibri"/>
                <w:b/>
                <w:sz w:val="26"/>
                <w:szCs w:val="26"/>
              </w:rPr>
            </w:pPr>
          </w:p>
          <w:p w14:paraId="1AA42B6F" w14:textId="77777777" w:rsidR="00092918" w:rsidRPr="00B91E0E" w:rsidRDefault="00092918" w:rsidP="00092918">
            <w:pPr>
              <w:shd w:val="clear" w:color="auto" w:fill="FFFFFF"/>
              <w:tabs>
                <w:tab w:val="left" w:leader="dot" w:pos="7862"/>
              </w:tabs>
              <w:ind w:firstLine="1080"/>
              <w:jc w:val="both"/>
              <w:rPr>
                <w:rFonts w:eastAsia="Calibri"/>
                <w:sz w:val="26"/>
                <w:szCs w:val="26"/>
              </w:rPr>
            </w:pPr>
            <w:r w:rsidRPr="00B91E0E">
              <w:rPr>
                <w:rFonts w:eastAsia="Calibri"/>
                <w:sz w:val="26"/>
                <w:szCs w:val="26"/>
              </w:rPr>
              <w:t xml:space="preserve">Subsemnatul, ________________ reprezentant împuternicit al _____________ </w:t>
            </w:r>
            <w:r w:rsidRPr="00B91E0E">
              <w:rPr>
                <w:rFonts w:eastAsia="Calibri"/>
                <w:i/>
                <w:sz w:val="26"/>
                <w:szCs w:val="26"/>
              </w:rPr>
              <w:t>(denumirea operatorului economic</w:t>
            </w:r>
            <w:r w:rsidRPr="00B91E0E">
              <w:rPr>
                <w:rFonts w:eastAsia="Calibri"/>
                <w:sz w:val="26"/>
                <w:szCs w:val="26"/>
              </w:rPr>
              <w:t>) în calitate de ofertant/ofertant asociat</w:t>
            </w:r>
            <w:r w:rsidRPr="0025108A">
              <w:rPr>
                <w:rFonts w:eastAsia="Calibri"/>
                <w:sz w:val="26"/>
                <w:szCs w:val="26"/>
              </w:rPr>
              <w:t xml:space="preserve"> desemnat câștigător în cadrul procedurii de achiziție publică nr. _________________ din data __/__/___</w:t>
            </w:r>
            <w:r w:rsidRPr="00B91E0E">
              <w:rPr>
                <w:rFonts w:eastAsia="Calibri"/>
                <w:sz w:val="26"/>
                <w:szCs w:val="26"/>
              </w:rPr>
              <w:t>, declar pe propria răspundere, sub sancţiunile aplicabile faptei de fals în acte publice, că</w:t>
            </w:r>
            <w:r w:rsidRPr="0025108A">
              <w:rPr>
                <w:rFonts w:eastAsia="Calibri"/>
                <w:sz w:val="26"/>
                <w:szCs w:val="26"/>
              </w:rPr>
              <w:t xml:space="preserve"> beneficiarul/beneficiarii efectivi</w:t>
            </w:r>
            <w:r>
              <w:rPr>
                <w:rFonts w:eastAsia="Calibri"/>
                <w:sz w:val="26"/>
                <w:szCs w:val="26"/>
              </w:rPr>
              <w:t xml:space="preserve"> ai operatorului economic în ultimii 5 ani nu au</w:t>
            </w:r>
            <w:r w:rsidRPr="00B91E0E">
              <w:rPr>
                <w:rFonts w:eastAsia="Calibri"/>
                <w:sz w:val="26"/>
                <w:szCs w:val="26"/>
              </w:rPr>
              <w:t xml:space="preserve"> </w:t>
            </w:r>
            <w:r>
              <w:rPr>
                <w:rFonts w:eastAsia="Calibri"/>
                <w:sz w:val="26"/>
                <w:szCs w:val="26"/>
              </w:rPr>
              <w:t>fost condamnați</w:t>
            </w:r>
            <w:r w:rsidRPr="00B91E0E">
              <w:rPr>
                <w:rFonts w:eastAsia="Calibri"/>
                <w:sz w:val="26"/>
                <w:szCs w:val="26"/>
              </w:rPr>
              <w:t xml:space="preserve"> prin hotărâre</w:t>
            </w:r>
            <w:r>
              <w:rPr>
                <w:rFonts w:eastAsia="Calibri"/>
                <w:sz w:val="26"/>
                <w:szCs w:val="26"/>
              </w:rPr>
              <w:t xml:space="preserve"> judecătorească</w:t>
            </w:r>
            <w:r w:rsidRPr="00B91E0E">
              <w:rPr>
                <w:rFonts w:eastAsia="Calibri"/>
                <w:sz w:val="26"/>
                <w:szCs w:val="26"/>
              </w:rPr>
              <w:t xml:space="preserve"> definitivă pentru participarea la activităţi ale unei organizaţii sau grupări criminale, pentru corupţie, fraudă şi/sau spălare de bani.</w:t>
            </w:r>
          </w:p>
          <w:p w14:paraId="27230EE0" w14:textId="77777777" w:rsidR="00092918" w:rsidRDefault="00092918" w:rsidP="00092918">
            <w:pPr>
              <w:shd w:val="clear" w:color="auto" w:fill="FFFFFF"/>
              <w:ind w:firstLine="1077"/>
              <w:rPr>
                <w:rFonts w:eastAsia="Calibri"/>
                <w:spacing w:val="-1"/>
                <w:sz w:val="26"/>
                <w:szCs w:val="26"/>
              </w:rPr>
            </w:pPr>
          </w:p>
          <w:p w14:paraId="06FE8125" w14:textId="77777777" w:rsidR="00092918" w:rsidRPr="0025108A" w:rsidRDefault="00092918" w:rsidP="00092918">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092918" w:rsidRPr="0025108A" w14:paraId="5F216978" w14:textId="77777777" w:rsidTr="001F2FCB">
              <w:tc>
                <w:tcPr>
                  <w:tcW w:w="4219" w:type="dxa"/>
                  <w:shd w:val="clear" w:color="auto" w:fill="D0CECE"/>
                </w:tcPr>
                <w:p w14:paraId="6CAD0CC7" w14:textId="77777777" w:rsidR="00092918" w:rsidRPr="0025108A" w:rsidRDefault="00092918" w:rsidP="001F2FCB">
                  <w:pPr>
                    <w:jc w:val="center"/>
                    <w:rPr>
                      <w:rFonts w:eastAsia="Calibri"/>
                      <w:spacing w:val="-1"/>
                      <w:sz w:val="26"/>
                      <w:szCs w:val="26"/>
                    </w:rPr>
                  </w:pPr>
                  <w:r w:rsidRPr="0025108A">
                    <w:rPr>
                      <w:rFonts w:eastAsia="Calibri"/>
                      <w:spacing w:val="-1"/>
                      <w:sz w:val="26"/>
                      <w:szCs w:val="26"/>
                    </w:rPr>
                    <w:t xml:space="preserve">Numele </w:t>
                  </w:r>
                  <w:r>
                    <w:rPr>
                      <w:rFonts w:eastAsia="Calibri"/>
                      <w:spacing w:val="-1"/>
                      <w:sz w:val="26"/>
                      <w:szCs w:val="26"/>
                    </w:rPr>
                    <w:t>și p</w:t>
                  </w:r>
                  <w:r w:rsidRPr="0025108A">
                    <w:rPr>
                      <w:rFonts w:eastAsia="Calibri"/>
                      <w:spacing w:val="-1"/>
                      <w:sz w:val="26"/>
                      <w:szCs w:val="26"/>
                    </w:rPr>
                    <w:t>renumele beneficiarului efectiv</w:t>
                  </w:r>
                </w:p>
              </w:tc>
              <w:tc>
                <w:tcPr>
                  <w:tcW w:w="5634" w:type="dxa"/>
                  <w:shd w:val="clear" w:color="auto" w:fill="D0CECE"/>
                </w:tcPr>
                <w:p w14:paraId="45D0322B" w14:textId="77777777" w:rsidR="00092918" w:rsidRPr="0025108A" w:rsidRDefault="00092918" w:rsidP="001F2FCB">
                  <w:pPr>
                    <w:jc w:val="center"/>
                    <w:rPr>
                      <w:rFonts w:eastAsia="Calibri"/>
                      <w:spacing w:val="-1"/>
                      <w:sz w:val="26"/>
                      <w:szCs w:val="26"/>
                    </w:rPr>
                  </w:pPr>
                  <w:r>
                    <w:rPr>
                      <w:rFonts w:eastAsia="Calibri"/>
                      <w:spacing w:val="-1"/>
                      <w:sz w:val="26"/>
                      <w:szCs w:val="26"/>
                    </w:rPr>
                    <w:t>IDNP</w:t>
                  </w:r>
                  <w:r w:rsidRPr="0025108A">
                    <w:rPr>
                      <w:rFonts w:eastAsia="Calibri"/>
                      <w:spacing w:val="-1"/>
                      <w:sz w:val="26"/>
                      <w:szCs w:val="26"/>
                    </w:rPr>
                    <w:t xml:space="preserve"> </w:t>
                  </w:r>
                  <w:r>
                    <w:rPr>
                      <w:rFonts w:eastAsia="Calibri"/>
                      <w:spacing w:val="-1"/>
                      <w:sz w:val="26"/>
                      <w:szCs w:val="26"/>
                    </w:rPr>
                    <w:t xml:space="preserve">al </w:t>
                  </w:r>
                  <w:r w:rsidRPr="0025108A">
                    <w:rPr>
                      <w:rFonts w:eastAsia="Calibri"/>
                      <w:spacing w:val="-1"/>
                      <w:sz w:val="26"/>
                      <w:szCs w:val="26"/>
                    </w:rPr>
                    <w:t>beneficiarului efectiv</w:t>
                  </w:r>
                </w:p>
              </w:tc>
            </w:tr>
            <w:tr w:rsidR="00092918" w:rsidRPr="0025108A" w14:paraId="1E289677" w14:textId="77777777" w:rsidTr="001F2FCB">
              <w:tc>
                <w:tcPr>
                  <w:tcW w:w="4219" w:type="dxa"/>
                </w:tcPr>
                <w:p w14:paraId="1FD8163C" w14:textId="77777777" w:rsidR="00092918" w:rsidRPr="0025108A" w:rsidRDefault="00092918" w:rsidP="001F2FCB">
                  <w:pPr>
                    <w:rPr>
                      <w:rFonts w:eastAsia="Calibri"/>
                      <w:spacing w:val="-1"/>
                      <w:sz w:val="26"/>
                      <w:szCs w:val="26"/>
                    </w:rPr>
                  </w:pPr>
                </w:p>
              </w:tc>
              <w:tc>
                <w:tcPr>
                  <w:tcW w:w="5634" w:type="dxa"/>
                </w:tcPr>
                <w:p w14:paraId="3FD9B604" w14:textId="77777777" w:rsidR="00092918" w:rsidRPr="0025108A" w:rsidRDefault="00092918" w:rsidP="001F2FCB">
                  <w:pPr>
                    <w:rPr>
                      <w:rFonts w:eastAsia="Calibri"/>
                      <w:spacing w:val="-1"/>
                      <w:sz w:val="26"/>
                      <w:szCs w:val="26"/>
                    </w:rPr>
                  </w:pPr>
                </w:p>
              </w:tc>
            </w:tr>
            <w:tr w:rsidR="00092918" w:rsidRPr="0025108A" w14:paraId="46DD480E" w14:textId="77777777" w:rsidTr="001F2FCB">
              <w:tc>
                <w:tcPr>
                  <w:tcW w:w="4219" w:type="dxa"/>
                </w:tcPr>
                <w:p w14:paraId="162112FF" w14:textId="77777777" w:rsidR="00092918" w:rsidRPr="0025108A" w:rsidRDefault="00092918" w:rsidP="001F2FCB">
                  <w:pPr>
                    <w:rPr>
                      <w:rFonts w:eastAsia="Calibri"/>
                      <w:spacing w:val="-1"/>
                      <w:sz w:val="26"/>
                      <w:szCs w:val="26"/>
                    </w:rPr>
                  </w:pPr>
                </w:p>
              </w:tc>
              <w:tc>
                <w:tcPr>
                  <w:tcW w:w="5634" w:type="dxa"/>
                </w:tcPr>
                <w:p w14:paraId="0DE28A38" w14:textId="77777777" w:rsidR="00092918" w:rsidRPr="0025108A" w:rsidRDefault="00092918" w:rsidP="001F2FCB">
                  <w:pPr>
                    <w:rPr>
                      <w:rFonts w:eastAsia="Calibri"/>
                      <w:spacing w:val="-1"/>
                      <w:sz w:val="26"/>
                      <w:szCs w:val="26"/>
                    </w:rPr>
                  </w:pPr>
                </w:p>
              </w:tc>
            </w:tr>
            <w:tr w:rsidR="00092918" w:rsidRPr="0025108A" w14:paraId="0064F33B" w14:textId="77777777" w:rsidTr="001F2FCB">
              <w:tc>
                <w:tcPr>
                  <w:tcW w:w="4219" w:type="dxa"/>
                </w:tcPr>
                <w:p w14:paraId="32222664" w14:textId="77777777" w:rsidR="00092918" w:rsidRPr="0025108A" w:rsidRDefault="00092918" w:rsidP="001F2FCB">
                  <w:pPr>
                    <w:rPr>
                      <w:rFonts w:eastAsia="Calibri"/>
                      <w:spacing w:val="-1"/>
                      <w:sz w:val="26"/>
                      <w:szCs w:val="26"/>
                    </w:rPr>
                  </w:pPr>
                </w:p>
              </w:tc>
              <w:tc>
                <w:tcPr>
                  <w:tcW w:w="5634" w:type="dxa"/>
                </w:tcPr>
                <w:p w14:paraId="632793FB" w14:textId="77777777" w:rsidR="00092918" w:rsidRPr="0025108A" w:rsidRDefault="00092918" w:rsidP="001F2FCB">
                  <w:pPr>
                    <w:rPr>
                      <w:rFonts w:eastAsia="Calibri"/>
                      <w:spacing w:val="-1"/>
                      <w:sz w:val="26"/>
                      <w:szCs w:val="26"/>
                    </w:rPr>
                  </w:pPr>
                </w:p>
              </w:tc>
            </w:tr>
          </w:tbl>
          <w:p w14:paraId="3BD3D941" w14:textId="77777777" w:rsidR="00092918" w:rsidRPr="00B91E0E" w:rsidRDefault="00092918" w:rsidP="00092918">
            <w:pPr>
              <w:shd w:val="clear" w:color="auto" w:fill="FFFFFF"/>
              <w:ind w:firstLine="1077"/>
              <w:rPr>
                <w:rFonts w:eastAsia="Calibri"/>
                <w:spacing w:val="-1"/>
                <w:sz w:val="26"/>
                <w:szCs w:val="26"/>
              </w:rPr>
            </w:pPr>
          </w:p>
          <w:p w14:paraId="49425CA5" w14:textId="77777777" w:rsidR="00092918" w:rsidRPr="00B91E0E" w:rsidRDefault="00092918" w:rsidP="00092918">
            <w:pPr>
              <w:shd w:val="clear" w:color="auto" w:fill="FFFFFF"/>
              <w:ind w:firstLine="1077"/>
              <w:rPr>
                <w:rFonts w:eastAsia="Calibri"/>
                <w:spacing w:val="-1"/>
                <w:sz w:val="26"/>
                <w:szCs w:val="26"/>
              </w:rPr>
            </w:pPr>
          </w:p>
          <w:p w14:paraId="11E8F97D" w14:textId="77777777" w:rsidR="00092918" w:rsidRDefault="00092918" w:rsidP="00092918">
            <w:pPr>
              <w:rPr>
                <w:rFonts w:eastAsia="MS Mincho"/>
                <w:sz w:val="26"/>
                <w:szCs w:val="26"/>
                <w:lang w:eastAsia="zh-CN"/>
              </w:rPr>
            </w:pPr>
          </w:p>
          <w:p w14:paraId="31B7F831" w14:textId="77777777" w:rsidR="00092918" w:rsidRPr="00B91E0E" w:rsidRDefault="00092918" w:rsidP="00092918">
            <w:pPr>
              <w:rPr>
                <w:rFonts w:eastAsia="MS Mincho"/>
                <w:sz w:val="26"/>
                <w:szCs w:val="26"/>
                <w:lang w:eastAsia="zh-CN"/>
              </w:rPr>
            </w:pPr>
            <w:r w:rsidRPr="00B91E0E">
              <w:rPr>
                <w:rFonts w:eastAsia="MS Mincho"/>
                <w:sz w:val="26"/>
                <w:szCs w:val="26"/>
                <w:lang w:eastAsia="zh-CN"/>
              </w:rPr>
              <w:t>Data completării:______________________</w:t>
            </w:r>
          </w:p>
          <w:p w14:paraId="79B94A16" w14:textId="77777777" w:rsidR="00092918" w:rsidRPr="00B91E0E" w:rsidRDefault="00092918" w:rsidP="00092918">
            <w:pPr>
              <w:jc w:val="both"/>
              <w:rPr>
                <w:rFonts w:eastAsia="PMingLiU"/>
                <w:sz w:val="26"/>
                <w:szCs w:val="26"/>
                <w:lang w:eastAsia="zh-CN"/>
              </w:rPr>
            </w:pPr>
            <w:r w:rsidRPr="00B91E0E">
              <w:rPr>
                <w:rFonts w:eastAsia="PMingLiU"/>
                <w:sz w:val="26"/>
                <w:szCs w:val="26"/>
                <w:lang w:eastAsia="zh-CN"/>
              </w:rPr>
              <w:t>Semnat: _____________________________</w:t>
            </w:r>
          </w:p>
          <w:p w14:paraId="545C2979" w14:textId="77777777" w:rsidR="00092918" w:rsidRPr="00B91E0E" w:rsidRDefault="00092918" w:rsidP="00092918">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6EAFEDFB" w14:textId="77777777" w:rsidR="00092918" w:rsidRPr="00B91E0E" w:rsidRDefault="00092918" w:rsidP="00092918">
            <w:pPr>
              <w:jc w:val="both"/>
              <w:rPr>
                <w:rFonts w:eastAsia="PMingLiU"/>
                <w:sz w:val="26"/>
                <w:szCs w:val="26"/>
                <w:lang w:eastAsia="zh-CN"/>
              </w:rPr>
            </w:pPr>
            <w:r w:rsidRPr="00B91E0E">
              <w:rPr>
                <w:rFonts w:eastAsia="PMingLiU"/>
                <w:sz w:val="26"/>
                <w:szCs w:val="26"/>
                <w:lang w:eastAsia="zh-CN"/>
              </w:rPr>
              <w:t>Funcţia: ____________________________</w:t>
            </w:r>
          </w:p>
          <w:p w14:paraId="6E49AD04" w14:textId="77777777" w:rsidR="00092918" w:rsidRDefault="00092918" w:rsidP="00092918">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1B7F75F4" w14:textId="77777777" w:rsidR="00092918" w:rsidRDefault="00092918" w:rsidP="00092918">
            <w:pPr>
              <w:spacing w:after="200" w:line="276" w:lineRule="auto"/>
              <w:jc w:val="both"/>
              <w:rPr>
                <w:rFonts w:eastAsia="PMingLiU"/>
                <w:sz w:val="26"/>
                <w:szCs w:val="26"/>
                <w:lang w:eastAsia="zh-CN"/>
              </w:rPr>
            </w:pPr>
            <w:r>
              <w:rPr>
                <w:rFonts w:eastAsia="PMingLiU"/>
                <w:sz w:val="26"/>
                <w:szCs w:val="26"/>
                <w:lang w:eastAsia="zh-CN"/>
              </w:rPr>
              <w:t>IDNO al operatorului economic _____________________________</w:t>
            </w:r>
          </w:p>
          <w:p w14:paraId="03DCE317" w14:textId="77777777" w:rsidR="00233538" w:rsidRPr="00FF430B" w:rsidRDefault="00233538" w:rsidP="00196AB4">
            <w:pPr>
              <w:jc w:val="both"/>
            </w:pPr>
          </w:p>
        </w:tc>
      </w:tr>
    </w:tbl>
    <w:p w14:paraId="5119EBB1" w14:textId="77777777" w:rsidR="001F6E5A" w:rsidRPr="00FF430B" w:rsidRDefault="001F6E5A" w:rsidP="00092918">
      <w:pPr>
        <w:jc w:val="right"/>
      </w:pPr>
    </w:p>
    <w:sectPr w:rsidR="001F6E5A" w:rsidRPr="00FF430B" w:rsidSect="00370DB8">
      <w:footerReference w:type="default" r:id="rId21"/>
      <w:pgSz w:w="11906" w:h="16838"/>
      <w:pgMar w:top="851" w:right="1440" w:bottom="85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4B3780" w14:textId="77777777" w:rsidR="008203E2" w:rsidRDefault="008203E2" w:rsidP="00A20ACF">
      <w:r>
        <w:separator/>
      </w:r>
    </w:p>
  </w:endnote>
  <w:endnote w:type="continuationSeparator" w:id="0">
    <w:p w14:paraId="42AF7A18" w14:textId="77777777" w:rsidR="008203E2" w:rsidRDefault="008203E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TimesNewRomanPSMT">
    <w:altName w:val="Times New Roman"/>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FA8AB" w14:textId="77777777" w:rsidR="00BD3432" w:rsidRDefault="00BD3432"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EndPr/>
    <w:sdtContent>
      <w:p w14:paraId="0D0B5518" w14:textId="77777777" w:rsidR="00BD3432" w:rsidRDefault="00612DFF">
        <w:pPr>
          <w:pStyle w:val="a4"/>
          <w:jc w:val="right"/>
        </w:pPr>
        <w:r>
          <w:fldChar w:fldCharType="begin"/>
        </w:r>
        <w:r>
          <w:instrText xml:space="preserve"> PAGE   \* MERGEFORMAT </w:instrText>
        </w:r>
        <w:r>
          <w:fldChar w:fldCharType="separate"/>
        </w:r>
        <w:r w:rsidR="00C9272A">
          <w:t>5</w:t>
        </w:r>
        <w:r w:rsidR="00C9272A">
          <w:t>3</w:t>
        </w:r>
        <w:r>
          <w:fldChar w:fldCharType="end"/>
        </w:r>
      </w:p>
    </w:sdtContent>
  </w:sdt>
  <w:p w14:paraId="06CC40AE" w14:textId="77777777" w:rsidR="00BD3432" w:rsidRDefault="00BD343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20B459" w14:textId="77777777" w:rsidR="008203E2" w:rsidRDefault="008203E2" w:rsidP="00A20ACF">
      <w:r>
        <w:separator/>
      </w:r>
    </w:p>
  </w:footnote>
  <w:footnote w:type="continuationSeparator" w:id="0">
    <w:p w14:paraId="7B7730A5" w14:textId="77777777" w:rsidR="008203E2" w:rsidRDefault="008203E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953761"/>
    <w:multiLevelType w:val="hybridMultilevel"/>
    <w:tmpl w:val="92DA5CC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1F04155B"/>
    <w:multiLevelType w:val="multilevel"/>
    <w:tmpl w:val="418E78CA"/>
    <w:lvl w:ilvl="0">
      <w:start w:val="6"/>
      <w:numFmt w:val="decimal"/>
      <w:lvlText w:val="%1"/>
      <w:lvlJc w:val="left"/>
      <w:pPr>
        <w:ind w:left="360" w:hanging="360"/>
      </w:pPr>
      <w:rPr>
        <w:sz w:val="24"/>
      </w:rPr>
    </w:lvl>
    <w:lvl w:ilvl="1">
      <w:start w:val="1"/>
      <w:numFmt w:val="decimal"/>
      <w:lvlText w:val="%1.%2"/>
      <w:lvlJc w:val="left"/>
      <w:pPr>
        <w:ind w:left="360" w:hanging="360"/>
      </w:pPr>
      <w:rPr>
        <w:sz w:val="24"/>
      </w:rPr>
    </w:lvl>
    <w:lvl w:ilvl="2">
      <w:start w:val="1"/>
      <w:numFmt w:val="decimal"/>
      <w:lvlText w:val="%1.%2.%3"/>
      <w:lvlJc w:val="left"/>
      <w:pPr>
        <w:ind w:left="720" w:hanging="720"/>
      </w:pPr>
      <w:rPr>
        <w:sz w:val="24"/>
      </w:rPr>
    </w:lvl>
    <w:lvl w:ilvl="3">
      <w:start w:val="1"/>
      <w:numFmt w:val="decimal"/>
      <w:lvlText w:val="%1.%2.%3.%4"/>
      <w:lvlJc w:val="left"/>
      <w:pPr>
        <w:ind w:left="720" w:hanging="720"/>
      </w:pPr>
      <w:rPr>
        <w:sz w:val="24"/>
      </w:rPr>
    </w:lvl>
    <w:lvl w:ilvl="4">
      <w:start w:val="1"/>
      <w:numFmt w:val="decimal"/>
      <w:lvlText w:val="%1.%2.%3.%4.%5"/>
      <w:lvlJc w:val="left"/>
      <w:pPr>
        <w:ind w:left="1080" w:hanging="1080"/>
      </w:pPr>
      <w:rPr>
        <w:sz w:val="24"/>
      </w:rPr>
    </w:lvl>
    <w:lvl w:ilvl="5">
      <w:start w:val="1"/>
      <w:numFmt w:val="decimal"/>
      <w:lvlText w:val="%1.%2.%3.%4.%5.%6"/>
      <w:lvlJc w:val="left"/>
      <w:pPr>
        <w:ind w:left="1080" w:hanging="1080"/>
      </w:pPr>
      <w:rPr>
        <w:sz w:val="24"/>
      </w:rPr>
    </w:lvl>
    <w:lvl w:ilvl="6">
      <w:start w:val="1"/>
      <w:numFmt w:val="decimal"/>
      <w:lvlText w:val="%1.%2.%3.%4.%5.%6.%7"/>
      <w:lvlJc w:val="left"/>
      <w:pPr>
        <w:ind w:left="1440" w:hanging="1440"/>
      </w:pPr>
      <w:rPr>
        <w:sz w:val="24"/>
      </w:rPr>
    </w:lvl>
    <w:lvl w:ilvl="7">
      <w:start w:val="1"/>
      <w:numFmt w:val="decimal"/>
      <w:lvlText w:val="%1.%2.%3.%4.%5.%6.%7.%8"/>
      <w:lvlJc w:val="left"/>
      <w:pPr>
        <w:ind w:left="1440" w:hanging="1440"/>
      </w:pPr>
      <w:rPr>
        <w:sz w:val="24"/>
      </w:rPr>
    </w:lvl>
    <w:lvl w:ilvl="8">
      <w:start w:val="1"/>
      <w:numFmt w:val="decimal"/>
      <w:lvlText w:val="%1.%2.%3.%4.%5.%6.%7.%8.%9"/>
      <w:lvlJc w:val="left"/>
      <w:pPr>
        <w:ind w:left="1440" w:hanging="1440"/>
      </w:pPr>
      <w:rPr>
        <w:sz w:val="24"/>
      </w:rPr>
    </w:lvl>
  </w:abstractNum>
  <w:abstractNum w:abstractNumId="14" w15:restartNumberingAfterBreak="0">
    <w:nsid w:val="223E5425"/>
    <w:multiLevelType w:val="hybridMultilevel"/>
    <w:tmpl w:val="CCE06092"/>
    <w:lvl w:ilvl="0" w:tplc="04190019">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8A217DC"/>
    <w:multiLevelType w:val="hybridMultilevel"/>
    <w:tmpl w:val="BC5A462C"/>
    <w:lvl w:ilvl="0" w:tplc="0419000F">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3C95B3A"/>
    <w:multiLevelType w:val="hybridMultilevel"/>
    <w:tmpl w:val="980475BE"/>
    <w:lvl w:ilvl="0" w:tplc="00C4D088">
      <w:start w:val="1"/>
      <w:numFmt w:val="lowerLetter"/>
      <w:lvlText w:val="%1)"/>
      <w:lvlJc w:val="left"/>
      <w:pPr>
        <w:ind w:left="732" w:hanging="360"/>
      </w:pPr>
      <w:rPr>
        <w:rFonts w:hint="default"/>
      </w:rPr>
    </w:lvl>
    <w:lvl w:ilvl="1" w:tplc="04190019" w:tentative="1">
      <w:start w:val="1"/>
      <w:numFmt w:val="lowerLetter"/>
      <w:lvlText w:val="%2."/>
      <w:lvlJc w:val="left"/>
      <w:pPr>
        <w:ind w:left="1452" w:hanging="360"/>
      </w:pPr>
    </w:lvl>
    <w:lvl w:ilvl="2" w:tplc="0419001B" w:tentative="1">
      <w:start w:val="1"/>
      <w:numFmt w:val="lowerRoman"/>
      <w:lvlText w:val="%3."/>
      <w:lvlJc w:val="right"/>
      <w:pPr>
        <w:ind w:left="2172" w:hanging="180"/>
      </w:pPr>
    </w:lvl>
    <w:lvl w:ilvl="3" w:tplc="0419000F" w:tentative="1">
      <w:start w:val="1"/>
      <w:numFmt w:val="decimal"/>
      <w:lvlText w:val="%4."/>
      <w:lvlJc w:val="left"/>
      <w:pPr>
        <w:ind w:left="2892" w:hanging="360"/>
      </w:pPr>
    </w:lvl>
    <w:lvl w:ilvl="4" w:tplc="04190019" w:tentative="1">
      <w:start w:val="1"/>
      <w:numFmt w:val="lowerLetter"/>
      <w:lvlText w:val="%5."/>
      <w:lvlJc w:val="left"/>
      <w:pPr>
        <w:ind w:left="3612" w:hanging="360"/>
      </w:pPr>
    </w:lvl>
    <w:lvl w:ilvl="5" w:tplc="0419001B" w:tentative="1">
      <w:start w:val="1"/>
      <w:numFmt w:val="lowerRoman"/>
      <w:lvlText w:val="%6."/>
      <w:lvlJc w:val="right"/>
      <w:pPr>
        <w:ind w:left="4332" w:hanging="180"/>
      </w:pPr>
    </w:lvl>
    <w:lvl w:ilvl="6" w:tplc="0419000F" w:tentative="1">
      <w:start w:val="1"/>
      <w:numFmt w:val="decimal"/>
      <w:lvlText w:val="%7."/>
      <w:lvlJc w:val="left"/>
      <w:pPr>
        <w:ind w:left="5052" w:hanging="360"/>
      </w:pPr>
    </w:lvl>
    <w:lvl w:ilvl="7" w:tplc="04190019" w:tentative="1">
      <w:start w:val="1"/>
      <w:numFmt w:val="lowerLetter"/>
      <w:lvlText w:val="%8."/>
      <w:lvlJc w:val="left"/>
      <w:pPr>
        <w:ind w:left="5772" w:hanging="360"/>
      </w:pPr>
    </w:lvl>
    <w:lvl w:ilvl="8" w:tplc="0419001B" w:tentative="1">
      <w:start w:val="1"/>
      <w:numFmt w:val="lowerRoman"/>
      <w:lvlText w:val="%9."/>
      <w:lvlJc w:val="right"/>
      <w:pPr>
        <w:ind w:left="6492"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7054B29C"/>
    <w:lvl w:ilvl="0" w:tplc="B62AE1FA">
      <w:start w:val="1"/>
      <w:numFmt w:val="decimal"/>
      <w:lvlText w:val="%1."/>
      <w:lvlJc w:val="left"/>
      <w:pPr>
        <w:ind w:left="720" w:hanging="360"/>
      </w:pPr>
      <w:rPr>
        <w:rFonts w:hint="default"/>
        <w:b/>
        <w:i w:val="0"/>
        <w:i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180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1" w15:restartNumberingAfterBreak="0">
    <w:nsid w:val="78F8179B"/>
    <w:multiLevelType w:val="multilevel"/>
    <w:tmpl w:val="8360A1D2"/>
    <w:lvl w:ilvl="0">
      <w:start w:val="7"/>
      <w:numFmt w:val="decimal"/>
      <w:lvlText w:val="%1"/>
      <w:lvlJc w:val="left"/>
      <w:pPr>
        <w:ind w:left="360" w:hanging="360"/>
      </w:pPr>
      <w:rPr>
        <w:rFonts w:hint="default"/>
        <w:sz w:val="24"/>
      </w:rPr>
    </w:lvl>
    <w:lvl w:ilvl="1">
      <w:start w:val="1"/>
      <w:numFmt w:val="decimal"/>
      <w:lvlText w:val="%1.%2"/>
      <w:lvlJc w:val="left"/>
      <w:pPr>
        <w:ind w:left="1211" w:hanging="360"/>
      </w:pPr>
      <w:rPr>
        <w:rFonts w:hint="default"/>
        <w:b w:val="0"/>
        <w:bCs w:val="0"/>
        <w:i w:val="0"/>
        <w:iCs w:val="0"/>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440" w:hanging="1440"/>
      </w:pPr>
      <w:rPr>
        <w:rFonts w:hint="default"/>
        <w:sz w:val="24"/>
      </w:rPr>
    </w:lvl>
  </w:abstractNum>
  <w:abstractNum w:abstractNumId="3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3" w15:restartNumberingAfterBreak="0">
    <w:nsid w:val="7F5665D5"/>
    <w:multiLevelType w:val="hybridMultilevel"/>
    <w:tmpl w:val="2908829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107307186">
    <w:abstractNumId w:val="28"/>
  </w:num>
  <w:num w:numId="2" w16cid:durableId="747313026">
    <w:abstractNumId w:val="32"/>
  </w:num>
  <w:num w:numId="3" w16cid:durableId="1669215421">
    <w:abstractNumId w:val="25"/>
  </w:num>
  <w:num w:numId="4" w16cid:durableId="946737504">
    <w:abstractNumId w:val="24"/>
  </w:num>
  <w:num w:numId="5" w16cid:durableId="790854789">
    <w:abstractNumId w:val="10"/>
  </w:num>
  <w:num w:numId="6" w16cid:durableId="1065109344">
    <w:abstractNumId w:val="15"/>
  </w:num>
  <w:num w:numId="7" w16cid:durableId="817840637">
    <w:abstractNumId w:val="11"/>
  </w:num>
  <w:num w:numId="8" w16cid:durableId="1021130737">
    <w:abstractNumId w:val="5"/>
  </w:num>
  <w:num w:numId="9" w16cid:durableId="1946227173">
    <w:abstractNumId w:val="8"/>
  </w:num>
  <w:num w:numId="10" w16cid:durableId="380397901">
    <w:abstractNumId w:val="19"/>
  </w:num>
  <w:num w:numId="11" w16cid:durableId="1057315401">
    <w:abstractNumId w:val="20"/>
  </w:num>
  <w:num w:numId="12" w16cid:durableId="45642815">
    <w:abstractNumId w:val="22"/>
  </w:num>
  <w:num w:numId="13" w16cid:durableId="1163349919">
    <w:abstractNumId w:val="6"/>
  </w:num>
  <w:num w:numId="14" w16cid:durableId="2030527739">
    <w:abstractNumId w:val="30"/>
  </w:num>
  <w:num w:numId="15" w16cid:durableId="15156444">
    <w:abstractNumId w:val="27"/>
  </w:num>
  <w:num w:numId="16" w16cid:durableId="1802184552">
    <w:abstractNumId w:val="7"/>
  </w:num>
  <w:num w:numId="17" w16cid:durableId="642347362">
    <w:abstractNumId w:val="26"/>
  </w:num>
  <w:num w:numId="18" w16cid:durableId="1213688801">
    <w:abstractNumId w:val="23"/>
  </w:num>
  <w:num w:numId="19" w16cid:durableId="1119108806">
    <w:abstractNumId w:val="18"/>
  </w:num>
  <w:num w:numId="20" w16cid:durableId="1694266442">
    <w:abstractNumId w:val="29"/>
  </w:num>
  <w:num w:numId="21" w16cid:durableId="850073084">
    <w:abstractNumId w:val="12"/>
  </w:num>
  <w:num w:numId="22" w16cid:durableId="1923417264">
    <w:abstractNumId w:val="14"/>
  </w:num>
  <w:num w:numId="23" w16cid:durableId="245463985">
    <w:abstractNumId w:val="33"/>
  </w:num>
  <w:num w:numId="24" w16cid:durableId="1182549059">
    <w:abstractNumId w:val="9"/>
  </w:num>
  <w:num w:numId="25" w16cid:durableId="1339577409">
    <w:abstractNumId w:val="21"/>
  </w:num>
  <w:num w:numId="26" w16cid:durableId="70360437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83809585">
    <w:abstractNumId w:val="1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18071978">
    <w:abstractNumId w:val="3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89636031">
    <w:abstractNumId w:val="17"/>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0B61"/>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6076"/>
    <w:rsid w:val="00080063"/>
    <w:rsid w:val="0008191D"/>
    <w:rsid w:val="00084760"/>
    <w:rsid w:val="000849A8"/>
    <w:rsid w:val="00085358"/>
    <w:rsid w:val="00087114"/>
    <w:rsid w:val="00087859"/>
    <w:rsid w:val="00090A0D"/>
    <w:rsid w:val="00090D4D"/>
    <w:rsid w:val="000924C3"/>
    <w:rsid w:val="000928D3"/>
    <w:rsid w:val="00092918"/>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173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1293"/>
    <w:rsid w:val="0013462B"/>
    <w:rsid w:val="00135A02"/>
    <w:rsid w:val="00136841"/>
    <w:rsid w:val="0013795E"/>
    <w:rsid w:val="001401CD"/>
    <w:rsid w:val="00140BB8"/>
    <w:rsid w:val="0014385D"/>
    <w:rsid w:val="00144066"/>
    <w:rsid w:val="001443B8"/>
    <w:rsid w:val="001467C0"/>
    <w:rsid w:val="00150F5B"/>
    <w:rsid w:val="00151468"/>
    <w:rsid w:val="00151494"/>
    <w:rsid w:val="0015201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33BC"/>
    <w:rsid w:val="00174C61"/>
    <w:rsid w:val="00174E5F"/>
    <w:rsid w:val="001763CD"/>
    <w:rsid w:val="0017664F"/>
    <w:rsid w:val="00177A21"/>
    <w:rsid w:val="00183358"/>
    <w:rsid w:val="00183D79"/>
    <w:rsid w:val="0018415A"/>
    <w:rsid w:val="00185148"/>
    <w:rsid w:val="001856BA"/>
    <w:rsid w:val="001866CB"/>
    <w:rsid w:val="0018688E"/>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3F08"/>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04A0"/>
    <w:rsid w:val="001E29F8"/>
    <w:rsid w:val="001E2B2A"/>
    <w:rsid w:val="001E7956"/>
    <w:rsid w:val="001F0561"/>
    <w:rsid w:val="001F1E25"/>
    <w:rsid w:val="001F2101"/>
    <w:rsid w:val="001F24FD"/>
    <w:rsid w:val="001F2FCB"/>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93B"/>
    <w:rsid w:val="00223D58"/>
    <w:rsid w:val="002242A0"/>
    <w:rsid w:val="0022479E"/>
    <w:rsid w:val="002253A6"/>
    <w:rsid w:val="00225942"/>
    <w:rsid w:val="00226535"/>
    <w:rsid w:val="00227207"/>
    <w:rsid w:val="00227348"/>
    <w:rsid w:val="002301B1"/>
    <w:rsid w:val="00231812"/>
    <w:rsid w:val="00231831"/>
    <w:rsid w:val="00232D6D"/>
    <w:rsid w:val="00233538"/>
    <w:rsid w:val="00233954"/>
    <w:rsid w:val="00234775"/>
    <w:rsid w:val="00234A81"/>
    <w:rsid w:val="002359F7"/>
    <w:rsid w:val="00236F50"/>
    <w:rsid w:val="00240751"/>
    <w:rsid w:val="00241897"/>
    <w:rsid w:val="002439D3"/>
    <w:rsid w:val="00244A30"/>
    <w:rsid w:val="0024546D"/>
    <w:rsid w:val="0024699C"/>
    <w:rsid w:val="002477E2"/>
    <w:rsid w:val="00247A37"/>
    <w:rsid w:val="002514C3"/>
    <w:rsid w:val="00251B8A"/>
    <w:rsid w:val="00252D6E"/>
    <w:rsid w:val="00256734"/>
    <w:rsid w:val="002611DC"/>
    <w:rsid w:val="002614DE"/>
    <w:rsid w:val="00264637"/>
    <w:rsid w:val="002659BB"/>
    <w:rsid w:val="0026663C"/>
    <w:rsid w:val="00266795"/>
    <w:rsid w:val="00266F98"/>
    <w:rsid w:val="00267805"/>
    <w:rsid w:val="00267E8E"/>
    <w:rsid w:val="00271282"/>
    <w:rsid w:val="002722AB"/>
    <w:rsid w:val="002722CC"/>
    <w:rsid w:val="002733C1"/>
    <w:rsid w:val="002739A1"/>
    <w:rsid w:val="00275D82"/>
    <w:rsid w:val="002767DE"/>
    <w:rsid w:val="00276D0B"/>
    <w:rsid w:val="00281BEA"/>
    <w:rsid w:val="002828B9"/>
    <w:rsid w:val="002832B5"/>
    <w:rsid w:val="00283820"/>
    <w:rsid w:val="002849C9"/>
    <w:rsid w:val="00284ED0"/>
    <w:rsid w:val="002854C7"/>
    <w:rsid w:val="00285D55"/>
    <w:rsid w:val="00286387"/>
    <w:rsid w:val="00286E21"/>
    <w:rsid w:val="0028702D"/>
    <w:rsid w:val="002870C3"/>
    <w:rsid w:val="002909B7"/>
    <w:rsid w:val="00290D06"/>
    <w:rsid w:val="00290D28"/>
    <w:rsid w:val="002911C9"/>
    <w:rsid w:val="002927B7"/>
    <w:rsid w:val="00292856"/>
    <w:rsid w:val="0029594F"/>
    <w:rsid w:val="00297C1E"/>
    <w:rsid w:val="002A04D8"/>
    <w:rsid w:val="002A0588"/>
    <w:rsid w:val="002A0795"/>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07AA3"/>
    <w:rsid w:val="00311239"/>
    <w:rsid w:val="0031215E"/>
    <w:rsid w:val="003129A3"/>
    <w:rsid w:val="00313025"/>
    <w:rsid w:val="003161CE"/>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0DB8"/>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97DC4"/>
    <w:rsid w:val="003A0008"/>
    <w:rsid w:val="003A2643"/>
    <w:rsid w:val="003A39FA"/>
    <w:rsid w:val="003A40C2"/>
    <w:rsid w:val="003A4181"/>
    <w:rsid w:val="003A50BF"/>
    <w:rsid w:val="003A5A35"/>
    <w:rsid w:val="003A6B32"/>
    <w:rsid w:val="003B0E90"/>
    <w:rsid w:val="003B124F"/>
    <w:rsid w:val="003B1C99"/>
    <w:rsid w:val="003B210E"/>
    <w:rsid w:val="003B4ACE"/>
    <w:rsid w:val="003B56EF"/>
    <w:rsid w:val="003B7763"/>
    <w:rsid w:val="003B7AA5"/>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4AE4"/>
    <w:rsid w:val="003E748C"/>
    <w:rsid w:val="003E7B03"/>
    <w:rsid w:val="003F06E8"/>
    <w:rsid w:val="003F0C88"/>
    <w:rsid w:val="003F2198"/>
    <w:rsid w:val="003F2E01"/>
    <w:rsid w:val="003F63A0"/>
    <w:rsid w:val="003F6B9C"/>
    <w:rsid w:val="003F6EE2"/>
    <w:rsid w:val="004001DE"/>
    <w:rsid w:val="00400FD5"/>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5555"/>
    <w:rsid w:val="0044783C"/>
    <w:rsid w:val="00447FAA"/>
    <w:rsid w:val="00450A12"/>
    <w:rsid w:val="00451A22"/>
    <w:rsid w:val="00453E2A"/>
    <w:rsid w:val="00453E79"/>
    <w:rsid w:val="00455A94"/>
    <w:rsid w:val="00455E75"/>
    <w:rsid w:val="004576E2"/>
    <w:rsid w:val="00460653"/>
    <w:rsid w:val="00461DAC"/>
    <w:rsid w:val="00464994"/>
    <w:rsid w:val="00464A19"/>
    <w:rsid w:val="00467A64"/>
    <w:rsid w:val="004702B5"/>
    <w:rsid w:val="0047776F"/>
    <w:rsid w:val="00477FD2"/>
    <w:rsid w:val="00482221"/>
    <w:rsid w:val="00482E77"/>
    <w:rsid w:val="00483C4C"/>
    <w:rsid w:val="00484113"/>
    <w:rsid w:val="004856C0"/>
    <w:rsid w:val="00491A8B"/>
    <w:rsid w:val="00494225"/>
    <w:rsid w:val="004953B6"/>
    <w:rsid w:val="004967CB"/>
    <w:rsid w:val="00496AFA"/>
    <w:rsid w:val="004A1C90"/>
    <w:rsid w:val="004A2D32"/>
    <w:rsid w:val="004A463F"/>
    <w:rsid w:val="004A4AF2"/>
    <w:rsid w:val="004A4CB4"/>
    <w:rsid w:val="004A582E"/>
    <w:rsid w:val="004A5F0C"/>
    <w:rsid w:val="004A60FD"/>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236E7"/>
    <w:rsid w:val="0052694B"/>
    <w:rsid w:val="00530124"/>
    <w:rsid w:val="005309C1"/>
    <w:rsid w:val="00531AD1"/>
    <w:rsid w:val="0053238B"/>
    <w:rsid w:val="00532A46"/>
    <w:rsid w:val="00536403"/>
    <w:rsid w:val="00537904"/>
    <w:rsid w:val="00537B71"/>
    <w:rsid w:val="00541DCC"/>
    <w:rsid w:val="00543226"/>
    <w:rsid w:val="005459A4"/>
    <w:rsid w:val="00546E60"/>
    <w:rsid w:val="00547B24"/>
    <w:rsid w:val="00551783"/>
    <w:rsid w:val="00551CEC"/>
    <w:rsid w:val="00554549"/>
    <w:rsid w:val="00554651"/>
    <w:rsid w:val="00556599"/>
    <w:rsid w:val="00556DDC"/>
    <w:rsid w:val="005605BF"/>
    <w:rsid w:val="00560712"/>
    <w:rsid w:val="00561A1F"/>
    <w:rsid w:val="0056297D"/>
    <w:rsid w:val="00563A9C"/>
    <w:rsid w:val="00563CB0"/>
    <w:rsid w:val="00563E78"/>
    <w:rsid w:val="00564463"/>
    <w:rsid w:val="00564FE6"/>
    <w:rsid w:val="00567156"/>
    <w:rsid w:val="00570670"/>
    <w:rsid w:val="0057329B"/>
    <w:rsid w:val="005805E6"/>
    <w:rsid w:val="00580D91"/>
    <w:rsid w:val="005827D9"/>
    <w:rsid w:val="005829A1"/>
    <w:rsid w:val="00582ECA"/>
    <w:rsid w:val="00584ACB"/>
    <w:rsid w:val="00584C61"/>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DFF"/>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66E"/>
    <w:rsid w:val="00650958"/>
    <w:rsid w:val="00650E1C"/>
    <w:rsid w:val="006514A0"/>
    <w:rsid w:val="00651EB9"/>
    <w:rsid w:val="00652373"/>
    <w:rsid w:val="006526E7"/>
    <w:rsid w:val="00652F85"/>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2892"/>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1AD6"/>
    <w:rsid w:val="006D20F4"/>
    <w:rsid w:val="006D2A20"/>
    <w:rsid w:val="006D4EE2"/>
    <w:rsid w:val="006D4F02"/>
    <w:rsid w:val="006D63A4"/>
    <w:rsid w:val="006D6D11"/>
    <w:rsid w:val="006D7C85"/>
    <w:rsid w:val="006D7CD2"/>
    <w:rsid w:val="006E0602"/>
    <w:rsid w:val="006E0F40"/>
    <w:rsid w:val="006E2958"/>
    <w:rsid w:val="006E301C"/>
    <w:rsid w:val="006E3A91"/>
    <w:rsid w:val="006E45E3"/>
    <w:rsid w:val="006E53E5"/>
    <w:rsid w:val="006E67CA"/>
    <w:rsid w:val="006F0166"/>
    <w:rsid w:val="006F164C"/>
    <w:rsid w:val="006F24A8"/>
    <w:rsid w:val="006F2895"/>
    <w:rsid w:val="006F3B8E"/>
    <w:rsid w:val="006F4A02"/>
    <w:rsid w:val="006F4DC3"/>
    <w:rsid w:val="006F6BB2"/>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2B4F"/>
    <w:rsid w:val="007230BF"/>
    <w:rsid w:val="00723613"/>
    <w:rsid w:val="0072456C"/>
    <w:rsid w:val="007252D3"/>
    <w:rsid w:val="0072565E"/>
    <w:rsid w:val="007316BD"/>
    <w:rsid w:val="007323B6"/>
    <w:rsid w:val="00734AAD"/>
    <w:rsid w:val="00736134"/>
    <w:rsid w:val="00736B8F"/>
    <w:rsid w:val="00737322"/>
    <w:rsid w:val="00740BBD"/>
    <w:rsid w:val="00740BE4"/>
    <w:rsid w:val="00743B03"/>
    <w:rsid w:val="00744C5B"/>
    <w:rsid w:val="0074736A"/>
    <w:rsid w:val="00750547"/>
    <w:rsid w:val="0075322C"/>
    <w:rsid w:val="00753976"/>
    <w:rsid w:val="0075524C"/>
    <w:rsid w:val="007554AE"/>
    <w:rsid w:val="0075550B"/>
    <w:rsid w:val="007556A2"/>
    <w:rsid w:val="00755D56"/>
    <w:rsid w:val="00757955"/>
    <w:rsid w:val="00760F7F"/>
    <w:rsid w:val="00761938"/>
    <w:rsid w:val="00761F11"/>
    <w:rsid w:val="00761F51"/>
    <w:rsid w:val="0076292C"/>
    <w:rsid w:val="00762C15"/>
    <w:rsid w:val="00762C66"/>
    <w:rsid w:val="00764172"/>
    <w:rsid w:val="00765423"/>
    <w:rsid w:val="00765605"/>
    <w:rsid w:val="00770452"/>
    <w:rsid w:val="0077101F"/>
    <w:rsid w:val="007721DB"/>
    <w:rsid w:val="00772553"/>
    <w:rsid w:val="0077336C"/>
    <w:rsid w:val="00773FE9"/>
    <w:rsid w:val="007747EC"/>
    <w:rsid w:val="00774881"/>
    <w:rsid w:val="007759CB"/>
    <w:rsid w:val="0077604C"/>
    <w:rsid w:val="00776ADB"/>
    <w:rsid w:val="00777538"/>
    <w:rsid w:val="00781336"/>
    <w:rsid w:val="00781D8F"/>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5AD9"/>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03E2"/>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46D0D"/>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158E"/>
    <w:rsid w:val="008726D2"/>
    <w:rsid w:val="00873EA6"/>
    <w:rsid w:val="00873EEA"/>
    <w:rsid w:val="00875CFC"/>
    <w:rsid w:val="00877B36"/>
    <w:rsid w:val="00881C9F"/>
    <w:rsid w:val="00881F14"/>
    <w:rsid w:val="00883577"/>
    <w:rsid w:val="008857B9"/>
    <w:rsid w:val="00892692"/>
    <w:rsid w:val="00892A6D"/>
    <w:rsid w:val="00893327"/>
    <w:rsid w:val="0089355B"/>
    <w:rsid w:val="00893DA2"/>
    <w:rsid w:val="008944D9"/>
    <w:rsid w:val="0089503C"/>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1C19"/>
    <w:rsid w:val="008B330F"/>
    <w:rsid w:val="008B3387"/>
    <w:rsid w:val="008B5DA7"/>
    <w:rsid w:val="008B6FC3"/>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6AAB"/>
    <w:rsid w:val="00907166"/>
    <w:rsid w:val="009105DA"/>
    <w:rsid w:val="0091097A"/>
    <w:rsid w:val="00911AC8"/>
    <w:rsid w:val="009157BF"/>
    <w:rsid w:val="00916065"/>
    <w:rsid w:val="009174E1"/>
    <w:rsid w:val="00920A78"/>
    <w:rsid w:val="00922793"/>
    <w:rsid w:val="00922F8A"/>
    <w:rsid w:val="00925DF7"/>
    <w:rsid w:val="00926CDF"/>
    <w:rsid w:val="00927F7D"/>
    <w:rsid w:val="00930468"/>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478A8"/>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5194"/>
    <w:rsid w:val="00985514"/>
    <w:rsid w:val="00992766"/>
    <w:rsid w:val="00992EC2"/>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2B42"/>
    <w:rsid w:val="009B313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2DE"/>
    <w:rsid w:val="009E2657"/>
    <w:rsid w:val="009E3C56"/>
    <w:rsid w:val="009E3D35"/>
    <w:rsid w:val="009E3F79"/>
    <w:rsid w:val="009E4204"/>
    <w:rsid w:val="009E4BF2"/>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1868"/>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4EB"/>
    <w:rsid w:val="00A61C31"/>
    <w:rsid w:val="00A66664"/>
    <w:rsid w:val="00A6700A"/>
    <w:rsid w:val="00A67B83"/>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971EC"/>
    <w:rsid w:val="00AA1251"/>
    <w:rsid w:val="00AA1372"/>
    <w:rsid w:val="00AA3E12"/>
    <w:rsid w:val="00AA4C46"/>
    <w:rsid w:val="00AA633F"/>
    <w:rsid w:val="00AA698F"/>
    <w:rsid w:val="00AA712F"/>
    <w:rsid w:val="00AA7E9A"/>
    <w:rsid w:val="00AB1EC3"/>
    <w:rsid w:val="00AB6768"/>
    <w:rsid w:val="00AB7AE2"/>
    <w:rsid w:val="00AC08BD"/>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048D"/>
    <w:rsid w:val="00B14173"/>
    <w:rsid w:val="00B16D7C"/>
    <w:rsid w:val="00B16FE4"/>
    <w:rsid w:val="00B20484"/>
    <w:rsid w:val="00B204B0"/>
    <w:rsid w:val="00B21FB2"/>
    <w:rsid w:val="00B228FC"/>
    <w:rsid w:val="00B22C9B"/>
    <w:rsid w:val="00B245BC"/>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169"/>
    <w:rsid w:val="00B51B6E"/>
    <w:rsid w:val="00B51DAA"/>
    <w:rsid w:val="00B5234C"/>
    <w:rsid w:val="00B53F7D"/>
    <w:rsid w:val="00B541A3"/>
    <w:rsid w:val="00B54EFC"/>
    <w:rsid w:val="00B555F2"/>
    <w:rsid w:val="00B57AC5"/>
    <w:rsid w:val="00B618C5"/>
    <w:rsid w:val="00B62650"/>
    <w:rsid w:val="00B65C93"/>
    <w:rsid w:val="00B663FE"/>
    <w:rsid w:val="00B66CFC"/>
    <w:rsid w:val="00B67953"/>
    <w:rsid w:val="00B7022C"/>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B5A"/>
    <w:rsid w:val="00B93DBE"/>
    <w:rsid w:val="00B94D54"/>
    <w:rsid w:val="00B9517A"/>
    <w:rsid w:val="00B96242"/>
    <w:rsid w:val="00B963D0"/>
    <w:rsid w:val="00B9681F"/>
    <w:rsid w:val="00B96B36"/>
    <w:rsid w:val="00BA1A8F"/>
    <w:rsid w:val="00BA1B0C"/>
    <w:rsid w:val="00BA63BB"/>
    <w:rsid w:val="00BA6F95"/>
    <w:rsid w:val="00BA7076"/>
    <w:rsid w:val="00BA7C99"/>
    <w:rsid w:val="00BA7FF4"/>
    <w:rsid w:val="00BB04C2"/>
    <w:rsid w:val="00BB0773"/>
    <w:rsid w:val="00BB0C40"/>
    <w:rsid w:val="00BB1147"/>
    <w:rsid w:val="00BB1EC7"/>
    <w:rsid w:val="00BB2106"/>
    <w:rsid w:val="00BB27F9"/>
    <w:rsid w:val="00BB2CB2"/>
    <w:rsid w:val="00BB2CEC"/>
    <w:rsid w:val="00BB37CD"/>
    <w:rsid w:val="00BB4E4B"/>
    <w:rsid w:val="00BB51B6"/>
    <w:rsid w:val="00BB66D3"/>
    <w:rsid w:val="00BB6AE9"/>
    <w:rsid w:val="00BB7754"/>
    <w:rsid w:val="00BC006C"/>
    <w:rsid w:val="00BC24BB"/>
    <w:rsid w:val="00BC46B3"/>
    <w:rsid w:val="00BC48B7"/>
    <w:rsid w:val="00BC59A9"/>
    <w:rsid w:val="00BC6192"/>
    <w:rsid w:val="00BC6269"/>
    <w:rsid w:val="00BC7216"/>
    <w:rsid w:val="00BC7CBC"/>
    <w:rsid w:val="00BD12C3"/>
    <w:rsid w:val="00BD1516"/>
    <w:rsid w:val="00BD3432"/>
    <w:rsid w:val="00BD36A5"/>
    <w:rsid w:val="00BD463A"/>
    <w:rsid w:val="00BD5B05"/>
    <w:rsid w:val="00BD6E7B"/>
    <w:rsid w:val="00BD7D77"/>
    <w:rsid w:val="00BD7FD5"/>
    <w:rsid w:val="00BE06C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356"/>
    <w:rsid w:val="00C55FC5"/>
    <w:rsid w:val="00C562C2"/>
    <w:rsid w:val="00C56C16"/>
    <w:rsid w:val="00C57430"/>
    <w:rsid w:val="00C60F8F"/>
    <w:rsid w:val="00C6170E"/>
    <w:rsid w:val="00C617B0"/>
    <w:rsid w:val="00C65255"/>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272A"/>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33FD"/>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83F"/>
    <w:rsid w:val="00D21DB2"/>
    <w:rsid w:val="00D21F85"/>
    <w:rsid w:val="00D22624"/>
    <w:rsid w:val="00D23943"/>
    <w:rsid w:val="00D24CA8"/>
    <w:rsid w:val="00D257C8"/>
    <w:rsid w:val="00D25B11"/>
    <w:rsid w:val="00D25C36"/>
    <w:rsid w:val="00D25CC1"/>
    <w:rsid w:val="00D30B39"/>
    <w:rsid w:val="00D30FC2"/>
    <w:rsid w:val="00D318EB"/>
    <w:rsid w:val="00D31A2C"/>
    <w:rsid w:val="00D34BFF"/>
    <w:rsid w:val="00D35268"/>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3776"/>
    <w:rsid w:val="00DD49C8"/>
    <w:rsid w:val="00DD4A09"/>
    <w:rsid w:val="00DD5423"/>
    <w:rsid w:val="00DD5869"/>
    <w:rsid w:val="00DD73EB"/>
    <w:rsid w:val="00DE01E7"/>
    <w:rsid w:val="00DE1F18"/>
    <w:rsid w:val="00DE2A2C"/>
    <w:rsid w:val="00DE3066"/>
    <w:rsid w:val="00DE37CF"/>
    <w:rsid w:val="00DE5104"/>
    <w:rsid w:val="00DE5987"/>
    <w:rsid w:val="00DF0F70"/>
    <w:rsid w:val="00DF2203"/>
    <w:rsid w:val="00DF2C9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2B8"/>
    <w:rsid w:val="00E22640"/>
    <w:rsid w:val="00E25C7B"/>
    <w:rsid w:val="00E26A0E"/>
    <w:rsid w:val="00E27B27"/>
    <w:rsid w:val="00E27E68"/>
    <w:rsid w:val="00E31263"/>
    <w:rsid w:val="00E319CD"/>
    <w:rsid w:val="00E31EDF"/>
    <w:rsid w:val="00E322C9"/>
    <w:rsid w:val="00E33F27"/>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0EE"/>
    <w:rsid w:val="00E7180A"/>
    <w:rsid w:val="00E71B97"/>
    <w:rsid w:val="00E71F7B"/>
    <w:rsid w:val="00E73079"/>
    <w:rsid w:val="00E80759"/>
    <w:rsid w:val="00E80C5F"/>
    <w:rsid w:val="00E81A3E"/>
    <w:rsid w:val="00E8202C"/>
    <w:rsid w:val="00E828BB"/>
    <w:rsid w:val="00E836D3"/>
    <w:rsid w:val="00E838F8"/>
    <w:rsid w:val="00E845B0"/>
    <w:rsid w:val="00E85B92"/>
    <w:rsid w:val="00E86623"/>
    <w:rsid w:val="00E92862"/>
    <w:rsid w:val="00E92BBE"/>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B7E20"/>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47E0"/>
    <w:rsid w:val="00F3598F"/>
    <w:rsid w:val="00F365F9"/>
    <w:rsid w:val="00F366C7"/>
    <w:rsid w:val="00F402BC"/>
    <w:rsid w:val="00F4030F"/>
    <w:rsid w:val="00F40A1C"/>
    <w:rsid w:val="00F40A96"/>
    <w:rsid w:val="00F41BE2"/>
    <w:rsid w:val="00F42A2A"/>
    <w:rsid w:val="00F43C82"/>
    <w:rsid w:val="00F43D02"/>
    <w:rsid w:val="00F4568D"/>
    <w:rsid w:val="00F460DA"/>
    <w:rsid w:val="00F46C00"/>
    <w:rsid w:val="00F510BF"/>
    <w:rsid w:val="00F511C5"/>
    <w:rsid w:val="00F51413"/>
    <w:rsid w:val="00F520EA"/>
    <w:rsid w:val="00F5232B"/>
    <w:rsid w:val="00F5261B"/>
    <w:rsid w:val="00F52757"/>
    <w:rsid w:val="00F52FD4"/>
    <w:rsid w:val="00F530D6"/>
    <w:rsid w:val="00F53F69"/>
    <w:rsid w:val="00F54917"/>
    <w:rsid w:val="00F5599A"/>
    <w:rsid w:val="00F55E93"/>
    <w:rsid w:val="00F5763F"/>
    <w:rsid w:val="00F57ABF"/>
    <w:rsid w:val="00F609A6"/>
    <w:rsid w:val="00F611E4"/>
    <w:rsid w:val="00F61AE9"/>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113B"/>
    <w:rsid w:val="00F92ACB"/>
    <w:rsid w:val="00F94BAD"/>
    <w:rsid w:val="00F954EF"/>
    <w:rsid w:val="00FA0A8D"/>
    <w:rsid w:val="00FA12D0"/>
    <w:rsid w:val="00FA1C46"/>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5AC7"/>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F0E74"/>
  <w15:docId w15:val="{68972534-BECD-420D-93D3-62D45BA0F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Абзац списка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uiPriority w:val="99"/>
    <w:qFormat/>
    <w:rsid w:val="00A20ACF"/>
    <w:pPr>
      <w:jc w:val="center"/>
    </w:pPr>
    <w:rPr>
      <w:b/>
      <w:noProof w:val="0"/>
      <w:sz w:val="32"/>
      <w:szCs w:val="20"/>
      <w:lang w:val="en-US" w:eastAsia="ru-RU"/>
    </w:rPr>
  </w:style>
  <w:style w:type="character" w:customStyle="1" w:styleId="ac">
    <w:name w:val="Подзаголовок Знак"/>
    <w:basedOn w:val="a1"/>
    <w:link w:val="ab"/>
    <w:uiPriority w:val="99"/>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2">
    <w:name w:val="No Spacing"/>
    <w:uiPriority w:val="1"/>
    <w:qFormat/>
    <w:rsid w:val="001F2FCB"/>
    <w:pPr>
      <w:spacing w:after="0" w:line="240" w:lineRule="auto"/>
    </w:pPr>
    <w:rPr>
      <w:rFonts w:ascii="Times New Roman" w:eastAsia="Times New Roman" w:hAnsi="Times New Roman" w:cs="Times New Roman"/>
      <w:noProof/>
      <w:sz w:val="24"/>
      <w:szCs w:val="24"/>
      <w:lang w:val="ro-RO"/>
    </w:rPr>
  </w:style>
  <w:style w:type="paragraph" w:styleId="aff3">
    <w:name w:val="Title"/>
    <w:basedOn w:val="a0"/>
    <w:next w:val="a7"/>
    <w:link w:val="aff4"/>
    <w:uiPriority w:val="99"/>
    <w:qFormat/>
    <w:rsid w:val="001F2FCB"/>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character" w:customStyle="1" w:styleId="aff4">
    <w:name w:val="Заголовок Знак"/>
    <w:basedOn w:val="a1"/>
    <w:link w:val="aff3"/>
    <w:uiPriority w:val="99"/>
    <w:rsid w:val="001F2FCB"/>
    <w:rPr>
      <w:rFonts w:ascii="Arial" w:eastAsiaTheme="minorEastAsia" w:hAnsi="Arial" w:cs="Tahoma"/>
      <w:sz w:val="28"/>
      <w:szCs w:val="28"/>
      <w:lang w:val="ru-RU"/>
    </w:rPr>
  </w:style>
  <w:style w:type="paragraph" w:styleId="aff5">
    <w:name w:val="List"/>
    <w:basedOn w:val="a7"/>
    <w:uiPriority w:val="99"/>
    <w:rsid w:val="001F2FCB"/>
    <w:pPr>
      <w:widowControl w:val="0"/>
      <w:autoSpaceDE w:val="0"/>
      <w:autoSpaceDN w:val="0"/>
      <w:adjustRightInd w:val="0"/>
      <w:spacing w:after="120"/>
    </w:pPr>
    <w:rPr>
      <w:rFonts w:ascii="Arial" w:eastAsiaTheme="minorEastAsia" w:hAnsi="Arial" w:cs="Tahoma"/>
      <w:sz w:val="20"/>
      <w:lang w:val="ru-RU"/>
    </w:rPr>
  </w:style>
  <w:style w:type="paragraph" w:customStyle="1" w:styleId="Index">
    <w:name w:val="Index"/>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Index1">
    <w:name w:val="Index1"/>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
    <w:name w:val="WW-Title"/>
    <w:basedOn w:val="a0"/>
    <w:next w:val="a7"/>
    <w:uiPriority w:val="99"/>
    <w:rsid w:val="001F2FCB"/>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
    <w:name w:val="WW-caption"/>
    <w:basedOn w:val="a0"/>
    <w:uiPriority w:val="99"/>
    <w:rsid w:val="001F2FCB"/>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
    <w:name w:val="WW-Index"/>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
    <w:name w:val="WW-Title1"/>
    <w:basedOn w:val="a0"/>
    <w:next w:val="a7"/>
    <w:uiPriority w:val="99"/>
    <w:rsid w:val="001F2FCB"/>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
    <w:name w:val="WW-caption1"/>
    <w:basedOn w:val="a0"/>
    <w:uiPriority w:val="99"/>
    <w:rsid w:val="001F2FCB"/>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
    <w:name w:val="WW-Index1"/>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1">
    <w:name w:val="WW-Title11"/>
    <w:basedOn w:val="a0"/>
    <w:next w:val="a7"/>
    <w:uiPriority w:val="99"/>
    <w:rsid w:val="001F2FCB"/>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1">
    <w:name w:val="WW-caption11"/>
    <w:basedOn w:val="a0"/>
    <w:uiPriority w:val="99"/>
    <w:rsid w:val="001F2FCB"/>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
    <w:name w:val="WW-Index11"/>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WW-caption111">
    <w:name w:val="WW-caption111"/>
    <w:basedOn w:val="a0"/>
    <w:uiPriority w:val="99"/>
    <w:rsid w:val="001F2FCB"/>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1">
    <w:name w:val="WW-Index111"/>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11">
    <w:name w:val="WW-Title111"/>
    <w:basedOn w:val="a0"/>
    <w:next w:val="a7"/>
    <w:uiPriority w:val="99"/>
    <w:rsid w:val="001F2FCB"/>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111">
    <w:name w:val="WW-caption1111"/>
    <w:basedOn w:val="a0"/>
    <w:uiPriority w:val="99"/>
    <w:rsid w:val="001F2FCB"/>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11">
    <w:name w:val="WW-Index1111"/>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aff6">
    <w:name w:val="Îáû÷íûé"/>
    <w:uiPriority w:val="99"/>
    <w:rsid w:val="001F2FCB"/>
    <w:pPr>
      <w:widowControl w:val="0"/>
      <w:autoSpaceDE w:val="0"/>
      <w:autoSpaceDN w:val="0"/>
      <w:adjustRightInd w:val="0"/>
      <w:spacing w:after="0" w:line="240" w:lineRule="auto"/>
    </w:pPr>
    <w:rPr>
      <w:rFonts w:ascii="Times New Roman" w:eastAsiaTheme="minorEastAsia" w:hAnsi="Times New Roman" w:cs="Times New Roman"/>
      <w:sz w:val="20"/>
      <w:szCs w:val="20"/>
      <w:lang w:val="ru-RU"/>
    </w:rPr>
  </w:style>
  <w:style w:type="paragraph" w:customStyle="1" w:styleId="TableContents">
    <w:name w:val="Table Contents"/>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TableHeading">
    <w:name w:val="Table Heading"/>
    <w:basedOn w:val="TableContents"/>
    <w:uiPriority w:val="99"/>
    <w:rsid w:val="001F2FCB"/>
    <w:pPr>
      <w:jc w:val="center"/>
    </w:pPr>
    <w:rPr>
      <w:b/>
      <w:bCs/>
    </w:rPr>
  </w:style>
  <w:style w:type="paragraph" w:customStyle="1" w:styleId="WW-TableContents">
    <w:name w:val="WW-Table Contents"/>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WW-TableHeading">
    <w:name w:val="WW-Table Heading"/>
    <w:basedOn w:val="WW-TableContents"/>
    <w:uiPriority w:val="99"/>
    <w:rsid w:val="001F2FCB"/>
    <w:pPr>
      <w:jc w:val="center"/>
    </w:pPr>
    <w:rPr>
      <w:b/>
      <w:bCs/>
    </w:rPr>
  </w:style>
  <w:style w:type="paragraph" w:customStyle="1" w:styleId="WW-TableContents1">
    <w:name w:val="WW-Table Contents1"/>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WW-TableHeading1">
    <w:name w:val="WW-Table Heading1"/>
    <w:basedOn w:val="WW-TableContents1"/>
    <w:uiPriority w:val="99"/>
    <w:rsid w:val="001F2FCB"/>
    <w:pPr>
      <w:jc w:val="center"/>
    </w:pPr>
    <w:rPr>
      <w:b/>
      <w:bCs/>
    </w:rPr>
  </w:style>
  <w:style w:type="paragraph" w:customStyle="1" w:styleId="WW-TableContents12">
    <w:name w:val="WW-Table Contents12"/>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WW-TableHeading12">
    <w:name w:val="WW-Table Heading12"/>
    <w:basedOn w:val="WW-TableContents12"/>
    <w:uiPriority w:val="99"/>
    <w:rsid w:val="001F2FCB"/>
    <w:pPr>
      <w:jc w:val="center"/>
    </w:pPr>
    <w:rPr>
      <w:b/>
      <w:bCs/>
    </w:rPr>
  </w:style>
  <w:style w:type="paragraph" w:customStyle="1" w:styleId="WW-TableContents123">
    <w:name w:val="WW-Table Contents123"/>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WW-TableHeading123">
    <w:name w:val="WW-Table Heading123"/>
    <w:basedOn w:val="WW-TableContents123"/>
    <w:uiPriority w:val="99"/>
    <w:rsid w:val="001F2FCB"/>
    <w:pPr>
      <w:jc w:val="center"/>
    </w:pPr>
    <w:rPr>
      <w:b/>
      <w:bCs/>
    </w:rPr>
  </w:style>
  <w:style w:type="paragraph" w:customStyle="1" w:styleId="WW-TableContents1234">
    <w:name w:val="WW-Table Contents1234"/>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WW-TableHeading1234">
    <w:name w:val="WW-Table Heading1234"/>
    <w:basedOn w:val="WW-TableContents1234"/>
    <w:uiPriority w:val="99"/>
    <w:rsid w:val="001F2FCB"/>
    <w:pPr>
      <w:jc w:val="center"/>
    </w:pPr>
    <w:rPr>
      <w:b/>
      <w:bCs/>
    </w:rPr>
  </w:style>
  <w:style w:type="paragraph" w:customStyle="1" w:styleId="TableContents1">
    <w:name w:val="Table Contents1"/>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TableHeading1">
    <w:name w:val="Table Heading1"/>
    <w:basedOn w:val="TableContents1"/>
    <w:uiPriority w:val="99"/>
    <w:rsid w:val="001F2FCB"/>
    <w:pPr>
      <w:jc w:val="center"/>
    </w:pPr>
    <w:rPr>
      <w:b/>
      <w:bCs/>
    </w:rPr>
  </w:style>
  <w:style w:type="character" w:customStyle="1" w:styleId="aff7">
    <w:name w:val="Îñíîâíîé øðèôò"/>
    <w:uiPriority w:val="99"/>
    <w:rsid w:val="001F2FCB"/>
    <w:rPr>
      <w:rFonts w:eastAsia="Times New Roman"/>
      <w:lang w:val="en-US" w:eastAsia="en-US"/>
    </w:rPr>
  </w:style>
  <w:style w:type="character" w:customStyle="1" w:styleId="12">
    <w:name w:val="Основной текст1"/>
    <w:rsid w:val="001F2FC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fontstyle01">
    <w:name w:val="fontstyle01"/>
    <w:rsid w:val="001733BC"/>
    <w:rPr>
      <w:rFonts w:ascii="TimesNewRomanPSMT" w:hAnsi="TimesNewRomanPSMT" w:hint="default"/>
      <w:b w:val="0"/>
      <w:bCs w:val="0"/>
      <w:i w:val="0"/>
      <w:iCs w:val="0"/>
      <w:color w:val="000000"/>
      <w:sz w:val="20"/>
      <w:szCs w:val="20"/>
    </w:rPr>
  </w:style>
  <w:style w:type="paragraph" w:customStyle="1" w:styleId="Standard1">
    <w:name w:val="Standard1"/>
    <w:rsid w:val="001E04A0"/>
    <w:pPr>
      <w:suppressAutoHyphens/>
      <w:autoSpaceDN w:val="0"/>
      <w:spacing w:after="200" w:line="276" w:lineRule="auto"/>
    </w:pPr>
    <w:rPr>
      <w:rFonts w:ascii="Calibri" w:eastAsia="Calibri" w:hAnsi="Calibri" w:cs="Calibri"/>
      <w:kern w:val="3"/>
      <w:lang w:val="en-US"/>
    </w:rPr>
  </w:style>
  <w:style w:type="character" w:styleId="aff8">
    <w:name w:val="Unresolved Mention"/>
    <w:basedOn w:val="a1"/>
    <w:uiPriority w:val="99"/>
    <w:semiHidden/>
    <w:unhideWhenUsed/>
    <w:rsid w:val="00E25C7B"/>
    <w:rPr>
      <w:color w:val="605E5C"/>
      <w:shd w:val="clear" w:color="auto" w:fill="E1DFDD"/>
    </w:rPr>
  </w:style>
  <w:style w:type="table" w:customStyle="1" w:styleId="TableNormal">
    <w:name w:val="Table Normal"/>
    <w:uiPriority w:val="2"/>
    <w:semiHidden/>
    <w:unhideWhenUsed/>
    <w:qFormat/>
    <w:rsid w:val="0089503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13">
    <w:name w:val="Сетка таблицы1"/>
    <w:basedOn w:val="a2"/>
    <w:next w:val="af1"/>
    <w:uiPriority w:val="39"/>
    <w:rsid w:val="00EB7E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9">
    <w:name w:val="Основной шрифт"/>
    <w:uiPriority w:val="99"/>
    <w:rsid w:val="00400F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primaria-rezina.md/plan-de-achizitii/" TargetMode="External"/><Relationship Id="rId18" Type="http://schemas.openxmlformats.org/officeDocument/2006/relationships/hyperlink" Target="http://www.tender.gov.md"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mailto:pr.rezina@gmail.com" TargetMode="External"/><Relationship Id="rId17" Type="http://schemas.openxmlformats.org/officeDocument/2006/relationships/hyperlink" Target="mailto:pr.rezina@gmail.com" TargetMode="External"/><Relationship Id="rId2" Type="http://schemas.openxmlformats.org/officeDocument/2006/relationships/numbering" Target="numbering.xml"/><Relationship Id="rId16" Type="http://schemas.openxmlformats.org/officeDocument/2006/relationships/hyperlink" Target="https://primaria-rezina.md/wp-content/uploads/2026/05/Planul-anual-de-achizitii-an-2026-an_4_ACTUALIZAT-13.05.2026-converted.pdf" TargetMode="External"/><Relationship Id="rId20" Type="http://schemas.openxmlformats.org/officeDocument/2006/relationships/hyperlink" Target="mailto:pr.rezina@gmail.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23"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pr.rezina@gmail.co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49CFC3-5645-489F-9ED2-62B8DC1E3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TotalTime>
  <Pages>56</Pages>
  <Words>24267</Words>
  <Characters>140749</Characters>
  <Application>Microsoft Office Word</Application>
  <DocSecurity>0</DocSecurity>
  <Lines>1172</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47</cp:revision>
  <cp:lastPrinted>2021-07-19T09:43:00Z</cp:lastPrinted>
  <dcterms:created xsi:type="dcterms:W3CDTF">2021-07-16T08:33:00Z</dcterms:created>
  <dcterms:modified xsi:type="dcterms:W3CDTF">2026-05-28T07:23:00Z</dcterms:modified>
</cp:coreProperties>
</file>