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FE2ED4" w:rsidP="00F902A7">
      <w:pPr>
        <w:pStyle w:val="a"/>
        <w:numPr>
          <w:ilvl w:val="0"/>
          <w:numId w:val="20"/>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719A1" w:rsidRDefault="000E4D7D" w:rsidP="009F1E2C">
      <w:pPr>
        <w:pStyle w:val="af2"/>
        <w:shd w:val="clear" w:color="auto" w:fill="FFFFFF"/>
        <w:tabs>
          <w:tab w:val="left" w:pos="-284"/>
        </w:tabs>
        <w:ind w:left="-284" w:firstLine="284"/>
        <w:rPr>
          <w:color w:val="000000" w:themeColor="text1"/>
          <w:lang w:val="en-US" w:eastAsia="it-IT"/>
        </w:rPr>
      </w:pPr>
      <w:r w:rsidRPr="00A719A1">
        <w:rPr>
          <w:b/>
          <w:color w:val="000000" w:themeColor="text1"/>
          <w:lang w:val="en-US"/>
        </w:rPr>
        <w:t>9</w:t>
      </w:r>
      <w:r w:rsidR="0024699C" w:rsidRPr="00A719A1">
        <w:rPr>
          <w:b/>
          <w:color w:val="000000" w:themeColor="text1"/>
          <w:lang w:val="en-US"/>
        </w:rPr>
        <w:t>8</w:t>
      </w:r>
      <w:r w:rsidR="00B00190" w:rsidRPr="00A719A1">
        <w:rPr>
          <w:b/>
          <w:color w:val="000000" w:themeColor="text1"/>
          <w:lang w:val="en-US"/>
        </w:rPr>
        <w:t xml:space="preserve">. </w:t>
      </w:r>
      <w:r w:rsidR="009C11B3" w:rsidRPr="00A719A1">
        <w:rPr>
          <w:b/>
          <w:color w:val="000000" w:themeColor="text1"/>
          <w:lang w:val="en-US"/>
        </w:rPr>
        <w:t xml:space="preserve"> </w:t>
      </w:r>
      <w:r w:rsidR="00B00190" w:rsidRPr="00A719A1">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lastRenderedPageBreak/>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 xml:space="preserve">Documentele solicitate şi alte </w:t>
            </w:r>
            <w:r w:rsidRPr="00FF430B">
              <w:rPr>
                <w:bCs/>
                <w:color w:val="000000" w:themeColor="text1"/>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lastRenderedPageBreak/>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 xml:space="preserve">Tehnici și instrumente specifice de </w:t>
            </w:r>
            <w:r w:rsidRPr="00FF430B">
              <w:rPr>
                <w:noProof w:val="0"/>
              </w:rPr>
              <w:lastRenderedPageBreak/>
              <w:t>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lastRenderedPageBreak/>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 xml:space="preserve">Data deciziei de atribuire a contractului de </w:t>
            </w:r>
            <w:r w:rsidRPr="00FF430B">
              <w:rPr>
                <w:b/>
                <w:noProof w:val="0"/>
                <w:lang w:eastAsia="ro-RO"/>
              </w:rPr>
              <w:lastRenderedPageBreak/>
              <w:t>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lastRenderedPageBreak/>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lastRenderedPageBreak/>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lastRenderedPageBreak/>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lastRenderedPageBreak/>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3F397E" w:rsidRDefault="00E71F7B" w:rsidP="00196AB4">
      <w:pPr>
        <w:pStyle w:val="a"/>
        <w:numPr>
          <w:ilvl w:val="0"/>
          <w:numId w:val="0"/>
        </w:numPr>
        <w:rPr>
          <w:lang w:val="ru-RU"/>
        </w:rPr>
      </w:pPr>
    </w:p>
    <w:p w14:paraId="3FE3C444" w14:textId="0B771C72" w:rsidR="00233538" w:rsidRPr="00A719A1" w:rsidRDefault="0003591A" w:rsidP="00196AB4">
      <w:pPr>
        <w:ind w:firstLine="709"/>
        <w:jc w:val="both"/>
        <w:rPr>
          <w:lang w:val="ru-RU"/>
        </w:rPr>
      </w:pPr>
      <w:r w:rsidRPr="00FF430B">
        <w:t>Obiectul</w:t>
      </w:r>
      <w:r w:rsidR="00A719A1" w:rsidRPr="00A719A1">
        <w:rPr>
          <w:b/>
          <w:bCs/>
          <w:sz w:val="28"/>
          <w:szCs w:val="28"/>
          <w:u w:val="single"/>
          <w:lang w:val="ru-RU"/>
        </w:rPr>
        <w:t xml:space="preserve"> </w:t>
      </w:r>
      <w:r w:rsidR="00FE2ED4" w:rsidRPr="00FE2ED4">
        <w:rPr>
          <w:b/>
          <w:bCs/>
          <w:sz w:val="28"/>
          <w:szCs w:val="28"/>
          <w:u w:val="single"/>
          <w:lang w:val="ru-RU"/>
        </w:rPr>
        <w:t>Развитие социальной инклюзивности через благоустройство территории Дневного социального Центра в с. Копчак АТО Гагаузия</w:t>
      </w:r>
    </w:p>
    <w:p w14:paraId="1FED3E8B" w14:textId="77777777" w:rsidR="00233538" w:rsidRPr="00FF430B" w:rsidRDefault="0003591A" w:rsidP="00196AB4">
      <w:pPr>
        <w:ind w:firstLine="709"/>
        <w:jc w:val="center"/>
      </w:pPr>
      <w:r w:rsidRPr="00FF430B">
        <w:rPr>
          <w:i/>
        </w:rPr>
        <w:t>(denumirea, adresa)</w:t>
      </w:r>
    </w:p>
    <w:p w14:paraId="6B852C2A" w14:textId="25D910E0" w:rsidR="00233538" w:rsidRPr="00A719A1" w:rsidRDefault="0003591A" w:rsidP="00196AB4">
      <w:pPr>
        <w:ind w:firstLine="709"/>
        <w:jc w:val="both"/>
        <w:rPr>
          <w:lang w:val="en-US"/>
        </w:rPr>
      </w:pPr>
      <w:r w:rsidRPr="00FF430B">
        <w:t>Autoritatea contractantă_</w:t>
      </w:r>
      <w:r w:rsidR="00A719A1" w:rsidRPr="00A719A1">
        <w:rPr>
          <w:b/>
          <w:bCs/>
          <w:sz w:val="28"/>
          <w:szCs w:val="28"/>
          <w:u w:val="single"/>
          <w:lang w:val="en-US"/>
        </w:rPr>
        <w:t xml:space="preserve"> </w:t>
      </w:r>
      <w:r w:rsidR="00A719A1" w:rsidRPr="002C2F63">
        <w:rPr>
          <w:b/>
          <w:bCs/>
          <w:sz w:val="28"/>
          <w:szCs w:val="28"/>
          <w:u w:val="single"/>
          <w:lang w:val="en-US"/>
        </w:rPr>
        <w:t>Примария с. Копчак</w:t>
      </w:r>
    </w:p>
    <w:p w14:paraId="6EFC4702" w14:textId="77777777" w:rsidR="00233538" w:rsidRPr="00FF430B" w:rsidRDefault="0003591A" w:rsidP="00196AB4">
      <w:pPr>
        <w:ind w:firstLine="709"/>
        <w:jc w:val="center"/>
        <w:rPr>
          <w:i/>
        </w:rPr>
      </w:pPr>
      <w:r w:rsidRPr="00FF430B">
        <w:rPr>
          <w:i/>
        </w:rPr>
        <w:t>(denumirea, adresa)</w:t>
      </w:r>
    </w:p>
    <w:p w14:paraId="36F51276" w14:textId="77777777" w:rsidR="00FE2ED4" w:rsidRPr="00FE2ED4" w:rsidRDefault="00FE2ED4" w:rsidP="00C94AC4">
      <w:pPr>
        <w:ind w:firstLine="709"/>
        <w:jc w:val="both"/>
        <w:rPr>
          <w:b/>
          <w:bCs/>
          <w:noProof w:val="0"/>
          <w:sz w:val="22"/>
          <w:szCs w:val="22"/>
          <w:lang w:eastAsia="ru-RU"/>
        </w:rPr>
      </w:pPr>
      <w:r w:rsidRPr="00FE2ED4">
        <w:rPr>
          <w:b/>
          <w:bCs/>
          <w:noProof w:val="0"/>
          <w:sz w:val="22"/>
          <w:szCs w:val="22"/>
          <w:lang w:eastAsia="ru-RU"/>
        </w:rPr>
        <w:t>1. Descriere generală</w:t>
      </w:r>
    </w:p>
    <w:p w14:paraId="016F0C8F" w14:textId="77777777" w:rsidR="00FE2ED4" w:rsidRPr="00FE2ED4" w:rsidRDefault="00FE2ED4" w:rsidP="00C94AC4">
      <w:pPr>
        <w:ind w:firstLine="709"/>
        <w:jc w:val="both"/>
        <w:rPr>
          <w:bCs/>
          <w:noProof w:val="0"/>
          <w:sz w:val="22"/>
          <w:szCs w:val="22"/>
          <w:lang w:eastAsia="ru-RU"/>
        </w:rPr>
      </w:pPr>
      <w:r w:rsidRPr="00FE2ED4">
        <w:rPr>
          <w:bCs/>
          <w:noProof w:val="0"/>
          <w:sz w:val="22"/>
          <w:szCs w:val="22"/>
          <w:lang w:eastAsia="ru-RU"/>
        </w:rPr>
        <w:t>Obiectul achiziției îl constituie executarea unui complex de lucrări de construcție și montaj pentru amenajarea unei zone barbecue pe teritoriul Centrului Social de Zi din satul Copceac, conform devizului local, listei cantităților de lucrări și prezentului caiet de sarcini.</w:t>
      </w:r>
    </w:p>
    <w:p w14:paraId="155EE854" w14:textId="77777777" w:rsidR="00FE2ED4" w:rsidRPr="00FE2ED4" w:rsidRDefault="00FE2ED4" w:rsidP="00C94AC4">
      <w:pPr>
        <w:ind w:firstLine="709"/>
        <w:jc w:val="both"/>
        <w:rPr>
          <w:bCs/>
          <w:noProof w:val="0"/>
          <w:sz w:val="22"/>
          <w:szCs w:val="22"/>
          <w:lang w:eastAsia="ru-RU"/>
        </w:rPr>
      </w:pPr>
      <w:r w:rsidRPr="00FE2ED4">
        <w:rPr>
          <w:bCs/>
          <w:noProof w:val="0"/>
          <w:sz w:val="22"/>
          <w:szCs w:val="22"/>
          <w:lang w:eastAsia="ru-RU"/>
        </w:rPr>
        <w:t>Înainte de depunerea ofertei, operatorul economic este obligat să viziteze amplasamentul unde urmează a fi executate lucrările.</w:t>
      </w:r>
    </w:p>
    <w:p w14:paraId="75039C4B" w14:textId="77777777" w:rsidR="00FE2ED4" w:rsidRPr="00FE2ED4" w:rsidRDefault="00FE2ED4" w:rsidP="00C94AC4">
      <w:pPr>
        <w:ind w:firstLine="709"/>
        <w:jc w:val="both"/>
        <w:rPr>
          <w:bCs/>
          <w:noProof w:val="0"/>
          <w:sz w:val="22"/>
          <w:szCs w:val="22"/>
          <w:lang w:eastAsia="ru-RU"/>
        </w:rPr>
      </w:pPr>
    </w:p>
    <w:p w14:paraId="268FCD2A" w14:textId="77777777" w:rsidR="00FE2ED4" w:rsidRPr="00FE2ED4" w:rsidRDefault="00FE2ED4" w:rsidP="00C94AC4">
      <w:pPr>
        <w:ind w:firstLine="709"/>
        <w:jc w:val="both"/>
        <w:rPr>
          <w:b/>
          <w:bCs/>
          <w:noProof w:val="0"/>
          <w:sz w:val="22"/>
          <w:szCs w:val="22"/>
          <w:lang w:eastAsia="ru-RU"/>
        </w:rPr>
      </w:pPr>
      <w:r w:rsidRPr="00FE2ED4">
        <w:rPr>
          <w:b/>
          <w:bCs/>
          <w:noProof w:val="0"/>
          <w:sz w:val="22"/>
          <w:szCs w:val="22"/>
          <w:lang w:eastAsia="ru-RU"/>
        </w:rPr>
        <w:t>2. Cerințe privind executarea lucrărilor</w:t>
      </w:r>
    </w:p>
    <w:p w14:paraId="2B260961" w14:textId="77777777" w:rsidR="00FE2ED4" w:rsidRPr="00FE2ED4" w:rsidRDefault="00FE2ED4" w:rsidP="00C94AC4">
      <w:pPr>
        <w:ind w:firstLine="709"/>
        <w:jc w:val="both"/>
        <w:rPr>
          <w:bCs/>
          <w:noProof w:val="0"/>
          <w:sz w:val="22"/>
          <w:szCs w:val="22"/>
          <w:lang w:eastAsia="ru-RU"/>
        </w:rPr>
      </w:pPr>
      <w:r w:rsidRPr="00FE2ED4">
        <w:rPr>
          <w:bCs/>
          <w:noProof w:val="0"/>
          <w:sz w:val="22"/>
          <w:szCs w:val="22"/>
          <w:lang w:eastAsia="ru-RU"/>
        </w:rPr>
        <w:t>Lucrările vor fi executate în conformitate cu normele de construcție în vigoare din Republica Moldova, cu cerințele privind securitatea și sănătatea în muncă, securitatea la incendiu și protecția mediului.</w:t>
      </w:r>
    </w:p>
    <w:p w14:paraId="2E1D7CA2" w14:textId="77777777" w:rsidR="00FE2ED4" w:rsidRPr="00FE2ED4" w:rsidRDefault="00FE2ED4" w:rsidP="00C94AC4">
      <w:pPr>
        <w:ind w:firstLine="709"/>
        <w:jc w:val="both"/>
        <w:rPr>
          <w:bCs/>
          <w:noProof w:val="0"/>
          <w:sz w:val="22"/>
          <w:szCs w:val="22"/>
          <w:lang w:eastAsia="ru-RU"/>
        </w:rPr>
      </w:pPr>
      <w:r w:rsidRPr="00FE2ED4">
        <w:rPr>
          <w:bCs/>
          <w:noProof w:val="0"/>
          <w:sz w:val="22"/>
          <w:szCs w:val="22"/>
          <w:lang w:eastAsia="ru-RU"/>
        </w:rPr>
        <w:t>Antreprenorul poartă întreaga responsabilitate pentru calitatea lucrărilor executate și respectarea termenelor de executare.</w:t>
      </w:r>
    </w:p>
    <w:p w14:paraId="3C431EE8" w14:textId="77777777" w:rsidR="00FE2ED4" w:rsidRPr="00FE2ED4" w:rsidRDefault="00FE2ED4" w:rsidP="00C94AC4">
      <w:pPr>
        <w:ind w:firstLine="709"/>
        <w:jc w:val="both"/>
        <w:rPr>
          <w:bCs/>
          <w:noProof w:val="0"/>
          <w:sz w:val="22"/>
          <w:szCs w:val="22"/>
          <w:lang w:eastAsia="ru-RU"/>
        </w:rPr>
      </w:pPr>
    </w:p>
    <w:p w14:paraId="76056BC4" w14:textId="77777777" w:rsidR="00FE2ED4" w:rsidRPr="00FE2ED4" w:rsidRDefault="00FE2ED4" w:rsidP="00C94AC4">
      <w:pPr>
        <w:ind w:firstLine="709"/>
        <w:jc w:val="both"/>
        <w:rPr>
          <w:b/>
          <w:bCs/>
          <w:noProof w:val="0"/>
          <w:sz w:val="22"/>
          <w:szCs w:val="22"/>
          <w:lang w:eastAsia="ru-RU"/>
        </w:rPr>
      </w:pPr>
      <w:r w:rsidRPr="00FE2ED4">
        <w:rPr>
          <w:b/>
          <w:bCs/>
          <w:noProof w:val="0"/>
          <w:sz w:val="22"/>
          <w:szCs w:val="22"/>
          <w:lang w:eastAsia="ru-RU"/>
        </w:rPr>
        <w:t>3. Cerințe privind materialele</w:t>
      </w:r>
    </w:p>
    <w:p w14:paraId="4170BDD3" w14:textId="77777777" w:rsidR="00FE2ED4" w:rsidRPr="00FE2ED4" w:rsidRDefault="00FE2ED4" w:rsidP="00C94AC4">
      <w:pPr>
        <w:ind w:firstLine="709"/>
        <w:jc w:val="both"/>
        <w:rPr>
          <w:bCs/>
          <w:noProof w:val="0"/>
          <w:sz w:val="22"/>
          <w:szCs w:val="22"/>
          <w:lang w:eastAsia="ru-RU"/>
        </w:rPr>
      </w:pPr>
      <w:r w:rsidRPr="00FE2ED4">
        <w:rPr>
          <w:bCs/>
          <w:noProof w:val="0"/>
          <w:sz w:val="22"/>
          <w:szCs w:val="22"/>
          <w:lang w:eastAsia="ru-RU"/>
        </w:rPr>
        <w:t>Toate materialele, produsele și echipamentele utilizate trebuie să fie noi, neutilizate anterior, să corespundă standardelor în vigoare și să fie însoțite de documente care confirmă calitatea acestora.</w:t>
      </w:r>
    </w:p>
    <w:p w14:paraId="3272A3FA" w14:textId="77777777" w:rsidR="00FE2ED4" w:rsidRPr="00FE2ED4" w:rsidRDefault="00FE2ED4" w:rsidP="00C94AC4">
      <w:pPr>
        <w:ind w:firstLine="709"/>
        <w:jc w:val="both"/>
        <w:rPr>
          <w:bCs/>
          <w:noProof w:val="0"/>
          <w:sz w:val="22"/>
          <w:szCs w:val="22"/>
          <w:lang w:eastAsia="ru-RU"/>
        </w:rPr>
      </w:pPr>
      <w:r w:rsidRPr="00FE2ED4">
        <w:rPr>
          <w:bCs/>
          <w:noProof w:val="0"/>
          <w:sz w:val="22"/>
          <w:szCs w:val="22"/>
          <w:lang w:eastAsia="ru-RU"/>
        </w:rPr>
        <w:t>Nu se admite utilizarea materialelor care nu corespund documentației tehnice sau normelor de construcție.</w:t>
      </w:r>
    </w:p>
    <w:p w14:paraId="73096950" w14:textId="77777777" w:rsidR="00FE2ED4" w:rsidRPr="00FE2ED4" w:rsidRDefault="00FE2ED4" w:rsidP="00C94AC4">
      <w:pPr>
        <w:ind w:firstLine="709"/>
        <w:jc w:val="both"/>
        <w:rPr>
          <w:bCs/>
          <w:noProof w:val="0"/>
          <w:sz w:val="22"/>
          <w:szCs w:val="22"/>
          <w:lang w:eastAsia="ru-RU"/>
        </w:rPr>
      </w:pPr>
    </w:p>
    <w:p w14:paraId="4B1A0471" w14:textId="77777777" w:rsidR="00FE2ED4" w:rsidRPr="00FE2ED4" w:rsidRDefault="00FE2ED4" w:rsidP="00C94AC4">
      <w:pPr>
        <w:ind w:firstLine="709"/>
        <w:jc w:val="both"/>
        <w:rPr>
          <w:b/>
          <w:bCs/>
          <w:noProof w:val="0"/>
          <w:sz w:val="22"/>
          <w:szCs w:val="22"/>
          <w:lang w:eastAsia="ru-RU"/>
        </w:rPr>
      </w:pPr>
      <w:r w:rsidRPr="00FE2ED4">
        <w:rPr>
          <w:b/>
          <w:bCs/>
          <w:noProof w:val="0"/>
          <w:sz w:val="22"/>
          <w:szCs w:val="22"/>
          <w:lang w:eastAsia="ru-RU"/>
        </w:rPr>
        <w:t>4. Vizitarea amplasamentului</w:t>
      </w:r>
    </w:p>
    <w:p w14:paraId="0BEBE7A8" w14:textId="77777777" w:rsidR="00FE2ED4" w:rsidRPr="00FE2ED4" w:rsidRDefault="00FE2ED4" w:rsidP="00C94AC4">
      <w:pPr>
        <w:ind w:firstLine="709"/>
        <w:jc w:val="both"/>
        <w:rPr>
          <w:bCs/>
          <w:noProof w:val="0"/>
          <w:sz w:val="22"/>
          <w:szCs w:val="22"/>
          <w:lang w:eastAsia="ru-RU"/>
        </w:rPr>
      </w:pPr>
      <w:r w:rsidRPr="00FE2ED4">
        <w:rPr>
          <w:bCs/>
          <w:noProof w:val="0"/>
          <w:sz w:val="22"/>
          <w:szCs w:val="22"/>
          <w:lang w:eastAsia="ru-RU"/>
        </w:rPr>
        <w:t>Având în vedere că lucrările se execută pe un amplasament existent, iar condițiile reale ale terenului nu pot fi evaluate integral doar în baza documentației de atribuire, vizitarea amplasamentului este obligatorie.</w:t>
      </w:r>
    </w:p>
    <w:p w14:paraId="74311F8E" w14:textId="77777777" w:rsidR="00FE2ED4" w:rsidRPr="00FE2ED4" w:rsidRDefault="00FE2ED4" w:rsidP="00C94AC4">
      <w:pPr>
        <w:ind w:firstLine="709"/>
        <w:jc w:val="both"/>
        <w:rPr>
          <w:bCs/>
          <w:noProof w:val="0"/>
          <w:sz w:val="22"/>
          <w:szCs w:val="22"/>
          <w:lang w:eastAsia="ru-RU"/>
        </w:rPr>
      </w:pPr>
      <w:r w:rsidRPr="00FE2ED4">
        <w:rPr>
          <w:bCs/>
          <w:noProof w:val="0"/>
          <w:sz w:val="22"/>
          <w:szCs w:val="22"/>
          <w:lang w:eastAsia="ru-RU"/>
        </w:rPr>
        <w:t>Vizita se efectuează în baza unei programări prealabile cu autoritatea contractantă.</w:t>
      </w:r>
    </w:p>
    <w:p w14:paraId="1B9470B7" w14:textId="77777777" w:rsidR="00FE2ED4" w:rsidRPr="00FE2ED4" w:rsidRDefault="00FE2ED4" w:rsidP="00C94AC4">
      <w:pPr>
        <w:ind w:firstLine="709"/>
        <w:jc w:val="both"/>
        <w:rPr>
          <w:bCs/>
          <w:noProof w:val="0"/>
          <w:sz w:val="22"/>
          <w:szCs w:val="22"/>
          <w:lang w:eastAsia="ru-RU"/>
        </w:rPr>
      </w:pPr>
    </w:p>
    <w:p w14:paraId="3B8924E0" w14:textId="77777777" w:rsidR="00FE2ED4" w:rsidRPr="00FE2ED4" w:rsidRDefault="00FE2ED4" w:rsidP="00C94AC4">
      <w:pPr>
        <w:ind w:firstLine="709"/>
        <w:jc w:val="both"/>
        <w:rPr>
          <w:b/>
          <w:bCs/>
          <w:noProof w:val="0"/>
          <w:sz w:val="22"/>
          <w:szCs w:val="22"/>
          <w:lang w:eastAsia="ru-RU"/>
        </w:rPr>
      </w:pPr>
      <w:r w:rsidRPr="00FE2ED4">
        <w:rPr>
          <w:b/>
          <w:bCs/>
          <w:noProof w:val="0"/>
          <w:sz w:val="22"/>
          <w:szCs w:val="22"/>
          <w:lang w:eastAsia="ru-RU"/>
        </w:rPr>
        <w:t>5. Organizarea executării lucrărilor</w:t>
      </w:r>
    </w:p>
    <w:p w14:paraId="36B6ADF1" w14:textId="77777777" w:rsidR="00FE2ED4" w:rsidRPr="00FE2ED4" w:rsidRDefault="00FE2ED4" w:rsidP="00C94AC4">
      <w:pPr>
        <w:ind w:firstLine="709"/>
        <w:jc w:val="both"/>
        <w:rPr>
          <w:bCs/>
          <w:noProof w:val="0"/>
          <w:sz w:val="22"/>
          <w:szCs w:val="22"/>
          <w:lang w:eastAsia="ru-RU"/>
        </w:rPr>
      </w:pPr>
      <w:r w:rsidRPr="00FE2ED4">
        <w:rPr>
          <w:bCs/>
          <w:noProof w:val="0"/>
          <w:sz w:val="22"/>
          <w:szCs w:val="22"/>
          <w:lang w:eastAsia="ru-RU"/>
        </w:rPr>
        <w:t>Antreprenorul asigură pe propria răspundere:</w:t>
      </w:r>
    </w:p>
    <w:p w14:paraId="24B994E5" w14:textId="77777777" w:rsidR="00FE2ED4" w:rsidRPr="00FE2ED4" w:rsidRDefault="00FE2ED4" w:rsidP="00C94AC4">
      <w:pPr>
        <w:ind w:firstLine="709"/>
        <w:jc w:val="both"/>
        <w:rPr>
          <w:bCs/>
          <w:noProof w:val="0"/>
          <w:sz w:val="22"/>
          <w:szCs w:val="22"/>
          <w:lang w:eastAsia="ru-RU"/>
        </w:rPr>
      </w:pPr>
      <w:r w:rsidRPr="00FE2ED4">
        <w:rPr>
          <w:bCs/>
          <w:noProof w:val="0"/>
          <w:sz w:val="22"/>
          <w:szCs w:val="22"/>
          <w:lang w:eastAsia="ru-RU"/>
        </w:rPr>
        <w:t>transportul materialelor;</w:t>
      </w:r>
    </w:p>
    <w:p w14:paraId="7E91C8BD" w14:textId="77777777" w:rsidR="00FE2ED4" w:rsidRPr="00FE2ED4" w:rsidRDefault="00FE2ED4" w:rsidP="00C94AC4">
      <w:pPr>
        <w:ind w:firstLine="709"/>
        <w:jc w:val="both"/>
        <w:rPr>
          <w:bCs/>
          <w:noProof w:val="0"/>
          <w:sz w:val="22"/>
          <w:szCs w:val="22"/>
          <w:lang w:eastAsia="ru-RU"/>
        </w:rPr>
      </w:pPr>
      <w:r w:rsidRPr="00FE2ED4">
        <w:rPr>
          <w:bCs/>
          <w:noProof w:val="0"/>
          <w:sz w:val="22"/>
          <w:szCs w:val="22"/>
          <w:lang w:eastAsia="ru-RU"/>
        </w:rPr>
        <w:t>utilajele și echipamentele de construcții;</w:t>
      </w:r>
    </w:p>
    <w:p w14:paraId="39CEF9AA" w14:textId="77777777" w:rsidR="00FE2ED4" w:rsidRPr="00FE2ED4" w:rsidRDefault="00FE2ED4" w:rsidP="00C94AC4">
      <w:pPr>
        <w:ind w:firstLine="709"/>
        <w:jc w:val="both"/>
        <w:rPr>
          <w:bCs/>
          <w:noProof w:val="0"/>
          <w:sz w:val="22"/>
          <w:szCs w:val="22"/>
          <w:lang w:eastAsia="ru-RU"/>
        </w:rPr>
      </w:pPr>
      <w:r w:rsidRPr="00FE2ED4">
        <w:rPr>
          <w:bCs/>
          <w:noProof w:val="0"/>
          <w:sz w:val="22"/>
          <w:szCs w:val="22"/>
          <w:lang w:eastAsia="ru-RU"/>
        </w:rPr>
        <w:t>sculele și dispozitivele necesare;</w:t>
      </w:r>
    </w:p>
    <w:p w14:paraId="544CC41A" w14:textId="77777777" w:rsidR="00FE2ED4" w:rsidRPr="00FE2ED4" w:rsidRDefault="00FE2ED4" w:rsidP="00C94AC4">
      <w:pPr>
        <w:ind w:firstLine="709"/>
        <w:jc w:val="both"/>
        <w:rPr>
          <w:bCs/>
          <w:noProof w:val="0"/>
          <w:sz w:val="22"/>
          <w:szCs w:val="22"/>
          <w:lang w:eastAsia="ru-RU"/>
        </w:rPr>
      </w:pPr>
      <w:r w:rsidRPr="00FE2ED4">
        <w:rPr>
          <w:bCs/>
          <w:noProof w:val="0"/>
          <w:sz w:val="22"/>
          <w:szCs w:val="22"/>
          <w:lang w:eastAsia="ru-RU"/>
        </w:rPr>
        <w:t>lucrările de încărcare și descărcare;</w:t>
      </w:r>
    </w:p>
    <w:p w14:paraId="200BEF04" w14:textId="77777777" w:rsidR="00FE2ED4" w:rsidRPr="00FE2ED4" w:rsidRDefault="00FE2ED4" w:rsidP="00C94AC4">
      <w:pPr>
        <w:ind w:firstLine="709"/>
        <w:jc w:val="both"/>
        <w:rPr>
          <w:bCs/>
          <w:noProof w:val="0"/>
          <w:sz w:val="22"/>
          <w:szCs w:val="22"/>
          <w:lang w:eastAsia="ru-RU"/>
        </w:rPr>
      </w:pPr>
      <w:r w:rsidRPr="00FE2ED4">
        <w:rPr>
          <w:bCs/>
          <w:noProof w:val="0"/>
          <w:sz w:val="22"/>
          <w:szCs w:val="22"/>
          <w:lang w:eastAsia="ru-RU"/>
        </w:rPr>
        <w:t>păstrarea și protecția materialelor;</w:t>
      </w:r>
    </w:p>
    <w:p w14:paraId="04DD3091" w14:textId="77777777" w:rsidR="00FE2ED4" w:rsidRPr="00FE2ED4" w:rsidRDefault="00FE2ED4" w:rsidP="00C94AC4">
      <w:pPr>
        <w:ind w:firstLine="709"/>
        <w:jc w:val="both"/>
        <w:rPr>
          <w:bCs/>
          <w:noProof w:val="0"/>
          <w:sz w:val="22"/>
          <w:szCs w:val="22"/>
          <w:lang w:eastAsia="ru-RU"/>
        </w:rPr>
      </w:pPr>
      <w:r w:rsidRPr="00FE2ED4">
        <w:rPr>
          <w:bCs/>
          <w:noProof w:val="0"/>
          <w:sz w:val="22"/>
          <w:szCs w:val="22"/>
          <w:lang w:eastAsia="ru-RU"/>
        </w:rPr>
        <w:t>evacuarea deșeurilor rezultate din construcții după finalizarea lucrărilor.</w:t>
      </w:r>
    </w:p>
    <w:p w14:paraId="01A72879" w14:textId="77777777" w:rsidR="00FE2ED4" w:rsidRPr="00FE2ED4" w:rsidRDefault="00FE2ED4" w:rsidP="00C94AC4">
      <w:pPr>
        <w:ind w:firstLine="709"/>
        <w:jc w:val="both"/>
        <w:rPr>
          <w:bCs/>
          <w:noProof w:val="0"/>
          <w:sz w:val="22"/>
          <w:szCs w:val="22"/>
          <w:lang w:eastAsia="ru-RU"/>
        </w:rPr>
      </w:pPr>
      <w:r w:rsidRPr="00FE2ED4">
        <w:rPr>
          <w:bCs/>
          <w:noProof w:val="0"/>
          <w:sz w:val="22"/>
          <w:szCs w:val="22"/>
          <w:lang w:eastAsia="ru-RU"/>
        </w:rPr>
        <w:t>Pe durata executării lucrărilor, antreprenorul este obligat să asigure condiții sigure pentru angajați și pentru persoanele aflate în apropierea șantierului.</w:t>
      </w:r>
    </w:p>
    <w:p w14:paraId="04C85844" w14:textId="77777777" w:rsidR="00FE2ED4" w:rsidRPr="00FE2ED4" w:rsidRDefault="00FE2ED4" w:rsidP="00C94AC4">
      <w:pPr>
        <w:ind w:firstLine="709"/>
        <w:jc w:val="both"/>
        <w:rPr>
          <w:bCs/>
          <w:noProof w:val="0"/>
          <w:sz w:val="22"/>
          <w:szCs w:val="22"/>
          <w:lang w:eastAsia="ru-RU"/>
        </w:rPr>
      </w:pPr>
    </w:p>
    <w:p w14:paraId="14EEE5EC" w14:textId="77777777" w:rsidR="00FE2ED4" w:rsidRPr="00FE2ED4" w:rsidRDefault="00FE2ED4" w:rsidP="00C94AC4">
      <w:pPr>
        <w:ind w:firstLine="709"/>
        <w:jc w:val="both"/>
        <w:rPr>
          <w:b/>
          <w:bCs/>
          <w:noProof w:val="0"/>
          <w:sz w:val="22"/>
          <w:szCs w:val="22"/>
          <w:lang w:eastAsia="ru-RU"/>
        </w:rPr>
      </w:pPr>
      <w:r w:rsidRPr="00FE2ED4">
        <w:rPr>
          <w:b/>
          <w:bCs/>
          <w:noProof w:val="0"/>
          <w:sz w:val="22"/>
          <w:szCs w:val="22"/>
          <w:lang w:eastAsia="ru-RU"/>
        </w:rPr>
        <w:t>6. Recepția și garanția lucrărilor</w:t>
      </w:r>
    </w:p>
    <w:p w14:paraId="4BBA36F0" w14:textId="77777777" w:rsidR="00FE2ED4" w:rsidRPr="00FE2ED4" w:rsidRDefault="00FE2ED4" w:rsidP="00C94AC4">
      <w:pPr>
        <w:ind w:firstLine="709"/>
        <w:jc w:val="both"/>
        <w:rPr>
          <w:bCs/>
          <w:noProof w:val="0"/>
          <w:sz w:val="22"/>
          <w:szCs w:val="22"/>
          <w:lang w:eastAsia="ru-RU"/>
        </w:rPr>
      </w:pPr>
      <w:r w:rsidRPr="00FE2ED4">
        <w:rPr>
          <w:bCs/>
          <w:noProof w:val="0"/>
          <w:sz w:val="22"/>
          <w:szCs w:val="22"/>
          <w:lang w:eastAsia="ru-RU"/>
        </w:rPr>
        <w:t>Lucrările se consideră executate după semnarea procesului-verbal de recepție.</w:t>
      </w:r>
    </w:p>
    <w:p w14:paraId="754C60EB" w14:textId="77777777" w:rsidR="00FE2ED4" w:rsidRPr="00FE2ED4" w:rsidRDefault="00FE2ED4" w:rsidP="00C94AC4">
      <w:pPr>
        <w:ind w:firstLine="709"/>
        <w:jc w:val="both"/>
        <w:rPr>
          <w:bCs/>
          <w:noProof w:val="0"/>
          <w:sz w:val="22"/>
          <w:szCs w:val="22"/>
          <w:lang w:eastAsia="ru-RU"/>
        </w:rPr>
      </w:pPr>
      <w:r w:rsidRPr="00FE2ED4">
        <w:rPr>
          <w:bCs/>
          <w:noProof w:val="0"/>
          <w:sz w:val="22"/>
          <w:szCs w:val="22"/>
          <w:lang w:eastAsia="ru-RU"/>
        </w:rPr>
        <w:t>Termenul minim de garanție pentru lucrările executate este de 5 ani.</w:t>
      </w:r>
    </w:p>
    <w:p w14:paraId="3C83585C" w14:textId="77777777" w:rsidR="00FE2ED4" w:rsidRPr="00FE2ED4" w:rsidRDefault="00FE2ED4" w:rsidP="00C94AC4">
      <w:pPr>
        <w:ind w:firstLine="709"/>
        <w:jc w:val="both"/>
        <w:rPr>
          <w:bCs/>
          <w:noProof w:val="0"/>
          <w:sz w:val="22"/>
          <w:szCs w:val="22"/>
          <w:lang w:eastAsia="ru-RU"/>
        </w:rPr>
      </w:pPr>
      <w:r w:rsidRPr="00FE2ED4">
        <w:rPr>
          <w:bCs/>
          <w:noProof w:val="0"/>
          <w:sz w:val="22"/>
          <w:szCs w:val="22"/>
          <w:lang w:eastAsia="ru-RU"/>
        </w:rPr>
        <w:lastRenderedPageBreak/>
        <w:t>Toate defectele constatate în perioada de garanție vor fi remediate de antreprenor din cont propriu în termen de cel mult 5 zile lucrătoare din momentul primirii notificării scrise din partea autorității contractante.</w:t>
      </w:r>
    </w:p>
    <w:p w14:paraId="15E1A4C8" w14:textId="77777777" w:rsidR="00FE2ED4" w:rsidRPr="00FE2ED4" w:rsidRDefault="00FE2ED4" w:rsidP="00C94AC4">
      <w:pPr>
        <w:ind w:firstLine="709"/>
        <w:jc w:val="both"/>
        <w:rPr>
          <w:bCs/>
          <w:noProof w:val="0"/>
          <w:sz w:val="22"/>
          <w:szCs w:val="22"/>
          <w:lang w:eastAsia="ru-RU"/>
        </w:rPr>
      </w:pPr>
    </w:p>
    <w:p w14:paraId="0C7B3A97" w14:textId="77777777" w:rsidR="00FE2ED4" w:rsidRPr="00FE2ED4" w:rsidRDefault="00FE2ED4" w:rsidP="00C94AC4">
      <w:pPr>
        <w:ind w:firstLine="709"/>
        <w:jc w:val="both"/>
        <w:rPr>
          <w:b/>
          <w:bCs/>
          <w:noProof w:val="0"/>
          <w:sz w:val="22"/>
          <w:szCs w:val="22"/>
          <w:lang w:eastAsia="ru-RU"/>
        </w:rPr>
      </w:pPr>
      <w:r w:rsidRPr="00FE2ED4">
        <w:rPr>
          <w:b/>
          <w:bCs/>
          <w:noProof w:val="0"/>
          <w:sz w:val="22"/>
          <w:szCs w:val="22"/>
          <w:lang w:eastAsia="ru-RU"/>
        </w:rPr>
        <w:t>7. Formarea prețului ofertei</w:t>
      </w:r>
    </w:p>
    <w:p w14:paraId="43F665A9" w14:textId="77777777" w:rsidR="00FE2ED4" w:rsidRPr="00FE2ED4" w:rsidRDefault="00FE2ED4" w:rsidP="00C94AC4">
      <w:pPr>
        <w:ind w:firstLine="709"/>
        <w:jc w:val="both"/>
        <w:rPr>
          <w:bCs/>
          <w:noProof w:val="0"/>
          <w:sz w:val="22"/>
          <w:szCs w:val="22"/>
          <w:lang w:eastAsia="ru-RU"/>
        </w:rPr>
      </w:pPr>
      <w:r w:rsidRPr="00FE2ED4">
        <w:rPr>
          <w:bCs/>
          <w:noProof w:val="0"/>
          <w:sz w:val="22"/>
          <w:szCs w:val="22"/>
          <w:lang w:eastAsia="ru-RU"/>
        </w:rPr>
        <w:t>Prețul ofertei trebuie să includă toate cheltuielile necesare executării complete a lucrărilor, inclusiv costul materialelor, echipamentelor, transportului, salariilor, taxelor și impozitelor, cheltuielilor indirecte, profitului și altor cheltuieli aferente.</w:t>
      </w:r>
    </w:p>
    <w:p w14:paraId="4285F705" w14:textId="77777777" w:rsidR="00FE2ED4" w:rsidRPr="00FE2ED4" w:rsidRDefault="00FE2ED4" w:rsidP="00C94AC4">
      <w:pPr>
        <w:ind w:firstLine="709"/>
        <w:jc w:val="both"/>
        <w:rPr>
          <w:bCs/>
          <w:noProof w:val="0"/>
          <w:sz w:val="22"/>
          <w:szCs w:val="22"/>
          <w:lang w:eastAsia="ru-RU"/>
        </w:rPr>
      </w:pPr>
      <w:r w:rsidRPr="00FE2ED4">
        <w:rPr>
          <w:bCs/>
          <w:noProof w:val="0"/>
          <w:sz w:val="22"/>
          <w:szCs w:val="22"/>
          <w:lang w:eastAsia="ru-RU"/>
        </w:rPr>
        <w:t>După încheierea contractului, majorarea valorii acestuia din cauza unor erori de calcul ale antreprenorului nu se admite.</w:t>
      </w:r>
    </w:p>
    <w:p w14:paraId="28625F4C" w14:textId="77777777" w:rsidR="00FE2ED4" w:rsidRPr="00FE2ED4" w:rsidRDefault="00FE2ED4" w:rsidP="00C94AC4">
      <w:pPr>
        <w:ind w:firstLine="709"/>
        <w:jc w:val="both"/>
        <w:rPr>
          <w:bCs/>
          <w:noProof w:val="0"/>
          <w:sz w:val="22"/>
          <w:szCs w:val="22"/>
          <w:lang w:eastAsia="ru-RU"/>
        </w:rPr>
      </w:pPr>
    </w:p>
    <w:p w14:paraId="1E4F1CDB" w14:textId="77777777" w:rsidR="00C94AC4" w:rsidRPr="00FE2ED4" w:rsidRDefault="00FE2ED4" w:rsidP="00C94AC4">
      <w:pPr>
        <w:ind w:firstLine="709"/>
        <w:jc w:val="both"/>
        <w:rPr>
          <w:bCs/>
          <w:noProof w:val="0"/>
          <w:sz w:val="22"/>
          <w:szCs w:val="22"/>
          <w:lang w:eastAsia="ru-RU"/>
        </w:rPr>
      </w:pPr>
      <w:r w:rsidRPr="00FE2ED4">
        <w:rPr>
          <w:b/>
          <w:bCs/>
          <w:noProof w:val="0"/>
          <w:sz w:val="22"/>
          <w:szCs w:val="22"/>
          <w:lang w:eastAsia="ru-RU"/>
        </w:rPr>
        <w:t xml:space="preserve">8. </w:t>
      </w:r>
      <w:r w:rsidR="00C94AC4" w:rsidRPr="00C94AC4">
        <w:rPr>
          <w:b/>
          <w:bCs/>
          <w:noProof w:val="0"/>
          <w:sz w:val="22"/>
          <w:szCs w:val="22"/>
          <w:lang w:eastAsia="ru-RU"/>
        </w:rPr>
        <w:t>Cerințe suplimentare</w:t>
      </w:r>
    </w:p>
    <w:p w14:paraId="38435ED6" w14:textId="40CBFC4D" w:rsidR="00FE2ED4" w:rsidRPr="00FE2ED4" w:rsidRDefault="00FE2ED4" w:rsidP="00C94AC4">
      <w:pPr>
        <w:ind w:firstLine="709"/>
        <w:jc w:val="both"/>
        <w:rPr>
          <w:bCs/>
          <w:noProof w:val="0"/>
          <w:sz w:val="22"/>
          <w:szCs w:val="22"/>
          <w:lang w:eastAsia="ru-RU"/>
        </w:rPr>
      </w:pPr>
      <w:r w:rsidRPr="00FE2ED4">
        <w:rPr>
          <w:bCs/>
          <w:noProof w:val="0"/>
          <w:sz w:val="22"/>
          <w:szCs w:val="22"/>
          <w:lang w:eastAsia="ru-RU"/>
        </w:rPr>
        <w:t>Termenul de ex</w:t>
      </w:r>
      <w:r w:rsidR="00C94AC4">
        <w:rPr>
          <w:bCs/>
          <w:noProof w:val="0"/>
          <w:sz w:val="22"/>
          <w:szCs w:val="22"/>
          <w:lang w:eastAsia="ru-RU"/>
        </w:rPr>
        <w:t xml:space="preserve">ecutare a lucrărilor – maximum </w:t>
      </w:r>
      <w:r w:rsidR="00C94AC4" w:rsidRPr="00C94AC4">
        <w:rPr>
          <w:bCs/>
          <w:noProof w:val="0"/>
          <w:sz w:val="22"/>
          <w:szCs w:val="22"/>
          <w:lang w:val="en-US" w:eastAsia="ru-RU"/>
        </w:rPr>
        <w:t>1</w:t>
      </w:r>
      <w:r w:rsidRPr="00FE2ED4">
        <w:rPr>
          <w:bCs/>
          <w:noProof w:val="0"/>
          <w:sz w:val="22"/>
          <w:szCs w:val="22"/>
          <w:lang w:eastAsia="ru-RU"/>
        </w:rPr>
        <w:t>5 de zile calendaristice din data primirii ordinului de începere a lucrărilor.</w:t>
      </w:r>
    </w:p>
    <w:p w14:paraId="0B9A1867" w14:textId="77777777" w:rsidR="00FE2ED4" w:rsidRPr="00FE2ED4" w:rsidRDefault="00FE2ED4" w:rsidP="00C94AC4">
      <w:pPr>
        <w:ind w:firstLine="709"/>
        <w:jc w:val="both"/>
        <w:rPr>
          <w:bCs/>
          <w:noProof w:val="0"/>
          <w:sz w:val="22"/>
          <w:szCs w:val="22"/>
          <w:lang w:eastAsia="ru-RU"/>
        </w:rPr>
      </w:pPr>
      <w:r w:rsidRPr="00FE2ED4">
        <w:rPr>
          <w:bCs/>
          <w:noProof w:val="0"/>
          <w:sz w:val="22"/>
          <w:szCs w:val="22"/>
          <w:lang w:eastAsia="ru-RU"/>
        </w:rPr>
        <w:t>Antreprenorul poartă răspunderea pentru integritatea clădirilor, construcțiilor, rețelelor inginerești și elementelor de amenajare existente pe amplasament.</w:t>
      </w:r>
    </w:p>
    <w:p w14:paraId="31A6E709" w14:textId="77777777" w:rsidR="00FE2ED4" w:rsidRPr="00FE2ED4" w:rsidRDefault="00FE2ED4" w:rsidP="00C94AC4">
      <w:pPr>
        <w:ind w:firstLine="709"/>
        <w:jc w:val="both"/>
        <w:rPr>
          <w:bCs/>
          <w:noProof w:val="0"/>
          <w:sz w:val="22"/>
          <w:szCs w:val="22"/>
          <w:lang w:eastAsia="ru-RU"/>
        </w:rPr>
      </w:pPr>
      <w:r w:rsidRPr="00FE2ED4">
        <w:rPr>
          <w:bCs/>
          <w:noProof w:val="0"/>
          <w:sz w:val="22"/>
          <w:szCs w:val="22"/>
          <w:lang w:eastAsia="ru-RU"/>
        </w:rPr>
        <w:t>În cazul producerii unor deteriorări, antreprenorul este obligat să le remedieze din cont propriu.</w:t>
      </w:r>
    </w:p>
    <w:p w14:paraId="6AF9FFE9" w14:textId="77777777" w:rsidR="00FE2ED4" w:rsidRPr="00FE2ED4" w:rsidRDefault="00FE2ED4" w:rsidP="00C94AC4">
      <w:pPr>
        <w:ind w:firstLine="709"/>
        <w:jc w:val="both"/>
        <w:rPr>
          <w:bCs/>
          <w:noProof w:val="0"/>
          <w:sz w:val="22"/>
          <w:szCs w:val="22"/>
          <w:lang w:eastAsia="ru-RU"/>
        </w:rPr>
      </w:pPr>
      <w:r w:rsidRPr="00FE2ED4">
        <w:rPr>
          <w:bCs/>
          <w:noProof w:val="0"/>
          <w:sz w:val="22"/>
          <w:szCs w:val="22"/>
          <w:lang w:eastAsia="ru-RU"/>
        </w:rPr>
        <w:t>Lucrările vor fi executate numai de personal calificat, cu respectarea cerințelor privind securitatea și sănătatea în muncă.</w:t>
      </w:r>
    </w:p>
    <w:p w14:paraId="13DB7DF7" w14:textId="77777777" w:rsidR="00FE2ED4" w:rsidRPr="00FE2ED4" w:rsidRDefault="00FE2ED4" w:rsidP="00C94AC4">
      <w:pPr>
        <w:ind w:firstLine="709"/>
        <w:jc w:val="both"/>
        <w:rPr>
          <w:bCs/>
          <w:noProof w:val="0"/>
          <w:sz w:val="22"/>
          <w:szCs w:val="22"/>
          <w:lang w:eastAsia="ru-RU"/>
        </w:rPr>
      </w:pPr>
      <w:r w:rsidRPr="00FE2ED4">
        <w:rPr>
          <w:bCs/>
          <w:noProof w:val="0"/>
          <w:sz w:val="22"/>
          <w:szCs w:val="22"/>
          <w:lang w:eastAsia="ru-RU"/>
        </w:rPr>
        <w:t>Înlocuirea materialelor prevăzute în documentația tehnică cu materiale echivalente este permisă doar cu acordul scris prealabil al autorității contractante.</w:t>
      </w:r>
    </w:p>
    <w:p w14:paraId="7E1F8170" w14:textId="667C2AFE" w:rsidR="00F4030F" w:rsidRPr="00FE2ED4" w:rsidRDefault="00FE2ED4" w:rsidP="00C94AC4">
      <w:pPr>
        <w:ind w:firstLine="709"/>
        <w:jc w:val="both"/>
        <w:rPr>
          <w:sz w:val="22"/>
          <w:szCs w:val="22"/>
        </w:rPr>
      </w:pPr>
      <w:r w:rsidRPr="00FE2ED4">
        <w:rPr>
          <w:bCs/>
          <w:noProof w:val="0"/>
          <w:sz w:val="22"/>
          <w:szCs w:val="22"/>
          <w:lang w:eastAsia="ru-RU"/>
        </w:rPr>
        <w:t>După finalizarea lucrărilor, antreprenorul este obligat să predea amplasamentul curat, să evacueze toate deșeurile de construcție și să demonteze construcțiile provizorii.</w:t>
      </w: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0160F320" w:rsidR="00E71F7B" w:rsidRPr="00C94AC4" w:rsidRDefault="0003591A" w:rsidP="00196AB4">
      <w:pPr>
        <w:ind w:firstLine="709"/>
        <w:jc w:val="both"/>
        <w:rPr>
          <w:lang w:val="en-US"/>
        </w:rPr>
      </w:pPr>
      <w:r w:rsidRPr="00FF430B">
        <w:rPr>
          <w:bCs/>
        </w:rPr>
        <w:t xml:space="preserve">Autoritatea contractantă </w:t>
      </w:r>
      <w:r w:rsidRPr="00FF430B">
        <w:t> </w:t>
      </w:r>
      <w:r w:rsidR="00C94AC4">
        <w:t>Primaria s.Copceac</w:t>
      </w:r>
      <w:r w:rsidRPr="00FF430B">
        <w:t>         </w:t>
      </w:r>
      <w:r w:rsidR="00C94AC4">
        <w:t xml:space="preserve">                           </w:t>
      </w:r>
      <w:r w:rsidRPr="00FF430B">
        <w:t>     </w:t>
      </w:r>
      <w:r w:rsidRPr="00FF430B">
        <w:rPr>
          <w:bCs/>
        </w:rPr>
        <w:t>Data</w:t>
      </w:r>
      <w:r w:rsidR="00C94AC4">
        <w:t xml:space="preserve"> "</w:t>
      </w:r>
      <w:r w:rsidR="00C94AC4" w:rsidRPr="00C94AC4">
        <w:rPr>
          <w:lang w:val="en-US"/>
        </w:rPr>
        <w:t>28</w:t>
      </w:r>
      <w:r w:rsidRPr="00FF430B">
        <w:t>"</w:t>
      </w:r>
      <w:r w:rsidR="00C94AC4" w:rsidRPr="00C94AC4">
        <w:rPr>
          <w:lang w:val="en-US"/>
        </w:rPr>
        <w:t xml:space="preserve"> </w:t>
      </w:r>
      <w:r w:rsidR="00C94AC4">
        <w:rPr>
          <w:lang w:val="en-US"/>
        </w:rPr>
        <w:t>iulie 2026</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Default="000E4D7D" w:rsidP="00196AB4">
      <w:pPr>
        <w:jc w:val="both"/>
        <w:rPr>
          <w:b/>
        </w:rPr>
      </w:pPr>
    </w:p>
    <w:p w14:paraId="3AE4C22E" w14:textId="77777777" w:rsidR="00C94AC4" w:rsidRDefault="00C94AC4" w:rsidP="00196AB4">
      <w:pPr>
        <w:jc w:val="both"/>
        <w:rPr>
          <w:b/>
        </w:rPr>
      </w:pPr>
    </w:p>
    <w:p w14:paraId="74FA2823" w14:textId="77777777" w:rsidR="00C94AC4" w:rsidRDefault="00C94AC4" w:rsidP="00196AB4">
      <w:pPr>
        <w:jc w:val="both"/>
        <w:rPr>
          <w:b/>
        </w:rPr>
      </w:pPr>
    </w:p>
    <w:p w14:paraId="3BE2C738" w14:textId="77777777" w:rsidR="00C94AC4" w:rsidRDefault="00C94AC4" w:rsidP="00196AB4">
      <w:pPr>
        <w:jc w:val="both"/>
        <w:rPr>
          <w:b/>
        </w:rPr>
      </w:pPr>
    </w:p>
    <w:p w14:paraId="0601769B" w14:textId="77777777" w:rsidR="00C94AC4" w:rsidRDefault="00C94AC4" w:rsidP="00196AB4">
      <w:pPr>
        <w:jc w:val="both"/>
        <w:rPr>
          <w:b/>
        </w:rPr>
      </w:pPr>
    </w:p>
    <w:p w14:paraId="012FC1D3" w14:textId="77777777" w:rsidR="00C94AC4" w:rsidRDefault="00C94AC4" w:rsidP="00196AB4">
      <w:pPr>
        <w:jc w:val="both"/>
        <w:rPr>
          <w:b/>
        </w:rPr>
      </w:pPr>
    </w:p>
    <w:p w14:paraId="202B60E5" w14:textId="77777777" w:rsidR="00C94AC4" w:rsidRDefault="00C94AC4" w:rsidP="00196AB4">
      <w:pPr>
        <w:jc w:val="both"/>
        <w:rPr>
          <w:b/>
        </w:rPr>
      </w:pPr>
    </w:p>
    <w:p w14:paraId="3B30EF3C" w14:textId="77777777" w:rsidR="00C94AC4" w:rsidRDefault="00C94AC4" w:rsidP="00196AB4">
      <w:pPr>
        <w:jc w:val="both"/>
        <w:rPr>
          <w:b/>
        </w:rPr>
      </w:pPr>
    </w:p>
    <w:p w14:paraId="5F569F0F" w14:textId="77777777" w:rsidR="00C94AC4" w:rsidRDefault="00C94AC4" w:rsidP="00196AB4">
      <w:pPr>
        <w:jc w:val="both"/>
        <w:rPr>
          <w:b/>
        </w:rPr>
      </w:pPr>
    </w:p>
    <w:p w14:paraId="1920E4E8" w14:textId="77777777" w:rsidR="00C94AC4" w:rsidRDefault="00C94AC4" w:rsidP="00196AB4">
      <w:pPr>
        <w:jc w:val="both"/>
        <w:rPr>
          <w:b/>
        </w:rPr>
      </w:pPr>
    </w:p>
    <w:p w14:paraId="1DFA65AF" w14:textId="77777777" w:rsidR="00C94AC4" w:rsidRPr="00FF430B" w:rsidRDefault="00C94AC4"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4ED5605D" w14:textId="77777777" w:rsidR="00C94AC4" w:rsidRDefault="00C94AC4" w:rsidP="00C94AC4">
      <w:pPr>
        <w:ind w:right="567"/>
        <w:rPr>
          <w:b/>
          <w:bCs/>
          <w:sz w:val="28"/>
          <w:szCs w:val="28"/>
          <w:u w:val="single"/>
          <w:lang w:val="en-US"/>
        </w:rPr>
      </w:pPr>
      <w:r w:rsidRPr="002C2F63">
        <w:rPr>
          <w:b/>
          <w:bCs/>
          <w:lang w:val="en-US"/>
        </w:rPr>
        <w:t>1. Denumerea beneficiarului de stat</w:t>
      </w:r>
      <w:r w:rsidRPr="008B47FF">
        <w:rPr>
          <w:b/>
          <w:bCs/>
          <w:sz w:val="28"/>
          <w:szCs w:val="28"/>
          <w:lang w:val="en-US"/>
        </w:rPr>
        <w:t xml:space="preserve">   </w:t>
      </w:r>
      <w:r w:rsidRPr="009E35B7">
        <w:rPr>
          <w:b/>
          <w:bCs/>
          <w:sz w:val="28"/>
          <w:szCs w:val="28"/>
          <w:u w:val="single"/>
          <w:lang w:val="en-US"/>
        </w:rPr>
        <w:t xml:space="preserve">Primaria s. Copceac </w:t>
      </w:r>
    </w:p>
    <w:p w14:paraId="6ADEBC0E" w14:textId="77777777" w:rsidR="00C94AC4" w:rsidRPr="008B47FF" w:rsidRDefault="00C94AC4" w:rsidP="00C94AC4">
      <w:pPr>
        <w:ind w:right="567"/>
        <w:rPr>
          <w:sz w:val="28"/>
          <w:szCs w:val="28"/>
          <w:lang w:val="en-US"/>
        </w:rPr>
      </w:pPr>
      <w:r w:rsidRPr="009E35B7">
        <w:rPr>
          <w:b/>
          <w:bCs/>
          <w:sz w:val="28"/>
          <w:szCs w:val="28"/>
          <w:lang w:val="en-US"/>
        </w:rPr>
        <w:t xml:space="preserve">                                                       </w:t>
      </w:r>
      <w:r>
        <w:rPr>
          <w:b/>
          <w:bCs/>
          <w:sz w:val="28"/>
          <w:szCs w:val="28"/>
          <w:u w:val="single"/>
          <w:lang w:val="en-US"/>
        </w:rPr>
        <w:t>(</w:t>
      </w:r>
      <w:r w:rsidRPr="002C2F63">
        <w:rPr>
          <w:b/>
          <w:bCs/>
          <w:sz w:val="28"/>
          <w:szCs w:val="28"/>
          <w:u w:val="single"/>
          <w:lang w:val="en-US"/>
        </w:rPr>
        <w:t>Примария с. Копчак</w:t>
      </w:r>
      <w:r>
        <w:rPr>
          <w:sz w:val="28"/>
          <w:szCs w:val="28"/>
          <w:lang w:val="en-US"/>
        </w:rPr>
        <w:t>)</w:t>
      </w:r>
    </w:p>
    <w:p w14:paraId="7DE150FB" w14:textId="77777777" w:rsidR="00C94AC4" w:rsidRPr="009E35B7" w:rsidRDefault="00C94AC4" w:rsidP="00C94AC4">
      <w:pPr>
        <w:ind w:right="567"/>
        <w:rPr>
          <w:b/>
          <w:bCs/>
          <w:sz w:val="28"/>
          <w:szCs w:val="28"/>
          <w:u w:val="single"/>
          <w:lang w:val="en-US"/>
        </w:rPr>
      </w:pPr>
      <w:r w:rsidRPr="002C2F63">
        <w:rPr>
          <w:b/>
          <w:bCs/>
          <w:lang w:val="en-US"/>
        </w:rPr>
        <w:t>2. Organizatorul procedurii de achizi</w:t>
      </w:r>
      <w:r w:rsidRPr="008B47FF">
        <w:rPr>
          <w:b/>
          <w:bCs/>
        </w:rPr>
        <w:t>ţ</w:t>
      </w:r>
      <w:r w:rsidRPr="002C2F63">
        <w:rPr>
          <w:b/>
          <w:bCs/>
          <w:lang w:val="en-US"/>
        </w:rPr>
        <w:t>ie</w:t>
      </w:r>
      <w:r w:rsidRPr="008B47FF">
        <w:rPr>
          <w:sz w:val="28"/>
          <w:szCs w:val="28"/>
          <w:lang w:val="en-US"/>
        </w:rPr>
        <w:t xml:space="preserve"> </w:t>
      </w:r>
      <w:r w:rsidRPr="009E35B7">
        <w:rPr>
          <w:b/>
          <w:bCs/>
          <w:sz w:val="28"/>
          <w:szCs w:val="28"/>
          <w:u w:val="single"/>
          <w:lang w:val="en-US"/>
        </w:rPr>
        <w:t xml:space="preserve">Primaria s. Copceac </w:t>
      </w:r>
    </w:p>
    <w:p w14:paraId="47EC9C9A" w14:textId="77777777" w:rsidR="00C94AC4" w:rsidRPr="00C94AC4" w:rsidRDefault="00C94AC4" w:rsidP="00C94AC4">
      <w:pPr>
        <w:ind w:right="567"/>
        <w:rPr>
          <w:sz w:val="28"/>
          <w:szCs w:val="28"/>
          <w:lang w:val="ru-RU"/>
        </w:rPr>
      </w:pPr>
      <w:r w:rsidRPr="009E35B7">
        <w:rPr>
          <w:b/>
          <w:bCs/>
          <w:sz w:val="28"/>
          <w:szCs w:val="28"/>
          <w:lang w:val="en-US"/>
        </w:rPr>
        <w:t xml:space="preserve">                                                       </w:t>
      </w:r>
      <w:r w:rsidRPr="00C94AC4">
        <w:rPr>
          <w:b/>
          <w:bCs/>
          <w:sz w:val="28"/>
          <w:szCs w:val="28"/>
          <w:u w:val="single"/>
          <w:lang w:val="ru-RU"/>
        </w:rPr>
        <w:t>(Примария с. Копчак</w:t>
      </w:r>
      <w:r w:rsidRPr="00C94AC4">
        <w:rPr>
          <w:sz w:val="28"/>
          <w:szCs w:val="28"/>
          <w:lang w:val="ru-RU"/>
        </w:rPr>
        <w:t>)</w:t>
      </w:r>
    </w:p>
    <w:p w14:paraId="5B409DAE" w14:textId="77777777" w:rsidR="00C94AC4" w:rsidRPr="0080079D" w:rsidRDefault="00C94AC4" w:rsidP="00C94AC4">
      <w:pPr>
        <w:ind w:right="567"/>
        <w:rPr>
          <w:b/>
          <w:bCs/>
          <w:sz w:val="28"/>
          <w:szCs w:val="28"/>
          <w:lang w:val="ru-MO"/>
        </w:rPr>
      </w:pPr>
      <w:r w:rsidRPr="00870440">
        <w:rPr>
          <w:b/>
          <w:bCs/>
        </w:rPr>
        <w:t xml:space="preserve">3. </w:t>
      </w:r>
      <w:r w:rsidRPr="002C2F63">
        <w:rPr>
          <w:b/>
          <w:bCs/>
          <w:lang w:val="en-US"/>
        </w:rPr>
        <w:t>Obiectul</w:t>
      </w:r>
      <w:r w:rsidRPr="00870440">
        <w:rPr>
          <w:b/>
          <w:bCs/>
        </w:rPr>
        <w:t xml:space="preserve"> </w:t>
      </w:r>
      <w:r w:rsidRPr="002C2F63">
        <w:rPr>
          <w:b/>
          <w:bCs/>
          <w:lang w:val="en-US"/>
        </w:rPr>
        <w:t>ach</w:t>
      </w:r>
      <w:r w:rsidRPr="008B47FF">
        <w:rPr>
          <w:b/>
          <w:bCs/>
          <w:lang w:val="en-US"/>
        </w:rPr>
        <w:t>i</w:t>
      </w:r>
      <w:r w:rsidRPr="002C2F63">
        <w:rPr>
          <w:b/>
          <w:bCs/>
          <w:lang w:val="en-US"/>
        </w:rPr>
        <w:t>zi</w:t>
      </w:r>
      <w:r w:rsidRPr="00870440">
        <w:rPr>
          <w:b/>
          <w:bCs/>
        </w:rPr>
        <w:t>ţ</w:t>
      </w:r>
      <w:r w:rsidRPr="002C2F63">
        <w:rPr>
          <w:b/>
          <w:bCs/>
          <w:lang w:val="en-US"/>
        </w:rPr>
        <w:t>iilor</w:t>
      </w:r>
      <w:r w:rsidRPr="00870440">
        <w:rPr>
          <w:sz w:val="28"/>
          <w:szCs w:val="28"/>
        </w:rPr>
        <w:t xml:space="preserve"> </w:t>
      </w:r>
      <w:r w:rsidRPr="0080079D">
        <w:rPr>
          <w:b/>
          <w:bCs/>
          <w:sz w:val="28"/>
          <w:szCs w:val="28"/>
          <w:u w:val="single"/>
          <w:lang w:val="ru-MO"/>
        </w:rPr>
        <w:t>Развитие социальной инклюзивности через благоустройство территории Дневного социального Центра в с. Копчак АТО Гагаузия</w:t>
      </w:r>
    </w:p>
    <w:p w14:paraId="58EDFEF7" w14:textId="77777777" w:rsidR="00C94AC4" w:rsidRPr="00870440" w:rsidRDefault="00C94AC4" w:rsidP="00C94AC4">
      <w:pPr>
        <w:ind w:right="567"/>
        <w:rPr>
          <w:b/>
          <w:bCs/>
          <w:sz w:val="28"/>
          <w:szCs w:val="28"/>
          <w:lang w:val="ru-MO"/>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94AC4" w:rsidRPr="008B47FF" w14:paraId="1DEE741E" w14:textId="77777777" w:rsidTr="007B2E45">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14:paraId="3D5B3301" w14:textId="77777777" w:rsidR="00C94AC4" w:rsidRPr="008B47FF" w:rsidRDefault="00C94AC4" w:rsidP="007B2E45">
            <w:pPr>
              <w:ind w:right="-108"/>
              <w:jc w:val="center"/>
              <w:rPr>
                <w:sz w:val="22"/>
                <w:szCs w:val="22"/>
                <w:lang w:val="en-US"/>
              </w:rPr>
            </w:pPr>
            <w:r w:rsidRPr="008B47FF">
              <w:rPr>
                <w:sz w:val="22"/>
                <w:szCs w:val="22"/>
                <w:lang w:val="en-US"/>
              </w:rPr>
              <w:t>№</w:t>
            </w:r>
          </w:p>
          <w:p w14:paraId="6EC08F11" w14:textId="77777777" w:rsidR="00C94AC4" w:rsidRPr="008B47FF" w:rsidRDefault="00C94AC4" w:rsidP="007B2E45">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14:paraId="6C3D79FB" w14:textId="77777777" w:rsidR="00C94AC4" w:rsidRPr="008B47FF" w:rsidRDefault="00C94AC4" w:rsidP="007B2E45">
            <w:pPr>
              <w:ind w:left="-120" w:right="-108"/>
              <w:jc w:val="center"/>
              <w:rPr>
                <w:sz w:val="22"/>
                <w:szCs w:val="22"/>
                <w:lang w:val="en-US"/>
              </w:rPr>
            </w:pPr>
            <w:r w:rsidRPr="008B47FF">
              <w:rPr>
                <w:sz w:val="22"/>
                <w:szCs w:val="22"/>
              </w:rPr>
              <w:t>Simbol</w:t>
            </w:r>
            <w:r w:rsidRPr="008B47FF">
              <w:rPr>
                <w:sz w:val="22"/>
                <w:szCs w:val="22"/>
                <w:lang w:val="en-US"/>
              </w:rPr>
              <w:t xml:space="preserve"> </w:t>
            </w:r>
            <w:r w:rsidRPr="008B47FF">
              <w:rPr>
                <w:sz w:val="22"/>
                <w:szCs w:val="22"/>
              </w:rPr>
              <w:t>norme</w:t>
            </w:r>
            <w:r w:rsidRPr="008B47FF">
              <w:rPr>
                <w:sz w:val="22"/>
                <w:szCs w:val="22"/>
                <w:lang w:val="en-US"/>
              </w:rPr>
              <w:t xml:space="preserve"> </w:t>
            </w:r>
            <w:r w:rsidRPr="008B47FF">
              <w:rPr>
                <w:sz w:val="22"/>
                <w:szCs w:val="22"/>
              </w:rPr>
              <w:t xml:space="preserve">şi Cod </w:t>
            </w:r>
            <w:r w:rsidRPr="008B47FF">
              <w:rPr>
                <w:sz w:val="22"/>
                <w:szCs w:val="22"/>
                <w:lang w:val="en-US"/>
              </w:rPr>
              <w:t xml:space="preserve"> </w:t>
            </w:r>
            <w:r w:rsidRPr="008B47FF">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0D7D874D" w14:textId="77777777" w:rsidR="00C94AC4" w:rsidRPr="008B47FF" w:rsidRDefault="00C94AC4" w:rsidP="007B2E45">
            <w:pPr>
              <w:jc w:val="center"/>
              <w:rPr>
                <w:sz w:val="22"/>
                <w:szCs w:val="22"/>
              </w:rPr>
            </w:pPr>
          </w:p>
          <w:p w14:paraId="23BC44DB" w14:textId="77777777" w:rsidR="00C94AC4" w:rsidRPr="008B47FF" w:rsidRDefault="00C94AC4" w:rsidP="007B2E45">
            <w:pPr>
              <w:jc w:val="center"/>
              <w:rPr>
                <w:sz w:val="22"/>
                <w:szCs w:val="22"/>
                <w:lang w:val="en-US"/>
              </w:rPr>
            </w:pPr>
            <w:r w:rsidRPr="008B47FF">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14:paraId="08AA3BA9" w14:textId="77777777" w:rsidR="00C94AC4" w:rsidRPr="008B47FF" w:rsidRDefault="00C94AC4" w:rsidP="007B2E45">
            <w:pPr>
              <w:ind w:left="-108" w:right="-108"/>
              <w:jc w:val="center"/>
              <w:rPr>
                <w:sz w:val="22"/>
                <w:szCs w:val="22"/>
                <w:lang w:val="en-US"/>
              </w:rPr>
            </w:pPr>
            <w:r w:rsidRPr="008B47FF">
              <w:rPr>
                <w:sz w:val="22"/>
                <w:szCs w:val="22"/>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05BF7B6B" w14:textId="77777777" w:rsidR="00C94AC4" w:rsidRPr="006D228E" w:rsidRDefault="00C94AC4" w:rsidP="007B2E45">
            <w:pPr>
              <w:jc w:val="center"/>
              <w:rPr>
                <w:sz w:val="22"/>
                <w:szCs w:val="22"/>
                <w:lang w:val="en-US"/>
              </w:rPr>
            </w:pPr>
            <w:r w:rsidRPr="008B47FF">
              <w:rPr>
                <w:sz w:val="22"/>
                <w:szCs w:val="22"/>
                <w:lang w:val="en-US"/>
              </w:rPr>
              <w:t>Volum</w:t>
            </w:r>
          </w:p>
        </w:tc>
      </w:tr>
    </w:tbl>
    <w:p w14:paraId="5FE957DF" w14:textId="77777777" w:rsidR="00C94AC4" w:rsidRPr="008B47FF" w:rsidRDefault="00C94AC4" w:rsidP="00C94AC4">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94AC4" w:rsidRPr="008B47FF" w14:paraId="1D4C5A95" w14:textId="77777777" w:rsidTr="007B2E45">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5DCEFF7" w14:textId="77777777" w:rsidR="00C94AC4" w:rsidRPr="008B47FF" w:rsidRDefault="00C94AC4" w:rsidP="007B2E45">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57EE8410" w14:textId="77777777" w:rsidR="00C94AC4" w:rsidRPr="008B47FF" w:rsidRDefault="00C94AC4" w:rsidP="007B2E45">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744D2F87" w14:textId="77777777" w:rsidR="00C94AC4" w:rsidRPr="008B47FF" w:rsidRDefault="00C94AC4" w:rsidP="007B2E45">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50254674" w14:textId="77777777" w:rsidR="00C94AC4" w:rsidRPr="008B47FF" w:rsidRDefault="00C94AC4" w:rsidP="007B2E45">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410CA615" w14:textId="77777777" w:rsidR="00C94AC4" w:rsidRPr="00027881" w:rsidRDefault="00C94AC4" w:rsidP="007B2E45">
            <w:pPr>
              <w:jc w:val="center"/>
              <w:rPr>
                <w:sz w:val="22"/>
                <w:szCs w:val="22"/>
                <w:lang w:val="en-US"/>
              </w:rPr>
            </w:pPr>
            <w:r w:rsidRPr="008B47FF">
              <w:rPr>
                <w:sz w:val="22"/>
                <w:szCs w:val="22"/>
                <w:lang w:val="en-US"/>
              </w:rPr>
              <w:t>5</w:t>
            </w:r>
          </w:p>
        </w:tc>
      </w:tr>
      <w:tr w:rsidR="00C94AC4" w:rsidRPr="008B47FF" w14:paraId="235B89BA" w14:textId="77777777" w:rsidTr="007B2E45">
        <w:tblPrEx>
          <w:tblCellMar>
            <w:top w:w="0" w:type="dxa"/>
            <w:bottom w:w="0" w:type="dxa"/>
          </w:tblCellMar>
        </w:tblPrEx>
        <w:tc>
          <w:tcPr>
            <w:tcW w:w="709" w:type="dxa"/>
            <w:tcBorders>
              <w:top w:val="nil"/>
              <w:left w:val="single" w:sz="6" w:space="0" w:color="auto"/>
              <w:bottom w:val="nil"/>
              <w:right w:val="nil"/>
            </w:tcBorders>
          </w:tcPr>
          <w:p w14:paraId="153BCFA3" w14:textId="77777777" w:rsidR="00C94AC4" w:rsidRPr="008B47FF" w:rsidRDefault="00C94AC4" w:rsidP="007B2E45">
            <w:pPr>
              <w:jc w:val="center"/>
              <w:rPr>
                <w:lang w:val="en-US"/>
              </w:rPr>
            </w:pPr>
          </w:p>
        </w:tc>
        <w:tc>
          <w:tcPr>
            <w:tcW w:w="1559" w:type="dxa"/>
            <w:tcBorders>
              <w:top w:val="nil"/>
              <w:left w:val="single" w:sz="6" w:space="0" w:color="auto"/>
              <w:bottom w:val="nil"/>
              <w:right w:val="nil"/>
            </w:tcBorders>
          </w:tcPr>
          <w:p w14:paraId="32995AF6" w14:textId="77777777" w:rsidR="00C94AC4" w:rsidRPr="008B47FF" w:rsidRDefault="00C94AC4" w:rsidP="007B2E45">
            <w:pPr>
              <w:rPr>
                <w:lang w:val="en-US"/>
              </w:rPr>
            </w:pPr>
          </w:p>
        </w:tc>
        <w:tc>
          <w:tcPr>
            <w:tcW w:w="7513" w:type="dxa"/>
            <w:gridSpan w:val="3"/>
            <w:tcBorders>
              <w:top w:val="nil"/>
              <w:left w:val="single" w:sz="6" w:space="0" w:color="auto"/>
              <w:bottom w:val="nil"/>
              <w:right w:val="single" w:sz="6" w:space="0" w:color="auto"/>
            </w:tcBorders>
          </w:tcPr>
          <w:p w14:paraId="4043526E" w14:textId="77777777" w:rsidR="00C94AC4" w:rsidRPr="007F2714" w:rsidRDefault="00C94AC4" w:rsidP="007B2E45">
            <w:pPr>
              <w:rPr>
                <w:b/>
                <w:bCs/>
                <w:sz w:val="22"/>
                <w:szCs w:val="22"/>
                <w:lang w:val="en-US"/>
              </w:rPr>
            </w:pPr>
            <w:r w:rsidRPr="00B40365">
              <w:rPr>
                <w:b/>
                <w:bCs/>
                <w:sz w:val="22"/>
                <w:szCs w:val="22"/>
                <w:lang w:val="en-US"/>
              </w:rPr>
              <w:t xml:space="preserve">1. Lucari de constructie </w:t>
            </w:r>
          </w:p>
          <w:p w14:paraId="71BE0F3D" w14:textId="77777777" w:rsidR="00C94AC4" w:rsidRPr="00B40365" w:rsidRDefault="00C94AC4" w:rsidP="007B2E45">
            <w:pPr>
              <w:rPr>
                <w:lang w:val="en-US"/>
              </w:rPr>
            </w:pPr>
          </w:p>
        </w:tc>
      </w:tr>
      <w:tr w:rsidR="00C94AC4" w:rsidRPr="008B47FF" w14:paraId="3BFB2586" w14:textId="77777777" w:rsidTr="007B2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BF7413" w14:textId="77777777" w:rsidR="00C94AC4" w:rsidRPr="008B47FF" w:rsidRDefault="00C94AC4" w:rsidP="007B2E45">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14:paraId="10D4A5AB" w14:textId="77777777" w:rsidR="00C94AC4" w:rsidRPr="008B47FF" w:rsidRDefault="00C94AC4" w:rsidP="007B2E45">
            <w:pPr>
              <w:rPr>
                <w:sz w:val="22"/>
                <w:szCs w:val="22"/>
                <w:lang w:val="en-US"/>
              </w:rPr>
            </w:pPr>
            <w:r w:rsidRPr="008B47FF">
              <w:rPr>
                <w:sz w:val="22"/>
                <w:szCs w:val="22"/>
                <w:lang w:val="en-US"/>
              </w:rPr>
              <w:t>TsA05A1</w:t>
            </w:r>
          </w:p>
          <w:p w14:paraId="48E43D67" w14:textId="77777777" w:rsidR="00C94AC4" w:rsidRPr="008B47FF" w:rsidRDefault="00C94AC4" w:rsidP="007B2E45">
            <w:pPr>
              <w:rPr>
                <w:sz w:val="22"/>
                <w:szCs w:val="22"/>
                <w:lang w:val="en-US"/>
              </w:rPr>
            </w:pPr>
          </w:p>
        </w:tc>
        <w:tc>
          <w:tcPr>
            <w:tcW w:w="4678" w:type="dxa"/>
            <w:tcBorders>
              <w:top w:val="single" w:sz="4" w:space="0" w:color="auto"/>
              <w:bottom w:val="single" w:sz="4" w:space="0" w:color="auto"/>
            </w:tcBorders>
            <w:vAlign w:val="center"/>
          </w:tcPr>
          <w:p w14:paraId="77147FAB" w14:textId="77777777" w:rsidR="00C94AC4" w:rsidRPr="00B40365" w:rsidRDefault="00C94AC4" w:rsidP="007B2E45">
            <w:pPr>
              <w:rPr>
                <w:lang w:val="en-US"/>
              </w:rPr>
            </w:pPr>
            <w:r w:rsidRPr="00B40365">
              <w:rPr>
                <w:lang w:val="en-US"/>
              </w:rPr>
              <w:t>Sapatura manuala de pamint in spatii limitate, avind peste 1,00 m latime , executata cu taluz inclinat , fara sprijiniri, pina la 6 m adincime, cu evacuare manuala la fundatii, subsoluri, canale etc., in pamint cu umiditate naturala adincimea sapaturii 0-2 m teren usor.</w:t>
            </w:r>
          </w:p>
          <w:p w14:paraId="6872A87F" w14:textId="77777777" w:rsidR="00C94AC4" w:rsidRPr="00B40365" w:rsidRDefault="00C94AC4" w:rsidP="007B2E45">
            <w:pPr>
              <w:rPr>
                <w:lang w:val="en-US"/>
              </w:rPr>
            </w:pPr>
          </w:p>
        </w:tc>
        <w:tc>
          <w:tcPr>
            <w:tcW w:w="992" w:type="dxa"/>
            <w:tcBorders>
              <w:top w:val="single" w:sz="4" w:space="0" w:color="auto"/>
              <w:bottom w:val="single" w:sz="4" w:space="0" w:color="auto"/>
            </w:tcBorders>
            <w:vAlign w:val="center"/>
          </w:tcPr>
          <w:p w14:paraId="11B70733" w14:textId="77777777" w:rsidR="00C94AC4" w:rsidRPr="008B47FF" w:rsidRDefault="00C94AC4" w:rsidP="007B2E45">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359BFB0E" w14:textId="77777777" w:rsidR="00C94AC4" w:rsidRPr="008B47FF" w:rsidRDefault="00C94AC4" w:rsidP="007B2E45">
            <w:pPr>
              <w:jc w:val="center"/>
              <w:rPr>
                <w:sz w:val="22"/>
                <w:szCs w:val="22"/>
                <w:lang w:val="en-US"/>
              </w:rPr>
            </w:pPr>
            <w:r w:rsidRPr="008B47FF">
              <w:rPr>
                <w:sz w:val="22"/>
                <w:szCs w:val="22"/>
                <w:lang w:val="en-US"/>
              </w:rPr>
              <w:t>2,00</w:t>
            </w:r>
          </w:p>
        </w:tc>
      </w:tr>
      <w:tr w:rsidR="00C94AC4" w:rsidRPr="008B47FF" w14:paraId="1B6B28C6" w14:textId="77777777" w:rsidTr="007B2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DB4C90" w14:textId="77777777" w:rsidR="00C94AC4" w:rsidRPr="008B47FF" w:rsidRDefault="00C94AC4" w:rsidP="007B2E45">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14:paraId="741503B4" w14:textId="77777777" w:rsidR="00C94AC4" w:rsidRPr="008B47FF" w:rsidRDefault="00C94AC4" w:rsidP="007B2E45">
            <w:pPr>
              <w:rPr>
                <w:sz w:val="22"/>
                <w:szCs w:val="22"/>
                <w:lang w:val="en-US"/>
              </w:rPr>
            </w:pPr>
            <w:r w:rsidRPr="008B47FF">
              <w:rPr>
                <w:sz w:val="22"/>
                <w:szCs w:val="22"/>
                <w:lang w:val="en-US"/>
              </w:rPr>
              <w:t>CA04B</w:t>
            </w:r>
          </w:p>
          <w:p w14:paraId="653C16F6" w14:textId="77777777" w:rsidR="00C94AC4" w:rsidRPr="008B47FF" w:rsidRDefault="00C94AC4" w:rsidP="007B2E45">
            <w:pPr>
              <w:rPr>
                <w:sz w:val="22"/>
                <w:szCs w:val="22"/>
                <w:lang w:val="en-US"/>
              </w:rPr>
            </w:pPr>
          </w:p>
        </w:tc>
        <w:tc>
          <w:tcPr>
            <w:tcW w:w="4678" w:type="dxa"/>
            <w:tcBorders>
              <w:top w:val="single" w:sz="4" w:space="0" w:color="auto"/>
              <w:bottom w:val="single" w:sz="4" w:space="0" w:color="auto"/>
            </w:tcBorders>
            <w:vAlign w:val="center"/>
          </w:tcPr>
          <w:p w14:paraId="4D49BDE6" w14:textId="77777777" w:rsidR="00C94AC4" w:rsidRPr="00B40365" w:rsidRDefault="00C94AC4" w:rsidP="007B2E45">
            <w:pPr>
              <w:rPr>
                <w:lang w:val="en-US"/>
              </w:rPr>
            </w:pPr>
            <w:r w:rsidRPr="00B40365">
              <w:rPr>
                <w:lang w:val="en-US"/>
              </w:rPr>
              <w:t>Beton turnat in placi, grinzi, stilpi, preparat cu centrala de betoane si turnarea cu mijloace clasice beton armat clasa C 15/12 (Bc 15/B 200), la inaltimi pina la 35 m inclusiv</w:t>
            </w:r>
          </w:p>
          <w:p w14:paraId="2106F4ED" w14:textId="77777777" w:rsidR="00C94AC4" w:rsidRPr="00B40365" w:rsidRDefault="00C94AC4" w:rsidP="007B2E45">
            <w:pPr>
              <w:rPr>
                <w:lang w:val="en-US"/>
              </w:rPr>
            </w:pPr>
          </w:p>
        </w:tc>
        <w:tc>
          <w:tcPr>
            <w:tcW w:w="992" w:type="dxa"/>
            <w:tcBorders>
              <w:top w:val="single" w:sz="4" w:space="0" w:color="auto"/>
              <w:bottom w:val="single" w:sz="4" w:space="0" w:color="auto"/>
            </w:tcBorders>
            <w:vAlign w:val="center"/>
          </w:tcPr>
          <w:p w14:paraId="22EEEFCE" w14:textId="77777777" w:rsidR="00C94AC4" w:rsidRPr="008B47FF" w:rsidRDefault="00C94AC4" w:rsidP="007B2E45">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43728528" w14:textId="77777777" w:rsidR="00C94AC4" w:rsidRPr="008B47FF" w:rsidRDefault="00C94AC4" w:rsidP="007B2E45">
            <w:pPr>
              <w:jc w:val="center"/>
              <w:rPr>
                <w:sz w:val="22"/>
                <w:szCs w:val="22"/>
                <w:lang w:val="en-US"/>
              </w:rPr>
            </w:pPr>
            <w:r w:rsidRPr="008B47FF">
              <w:rPr>
                <w:sz w:val="22"/>
                <w:szCs w:val="22"/>
                <w:lang w:val="en-US"/>
              </w:rPr>
              <w:t>2,00</w:t>
            </w:r>
          </w:p>
        </w:tc>
      </w:tr>
      <w:tr w:rsidR="00C94AC4" w:rsidRPr="008B47FF" w14:paraId="7FDE05B1" w14:textId="77777777" w:rsidTr="007B2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07F437" w14:textId="77777777" w:rsidR="00C94AC4" w:rsidRPr="008B47FF" w:rsidRDefault="00C94AC4" w:rsidP="007B2E45">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14:paraId="4130DC57" w14:textId="77777777" w:rsidR="00C94AC4" w:rsidRPr="008B47FF" w:rsidRDefault="00C94AC4" w:rsidP="007B2E45">
            <w:pPr>
              <w:rPr>
                <w:sz w:val="22"/>
                <w:szCs w:val="22"/>
                <w:lang w:val="en-US"/>
              </w:rPr>
            </w:pPr>
            <w:r w:rsidRPr="008B47FF">
              <w:rPr>
                <w:sz w:val="22"/>
                <w:szCs w:val="22"/>
                <w:lang w:val="en-US"/>
              </w:rPr>
              <w:t>CL18A</w:t>
            </w:r>
          </w:p>
          <w:p w14:paraId="0A81C0E9" w14:textId="77777777" w:rsidR="00C94AC4" w:rsidRPr="008B47FF" w:rsidRDefault="00C94AC4" w:rsidP="007B2E45">
            <w:pPr>
              <w:rPr>
                <w:sz w:val="22"/>
                <w:szCs w:val="22"/>
                <w:lang w:val="en-US"/>
              </w:rPr>
            </w:pPr>
          </w:p>
        </w:tc>
        <w:tc>
          <w:tcPr>
            <w:tcW w:w="4678" w:type="dxa"/>
            <w:tcBorders>
              <w:top w:val="single" w:sz="4" w:space="0" w:color="auto"/>
              <w:bottom w:val="single" w:sz="4" w:space="0" w:color="auto"/>
            </w:tcBorders>
            <w:vAlign w:val="center"/>
          </w:tcPr>
          <w:p w14:paraId="2ED2732D" w14:textId="77777777" w:rsidR="00C94AC4" w:rsidRPr="00B40365" w:rsidRDefault="00C94AC4" w:rsidP="007B2E45">
            <w:pPr>
              <w:rPr>
                <w:lang w:val="en-US"/>
              </w:rPr>
            </w:pPr>
            <w:r w:rsidRPr="00B40365">
              <w:rPr>
                <w:lang w:val="en-US"/>
              </w:rPr>
              <w:t>Confectii metalice diverse din profile laminate, tabla, tabla striata, otel beton, tevi pentru sustineri sau acoperiri, inglobate total sau partial in beton</w:t>
            </w:r>
          </w:p>
          <w:p w14:paraId="5A995897" w14:textId="77777777" w:rsidR="00C94AC4" w:rsidRPr="00B40365" w:rsidRDefault="00C94AC4" w:rsidP="007B2E45">
            <w:pPr>
              <w:rPr>
                <w:lang w:val="en-US"/>
              </w:rPr>
            </w:pPr>
          </w:p>
        </w:tc>
        <w:tc>
          <w:tcPr>
            <w:tcW w:w="992" w:type="dxa"/>
            <w:tcBorders>
              <w:top w:val="single" w:sz="4" w:space="0" w:color="auto"/>
              <w:bottom w:val="single" w:sz="4" w:space="0" w:color="auto"/>
            </w:tcBorders>
            <w:vAlign w:val="center"/>
          </w:tcPr>
          <w:p w14:paraId="47E8917D" w14:textId="77777777" w:rsidR="00C94AC4" w:rsidRPr="008B47FF" w:rsidRDefault="00C94AC4" w:rsidP="007B2E45">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4022532F" w14:textId="77777777" w:rsidR="00C94AC4" w:rsidRPr="008B47FF" w:rsidRDefault="00C94AC4" w:rsidP="007B2E45">
            <w:pPr>
              <w:jc w:val="center"/>
              <w:rPr>
                <w:sz w:val="22"/>
                <w:szCs w:val="22"/>
                <w:lang w:val="en-US"/>
              </w:rPr>
            </w:pPr>
            <w:r w:rsidRPr="008B47FF">
              <w:rPr>
                <w:sz w:val="22"/>
                <w:szCs w:val="22"/>
                <w:lang w:val="en-US"/>
              </w:rPr>
              <w:t>938,19</w:t>
            </w:r>
          </w:p>
        </w:tc>
      </w:tr>
      <w:tr w:rsidR="00C94AC4" w:rsidRPr="008B47FF" w14:paraId="420DF186" w14:textId="77777777" w:rsidTr="007B2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8D4C6B" w14:textId="77777777" w:rsidR="00C94AC4" w:rsidRPr="008B47FF" w:rsidRDefault="00C94AC4" w:rsidP="007B2E45">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14:paraId="5EB954C0" w14:textId="77777777" w:rsidR="00C94AC4" w:rsidRPr="008B47FF" w:rsidRDefault="00C94AC4" w:rsidP="007B2E45">
            <w:pPr>
              <w:rPr>
                <w:sz w:val="22"/>
                <w:szCs w:val="22"/>
                <w:lang w:val="en-US"/>
              </w:rPr>
            </w:pPr>
            <w:r w:rsidRPr="008B47FF">
              <w:rPr>
                <w:sz w:val="22"/>
                <w:szCs w:val="22"/>
                <w:lang w:val="en-US"/>
              </w:rPr>
              <w:t>CN20B</w:t>
            </w:r>
          </w:p>
          <w:p w14:paraId="06F52637" w14:textId="77777777" w:rsidR="00C94AC4" w:rsidRPr="008B47FF" w:rsidRDefault="00C94AC4" w:rsidP="007B2E45">
            <w:pPr>
              <w:rPr>
                <w:sz w:val="22"/>
                <w:szCs w:val="22"/>
                <w:lang w:val="en-US"/>
              </w:rPr>
            </w:pPr>
          </w:p>
        </w:tc>
        <w:tc>
          <w:tcPr>
            <w:tcW w:w="4678" w:type="dxa"/>
            <w:tcBorders>
              <w:top w:val="single" w:sz="4" w:space="0" w:color="auto"/>
              <w:bottom w:val="single" w:sz="4" w:space="0" w:color="auto"/>
            </w:tcBorders>
            <w:vAlign w:val="center"/>
          </w:tcPr>
          <w:p w14:paraId="05C7C501" w14:textId="77777777" w:rsidR="00C94AC4" w:rsidRPr="00B40365" w:rsidRDefault="00C94AC4" w:rsidP="007B2E45">
            <w:pPr>
              <w:rPr>
                <w:lang w:val="en-US"/>
              </w:rPr>
            </w:pPr>
            <w:r w:rsidRPr="00B40365">
              <w:rPr>
                <w:lang w:val="en-US"/>
              </w:rPr>
              <w:t>Vopsitorii interioare sau exterioare aplicate pe timplarie metalica cu email alchidic in  2 straturi inclusiv grundul</w:t>
            </w:r>
          </w:p>
          <w:p w14:paraId="5BDD739B" w14:textId="77777777" w:rsidR="00C94AC4" w:rsidRPr="00B40365" w:rsidRDefault="00C94AC4" w:rsidP="007B2E45">
            <w:pPr>
              <w:rPr>
                <w:lang w:val="en-US"/>
              </w:rPr>
            </w:pPr>
          </w:p>
        </w:tc>
        <w:tc>
          <w:tcPr>
            <w:tcW w:w="992" w:type="dxa"/>
            <w:tcBorders>
              <w:top w:val="single" w:sz="4" w:space="0" w:color="auto"/>
              <w:bottom w:val="single" w:sz="4" w:space="0" w:color="auto"/>
            </w:tcBorders>
            <w:vAlign w:val="center"/>
          </w:tcPr>
          <w:p w14:paraId="59A8DCA5" w14:textId="77777777" w:rsidR="00C94AC4" w:rsidRPr="008B47FF" w:rsidRDefault="00C94AC4" w:rsidP="007B2E45">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E258FE4" w14:textId="77777777" w:rsidR="00C94AC4" w:rsidRPr="008B47FF" w:rsidRDefault="00C94AC4" w:rsidP="007B2E45">
            <w:pPr>
              <w:jc w:val="center"/>
              <w:rPr>
                <w:sz w:val="22"/>
                <w:szCs w:val="22"/>
                <w:lang w:val="en-US"/>
              </w:rPr>
            </w:pPr>
            <w:r w:rsidRPr="008B47FF">
              <w:rPr>
                <w:sz w:val="22"/>
                <w:szCs w:val="22"/>
                <w:lang w:val="en-US"/>
              </w:rPr>
              <w:t>45,00</w:t>
            </w:r>
          </w:p>
        </w:tc>
      </w:tr>
      <w:tr w:rsidR="00C94AC4" w:rsidRPr="008B47FF" w14:paraId="437D33B2" w14:textId="77777777" w:rsidTr="007B2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F77766" w14:textId="77777777" w:rsidR="00C94AC4" w:rsidRPr="008B47FF" w:rsidRDefault="00C94AC4" w:rsidP="007B2E45">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14:paraId="4FAC561A" w14:textId="77777777" w:rsidR="00C94AC4" w:rsidRPr="008B47FF" w:rsidRDefault="00C94AC4" w:rsidP="007B2E45">
            <w:pPr>
              <w:rPr>
                <w:sz w:val="22"/>
                <w:szCs w:val="22"/>
                <w:lang w:val="en-US"/>
              </w:rPr>
            </w:pPr>
            <w:r w:rsidRPr="008B47FF">
              <w:rPr>
                <w:sz w:val="22"/>
                <w:szCs w:val="22"/>
                <w:lang w:val="en-US"/>
              </w:rPr>
              <w:t>CE06A1</w:t>
            </w:r>
          </w:p>
          <w:p w14:paraId="216FF951" w14:textId="77777777" w:rsidR="00C94AC4" w:rsidRPr="008B47FF" w:rsidRDefault="00C94AC4" w:rsidP="007B2E45">
            <w:pPr>
              <w:rPr>
                <w:sz w:val="22"/>
                <w:szCs w:val="22"/>
                <w:lang w:val="en-US"/>
              </w:rPr>
            </w:pPr>
          </w:p>
        </w:tc>
        <w:tc>
          <w:tcPr>
            <w:tcW w:w="4678" w:type="dxa"/>
            <w:tcBorders>
              <w:top w:val="single" w:sz="4" w:space="0" w:color="auto"/>
              <w:bottom w:val="single" w:sz="4" w:space="0" w:color="auto"/>
            </w:tcBorders>
            <w:vAlign w:val="center"/>
          </w:tcPr>
          <w:p w14:paraId="5FBC520B" w14:textId="77777777" w:rsidR="00C94AC4" w:rsidRPr="00B40365" w:rsidRDefault="00C94AC4" w:rsidP="007B2E45">
            <w:pPr>
              <w:rPr>
                <w:lang w:val="en-US"/>
              </w:rPr>
            </w:pPr>
            <w:r w:rsidRPr="00B40365">
              <w:rPr>
                <w:lang w:val="en-US"/>
              </w:rPr>
              <w:t>Invelitori din tabla profilata protejata anticoroziv,ondulata sau cutata, montata pe pane metalice, executate pe suprafete mai mici sau egale de 40 mp cu foi din tabla profilata cu prindere cu agrafe speciale si suruburi mecanice, de talpa superioara , inclusiv executarea doliilor, sorturilor, racordurilor la cosuri etc.</w:t>
            </w:r>
          </w:p>
          <w:p w14:paraId="56A463FC" w14:textId="77777777" w:rsidR="00C94AC4" w:rsidRPr="00B40365" w:rsidRDefault="00C94AC4" w:rsidP="007B2E45">
            <w:pPr>
              <w:rPr>
                <w:lang w:val="en-US"/>
              </w:rPr>
            </w:pPr>
          </w:p>
        </w:tc>
        <w:tc>
          <w:tcPr>
            <w:tcW w:w="992" w:type="dxa"/>
            <w:tcBorders>
              <w:top w:val="single" w:sz="4" w:space="0" w:color="auto"/>
              <w:bottom w:val="single" w:sz="4" w:space="0" w:color="auto"/>
            </w:tcBorders>
            <w:vAlign w:val="center"/>
          </w:tcPr>
          <w:p w14:paraId="7B9C9B47" w14:textId="77777777" w:rsidR="00C94AC4" w:rsidRPr="008B47FF" w:rsidRDefault="00C94AC4" w:rsidP="007B2E45">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1FDDFBD" w14:textId="77777777" w:rsidR="00C94AC4" w:rsidRPr="008B47FF" w:rsidRDefault="00C94AC4" w:rsidP="007B2E45">
            <w:pPr>
              <w:jc w:val="center"/>
              <w:rPr>
                <w:sz w:val="22"/>
                <w:szCs w:val="22"/>
                <w:lang w:val="en-US"/>
              </w:rPr>
            </w:pPr>
            <w:r w:rsidRPr="008B47FF">
              <w:rPr>
                <w:sz w:val="22"/>
                <w:szCs w:val="22"/>
                <w:lang w:val="en-US"/>
              </w:rPr>
              <w:t>33,00</w:t>
            </w:r>
          </w:p>
        </w:tc>
      </w:tr>
      <w:tr w:rsidR="00C94AC4" w:rsidRPr="008B47FF" w14:paraId="57ABE89A" w14:textId="77777777" w:rsidTr="007B2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350BEE" w14:textId="77777777" w:rsidR="00C94AC4" w:rsidRPr="008B47FF" w:rsidRDefault="00C94AC4" w:rsidP="007B2E45">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14:paraId="4F178240" w14:textId="77777777" w:rsidR="00C94AC4" w:rsidRPr="008B47FF" w:rsidRDefault="00C94AC4" w:rsidP="007B2E45">
            <w:pPr>
              <w:rPr>
                <w:sz w:val="22"/>
                <w:szCs w:val="22"/>
                <w:lang w:val="en-US"/>
              </w:rPr>
            </w:pPr>
            <w:r w:rsidRPr="008B47FF">
              <w:rPr>
                <w:sz w:val="22"/>
                <w:szCs w:val="22"/>
                <w:lang w:val="en-US"/>
              </w:rPr>
              <w:t>CK18C</w:t>
            </w:r>
          </w:p>
          <w:p w14:paraId="53ECB474" w14:textId="77777777" w:rsidR="00C94AC4" w:rsidRPr="008B47FF" w:rsidRDefault="00C94AC4" w:rsidP="007B2E45">
            <w:pPr>
              <w:rPr>
                <w:sz w:val="22"/>
                <w:szCs w:val="22"/>
                <w:lang w:val="en-US"/>
              </w:rPr>
            </w:pPr>
          </w:p>
        </w:tc>
        <w:tc>
          <w:tcPr>
            <w:tcW w:w="4678" w:type="dxa"/>
            <w:tcBorders>
              <w:top w:val="single" w:sz="4" w:space="0" w:color="auto"/>
              <w:bottom w:val="single" w:sz="4" w:space="0" w:color="auto"/>
            </w:tcBorders>
            <w:vAlign w:val="center"/>
          </w:tcPr>
          <w:p w14:paraId="3AD3B2DD" w14:textId="77777777" w:rsidR="00C94AC4" w:rsidRPr="00B40365" w:rsidRDefault="00C94AC4" w:rsidP="007B2E45">
            <w:pPr>
              <w:rPr>
                <w:lang w:val="en-US"/>
              </w:rPr>
            </w:pPr>
            <w:r w:rsidRPr="00B40365">
              <w:rPr>
                <w:lang w:val="en-US"/>
              </w:rPr>
              <w:t>Montarea baghetelor la lambriuri din aluminiu</w:t>
            </w:r>
          </w:p>
          <w:p w14:paraId="66819143" w14:textId="77777777" w:rsidR="00C94AC4" w:rsidRPr="00B40365" w:rsidRDefault="00C94AC4" w:rsidP="007B2E45">
            <w:pPr>
              <w:rPr>
                <w:lang w:val="en-US"/>
              </w:rPr>
            </w:pPr>
          </w:p>
        </w:tc>
        <w:tc>
          <w:tcPr>
            <w:tcW w:w="992" w:type="dxa"/>
            <w:tcBorders>
              <w:top w:val="single" w:sz="4" w:space="0" w:color="auto"/>
              <w:bottom w:val="single" w:sz="4" w:space="0" w:color="auto"/>
            </w:tcBorders>
            <w:vAlign w:val="center"/>
          </w:tcPr>
          <w:p w14:paraId="13AEB466" w14:textId="77777777" w:rsidR="00C94AC4" w:rsidRPr="008B47FF" w:rsidRDefault="00C94AC4" w:rsidP="007B2E45">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304B669A" w14:textId="77777777" w:rsidR="00C94AC4" w:rsidRPr="008B47FF" w:rsidRDefault="00C94AC4" w:rsidP="007B2E45">
            <w:pPr>
              <w:jc w:val="center"/>
              <w:rPr>
                <w:sz w:val="22"/>
                <w:szCs w:val="22"/>
                <w:lang w:val="en-US"/>
              </w:rPr>
            </w:pPr>
            <w:r w:rsidRPr="008B47FF">
              <w:rPr>
                <w:sz w:val="22"/>
                <w:szCs w:val="22"/>
                <w:lang w:val="en-US"/>
              </w:rPr>
              <w:t>22,00</w:t>
            </w:r>
          </w:p>
        </w:tc>
      </w:tr>
      <w:tr w:rsidR="00C94AC4" w:rsidRPr="008B47FF" w14:paraId="081D2BEF" w14:textId="77777777" w:rsidTr="007B2E45">
        <w:tblPrEx>
          <w:tblCellMar>
            <w:top w:w="0" w:type="dxa"/>
            <w:bottom w:w="0" w:type="dxa"/>
          </w:tblCellMar>
        </w:tblPrEx>
        <w:tc>
          <w:tcPr>
            <w:tcW w:w="709" w:type="dxa"/>
            <w:tcBorders>
              <w:top w:val="nil"/>
              <w:left w:val="single" w:sz="6" w:space="0" w:color="auto"/>
              <w:bottom w:val="nil"/>
              <w:right w:val="nil"/>
            </w:tcBorders>
          </w:tcPr>
          <w:p w14:paraId="790740CC" w14:textId="77777777" w:rsidR="00C94AC4" w:rsidRPr="008B47FF" w:rsidRDefault="00C94AC4" w:rsidP="007B2E45">
            <w:pPr>
              <w:jc w:val="center"/>
              <w:rPr>
                <w:lang w:val="en-US"/>
              </w:rPr>
            </w:pPr>
          </w:p>
        </w:tc>
        <w:tc>
          <w:tcPr>
            <w:tcW w:w="1559" w:type="dxa"/>
            <w:tcBorders>
              <w:top w:val="nil"/>
              <w:left w:val="single" w:sz="6" w:space="0" w:color="auto"/>
              <w:bottom w:val="nil"/>
              <w:right w:val="nil"/>
            </w:tcBorders>
          </w:tcPr>
          <w:p w14:paraId="264DBEAF" w14:textId="77777777" w:rsidR="00C94AC4" w:rsidRPr="008B47FF" w:rsidRDefault="00C94AC4" w:rsidP="007B2E45">
            <w:pPr>
              <w:rPr>
                <w:lang w:val="en-US"/>
              </w:rPr>
            </w:pPr>
          </w:p>
        </w:tc>
        <w:tc>
          <w:tcPr>
            <w:tcW w:w="7513" w:type="dxa"/>
            <w:gridSpan w:val="3"/>
            <w:tcBorders>
              <w:top w:val="nil"/>
              <w:left w:val="single" w:sz="6" w:space="0" w:color="auto"/>
              <w:bottom w:val="nil"/>
              <w:right w:val="single" w:sz="6" w:space="0" w:color="auto"/>
            </w:tcBorders>
          </w:tcPr>
          <w:p w14:paraId="0F98FAB2" w14:textId="77777777" w:rsidR="00C94AC4" w:rsidRPr="007F2714" w:rsidRDefault="00C94AC4" w:rsidP="007B2E45">
            <w:pPr>
              <w:rPr>
                <w:b/>
                <w:bCs/>
                <w:sz w:val="22"/>
                <w:szCs w:val="22"/>
                <w:lang w:val="en-US"/>
              </w:rPr>
            </w:pPr>
            <w:r w:rsidRPr="00B40365">
              <w:rPr>
                <w:b/>
                <w:bCs/>
                <w:sz w:val="22"/>
                <w:szCs w:val="22"/>
                <w:lang w:val="en-US"/>
              </w:rPr>
              <w:t xml:space="preserve">2. Lucrari de montare </w:t>
            </w:r>
          </w:p>
          <w:p w14:paraId="7AD63E33" w14:textId="77777777" w:rsidR="00C94AC4" w:rsidRPr="00B40365" w:rsidRDefault="00C94AC4" w:rsidP="007B2E45">
            <w:pPr>
              <w:rPr>
                <w:lang w:val="en-US"/>
              </w:rPr>
            </w:pPr>
          </w:p>
        </w:tc>
      </w:tr>
      <w:tr w:rsidR="00C94AC4" w:rsidRPr="008B47FF" w14:paraId="755175B7" w14:textId="77777777" w:rsidTr="007B2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2B179C" w14:textId="77777777" w:rsidR="00C94AC4" w:rsidRPr="008B47FF" w:rsidRDefault="00C94AC4" w:rsidP="007B2E45">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14:paraId="2A35A6D2" w14:textId="77777777" w:rsidR="00C94AC4" w:rsidRPr="008B47FF" w:rsidRDefault="00C94AC4" w:rsidP="007B2E45">
            <w:pPr>
              <w:rPr>
                <w:sz w:val="22"/>
                <w:szCs w:val="22"/>
                <w:lang w:val="en-US"/>
              </w:rPr>
            </w:pPr>
            <w:r w:rsidRPr="008B47FF">
              <w:rPr>
                <w:sz w:val="22"/>
                <w:szCs w:val="22"/>
                <w:lang w:val="en-US"/>
              </w:rPr>
              <w:t>M1A01A apl</w:t>
            </w:r>
          </w:p>
          <w:p w14:paraId="674D9663" w14:textId="77777777" w:rsidR="00C94AC4" w:rsidRPr="008B47FF" w:rsidRDefault="00C94AC4" w:rsidP="007B2E45">
            <w:pPr>
              <w:rPr>
                <w:sz w:val="22"/>
                <w:szCs w:val="22"/>
                <w:lang w:val="en-US"/>
              </w:rPr>
            </w:pPr>
          </w:p>
        </w:tc>
        <w:tc>
          <w:tcPr>
            <w:tcW w:w="4678" w:type="dxa"/>
            <w:tcBorders>
              <w:top w:val="single" w:sz="4" w:space="0" w:color="auto"/>
              <w:bottom w:val="single" w:sz="4" w:space="0" w:color="auto"/>
            </w:tcBorders>
            <w:vAlign w:val="center"/>
          </w:tcPr>
          <w:p w14:paraId="268F3479" w14:textId="77777777" w:rsidR="00C94AC4" w:rsidRPr="00B40365" w:rsidRDefault="00C94AC4" w:rsidP="007B2E45">
            <w:pPr>
              <w:rPr>
                <w:lang w:val="en-US"/>
              </w:rPr>
            </w:pPr>
            <w:r w:rsidRPr="00B40365">
              <w:rPr>
                <w:lang w:val="en-US"/>
              </w:rPr>
              <w:t>Montarea caminului pt. barbecue</w:t>
            </w:r>
          </w:p>
          <w:p w14:paraId="5EDCDDFF" w14:textId="77777777" w:rsidR="00C94AC4" w:rsidRPr="00B40365" w:rsidRDefault="00C94AC4" w:rsidP="007B2E45">
            <w:pPr>
              <w:rPr>
                <w:lang w:val="en-US"/>
              </w:rPr>
            </w:pPr>
          </w:p>
        </w:tc>
        <w:tc>
          <w:tcPr>
            <w:tcW w:w="992" w:type="dxa"/>
            <w:tcBorders>
              <w:top w:val="single" w:sz="4" w:space="0" w:color="auto"/>
              <w:bottom w:val="single" w:sz="4" w:space="0" w:color="auto"/>
            </w:tcBorders>
            <w:vAlign w:val="center"/>
          </w:tcPr>
          <w:p w14:paraId="5A3D69E2" w14:textId="77777777" w:rsidR="00C94AC4" w:rsidRPr="008B47FF" w:rsidRDefault="00C94AC4" w:rsidP="007B2E45">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0113F2AD" w14:textId="77777777" w:rsidR="00C94AC4" w:rsidRPr="008B47FF" w:rsidRDefault="00C94AC4" w:rsidP="007B2E45">
            <w:pPr>
              <w:jc w:val="center"/>
              <w:rPr>
                <w:sz w:val="22"/>
                <w:szCs w:val="22"/>
                <w:lang w:val="en-US"/>
              </w:rPr>
            </w:pPr>
            <w:r w:rsidRPr="008B47FF">
              <w:rPr>
                <w:sz w:val="22"/>
                <w:szCs w:val="22"/>
                <w:lang w:val="en-US"/>
              </w:rPr>
              <w:t>3,50</w:t>
            </w:r>
          </w:p>
        </w:tc>
      </w:tr>
      <w:tr w:rsidR="00C94AC4" w:rsidRPr="008B47FF" w14:paraId="2C32BF02" w14:textId="77777777" w:rsidTr="007B2E45">
        <w:tblPrEx>
          <w:tblCellMar>
            <w:top w:w="0" w:type="dxa"/>
            <w:bottom w:w="0" w:type="dxa"/>
          </w:tblCellMar>
        </w:tblPrEx>
        <w:tc>
          <w:tcPr>
            <w:tcW w:w="709" w:type="dxa"/>
            <w:tcBorders>
              <w:top w:val="nil"/>
              <w:left w:val="single" w:sz="6" w:space="0" w:color="auto"/>
              <w:bottom w:val="nil"/>
              <w:right w:val="nil"/>
            </w:tcBorders>
          </w:tcPr>
          <w:p w14:paraId="511DE764" w14:textId="77777777" w:rsidR="00C94AC4" w:rsidRPr="008B47FF" w:rsidRDefault="00C94AC4" w:rsidP="007B2E45">
            <w:pPr>
              <w:jc w:val="center"/>
              <w:rPr>
                <w:lang w:val="en-US"/>
              </w:rPr>
            </w:pPr>
          </w:p>
        </w:tc>
        <w:tc>
          <w:tcPr>
            <w:tcW w:w="1559" w:type="dxa"/>
            <w:tcBorders>
              <w:top w:val="nil"/>
              <w:left w:val="single" w:sz="6" w:space="0" w:color="auto"/>
              <w:bottom w:val="nil"/>
              <w:right w:val="nil"/>
            </w:tcBorders>
          </w:tcPr>
          <w:p w14:paraId="0342BABA" w14:textId="77777777" w:rsidR="00C94AC4" w:rsidRPr="008B47FF" w:rsidRDefault="00C94AC4" w:rsidP="007B2E45">
            <w:pPr>
              <w:rPr>
                <w:lang w:val="en-US"/>
              </w:rPr>
            </w:pPr>
          </w:p>
        </w:tc>
        <w:tc>
          <w:tcPr>
            <w:tcW w:w="7513" w:type="dxa"/>
            <w:gridSpan w:val="3"/>
            <w:tcBorders>
              <w:top w:val="nil"/>
              <w:left w:val="single" w:sz="6" w:space="0" w:color="auto"/>
              <w:bottom w:val="nil"/>
              <w:right w:val="single" w:sz="6" w:space="0" w:color="auto"/>
            </w:tcBorders>
          </w:tcPr>
          <w:p w14:paraId="32022B6B" w14:textId="77777777" w:rsidR="00C94AC4" w:rsidRPr="007F2714" w:rsidRDefault="00C94AC4" w:rsidP="007B2E45">
            <w:pPr>
              <w:rPr>
                <w:b/>
                <w:bCs/>
                <w:sz w:val="22"/>
                <w:szCs w:val="22"/>
                <w:lang w:val="en-US"/>
              </w:rPr>
            </w:pPr>
            <w:r w:rsidRPr="00B40365">
              <w:rPr>
                <w:b/>
                <w:bCs/>
                <w:sz w:val="22"/>
                <w:szCs w:val="22"/>
                <w:lang w:val="en-US"/>
              </w:rPr>
              <w:t>3. Utilaj</w:t>
            </w:r>
          </w:p>
          <w:p w14:paraId="1848640B" w14:textId="77777777" w:rsidR="00C94AC4" w:rsidRPr="00B40365" w:rsidRDefault="00C94AC4" w:rsidP="007B2E45">
            <w:pPr>
              <w:rPr>
                <w:lang w:val="en-US"/>
              </w:rPr>
            </w:pPr>
          </w:p>
        </w:tc>
      </w:tr>
      <w:tr w:rsidR="00C94AC4" w:rsidRPr="008B47FF" w14:paraId="28D5BC4F" w14:textId="77777777" w:rsidTr="007B2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D66E5E" w14:textId="77777777" w:rsidR="00C94AC4" w:rsidRPr="008B47FF" w:rsidRDefault="00C94AC4" w:rsidP="007B2E45">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14:paraId="0A54E04C" w14:textId="77777777" w:rsidR="00C94AC4" w:rsidRPr="008B47FF" w:rsidRDefault="00C94AC4" w:rsidP="007B2E45">
            <w:pPr>
              <w:rPr>
                <w:sz w:val="22"/>
                <w:szCs w:val="22"/>
                <w:lang w:val="en-US"/>
              </w:rPr>
            </w:pPr>
          </w:p>
          <w:p w14:paraId="752D7668" w14:textId="77777777" w:rsidR="00C94AC4" w:rsidRPr="008B47FF" w:rsidRDefault="00C94AC4" w:rsidP="007B2E45">
            <w:pPr>
              <w:rPr>
                <w:sz w:val="22"/>
                <w:szCs w:val="22"/>
                <w:lang w:val="en-US"/>
              </w:rPr>
            </w:pPr>
          </w:p>
        </w:tc>
        <w:tc>
          <w:tcPr>
            <w:tcW w:w="4678" w:type="dxa"/>
            <w:tcBorders>
              <w:top w:val="single" w:sz="4" w:space="0" w:color="auto"/>
              <w:bottom w:val="single" w:sz="4" w:space="0" w:color="auto"/>
            </w:tcBorders>
            <w:vAlign w:val="center"/>
          </w:tcPr>
          <w:p w14:paraId="6C2479D3" w14:textId="77777777" w:rsidR="00C94AC4" w:rsidRPr="00B40365" w:rsidRDefault="00C94AC4" w:rsidP="007B2E45">
            <w:pPr>
              <w:rPr>
                <w:lang w:val="en-US"/>
              </w:rPr>
            </w:pPr>
            <w:r w:rsidRPr="00B40365">
              <w:rPr>
                <w:lang w:val="en-US"/>
              </w:rPr>
              <w:lastRenderedPageBreak/>
              <w:t>Caminul - cuptor pentru zona barbecue</w:t>
            </w:r>
          </w:p>
          <w:p w14:paraId="4E629235" w14:textId="77777777" w:rsidR="00C94AC4" w:rsidRPr="00B40365" w:rsidRDefault="00C94AC4" w:rsidP="007B2E45">
            <w:pPr>
              <w:rPr>
                <w:lang w:val="en-US"/>
              </w:rPr>
            </w:pPr>
          </w:p>
        </w:tc>
        <w:tc>
          <w:tcPr>
            <w:tcW w:w="992" w:type="dxa"/>
            <w:tcBorders>
              <w:top w:val="single" w:sz="4" w:space="0" w:color="auto"/>
              <w:bottom w:val="single" w:sz="4" w:space="0" w:color="auto"/>
            </w:tcBorders>
            <w:vAlign w:val="center"/>
          </w:tcPr>
          <w:p w14:paraId="368FCD27" w14:textId="77777777" w:rsidR="00C94AC4" w:rsidRPr="008B47FF" w:rsidRDefault="00C94AC4" w:rsidP="007B2E45">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14:paraId="45BE1919" w14:textId="77777777" w:rsidR="00C94AC4" w:rsidRPr="008B47FF" w:rsidRDefault="00C94AC4" w:rsidP="007B2E45">
            <w:pPr>
              <w:jc w:val="center"/>
              <w:rPr>
                <w:sz w:val="22"/>
                <w:szCs w:val="22"/>
                <w:lang w:val="en-US"/>
              </w:rPr>
            </w:pPr>
            <w:r w:rsidRPr="008B47FF">
              <w:rPr>
                <w:sz w:val="22"/>
                <w:szCs w:val="22"/>
                <w:lang w:val="en-US"/>
              </w:rPr>
              <w:t>1,00</w:t>
            </w:r>
          </w:p>
        </w:tc>
      </w:tr>
    </w:tbl>
    <w:p w14:paraId="323B19F3" w14:textId="77777777" w:rsidR="00C94AC4" w:rsidRDefault="00C94AC4" w:rsidP="00C94AC4">
      <w:pPr>
        <w:ind w:firstLine="709"/>
        <w:jc w:val="both"/>
      </w:pPr>
    </w:p>
    <w:p w14:paraId="37F922D4" w14:textId="6B79944C" w:rsidR="00C94AC4" w:rsidRPr="00C94AC4" w:rsidRDefault="0003591A" w:rsidP="00C94AC4">
      <w:pPr>
        <w:ind w:firstLine="709"/>
        <w:jc w:val="both"/>
        <w:rPr>
          <w:lang w:val="en-US"/>
        </w:rPr>
      </w:pPr>
      <w:r w:rsidRPr="00FF430B">
        <w:t>  </w:t>
      </w:r>
      <w:r w:rsidR="00C94AC4" w:rsidRPr="00FF430B">
        <w:rPr>
          <w:bCs/>
        </w:rPr>
        <w:t xml:space="preserve">Autoritatea contractantă </w:t>
      </w:r>
      <w:r w:rsidR="00C94AC4" w:rsidRPr="00FF430B">
        <w:t> </w:t>
      </w:r>
      <w:r w:rsidR="00C94AC4">
        <w:t>Primaria s.Copceac</w:t>
      </w:r>
      <w:r w:rsidR="00C94AC4" w:rsidRPr="00FF430B">
        <w:t>         </w:t>
      </w:r>
      <w:r w:rsidR="00C94AC4">
        <w:t xml:space="preserve">        </w:t>
      </w:r>
      <w:r w:rsidR="00C94AC4">
        <w:t xml:space="preserve">                </w:t>
      </w:r>
      <w:r w:rsidR="00C94AC4" w:rsidRPr="00FF430B">
        <w:t>     </w:t>
      </w:r>
      <w:r w:rsidR="00C94AC4" w:rsidRPr="00FF430B">
        <w:rPr>
          <w:bCs/>
        </w:rPr>
        <w:t>Data</w:t>
      </w:r>
      <w:r w:rsidR="00C94AC4">
        <w:t xml:space="preserve"> "</w:t>
      </w:r>
      <w:r w:rsidR="00C94AC4" w:rsidRPr="00C94AC4">
        <w:rPr>
          <w:lang w:val="en-US"/>
        </w:rPr>
        <w:t>28</w:t>
      </w:r>
      <w:r w:rsidR="00C94AC4" w:rsidRPr="00FF430B">
        <w:t>"</w:t>
      </w:r>
      <w:r w:rsidR="00C94AC4" w:rsidRPr="00C94AC4">
        <w:rPr>
          <w:lang w:val="en-US"/>
        </w:rPr>
        <w:t xml:space="preserve"> </w:t>
      </w:r>
      <w:r w:rsidR="00C94AC4">
        <w:rPr>
          <w:lang w:val="en-US"/>
        </w:rPr>
        <w:t>iulie 2026</w:t>
      </w:r>
    </w:p>
    <w:p w14:paraId="62CB0A54" w14:textId="0072321D" w:rsidR="00AA7E9A" w:rsidRPr="00C94AC4" w:rsidRDefault="00AA7E9A" w:rsidP="00C94AC4">
      <w:pPr>
        <w:tabs>
          <w:tab w:val="left" w:pos="567"/>
        </w:tabs>
        <w:jc w:val="both"/>
        <w:rPr>
          <w:lang w:val="en-US"/>
        </w:rPr>
      </w:pPr>
    </w:p>
    <w:p w14:paraId="2258319A" w14:textId="77777777" w:rsidR="00AA7E9A" w:rsidRPr="00FF430B" w:rsidRDefault="00AA7E9A" w:rsidP="009E2657">
      <w:pPr>
        <w:pStyle w:val="a7"/>
        <w:tabs>
          <w:tab w:val="left" w:pos="567"/>
        </w:tabs>
        <w:rPr>
          <w:rFonts w:ascii="Times New Roman" w:hAnsi="Times New Roman"/>
          <w:szCs w:val="24"/>
        </w:rPr>
      </w:pP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3D3C2003"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A719A1">
              <w:t xml:space="preserve">        </w:t>
            </w:r>
            <w:r w:rsidR="007B392A" w:rsidRPr="00FF430B">
              <w:t xml:space="preserve">  </w:t>
            </w:r>
            <w:r w:rsidR="00A719A1">
              <w:t>s.Copceac</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117328E3" w14:textId="4AA01CED" w:rsidR="00460653" w:rsidRPr="00FF430B" w:rsidRDefault="00A43EA3" w:rsidP="00385C85">
            <w:pPr>
              <w:tabs>
                <w:tab w:val="left" w:pos="567"/>
                <w:tab w:val="right" w:pos="9531"/>
              </w:tabs>
              <w:jc w:val="both"/>
            </w:pPr>
            <w:r w:rsidRPr="00A43EA3">
              <w:rPr>
                <w:noProof w:val="0"/>
                <w:lang w:val="en-US" w:eastAsia="ru-RU"/>
              </w:rPr>
              <w:t xml:space="preserve">Prezentul contract este încheiat în urma procedurii de achiziție </w:t>
            </w:r>
            <w:r w:rsidR="003F397E" w:rsidRPr="003F397E">
              <w:rPr>
                <w:noProof w:val="0"/>
                <w:lang w:val="en-US" w:eastAsia="ru-RU"/>
              </w:rPr>
              <w:t xml:space="preserve">№ </w:t>
            </w:r>
            <w:r w:rsidR="005E6A84" w:rsidRPr="005E6A84">
              <w:rPr>
                <w:noProof w:val="0"/>
                <w:lang w:val="en-US" w:eastAsia="ru-RU"/>
              </w:rPr>
              <w:t>______________________</w:t>
            </w:r>
            <w:r w:rsidRPr="00A43EA3">
              <w:rPr>
                <w:noProof w:val="0"/>
                <w:lang w:val="en-US" w:eastAsia="ru-RU"/>
              </w:rPr>
              <w:t xml:space="preserve"> din data </w:t>
            </w:r>
            <w:r w:rsidR="005E6A84" w:rsidRPr="005E6A84">
              <w:rPr>
                <w:noProof w:val="0"/>
                <w:lang w:val="en-US" w:eastAsia="ru-RU"/>
              </w:rPr>
              <w:t>______________</w:t>
            </w:r>
            <w:r w:rsidRPr="00A43EA3">
              <w:rPr>
                <w:noProof w:val="0"/>
                <w:lang w:val="en-US" w:eastAsia="ru-RU"/>
              </w:rPr>
              <w:t xml:space="preserve">, între </w:t>
            </w:r>
            <w:r>
              <w:rPr>
                <w:noProof w:val="0"/>
                <w:lang w:val="en-US" w:eastAsia="ru-RU"/>
              </w:rPr>
              <w:t>Primaria s.Copceac</w:t>
            </w:r>
            <w:r w:rsidRPr="00A43EA3">
              <w:rPr>
                <w:noProof w:val="0"/>
                <w:lang w:val="en-US" w:eastAsia="ru-RU"/>
              </w:rPr>
              <w:t xml:space="preserve">, IDNO </w:t>
            </w:r>
            <w:r w:rsidR="001333B2" w:rsidRPr="009D30E9">
              <w:rPr>
                <w:lang w:eastAsia="ru-RU"/>
              </w:rPr>
              <w:t>1007601010747</w:t>
            </w:r>
            <w:r w:rsidRPr="00A43EA3">
              <w:rPr>
                <w:noProof w:val="0"/>
                <w:lang w:val="en-US" w:eastAsia="ru-RU"/>
              </w:rPr>
              <w:t xml:space="preserve"> cu sediul în </w:t>
            </w:r>
            <w:r w:rsidR="001333B2">
              <w:rPr>
                <w:noProof w:val="0"/>
                <w:lang w:val="en-US" w:eastAsia="ru-RU"/>
              </w:rPr>
              <w:t>s.Copceac</w:t>
            </w:r>
            <w:r w:rsidRPr="00A43EA3">
              <w:rPr>
                <w:noProof w:val="0"/>
                <w:lang w:val="en-US" w:eastAsia="ru-RU"/>
              </w:rPr>
              <w:t xml:space="preserve">,  str. </w:t>
            </w:r>
            <w:r w:rsidR="001333B2">
              <w:rPr>
                <w:noProof w:val="0"/>
                <w:lang w:val="en-US" w:eastAsia="ru-RU"/>
              </w:rPr>
              <w:t>Lenin</w:t>
            </w:r>
            <w:r w:rsidRPr="00A43EA3">
              <w:rPr>
                <w:noProof w:val="0"/>
                <w:lang w:val="en-US" w:eastAsia="ru-RU"/>
              </w:rPr>
              <w:t xml:space="preserve"> nr. 1</w:t>
            </w:r>
            <w:r w:rsidR="001333B2">
              <w:rPr>
                <w:noProof w:val="0"/>
                <w:lang w:val="en-US" w:eastAsia="ru-RU"/>
              </w:rPr>
              <w:t>24</w:t>
            </w:r>
            <w:r w:rsidRPr="00A43EA3">
              <w:rPr>
                <w:noProof w:val="0"/>
                <w:lang w:val="en-US" w:eastAsia="ru-RU"/>
              </w:rPr>
              <w:t xml:space="preserve">, telefon: </w:t>
            </w:r>
            <w:r w:rsidR="001333B2" w:rsidRPr="009D30E9">
              <w:rPr>
                <w:lang w:eastAsia="ru-RU"/>
              </w:rPr>
              <w:t>0294 50238</w:t>
            </w:r>
            <w:r w:rsidRPr="00A43EA3">
              <w:rPr>
                <w:noProof w:val="0"/>
                <w:lang w:val="en-US" w:eastAsia="ru-RU"/>
              </w:rPr>
              <w:t xml:space="preserve">, fax: </w:t>
            </w:r>
            <w:r w:rsidR="001333B2" w:rsidRPr="009D30E9">
              <w:rPr>
                <w:lang w:eastAsia="ru-RU"/>
              </w:rPr>
              <w:t>0294 50236</w:t>
            </w:r>
            <w:r w:rsidRPr="00A43EA3">
              <w:rPr>
                <w:noProof w:val="0"/>
                <w:lang w:val="en-US" w:eastAsia="ru-RU"/>
              </w:rPr>
              <w:t xml:space="preserve">, reprezentat prin </w:t>
            </w:r>
            <w:r w:rsidR="001333B2">
              <w:rPr>
                <w:noProof w:val="0"/>
                <w:lang w:val="en-US" w:eastAsia="ru-RU"/>
              </w:rPr>
              <w:t>primar Garizan Oleg</w:t>
            </w:r>
            <w:r w:rsidRPr="00A43EA3">
              <w:rPr>
                <w:noProof w:val="0"/>
                <w:lang w:val="en-US" w:eastAsia="ru-RU"/>
              </w:rPr>
              <w:t xml:space="preserve"> în calitate de Beneficiar, pe de o parte,</w:t>
            </w:r>
            <w:r>
              <w:rPr>
                <w:noProof w:val="0"/>
                <w:lang w:val="en-US" w:eastAsia="ru-RU"/>
              </w:rPr>
              <w:t xml:space="preserve"> </w:t>
            </w:r>
            <w:r w:rsidR="00B51B6E" w:rsidRPr="00FF430B">
              <w:t>şi</w:t>
            </w:r>
            <w:r w:rsidR="00460653"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A719A1" w:rsidRDefault="00460653" w:rsidP="00385C85">
            <w:pPr>
              <w:pStyle w:val="af2"/>
              <w:tabs>
                <w:tab w:val="left" w:pos="567"/>
              </w:tabs>
              <w:ind w:firstLine="0"/>
              <w:rPr>
                <w:sz w:val="20"/>
                <w:szCs w:val="20"/>
                <w:lang w:val="en-US"/>
              </w:rPr>
            </w:pPr>
            <w:r w:rsidRPr="00A719A1">
              <w:rPr>
                <w:lang w:val="en-US"/>
              </w:rPr>
              <w:t>telefon: ______________, fax: _____________,</w:t>
            </w:r>
            <w:r w:rsidR="00DF4DCF" w:rsidRPr="00A719A1">
              <w:rPr>
                <w:lang w:val="en-US"/>
              </w:rPr>
              <w:t xml:space="preserve"> </w:t>
            </w:r>
            <w:r w:rsidR="009157BF" w:rsidRPr="00A719A1">
              <w:rPr>
                <w:lang w:val="en-US"/>
              </w:rPr>
              <w:t>IDNO</w:t>
            </w:r>
            <w:r w:rsidRPr="00A719A1">
              <w:rPr>
                <w:lang w:val="en-US"/>
              </w:rPr>
              <w:t xml:space="preserve">________________ autorizat pentru activitatea în construcţii: autorizaţia nr. _______ </w:t>
            </w:r>
            <w:r w:rsidR="0016369C" w:rsidRPr="00A719A1">
              <w:rPr>
                <w:lang w:val="en-US"/>
              </w:rPr>
              <w:t>din „</w:t>
            </w:r>
            <w:r w:rsidRPr="00A719A1">
              <w:rPr>
                <w:lang w:val="en-US"/>
              </w:rPr>
              <w:t>__”______________20__, eliberată de __________________,pe un termen de ____</w:t>
            </w:r>
            <w:r w:rsidR="0016369C" w:rsidRPr="00A719A1">
              <w:rPr>
                <w:lang w:val="en-US"/>
              </w:rPr>
              <w:t xml:space="preserve"> ani, pentru genurile de </w:t>
            </w:r>
            <w:r w:rsidRPr="00A719A1">
              <w:rPr>
                <w:lang w:val="en-US"/>
              </w:rPr>
              <w:t>activitate___________________________________,</w:t>
            </w:r>
            <w:r w:rsidR="00CD0EA7" w:rsidRPr="00A719A1">
              <w:rPr>
                <w:lang w:val="en-US"/>
              </w:rPr>
              <w:t xml:space="preserve"> reprezentat prin </w:t>
            </w:r>
            <w:r w:rsidRPr="00A719A1">
              <w:rPr>
                <w:lang w:val="en-US"/>
              </w:rPr>
              <w:t>__________________</w:t>
            </w:r>
            <w:r w:rsidR="00CD0EA7" w:rsidRPr="00A719A1">
              <w:rPr>
                <w:lang w:val="en-US"/>
              </w:rPr>
              <w:t>__________________</w:t>
            </w:r>
            <w:r w:rsidRPr="00A719A1">
              <w:rPr>
                <w:lang w:val="en-US"/>
              </w:rPr>
              <w:t>_, în calitate</w:t>
            </w:r>
            <w:r w:rsidR="00CD0EA7" w:rsidRPr="00A719A1">
              <w:rPr>
                <w:lang w:val="en-US"/>
              </w:rPr>
              <w:t xml:space="preserve"> de Antreprenor, pe de altă parte.</w:t>
            </w:r>
          </w:p>
          <w:p w14:paraId="43F2E82E" w14:textId="77777777" w:rsidR="001A5517" w:rsidRPr="00A719A1" w:rsidRDefault="00460653" w:rsidP="00385C85">
            <w:pPr>
              <w:pStyle w:val="af2"/>
              <w:tabs>
                <w:tab w:val="left" w:pos="567"/>
              </w:tabs>
              <w:ind w:firstLine="0"/>
              <w:rPr>
                <w:sz w:val="20"/>
                <w:szCs w:val="20"/>
                <w:lang w:val="en-US"/>
              </w:rPr>
            </w:pPr>
            <w:r w:rsidRPr="00A719A1">
              <w:rPr>
                <w:sz w:val="20"/>
                <w:szCs w:val="20"/>
                <w:lang w:val="en-US"/>
              </w:rPr>
              <w:t xml:space="preserve"> (numele şi</w:t>
            </w:r>
            <w:r w:rsidR="005D4B79" w:rsidRPr="00A719A1">
              <w:rPr>
                <w:sz w:val="20"/>
                <w:szCs w:val="20"/>
                <w:lang w:val="en-US"/>
              </w:rPr>
              <w:t xml:space="preserve"> </w:t>
            </w:r>
            <w:r w:rsidRPr="00A719A1">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24AE651B"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C94AC4" w:rsidRPr="00C94AC4">
              <w:rPr>
                <w:b/>
                <w:bCs/>
                <w:sz w:val="22"/>
                <w:szCs w:val="22"/>
                <w:u w:val="single"/>
              </w:rPr>
              <w:t>Развитие социальной инклюзивности через благоустройство территории Дневного социального Центра в с. Копчак АТО Гагаузия</w:t>
            </w:r>
            <w:r w:rsidR="005E6A84" w:rsidRPr="00FF430B">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0F7FDBF3" w:rsidR="00460653" w:rsidRPr="00396729" w:rsidRDefault="00A156C0" w:rsidP="00196AB4">
            <w:pPr>
              <w:pStyle w:val="af2"/>
              <w:tabs>
                <w:tab w:val="left" w:pos="567"/>
              </w:tabs>
              <w:spacing w:line="276" w:lineRule="auto"/>
              <w:ind w:firstLine="0"/>
              <w:rPr>
                <w:lang w:val="en-US"/>
              </w:rPr>
            </w:pPr>
            <w:r w:rsidRPr="00A719A1">
              <w:rPr>
                <w:lang w:val="en-US"/>
              </w:rPr>
              <w:t xml:space="preserve">2.1. </w:t>
            </w:r>
            <w:r w:rsidR="0013517E" w:rsidRPr="0013517E">
              <w:rPr>
                <w:lang w:val="en-US"/>
              </w:rPr>
              <w:t xml:space="preserve">Durata de execuţie a lucrărilor contractate </w:t>
            </w:r>
            <w:r w:rsidR="00396729" w:rsidRPr="00396729">
              <w:rPr>
                <w:lang w:val="en-US"/>
              </w:rPr>
              <w:t>maximum 15 de zile calendaristice din data primirii ordinului de începere a lucrărilor</w:t>
            </w:r>
          </w:p>
          <w:p w14:paraId="0D18755A"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2.2. </w:t>
            </w:r>
            <w:r w:rsidR="00460653" w:rsidRPr="00A719A1">
              <w:rPr>
                <w:lang w:val="en-US"/>
              </w:rPr>
              <w:t xml:space="preserve">Graficul de execuţie a lucrărilor se va efectua conform specificaţiei din anexa </w:t>
            </w:r>
            <w:r w:rsidR="009157BF" w:rsidRPr="00A719A1">
              <w:rPr>
                <w:lang w:val="en-US"/>
              </w:rPr>
              <w:t xml:space="preserve">la </w:t>
            </w:r>
            <w:r w:rsidR="00460653" w:rsidRPr="00A719A1">
              <w:rPr>
                <w:lang w:val="en-US"/>
              </w:rPr>
              <w:t xml:space="preserve">prezentul contract. </w:t>
            </w:r>
          </w:p>
          <w:p w14:paraId="7E5AA4F4"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2.3. </w:t>
            </w:r>
            <w:r w:rsidR="00460653" w:rsidRPr="00A719A1">
              <w:rPr>
                <w:lang w:val="en-US"/>
              </w:rPr>
              <w:t xml:space="preserve">Perioada de execuţie poate fi prelungită </w:t>
            </w:r>
            <w:r w:rsidR="00EB65F6" w:rsidRPr="00A719A1">
              <w:rPr>
                <w:lang w:val="en-US"/>
              </w:rPr>
              <w:t xml:space="preserve">sau suspendată </w:t>
            </w:r>
            <w:r w:rsidR="00460653" w:rsidRPr="00A719A1">
              <w:rPr>
                <w:lang w:val="en-US"/>
              </w:rPr>
              <w:t xml:space="preserve">dacă constrângerea activităţii se </w:t>
            </w:r>
            <w:r w:rsidR="00460653" w:rsidRPr="00A719A1">
              <w:rPr>
                <w:lang w:val="en-US"/>
              </w:rPr>
              <w:lastRenderedPageBreak/>
              <w:t>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2.4. </w:t>
            </w:r>
            <w:r w:rsidR="00460653" w:rsidRPr="00A719A1">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2.5. </w:t>
            </w:r>
            <w:r w:rsidR="00460653" w:rsidRPr="00A719A1">
              <w:rPr>
                <w:lang w:val="en-US"/>
              </w:rPr>
              <w:t xml:space="preserve">La terminarea lucrărilor, Antreprenorul </w:t>
            </w:r>
            <w:r w:rsidR="00183D79" w:rsidRPr="00A719A1">
              <w:rPr>
                <w:lang w:val="en-US"/>
              </w:rPr>
              <w:t>va notifica Beneficiarul că su</w:t>
            </w:r>
            <w:r w:rsidR="00460653" w:rsidRPr="00A719A1">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1BD3587F"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13517E">
              <w:t xml:space="preserve"> </w:t>
            </w:r>
            <w:r w:rsidR="0013517E" w:rsidRPr="0013517E">
              <w:t xml:space="preserve">Se indică termenul de garanție a lucrărilor </w:t>
            </w:r>
            <w:r w:rsidR="0013517E">
              <w:t>3</w:t>
            </w:r>
            <w:r w:rsidR="0013517E" w:rsidRPr="0013517E">
              <w:t xml:space="preserve"> ani din data semnării procesului verbal la terminarea lucrărilor.</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A719A1" w:rsidRDefault="00E503F9" w:rsidP="00196AB4">
            <w:pPr>
              <w:pStyle w:val="af2"/>
              <w:tabs>
                <w:tab w:val="left" w:pos="321"/>
              </w:tabs>
              <w:spacing w:line="276" w:lineRule="auto"/>
              <w:ind w:firstLine="0"/>
              <w:rPr>
                <w:lang w:val="en-US"/>
              </w:rPr>
            </w:pPr>
            <w:r w:rsidRPr="00A719A1">
              <w:rPr>
                <w:lang w:val="en-US"/>
              </w:rPr>
              <w:t>3.2</w:t>
            </w:r>
            <w:r w:rsidR="00A156C0" w:rsidRPr="00A719A1">
              <w:rPr>
                <w:lang w:val="en-US"/>
              </w:rPr>
              <w:t>.</w:t>
            </w:r>
            <w:r w:rsidR="00460653" w:rsidRPr="00A719A1">
              <w:rPr>
                <w:lang w:val="en-US"/>
              </w:rPr>
              <w:t xml:space="preserve">Achitările vor fi efectuate prin transfer în baza facturilor fiscale, după primirea proceselor </w:t>
            </w:r>
            <w:r w:rsidR="00A156C0" w:rsidRPr="00A719A1">
              <w:rPr>
                <w:lang w:val="en-US"/>
              </w:rPr>
              <w:t>–</w:t>
            </w:r>
            <w:r w:rsidR="00460653" w:rsidRPr="00A719A1">
              <w:rPr>
                <w:lang w:val="en-US"/>
              </w:rPr>
              <w:t xml:space="preserve"> verbale de recepţie a lucrărilor executate, semnate şi</w:t>
            </w:r>
            <w:r w:rsidR="00995AF6" w:rsidRPr="00A719A1">
              <w:rPr>
                <w:lang w:val="en-US"/>
              </w:rPr>
              <w:t xml:space="preserve"> acceptate de către Beneficiar.</w:t>
            </w:r>
          </w:p>
          <w:p w14:paraId="4312716F" w14:textId="77777777" w:rsidR="00A946E0" w:rsidRPr="00A719A1" w:rsidRDefault="00A156C0" w:rsidP="00196AB4">
            <w:pPr>
              <w:pStyle w:val="af2"/>
              <w:tabs>
                <w:tab w:val="left" w:pos="37"/>
              </w:tabs>
              <w:spacing w:line="276" w:lineRule="auto"/>
              <w:ind w:firstLine="0"/>
              <w:rPr>
                <w:lang w:val="en-US"/>
              </w:rPr>
            </w:pPr>
            <w:r w:rsidRPr="00A719A1">
              <w:rPr>
                <w:lang w:val="en-US"/>
              </w:rPr>
              <w:t xml:space="preserve">3.3. </w:t>
            </w:r>
            <w:r w:rsidR="00460653" w:rsidRPr="00A719A1">
              <w:rPr>
                <w:lang w:val="en-US"/>
              </w:rPr>
              <w:t>Beneficiarul va verifica procesele</w:t>
            </w:r>
            <w:r w:rsidR="009E719D" w:rsidRPr="00A719A1">
              <w:rPr>
                <w:lang w:val="en-US"/>
              </w:rPr>
              <w:t>-</w:t>
            </w:r>
            <w:r w:rsidR="00460653" w:rsidRPr="00A719A1">
              <w:rPr>
                <w:lang w:val="en-US"/>
              </w:rPr>
              <w:t xml:space="preserve">verbale de recepție a lucrărilor executate în termen de </w:t>
            </w:r>
            <w:r w:rsidR="00684D44" w:rsidRPr="00A719A1">
              <w:rPr>
                <w:lang w:val="en-US"/>
              </w:rPr>
              <w:t>…..</w:t>
            </w:r>
            <w:r w:rsidR="00460653" w:rsidRPr="00A719A1">
              <w:rPr>
                <w:lang w:val="en-US"/>
              </w:rPr>
              <w:t xml:space="preserve"> zile calendaristice de la primirea acestora de la Antreprenor.</w:t>
            </w:r>
          </w:p>
          <w:p w14:paraId="3596857E" w14:textId="77777777" w:rsidR="00A946E0" w:rsidRPr="00A719A1" w:rsidRDefault="00316769" w:rsidP="00196AB4">
            <w:pPr>
              <w:pStyle w:val="af2"/>
              <w:tabs>
                <w:tab w:val="left" w:pos="37"/>
              </w:tabs>
              <w:spacing w:line="276" w:lineRule="auto"/>
              <w:ind w:firstLine="0"/>
              <w:rPr>
                <w:lang w:val="en-US"/>
              </w:rPr>
            </w:pPr>
            <w:r w:rsidRPr="00A719A1">
              <w:rPr>
                <w:lang w:val="en-US"/>
              </w:rPr>
              <w:t>3.4</w:t>
            </w:r>
            <w:r w:rsidR="00A156C0" w:rsidRPr="00A719A1">
              <w:rPr>
                <w:lang w:val="en-US"/>
              </w:rPr>
              <w:t xml:space="preserve">. </w:t>
            </w:r>
            <w:r w:rsidR="00460653" w:rsidRPr="00A719A1">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A719A1">
              <w:rPr>
                <w:lang w:val="en-US"/>
              </w:rPr>
              <w:t>u su</w:t>
            </w:r>
            <w:r w:rsidR="00460653" w:rsidRPr="00A719A1">
              <w:rPr>
                <w:lang w:val="en-US"/>
              </w:rPr>
              <w:t xml:space="preserve">nt în litigiu va fi plătită imediat. </w:t>
            </w:r>
          </w:p>
          <w:p w14:paraId="6A8C0844" w14:textId="77777777" w:rsidR="00E503F9" w:rsidRPr="00A719A1" w:rsidRDefault="00316769" w:rsidP="00196AB4">
            <w:pPr>
              <w:pStyle w:val="af2"/>
              <w:tabs>
                <w:tab w:val="left" w:pos="37"/>
              </w:tabs>
              <w:spacing w:line="276" w:lineRule="auto"/>
              <w:ind w:firstLine="0"/>
              <w:rPr>
                <w:lang w:val="en-US"/>
              </w:rPr>
            </w:pPr>
            <w:r w:rsidRPr="00A719A1">
              <w:rPr>
                <w:lang w:val="en-US"/>
              </w:rPr>
              <w:t>3.5</w:t>
            </w:r>
            <w:r w:rsidR="00A156C0" w:rsidRPr="00A719A1">
              <w:rPr>
                <w:lang w:val="en-US"/>
              </w:rPr>
              <w:t>.</w:t>
            </w:r>
            <w:r w:rsidR="00460653" w:rsidRPr="00A719A1">
              <w:rPr>
                <w:lang w:val="en-US"/>
              </w:rPr>
              <w:t xml:space="preserve">Lucrările nu </w:t>
            </w:r>
            <w:r w:rsidR="00183D79" w:rsidRPr="00A719A1">
              <w:rPr>
                <w:lang w:val="en-US"/>
              </w:rPr>
              <w:t>vor fi considerate finalizate pâ</w:t>
            </w:r>
            <w:r w:rsidR="00460653" w:rsidRPr="00A719A1">
              <w:rPr>
                <w:lang w:val="en-US"/>
              </w:rPr>
              <w:t>nă</w:t>
            </w:r>
            <w:r w:rsidR="00183D79" w:rsidRPr="00A719A1">
              <w:rPr>
                <w:lang w:val="en-US"/>
              </w:rPr>
              <w:t xml:space="preserve"> câ</w:t>
            </w:r>
            <w:r w:rsidR="00460653" w:rsidRPr="00A719A1">
              <w:rPr>
                <w:lang w:val="en-US"/>
              </w:rPr>
              <w:t xml:space="preserve">nd procesul-verbal de recepţie la terminarea lucrărilor  nu va fi semnat de comisia de recepţie, care confirmă că lucrările au fost executate </w:t>
            </w:r>
            <w:r w:rsidR="00A946E0" w:rsidRPr="00A719A1">
              <w:rPr>
                <w:lang w:val="en-US"/>
              </w:rPr>
              <w:t>conform contractului.</w:t>
            </w:r>
          </w:p>
          <w:p w14:paraId="1925FC36" w14:textId="77777777" w:rsidR="00267805" w:rsidRPr="00A719A1" w:rsidRDefault="00316769" w:rsidP="00A101F6">
            <w:pPr>
              <w:pStyle w:val="af2"/>
              <w:tabs>
                <w:tab w:val="left" w:pos="37"/>
              </w:tabs>
              <w:spacing w:line="276" w:lineRule="auto"/>
              <w:ind w:firstLine="0"/>
              <w:rPr>
                <w:lang w:val="en-US"/>
              </w:rPr>
            </w:pPr>
            <w:r w:rsidRPr="00A719A1">
              <w:rPr>
                <w:lang w:val="en-US"/>
              </w:rPr>
              <w:t>3.6</w:t>
            </w:r>
            <w:r w:rsidR="00A227F2" w:rsidRPr="00A719A1">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A719A1">
              <w:rPr>
                <w:lang w:val="en-US"/>
              </w:rPr>
              <w:t xml:space="preserve"> </w:t>
            </w:r>
            <w:r w:rsidR="00EB65F6" w:rsidRPr="00A719A1">
              <w:rPr>
                <w:lang w:val="en-US"/>
              </w:rPr>
              <w:t>În cazul recepţiei cu obiecţii,</w:t>
            </w:r>
            <w:r w:rsidR="005D4B79" w:rsidRPr="00A719A1">
              <w:rPr>
                <w:lang w:val="en-US"/>
              </w:rPr>
              <w:t xml:space="preserve"> </w:t>
            </w:r>
            <w:r w:rsidR="00EB65F6" w:rsidRPr="00A719A1">
              <w:rPr>
                <w:lang w:val="en-US"/>
              </w:rPr>
              <w:t xml:space="preserve">garanţia se va restitui în cel mult 15 zile </w:t>
            </w:r>
            <w:r w:rsidR="00EB65F6" w:rsidRPr="00A719A1">
              <w:rPr>
                <w:lang w:val="en-US"/>
              </w:rPr>
              <w:lastRenderedPageBreak/>
              <w:t>după înlăturarea acestora.</w:t>
            </w:r>
          </w:p>
          <w:p w14:paraId="61495F7C" w14:textId="77777777" w:rsidR="00A156C0" w:rsidRPr="00A719A1"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A719A1" w:rsidRDefault="00A101F6" w:rsidP="00371806">
            <w:pPr>
              <w:pStyle w:val="af2"/>
              <w:tabs>
                <w:tab w:val="left" w:pos="567"/>
              </w:tabs>
              <w:spacing w:line="276" w:lineRule="auto"/>
              <w:ind w:firstLine="0"/>
              <w:rPr>
                <w:lang w:val="en-US"/>
              </w:rPr>
            </w:pPr>
            <w:r w:rsidRPr="00A719A1">
              <w:rPr>
                <w:lang w:val="en-US"/>
              </w:rPr>
              <w:t xml:space="preserve">4.3. </w:t>
            </w:r>
            <w:r w:rsidR="00D7570D" w:rsidRPr="00A719A1">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4.4. </w:t>
            </w:r>
            <w:r w:rsidR="00460653" w:rsidRPr="00A719A1">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A719A1" w:rsidRDefault="00A101F6" w:rsidP="00196AB4">
            <w:pPr>
              <w:pStyle w:val="af2"/>
              <w:tabs>
                <w:tab w:val="left" w:pos="567"/>
              </w:tabs>
              <w:spacing w:line="276" w:lineRule="auto"/>
              <w:ind w:firstLine="0"/>
              <w:rPr>
                <w:lang w:val="en-US"/>
              </w:rPr>
            </w:pPr>
            <w:r w:rsidRPr="00A719A1">
              <w:rPr>
                <w:lang w:val="en-US"/>
              </w:rPr>
              <w:t xml:space="preserve">4.5. </w:t>
            </w:r>
            <w:r w:rsidR="00460653" w:rsidRPr="00A719A1">
              <w:rPr>
                <w:lang w:val="en-US"/>
              </w:rPr>
              <w:t>Desenele, calculele, verificările calculelor, caietele de măsurări (ataşamentele) şi alte documente, pe care Beneficiarul sau Antreprenorul trebuie să le întocmească şi</w:t>
            </w:r>
            <w:r w:rsidR="005D4B79" w:rsidRPr="00A719A1">
              <w:rPr>
                <w:lang w:val="en-US"/>
              </w:rPr>
              <w:t xml:space="preserve"> </w:t>
            </w:r>
            <w:r w:rsidR="00460653" w:rsidRPr="00A719A1">
              <w:rPr>
                <w:lang w:val="en-US"/>
              </w:rPr>
              <w:t>s</w:t>
            </w:r>
            <w:r w:rsidR="00183D79" w:rsidRPr="00A719A1">
              <w:rPr>
                <w:lang w:val="en-US"/>
              </w:rPr>
              <w:t>u</w:t>
            </w:r>
            <w:r w:rsidR="00460653" w:rsidRPr="00A719A1">
              <w:rPr>
                <w:lang w:val="en-US"/>
              </w:rPr>
              <w:t xml:space="preserve">nt cerute de subantreprenorul proiectant, vor fi puse la dispoziţia acestuia de către Antreprenor. </w:t>
            </w:r>
          </w:p>
          <w:p w14:paraId="56A353E0"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4.6. </w:t>
            </w:r>
            <w:r w:rsidR="00460653" w:rsidRPr="00A719A1">
              <w:rPr>
                <w:lang w:val="en-US"/>
              </w:rPr>
              <w:t>Oferta adjudecată face parte integrantă din contract. Ea trebuie să fie corectă şi completă. Preţurile stabilite vor acoperi toate obligaţiunile din contract şi toate operaţiunile pentru terminarea şi</w:t>
            </w:r>
            <w:r w:rsidR="005D4B79" w:rsidRPr="00A719A1">
              <w:rPr>
                <w:lang w:val="en-US"/>
              </w:rPr>
              <w:t xml:space="preserve"> </w:t>
            </w:r>
            <w:r w:rsidR="00460653" w:rsidRPr="00A719A1">
              <w:rPr>
                <w:lang w:val="en-US"/>
              </w:rPr>
              <w:t xml:space="preserve">întreţinerea corespunzătoare a lucrărilor. </w:t>
            </w:r>
          </w:p>
          <w:p w14:paraId="52D590A4"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4.7. </w:t>
            </w:r>
            <w:r w:rsidR="00460653" w:rsidRPr="00A719A1">
              <w:rPr>
                <w:lang w:val="en-US"/>
              </w:rPr>
              <w:t>Dacă Beneficiarul nu emite în timp util dispoziţii suplimentare care să conţină</w:t>
            </w:r>
            <w:r w:rsidR="005D4B79" w:rsidRPr="00A719A1">
              <w:rPr>
                <w:lang w:val="en-US"/>
              </w:rPr>
              <w:t xml:space="preserve"> </w:t>
            </w:r>
            <w:r w:rsidR="00460653" w:rsidRPr="00A719A1">
              <w:rPr>
                <w:lang w:val="en-US"/>
              </w:rPr>
              <w:t>instrucţiuni sau aprobări, ordine, directive, sau detalii, Antreprenorul va notifica Beneficiarul prin scrisori, de c</w:t>
            </w:r>
            <w:r w:rsidR="00183D79" w:rsidRPr="00A719A1">
              <w:rPr>
                <w:lang w:val="en-US"/>
              </w:rPr>
              <w:t>â</w:t>
            </w:r>
            <w:r w:rsidR="00460653" w:rsidRPr="00A719A1">
              <w:rPr>
                <w:lang w:val="en-US"/>
              </w:rPr>
              <w:t>te ori este posibil, că acestea pot să provoace înt</w:t>
            </w:r>
            <w:r w:rsidR="00183D79" w:rsidRPr="00A719A1">
              <w:rPr>
                <w:lang w:val="en-US"/>
              </w:rPr>
              <w:t>â</w:t>
            </w:r>
            <w:r w:rsidR="00460653" w:rsidRPr="00A719A1">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4.8. </w:t>
            </w:r>
            <w:r w:rsidR="00460653" w:rsidRPr="00A719A1">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4.9. </w:t>
            </w:r>
            <w:r w:rsidR="00460653" w:rsidRPr="00A719A1">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A719A1">
              <w:rPr>
                <w:lang w:val="en-US"/>
              </w:rPr>
              <w:t xml:space="preserve"> </w:t>
            </w:r>
            <w:r w:rsidR="00460653" w:rsidRPr="00A719A1">
              <w:rPr>
                <w:lang w:val="en-US"/>
              </w:rPr>
              <w:t xml:space="preserve">şi pentru procedeele de execuţie utilizate. </w:t>
            </w:r>
          </w:p>
          <w:p w14:paraId="20A67A6B"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4.10. </w:t>
            </w:r>
            <w:r w:rsidR="00460653" w:rsidRPr="00A719A1">
              <w:rPr>
                <w:lang w:val="en-US"/>
              </w:rPr>
              <w:t xml:space="preserve">Antreprenorul, prin </w:t>
            </w:r>
            <w:r w:rsidR="002F6A1E" w:rsidRPr="00A719A1">
              <w:rPr>
                <w:lang w:val="en-US"/>
              </w:rPr>
              <w:t xml:space="preserve">atribuirea </w:t>
            </w:r>
            <w:r w:rsidR="00460653" w:rsidRPr="00A719A1">
              <w:rPr>
                <w:lang w:val="en-US"/>
              </w:rPr>
              <w:t>ofertei în favoarea sa, se angajează să</w:t>
            </w:r>
            <w:r w:rsidR="00BC46B3" w:rsidRPr="00A719A1">
              <w:rPr>
                <w:lang w:val="en-US"/>
              </w:rPr>
              <w:t xml:space="preserve"> prezinte</w:t>
            </w:r>
            <w:r w:rsidR="005D4B79" w:rsidRPr="00A719A1">
              <w:rPr>
                <w:lang w:val="en-US"/>
              </w:rPr>
              <w:t xml:space="preserve"> </w:t>
            </w:r>
            <w:r w:rsidR="00EA64B0" w:rsidRPr="00A719A1">
              <w:rPr>
                <w:lang w:val="en-US"/>
              </w:rPr>
              <w:t>garanţia de bună execuţie a contractului, în cuantum de __% din valoarea contractului atribuit.</w:t>
            </w:r>
          </w:p>
          <w:p w14:paraId="2DB323DA" w14:textId="77777777" w:rsidR="00267805" w:rsidRPr="00A719A1" w:rsidRDefault="00A156C0" w:rsidP="00684D44">
            <w:pPr>
              <w:pStyle w:val="af2"/>
              <w:tabs>
                <w:tab w:val="left" w:pos="567"/>
              </w:tabs>
              <w:spacing w:line="276" w:lineRule="auto"/>
              <w:ind w:firstLine="0"/>
              <w:rPr>
                <w:lang w:val="en-US"/>
              </w:rPr>
            </w:pPr>
            <w:r w:rsidRPr="00A719A1">
              <w:rPr>
                <w:lang w:val="en-US"/>
              </w:rPr>
              <w:t>4.11.</w:t>
            </w:r>
            <w:r w:rsidR="00A109E6" w:rsidRPr="00A719A1">
              <w:rPr>
                <w:lang w:val="en-US"/>
              </w:rPr>
              <w:t xml:space="preserve"> Autoritatea contractantă eliberează/restituie</w:t>
            </w:r>
            <w:r w:rsidR="005D4B79" w:rsidRPr="00A719A1">
              <w:rPr>
                <w:lang w:val="en-US"/>
              </w:rPr>
              <w:t xml:space="preserve"> </w:t>
            </w:r>
            <w:r w:rsidR="00A109E6" w:rsidRPr="00A719A1">
              <w:rPr>
                <w:lang w:val="en-US"/>
              </w:rPr>
              <w:t>g</w:t>
            </w:r>
            <w:r w:rsidR="00460653" w:rsidRPr="00A719A1">
              <w:rPr>
                <w:lang w:val="en-US"/>
              </w:rPr>
              <w:t>aranţia de bună execuţie Antreprenorului după semnarea procesului-verbal de recepţie finală</w:t>
            </w:r>
            <w:r w:rsidR="00A109E6" w:rsidRPr="00A719A1">
              <w:rPr>
                <w:lang w:val="en-US"/>
              </w:rPr>
              <w:t>/ procesului-verbal la terminarea lucrărilor</w:t>
            </w:r>
            <w:r w:rsidR="00460653" w:rsidRPr="00A719A1">
              <w:rPr>
                <w:lang w:val="en-US"/>
              </w:rPr>
              <w:t xml:space="preserve"> în cel mult 15 zile</w:t>
            </w:r>
            <w:r w:rsidR="00E838F8" w:rsidRPr="00A719A1">
              <w:rPr>
                <w:lang w:val="en-US"/>
              </w:rPr>
              <w:t>.</w:t>
            </w:r>
            <w:r w:rsidR="005D4B79" w:rsidRPr="00A719A1">
              <w:rPr>
                <w:lang w:val="en-US"/>
              </w:rPr>
              <w:t xml:space="preserve"> </w:t>
            </w:r>
            <w:r w:rsidR="00EB65F6" w:rsidRPr="00A719A1">
              <w:rPr>
                <w:lang w:val="en-US"/>
              </w:rPr>
              <w:t>În cazul recepţiei cu obiecţii,</w:t>
            </w:r>
            <w:r w:rsidR="005D4B79" w:rsidRPr="00A719A1">
              <w:rPr>
                <w:lang w:val="en-US"/>
              </w:rPr>
              <w:t xml:space="preserve"> </w:t>
            </w:r>
            <w:r w:rsidR="00EB65F6" w:rsidRPr="00A719A1">
              <w:rPr>
                <w:lang w:val="en-US"/>
              </w:rPr>
              <w:t>garanţia se va restitui în cel mult 15 zile după înlăturarea acestora.</w:t>
            </w:r>
          </w:p>
          <w:p w14:paraId="4C7338E3" w14:textId="77777777" w:rsidR="00460653" w:rsidRPr="00A719A1" w:rsidRDefault="00A156C0" w:rsidP="00196AB4">
            <w:pPr>
              <w:pStyle w:val="af2"/>
              <w:tabs>
                <w:tab w:val="left" w:pos="567"/>
              </w:tabs>
              <w:spacing w:line="276" w:lineRule="auto"/>
              <w:ind w:firstLine="0"/>
              <w:rPr>
                <w:lang w:val="en-US"/>
              </w:rPr>
            </w:pPr>
            <w:r w:rsidRPr="00A719A1">
              <w:rPr>
                <w:lang w:val="en-US"/>
              </w:rPr>
              <w:t>4.12.</w:t>
            </w:r>
            <w:r w:rsidR="00460653" w:rsidRPr="00A719A1">
              <w:rPr>
                <w:lang w:val="en-US"/>
              </w:rPr>
              <w:t>Antreprenorul trebuie să constituie garanţia de bună execuţie după primirea scris</w:t>
            </w:r>
            <w:r w:rsidR="00404C0D" w:rsidRPr="00A719A1">
              <w:rPr>
                <w:lang w:val="en-US"/>
              </w:rPr>
              <w:t>orii de acceptare, dar nu mai târ</w:t>
            </w:r>
            <w:r w:rsidR="00460653" w:rsidRPr="00A719A1">
              <w:rPr>
                <w:lang w:val="en-US"/>
              </w:rPr>
              <w:t>ziu de dat</w:t>
            </w:r>
            <w:r w:rsidR="00404C0D" w:rsidRPr="00A719A1">
              <w:rPr>
                <w:lang w:val="en-US"/>
              </w:rPr>
              <w:t>a încheierii contractului. Atât</w:t>
            </w:r>
            <w:r w:rsidR="00460653" w:rsidRPr="00A719A1">
              <w:rPr>
                <w:lang w:val="en-US"/>
              </w:rPr>
              <w:t xml:space="preserve"> timp c</w:t>
            </w:r>
            <w:r w:rsidR="00404C0D" w:rsidRPr="00A719A1">
              <w:rPr>
                <w:lang w:val="en-US"/>
              </w:rPr>
              <w:t>â</w:t>
            </w:r>
            <w:r w:rsidR="00460653" w:rsidRPr="00A719A1">
              <w:rPr>
                <w:lang w:val="en-US"/>
              </w:rPr>
              <w:t>t el nu şi-a îndeplinit această obligaţiune, Beneficiarul poate să reţină garanţia</w:t>
            </w:r>
            <w:r w:rsidR="005D4B79" w:rsidRPr="00A719A1">
              <w:rPr>
                <w:lang w:val="en-US"/>
              </w:rPr>
              <w:t xml:space="preserve"> </w:t>
            </w:r>
            <w:r w:rsidR="00E364D5" w:rsidRPr="00A719A1">
              <w:rPr>
                <w:lang w:val="en-US"/>
              </w:rPr>
              <w:t>Antreprenorului</w:t>
            </w:r>
            <w:r w:rsidR="00460653" w:rsidRPr="00A719A1">
              <w:rPr>
                <w:lang w:val="en-US"/>
              </w:rPr>
              <w:t xml:space="preserve"> pentru ofertă. </w:t>
            </w:r>
          </w:p>
          <w:p w14:paraId="7B5A3C5F" w14:textId="77777777" w:rsidR="00460653" w:rsidRPr="00A719A1" w:rsidRDefault="00A156C0" w:rsidP="00196AB4">
            <w:pPr>
              <w:pStyle w:val="af2"/>
              <w:tabs>
                <w:tab w:val="left" w:pos="567"/>
              </w:tabs>
              <w:spacing w:line="276" w:lineRule="auto"/>
              <w:ind w:firstLine="0"/>
              <w:rPr>
                <w:lang w:val="en-US"/>
              </w:rPr>
            </w:pPr>
            <w:r w:rsidRPr="00A719A1">
              <w:rPr>
                <w:lang w:val="en-US"/>
              </w:rPr>
              <w:t>4.1</w:t>
            </w:r>
            <w:r w:rsidR="00893327" w:rsidRPr="00A719A1">
              <w:rPr>
                <w:lang w:val="en-US"/>
              </w:rPr>
              <w:t>3</w:t>
            </w:r>
            <w:r w:rsidRPr="00A719A1">
              <w:rPr>
                <w:lang w:val="en-US"/>
              </w:rPr>
              <w:t xml:space="preserve">. </w:t>
            </w:r>
            <w:r w:rsidR="00460653" w:rsidRPr="00A719A1">
              <w:rPr>
                <w:lang w:val="en-US"/>
              </w:rPr>
              <w:t xml:space="preserve">Antreprenorul garantează că, la data recepţiei, lucrarea executată are calităţile stipulate în </w:t>
            </w:r>
            <w:r w:rsidR="00460653" w:rsidRPr="00A719A1">
              <w:rPr>
                <w:lang w:val="en-US"/>
              </w:rPr>
              <w:lastRenderedPageBreak/>
              <w:t xml:space="preserve">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A719A1" w:rsidRDefault="00A156C0" w:rsidP="00196AB4">
            <w:pPr>
              <w:pStyle w:val="af2"/>
              <w:tabs>
                <w:tab w:val="left" w:pos="567"/>
              </w:tabs>
              <w:spacing w:line="276" w:lineRule="auto"/>
              <w:ind w:firstLine="0"/>
              <w:rPr>
                <w:lang w:val="en-US"/>
              </w:rPr>
            </w:pPr>
            <w:r w:rsidRPr="00A719A1">
              <w:rPr>
                <w:lang w:val="en-US"/>
              </w:rPr>
              <w:t>4.1</w:t>
            </w:r>
            <w:r w:rsidR="00893327" w:rsidRPr="00A719A1">
              <w:rPr>
                <w:lang w:val="en-US"/>
              </w:rPr>
              <w:t>4</w:t>
            </w:r>
            <w:r w:rsidRPr="00A719A1">
              <w:rPr>
                <w:lang w:val="en-US"/>
              </w:rPr>
              <w:t xml:space="preserve">. </w:t>
            </w:r>
            <w:r w:rsidR="00460653" w:rsidRPr="00A719A1">
              <w:rPr>
                <w:lang w:val="en-US"/>
              </w:rPr>
              <w:t>La lucrările la care se fac încercări, se consideră calitatea probei îndeplinită at</w:t>
            </w:r>
            <w:r w:rsidR="00E171D4" w:rsidRPr="00A719A1">
              <w:rPr>
                <w:lang w:val="en-US"/>
              </w:rPr>
              <w:t>â</w:t>
            </w:r>
            <w:r w:rsidR="00460653" w:rsidRPr="00A719A1">
              <w:rPr>
                <w:lang w:val="en-US"/>
              </w:rPr>
              <w:t>ta timp c</w:t>
            </w:r>
            <w:r w:rsidR="00E171D4" w:rsidRPr="00A719A1">
              <w:rPr>
                <w:lang w:val="en-US"/>
              </w:rPr>
              <w:t>â</w:t>
            </w:r>
            <w:r w:rsidR="00460653" w:rsidRPr="00A719A1">
              <w:rPr>
                <w:lang w:val="en-US"/>
              </w:rPr>
              <w:t xml:space="preserve">t rezultatele se înscriu în limitele admise prin reglementările tehnice. </w:t>
            </w:r>
          </w:p>
          <w:p w14:paraId="383A4756" w14:textId="77777777" w:rsidR="00460653" w:rsidRPr="00A719A1" w:rsidRDefault="00A156C0" w:rsidP="00196AB4">
            <w:pPr>
              <w:pStyle w:val="af2"/>
              <w:tabs>
                <w:tab w:val="left" w:pos="567"/>
              </w:tabs>
              <w:spacing w:line="276" w:lineRule="auto"/>
              <w:ind w:firstLine="0"/>
              <w:rPr>
                <w:lang w:val="en-US"/>
              </w:rPr>
            </w:pPr>
            <w:r w:rsidRPr="00A719A1">
              <w:rPr>
                <w:lang w:val="en-US"/>
              </w:rPr>
              <w:t>4.</w:t>
            </w:r>
            <w:r w:rsidR="00603AB4" w:rsidRPr="00A719A1">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A719A1" w:rsidRDefault="00A156C0" w:rsidP="00196AB4">
            <w:pPr>
              <w:pStyle w:val="af2"/>
              <w:tabs>
                <w:tab w:val="left" w:pos="567"/>
              </w:tabs>
              <w:spacing w:line="276" w:lineRule="auto"/>
              <w:ind w:firstLine="0"/>
              <w:rPr>
                <w:lang w:val="en-US"/>
              </w:rPr>
            </w:pPr>
            <w:r w:rsidRPr="00A719A1">
              <w:rPr>
                <w:lang w:val="en-US"/>
              </w:rPr>
              <w:t>4.1</w:t>
            </w:r>
            <w:r w:rsidR="00040EA0" w:rsidRPr="00A719A1">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A719A1" w:rsidRDefault="00A156C0" w:rsidP="00196AB4">
            <w:pPr>
              <w:pStyle w:val="af2"/>
              <w:tabs>
                <w:tab w:val="left" w:pos="567"/>
              </w:tabs>
              <w:spacing w:line="276" w:lineRule="auto"/>
              <w:ind w:firstLine="0"/>
              <w:rPr>
                <w:lang w:val="en-US"/>
              </w:rPr>
            </w:pPr>
            <w:r w:rsidRPr="00A719A1">
              <w:rPr>
                <w:lang w:val="en-US"/>
              </w:rPr>
              <w:t>4.1</w:t>
            </w:r>
            <w:r w:rsidR="00893327" w:rsidRPr="00A719A1">
              <w:rPr>
                <w:lang w:val="en-US"/>
              </w:rPr>
              <w:t>7</w:t>
            </w:r>
            <w:r w:rsidRPr="00A719A1">
              <w:rPr>
                <w:lang w:val="en-US"/>
              </w:rPr>
              <w:t xml:space="preserve">. </w:t>
            </w:r>
            <w:r w:rsidR="00460653" w:rsidRPr="00A719A1">
              <w:rPr>
                <w:lang w:val="en-US"/>
              </w:rPr>
              <w:t>Dacă Antreprenorul consideră că dispoziţiile Beneficiarului s</w:t>
            </w:r>
            <w:r w:rsidR="00183D79" w:rsidRPr="00A719A1">
              <w:rPr>
                <w:lang w:val="en-US"/>
              </w:rPr>
              <w:t>u</w:t>
            </w:r>
            <w:r w:rsidR="00460653" w:rsidRPr="00A719A1">
              <w:rPr>
                <w:lang w:val="en-US"/>
              </w:rPr>
              <w:t xml:space="preserve">nt nejustificate sau inoportune, el poate </w:t>
            </w:r>
            <w:r w:rsidR="00E171D4" w:rsidRPr="00A719A1">
              <w:rPr>
                <w:lang w:val="en-US"/>
              </w:rPr>
              <w:t>înainta</w:t>
            </w:r>
            <w:r w:rsidR="005D4B79" w:rsidRPr="00A719A1">
              <w:rPr>
                <w:lang w:val="en-US"/>
              </w:rPr>
              <w:t xml:space="preserve"> </w:t>
            </w:r>
            <w:r w:rsidR="00460653" w:rsidRPr="00A719A1">
              <w:rPr>
                <w:lang w:val="en-US"/>
              </w:rPr>
              <w:t xml:space="preserve">obiecţii, dar acestea nu îl </w:t>
            </w:r>
            <w:r w:rsidR="00E171D4" w:rsidRPr="00A719A1">
              <w:rPr>
                <w:lang w:val="en-US"/>
              </w:rPr>
              <w:t>scutește</w:t>
            </w:r>
            <w:r w:rsidR="005D4B79" w:rsidRPr="00A719A1">
              <w:rPr>
                <w:lang w:val="en-US"/>
              </w:rPr>
              <w:t xml:space="preserve"> </w:t>
            </w:r>
            <w:r w:rsidR="00460653" w:rsidRPr="00A719A1">
              <w:rPr>
                <w:lang w:val="en-US"/>
              </w:rPr>
              <w:t xml:space="preserve">de </w:t>
            </w:r>
            <w:r w:rsidR="00E364D5" w:rsidRPr="00A719A1">
              <w:rPr>
                <w:lang w:val="en-US"/>
              </w:rPr>
              <w:t xml:space="preserve">obligația de </w:t>
            </w:r>
            <w:r w:rsidR="00460653" w:rsidRPr="00A719A1">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A719A1" w:rsidRDefault="00A156C0" w:rsidP="00196AB4">
            <w:pPr>
              <w:pStyle w:val="af2"/>
              <w:tabs>
                <w:tab w:val="left" w:pos="567"/>
              </w:tabs>
              <w:spacing w:line="276" w:lineRule="auto"/>
              <w:ind w:firstLine="0"/>
              <w:rPr>
                <w:lang w:val="en-US"/>
              </w:rPr>
            </w:pPr>
            <w:r w:rsidRPr="00A719A1">
              <w:rPr>
                <w:lang w:val="en-US"/>
              </w:rPr>
              <w:t>4.1</w:t>
            </w:r>
            <w:r w:rsidR="00893327" w:rsidRPr="00A719A1">
              <w:rPr>
                <w:lang w:val="en-US"/>
              </w:rPr>
              <w:t>8</w:t>
            </w:r>
            <w:r w:rsidRPr="00A719A1">
              <w:rPr>
                <w:lang w:val="en-US"/>
              </w:rPr>
              <w:t xml:space="preserve">. </w:t>
            </w:r>
            <w:r w:rsidR="00460653" w:rsidRPr="00A719A1">
              <w:rPr>
                <w:lang w:val="en-US"/>
              </w:rPr>
              <w:t>Trasarea axelor principale, bornelor de referinţă, căilor de circulaţieşi limitelor terenului pus la dispoziţia Antreprenorului, precum şi materializarea cotelor de nivel în i</w:t>
            </w:r>
            <w:r w:rsidR="00183D79" w:rsidRPr="00A719A1">
              <w:rPr>
                <w:lang w:val="en-US"/>
              </w:rPr>
              <w:t>mediata apropiere a terenului, su</w:t>
            </w:r>
            <w:r w:rsidR="00460653" w:rsidRPr="00A719A1">
              <w:rPr>
                <w:lang w:val="en-US"/>
              </w:rPr>
              <w:t>nt</w:t>
            </w:r>
            <w:r w:rsidR="005D4B79" w:rsidRPr="00A719A1">
              <w:rPr>
                <w:lang w:val="en-US"/>
              </w:rPr>
              <w:t xml:space="preserve"> </w:t>
            </w:r>
            <w:r w:rsidR="00460653" w:rsidRPr="00A719A1">
              <w:rPr>
                <w:lang w:val="en-US"/>
              </w:rPr>
              <w:t xml:space="preserve">obligaţiuni ale Antreprenorului. </w:t>
            </w:r>
          </w:p>
          <w:p w14:paraId="5A7959BE" w14:textId="77777777" w:rsidR="00460653" w:rsidRPr="00A719A1" w:rsidRDefault="00A156C0" w:rsidP="00196AB4">
            <w:pPr>
              <w:pStyle w:val="af2"/>
              <w:tabs>
                <w:tab w:val="left" w:pos="567"/>
              </w:tabs>
              <w:spacing w:line="276" w:lineRule="auto"/>
              <w:ind w:firstLine="0"/>
              <w:rPr>
                <w:lang w:val="en-US"/>
              </w:rPr>
            </w:pPr>
            <w:r w:rsidRPr="00A719A1">
              <w:rPr>
                <w:lang w:val="en-US"/>
              </w:rPr>
              <w:t>4.</w:t>
            </w:r>
            <w:r w:rsidR="00893327" w:rsidRPr="00A719A1">
              <w:rPr>
                <w:lang w:val="en-US"/>
              </w:rPr>
              <w:t>19</w:t>
            </w:r>
            <w:r w:rsidRPr="00A719A1">
              <w:rPr>
                <w:lang w:val="en-US"/>
              </w:rPr>
              <w:t xml:space="preserve">. </w:t>
            </w:r>
            <w:r w:rsidR="00460653" w:rsidRPr="00A719A1">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A719A1" w:rsidRDefault="00A156C0" w:rsidP="00196AB4">
            <w:pPr>
              <w:pStyle w:val="af2"/>
              <w:tabs>
                <w:tab w:val="left" w:pos="567"/>
              </w:tabs>
              <w:spacing w:line="276" w:lineRule="auto"/>
              <w:ind w:firstLine="0"/>
              <w:rPr>
                <w:lang w:val="en-US"/>
              </w:rPr>
            </w:pPr>
            <w:r w:rsidRPr="00A719A1">
              <w:rPr>
                <w:lang w:val="en-US"/>
              </w:rPr>
              <w:t>4.2</w:t>
            </w:r>
            <w:r w:rsidR="00893327" w:rsidRPr="00A719A1">
              <w:rPr>
                <w:lang w:val="en-US"/>
              </w:rPr>
              <w:t>0</w:t>
            </w:r>
            <w:r w:rsidRPr="00A719A1">
              <w:rPr>
                <w:lang w:val="en-US"/>
              </w:rPr>
              <w:t xml:space="preserve">. </w:t>
            </w:r>
            <w:r w:rsidR="00460653" w:rsidRPr="00A719A1">
              <w:rPr>
                <w:lang w:val="en-US"/>
              </w:rPr>
              <w:t>Ridicările de teren, trasările şi cotele de nivel, precum şi alte documente puse la dispoziţia Antreprenorului de către Beneficiar pentru executarea contractului s</w:t>
            </w:r>
            <w:r w:rsidR="00E10C0A" w:rsidRPr="00A719A1">
              <w:rPr>
                <w:lang w:val="en-US"/>
              </w:rPr>
              <w:t>u</w:t>
            </w:r>
            <w:r w:rsidR="00460653" w:rsidRPr="00A719A1">
              <w:rPr>
                <w:lang w:val="en-US"/>
              </w:rPr>
              <w:t>nt hotărâtoare. Antreprenorul este obligat să verifice documentele primite şi să înştiinţeze Beneficiarul cu privire la erorile şi</w:t>
            </w:r>
            <w:r w:rsidR="005D4B79" w:rsidRPr="00A719A1">
              <w:rPr>
                <w:lang w:val="en-US"/>
              </w:rPr>
              <w:t xml:space="preserve"> </w:t>
            </w:r>
            <w:r w:rsidR="00460653" w:rsidRPr="00A719A1">
              <w:rPr>
                <w:lang w:val="en-US"/>
              </w:rPr>
              <w:t xml:space="preserve">inexactităţile constatate sau presupuse. </w:t>
            </w:r>
          </w:p>
          <w:p w14:paraId="23331121" w14:textId="77777777" w:rsidR="00460653" w:rsidRPr="00A719A1" w:rsidRDefault="00A156C0" w:rsidP="00196AB4">
            <w:pPr>
              <w:pStyle w:val="af2"/>
              <w:tabs>
                <w:tab w:val="left" w:pos="567"/>
              </w:tabs>
              <w:spacing w:line="276" w:lineRule="auto"/>
              <w:ind w:firstLine="0"/>
              <w:rPr>
                <w:lang w:val="en-US"/>
              </w:rPr>
            </w:pPr>
            <w:r w:rsidRPr="00A719A1">
              <w:rPr>
                <w:lang w:val="en-US"/>
              </w:rPr>
              <w:t>4.2</w:t>
            </w:r>
            <w:r w:rsidR="00893327" w:rsidRPr="00A719A1">
              <w:rPr>
                <w:lang w:val="en-US"/>
              </w:rPr>
              <w:t>1</w:t>
            </w:r>
            <w:r w:rsidRPr="00A719A1">
              <w:rPr>
                <w:lang w:val="en-US"/>
              </w:rPr>
              <w:t xml:space="preserve">. </w:t>
            </w:r>
            <w:r w:rsidR="00460653" w:rsidRPr="00A719A1">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A719A1">
              <w:rPr>
                <w:lang w:val="en-US"/>
              </w:rPr>
              <w:t>prevederilor legale și obligațiunilor contractuale și profesionale</w:t>
            </w:r>
            <w:r w:rsidR="00460653" w:rsidRPr="00A719A1">
              <w:rPr>
                <w:lang w:val="en-US"/>
              </w:rPr>
              <w:t xml:space="preserve">. </w:t>
            </w:r>
          </w:p>
          <w:p w14:paraId="7924F23B" w14:textId="77777777" w:rsidR="00460653" w:rsidRPr="00A719A1" w:rsidRDefault="00A156C0" w:rsidP="00196AB4">
            <w:pPr>
              <w:pStyle w:val="af2"/>
              <w:tabs>
                <w:tab w:val="left" w:pos="567"/>
              </w:tabs>
              <w:spacing w:line="276" w:lineRule="auto"/>
              <w:ind w:firstLine="0"/>
              <w:rPr>
                <w:lang w:val="en-US"/>
              </w:rPr>
            </w:pPr>
            <w:r w:rsidRPr="00A719A1">
              <w:rPr>
                <w:lang w:val="en-US"/>
              </w:rPr>
              <w:t>4.2</w:t>
            </w:r>
            <w:r w:rsidR="00893327" w:rsidRPr="00A719A1">
              <w:rPr>
                <w:lang w:val="en-US"/>
              </w:rPr>
              <w:t>2</w:t>
            </w:r>
            <w:r w:rsidRPr="00A719A1">
              <w:rPr>
                <w:lang w:val="en-US"/>
              </w:rPr>
              <w:t xml:space="preserve">. </w:t>
            </w:r>
            <w:r w:rsidR="00460653" w:rsidRPr="00A719A1">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A719A1" w:rsidRDefault="00A156C0" w:rsidP="00196AB4">
            <w:pPr>
              <w:pStyle w:val="af2"/>
              <w:tabs>
                <w:tab w:val="left" w:pos="567"/>
              </w:tabs>
              <w:spacing w:line="276" w:lineRule="auto"/>
              <w:ind w:firstLine="0"/>
              <w:rPr>
                <w:lang w:val="en-US"/>
              </w:rPr>
            </w:pPr>
            <w:r w:rsidRPr="00A719A1">
              <w:rPr>
                <w:lang w:val="en-US"/>
              </w:rPr>
              <w:t>4.2</w:t>
            </w:r>
            <w:r w:rsidR="00893327" w:rsidRPr="00A719A1">
              <w:rPr>
                <w:lang w:val="en-US"/>
              </w:rPr>
              <w:t>3</w:t>
            </w:r>
            <w:r w:rsidRPr="00A719A1">
              <w:rPr>
                <w:lang w:val="en-US"/>
              </w:rPr>
              <w:t xml:space="preserve">. </w:t>
            </w:r>
            <w:r w:rsidR="00460653" w:rsidRPr="00A719A1">
              <w:rPr>
                <w:lang w:val="en-US"/>
              </w:rPr>
              <w:t xml:space="preserve">În cazul neexecutării de către Antreprenor a dispoziţiilor din punctul 2.1., Beneficiarul poate opri lucrările, </w:t>
            </w:r>
            <w:r w:rsidR="00F53F69" w:rsidRPr="00A719A1">
              <w:rPr>
                <w:lang w:val="en-US"/>
              </w:rPr>
              <w:t xml:space="preserve">prin </w:t>
            </w:r>
            <w:r w:rsidR="00E364D5" w:rsidRPr="00A719A1">
              <w:rPr>
                <w:lang w:val="en-US"/>
              </w:rPr>
              <w:t xml:space="preserve">rezoluțiunea </w:t>
            </w:r>
            <w:r w:rsidR="00F53F69" w:rsidRPr="00A719A1">
              <w:rPr>
                <w:lang w:val="en-US"/>
              </w:rPr>
              <w:t>contractului</w:t>
            </w:r>
            <w:r w:rsidR="00460653" w:rsidRPr="00A719A1">
              <w:rPr>
                <w:lang w:val="en-US"/>
              </w:rPr>
              <w:t xml:space="preserve">, în condiţiile legii, </w:t>
            </w:r>
            <w:r w:rsidR="00F53F69" w:rsidRPr="00A719A1">
              <w:rPr>
                <w:lang w:val="en-US"/>
              </w:rPr>
              <w:t>totodată A</w:t>
            </w:r>
            <w:r w:rsidR="00316769" w:rsidRPr="00A719A1">
              <w:rPr>
                <w:lang w:val="en-US"/>
              </w:rPr>
              <w:t xml:space="preserve">ntreprenorul </w:t>
            </w:r>
            <w:r w:rsidR="00460653" w:rsidRPr="00A719A1">
              <w:rPr>
                <w:lang w:val="en-US"/>
              </w:rPr>
              <w:t>compense</w:t>
            </w:r>
            <w:r w:rsidR="00316769" w:rsidRPr="00A719A1">
              <w:rPr>
                <w:lang w:val="en-US"/>
              </w:rPr>
              <w:t>ază</w:t>
            </w:r>
            <w:r w:rsidR="00460653" w:rsidRPr="00A719A1">
              <w:rPr>
                <w:lang w:val="en-US"/>
              </w:rPr>
              <w:t xml:space="preserve"> cheltuielile aferente suportate de Beneficiar în legătură cu faptul neexecutării. </w:t>
            </w:r>
          </w:p>
          <w:p w14:paraId="42DBA1FC" w14:textId="77777777" w:rsidR="00460653" w:rsidRPr="00A719A1" w:rsidRDefault="00BE5A1E" w:rsidP="00196AB4">
            <w:pPr>
              <w:pStyle w:val="af2"/>
              <w:tabs>
                <w:tab w:val="left" w:pos="567"/>
              </w:tabs>
              <w:spacing w:line="276" w:lineRule="auto"/>
              <w:ind w:firstLine="0"/>
              <w:rPr>
                <w:lang w:val="en-US"/>
              </w:rPr>
            </w:pPr>
            <w:r w:rsidRPr="00A719A1">
              <w:rPr>
                <w:lang w:val="en-US"/>
              </w:rPr>
              <w:t>4.2</w:t>
            </w:r>
            <w:r w:rsidR="00893327" w:rsidRPr="00A719A1">
              <w:rPr>
                <w:lang w:val="en-US"/>
              </w:rPr>
              <w:t>4</w:t>
            </w:r>
            <w:r w:rsidRPr="00A719A1">
              <w:rPr>
                <w:lang w:val="en-US"/>
              </w:rPr>
              <w:t xml:space="preserve">. </w:t>
            </w:r>
            <w:r w:rsidR="00460653" w:rsidRPr="00A719A1">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A719A1" w:rsidRDefault="00BE5A1E" w:rsidP="00196AB4">
            <w:pPr>
              <w:pStyle w:val="af2"/>
              <w:tabs>
                <w:tab w:val="left" w:pos="567"/>
              </w:tabs>
              <w:spacing w:line="276" w:lineRule="auto"/>
              <w:ind w:firstLine="0"/>
              <w:rPr>
                <w:lang w:val="en-US"/>
              </w:rPr>
            </w:pPr>
            <w:r w:rsidRPr="00A719A1">
              <w:rPr>
                <w:lang w:val="en-US"/>
              </w:rPr>
              <w:lastRenderedPageBreak/>
              <w:t>4.2</w:t>
            </w:r>
            <w:r w:rsidR="00893327" w:rsidRPr="00A719A1">
              <w:rPr>
                <w:lang w:val="en-US"/>
              </w:rPr>
              <w:t>5</w:t>
            </w:r>
            <w:r w:rsidRPr="00A719A1">
              <w:rPr>
                <w:lang w:val="en-US"/>
              </w:rPr>
              <w:t xml:space="preserve">. </w:t>
            </w:r>
            <w:r w:rsidR="00460653" w:rsidRPr="00A719A1">
              <w:rPr>
                <w:lang w:val="en-US"/>
              </w:rPr>
              <w:t>În timpul desfăşurării lucrărilor, Antreprenorul are obligaţia să menţină căile de acces libere, să retragă utilajele, să îndepărteze surplusurile de materiale, deşeuri</w:t>
            </w:r>
            <w:r w:rsidR="005D4B79" w:rsidRPr="00A719A1">
              <w:rPr>
                <w:lang w:val="en-US"/>
              </w:rPr>
              <w:t xml:space="preserve"> </w:t>
            </w:r>
            <w:r w:rsidR="00460653" w:rsidRPr="00A719A1">
              <w:rPr>
                <w:lang w:val="en-US"/>
              </w:rPr>
              <w:t>şi lucrări provizorii de orice fel, care nu s</w:t>
            </w:r>
            <w:r w:rsidR="00183D79" w:rsidRPr="00A719A1">
              <w:rPr>
                <w:lang w:val="en-US"/>
              </w:rPr>
              <w:t>u</w:t>
            </w:r>
            <w:r w:rsidR="00460653" w:rsidRPr="00A719A1">
              <w:rPr>
                <w:lang w:val="en-US"/>
              </w:rPr>
              <w:t>nt necesare, iar la terminarea lucrărilor, Antreprenorul va evacua de pe şantier toate utilajele de construcţie, surplusurile de materiale, deşeurile</w:t>
            </w:r>
            <w:r w:rsidR="005D4B79" w:rsidRPr="00A719A1">
              <w:rPr>
                <w:lang w:val="en-US"/>
              </w:rPr>
              <w:t xml:space="preserve"> </w:t>
            </w:r>
            <w:r w:rsidR="00460653" w:rsidRPr="00A719A1">
              <w:rPr>
                <w:lang w:val="en-US"/>
              </w:rPr>
              <w:t xml:space="preserve">şi lucrările provizorii. </w:t>
            </w:r>
          </w:p>
          <w:p w14:paraId="42718144" w14:textId="77777777" w:rsidR="00B96242" w:rsidRPr="00A719A1" w:rsidRDefault="00BE5A1E" w:rsidP="00196AB4">
            <w:pPr>
              <w:pStyle w:val="af2"/>
              <w:tabs>
                <w:tab w:val="left" w:pos="426"/>
                <w:tab w:val="left" w:pos="3645"/>
              </w:tabs>
              <w:spacing w:line="276" w:lineRule="auto"/>
              <w:ind w:firstLine="0"/>
              <w:rPr>
                <w:lang w:val="en-US"/>
              </w:rPr>
            </w:pPr>
            <w:r w:rsidRPr="00A719A1">
              <w:rPr>
                <w:lang w:val="en-US"/>
              </w:rPr>
              <w:t>4.2</w:t>
            </w:r>
            <w:r w:rsidR="00893327" w:rsidRPr="00A719A1">
              <w:rPr>
                <w:lang w:val="en-US"/>
              </w:rPr>
              <w:t>6</w:t>
            </w:r>
            <w:r w:rsidRPr="00A719A1">
              <w:rPr>
                <w:lang w:val="en-US"/>
              </w:rPr>
              <w:t xml:space="preserve">. </w:t>
            </w:r>
            <w:r w:rsidR="00460653" w:rsidRPr="00A719A1">
              <w:rPr>
                <w:lang w:val="en-US"/>
              </w:rPr>
              <w:t>Beneficiarul trebuie să obţină, pe propria cheltuială, toate avizele, autorizaţiile</w:t>
            </w:r>
            <w:r w:rsidR="005D4B79" w:rsidRPr="00A719A1">
              <w:rPr>
                <w:lang w:val="en-US"/>
              </w:rPr>
              <w:t xml:space="preserve"> </w:t>
            </w:r>
            <w:r w:rsidR="00460653" w:rsidRPr="00A719A1">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A719A1"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A719A1" w:rsidRDefault="00BE5A1E" w:rsidP="00196AB4">
            <w:pPr>
              <w:pStyle w:val="af2"/>
              <w:tabs>
                <w:tab w:val="left" w:pos="567"/>
              </w:tabs>
              <w:spacing w:line="276" w:lineRule="auto"/>
              <w:ind w:firstLine="0"/>
              <w:rPr>
                <w:lang w:val="en-US"/>
              </w:rPr>
            </w:pPr>
            <w:r w:rsidRPr="00A719A1">
              <w:rPr>
                <w:lang w:val="en-US"/>
              </w:rPr>
              <w:t xml:space="preserve">6.1. </w:t>
            </w:r>
            <w:r w:rsidR="005B666D" w:rsidRPr="00A719A1">
              <w:rPr>
                <w:lang w:val="en-US"/>
              </w:rPr>
              <w:t>Antreprenorul este obligat să execute toate lucrările, prevăzute în contract, în termenele stabilite prin graficul general de realizare a lucrărilor şi graficul de execuţie</w:t>
            </w:r>
            <w:r w:rsidR="005D4B79" w:rsidRPr="00A719A1">
              <w:rPr>
                <w:lang w:val="en-US"/>
              </w:rPr>
              <w:t xml:space="preserve"> </w:t>
            </w:r>
            <w:r w:rsidR="005B666D" w:rsidRPr="00A719A1">
              <w:rPr>
                <w:lang w:val="en-US"/>
              </w:rPr>
              <w:t>şi de o calitate corespunzătoare prevederilor actelor normative şi  prezentului contract.</w:t>
            </w:r>
          </w:p>
          <w:p w14:paraId="0797AEC6" w14:textId="77777777" w:rsidR="005B666D" w:rsidRPr="00A719A1" w:rsidRDefault="00BE5A1E" w:rsidP="00196AB4">
            <w:pPr>
              <w:pStyle w:val="af2"/>
              <w:tabs>
                <w:tab w:val="left" w:pos="567"/>
              </w:tabs>
              <w:spacing w:line="276" w:lineRule="auto"/>
              <w:ind w:firstLine="0"/>
              <w:rPr>
                <w:lang w:val="en-US"/>
              </w:rPr>
            </w:pPr>
            <w:r w:rsidRPr="00A719A1">
              <w:rPr>
                <w:lang w:val="en-US"/>
              </w:rPr>
              <w:t xml:space="preserve">6.2. </w:t>
            </w:r>
            <w:r w:rsidR="005B666D" w:rsidRPr="00A719A1">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A719A1" w:rsidRDefault="00BE5A1E" w:rsidP="00196AB4">
            <w:pPr>
              <w:pStyle w:val="af2"/>
              <w:tabs>
                <w:tab w:val="left" w:pos="567"/>
              </w:tabs>
              <w:spacing w:line="276" w:lineRule="auto"/>
              <w:ind w:firstLine="0"/>
              <w:rPr>
                <w:lang w:val="en-US"/>
              </w:rPr>
            </w:pPr>
            <w:r w:rsidRPr="00A719A1">
              <w:rPr>
                <w:lang w:val="en-US"/>
              </w:rPr>
              <w:t xml:space="preserve">6.3. </w:t>
            </w:r>
            <w:r w:rsidR="005B666D" w:rsidRPr="00A719A1">
              <w:rPr>
                <w:lang w:val="en-US"/>
              </w:rPr>
              <w:t xml:space="preserve">Pe parcursul execuţiei lucrărilor, Antreprenorul este obligat să comunice, la cererea Beneficiarului, datele de </w:t>
            </w:r>
            <w:r w:rsidR="00E364D5" w:rsidRPr="00A719A1">
              <w:rPr>
                <w:lang w:val="en-US"/>
              </w:rPr>
              <w:t>identificare</w:t>
            </w:r>
            <w:r w:rsidR="005D4B79" w:rsidRPr="00A719A1">
              <w:rPr>
                <w:lang w:val="en-US"/>
              </w:rPr>
              <w:t xml:space="preserve"> </w:t>
            </w:r>
            <w:r w:rsidR="005B666D" w:rsidRPr="00A719A1">
              <w:rPr>
                <w:lang w:val="en-US"/>
              </w:rPr>
              <w:t xml:space="preserve">ale subantreprenorilor. </w:t>
            </w:r>
          </w:p>
          <w:p w14:paraId="05BB78E2" w14:textId="77777777" w:rsidR="005B666D" w:rsidRPr="00A719A1" w:rsidRDefault="00BE5A1E" w:rsidP="00196AB4">
            <w:pPr>
              <w:pStyle w:val="af2"/>
              <w:tabs>
                <w:tab w:val="left" w:pos="142"/>
                <w:tab w:val="left" w:pos="284"/>
              </w:tabs>
              <w:spacing w:line="276" w:lineRule="auto"/>
              <w:ind w:firstLine="0"/>
              <w:rPr>
                <w:lang w:val="en-US"/>
              </w:rPr>
            </w:pPr>
            <w:r w:rsidRPr="00A719A1">
              <w:rPr>
                <w:lang w:val="en-US"/>
              </w:rPr>
              <w:t xml:space="preserve">6.4. </w:t>
            </w:r>
            <w:r w:rsidR="005B666D" w:rsidRPr="00A719A1">
              <w:rPr>
                <w:lang w:val="en-US"/>
              </w:rPr>
              <w:t>Angajarea forţei de muncă pe bază de a</w:t>
            </w:r>
            <w:r w:rsidR="003D06D0" w:rsidRPr="00A719A1">
              <w:rPr>
                <w:lang w:val="en-US"/>
              </w:rPr>
              <w:t>cord nu este considerată</w:t>
            </w:r>
            <w:r w:rsidR="005B666D" w:rsidRPr="00A719A1">
              <w:rPr>
                <w:lang w:val="en-US"/>
              </w:rPr>
              <w:t xml:space="preserve"> obiectul unei subcontractări.</w:t>
            </w:r>
          </w:p>
          <w:p w14:paraId="04191B6B" w14:textId="77777777" w:rsidR="00684D44" w:rsidRPr="00A719A1"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A719A1" w:rsidRDefault="00BE5A1E" w:rsidP="00196AB4">
            <w:pPr>
              <w:pStyle w:val="af2"/>
              <w:tabs>
                <w:tab w:val="left" w:pos="0"/>
              </w:tabs>
              <w:spacing w:line="276" w:lineRule="auto"/>
              <w:ind w:firstLine="0"/>
              <w:rPr>
                <w:lang w:val="en-US"/>
              </w:rPr>
            </w:pPr>
            <w:r w:rsidRPr="00A719A1">
              <w:rPr>
                <w:lang w:val="en-US"/>
              </w:rPr>
              <w:t xml:space="preserve">8.1. </w:t>
            </w:r>
            <w:r w:rsidR="00460653" w:rsidRPr="00A719A1">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A719A1" w:rsidRDefault="00BE5A1E" w:rsidP="00196AB4">
            <w:pPr>
              <w:pStyle w:val="af2"/>
              <w:tabs>
                <w:tab w:val="left" w:pos="284"/>
              </w:tabs>
              <w:spacing w:line="276" w:lineRule="auto"/>
              <w:ind w:firstLine="0"/>
              <w:rPr>
                <w:lang w:val="en-US"/>
              </w:rPr>
            </w:pPr>
            <w:r w:rsidRPr="00A719A1">
              <w:rPr>
                <w:lang w:val="en-US"/>
              </w:rPr>
              <w:t>8.2</w:t>
            </w:r>
            <w:r w:rsidR="00D05A94" w:rsidRPr="00A719A1">
              <w:rPr>
                <w:lang w:val="en-US"/>
              </w:rPr>
              <w:t>.</w:t>
            </w:r>
            <w:r w:rsidR="00460653" w:rsidRPr="00A719A1">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A719A1">
              <w:rPr>
                <w:lang w:val="en-US"/>
              </w:rPr>
              <w:t xml:space="preserve">8.3. </w:t>
            </w:r>
            <w:r w:rsidR="00460653" w:rsidRPr="00A719A1">
              <w:rPr>
                <w:lang w:val="en-US"/>
              </w:rPr>
              <w:t>Probele neprevăzute şi comandate de Beneficiar pentru verificarea unor lucrări sau materiale puse în</w:t>
            </w:r>
            <w:r w:rsidR="005D4B79" w:rsidRPr="00A719A1">
              <w:rPr>
                <w:lang w:val="en-US"/>
              </w:rPr>
              <w:t xml:space="preserve"> </w:t>
            </w:r>
            <w:r w:rsidR="00460653" w:rsidRPr="00A719A1">
              <w:rPr>
                <w:lang w:val="en-US"/>
              </w:rPr>
              <w:t>operă vor fi suportate de Antreprenor, dacă s</w:t>
            </w:r>
            <w:r w:rsidR="003D06D0" w:rsidRPr="00A719A1">
              <w:rPr>
                <w:lang w:val="en-US"/>
              </w:rPr>
              <w:t>e dovedeşte că materialele nu su</w:t>
            </w:r>
            <w:r w:rsidR="00460653" w:rsidRPr="00A719A1">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A719A1" w:rsidRDefault="00D05A94" w:rsidP="002F556B">
            <w:pPr>
              <w:pStyle w:val="af2"/>
              <w:numPr>
                <w:ilvl w:val="1"/>
                <w:numId w:val="17"/>
              </w:numPr>
              <w:tabs>
                <w:tab w:val="left" w:pos="284"/>
              </w:tabs>
              <w:spacing w:line="276" w:lineRule="auto"/>
              <w:ind w:left="0" w:hanging="425"/>
              <w:rPr>
                <w:lang w:val="en-US"/>
              </w:rPr>
            </w:pPr>
            <w:r w:rsidRPr="00A719A1">
              <w:rPr>
                <w:lang w:val="en-US"/>
              </w:rPr>
              <w:t xml:space="preserve">8.4. </w:t>
            </w:r>
            <w:r w:rsidR="00460653" w:rsidRPr="00A719A1">
              <w:rPr>
                <w:lang w:val="en-US"/>
              </w:rPr>
              <w:t>Beneficiarul, proiectantul sau orice altă persoană autorizată de aceştia au acces tot timpul la lucrări pe şantier</w:t>
            </w:r>
            <w:r w:rsidR="005D4B79" w:rsidRPr="00A719A1">
              <w:rPr>
                <w:lang w:val="en-US"/>
              </w:rPr>
              <w:t xml:space="preserve"> </w:t>
            </w:r>
            <w:r w:rsidR="00460653" w:rsidRPr="00A719A1">
              <w:rPr>
                <w:lang w:val="en-US"/>
              </w:rPr>
              <w:t xml:space="preserve">şi în locurile unde se pregăteşte lucrarea, în depozite de materiale prefabricate etc. </w:t>
            </w:r>
          </w:p>
          <w:p w14:paraId="122D8C18" w14:textId="77777777" w:rsidR="00460653" w:rsidRPr="00A719A1" w:rsidRDefault="00D05A94" w:rsidP="002F556B">
            <w:pPr>
              <w:pStyle w:val="af2"/>
              <w:numPr>
                <w:ilvl w:val="1"/>
                <w:numId w:val="17"/>
              </w:numPr>
              <w:tabs>
                <w:tab w:val="left" w:pos="284"/>
              </w:tabs>
              <w:spacing w:line="276" w:lineRule="auto"/>
              <w:ind w:left="0" w:hanging="425"/>
              <w:rPr>
                <w:lang w:val="en-US"/>
              </w:rPr>
            </w:pPr>
            <w:r w:rsidRPr="00A719A1">
              <w:rPr>
                <w:lang w:val="en-US"/>
              </w:rPr>
              <w:t xml:space="preserve">8.5. </w:t>
            </w:r>
            <w:r w:rsidR="00460653" w:rsidRPr="00A719A1">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A719A1">
              <w:rPr>
                <w:lang w:val="en-US"/>
              </w:rPr>
              <w:t>a</w:t>
            </w:r>
            <w:r w:rsidR="00460653" w:rsidRPr="00A719A1">
              <w:rPr>
                <w:lang w:val="en-US"/>
              </w:rPr>
              <w:t xml:space="preserve"> anunţa</w:t>
            </w:r>
            <w:r w:rsidR="00C33344" w:rsidRPr="00A719A1">
              <w:rPr>
                <w:lang w:val="en-US"/>
              </w:rPr>
              <w:t xml:space="preserve"> </w:t>
            </w:r>
            <w:r w:rsidR="00460653" w:rsidRPr="00A719A1">
              <w:rPr>
                <w:lang w:val="en-US"/>
              </w:rPr>
              <w:t>responsabilul tehnic</w:t>
            </w:r>
            <w:r w:rsidR="00183D79" w:rsidRPr="00A719A1">
              <w:rPr>
                <w:lang w:val="en-US"/>
              </w:rPr>
              <w:t xml:space="preserve"> </w:t>
            </w:r>
            <w:r w:rsidR="00183D79" w:rsidRPr="00A719A1">
              <w:rPr>
                <w:lang w:val="en-US"/>
              </w:rPr>
              <w:lastRenderedPageBreak/>
              <w:t>atestat, proiectantul ori de câ</w:t>
            </w:r>
            <w:r w:rsidR="00460653" w:rsidRPr="00A719A1">
              <w:rPr>
                <w:lang w:val="en-US"/>
              </w:rPr>
              <w:t xml:space="preserve">te ori astfel de lucrări, </w:t>
            </w:r>
            <w:r w:rsidR="00183D79" w:rsidRPr="00A719A1">
              <w:rPr>
                <w:lang w:val="en-US"/>
              </w:rPr>
              <w:t>inclusiv fundaţiile clădirii, su</w:t>
            </w:r>
            <w:r w:rsidR="00460653" w:rsidRPr="00A719A1">
              <w:rPr>
                <w:lang w:val="en-US"/>
              </w:rPr>
              <w:t xml:space="preserve">nt gata pentru a fi examinate. Responsabilul tehnic atestat şi proiectantul vor participa la examinarea şi măsurarea lucrărilor. </w:t>
            </w:r>
          </w:p>
          <w:p w14:paraId="78641E60" w14:textId="77777777" w:rsidR="00460653" w:rsidRPr="00A719A1" w:rsidRDefault="00D05A94" w:rsidP="002F556B">
            <w:pPr>
              <w:pStyle w:val="af2"/>
              <w:numPr>
                <w:ilvl w:val="1"/>
                <w:numId w:val="17"/>
              </w:numPr>
              <w:tabs>
                <w:tab w:val="left" w:pos="284"/>
              </w:tabs>
              <w:spacing w:line="276" w:lineRule="auto"/>
              <w:ind w:left="0" w:hanging="425"/>
              <w:rPr>
                <w:lang w:val="en-US"/>
              </w:rPr>
            </w:pPr>
            <w:r w:rsidRPr="00A719A1">
              <w:rPr>
                <w:lang w:val="en-US"/>
              </w:rPr>
              <w:t xml:space="preserve">8.6. </w:t>
            </w:r>
            <w:r w:rsidR="00460653" w:rsidRPr="00A719A1">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A719A1">
              <w:rPr>
                <w:lang w:val="en-US"/>
              </w:rPr>
              <w:t xml:space="preserve"> fi suportate de Beneficiar,</w:t>
            </w:r>
            <w:r w:rsidR="00460653" w:rsidRPr="00A719A1">
              <w:rPr>
                <w:lang w:val="en-US"/>
              </w:rPr>
              <w:t xml:space="preserve"> în caz contrar, de Antreprenor. </w:t>
            </w:r>
          </w:p>
          <w:p w14:paraId="33EE48C7" w14:textId="77777777" w:rsidR="00460653" w:rsidRPr="00A719A1" w:rsidRDefault="00D05A94" w:rsidP="002F556B">
            <w:pPr>
              <w:pStyle w:val="af2"/>
              <w:numPr>
                <w:ilvl w:val="1"/>
                <w:numId w:val="17"/>
              </w:numPr>
              <w:tabs>
                <w:tab w:val="left" w:pos="284"/>
              </w:tabs>
              <w:spacing w:line="276" w:lineRule="auto"/>
              <w:ind w:left="0" w:hanging="425"/>
              <w:rPr>
                <w:lang w:val="en-US"/>
              </w:rPr>
            </w:pPr>
            <w:r w:rsidRPr="00A719A1">
              <w:rPr>
                <w:lang w:val="en-US"/>
              </w:rPr>
              <w:t xml:space="preserve">8.7. </w:t>
            </w:r>
            <w:r w:rsidR="00460653" w:rsidRPr="00A719A1">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A719A1" w:rsidRDefault="00D05A94" w:rsidP="002F556B">
            <w:pPr>
              <w:pStyle w:val="af2"/>
              <w:numPr>
                <w:ilvl w:val="1"/>
                <w:numId w:val="17"/>
              </w:numPr>
              <w:tabs>
                <w:tab w:val="left" w:pos="284"/>
              </w:tabs>
              <w:spacing w:line="276" w:lineRule="auto"/>
              <w:ind w:left="0" w:hanging="425"/>
              <w:rPr>
                <w:lang w:val="en-US"/>
              </w:rPr>
            </w:pPr>
            <w:r w:rsidRPr="00A719A1">
              <w:rPr>
                <w:lang w:val="en-US"/>
              </w:rPr>
              <w:t xml:space="preserve">8.8. </w:t>
            </w:r>
            <w:r w:rsidR="00460653" w:rsidRPr="00A719A1">
              <w:rPr>
                <w:lang w:val="en-US"/>
              </w:rPr>
              <w:t>Lucrările executate de Antreprenor în afara celor prevăzute în contract sau fără dis</w:t>
            </w:r>
            <w:r w:rsidR="00183D79" w:rsidRPr="00A719A1">
              <w:rPr>
                <w:lang w:val="en-US"/>
              </w:rPr>
              <w:t>poziţia Beneficiarului, precum ș</w:t>
            </w:r>
            <w:r w:rsidR="00460653" w:rsidRPr="00A719A1">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A719A1" w:rsidRDefault="00D05A94" w:rsidP="002F556B">
            <w:pPr>
              <w:pStyle w:val="af2"/>
              <w:numPr>
                <w:ilvl w:val="1"/>
                <w:numId w:val="17"/>
              </w:numPr>
              <w:tabs>
                <w:tab w:val="left" w:pos="284"/>
                <w:tab w:val="left" w:pos="426"/>
              </w:tabs>
              <w:spacing w:line="276" w:lineRule="auto"/>
              <w:ind w:left="0" w:hanging="425"/>
              <w:rPr>
                <w:lang w:val="en-US"/>
              </w:rPr>
            </w:pPr>
            <w:r w:rsidRPr="00A719A1">
              <w:rPr>
                <w:lang w:val="en-US"/>
              </w:rPr>
              <w:t xml:space="preserve">8.9. </w:t>
            </w:r>
            <w:r w:rsidR="00460653" w:rsidRPr="00A719A1">
              <w:rPr>
                <w:lang w:val="en-US"/>
              </w:rPr>
              <w:t xml:space="preserve">Lucrările încep după </w:t>
            </w:r>
            <w:r w:rsidR="00684D44" w:rsidRPr="00A719A1">
              <w:rPr>
                <w:lang w:val="en-US"/>
              </w:rPr>
              <w:t>…..</w:t>
            </w:r>
            <w:r w:rsidR="00460653" w:rsidRPr="00A719A1">
              <w:rPr>
                <w:lang w:val="en-US"/>
              </w:rPr>
              <w:t xml:space="preserve"> zile de la semnarea şi înregistrarea contractului în modul corespunzător şi primirea ordinului de execuţie.</w:t>
            </w:r>
          </w:p>
          <w:p w14:paraId="0F7D7213" w14:textId="77777777" w:rsidR="00460653" w:rsidRPr="00A719A1"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3C6C8DC2" w:rsidR="00460653" w:rsidRPr="00A719A1" w:rsidRDefault="00D83EE1" w:rsidP="0024109A">
            <w:pPr>
              <w:pStyle w:val="af2"/>
              <w:numPr>
                <w:ilvl w:val="1"/>
                <w:numId w:val="17"/>
              </w:numPr>
              <w:tabs>
                <w:tab w:val="left" w:pos="567"/>
              </w:tabs>
              <w:spacing w:line="276" w:lineRule="auto"/>
              <w:rPr>
                <w:lang w:val="en-US"/>
              </w:rPr>
            </w:pPr>
            <w:r w:rsidRPr="00A719A1">
              <w:rPr>
                <w:lang w:val="en-US"/>
              </w:rPr>
              <w:t xml:space="preserve">9.1. </w:t>
            </w:r>
            <w:r w:rsidR="00460653" w:rsidRPr="00A719A1">
              <w:rPr>
                <w:lang w:val="en-US"/>
              </w:rPr>
              <w:t xml:space="preserve">Perioada de garanţie pentru lucrărieste de  </w:t>
            </w:r>
            <w:r w:rsidR="00396729">
              <w:rPr>
                <w:lang w:val="en-US"/>
              </w:rPr>
              <w:t>5</w:t>
            </w:r>
            <w:bookmarkStart w:id="63" w:name="_GoBack"/>
            <w:bookmarkEnd w:id="63"/>
            <w:r w:rsidR="00460653" w:rsidRPr="00A719A1">
              <w:rPr>
                <w:lang w:val="en-US"/>
              </w:rPr>
              <w:t xml:space="preserve"> ani</w:t>
            </w:r>
            <w:r w:rsidR="0024109A">
              <w:rPr>
                <w:lang w:val="en-US"/>
              </w:rPr>
              <w:t xml:space="preserve"> </w:t>
            </w:r>
            <w:r w:rsidR="0024109A" w:rsidRPr="0024109A">
              <w:rPr>
                <w:lang w:val="en-US"/>
              </w:rPr>
              <w:t>din data semnării procesului verbal la terminarea lucrărilor</w:t>
            </w:r>
            <w:r w:rsidR="00460653" w:rsidRPr="00A719A1">
              <w:rPr>
                <w:lang w:val="en-US"/>
              </w:rPr>
              <w:t xml:space="preserve">. </w:t>
            </w:r>
          </w:p>
          <w:p w14:paraId="1CEFAD7D" w14:textId="77777777" w:rsidR="00460653" w:rsidRPr="00A719A1" w:rsidRDefault="00D83EE1" w:rsidP="002F556B">
            <w:pPr>
              <w:pStyle w:val="af2"/>
              <w:numPr>
                <w:ilvl w:val="1"/>
                <w:numId w:val="17"/>
              </w:numPr>
              <w:tabs>
                <w:tab w:val="left" w:pos="567"/>
              </w:tabs>
              <w:spacing w:line="276" w:lineRule="auto"/>
              <w:ind w:left="0" w:hanging="567"/>
              <w:rPr>
                <w:lang w:val="en-US"/>
              </w:rPr>
            </w:pPr>
            <w:r w:rsidRPr="00A719A1">
              <w:rPr>
                <w:lang w:val="en-US"/>
              </w:rPr>
              <w:t xml:space="preserve">9.2. </w:t>
            </w:r>
            <w:r w:rsidR="00460653" w:rsidRPr="00A719A1">
              <w:rPr>
                <w:lang w:val="en-US"/>
              </w:rPr>
              <w:t xml:space="preserve">Perioada de garanţie </w:t>
            </w:r>
            <w:r w:rsidRPr="00A719A1">
              <w:rPr>
                <w:lang w:val="en-US"/>
              </w:rPr>
              <w:t>începe</w:t>
            </w:r>
            <w:r w:rsidR="00460653" w:rsidRPr="00A719A1">
              <w:rPr>
                <w:lang w:val="en-US"/>
              </w:rPr>
              <w:t xml:space="preserve"> de la data recepţiei la terminarea lucrărilor şip</w:t>
            </w:r>
            <w:r w:rsidRPr="00A719A1">
              <w:rPr>
                <w:lang w:val="en-US"/>
              </w:rPr>
              <w:t>â</w:t>
            </w:r>
            <w:r w:rsidR="00460653" w:rsidRPr="00A719A1">
              <w:rPr>
                <w:lang w:val="en-US"/>
              </w:rPr>
              <w:t xml:space="preserve">nă la expirarea </w:t>
            </w:r>
            <w:r w:rsidR="00D379F6" w:rsidRPr="00A719A1">
              <w:rPr>
                <w:lang w:val="en-US"/>
              </w:rPr>
              <w:t>termenului prevăzut la punctul 9</w:t>
            </w:r>
            <w:r w:rsidR="00460653" w:rsidRPr="00A719A1">
              <w:rPr>
                <w:lang w:val="en-US"/>
              </w:rPr>
              <w:t xml:space="preserve">.1 din prezentul </w:t>
            </w:r>
            <w:r w:rsidR="0001066E" w:rsidRPr="00A719A1">
              <w:rPr>
                <w:lang w:val="en-US"/>
              </w:rPr>
              <w:t>capitol</w:t>
            </w:r>
            <w:r w:rsidR="00460653" w:rsidRPr="00A719A1">
              <w:rPr>
                <w:lang w:val="en-US"/>
              </w:rPr>
              <w:t xml:space="preserve">. </w:t>
            </w:r>
          </w:p>
          <w:p w14:paraId="31DF6482" w14:textId="77777777" w:rsidR="00460653" w:rsidRPr="00A719A1" w:rsidRDefault="00D83EE1" w:rsidP="002F556B">
            <w:pPr>
              <w:pStyle w:val="af2"/>
              <w:numPr>
                <w:ilvl w:val="1"/>
                <w:numId w:val="17"/>
              </w:numPr>
              <w:tabs>
                <w:tab w:val="left" w:pos="567"/>
              </w:tabs>
              <w:spacing w:line="276" w:lineRule="auto"/>
              <w:ind w:left="0" w:hanging="567"/>
              <w:rPr>
                <w:lang w:val="en-US"/>
              </w:rPr>
            </w:pPr>
            <w:r w:rsidRPr="00A719A1">
              <w:rPr>
                <w:lang w:val="en-US"/>
              </w:rPr>
              <w:t xml:space="preserve">9.3. </w:t>
            </w:r>
            <w:r w:rsidR="00460653" w:rsidRPr="00A719A1">
              <w:rPr>
                <w:lang w:val="en-US"/>
              </w:rPr>
              <w:t xml:space="preserve">Antreprenorul are obligaţia ca în perioada de garanţie să înlăture toate defecţiunile ce ţin de nerespectarea clauzelor contractului </w:t>
            </w:r>
            <w:r w:rsidRPr="00A719A1">
              <w:rPr>
                <w:lang w:val="en-US"/>
              </w:rPr>
              <w:t xml:space="preserve">din cont propriu, </w:t>
            </w:r>
            <w:r w:rsidR="00460653" w:rsidRPr="00A719A1">
              <w:rPr>
                <w:lang w:val="en-US"/>
              </w:rPr>
              <w:t xml:space="preserve">în urma unei notificări transmise de către Beneficiar. </w:t>
            </w:r>
          </w:p>
          <w:p w14:paraId="621FAFBC" w14:textId="77777777" w:rsidR="00460653" w:rsidRPr="00A719A1" w:rsidRDefault="00460653" w:rsidP="00196AB4">
            <w:pPr>
              <w:pStyle w:val="af2"/>
              <w:tabs>
                <w:tab w:val="left" w:pos="567"/>
              </w:tabs>
              <w:spacing w:line="276" w:lineRule="auto"/>
              <w:ind w:firstLine="0"/>
              <w:rPr>
                <w:lang w:val="en-US"/>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10.1. </w:t>
            </w:r>
            <w:r w:rsidR="00460653" w:rsidRPr="00A719A1">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10.2. </w:t>
            </w:r>
            <w:r w:rsidR="00460653" w:rsidRPr="00A719A1">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10.3. </w:t>
            </w:r>
            <w:r w:rsidR="00460653" w:rsidRPr="00A719A1">
              <w:rPr>
                <w:lang w:val="en-US"/>
              </w:rPr>
              <w:t>Membrii asocierii își păstrează individualitatea ca subiecți de drept, însă sunt obligați să răspundă solidar față de autoritate</w:t>
            </w:r>
            <w:r w:rsidRPr="00A719A1">
              <w:rPr>
                <w:lang w:val="en-US"/>
              </w:rPr>
              <w:t>a</w:t>
            </w:r>
            <w:r w:rsidR="00460653" w:rsidRPr="00A719A1">
              <w:rPr>
                <w:lang w:val="en-US"/>
              </w:rPr>
              <w:t xml:space="preserve"> contractantă pentru modul de îndeplinire a obligațiilor contractuale.</w:t>
            </w:r>
          </w:p>
          <w:p w14:paraId="377C0C33"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10.4. </w:t>
            </w:r>
            <w:r w:rsidR="00460653" w:rsidRPr="00A719A1">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10.5. </w:t>
            </w:r>
            <w:r w:rsidR="00460653" w:rsidRPr="00A719A1">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lastRenderedPageBreak/>
              <w:t xml:space="preserve">10.6. </w:t>
            </w:r>
            <w:r w:rsidR="00460653" w:rsidRPr="00A719A1">
              <w:rPr>
                <w:lang w:val="en-US"/>
              </w:rPr>
              <w:t>Antreprenorul trebuie să asigure lucrările executate şi dotările pe care le are la dispoziţie împotriva degradări</w:t>
            </w:r>
            <w:r w:rsidR="00183D79" w:rsidRPr="00A719A1">
              <w:rPr>
                <w:lang w:val="en-US"/>
              </w:rPr>
              <w:t>i şi furturilor pâ</w:t>
            </w:r>
            <w:r w:rsidR="00460653" w:rsidRPr="00A719A1">
              <w:rPr>
                <w:lang w:val="en-US"/>
              </w:rPr>
              <w:t>nă la predarea lucrărilor către Beneficiar. El trebuie să ia măsuri de protecţie contra degradării lucrării datorită acţiunilor atmosferice şi a apei şi să îndepărteze zăpada şi</w:t>
            </w:r>
            <w:r w:rsidR="00C33344" w:rsidRPr="00A719A1">
              <w:rPr>
                <w:lang w:val="en-US"/>
              </w:rPr>
              <w:t xml:space="preserve"> </w:t>
            </w:r>
            <w:r w:rsidR="00460653" w:rsidRPr="00A719A1">
              <w:rPr>
                <w:lang w:val="en-US"/>
              </w:rPr>
              <w:t xml:space="preserve">gheaţa. </w:t>
            </w:r>
          </w:p>
          <w:p w14:paraId="399BD9F0"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10.7. </w:t>
            </w:r>
            <w:r w:rsidR="00460653" w:rsidRPr="00A719A1">
              <w:rPr>
                <w:lang w:val="en-US"/>
              </w:rPr>
              <w:t>Dacă nerespectarea de către Antreprenorul a prevederilor oricărui regulament sau hotărâri ale autorităţilor</w:t>
            </w:r>
            <w:r w:rsidR="00C33344" w:rsidRPr="00A719A1">
              <w:rPr>
                <w:lang w:val="en-US"/>
              </w:rPr>
              <w:t xml:space="preserve"> </w:t>
            </w:r>
            <w:r w:rsidR="00460653" w:rsidRPr="00A719A1">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10.8. </w:t>
            </w:r>
            <w:r w:rsidR="00460653" w:rsidRPr="00A719A1">
              <w:rPr>
                <w:lang w:val="en-US"/>
              </w:rPr>
              <w:t>Dacă motivele const</w:t>
            </w:r>
            <w:r w:rsidR="00183D79" w:rsidRPr="00A719A1">
              <w:rPr>
                <w:lang w:val="en-US"/>
              </w:rPr>
              <w:t>rângerii sau ale întreruperii su</w:t>
            </w:r>
            <w:r w:rsidR="00460653" w:rsidRPr="00A719A1">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10.9. </w:t>
            </w:r>
            <w:r w:rsidR="00460653" w:rsidRPr="00A719A1">
              <w:rPr>
                <w:lang w:val="en-US"/>
              </w:rPr>
              <w:t>Dacă întârzierea în execu</w:t>
            </w:r>
            <w:r w:rsidR="0001066E" w:rsidRPr="00A719A1">
              <w:rPr>
                <w:lang w:val="en-US"/>
              </w:rPr>
              <w:t xml:space="preserve">ţia lucrărilor este </w:t>
            </w:r>
            <w:r w:rsidR="001278C6" w:rsidRPr="00A719A1">
              <w:rPr>
                <w:lang w:val="en-US"/>
              </w:rPr>
              <w:t>din</w:t>
            </w:r>
            <w:r w:rsidR="0001066E" w:rsidRPr="00A719A1">
              <w:rPr>
                <w:lang w:val="en-US"/>
              </w:rPr>
              <w:t xml:space="preserve"> culpa uneia</w:t>
            </w:r>
            <w:r w:rsidR="00460653" w:rsidRPr="00A719A1">
              <w:rPr>
                <w:lang w:val="en-US"/>
              </w:rPr>
              <w:t xml:space="preserve"> din</w:t>
            </w:r>
            <w:r w:rsidR="0001066E" w:rsidRPr="00A719A1">
              <w:rPr>
                <w:lang w:val="en-US"/>
              </w:rPr>
              <w:t>tre</w:t>
            </w:r>
            <w:r w:rsidR="00460653" w:rsidRPr="00A719A1">
              <w:rPr>
                <w:lang w:val="en-US"/>
              </w:rPr>
              <w:t xml:space="preserve"> părţi</w:t>
            </w:r>
            <w:r w:rsidR="0001066E" w:rsidRPr="00A719A1">
              <w:rPr>
                <w:lang w:val="en-US"/>
              </w:rPr>
              <w:t>le contractante</w:t>
            </w:r>
            <w:r w:rsidR="00460653" w:rsidRPr="00A719A1">
              <w:rPr>
                <w:lang w:val="en-US"/>
              </w:rPr>
              <w:t>, partea culpabilă va plăti celeilalte părţi penalizări</w:t>
            </w:r>
            <w:r w:rsidR="0001066E" w:rsidRPr="00A719A1">
              <w:rPr>
                <w:lang w:val="en-US"/>
              </w:rPr>
              <w:t xml:space="preserve"> şi/sau despăgubiri în cuantum de la 0,01% până la 0,1%</w:t>
            </w:r>
            <w:r w:rsidR="00460653" w:rsidRPr="00A719A1">
              <w:rPr>
                <w:lang w:val="en-US"/>
              </w:rPr>
              <w:t xml:space="preserve"> din valoarea lucrărilor </w:t>
            </w:r>
            <w:r w:rsidR="00D74B95" w:rsidRPr="00A719A1">
              <w:rPr>
                <w:lang w:val="en-US"/>
              </w:rPr>
              <w:t>rămase</w:t>
            </w:r>
            <w:r w:rsidR="00460653" w:rsidRPr="00A719A1">
              <w:rPr>
                <w:lang w:val="en-US"/>
              </w:rPr>
              <w:t xml:space="preserve">de executat/neonorate pentru fiecare zi de întârziere. Penalizarea devine operantă în momentul în care partea </w:t>
            </w:r>
            <w:r w:rsidR="00BB2CB2" w:rsidRPr="00A719A1">
              <w:rPr>
                <w:lang w:val="en-US"/>
              </w:rPr>
              <w:t>î</w:t>
            </w:r>
            <w:r w:rsidR="00460653" w:rsidRPr="00A719A1">
              <w:rPr>
                <w:lang w:val="en-US"/>
              </w:rPr>
              <w:t xml:space="preserve">nculpă a intrat în întârziere. </w:t>
            </w:r>
          </w:p>
          <w:p w14:paraId="5A9CC6A4" w14:textId="77777777" w:rsidR="00460653" w:rsidRPr="00A719A1" w:rsidRDefault="00D53233" w:rsidP="002F556B">
            <w:pPr>
              <w:pStyle w:val="af2"/>
              <w:numPr>
                <w:ilvl w:val="1"/>
                <w:numId w:val="17"/>
              </w:numPr>
              <w:tabs>
                <w:tab w:val="left" w:pos="567"/>
                <w:tab w:val="left" w:pos="1890"/>
              </w:tabs>
              <w:spacing w:line="276" w:lineRule="auto"/>
              <w:ind w:left="0" w:hanging="567"/>
              <w:rPr>
                <w:lang w:val="en-US"/>
              </w:rPr>
            </w:pPr>
            <w:r w:rsidRPr="00A719A1">
              <w:rPr>
                <w:lang w:val="en-US"/>
              </w:rPr>
              <w:t xml:space="preserve">10.10. </w:t>
            </w:r>
            <w:r w:rsidR="00460653" w:rsidRPr="00A719A1">
              <w:rPr>
                <w:lang w:val="en-US"/>
              </w:rPr>
              <w:t>Beneficiarul nu va fi responsabil pentru nici un fel de daune</w:t>
            </w:r>
            <w:r w:rsidR="00C33344" w:rsidRPr="00A719A1">
              <w:rPr>
                <w:lang w:val="en-US"/>
              </w:rPr>
              <w:t>-</w:t>
            </w:r>
            <w:r w:rsidR="00460653" w:rsidRPr="00A719A1">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A719A1">
              <w:rPr>
                <w:lang w:val="en-US"/>
              </w:rPr>
              <w:t>î</w:t>
            </w:r>
            <w:r w:rsidR="00460653" w:rsidRPr="00A719A1">
              <w:rPr>
                <w:lang w:val="en-US"/>
              </w:rPr>
              <w:t>nd din vina Beneficiarului, a agenţilor sau a angajaţilor acestora.</w:t>
            </w:r>
          </w:p>
          <w:p w14:paraId="4B7D57BF" w14:textId="77777777" w:rsidR="00460653" w:rsidRPr="00A719A1" w:rsidRDefault="00D53233" w:rsidP="002F556B">
            <w:pPr>
              <w:pStyle w:val="af2"/>
              <w:numPr>
                <w:ilvl w:val="1"/>
                <w:numId w:val="17"/>
              </w:numPr>
              <w:tabs>
                <w:tab w:val="left" w:pos="567"/>
                <w:tab w:val="left" w:pos="1890"/>
              </w:tabs>
              <w:spacing w:line="276" w:lineRule="auto"/>
              <w:ind w:left="0" w:hanging="567"/>
              <w:rPr>
                <w:lang w:val="en-US"/>
              </w:rPr>
            </w:pPr>
            <w:r w:rsidRPr="00A719A1">
              <w:rPr>
                <w:lang w:val="en-US"/>
              </w:rPr>
              <w:t xml:space="preserve">10.11. </w:t>
            </w:r>
            <w:r w:rsidR="00460653" w:rsidRPr="00A719A1">
              <w:rPr>
                <w:lang w:val="en-US"/>
              </w:rPr>
              <w:t>Antreprenorul şi subantreprenorii răspund soli</w:t>
            </w:r>
            <w:r w:rsidR="00DA1062" w:rsidRPr="00A719A1">
              <w:rPr>
                <w:lang w:val="en-US"/>
              </w:rPr>
              <w:t>dar pentru neexecutarea obligaț</w:t>
            </w:r>
            <w:r w:rsidR="00460653" w:rsidRPr="00A719A1">
              <w:rPr>
                <w:lang w:val="en-US"/>
              </w:rPr>
              <w:t>iil</w:t>
            </w:r>
            <w:r w:rsidR="00BB2CB2" w:rsidRPr="00A719A1">
              <w:rPr>
                <w:lang w:val="en-US"/>
              </w:rPr>
              <w:t>or</w:t>
            </w:r>
            <w:r w:rsidR="00460653" w:rsidRPr="00A719A1">
              <w:rPr>
                <w:lang w:val="en-US"/>
              </w:rPr>
              <w:t xml:space="preserve"> contractuale.</w:t>
            </w:r>
          </w:p>
          <w:p w14:paraId="229C0FE2" w14:textId="77777777" w:rsidR="00460653" w:rsidRPr="00A719A1"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A719A1" w:rsidRDefault="00D53233" w:rsidP="00D53233">
            <w:pPr>
              <w:pStyle w:val="af2"/>
              <w:tabs>
                <w:tab w:val="left" w:pos="567"/>
              </w:tabs>
              <w:spacing w:line="276" w:lineRule="auto"/>
              <w:ind w:firstLine="0"/>
              <w:rPr>
                <w:lang w:val="en-US"/>
              </w:rPr>
            </w:pPr>
            <w:r w:rsidRPr="00A719A1">
              <w:rPr>
                <w:lang w:val="en-US"/>
              </w:rPr>
              <w:t xml:space="preserve">12.1. </w:t>
            </w:r>
            <w:r w:rsidR="00460653" w:rsidRPr="00A719A1">
              <w:rPr>
                <w:lang w:val="en-US"/>
              </w:rPr>
              <w:t xml:space="preserve">Antreprenorul poate cere </w:t>
            </w:r>
            <w:r w:rsidR="00BB2CB2" w:rsidRPr="00A719A1">
              <w:rPr>
                <w:lang w:val="en-US"/>
              </w:rPr>
              <w:t>rezoluțiunea</w:t>
            </w:r>
            <w:r w:rsidR="0001066E" w:rsidRPr="00A719A1">
              <w:rPr>
                <w:lang w:val="en-US"/>
              </w:rPr>
              <w:t xml:space="preserve"> </w:t>
            </w:r>
            <w:r w:rsidR="00460653" w:rsidRPr="00A719A1">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12.2. </w:t>
            </w:r>
            <w:r w:rsidR="00460653" w:rsidRPr="00A719A1">
              <w:rPr>
                <w:lang w:val="en-US"/>
              </w:rPr>
              <w:t xml:space="preserve">Beneficiarul poate cere </w:t>
            </w:r>
            <w:r w:rsidR="00BB2CB2" w:rsidRPr="00A719A1">
              <w:rPr>
                <w:lang w:val="en-US"/>
              </w:rPr>
              <w:t>rezoluțiunea</w:t>
            </w:r>
            <w:r w:rsidR="00C33344" w:rsidRPr="00A719A1">
              <w:rPr>
                <w:lang w:val="en-US"/>
              </w:rPr>
              <w:t xml:space="preserve"> </w:t>
            </w:r>
            <w:r w:rsidR="00460653" w:rsidRPr="00A719A1">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A719A1" w:rsidRDefault="007323B6" w:rsidP="002F556B">
            <w:pPr>
              <w:pStyle w:val="af2"/>
              <w:numPr>
                <w:ilvl w:val="1"/>
                <w:numId w:val="17"/>
              </w:numPr>
              <w:tabs>
                <w:tab w:val="left" w:pos="567"/>
              </w:tabs>
              <w:ind w:left="0" w:hanging="567"/>
              <w:rPr>
                <w:lang w:val="en-US"/>
              </w:rPr>
            </w:pPr>
            <w:r w:rsidRPr="00A719A1">
              <w:rPr>
                <w:lang w:val="en-US"/>
              </w:rPr>
              <w:t xml:space="preserve">12.3. </w:t>
            </w:r>
            <w:r w:rsidR="00460653" w:rsidRPr="00A719A1">
              <w:rPr>
                <w:lang w:val="en-US"/>
              </w:rPr>
              <w:t xml:space="preserve">Contractul se consideră </w:t>
            </w:r>
            <w:r w:rsidR="00BB2CB2" w:rsidRPr="00A719A1">
              <w:rPr>
                <w:lang w:val="en-US"/>
              </w:rPr>
              <w:t>rezolvit</w:t>
            </w:r>
            <w:r w:rsidR="00460653" w:rsidRPr="00A719A1">
              <w:rPr>
                <w:lang w:val="en-US"/>
              </w:rPr>
              <w:t>, dacă partea contractantă va comunica în scris cele</w:t>
            </w:r>
            <w:r w:rsidRPr="00A719A1">
              <w:rPr>
                <w:lang w:val="en-US"/>
              </w:rPr>
              <w:t>i</w:t>
            </w:r>
            <w:r w:rsidR="00460653" w:rsidRPr="00A719A1">
              <w:rPr>
                <w:lang w:val="en-US"/>
              </w:rPr>
              <w:t>lalte părţi contractante în termen de 15 zile motivele indicate la punctele 1</w:t>
            </w:r>
            <w:r w:rsidR="00D379F6" w:rsidRPr="00A719A1">
              <w:rPr>
                <w:lang w:val="en-US"/>
              </w:rPr>
              <w:t>2</w:t>
            </w:r>
            <w:r w:rsidR="00460653" w:rsidRPr="00A719A1">
              <w:rPr>
                <w:lang w:val="en-US"/>
              </w:rPr>
              <w:t>.1 şi 1</w:t>
            </w:r>
            <w:r w:rsidR="00D379F6" w:rsidRPr="00A719A1">
              <w:rPr>
                <w:lang w:val="en-US"/>
              </w:rPr>
              <w:t>2</w:t>
            </w:r>
            <w:r w:rsidR="00460653" w:rsidRPr="00A719A1">
              <w:rPr>
                <w:lang w:val="en-US"/>
              </w:rPr>
              <w:t xml:space="preserve">.2 din prezentul contract.  </w:t>
            </w:r>
          </w:p>
          <w:p w14:paraId="40D783CE" w14:textId="77777777" w:rsidR="00460653" w:rsidRPr="00A719A1" w:rsidRDefault="007323B6" w:rsidP="002F556B">
            <w:pPr>
              <w:pStyle w:val="af2"/>
              <w:numPr>
                <w:ilvl w:val="1"/>
                <w:numId w:val="17"/>
              </w:numPr>
              <w:tabs>
                <w:tab w:val="left" w:pos="567"/>
              </w:tabs>
              <w:ind w:left="0" w:hanging="567"/>
              <w:rPr>
                <w:lang w:val="en-US"/>
              </w:rPr>
            </w:pPr>
            <w:r w:rsidRPr="00A719A1">
              <w:rPr>
                <w:lang w:val="en-US"/>
              </w:rPr>
              <w:t xml:space="preserve">12.4. </w:t>
            </w:r>
            <w:r w:rsidR="00460653" w:rsidRPr="00A719A1">
              <w:rPr>
                <w:lang w:val="en-US"/>
              </w:rPr>
              <w:t xml:space="preserve">Beneficiarul, în caz de </w:t>
            </w:r>
            <w:r w:rsidR="00BB2CB2" w:rsidRPr="00A719A1">
              <w:rPr>
                <w:lang w:val="en-US"/>
              </w:rPr>
              <w:t>rezoluțiune</w:t>
            </w:r>
            <w:r w:rsidR="00460653" w:rsidRPr="00A719A1">
              <w:rPr>
                <w:lang w:val="en-US"/>
              </w:rPr>
              <w:t>a contractului, va convoca comisia de recepţie care va efectua recepţia cantitativă şi calitativ</w:t>
            </w:r>
            <w:r w:rsidR="00D74B95" w:rsidRPr="00A719A1">
              <w:rPr>
                <w:lang w:val="en-US"/>
              </w:rPr>
              <w:t>ă</w:t>
            </w:r>
            <w:r w:rsidR="00460653" w:rsidRPr="00A719A1">
              <w:rPr>
                <w:lang w:val="en-US"/>
              </w:rPr>
              <w:t xml:space="preserve"> a lucrărilor executate</w:t>
            </w:r>
            <w:r w:rsidR="00D74B95" w:rsidRPr="00A719A1">
              <w:rPr>
                <w:lang w:val="en-US"/>
              </w:rPr>
              <w:t>,</w:t>
            </w:r>
            <w:r w:rsidR="00C33344" w:rsidRPr="00A719A1">
              <w:rPr>
                <w:lang w:val="en-US"/>
              </w:rPr>
              <w:t xml:space="preserve"> </w:t>
            </w:r>
            <w:r w:rsidR="00D74B95" w:rsidRPr="00A719A1">
              <w:rPr>
                <w:lang w:val="en-US"/>
              </w:rPr>
              <w:t xml:space="preserve">în maximum 15 zile de la data </w:t>
            </w:r>
            <w:r w:rsidR="00BB2CB2" w:rsidRPr="00A719A1">
              <w:rPr>
                <w:lang w:val="en-US"/>
              </w:rPr>
              <w:t>rezoluțiunii</w:t>
            </w:r>
            <w:r w:rsidR="00C33344" w:rsidRPr="00A719A1">
              <w:rPr>
                <w:lang w:val="en-US"/>
              </w:rPr>
              <w:t xml:space="preserve"> </w:t>
            </w:r>
            <w:r w:rsidR="00D74B95" w:rsidRPr="00A719A1">
              <w:rPr>
                <w:lang w:val="en-US"/>
              </w:rPr>
              <w:t>contractului.</w:t>
            </w:r>
          </w:p>
          <w:p w14:paraId="26E83AD9" w14:textId="77777777" w:rsidR="00460653" w:rsidRPr="00A719A1" w:rsidRDefault="007323B6" w:rsidP="002F556B">
            <w:pPr>
              <w:pStyle w:val="af2"/>
              <w:numPr>
                <w:ilvl w:val="1"/>
                <w:numId w:val="17"/>
              </w:numPr>
              <w:tabs>
                <w:tab w:val="left" w:pos="567"/>
              </w:tabs>
              <w:ind w:left="0" w:hanging="567"/>
              <w:rPr>
                <w:lang w:val="en-US"/>
              </w:rPr>
            </w:pPr>
            <w:r w:rsidRPr="00A719A1">
              <w:rPr>
                <w:lang w:val="en-US"/>
              </w:rPr>
              <w:lastRenderedPageBreak/>
              <w:t xml:space="preserve">12.5. </w:t>
            </w:r>
            <w:r w:rsidR="00460653" w:rsidRPr="00A719A1">
              <w:rPr>
                <w:lang w:val="en-US"/>
              </w:rPr>
              <w:t xml:space="preserve">În cazul </w:t>
            </w:r>
            <w:r w:rsidR="00BB2CB2" w:rsidRPr="00A719A1">
              <w:rPr>
                <w:lang w:val="en-US"/>
              </w:rPr>
              <w:t>rezoluțiunii</w:t>
            </w:r>
            <w:r w:rsidR="00C33344" w:rsidRPr="00A719A1">
              <w:rPr>
                <w:lang w:val="en-US"/>
              </w:rPr>
              <w:t xml:space="preserve"> </w:t>
            </w:r>
            <w:r w:rsidR="00460653" w:rsidRPr="00A719A1">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A719A1">
              <w:rPr>
                <w:lang w:val="en-US"/>
              </w:rPr>
              <w:t>rezolvit</w:t>
            </w:r>
            <w:r w:rsidR="00C33344" w:rsidRPr="00A719A1">
              <w:rPr>
                <w:lang w:val="en-US"/>
              </w:rPr>
              <w:t xml:space="preserve"> </w:t>
            </w:r>
            <w:r w:rsidR="00460653" w:rsidRPr="00A719A1">
              <w:rPr>
                <w:lang w:val="en-US"/>
              </w:rPr>
              <w:t xml:space="preserve">contractul. </w:t>
            </w:r>
          </w:p>
          <w:p w14:paraId="36265579" w14:textId="77777777" w:rsidR="00460653" w:rsidRPr="00A719A1" w:rsidRDefault="007323B6" w:rsidP="002F556B">
            <w:pPr>
              <w:pStyle w:val="af2"/>
              <w:numPr>
                <w:ilvl w:val="1"/>
                <w:numId w:val="17"/>
              </w:numPr>
              <w:tabs>
                <w:tab w:val="left" w:pos="567"/>
              </w:tabs>
              <w:ind w:left="0" w:hanging="567"/>
              <w:rPr>
                <w:lang w:val="en-US"/>
              </w:rPr>
            </w:pPr>
            <w:r w:rsidRPr="00A719A1">
              <w:rPr>
                <w:lang w:val="en-US"/>
              </w:rPr>
              <w:t xml:space="preserve">12.6. </w:t>
            </w:r>
            <w:r w:rsidR="00460653" w:rsidRPr="00A719A1">
              <w:rPr>
                <w:lang w:val="en-US"/>
              </w:rPr>
              <w:t>După rez</w:t>
            </w:r>
            <w:r w:rsidR="00892A6D" w:rsidRPr="00A719A1">
              <w:rPr>
                <w:lang w:val="en-US"/>
              </w:rPr>
              <w:t>oluțiunea</w:t>
            </w:r>
            <w:r w:rsidR="00460653" w:rsidRPr="00A719A1">
              <w:rPr>
                <w:lang w:val="en-US"/>
              </w:rPr>
              <w:t xml:space="preserve"> contractului, Beneficiarul poate continua execuţia lucrărilor cu respectarea prevederilor legale. </w:t>
            </w:r>
          </w:p>
          <w:p w14:paraId="77A9D719" w14:textId="77777777" w:rsidR="00E22640" w:rsidRPr="00A719A1" w:rsidRDefault="00E22640" w:rsidP="00E22640">
            <w:pPr>
              <w:pStyle w:val="af2"/>
              <w:tabs>
                <w:tab w:val="left" w:pos="567"/>
                <w:tab w:val="left" w:pos="2070"/>
              </w:tabs>
              <w:ind w:firstLine="0"/>
              <w:rPr>
                <w:lang w:val="en-US"/>
              </w:rPr>
            </w:pPr>
            <w:r w:rsidRPr="00A719A1">
              <w:rPr>
                <w:lang w:val="en-US"/>
              </w:rPr>
              <w:t>12.7. Cazuri specifice de încetare a contractului de achiziţii publice:</w:t>
            </w:r>
          </w:p>
          <w:p w14:paraId="49ADD99C" w14:textId="15DBE3A9" w:rsidR="00E22640" w:rsidRPr="00A719A1" w:rsidRDefault="00E22640" w:rsidP="00E22640">
            <w:pPr>
              <w:pStyle w:val="af2"/>
              <w:tabs>
                <w:tab w:val="left" w:pos="567"/>
                <w:tab w:val="left" w:pos="2070"/>
              </w:tabs>
              <w:ind w:firstLine="284"/>
              <w:rPr>
                <w:lang w:val="en-US"/>
              </w:rPr>
            </w:pPr>
            <w:r w:rsidRPr="00A719A1">
              <w:rPr>
                <w:lang w:val="en-US"/>
              </w:rPr>
              <w:t xml:space="preserve">     </w:t>
            </w:r>
            <w:r w:rsidR="00F168DC" w:rsidRPr="00A719A1">
              <w:rPr>
                <w:lang w:val="en-US"/>
              </w:rPr>
              <w:t>Beneficiarul</w:t>
            </w:r>
            <w:r w:rsidRPr="00A719A1">
              <w:rPr>
                <w:lang w:val="en-US"/>
              </w:rPr>
              <w:t xml:space="preserve"> are dreptul de a </w:t>
            </w:r>
            <w:r w:rsidR="0060188C" w:rsidRPr="00A719A1">
              <w:rPr>
                <w:lang w:val="en-US"/>
              </w:rPr>
              <w:t>rezolvi</w:t>
            </w:r>
            <w:r w:rsidR="00C33344" w:rsidRPr="00A719A1">
              <w:rPr>
                <w:lang w:val="en-US"/>
              </w:rPr>
              <w:t xml:space="preserve"> </w:t>
            </w:r>
            <w:r w:rsidRPr="00A719A1">
              <w:rPr>
                <w:lang w:val="en-US"/>
              </w:rPr>
              <w:t>unilateral un contract de achiziţii publice în perioada de valabilitate a acestuia în una dintre următoarele situaţii:</w:t>
            </w:r>
          </w:p>
          <w:p w14:paraId="2D821582" w14:textId="57F8FC30" w:rsidR="00E22640" w:rsidRPr="00A719A1" w:rsidRDefault="00E22640" w:rsidP="00E22640">
            <w:pPr>
              <w:pStyle w:val="af2"/>
              <w:tabs>
                <w:tab w:val="left" w:pos="567"/>
                <w:tab w:val="left" w:pos="2070"/>
              </w:tabs>
              <w:rPr>
                <w:lang w:val="en-US"/>
              </w:rPr>
            </w:pPr>
            <w:r w:rsidRPr="00A719A1">
              <w:rPr>
                <w:lang w:val="en-US"/>
              </w:rPr>
              <w:t xml:space="preserve">    a) contractantul se afla, la momentul atribuirii lui, în una dintre situaţiile care ar fi determinat excluderea sa din proce</w:t>
            </w:r>
            <w:r w:rsidR="00C33344" w:rsidRPr="00A719A1">
              <w:rPr>
                <w:lang w:val="en-US"/>
              </w:rPr>
              <w:t>dura de atribuire potrivit art.</w:t>
            </w:r>
            <w:r w:rsidR="00DF4DCF" w:rsidRPr="00A719A1">
              <w:rPr>
                <w:lang w:val="en-US"/>
              </w:rPr>
              <w:t xml:space="preserve"> </w:t>
            </w:r>
            <w:r w:rsidRPr="00A719A1">
              <w:rPr>
                <w:lang w:val="en-US"/>
              </w:rPr>
              <w:t>19</w:t>
            </w:r>
            <w:r w:rsidR="00802287" w:rsidRPr="00A719A1">
              <w:rPr>
                <w:lang w:val="en-US"/>
              </w:rPr>
              <w:t xml:space="preserve"> al Legii </w:t>
            </w:r>
            <w:r w:rsidR="0060188C" w:rsidRPr="00A719A1">
              <w:rPr>
                <w:lang w:val="en-US"/>
              </w:rPr>
              <w:t>nr.</w:t>
            </w:r>
            <w:r w:rsidR="00FF5CB2" w:rsidRPr="00A719A1">
              <w:rPr>
                <w:lang w:val="en-US"/>
              </w:rPr>
              <w:t xml:space="preserve"> </w:t>
            </w:r>
            <w:r w:rsidR="00802287" w:rsidRPr="00A719A1">
              <w:rPr>
                <w:lang w:val="en-US"/>
              </w:rPr>
              <w:t>131/2015 privind achizițiile publice</w:t>
            </w:r>
            <w:r w:rsidRPr="00A719A1">
              <w:rPr>
                <w:lang w:val="en-US"/>
              </w:rPr>
              <w:t>;</w:t>
            </w:r>
          </w:p>
          <w:p w14:paraId="727FDBEA" w14:textId="16282731" w:rsidR="00E22640" w:rsidRPr="00A719A1" w:rsidRDefault="00E22640" w:rsidP="00E22640">
            <w:pPr>
              <w:pStyle w:val="af2"/>
              <w:tabs>
                <w:tab w:val="left" w:pos="567"/>
                <w:tab w:val="left" w:pos="2070"/>
              </w:tabs>
              <w:rPr>
                <w:lang w:val="en-US"/>
              </w:rPr>
            </w:pPr>
            <w:r w:rsidRPr="00A719A1">
              <w:rPr>
                <w:lang w:val="en-US"/>
              </w:rPr>
              <w:t xml:space="preserve">    b) contractul a făcut obiectul unei modificări substanțiale care necesita o nouă procedură de achiziție publică în conformitate cu art. 76</w:t>
            </w:r>
            <w:r w:rsidR="00802287" w:rsidRPr="00A719A1">
              <w:rPr>
                <w:lang w:val="en-US"/>
              </w:rPr>
              <w:t xml:space="preserve"> al Legii </w:t>
            </w:r>
            <w:r w:rsidR="0060188C" w:rsidRPr="00A719A1">
              <w:rPr>
                <w:lang w:val="en-US"/>
              </w:rPr>
              <w:t>nr.</w:t>
            </w:r>
            <w:r w:rsidR="00DF4DCF" w:rsidRPr="00A719A1">
              <w:rPr>
                <w:lang w:val="en-US"/>
              </w:rPr>
              <w:t xml:space="preserve"> </w:t>
            </w:r>
            <w:r w:rsidR="00802287" w:rsidRPr="00A719A1">
              <w:rPr>
                <w:lang w:val="en-US"/>
              </w:rPr>
              <w:t>131/2015 privind achizițiile publice</w:t>
            </w:r>
            <w:r w:rsidRPr="00A719A1">
              <w:rPr>
                <w:lang w:val="en-US"/>
              </w:rPr>
              <w:t>;</w:t>
            </w:r>
          </w:p>
          <w:p w14:paraId="2E2488FC" w14:textId="1D7433BB" w:rsidR="00E22640" w:rsidRPr="00A719A1" w:rsidRDefault="00E22640" w:rsidP="00E22640">
            <w:pPr>
              <w:pStyle w:val="af2"/>
              <w:tabs>
                <w:tab w:val="left" w:pos="567"/>
                <w:tab w:val="left" w:pos="2070"/>
              </w:tabs>
              <w:rPr>
                <w:lang w:val="en-US"/>
              </w:rPr>
            </w:pPr>
            <w:r w:rsidRPr="00A719A1">
              <w:rPr>
                <w:lang w:val="en-US"/>
              </w:rPr>
              <w:t xml:space="preserve">    c) contractul nu ar fi trebuit să fie atribui</w:t>
            </w:r>
            <w:r w:rsidR="00C33344" w:rsidRPr="00A719A1">
              <w:rPr>
                <w:lang w:val="en-US"/>
              </w:rPr>
              <w:t>t contractantului respectiv, avâ</w:t>
            </w:r>
            <w:r w:rsidRPr="00A719A1">
              <w:rPr>
                <w:lang w:val="en-US"/>
              </w:rPr>
              <w:t xml:space="preserve">nd în vedere o încălcare gravă a obligaţiilor ce rezultă din </w:t>
            </w:r>
            <w:r w:rsidR="00802287" w:rsidRPr="00A719A1">
              <w:rPr>
                <w:lang w:val="en-US"/>
              </w:rPr>
              <w:t xml:space="preserve">Legea </w:t>
            </w:r>
            <w:r w:rsidR="0060188C" w:rsidRPr="00A719A1">
              <w:rPr>
                <w:lang w:val="en-US"/>
              </w:rPr>
              <w:t>nr.</w:t>
            </w:r>
            <w:r w:rsidR="00DF4DCF" w:rsidRPr="00A719A1">
              <w:rPr>
                <w:lang w:val="en-US"/>
              </w:rPr>
              <w:t xml:space="preserve"> </w:t>
            </w:r>
            <w:r w:rsidR="00802287" w:rsidRPr="00A719A1">
              <w:rPr>
                <w:lang w:val="en-US"/>
              </w:rPr>
              <w:t>131/2015 priviind achizițiile publice</w:t>
            </w:r>
            <w:r w:rsidRPr="00A719A1">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A719A1" w:rsidRDefault="00E22640" w:rsidP="00802287">
            <w:pPr>
              <w:pStyle w:val="af2"/>
              <w:tabs>
                <w:tab w:val="left" w:pos="567"/>
                <w:tab w:val="left" w:pos="2070"/>
              </w:tabs>
              <w:ind w:firstLine="0"/>
              <w:rPr>
                <w:lang w:val="en-US"/>
              </w:rPr>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A719A1" w:rsidRDefault="007323B6" w:rsidP="002F556B">
            <w:pPr>
              <w:pStyle w:val="af2"/>
              <w:numPr>
                <w:ilvl w:val="1"/>
                <w:numId w:val="17"/>
              </w:numPr>
              <w:tabs>
                <w:tab w:val="left" w:pos="567"/>
              </w:tabs>
              <w:ind w:left="0" w:hanging="567"/>
              <w:rPr>
                <w:lang w:val="en-US"/>
              </w:rPr>
            </w:pPr>
            <w:r w:rsidRPr="00A719A1">
              <w:rPr>
                <w:lang w:val="en-US"/>
              </w:rPr>
              <w:t xml:space="preserve">13.1. </w:t>
            </w:r>
            <w:r w:rsidR="00460653" w:rsidRPr="00A719A1">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A719A1" w:rsidRDefault="007323B6" w:rsidP="002F556B">
            <w:pPr>
              <w:pStyle w:val="af2"/>
              <w:numPr>
                <w:ilvl w:val="1"/>
                <w:numId w:val="17"/>
              </w:numPr>
              <w:tabs>
                <w:tab w:val="left" w:pos="567"/>
              </w:tabs>
              <w:ind w:left="0" w:hanging="567"/>
              <w:rPr>
                <w:lang w:val="en-US"/>
              </w:rPr>
            </w:pPr>
            <w:r w:rsidRPr="00A719A1">
              <w:rPr>
                <w:lang w:val="en-US"/>
              </w:rPr>
              <w:t xml:space="preserve">13.2. </w:t>
            </w:r>
            <w:r w:rsidR="00460653" w:rsidRPr="00A719A1">
              <w:rPr>
                <w:lang w:val="en-US"/>
              </w:rPr>
              <w:t>Documentele contractului vor fi întocmite în limba română.</w:t>
            </w:r>
          </w:p>
          <w:p w14:paraId="61C0B172" w14:textId="77777777" w:rsidR="00D379F6" w:rsidRPr="00A719A1" w:rsidRDefault="007323B6" w:rsidP="002F556B">
            <w:pPr>
              <w:pStyle w:val="af2"/>
              <w:numPr>
                <w:ilvl w:val="1"/>
                <w:numId w:val="17"/>
              </w:numPr>
              <w:tabs>
                <w:tab w:val="left" w:pos="567"/>
              </w:tabs>
              <w:ind w:left="0" w:hanging="567"/>
              <w:rPr>
                <w:lang w:val="en-US"/>
              </w:rPr>
            </w:pPr>
            <w:r w:rsidRPr="00A719A1">
              <w:rPr>
                <w:lang w:val="en-US"/>
              </w:rPr>
              <w:t>13.</w:t>
            </w:r>
            <w:r w:rsidR="001873A6" w:rsidRPr="00A719A1">
              <w:rPr>
                <w:lang w:val="en-US"/>
              </w:rPr>
              <w:t>3</w:t>
            </w:r>
            <w:r w:rsidRPr="00A719A1">
              <w:rPr>
                <w:lang w:val="en-US"/>
              </w:rPr>
              <w:t xml:space="preserve">. </w:t>
            </w:r>
            <w:r w:rsidR="00D379F6" w:rsidRPr="00A719A1">
              <w:rPr>
                <w:lang w:val="en-US"/>
              </w:rPr>
              <w:t>Prezentul Contract reprezintă acordul de voinţă al părţilor</w:t>
            </w:r>
            <w:r w:rsidR="00C33344" w:rsidRPr="00A719A1">
              <w:rPr>
                <w:lang w:val="en-US"/>
              </w:rPr>
              <w:t xml:space="preserve"> </w:t>
            </w:r>
            <w:r w:rsidR="00D379F6" w:rsidRPr="00A719A1">
              <w:rPr>
                <w:lang w:val="en-US"/>
              </w:rPr>
              <w:t>şi se consideră semnat la data aplicării ultimei semnături de către una dintre părți.</w:t>
            </w:r>
          </w:p>
          <w:p w14:paraId="38644E03" w14:textId="77777777" w:rsidR="00460653" w:rsidRPr="00A719A1" w:rsidRDefault="007323B6" w:rsidP="002F556B">
            <w:pPr>
              <w:pStyle w:val="af2"/>
              <w:numPr>
                <w:ilvl w:val="1"/>
                <w:numId w:val="17"/>
              </w:numPr>
              <w:tabs>
                <w:tab w:val="left" w:pos="567"/>
                <w:tab w:val="left" w:pos="4005"/>
              </w:tabs>
              <w:ind w:left="0" w:hanging="567"/>
              <w:contextualSpacing/>
              <w:rPr>
                <w:lang w:val="en-US"/>
              </w:rPr>
            </w:pPr>
            <w:r w:rsidRPr="00A719A1">
              <w:rPr>
                <w:lang w:val="en-US"/>
              </w:rPr>
              <w:t>13.</w:t>
            </w:r>
            <w:r w:rsidR="001873A6" w:rsidRPr="00A719A1">
              <w:rPr>
                <w:lang w:val="en-US"/>
              </w:rPr>
              <w:t>4</w:t>
            </w:r>
            <w:r w:rsidRPr="00A719A1">
              <w:rPr>
                <w:lang w:val="en-US"/>
              </w:rPr>
              <w:t xml:space="preserve">. </w:t>
            </w:r>
            <w:r w:rsidR="00D379F6" w:rsidRPr="00A719A1">
              <w:rPr>
                <w:lang w:val="en-US"/>
              </w:rPr>
              <w:t xml:space="preserve">Pentru confirmarea celor menţionate, </w:t>
            </w:r>
            <w:r w:rsidR="009D3792" w:rsidRPr="00A719A1">
              <w:rPr>
                <w:lang w:val="en-US"/>
              </w:rPr>
              <w:t>p</w:t>
            </w:r>
            <w:r w:rsidR="00D379F6" w:rsidRPr="00A719A1">
              <w:rPr>
                <w:lang w:val="en-US"/>
              </w:rPr>
              <w:t xml:space="preserve">ărţile au semnat prezentul Contract în conformitate cu legislaţia Republicii Moldova, la data şi anul indicate, </w:t>
            </w:r>
            <w:r w:rsidR="00460653" w:rsidRPr="00A719A1">
              <w:rPr>
                <w:lang w:val="en-US"/>
              </w:rPr>
              <w:t xml:space="preserve">fiind valabil până la </w:t>
            </w:r>
            <w:r w:rsidR="00684D44" w:rsidRPr="00A719A1">
              <w:rPr>
                <w:lang w:val="en-US"/>
              </w:rPr>
              <w:t>……./</w:t>
            </w:r>
            <w:r w:rsidR="00D379F6" w:rsidRPr="00A719A1">
              <w:rPr>
                <w:lang w:val="en-US"/>
              </w:rPr>
              <w:t>recepția finală a lucrărilor</w:t>
            </w:r>
            <w:r w:rsidR="00460653" w:rsidRPr="00A719A1">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417297CC" w:rsidR="00D76BD0" w:rsidRPr="00FF430B" w:rsidRDefault="00D76BD0" w:rsidP="0083008A">
                  <w:pPr>
                    <w:tabs>
                      <w:tab w:val="left" w:pos="1134"/>
                      <w:tab w:val="left" w:pos="4680"/>
                      <w:tab w:val="left" w:pos="7020"/>
                    </w:tabs>
                    <w:suppressAutoHyphens/>
                    <w:ind w:firstLine="567"/>
                    <w:jc w:val="both"/>
                  </w:pPr>
                  <w:r w:rsidRPr="00FF430B">
                    <w:t>Adresa poştală:</w:t>
                  </w:r>
                  <w:r w:rsidR="0083008A" w:rsidRPr="0004525B">
                    <w:rPr>
                      <w:i/>
                    </w:rPr>
                    <w:t>UTA Gagauzia</w:t>
                  </w:r>
                  <w:r w:rsidR="0083008A">
                    <w:rPr>
                      <w:i/>
                    </w:rPr>
                    <w:t>,</w:t>
                  </w:r>
                  <w:r w:rsidR="0083008A" w:rsidRPr="0004525B">
                    <w:rPr>
                      <w:i/>
                    </w:rPr>
                    <w:t xml:space="preserve"> </w:t>
                  </w:r>
                  <w:r w:rsidR="0083008A">
                    <w:rPr>
                      <w:i/>
                    </w:rPr>
                    <w:t xml:space="preserve"> </w:t>
                  </w:r>
                  <w:r w:rsidR="0024109A" w:rsidRPr="0004525B">
                    <w:rPr>
                      <w:i/>
                    </w:rPr>
                    <w:t>s.Copceac</w:t>
                  </w:r>
                  <w:r w:rsidR="0004525B" w:rsidRPr="0004525B">
                    <w:rPr>
                      <w:i/>
                    </w:rPr>
                    <w:t>,          srt.Lenin 124</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FE9DBC6" w:rsidR="00D76BD0" w:rsidRPr="00FF430B" w:rsidRDefault="00D76BD0" w:rsidP="00196AB4">
                  <w:pPr>
                    <w:tabs>
                      <w:tab w:val="left" w:pos="1134"/>
                      <w:tab w:val="left" w:pos="4680"/>
                      <w:tab w:val="left" w:pos="7020"/>
                    </w:tabs>
                    <w:suppressAutoHyphens/>
                    <w:ind w:firstLine="567"/>
                    <w:jc w:val="both"/>
                  </w:pPr>
                  <w:r w:rsidRPr="00FF430B">
                    <w:t>Telefon:</w:t>
                  </w:r>
                  <w:r w:rsidR="0004525B">
                    <w:t xml:space="preserve"> </w:t>
                  </w:r>
                  <w:r w:rsidR="0004525B" w:rsidRPr="0004525B">
                    <w:rPr>
                      <w:i/>
                      <w:sz w:val="22"/>
                      <w:szCs w:val="22"/>
                    </w:rPr>
                    <w:t>0294-50-238</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346C27BD" w:rsidR="00D76BD0" w:rsidRPr="00FF430B" w:rsidRDefault="00D76BD0" w:rsidP="00196AB4">
                  <w:pPr>
                    <w:tabs>
                      <w:tab w:val="left" w:pos="1134"/>
                      <w:tab w:val="left" w:pos="4680"/>
                      <w:tab w:val="left" w:pos="7020"/>
                    </w:tabs>
                    <w:suppressAutoHyphens/>
                    <w:ind w:firstLine="567"/>
                    <w:jc w:val="both"/>
                  </w:pPr>
                  <w:r w:rsidRPr="00FF430B">
                    <w:t>Cod fiscal:</w:t>
                  </w:r>
                  <w:r w:rsidR="0004525B">
                    <w:t xml:space="preserve"> </w:t>
                  </w:r>
                  <w:r w:rsidR="0004525B" w:rsidRPr="0004525B">
                    <w:rPr>
                      <w:i/>
                      <w:sz w:val="22"/>
                      <w:szCs w:val="22"/>
                    </w:rPr>
                    <w:t>1007601010747</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2E653995" w:rsidR="00D76BD0" w:rsidRPr="00FF430B" w:rsidRDefault="00D76BD0" w:rsidP="00196AB4">
                  <w:pPr>
                    <w:tabs>
                      <w:tab w:val="left" w:pos="1134"/>
                      <w:tab w:val="left" w:pos="4680"/>
                      <w:tab w:val="left" w:pos="7020"/>
                    </w:tabs>
                    <w:suppressAutoHyphens/>
                    <w:ind w:firstLine="567"/>
                    <w:jc w:val="both"/>
                  </w:pPr>
                  <w:r w:rsidRPr="00FF430B">
                    <w:t>Banca:</w:t>
                  </w:r>
                  <w:r w:rsidR="0004525B">
                    <w:t xml:space="preserve"> </w:t>
                  </w:r>
                  <w:r w:rsidR="0004525B" w:rsidRPr="0004525B">
                    <w:rPr>
                      <w:i/>
                    </w:rPr>
                    <w:t>MF-TT</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15FAF2C1" w:rsidR="00D76BD0" w:rsidRPr="00FF430B" w:rsidRDefault="00D76BD0" w:rsidP="00196AB4">
                  <w:pPr>
                    <w:tabs>
                      <w:tab w:val="left" w:pos="1134"/>
                      <w:tab w:val="left" w:pos="4680"/>
                      <w:tab w:val="left" w:pos="7020"/>
                    </w:tabs>
                    <w:suppressAutoHyphens/>
                    <w:ind w:firstLine="567"/>
                    <w:jc w:val="both"/>
                  </w:pPr>
                  <w:r w:rsidRPr="00FF430B">
                    <w:t>Cod:</w:t>
                  </w:r>
                  <w:r w:rsidR="0004525B">
                    <w:t xml:space="preserve"> </w:t>
                  </w:r>
                  <w:r w:rsidR="0004525B" w:rsidRPr="0004525B">
                    <w:rPr>
                      <w:i/>
                    </w:rPr>
                    <w:t>TREZMD2X</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34A83322" w:rsidR="00D76BD0" w:rsidRPr="00FF430B" w:rsidRDefault="00D76BD0" w:rsidP="0083008A">
                  <w:pPr>
                    <w:tabs>
                      <w:tab w:val="left" w:pos="1134"/>
                      <w:tab w:val="left" w:pos="4680"/>
                      <w:tab w:val="left" w:pos="7020"/>
                    </w:tabs>
                    <w:suppressAutoHyphens/>
                    <w:ind w:firstLine="567"/>
                    <w:jc w:val="both"/>
                  </w:pPr>
                  <w:r w:rsidRPr="00FF430B">
                    <w:t>IBAN</w:t>
                  </w:r>
                  <w:r w:rsidR="0004525B">
                    <w:t xml:space="preserve"> </w:t>
                  </w:r>
                  <w:r w:rsidR="00324360" w:rsidRPr="00324360">
                    <w:t>MD</w:t>
                  </w:r>
                  <w:r w:rsidR="0083008A">
                    <w:t>10</w:t>
                  </w:r>
                  <w:r w:rsidR="00324360" w:rsidRPr="00324360">
                    <w:t>TRPDAR</w:t>
                  </w:r>
                  <w:r w:rsidR="0083008A">
                    <w:t>30000001117500</w:t>
                  </w:r>
                  <w:r w:rsidR="00324360">
                    <w:t xml:space="preserve"> </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24109A" w:rsidRDefault="00460653" w:rsidP="002B4D12">
            <w:pPr>
              <w:pStyle w:val="a"/>
              <w:numPr>
                <w:ilvl w:val="0"/>
                <w:numId w:val="0"/>
              </w:numPr>
              <w:tabs>
                <w:tab w:val="clear" w:pos="1134"/>
                <w:tab w:val="left" w:pos="2685"/>
              </w:tabs>
              <w:spacing w:line="276" w:lineRule="auto"/>
              <w:contextualSpacing/>
              <w:jc w:val="center"/>
              <w:rPr>
                <w:lang w:val="ro-RO"/>
              </w:rPr>
            </w:pPr>
            <w:r w:rsidRPr="0024109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lastRenderedPageBreak/>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a"/>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 xml:space="preserve">La elaborarea a cca. 30% din proiectul de execuție privind reparația lucrărilor de artă, proiectantul va prezenta spre aprobare către beneficiar, conceptul soluțiilor de reparație pentru care s-a optat, </w:t>
            </w:r>
            <w:r w:rsidRPr="00FF430B">
              <w:lastRenderedPageBreak/>
              <w:t>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lastRenderedPageBreak/>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A719A1" w:rsidRDefault="008A2F19" w:rsidP="004A5F0C">
            <w:pPr>
              <w:pStyle w:val="af2"/>
              <w:numPr>
                <w:ilvl w:val="0"/>
                <w:numId w:val="37"/>
              </w:numPr>
              <w:tabs>
                <w:tab w:val="clear" w:pos="1854"/>
                <w:tab w:val="left" w:pos="0"/>
                <w:tab w:val="num" w:pos="1135"/>
                <w:tab w:val="left" w:pos="2070"/>
              </w:tabs>
              <w:ind w:left="0" w:firstLine="710"/>
              <w:rPr>
                <w:lang w:val="en-US"/>
              </w:rPr>
            </w:pPr>
            <w:r w:rsidRPr="00A719A1">
              <w:rPr>
                <w:lang w:val="en-US"/>
              </w:rPr>
              <w:t>contractul a făcut obiectul unei modificări substanțiale care necesita o nouă procedură de achiziție publi</w:t>
            </w:r>
            <w:r w:rsidR="00283820" w:rsidRPr="00A719A1">
              <w:rPr>
                <w:lang w:val="en-US"/>
              </w:rPr>
              <w:t>că în conformitate cu art.</w:t>
            </w:r>
            <w:r w:rsidR="003B210E" w:rsidRPr="00A719A1">
              <w:rPr>
                <w:lang w:val="en-US"/>
              </w:rPr>
              <w:t xml:space="preserve"> </w:t>
            </w:r>
            <w:r w:rsidRPr="00A719A1">
              <w:rPr>
                <w:lang w:val="en-US"/>
              </w:rPr>
              <w:t xml:space="preserve">76 al Legii </w:t>
            </w:r>
            <w:r w:rsidR="00E10240" w:rsidRPr="00A719A1">
              <w:rPr>
                <w:lang w:val="en-US"/>
              </w:rPr>
              <w:t>nr.</w:t>
            </w:r>
            <w:r w:rsidR="003B210E" w:rsidRPr="00A719A1">
              <w:rPr>
                <w:lang w:val="en-US"/>
              </w:rPr>
              <w:t xml:space="preserve"> </w:t>
            </w:r>
            <w:r w:rsidRPr="00A719A1">
              <w:rPr>
                <w:lang w:val="en-US"/>
              </w:rPr>
              <w:t>131/2015 privind achizițiile publice;</w:t>
            </w:r>
          </w:p>
          <w:p w14:paraId="64438E73" w14:textId="6A6AB7BE" w:rsidR="00AD32DD" w:rsidRPr="00A719A1" w:rsidRDefault="008A2F19" w:rsidP="004A5F0C">
            <w:pPr>
              <w:pStyle w:val="af2"/>
              <w:numPr>
                <w:ilvl w:val="0"/>
                <w:numId w:val="37"/>
              </w:numPr>
              <w:tabs>
                <w:tab w:val="clear" w:pos="1854"/>
                <w:tab w:val="left" w:pos="0"/>
                <w:tab w:val="num" w:pos="1135"/>
                <w:tab w:val="left" w:pos="2070"/>
              </w:tabs>
              <w:ind w:left="0" w:firstLine="710"/>
              <w:rPr>
                <w:lang w:val="en-US"/>
              </w:rPr>
            </w:pPr>
            <w:r w:rsidRPr="00A719A1">
              <w:rPr>
                <w:lang w:val="en-US"/>
              </w:rPr>
              <w:t xml:space="preserve">contractul nu </w:t>
            </w:r>
            <w:r w:rsidR="00073EB7" w:rsidRPr="00A719A1">
              <w:rPr>
                <w:lang w:val="en-US"/>
              </w:rPr>
              <w:t>urma</w:t>
            </w:r>
            <w:r w:rsidRPr="00A719A1">
              <w:rPr>
                <w:lang w:val="en-US"/>
              </w:rPr>
              <w:t xml:space="preserve"> să fie atribuit contractantului respectiv, avînd în vedere o încălcare gravă a obligaţiilor ce rezultă din Legea </w:t>
            </w:r>
            <w:r w:rsidR="00E10240" w:rsidRPr="00A719A1">
              <w:rPr>
                <w:lang w:val="en-US"/>
              </w:rPr>
              <w:t>nr.</w:t>
            </w:r>
            <w:r w:rsidR="00FF5CB2" w:rsidRPr="00A719A1">
              <w:rPr>
                <w:lang w:val="en-US"/>
              </w:rPr>
              <w:t xml:space="preserve"> </w:t>
            </w:r>
            <w:r w:rsidRPr="00A719A1">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lastRenderedPageBreak/>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A719A1"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lastRenderedPageBreak/>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xml:space="preserve">, </w:t>
            </w:r>
            <w:r w:rsidRPr="00FF430B">
              <w:lastRenderedPageBreak/>
              <w:t>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a"/>
              <w:numPr>
                <w:ilvl w:val="0"/>
                <w:numId w:val="50"/>
              </w:numPr>
            </w:pPr>
            <w:r w:rsidRPr="00FF430B">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05DA5D" w14:textId="77777777" w:rsidR="00AB0E88" w:rsidRDefault="00AB0E88" w:rsidP="00A20ACF">
      <w:r>
        <w:separator/>
      </w:r>
    </w:p>
  </w:endnote>
  <w:endnote w:type="continuationSeparator" w:id="0">
    <w:p w14:paraId="4EA9511A" w14:textId="77777777" w:rsidR="00AB0E88" w:rsidRDefault="00AB0E8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FE2ED4" w:rsidRDefault="00FE2ED4"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Content>
      <w:p w14:paraId="16FD1D34" w14:textId="701F7225" w:rsidR="00FE2ED4" w:rsidRDefault="00FE2ED4">
        <w:pPr>
          <w:pStyle w:val="a4"/>
          <w:jc w:val="right"/>
        </w:pPr>
        <w:r>
          <w:fldChar w:fldCharType="begin"/>
        </w:r>
        <w:r>
          <w:instrText xml:space="preserve"> PAGE   \* MERGEFORMAT </w:instrText>
        </w:r>
        <w:r>
          <w:fldChar w:fldCharType="separate"/>
        </w:r>
        <w:r w:rsidR="00396729">
          <w:t>62</w:t>
        </w:r>
        <w:r>
          <w:fldChar w:fldCharType="end"/>
        </w:r>
      </w:p>
    </w:sdtContent>
  </w:sdt>
  <w:p w14:paraId="075618FA" w14:textId="77777777" w:rsidR="00FE2ED4" w:rsidRDefault="00FE2ED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57BD14" w14:textId="77777777" w:rsidR="00AB0E88" w:rsidRDefault="00AB0E88" w:rsidP="00A20ACF">
      <w:r>
        <w:separator/>
      </w:r>
    </w:p>
  </w:footnote>
  <w:footnote w:type="continuationSeparator" w:id="0">
    <w:p w14:paraId="73981875" w14:textId="77777777" w:rsidR="00AB0E88" w:rsidRDefault="00AB0E8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525B"/>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33B2"/>
    <w:rsid w:val="0013462B"/>
    <w:rsid w:val="0013517E"/>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109A"/>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4360"/>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729"/>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397E"/>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71F"/>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516"/>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A84"/>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08A"/>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3EA3"/>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19A1"/>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0E88"/>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4A6D"/>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AC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90E"/>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2ED4"/>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04258103">
      <w:bodyDiv w:val="1"/>
      <w:marLeft w:val="0"/>
      <w:marRight w:val="0"/>
      <w:marTop w:val="0"/>
      <w:marBottom w:val="0"/>
      <w:divBdr>
        <w:top w:val="none" w:sz="0" w:space="0" w:color="auto"/>
        <w:left w:val="none" w:sz="0" w:space="0" w:color="auto"/>
        <w:bottom w:val="none" w:sz="0" w:space="0" w:color="auto"/>
        <w:right w:val="none" w:sz="0" w:space="0" w:color="auto"/>
      </w:divBdr>
      <w:divsChild>
        <w:div w:id="478428505">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7527917">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368364-D9C6-4739-9B1D-9FD99B3A6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70</Pages>
  <Words>24612</Words>
  <Characters>140292</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Петр Коджебаш</cp:lastModifiedBy>
  <cp:revision>7</cp:revision>
  <cp:lastPrinted>2021-06-01T11:52:00Z</cp:lastPrinted>
  <dcterms:created xsi:type="dcterms:W3CDTF">2021-06-14T10:00:00Z</dcterms:created>
  <dcterms:modified xsi:type="dcterms:W3CDTF">2026-07-28T07:05:00Z</dcterms:modified>
</cp:coreProperties>
</file>