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006A21" w14:textId="6929CBF3" w:rsidR="002C07A2" w:rsidRPr="00ED49BB" w:rsidRDefault="002C07A2" w:rsidP="00C805CC">
      <w:pPr>
        <w:tabs>
          <w:tab w:val="left" w:pos="5103"/>
          <w:tab w:val="left" w:pos="10348"/>
        </w:tabs>
        <w:jc w:val="right"/>
        <w:rPr>
          <w:b/>
          <w:noProof w:val="0"/>
          <w:lang w:val="ro-MD" w:eastAsia="ru-RU"/>
        </w:rPr>
      </w:pPr>
      <w:r w:rsidRPr="00ED49BB">
        <w:rPr>
          <w:b/>
          <w:noProof w:val="0"/>
          <w:lang w:val="ro-MD" w:eastAsia="ru-RU"/>
        </w:rPr>
        <w:t>APROBAT</w:t>
      </w:r>
      <w:r w:rsidR="0072565E" w:rsidRPr="00ED49BB">
        <w:rPr>
          <w:b/>
          <w:noProof w:val="0"/>
          <w:lang w:val="ro-MD" w:eastAsia="ru-RU"/>
        </w:rPr>
        <w:t>Ă</w:t>
      </w:r>
    </w:p>
    <w:p w14:paraId="2EF46595" w14:textId="78B1982A" w:rsidR="003961E7" w:rsidRPr="00ED49BB" w:rsidRDefault="002C07A2" w:rsidP="00AF76C0">
      <w:pPr>
        <w:tabs>
          <w:tab w:val="left" w:pos="5103"/>
          <w:tab w:val="left" w:pos="10348"/>
        </w:tabs>
        <w:jc w:val="right"/>
        <w:rPr>
          <w:b/>
          <w:noProof w:val="0"/>
          <w:lang w:val="ro-MD" w:eastAsia="ru-RU"/>
        </w:rPr>
      </w:pPr>
      <w:r w:rsidRPr="00ED49BB">
        <w:rPr>
          <w:b/>
          <w:noProof w:val="0"/>
          <w:lang w:val="ro-MD" w:eastAsia="ru-RU"/>
        </w:rPr>
        <w:t xml:space="preserve"> prin</w:t>
      </w:r>
      <w:r w:rsidR="003961E7" w:rsidRPr="00ED49BB">
        <w:rPr>
          <w:b/>
          <w:noProof w:val="0"/>
          <w:lang w:val="ro-MD" w:eastAsia="ru-RU"/>
        </w:rPr>
        <w:t xml:space="preserve"> Ordinul </w:t>
      </w:r>
      <w:r w:rsidR="00ED49BB">
        <w:rPr>
          <w:b/>
          <w:noProof w:val="0"/>
          <w:lang w:val="ro-MD" w:eastAsia="ru-RU"/>
        </w:rPr>
        <w:t>Ministerului Finanțe</w:t>
      </w:r>
      <w:r w:rsidR="00C74E8E">
        <w:rPr>
          <w:b/>
          <w:noProof w:val="0"/>
          <w:lang w:val="ro-MD" w:eastAsia="ru-RU"/>
        </w:rPr>
        <w:t>lor</w:t>
      </w:r>
    </w:p>
    <w:p w14:paraId="53784BAB" w14:textId="58E8044B" w:rsidR="003961E7" w:rsidRPr="00ED49BB" w:rsidRDefault="003961E7" w:rsidP="003961E7">
      <w:pPr>
        <w:tabs>
          <w:tab w:val="left" w:pos="5103"/>
          <w:tab w:val="left" w:pos="10348"/>
        </w:tabs>
        <w:jc w:val="right"/>
        <w:rPr>
          <w:b/>
          <w:noProof w:val="0"/>
          <w:u w:val="single"/>
          <w:lang w:val="ro-MD" w:eastAsia="ru-RU"/>
        </w:rPr>
      </w:pPr>
      <w:r w:rsidRPr="00FF430B">
        <w:rPr>
          <w:noProof w:val="0"/>
          <w:lang w:val="ro-MD" w:eastAsia="ru-RU"/>
        </w:rPr>
        <w:t xml:space="preserve">                                               </w:t>
      </w:r>
      <w:r w:rsidRPr="00ED49BB">
        <w:rPr>
          <w:b/>
          <w:noProof w:val="0"/>
          <w:u w:val="single"/>
          <w:lang w:val="ro-MD" w:eastAsia="ru-RU"/>
        </w:rPr>
        <w:t>nr.</w:t>
      </w:r>
      <w:r w:rsidR="00ED49BB" w:rsidRPr="00ED49BB">
        <w:rPr>
          <w:b/>
          <w:noProof w:val="0"/>
          <w:u w:val="single"/>
          <w:lang w:val="ro-MD" w:eastAsia="ru-RU"/>
        </w:rPr>
        <w:t>69</w:t>
      </w:r>
      <w:r w:rsidRPr="00ED49BB">
        <w:rPr>
          <w:b/>
          <w:noProof w:val="0"/>
          <w:u w:val="single"/>
          <w:lang w:val="ro-MD" w:eastAsia="ru-RU"/>
        </w:rPr>
        <w:t xml:space="preserve"> din </w:t>
      </w:r>
      <w:r w:rsidR="00ED49BB" w:rsidRPr="00ED49BB">
        <w:rPr>
          <w:b/>
          <w:noProof w:val="0"/>
          <w:u w:val="single"/>
          <w:lang w:val="ro-MD" w:eastAsia="ru-RU"/>
        </w:rPr>
        <w:t xml:space="preserve">07 mai </w:t>
      </w:r>
      <w:r w:rsidRPr="00ED49BB">
        <w:rPr>
          <w:b/>
          <w:noProof w:val="0"/>
          <w:u w:val="single"/>
          <w:lang w:val="ro-MD" w:eastAsia="ru-RU"/>
        </w:rPr>
        <w:t>202</w:t>
      </w:r>
      <w:r w:rsidR="00AD32DD" w:rsidRPr="00ED49BB">
        <w:rPr>
          <w:b/>
          <w:noProof w:val="0"/>
          <w:u w:val="single"/>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11764D6A" w:rsidR="003961E7"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139CDD03" w:rsidR="003961E7" w:rsidRDefault="006132F8" w:rsidP="002C35C8">
      <w:pPr>
        <w:tabs>
          <w:tab w:val="left" w:pos="5103"/>
          <w:tab w:val="left" w:pos="10348"/>
        </w:tabs>
        <w:jc w:val="center"/>
        <w:rPr>
          <w:b/>
          <w:noProof w:val="0"/>
          <w:sz w:val="28"/>
          <w:u w:val="single"/>
          <w:lang w:val="ro-MD" w:eastAsia="ru-RU"/>
        </w:rPr>
      </w:pPr>
      <w:r>
        <w:rPr>
          <w:b/>
          <w:noProof w:val="0"/>
          <w:lang w:val="ro-MD" w:eastAsia="ru-RU"/>
        </w:rPr>
        <w:t xml:space="preserve">prin procedura de achiziție </w:t>
      </w:r>
      <w:r w:rsidR="00065ACC">
        <w:rPr>
          <w:b/>
          <w:noProof w:val="0"/>
          <w:sz w:val="28"/>
          <w:u w:val="single"/>
          <w:lang w:val="ro-MD" w:eastAsia="ru-RU"/>
        </w:rPr>
        <w:t>Cererea Ofertelor de Prețuri</w:t>
      </w:r>
    </w:p>
    <w:p w14:paraId="03D767C7" w14:textId="77777777" w:rsidR="002C35C8" w:rsidRPr="002C35C8" w:rsidRDefault="002C35C8" w:rsidP="002C35C8">
      <w:pPr>
        <w:tabs>
          <w:tab w:val="left" w:pos="5103"/>
          <w:tab w:val="left" w:pos="10348"/>
        </w:tabs>
        <w:jc w:val="center"/>
        <w:rPr>
          <w:b/>
          <w:noProof w:val="0"/>
          <w:sz w:val="28"/>
          <w:u w:val="single"/>
          <w:lang w:val="ro-MD" w:eastAsia="ru-RU"/>
        </w:rPr>
      </w:pPr>
    </w:p>
    <w:p w14:paraId="7C2CF43C" w14:textId="77777777" w:rsidR="00A20ACF" w:rsidRPr="00FF430B" w:rsidRDefault="00A20ACF" w:rsidP="00196AB4">
      <w:pPr>
        <w:rPr>
          <w:lang w:val="ro-MD"/>
        </w:rPr>
      </w:pP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6E29F39" w14:textId="79B4ECCB" w:rsidR="00130A49" w:rsidRDefault="00130A49" w:rsidP="005D5589">
      <w:pPr>
        <w:keepNext/>
        <w:tabs>
          <w:tab w:val="left" w:pos="1134"/>
        </w:tabs>
        <w:suppressAutoHyphens/>
        <w:ind w:right="-1"/>
        <w:jc w:val="center"/>
        <w:outlineLvl w:val="1"/>
        <w:rPr>
          <w:b/>
          <w:iCs/>
          <w:noProof w:val="0"/>
          <w:color w:val="000000"/>
          <w:sz w:val="22"/>
          <w:szCs w:val="22"/>
          <w:lang w:val="ro-MD" w:eastAsia="zh-CN"/>
        </w:rPr>
      </w:pPr>
    </w:p>
    <w:p w14:paraId="2CED2E18" w14:textId="77777777" w:rsidR="002C35C8" w:rsidRPr="00FF430B" w:rsidRDefault="002C35C8" w:rsidP="005D5589">
      <w:pPr>
        <w:keepNext/>
        <w:tabs>
          <w:tab w:val="left" w:pos="1134"/>
        </w:tabs>
        <w:suppressAutoHyphens/>
        <w:ind w:right="-1"/>
        <w:jc w:val="center"/>
        <w:outlineLvl w:val="1"/>
        <w:rPr>
          <w:b/>
          <w:iCs/>
          <w:noProof w:val="0"/>
          <w:color w:val="000000"/>
          <w:sz w:val="22"/>
          <w:szCs w:val="22"/>
          <w:lang w:val="ro-MD" w:eastAsia="zh-CN"/>
        </w:rPr>
      </w:pPr>
    </w:p>
    <w:p w14:paraId="03A16651" w14:textId="3C8A494D" w:rsidR="00BA7FF4" w:rsidRPr="00FF430B" w:rsidRDefault="00BA7FF4" w:rsidP="00BA7FF4">
      <w:pPr>
        <w:jc w:val="right"/>
        <w:rPr>
          <w:noProof w:val="0"/>
          <w:sz w:val="22"/>
          <w:szCs w:val="22"/>
          <w:lang w:val="ro-MD"/>
        </w:rPr>
      </w:pPr>
      <w:bookmarkStart w:id="0"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2987A98D" w:rsidR="00BA7FF4" w:rsidRPr="002C35C8" w:rsidRDefault="00BA7FF4" w:rsidP="002C35C8">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 xml:space="preserve">ocumentația standard </w:t>
      </w:r>
    </w:p>
    <w:p w14:paraId="5364B2A3" w14:textId="68506855" w:rsidR="00B65C93" w:rsidRPr="00255994" w:rsidRDefault="00255994" w:rsidP="00255994">
      <w:pPr>
        <w:jc w:val="right"/>
        <w:rPr>
          <w:noProof w:val="0"/>
          <w:lang w:val="ro-MD"/>
        </w:rPr>
      </w:pPr>
      <w:r>
        <w:rPr>
          <w:noProof w:val="0"/>
          <w:lang w:val="ro-MD"/>
        </w:rPr>
        <w:t>din “____” ________ 20___</w:t>
      </w: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1" w:name="_Toc449692096"/>
      <w:bookmarkEnd w:id="0"/>
    </w:p>
    <w:p w14:paraId="2DFCB027" w14:textId="20D934B6" w:rsidR="00F5261B" w:rsidRPr="00255994" w:rsidRDefault="00F5261B" w:rsidP="00255994">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E9D2F4A" w14:textId="5EA15655" w:rsidR="00F5261B" w:rsidRPr="00255994" w:rsidRDefault="00F5261B" w:rsidP="00255994">
      <w:pPr>
        <w:pStyle w:val="a7"/>
        <w:tabs>
          <w:tab w:val="left" w:pos="-142"/>
        </w:tabs>
        <w:spacing w:before="240"/>
        <w:jc w:val="center"/>
        <w:rPr>
          <w:rFonts w:ascii="Times New Roman" w:hAnsi="Times New Roman"/>
          <w:sz w:val="20"/>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w:t>
      </w:r>
      <w:r w:rsidRPr="00255994">
        <w:rPr>
          <w:rFonts w:ascii="Times New Roman" w:hAnsi="Times New Roman"/>
          <w:sz w:val="20"/>
          <w:szCs w:val="24"/>
          <w:lang w:val="ro-MD"/>
        </w:rPr>
        <w:t>(denumirea autorităţii c</w:t>
      </w:r>
      <w:r w:rsidR="00255994">
        <w:rPr>
          <w:rFonts w:ascii="Times New Roman" w:hAnsi="Times New Roman"/>
          <w:sz w:val="20"/>
          <w:szCs w:val="24"/>
          <w:lang w:val="ro-MD"/>
        </w:rPr>
        <w:t>ontractante şi adresa completă)</w:t>
      </w: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2C35C8">
      <w:pPr>
        <w:pStyle w:val="a7"/>
        <w:tabs>
          <w:tab w:val="left" w:pos="567"/>
        </w:tabs>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160CA7D" w14:textId="1D5D1AE1" w:rsidR="00B65C93" w:rsidRPr="00FF430B" w:rsidRDefault="00255994" w:rsidP="00255994">
      <w:pPr>
        <w:pStyle w:val="a7"/>
        <w:tabs>
          <w:tab w:val="left" w:pos="567"/>
        </w:tabs>
        <w:spacing w:line="360" w:lineRule="auto"/>
        <w:jc w:val="right"/>
        <w:rPr>
          <w:rFonts w:ascii="Times New Roman" w:hAnsi="Times New Roman"/>
          <w:szCs w:val="24"/>
          <w:lang w:val="ro-MD"/>
        </w:rPr>
      </w:pPr>
      <w:r>
        <w:rPr>
          <w:rFonts w:ascii="Times New Roman" w:hAnsi="Times New Roman"/>
          <w:szCs w:val="24"/>
          <w:lang w:val="ro-MD"/>
        </w:rPr>
        <w:t>(semnătura autorizată)</w:t>
      </w:r>
    </w:p>
    <w:p w14:paraId="7DE99931" w14:textId="220E1C6C" w:rsidR="00B65C93" w:rsidRDefault="00B65C93" w:rsidP="00950D18">
      <w:pPr>
        <w:pStyle w:val="a7"/>
        <w:tabs>
          <w:tab w:val="left" w:pos="567"/>
        </w:tabs>
        <w:spacing w:line="360" w:lineRule="auto"/>
        <w:rPr>
          <w:rFonts w:ascii="Times New Roman" w:hAnsi="Times New Roman"/>
          <w:szCs w:val="24"/>
          <w:lang w:val="ro-MD"/>
        </w:rPr>
      </w:pPr>
    </w:p>
    <w:p w14:paraId="12651C93" w14:textId="2FCCAAAB" w:rsidR="002C35C8" w:rsidRDefault="002C35C8" w:rsidP="00950D18">
      <w:pPr>
        <w:pStyle w:val="a7"/>
        <w:tabs>
          <w:tab w:val="left" w:pos="567"/>
        </w:tabs>
        <w:spacing w:line="360" w:lineRule="auto"/>
        <w:rPr>
          <w:rFonts w:ascii="Times New Roman" w:hAnsi="Times New Roman"/>
          <w:szCs w:val="24"/>
          <w:lang w:val="ro-MD"/>
        </w:rPr>
      </w:pPr>
    </w:p>
    <w:p w14:paraId="59BC2E8C" w14:textId="77777777" w:rsidR="002C35C8" w:rsidRPr="00FF430B" w:rsidRDefault="002C35C8" w:rsidP="00950D18">
      <w:pPr>
        <w:pStyle w:val="a7"/>
        <w:tabs>
          <w:tab w:val="left" w:pos="567"/>
        </w:tabs>
        <w:spacing w:line="360" w:lineRule="auto"/>
        <w:rPr>
          <w:rFonts w:ascii="Times New Roman" w:hAnsi="Times New Roman"/>
          <w:szCs w:val="24"/>
          <w:lang w:val="ro-MD"/>
        </w:rPr>
      </w:pPr>
    </w:p>
    <w:p w14:paraId="05A6EBE2" w14:textId="202AE870" w:rsidR="00BA7FF4" w:rsidRPr="00255994" w:rsidRDefault="00BA7FF4" w:rsidP="00BA7FF4">
      <w:pPr>
        <w:jc w:val="right"/>
        <w:rPr>
          <w:b/>
          <w:noProof w:val="0"/>
          <w:szCs w:val="22"/>
          <w:u w:val="single"/>
          <w:lang w:val="ro-MD"/>
        </w:rPr>
      </w:pPr>
      <w:r w:rsidRPr="00255994">
        <w:rPr>
          <w:b/>
          <w:noProof w:val="0"/>
          <w:sz w:val="28"/>
          <w:u w:val="single"/>
          <w:lang w:val="ro-MD"/>
        </w:rPr>
        <w:t>Anexa nr.</w:t>
      </w:r>
      <w:r w:rsidR="00FF430B" w:rsidRPr="00255994">
        <w:rPr>
          <w:b/>
          <w:noProof w:val="0"/>
          <w:sz w:val="28"/>
          <w:u w:val="single"/>
          <w:lang w:val="ro-MD"/>
        </w:rPr>
        <w:t xml:space="preserve"> </w:t>
      </w:r>
      <w:r w:rsidRPr="00255994">
        <w:rPr>
          <w:b/>
          <w:noProof w:val="0"/>
          <w:sz w:val="28"/>
          <w:u w:val="single"/>
          <w:lang w:val="ro-MD"/>
        </w:rPr>
        <w:t>8</w:t>
      </w:r>
    </w:p>
    <w:p w14:paraId="053435C1" w14:textId="77777777" w:rsidR="00C2158C"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00C2158C">
        <w:rPr>
          <w:noProof w:val="0"/>
          <w:lang w:val="ro-MD"/>
        </w:rPr>
        <w:t xml:space="preserve">ocumentația standard </w:t>
      </w:r>
    </w:p>
    <w:p w14:paraId="3C3054B9" w14:textId="0BC67045" w:rsidR="00BE49DD" w:rsidRPr="00FF430B" w:rsidRDefault="00255994" w:rsidP="00255994">
      <w:pPr>
        <w:jc w:val="right"/>
        <w:rPr>
          <w:noProof w:val="0"/>
          <w:lang w:val="ro-MD"/>
        </w:rPr>
      </w:pPr>
      <w:r>
        <w:rPr>
          <w:noProof w:val="0"/>
          <w:lang w:val="ro-MD"/>
        </w:rPr>
        <w:t>din “____” ________ 20___</w:t>
      </w: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7BB2B8E5" w14:textId="3A70413D" w:rsidR="00211C74" w:rsidRPr="00FF430B" w:rsidRDefault="00211C74" w:rsidP="0025599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lastRenderedPageBreak/>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00255994">
        <w:rPr>
          <w:rFonts w:ascii="Times New Roman" w:hAnsi="Times New Roman"/>
          <w:szCs w:val="24"/>
          <w:lang w:val="ro-MD"/>
        </w:rPr>
        <w:t xml:space="preserve">                   </w:t>
      </w:r>
      <w:r w:rsidRPr="00255994">
        <w:rPr>
          <w:rFonts w:ascii="Times New Roman" w:hAnsi="Times New Roman"/>
          <w:sz w:val="18"/>
          <w:lang w:val="ro-MD"/>
        </w:rPr>
        <w:t>(</w:t>
      </w:r>
      <w:r w:rsidRPr="00255994">
        <w:rPr>
          <w:rFonts w:ascii="Times New Roman" w:hAnsi="Times New Roman"/>
          <w:i/>
          <w:sz w:val="18"/>
          <w:lang w:val="ro-MD"/>
        </w:rPr>
        <w:t>denumirea autorităţii contractante şi adresa completă</w:t>
      </w:r>
      <w:r w:rsidRPr="00255994">
        <w:rPr>
          <w:rFonts w:ascii="Times New Roman" w:hAnsi="Times New Roman"/>
          <w:sz w:val="18"/>
          <w:lang w:val="ro-MD"/>
        </w:rPr>
        <w:t>)</w:t>
      </w: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0E681BC" w14:textId="449A6A64" w:rsidR="00BB1EC7" w:rsidRPr="00FF430B" w:rsidRDefault="00211C74" w:rsidP="0025599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00255994">
        <w:rPr>
          <w:rFonts w:ascii="Times New Roman" w:hAnsi="Times New Roman"/>
          <w:szCs w:val="24"/>
          <w:lang w:val="ro-MD"/>
        </w:rPr>
        <w:t>,</w:t>
      </w: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76FB82E9" w14:textId="0E8024A2" w:rsidR="00BE49DD" w:rsidRPr="00FF430B" w:rsidRDefault="00255994" w:rsidP="00255994">
      <w:pPr>
        <w:pStyle w:val="a7"/>
        <w:tabs>
          <w:tab w:val="left" w:pos="567"/>
        </w:tabs>
        <w:spacing w:line="360" w:lineRule="auto"/>
        <w:jc w:val="right"/>
        <w:rPr>
          <w:rFonts w:ascii="Times New Roman" w:hAnsi="Times New Roman"/>
          <w:szCs w:val="24"/>
          <w:lang w:val="ro-MD"/>
        </w:rPr>
      </w:pPr>
      <w:r>
        <w:rPr>
          <w:rFonts w:ascii="Times New Roman" w:hAnsi="Times New Roman"/>
          <w:szCs w:val="24"/>
          <w:lang w:val="ro-MD"/>
        </w:rPr>
        <w:t>(semnătura autorizată)</w:t>
      </w:r>
    </w:p>
    <w:p w14:paraId="29DA1EEE" w14:textId="23529531" w:rsidR="00BE49DD" w:rsidRDefault="00BE49DD" w:rsidP="00950D18">
      <w:pPr>
        <w:pStyle w:val="a7"/>
        <w:tabs>
          <w:tab w:val="left" w:pos="567"/>
        </w:tabs>
        <w:spacing w:line="360" w:lineRule="auto"/>
        <w:rPr>
          <w:rFonts w:ascii="Times New Roman" w:hAnsi="Times New Roman"/>
          <w:szCs w:val="24"/>
          <w:lang w:val="ro-MD"/>
        </w:rPr>
      </w:pPr>
    </w:p>
    <w:p w14:paraId="32323498" w14:textId="4B18831C" w:rsidR="002C35C8" w:rsidRDefault="002C35C8" w:rsidP="00950D18">
      <w:pPr>
        <w:pStyle w:val="a7"/>
        <w:tabs>
          <w:tab w:val="left" w:pos="567"/>
        </w:tabs>
        <w:spacing w:line="360" w:lineRule="auto"/>
        <w:rPr>
          <w:rFonts w:ascii="Times New Roman" w:hAnsi="Times New Roman"/>
          <w:szCs w:val="24"/>
          <w:lang w:val="ro-MD"/>
        </w:rPr>
      </w:pPr>
    </w:p>
    <w:p w14:paraId="066AA57D" w14:textId="77777777" w:rsidR="002C35C8" w:rsidRPr="00FF430B" w:rsidRDefault="002C35C8" w:rsidP="00950D18">
      <w:pPr>
        <w:pStyle w:val="a7"/>
        <w:tabs>
          <w:tab w:val="left" w:pos="567"/>
        </w:tabs>
        <w:spacing w:line="360" w:lineRule="auto"/>
        <w:rPr>
          <w:rFonts w:ascii="Times New Roman" w:hAnsi="Times New Roman"/>
          <w:szCs w:val="24"/>
          <w:lang w:val="ro-MD"/>
        </w:rPr>
      </w:pPr>
    </w:p>
    <w:p w14:paraId="2FE154B9" w14:textId="2923E5E2" w:rsidR="00BE49DD" w:rsidRPr="00255994" w:rsidRDefault="00BE49DD" w:rsidP="00BE49DD">
      <w:pPr>
        <w:jc w:val="right"/>
        <w:rPr>
          <w:b/>
          <w:noProof w:val="0"/>
          <w:szCs w:val="22"/>
          <w:u w:val="single"/>
          <w:lang w:val="ro-MD"/>
        </w:rPr>
      </w:pPr>
      <w:r w:rsidRPr="00255994">
        <w:rPr>
          <w:b/>
          <w:noProof w:val="0"/>
          <w:sz w:val="28"/>
          <w:u w:val="single"/>
          <w:lang w:val="ro-MD"/>
        </w:rPr>
        <w:t>Anexa nr.</w:t>
      </w:r>
      <w:r w:rsidR="00FF430B" w:rsidRPr="00255994">
        <w:rPr>
          <w:b/>
          <w:noProof w:val="0"/>
          <w:sz w:val="28"/>
          <w:u w:val="single"/>
          <w:lang w:val="ro-MD"/>
        </w:rPr>
        <w:t xml:space="preserve"> </w:t>
      </w:r>
      <w:r w:rsidRPr="00255994">
        <w:rPr>
          <w:b/>
          <w:noProof w:val="0"/>
          <w:sz w:val="28"/>
          <w:u w:val="single"/>
          <w:lang w:val="ro-MD"/>
        </w:rPr>
        <w:t>9</w:t>
      </w:r>
    </w:p>
    <w:p w14:paraId="21D89F88" w14:textId="77777777" w:rsidR="00C2158C"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 xml:space="preserve">ocumentația standard </w:t>
      </w:r>
    </w:p>
    <w:p w14:paraId="1A87BBD3" w14:textId="77777777" w:rsidR="00BE49DD" w:rsidRPr="00FF430B" w:rsidRDefault="00BE49DD" w:rsidP="00BE49DD">
      <w:pPr>
        <w:jc w:val="right"/>
        <w:rPr>
          <w:noProof w:val="0"/>
          <w:lang w:val="ro-MD"/>
        </w:rPr>
      </w:pPr>
      <w:r w:rsidRPr="00FF430B">
        <w:rPr>
          <w:noProof w:val="0"/>
          <w:lang w:val="ro-MD"/>
        </w:rPr>
        <w:t>din “____” ________ 20___</w:t>
      </w:r>
    </w:p>
    <w:bookmarkEnd w:id="1"/>
    <w:p w14:paraId="1C51A82A" w14:textId="1F6990D1"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255994" w:rsidRDefault="00A227F2" w:rsidP="00950D18">
      <w:pPr>
        <w:pStyle w:val="a7"/>
        <w:tabs>
          <w:tab w:val="left" w:pos="567"/>
        </w:tabs>
        <w:rPr>
          <w:rFonts w:ascii="Times New Roman" w:hAnsi="Times New Roman"/>
          <w:sz w:val="20"/>
          <w:szCs w:val="24"/>
          <w:lang w:val="ro-MD"/>
        </w:rPr>
      </w:pPr>
      <w:r w:rsidRPr="00FF430B">
        <w:rPr>
          <w:rFonts w:ascii="Times New Roman" w:hAnsi="Times New Roman"/>
          <w:szCs w:val="24"/>
          <w:lang w:val="ro-MD"/>
        </w:rPr>
        <w:t xml:space="preserve">                        </w:t>
      </w:r>
      <w:r w:rsidRPr="00255994">
        <w:rPr>
          <w:rFonts w:ascii="Times New Roman" w:hAnsi="Times New Roman"/>
          <w:sz w:val="20"/>
          <w:szCs w:val="24"/>
          <w:lang w:val="ro-MD"/>
        </w:rPr>
        <w:t>(denumirea)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5D1725F5" w14:textId="37EEF1C0"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255994" w:rsidRDefault="00A227F2" w:rsidP="00950D18">
      <w:pPr>
        <w:pStyle w:val="a7"/>
        <w:tabs>
          <w:tab w:val="left" w:pos="567"/>
        </w:tabs>
        <w:rPr>
          <w:rFonts w:ascii="Times New Roman" w:hAnsi="Times New Roman"/>
          <w:sz w:val="20"/>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255994">
        <w:rPr>
          <w:rFonts w:ascii="Times New Roman" w:hAnsi="Times New Roman"/>
          <w:sz w:val="20"/>
          <w:szCs w:val="24"/>
          <w:lang w:val="ro-MD"/>
        </w:rPr>
        <w:t xml:space="preserve">                        </w:t>
      </w:r>
      <w:r w:rsidRPr="00255994">
        <w:rPr>
          <w:rFonts w:ascii="Times New Roman" w:hAnsi="Times New Roman"/>
          <w:sz w:val="20"/>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255994" w:rsidRDefault="00A227F2" w:rsidP="00950D18">
      <w:pPr>
        <w:pStyle w:val="a7"/>
        <w:tabs>
          <w:tab w:val="left" w:pos="567"/>
        </w:tabs>
        <w:rPr>
          <w:rFonts w:ascii="Times New Roman" w:hAnsi="Times New Roman"/>
          <w:sz w:val="20"/>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255994">
        <w:rPr>
          <w:rFonts w:ascii="Times New Roman" w:hAnsi="Times New Roman"/>
          <w:sz w:val="20"/>
          <w:szCs w:val="24"/>
          <w:lang w:val="ro-MD"/>
        </w:rPr>
        <w:t xml:space="preserve">             </w:t>
      </w:r>
      <w:r w:rsidRPr="00255994">
        <w:rPr>
          <w:rFonts w:ascii="Times New Roman" w:hAnsi="Times New Roman"/>
          <w:sz w:val="20"/>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255994" w:rsidRDefault="00A227F2" w:rsidP="00950D18">
      <w:pPr>
        <w:pStyle w:val="a7"/>
        <w:tabs>
          <w:tab w:val="left" w:pos="567"/>
        </w:tabs>
        <w:jc w:val="center"/>
        <w:rPr>
          <w:rFonts w:ascii="Times New Roman" w:hAnsi="Times New Roman"/>
          <w:sz w:val="20"/>
          <w:szCs w:val="24"/>
          <w:lang w:val="ro-MD"/>
        </w:rPr>
      </w:pPr>
      <w:r w:rsidRPr="00FF430B">
        <w:rPr>
          <w:rFonts w:ascii="Times New Roman" w:hAnsi="Times New Roman"/>
          <w:szCs w:val="24"/>
          <w:lang w:val="ro-MD"/>
        </w:rPr>
        <w:t xml:space="preserve"> </w:t>
      </w:r>
      <w:r w:rsidRPr="00255994">
        <w:rPr>
          <w:rFonts w:ascii="Times New Roman" w:hAnsi="Times New Roman"/>
          <w:sz w:val="20"/>
          <w:szCs w:val="24"/>
          <w:lang w:val="ro-MD"/>
        </w:rPr>
        <w:t>(denumirea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255994" w:rsidRDefault="00A227F2" w:rsidP="00950D18">
      <w:pPr>
        <w:pStyle w:val="a7"/>
        <w:tabs>
          <w:tab w:val="left" w:pos="567"/>
        </w:tabs>
        <w:jc w:val="center"/>
        <w:rPr>
          <w:rFonts w:ascii="Times New Roman" w:hAnsi="Times New Roman"/>
          <w:sz w:val="20"/>
          <w:szCs w:val="24"/>
          <w:lang w:val="ro-MD"/>
        </w:rPr>
      </w:pPr>
      <w:r w:rsidRPr="00255994">
        <w:rPr>
          <w:rFonts w:ascii="Times New Roman" w:hAnsi="Times New Roman"/>
          <w:sz w:val="20"/>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255994" w:rsidRDefault="00A227F2" w:rsidP="00950D18">
      <w:pPr>
        <w:pStyle w:val="a7"/>
        <w:tabs>
          <w:tab w:val="left" w:pos="567"/>
        </w:tabs>
        <w:rPr>
          <w:rFonts w:ascii="Times New Roman" w:hAnsi="Times New Roman"/>
          <w:sz w:val="20"/>
          <w:szCs w:val="24"/>
          <w:lang w:val="ro-MD"/>
        </w:rPr>
      </w:pPr>
      <w:r w:rsidRPr="00255994">
        <w:rPr>
          <w:rFonts w:ascii="Times New Roman" w:hAnsi="Times New Roman"/>
          <w:sz w:val="20"/>
          <w:szCs w:val="24"/>
          <w:lang w:val="ro-MD"/>
        </w:rPr>
        <w:lastRenderedPageBreak/>
        <w:t xml:space="preserve">                                             (denumirea autorităţii contractante</w:t>
      </w:r>
      <w:r w:rsidR="00A75527" w:rsidRPr="00255994">
        <w:rPr>
          <w:rFonts w:ascii="Times New Roman" w:hAnsi="Times New Roman"/>
          <w:sz w:val="20"/>
          <w:szCs w:val="24"/>
          <w:lang w:val="ro-MD"/>
        </w:rPr>
        <w:t>)</w:t>
      </w:r>
    </w:p>
    <w:p w14:paraId="46B26254" w14:textId="77777777" w:rsidR="00AA1372" w:rsidRPr="00255994" w:rsidRDefault="00A227F2" w:rsidP="00950D18">
      <w:pPr>
        <w:pStyle w:val="a7"/>
        <w:tabs>
          <w:tab w:val="left" w:pos="567"/>
        </w:tabs>
        <w:jc w:val="center"/>
        <w:rPr>
          <w:rFonts w:ascii="Times New Roman" w:hAnsi="Times New Roman"/>
          <w:sz w:val="20"/>
          <w:szCs w:val="24"/>
          <w:lang w:val="ro-MD"/>
        </w:rPr>
      </w:pPr>
      <w:r w:rsidRPr="00FF430B">
        <w:rPr>
          <w:rFonts w:ascii="Times New Roman" w:hAnsi="Times New Roman"/>
          <w:szCs w:val="24"/>
          <w:lang w:val="ro-MD"/>
        </w:rPr>
        <w:t xml:space="preserve">plătim suma de__________________________________________, la prima sa cerere scrisă şi                                                                                    </w:t>
      </w:r>
      <w:r w:rsidRPr="00255994">
        <w:rPr>
          <w:rFonts w:ascii="Times New Roman" w:hAnsi="Times New Roman"/>
          <w:sz w:val="20"/>
          <w:szCs w:val="24"/>
          <w:lang w:val="ro-MD"/>
        </w:rPr>
        <w:t>(suma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63EB4698" w14:textId="445B577E" w:rsidR="002927B7" w:rsidRDefault="002927B7" w:rsidP="00255994">
      <w:pPr>
        <w:spacing w:after="200" w:line="276" w:lineRule="auto"/>
        <w:rPr>
          <w:lang w:val="ro-MD" w:eastAsia="zh-CN"/>
        </w:rPr>
      </w:pPr>
      <w:bookmarkStart w:id="2" w:name="_Toc449692097"/>
    </w:p>
    <w:p w14:paraId="7F38679E" w14:textId="31EC195A" w:rsidR="002C35C8" w:rsidRDefault="002C35C8" w:rsidP="00255994">
      <w:pPr>
        <w:spacing w:after="200" w:line="276" w:lineRule="auto"/>
        <w:rPr>
          <w:lang w:val="ro-MD" w:eastAsia="zh-CN"/>
        </w:rPr>
      </w:pPr>
    </w:p>
    <w:p w14:paraId="49955C66" w14:textId="77777777" w:rsidR="002C35C8" w:rsidRDefault="002C35C8" w:rsidP="00255994">
      <w:pPr>
        <w:spacing w:after="200" w:line="276" w:lineRule="auto"/>
        <w:rPr>
          <w:lang w:val="ro-MD" w:eastAsia="zh-CN"/>
        </w:rPr>
      </w:pPr>
    </w:p>
    <w:p w14:paraId="54002888" w14:textId="6136D6BB" w:rsidR="00BA7FF4" w:rsidRPr="00255994" w:rsidRDefault="00BA7FF4" w:rsidP="00BA7FF4">
      <w:pPr>
        <w:jc w:val="right"/>
        <w:rPr>
          <w:b/>
          <w:noProof w:val="0"/>
          <w:szCs w:val="22"/>
          <w:u w:val="single"/>
          <w:lang w:val="ro-MD"/>
        </w:rPr>
      </w:pPr>
      <w:r w:rsidRPr="00255994">
        <w:rPr>
          <w:b/>
          <w:noProof w:val="0"/>
          <w:sz w:val="28"/>
          <w:u w:val="single"/>
          <w:lang w:val="ro-MD"/>
        </w:rPr>
        <w:t>Anexa nr.</w:t>
      </w:r>
      <w:r w:rsidR="00FF430B" w:rsidRPr="00255994">
        <w:rPr>
          <w:b/>
          <w:noProof w:val="0"/>
          <w:sz w:val="28"/>
          <w:u w:val="single"/>
          <w:lang w:val="ro-MD"/>
        </w:rPr>
        <w:t xml:space="preserve"> </w:t>
      </w:r>
      <w:r w:rsidR="00BE49DD" w:rsidRPr="00255994">
        <w:rPr>
          <w:b/>
          <w:noProof w:val="0"/>
          <w:sz w:val="28"/>
          <w:u w:val="single"/>
          <w:lang w:val="ro-MD"/>
        </w:rPr>
        <w:t>10</w:t>
      </w:r>
    </w:p>
    <w:p w14:paraId="251FD827" w14:textId="442DE011" w:rsidR="00BA7FF4"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00C2158C">
        <w:rPr>
          <w:noProof w:val="0"/>
          <w:lang w:val="ro-MD"/>
        </w:rPr>
        <w:t>ocumentația standard</w:t>
      </w:r>
    </w:p>
    <w:p w14:paraId="596DAC67" w14:textId="27F95CF0" w:rsidR="00950D18" w:rsidRPr="00FF430B" w:rsidRDefault="00255994" w:rsidP="00255994">
      <w:pPr>
        <w:jc w:val="right"/>
        <w:rPr>
          <w:noProof w:val="0"/>
          <w:lang w:val="ro-MD"/>
        </w:rPr>
      </w:pPr>
      <w:r>
        <w:rPr>
          <w:noProof w:val="0"/>
          <w:lang w:val="ro-MD"/>
        </w:rPr>
        <w:t>din “____” ________ 20___</w:t>
      </w:r>
    </w:p>
    <w:bookmarkEnd w:id="2"/>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C35C8">
        <w:trPr>
          <w:cantSplit/>
          <w:trHeight w:val="1193"/>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3"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07E34268" w14:textId="07E3DBAB" w:rsidR="00BA7FF4" w:rsidRPr="00255994" w:rsidRDefault="00BA7FF4" w:rsidP="00BA7FF4">
      <w:pPr>
        <w:jc w:val="right"/>
        <w:rPr>
          <w:b/>
          <w:noProof w:val="0"/>
          <w:szCs w:val="22"/>
          <w:u w:val="single"/>
          <w:lang w:val="ro-MD"/>
        </w:rPr>
      </w:pPr>
      <w:r w:rsidRPr="00255994">
        <w:rPr>
          <w:b/>
          <w:noProof w:val="0"/>
          <w:sz w:val="28"/>
          <w:u w:val="single"/>
          <w:lang w:val="ro-MD"/>
        </w:rPr>
        <w:t>Anexa nr.</w:t>
      </w:r>
      <w:r w:rsidR="00FF430B" w:rsidRPr="00255994">
        <w:rPr>
          <w:b/>
          <w:noProof w:val="0"/>
          <w:sz w:val="28"/>
          <w:u w:val="single"/>
          <w:lang w:val="ro-MD"/>
        </w:rPr>
        <w:t xml:space="preserve"> </w:t>
      </w:r>
      <w:r w:rsidRPr="00255994">
        <w:rPr>
          <w:b/>
          <w:noProof w:val="0"/>
          <w:sz w:val="28"/>
          <w:u w:val="single"/>
          <w:lang w:val="ro-MD"/>
        </w:rPr>
        <w:t>1</w:t>
      </w:r>
      <w:r w:rsidR="00BE49DD" w:rsidRPr="00255994">
        <w:rPr>
          <w:b/>
          <w:noProof w:val="0"/>
          <w:sz w:val="28"/>
          <w:u w:val="single"/>
          <w:lang w:val="ro-MD"/>
        </w:rPr>
        <w:t>2</w:t>
      </w:r>
    </w:p>
    <w:p w14:paraId="34774E0C" w14:textId="127509EC" w:rsidR="00BA7FF4"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 xml:space="preserve">ocumentația </w:t>
      </w:r>
      <w:r w:rsidR="00C2158C">
        <w:rPr>
          <w:noProof w:val="0"/>
          <w:lang w:val="ro-MD"/>
        </w:rPr>
        <w:t>standard</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3"/>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2F50EF49" w:rsidR="00EF4276" w:rsidRDefault="00EF4276" w:rsidP="009A7C84">
      <w:pPr>
        <w:jc w:val="center"/>
        <w:rPr>
          <w:rFonts w:eastAsia="PMingLiU"/>
          <w:b/>
          <w:lang w:val="ro-MD" w:eastAsia="zh-CN"/>
        </w:rPr>
      </w:pPr>
    </w:p>
    <w:p w14:paraId="4EF87CFD" w14:textId="2DDFDBF7" w:rsidR="00B74FC5" w:rsidRDefault="00B74FC5" w:rsidP="009A7C84">
      <w:pPr>
        <w:jc w:val="center"/>
        <w:rPr>
          <w:rFonts w:eastAsia="PMingLiU"/>
          <w:b/>
          <w:lang w:val="ro-MD" w:eastAsia="zh-CN"/>
        </w:rPr>
      </w:pPr>
    </w:p>
    <w:p w14:paraId="00065559" w14:textId="0E04D6CE" w:rsidR="00B74FC5" w:rsidRDefault="00B74FC5" w:rsidP="009A7C84">
      <w:pPr>
        <w:jc w:val="center"/>
        <w:rPr>
          <w:rFonts w:eastAsia="PMingLiU"/>
          <w:b/>
          <w:lang w:val="ro-MD" w:eastAsia="zh-CN"/>
        </w:rPr>
      </w:pPr>
    </w:p>
    <w:p w14:paraId="6AB15B66" w14:textId="77777777" w:rsidR="00B74FC5" w:rsidRPr="00FF430B" w:rsidRDefault="00B74FC5"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255994" w:rsidRDefault="00BA7FF4" w:rsidP="00BA7FF4">
      <w:pPr>
        <w:jc w:val="right"/>
        <w:rPr>
          <w:b/>
          <w:noProof w:val="0"/>
          <w:szCs w:val="22"/>
          <w:u w:val="single"/>
          <w:lang w:val="ro-MD"/>
        </w:rPr>
      </w:pPr>
      <w:r w:rsidRPr="00255994">
        <w:rPr>
          <w:b/>
          <w:noProof w:val="0"/>
          <w:sz w:val="28"/>
          <w:u w:val="single"/>
          <w:lang w:val="ro-MD"/>
        </w:rPr>
        <w:t>Anexa nr.</w:t>
      </w:r>
      <w:r w:rsidR="00FF430B" w:rsidRPr="00255994">
        <w:rPr>
          <w:b/>
          <w:noProof w:val="0"/>
          <w:sz w:val="28"/>
          <w:u w:val="single"/>
          <w:lang w:val="ro-MD"/>
        </w:rPr>
        <w:t xml:space="preserve"> </w:t>
      </w:r>
      <w:r w:rsidR="00BE49DD" w:rsidRPr="00255994">
        <w:rPr>
          <w:b/>
          <w:noProof w:val="0"/>
          <w:sz w:val="28"/>
          <w:u w:val="single"/>
          <w:lang w:val="ro-MD"/>
        </w:rPr>
        <w:t>1</w:t>
      </w:r>
      <w:r w:rsidR="00EF4276" w:rsidRPr="00255994">
        <w:rPr>
          <w:b/>
          <w:noProof w:val="0"/>
          <w:sz w:val="28"/>
          <w:u w:val="single"/>
          <w:lang w:val="ro-MD"/>
        </w:rPr>
        <w:t>3</w:t>
      </w:r>
    </w:p>
    <w:p w14:paraId="5F48A220" w14:textId="04A2FC8D" w:rsidR="00BA7FF4" w:rsidRDefault="009E719D" w:rsidP="00BA7FF4">
      <w:pPr>
        <w:jc w:val="right"/>
        <w:rPr>
          <w:noProof w:val="0"/>
          <w:lang w:val="ro-MD"/>
        </w:rPr>
      </w:pPr>
      <w:r w:rsidRPr="00FF430B">
        <w:rPr>
          <w:noProof w:val="0"/>
          <w:lang w:val="ro-MD"/>
        </w:rPr>
        <w:t>la D</w:t>
      </w:r>
      <w:r w:rsidR="00C2158C">
        <w:rPr>
          <w:noProof w:val="0"/>
          <w:lang w:val="ro-MD"/>
        </w:rPr>
        <w:t>ocumentația standard</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5C0181BC" w14:textId="0E1C7728" w:rsidR="002D6E71" w:rsidRPr="00FF430B" w:rsidRDefault="002D6E71" w:rsidP="00C2158C">
      <w:pPr>
        <w:spacing w:line="276" w:lineRule="auto"/>
        <w:rPr>
          <w:rFonts w:eastAsia="PMingLiU"/>
          <w:b/>
          <w:lang w:val="ro-MD" w:eastAsia="zh-CN"/>
        </w:rPr>
      </w:pPr>
    </w:p>
    <w:p w14:paraId="41C8C3EB" w14:textId="77777777" w:rsidR="00B74FC5" w:rsidRDefault="00B74FC5" w:rsidP="00BA7FF4">
      <w:pPr>
        <w:jc w:val="right"/>
        <w:rPr>
          <w:b/>
          <w:noProof w:val="0"/>
          <w:sz w:val="28"/>
          <w:u w:val="single"/>
          <w:lang w:val="ro-MD"/>
        </w:rPr>
      </w:pPr>
    </w:p>
    <w:p w14:paraId="40DAFFC2" w14:textId="310C5940" w:rsidR="00BA7FF4" w:rsidRPr="00255994" w:rsidRDefault="00BA7FF4" w:rsidP="00BA7FF4">
      <w:pPr>
        <w:jc w:val="right"/>
        <w:rPr>
          <w:b/>
          <w:noProof w:val="0"/>
          <w:szCs w:val="22"/>
          <w:u w:val="single"/>
          <w:lang w:val="ro-MD"/>
        </w:rPr>
      </w:pPr>
      <w:r w:rsidRPr="00255994">
        <w:rPr>
          <w:b/>
          <w:noProof w:val="0"/>
          <w:sz w:val="28"/>
          <w:u w:val="single"/>
          <w:lang w:val="ro-MD"/>
        </w:rPr>
        <w:t>Anexa nr.</w:t>
      </w:r>
      <w:r w:rsidR="00FF430B" w:rsidRPr="00255994">
        <w:rPr>
          <w:b/>
          <w:noProof w:val="0"/>
          <w:sz w:val="28"/>
          <w:u w:val="single"/>
          <w:lang w:val="ro-MD"/>
        </w:rPr>
        <w:t xml:space="preserve"> </w:t>
      </w:r>
      <w:r w:rsidRPr="00255994">
        <w:rPr>
          <w:b/>
          <w:noProof w:val="0"/>
          <w:sz w:val="28"/>
          <w:u w:val="single"/>
          <w:lang w:val="ro-MD"/>
        </w:rPr>
        <w:t>1</w:t>
      </w:r>
      <w:r w:rsidR="00EF4276" w:rsidRPr="00255994">
        <w:rPr>
          <w:b/>
          <w:noProof w:val="0"/>
          <w:sz w:val="28"/>
          <w:u w:val="single"/>
          <w:lang w:val="ro-MD"/>
        </w:rPr>
        <w:t>4</w:t>
      </w:r>
    </w:p>
    <w:p w14:paraId="2C9295FC" w14:textId="52EE1D34" w:rsidR="00BA7FF4"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00C2158C">
        <w:rPr>
          <w:noProof w:val="0"/>
          <w:lang w:val="ro-MD"/>
        </w:rPr>
        <w:t>ocumentația standard</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6" w:name="_Toc449632664"/>
      <w:bookmarkStart w:id="7" w:name="_Toc449633156"/>
      <w:bookmarkStart w:id="8" w:name="_Toc449692111"/>
      <w:r w:rsidRPr="00FF430B">
        <w:rPr>
          <w:rFonts w:eastAsia="PMingLiU"/>
          <w:b/>
          <w:bCs/>
          <w:iCs/>
          <w:lang w:val="ro-MD" w:eastAsia="zh-CN"/>
        </w:rPr>
        <w:lastRenderedPageBreak/>
        <w:t>DECLARAŢIE</w:t>
      </w:r>
      <w:bookmarkEnd w:id="6"/>
      <w:bookmarkEnd w:id="7"/>
      <w:bookmarkEnd w:id="8"/>
    </w:p>
    <w:p w14:paraId="65E0A4FA" w14:textId="77777777" w:rsidR="00AA1372" w:rsidRPr="00FF430B" w:rsidRDefault="00A227F2" w:rsidP="00284ED0">
      <w:pPr>
        <w:tabs>
          <w:tab w:val="left" w:pos="720"/>
        </w:tabs>
        <w:jc w:val="center"/>
        <w:outlineLvl w:val="1"/>
        <w:rPr>
          <w:rFonts w:eastAsia="PMingLiU"/>
          <w:b/>
          <w:lang w:val="ro-MD" w:eastAsia="zh-CN"/>
        </w:rPr>
      </w:pPr>
      <w:bookmarkStart w:id="9" w:name="_Toc449632665"/>
      <w:bookmarkStart w:id="10" w:name="_Toc449633157"/>
      <w:bookmarkStart w:id="11"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9"/>
      <w:bookmarkEnd w:id="10"/>
      <w:bookmarkEnd w:id="11"/>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12"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277C3685" w14:textId="07A25D28" w:rsidR="002D6E71" w:rsidRPr="00FF430B" w:rsidRDefault="002D6E71" w:rsidP="00C2158C">
      <w:pPr>
        <w:spacing w:line="276" w:lineRule="auto"/>
        <w:rPr>
          <w:rFonts w:eastAsia="PMingLiU"/>
          <w:b/>
          <w:lang w:val="ro-MD" w:eastAsia="zh-CN"/>
        </w:rPr>
      </w:pPr>
    </w:p>
    <w:p w14:paraId="63445B97" w14:textId="4E10D5C7" w:rsidR="000E4D7D" w:rsidRDefault="000E4D7D" w:rsidP="00B322B4">
      <w:pPr>
        <w:spacing w:line="276" w:lineRule="auto"/>
        <w:jc w:val="center"/>
        <w:rPr>
          <w:rFonts w:eastAsia="PMingLiU"/>
          <w:b/>
          <w:lang w:val="ro-MD" w:eastAsia="zh-CN"/>
        </w:rPr>
      </w:pPr>
    </w:p>
    <w:p w14:paraId="76E6111A" w14:textId="732AFC2B" w:rsidR="00B74FC5" w:rsidRDefault="00B74FC5" w:rsidP="00B322B4">
      <w:pPr>
        <w:spacing w:line="276" w:lineRule="auto"/>
        <w:jc w:val="center"/>
        <w:rPr>
          <w:rFonts w:eastAsia="PMingLiU"/>
          <w:b/>
          <w:lang w:val="ro-MD" w:eastAsia="zh-CN"/>
        </w:rPr>
      </w:pPr>
    </w:p>
    <w:p w14:paraId="5318E2D9" w14:textId="77777777" w:rsidR="00B74FC5" w:rsidRPr="00FF430B" w:rsidRDefault="00B74FC5"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255994" w:rsidRDefault="00BA7FF4" w:rsidP="00BA7FF4">
      <w:pPr>
        <w:jc w:val="right"/>
        <w:rPr>
          <w:b/>
          <w:noProof w:val="0"/>
          <w:szCs w:val="22"/>
          <w:u w:val="single"/>
          <w:lang w:val="ro-MD"/>
        </w:rPr>
      </w:pPr>
      <w:r w:rsidRPr="00255994">
        <w:rPr>
          <w:b/>
          <w:noProof w:val="0"/>
          <w:sz w:val="28"/>
          <w:u w:val="single"/>
          <w:lang w:val="ro-MD"/>
        </w:rPr>
        <w:t>Anexa nr.</w:t>
      </w:r>
      <w:r w:rsidR="00FF430B" w:rsidRPr="00255994">
        <w:rPr>
          <w:b/>
          <w:noProof w:val="0"/>
          <w:sz w:val="28"/>
          <w:u w:val="single"/>
          <w:lang w:val="ro-MD"/>
        </w:rPr>
        <w:t xml:space="preserve"> </w:t>
      </w:r>
      <w:r w:rsidRPr="00255994">
        <w:rPr>
          <w:b/>
          <w:noProof w:val="0"/>
          <w:sz w:val="28"/>
          <w:u w:val="single"/>
          <w:lang w:val="ro-MD"/>
        </w:rPr>
        <w:t>1</w:t>
      </w:r>
      <w:r w:rsidR="00EF4276" w:rsidRPr="00255994">
        <w:rPr>
          <w:b/>
          <w:noProof w:val="0"/>
          <w:sz w:val="28"/>
          <w:u w:val="single"/>
          <w:lang w:val="ro-MD"/>
        </w:rPr>
        <w:t>5</w:t>
      </w:r>
    </w:p>
    <w:p w14:paraId="36B34A3A" w14:textId="63332E78" w:rsidR="00BA7FF4" w:rsidRDefault="009E719D" w:rsidP="00BA7FF4">
      <w:pPr>
        <w:jc w:val="right"/>
        <w:rPr>
          <w:noProof w:val="0"/>
          <w:lang w:val="ro-MD"/>
        </w:rPr>
      </w:pPr>
      <w:r w:rsidRPr="00FF430B">
        <w:rPr>
          <w:noProof w:val="0"/>
          <w:lang w:val="ro-MD"/>
        </w:rPr>
        <w:t>la D</w:t>
      </w:r>
      <w:r w:rsidR="00C2158C">
        <w:rPr>
          <w:noProof w:val="0"/>
          <w:lang w:val="ro-MD"/>
        </w:rPr>
        <w:t>ocumentația standard</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12"/>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746"/>
        <w:gridCol w:w="1811"/>
        <w:gridCol w:w="1847"/>
        <w:gridCol w:w="158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13"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724D5FC5" w14:textId="5BBA54C7" w:rsidR="000E4D7D" w:rsidRPr="00FF430B" w:rsidRDefault="000E4D7D" w:rsidP="00C2158C">
      <w:pPr>
        <w:spacing w:line="276" w:lineRule="auto"/>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CC387F4" w:rsidR="000E4D7D" w:rsidRDefault="000E4D7D" w:rsidP="004F77F1">
      <w:pPr>
        <w:spacing w:line="276" w:lineRule="auto"/>
        <w:jc w:val="center"/>
        <w:rPr>
          <w:rFonts w:eastAsia="PMingLiU"/>
          <w:b/>
          <w:lang w:val="ro-MD" w:eastAsia="zh-CN"/>
        </w:rPr>
      </w:pPr>
    </w:p>
    <w:p w14:paraId="744395C5" w14:textId="77777777" w:rsidR="00B74FC5" w:rsidRPr="00FF430B" w:rsidRDefault="00B74FC5"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255994" w:rsidRDefault="00BA7FF4" w:rsidP="00BA7FF4">
      <w:pPr>
        <w:jc w:val="right"/>
        <w:rPr>
          <w:b/>
          <w:noProof w:val="0"/>
          <w:szCs w:val="22"/>
          <w:u w:val="single"/>
          <w:lang w:val="ro-MD"/>
        </w:rPr>
      </w:pPr>
      <w:r w:rsidRPr="00255994">
        <w:rPr>
          <w:b/>
          <w:noProof w:val="0"/>
          <w:sz w:val="28"/>
          <w:u w:val="single"/>
          <w:lang w:val="ro-MD"/>
        </w:rPr>
        <w:t>Anexa nr.</w:t>
      </w:r>
      <w:r w:rsidR="00FF430B" w:rsidRPr="00255994">
        <w:rPr>
          <w:b/>
          <w:noProof w:val="0"/>
          <w:sz w:val="28"/>
          <w:u w:val="single"/>
          <w:lang w:val="ro-MD"/>
        </w:rPr>
        <w:t xml:space="preserve"> </w:t>
      </w:r>
      <w:r w:rsidRPr="00255994">
        <w:rPr>
          <w:b/>
          <w:noProof w:val="0"/>
          <w:sz w:val="28"/>
          <w:u w:val="single"/>
          <w:lang w:val="ro-MD"/>
        </w:rPr>
        <w:t>1</w:t>
      </w:r>
      <w:r w:rsidR="00EF4276" w:rsidRPr="00255994">
        <w:rPr>
          <w:b/>
          <w:noProof w:val="0"/>
          <w:sz w:val="28"/>
          <w:u w:val="single"/>
          <w:lang w:val="ro-MD"/>
        </w:rPr>
        <w:t>6</w:t>
      </w:r>
    </w:p>
    <w:p w14:paraId="5DAADAC4" w14:textId="2B32B757" w:rsidR="00BA7FF4" w:rsidRDefault="009E719D" w:rsidP="00BA7FF4">
      <w:pPr>
        <w:jc w:val="right"/>
        <w:rPr>
          <w:noProof w:val="0"/>
          <w:lang w:val="ro-MD"/>
        </w:rPr>
      </w:pPr>
      <w:r w:rsidRPr="00FF430B">
        <w:rPr>
          <w:noProof w:val="0"/>
          <w:lang w:val="ro-MD"/>
        </w:rPr>
        <w:lastRenderedPageBreak/>
        <w:t>la D</w:t>
      </w:r>
      <w:r w:rsidR="00C2158C">
        <w:rPr>
          <w:noProof w:val="0"/>
          <w:lang w:val="ro-MD"/>
        </w:rPr>
        <w:t>ocumentația standard</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13"/>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1"/>
        <w:gridCol w:w="3126"/>
        <w:gridCol w:w="1984"/>
        <w:gridCol w:w="1590"/>
        <w:gridCol w:w="1705"/>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14"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255994" w:rsidRDefault="00BA7FF4" w:rsidP="00BA7FF4">
      <w:pPr>
        <w:jc w:val="right"/>
        <w:rPr>
          <w:b/>
          <w:noProof w:val="0"/>
          <w:szCs w:val="22"/>
          <w:u w:val="single"/>
          <w:lang w:val="ro-MD"/>
        </w:rPr>
      </w:pPr>
      <w:r w:rsidRPr="00255994">
        <w:rPr>
          <w:b/>
          <w:noProof w:val="0"/>
          <w:sz w:val="28"/>
          <w:u w:val="single"/>
          <w:lang w:val="ro-MD"/>
        </w:rPr>
        <w:t>Anexa nr.</w:t>
      </w:r>
      <w:r w:rsidR="00FF430B" w:rsidRPr="00255994">
        <w:rPr>
          <w:b/>
          <w:noProof w:val="0"/>
          <w:sz w:val="28"/>
          <w:u w:val="single"/>
          <w:lang w:val="ro-MD"/>
        </w:rPr>
        <w:t xml:space="preserve"> </w:t>
      </w:r>
      <w:r w:rsidRPr="00255994">
        <w:rPr>
          <w:b/>
          <w:noProof w:val="0"/>
          <w:sz w:val="28"/>
          <w:u w:val="single"/>
          <w:lang w:val="ro-MD"/>
        </w:rPr>
        <w:t>1</w:t>
      </w:r>
      <w:r w:rsidR="00EF4276" w:rsidRPr="00255994">
        <w:rPr>
          <w:b/>
          <w:noProof w:val="0"/>
          <w:sz w:val="28"/>
          <w:u w:val="single"/>
          <w:lang w:val="ro-MD"/>
        </w:rPr>
        <w:t>7</w:t>
      </w:r>
    </w:p>
    <w:p w14:paraId="211102D3" w14:textId="40270567" w:rsidR="00BA7FF4" w:rsidRDefault="009E719D" w:rsidP="00BA7FF4">
      <w:pPr>
        <w:jc w:val="right"/>
        <w:rPr>
          <w:noProof w:val="0"/>
          <w:lang w:val="ro-MD"/>
        </w:rPr>
      </w:pPr>
      <w:r w:rsidRPr="00FF430B">
        <w:rPr>
          <w:noProof w:val="0"/>
          <w:lang w:val="ro-MD"/>
        </w:rPr>
        <w:t>la D</w:t>
      </w:r>
      <w:r w:rsidR="00C2158C">
        <w:rPr>
          <w:noProof w:val="0"/>
          <w:lang w:val="ro-MD"/>
        </w:rPr>
        <w:t>ocumentația standard</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14"/>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lastRenderedPageBreak/>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78C638" w14:textId="5FD5A9C4" w:rsidR="00B27D8B" w:rsidRDefault="00B27D8B" w:rsidP="00C2158C">
      <w:pPr>
        <w:tabs>
          <w:tab w:val="left" w:pos="567"/>
        </w:tabs>
        <w:rPr>
          <w:b/>
          <w:color w:val="000000"/>
          <w:w w:val="90"/>
          <w:lang w:val="ro-MD"/>
        </w:rPr>
      </w:pPr>
    </w:p>
    <w:p w14:paraId="22DEA024" w14:textId="77777777" w:rsidR="00B74FC5" w:rsidRPr="00FF430B" w:rsidRDefault="00B74FC5" w:rsidP="00C2158C">
      <w:pPr>
        <w:tabs>
          <w:tab w:val="left" w:pos="567"/>
        </w:tabs>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255994" w:rsidRDefault="00BA7FF4" w:rsidP="00BA7FF4">
      <w:pPr>
        <w:jc w:val="right"/>
        <w:rPr>
          <w:b/>
          <w:noProof w:val="0"/>
          <w:szCs w:val="22"/>
          <w:u w:val="single"/>
          <w:lang w:val="ro-MD"/>
        </w:rPr>
      </w:pPr>
      <w:r w:rsidRPr="00255994">
        <w:rPr>
          <w:b/>
          <w:noProof w:val="0"/>
          <w:sz w:val="28"/>
          <w:u w:val="single"/>
          <w:lang w:val="ro-MD"/>
        </w:rPr>
        <w:t>Anexa nr.</w:t>
      </w:r>
      <w:r w:rsidR="00FF430B" w:rsidRPr="00255994">
        <w:rPr>
          <w:b/>
          <w:noProof w:val="0"/>
          <w:sz w:val="28"/>
          <w:u w:val="single"/>
          <w:lang w:val="ro-MD"/>
        </w:rPr>
        <w:t xml:space="preserve"> </w:t>
      </w:r>
      <w:r w:rsidRPr="00255994">
        <w:rPr>
          <w:b/>
          <w:noProof w:val="0"/>
          <w:sz w:val="28"/>
          <w:u w:val="single"/>
          <w:lang w:val="ro-MD"/>
        </w:rPr>
        <w:t>1</w:t>
      </w:r>
      <w:r w:rsidR="00EF4276" w:rsidRPr="00255994">
        <w:rPr>
          <w:b/>
          <w:noProof w:val="0"/>
          <w:sz w:val="28"/>
          <w:u w:val="single"/>
          <w:lang w:val="ro-MD"/>
        </w:rPr>
        <w:t>8</w:t>
      </w:r>
    </w:p>
    <w:p w14:paraId="1272A63B" w14:textId="7EACF68C" w:rsidR="00BA7FF4" w:rsidRDefault="009E719D" w:rsidP="00BA7FF4">
      <w:pPr>
        <w:jc w:val="right"/>
        <w:rPr>
          <w:noProof w:val="0"/>
          <w:lang w:val="ro-MD"/>
        </w:rPr>
      </w:pPr>
      <w:r w:rsidRPr="00FF430B">
        <w:rPr>
          <w:noProof w:val="0"/>
          <w:lang w:val="ro-MD"/>
        </w:rPr>
        <w:t>la D</w:t>
      </w:r>
      <w:r w:rsidR="00C2158C">
        <w:rPr>
          <w:noProof w:val="0"/>
          <w:lang w:val="ro-MD"/>
        </w:rPr>
        <w:t>ocumentația standard</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 xml:space="preserve">suma de .................................................................. </w:t>
      </w:r>
      <w:r w:rsidRPr="00FF430B">
        <w:rPr>
          <w:lang w:val="ro-MD"/>
        </w:rPr>
        <w:lastRenderedPageBreak/>
        <w:t>(valoarea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255994" w:rsidRDefault="00BA7FF4" w:rsidP="00BA7FF4">
      <w:pPr>
        <w:jc w:val="right"/>
        <w:rPr>
          <w:b/>
          <w:noProof w:val="0"/>
          <w:szCs w:val="22"/>
          <w:u w:val="single"/>
          <w:lang w:val="ro-MD"/>
        </w:rPr>
      </w:pPr>
      <w:r w:rsidRPr="00255994">
        <w:rPr>
          <w:b/>
          <w:noProof w:val="0"/>
          <w:sz w:val="28"/>
          <w:u w:val="single"/>
          <w:lang w:val="ro-MD"/>
        </w:rPr>
        <w:t>Anexa nr.</w:t>
      </w:r>
      <w:r w:rsidR="00FF430B" w:rsidRPr="00255994">
        <w:rPr>
          <w:b/>
          <w:noProof w:val="0"/>
          <w:sz w:val="28"/>
          <w:u w:val="single"/>
          <w:lang w:val="ro-MD"/>
        </w:rPr>
        <w:t xml:space="preserve"> </w:t>
      </w:r>
      <w:r w:rsidR="00EF4276" w:rsidRPr="00255994">
        <w:rPr>
          <w:b/>
          <w:noProof w:val="0"/>
          <w:sz w:val="28"/>
          <w:u w:val="single"/>
          <w:lang w:val="ro-MD"/>
        </w:rPr>
        <w:t>19</w:t>
      </w:r>
    </w:p>
    <w:p w14:paraId="4B73DAB3" w14:textId="5ADDA14F" w:rsidR="00BA7FF4"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00C2158C">
        <w:rPr>
          <w:noProof w:val="0"/>
          <w:lang w:val="ro-MD"/>
        </w:rPr>
        <w:t>ocumentația standard</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xml:space="preserve">, ne </w:t>
      </w:r>
      <w:r w:rsidRPr="00FF430B">
        <w:rPr>
          <w:lang w:val="ro-MD"/>
        </w:rPr>
        <w:lastRenderedPageBreak/>
        <w:t>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51B25A0C" w:rsidR="006A6FDA" w:rsidRDefault="006A6FDA" w:rsidP="009E719D">
      <w:pPr>
        <w:shd w:val="clear" w:color="auto" w:fill="FFFFFF"/>
        <w:jc w:val="right"/>
        <w:rPr>
          <w:i/>
          <w:spacing w:val="-1"/>
          <w:lang w:val="ro-MD"/>
        </w:rPr>
      </w:pPr>
      <w:r w:rsidRPr="00FF430B">
        <w:rPr>
          <w:i/>
          <w:spacing w:val="-1"/>
          <w:lang w:val="ro-MD"/>
        </w:rPr>
        <w:t>(semnătură autorizată)</w:t>
      </w:r>
    </w:p>
    <w:p w14:paraId="42355773" w14:textId="1368AF7F" w:rsidR="00B74FC5" w:rsidRDefault="00B74FC5" w:rsidP="009E719D">
      <w:pPr>
        <w:shd w:val="clear" w:color="auto" w:fill="FFFFFF"/>
        <w:jc w:val="right"/>
        <w:rPr>
          <w:i/>
          <w:spacing w:val="-1"/>
          <w:lang w:val="ro-MD"/>
        </w:rPr>
      </w:pPr>
    </w:p>
    <w:p w14:paraId="32215103" w14:textId="77777777" w:rsidR="00B74FC5" w:rsidRPr="00FF430B" w:rsidRDefault="00B74FC5" w:rsidP="009E719D">
      <w:pPr>
        <w:shd w:val="clear" w:color="auto" w:fill="FFFFFF"/>
        <w:jc w:val="right"/>
        <w:rPr>
          <w:i/>
          <w:spacing w:val="-1"/>
          <w:lang w:val="ro-MD"/>
        </w:rPr>
      </w:pPr>
    </w:p>
    <w:p w14:paraId="4991AC43" w14:textId="52A42BDA" w:rsidR="00BA7FF4" w:rsidRPr="00255994" w:rsidRDefault="00BA7FF4" w:rsidP="00BA7FF4">
      <w:pPr>
        <w:jc w:val="right"/>
        <w:rPr>
          <w:b/>
          <w:noProof w:val="0"/>
          <w:szCs w:val="22"/>
          <w:u w:val="single"/>
          <w:lang w:val="ro-MD"/>
        </w:rPr>
      </w:pPr>
      <w:r w:rsidRPr="00255994">
        <w:rPr>
          <w:b/>
          <w:noProof w:val="0"/>
          <w:sz w:val="28"/>
          <w:u w:val="single"/>
          <w:lang w:val="ro-MD"/>
        </w:rPr>
        <w:t>Anexa nr.</w:t>
      </w:r>
      <w:r w:rsidR="00FF430B" w:rsidRPr="00255994">
        <w:rPr>
          <w:b/>
          <w:noProof w:val="0"/>
          <w:sz w:val="28"/>
          <w:u w:val="single"/>
          <w:lang w:val="ro-MD"/>
        </w:rPr>
        <w:t xml:space="preserve"> </w:t>
      </w:r>
      <w:r w:rsidRPr="00255994">
        <w:rPr>
          <w:b/>
          <w:noProof w:val="0"/>
          <w:sz w:val="28"/>
          <w:u w:val="single"/>
          <w:lang w:val="ro-MD"/>
        </w:rPr>
        <w:t>2</w:t>
      </w:r>
      <w:r w:rsidR="00EF4276" w:rsidRPr="00255994">
        <w:rPr>
          <w:b/>
          <w:noProof w:val="0"/>
          <w:sz w:val="28"/>
          <w:u w:val="single"/>
          <w:lang w:val="ro-MD"/>
        </w:rPr>
        <w:t>0</w:t>
      </w:r>
    </w:p>
    <w:p w14:paraId="748A7142" w14:textId="7B126595" w:rsidR="00BA7FF4"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00C2158C">
        <w:rPr>
          <w:noProof w:val="0"/>
          <w:lang w:val="ro-MD"/>
        </w:rPr>
        <w:t>ocumentația standard</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w:t>
      </w:r>
      <w:r w:rsidRPr="00FF430B">
        <w:rPr>
          <w:rFonts w:eastAsia="Calibri"/>
          <w:lang w:val="ro-MD"/>
        </w:rPr>
        <w:lastRenderedPageBreak/>
        <w:t>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0A7BC4C6" w14:textId="4A1A4105" w:rsidR="00B27D8B" w:rsidRPr="00FF430B" w:rsidRDefault="00B27D8B" w:rsidP="00C2158C">
      <w:pPr>
        <w:tabs>
          <w:tab w:val="left" w:pos="567"/>
        </w:tabs>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255994" w:rsidRDefault="00BA7FF4" w:rsidP="00BA7FF4">
      <w:pPr>
        <w:jc w:val="right"/>
        <w:rPr>
          <w:b/>
          <w:noProof w:val="0"/>
          <w:szCs w:val="22"/>
          <w:u w:val="single"/>
          <w:lang w:val="ro-MD"/>
        </w:rPr>
      </w:pPr>
      <w:r w:rsidRPr="00255994">
        <w:rPr>
          <w:b/>
          <w:noProof w:val="0"/>
          <w:sz w:val="28"/>
          <w:u w:val="single"/>
          <w:lang w:val="ro-MD"/>
        </w:rPr>
        <w:t>Anexa nr.</w:t>
      </w:r>
      <w:r w:rsidR="00FF430B" w:rsidRPr="00255994">
        <w:rPr>
          <w:b/>
          <w:noProof w:val="0"/>
          <w:sz w:val="28"/>
          <w:u w:val="single"/>
          <w:lang w:val="ro-MD"/>
        </w:rPr>
        <w:t xml:space="preserve"> </w:t>
      </w:r>
      <w:r w:rsidRPr="00255994">
        <w:rPr>
          <w:b/>
          <w:noProof w:val="0"/>
          <w:sz w:val="28"/>
          <w:u w:val="single"/>
          <w:lang w:val="ro-MD"/>
        </w:rPr>
        <w:t>2</w:t>
      </w:r>
      <w:r w:rsidR="00EF4276" w:rsidRPr="00255994">
        <w:rPr>
          <w:b/>
          <w:noProof w:val="0"/>
          <w:sz w:val="28"/>
          <w:u w:val="single"/>
          <w:lang w:val="ro-MD"/>
        </w:rPr>
        <w:t>1</w:t>
      </w:r>
    </w:p>
    <w:p w14:paraId="0524B34C" w14:textId="3D854EA8" w:rsidR="00BA7FF4" w:rsidRDefault="009E719D" w:rsidP="00BA7FF4">
      <w:pPr>
        <w:jc w:val="right"/>
        <w:rPr>
          <w:noProof w:val="0"/>
          <w:lang w:val="ro-MD"/>
        </w:rPr>
      </w:pPr>
      <w:r w:rsidRPr="00FF430B">
        <w:rPr>
          <w:noProof w:val="0"/>
          <w:lang w:val="ro-MD"/>
        </w:rPr>
        <w:t>la D</w:t>
      </w:r>
      <w:r w:rsidR="00C2158C">
        <w:rPr>
          <w:noProof w:val="0"/>
          <w:lang w:val="ro-MD"/>
        </w:rPr>
        <w:t>ocumentația standard</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lastRenderedPageBreak/>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20C20D50" w14:textId="2D2C957A" w:rsidR="002927B7" w:rsidRDefault="005C6BF4" w:rsidP="00C2158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226F3C91" w14:textId="77777777" w:rsidR="00C2158C" w:rsidRPr="00C2158C" w:rsidRDefault="00C2158C" w:rsidP="00C2158C">
      <w:pPr>
        <w:shd w:val="clear" w:color="auto" w:fill="FFFFFF"/>
        <w:spacing w:line="276" w:lineRule="auto"/>
        <w:jc w:val="both"/>
        <w:rPr>
          <w:rFonts w:eastAsia="Calibri"/>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432DAA92" w:rsidR="005C6BF4"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49F56BA5" w14:textId="77777777" w:rsidR="00B74FC5" w:rsidRPr="00FF430B" w:rsidRDefault="00B74FC5" w:rsidP="005C6BF4">
      <w:pPr>
        <w:spacing w:after="200" w:line="276" w:lineRule="auto"/>
        <w:ind w:left="5040" w:firstLine="720"/>
        <w:jc w:val="both"/>
        <w:rPr>
          <w:rFonts w:eastAsia="Calibri"/>
          <w:i/>
          <w:spacing w:val="-1"/>
          <w:lang w:val="ro-MD"/>
        </w:rPr>
      </w:pPr>
    </w:p>
    <w:p w14:paraId="236B193B" w14:textId="3DA95F48" w:rsidR="001F7AEE" w:rsidRDefault="001F7AEE" w:rsidP="00867CB9">
      <w:pPr>
        <w:rPr>
          <w:noProof w:val="0"/>
          <w:lang w:val="ro-MD"/>
        </w:rPr>
      </w:pPr>
    </w:p>
    <w:p w14:paraId="25B91AC9" w14:textId="49454B63" w:rsidR="002C35C8" w:rsidRDefault="002C35C8" w:rsidP="00867CB9">
      <w:pPr>
        <w:rPr>
          <w:noProof w:val="0"/>
          <w:lang w:val="ro-MD"/>
        </w:rPr>
      </w:pPr>
    </w:p>
    <w:p w14:paraId="026A01EA" w14:textId="37D82588" w:rsidR="002C35C8" w:rsidRDefault="002C35C8" w:rsidP="00867CB9">
      <w:pPr>
        <w:rPr>
          <w:noProof w:val="0"/>
          <w:lang w:val="ro-MD"/>
        </w:rPr>
      </w:pPr>
    </w:p>
    <w:p w14:paraId="7A249CBC" w14:textId="699DD054" w:rsidR="002C35C8" w:rsidRDefault="002C35C8" w:rsidP="00867CB9">
      <w:pPr>
        <w:rPr>
          <w:noProof w:val="0"/>
          <w:lang w:val="ro-MD"/>
        </w:rPr>
      </w:pPr>
    </w:p>
    <w:p w14:paraId="664E266B" w14:textId="5F24B308" w:rsidR="002C35C8" w:rsidRDefault="002C35C8" w:rsidP="00867CB9">
      <w:pPr>
        <w:rPr>
          <w:noProof w:val="0"/>
          <w:lang w:val="ro-MD"/>
        </w:rPr>
      </w:pPr>
    </w:p>
    <w:p w14:paraId="1DF523C8" w14:textId="606A7C62" w:rsidR="002C35C8" w:rsidRDefault="002C35C8" w:rsidP="00867CB9">
      <w:pPr>
        <w:rPr>
          <w:noProof w:val="0"/>
          <w:lang w:val="ro-MD"/>
        </w:rPr>
      </w:pPr>
    </w:p>
    <w:p w14:paraId="70329570" w14:textId="5F9BE1B9" w:rsidR="002C35C8" w:rsidRDefault="002C35C8" w:rsidP="00867CB9">
      <w:pPr>
        <w:rPr>
          <w:noProof w:val="0"/>
          <w:lang w:val="ro-MD"/>
        </w:rPr>
      </w:pPr>
    </w:p>
    <w:p w14:paraId="7A2F4FBE" w14:textId="04132E8D" w:rsidR="002C35C8" w:rsidRDefault="002C35C8" w:rsidP="00867CB9">
      <w:pPr>
        <w:rPr>
          <w:noProof w:val="0"/>
          <w:lang w:val="ro-MD"/>
        </w:rPr>
      </w:pPr>
    </w:p>
    <w:p w14:paraId="6EED9AE1" w14:textId="2C5BAAC4" w:rsidR="002C35C8" w:rsidRDefault="002C35C8" w:rsidP="00867CB9">
      <w:pPr>
        <w:rPr>
          <w:noProof w:val="0"/>
          <w:lang w:val="ro-MD"/>
        </w:rPr>
      </w:pPr>
    </w:p>
    <w:p w14:paraId="53B2F2F3" w14:textId="77777777" w:rsidR="002C35C8" w:rsidRDefault="002C35C8" w:rsidP="00867CB9">
      <w:pPr>
        <w:rPr>
          <w:noProof w:val="0"/>
          <w:lang w:val="ro-MD"/>
        </w:rPr>
      </w:pPr>
    </w:p>
    <w:p w14:paraId="0605112F" w14:textId="4145877A" w:rsidR="000C5DFB" w:rsidRPr="00255994" w:rsidRDefault="000C5DFB" w:rsidP="000C5DFB">
      <w:pPr>
        <w:jc w:val="right"/>
        <w:rPr>
          <w:b/>
          <w:noProof w:val="0"/>
          <w:szCs w:val="22"/>
          <w:u w:val="single"/>
          <w:lang w:val="ro-MD"/>
        </w:rPr>
      </w:pPr>
      <w:r w:rsidRPr="00255994">
        <w:rPr>
          <w:b/>
          <w:noProof w:val="0"/>
          <w:sz w:val="28"/>
          <w:u w:val="single"/>
          <w:lang w:val="ro-MD"/>
        </w:rPr>
        <w:lastRenderedPageBreak/>
        <w:t>Anexa nr.</w:t>
      </w:r>
      <w:r w:rsidR="00FF5CB2" w:rsidRPr="00255994">
        <w:rPr>
          <w:b/>
          <w:noProof w:val="0"/>
          <w:sz w:val="28"/>
          <w:u w:val="single"/>
          <w:lang w:val="ro-MD"/>
        </w:rPr>
        <w:t xml:space="preserve"> </w:t>
      </w:r>
      <w:r w:rsidR="00D8130E" w:rsidRPr="00255994">
        <w:rPr>
          <w:b/>
          <w:noProof w:val="0"/>
          <w:sz w:val="28"/>
          <w:u w:val="single"/>
          <w:lang w:val="ro-MD"/>
        </w:rPr>
        <w:t>25</w:t>
      </w:r>
    </w:p>
    <w:p w14:paraId="0B70E569" w14:textId="6FFC0EF3" w:rsidR="000C5DF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00C2158C">
        <w:rPr>
          <w:noProof w:val="0"/>
          <w:lang w:val="ro-MD"/>
        </w:rPr>
        <w:t>ocumentația standard</w:t>
      </w:r>
    </w:p>
    <w:p w14:paraId="7A2D4CB9" w14:textId="672F7327" w:rsidR="002D6E71" w:rsidRPr="00255994" w:rsidRDefault="000C5DFB" w:rsidP="00255994">
      <w:pPr>
        <w:jc w:val="right"/>
        <w:rPr>
          <w:noProof w:val="0"/>
          <w:lang w:val="ro-MD"/>
        </w:rPr>
      </w:pPr>
      <w:r w:rsidRPr="00FF430B">
        <w:rPr>
          <w:noProof w:val="0"/>
          <w:lang w:val="ro-MD"/>
        </w:rPr>
        <w:t>din “_</w:t>
      </w:r>
      <w:r w:rsidR="00255994">
        <w:rPr>
          <w:noProof w:val="0"/>
          <w:lang w:val="ro-MD"/>
        </w:rPr>
        <w:t>___” ________ 20___</w:t>
      </w: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135D94E2" w14:textId="10C40815"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086C4CF6" w14:textId="3ED128A0"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DA9E7F7" w14:textId="5FD0C1BD"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19EADF05" w14:textId="208DCB55" w:rsidR="00867CB9" w:rsidRPr="00FF430B" w:rsidRDefault="00460653" w:rsidP="00867CB9">
            <w:pPr>
              <w:tabs>
                <w:tab w:val="left" w:pos="567"/>
                <w:tab w:val="right" w:pos="9531"/>
              </w:tabs>
              <w:jc w:val="both"/>
              <w:rPr>
                <w:lang w:val="ro-MD"/>
              </w:rPr>
            </w:pPr>
            <w:r w:rsidRPr="00FF430B">
              <w:rPr>
                <w:lang w:val="ro-MD"/>
              </w:rPr>
              <w:t>Prezentul contract este încheiat în urma procedurii de achiziție nr. _____ din data_______, între_______________</w:t>
            </w:r>
            <w:r w:rsidR="00867CB9">
              <w:rPr>
                <w:lang w:val="ro-MD"/>
              </w:rPr>
              <w:t xml:space="preserve">, </w:t>
            </w:r>
            <w:r w:rsidRPr="00FF430B">
              <w:rPr>
                <w:lang w:val="ro-MD"/>
              </w:rPr>
              <w:t>_______________________________, cu sediul în</w:t>
            </w:r>
            <w:r w:rsidR="00867CB9" w:rsidRPr="00FF430B">
              <w:rPr>
                <w:lang w:val="ro-MD"/>
              </w:rPr>
              <w:t>__________________</w:t>
            </w:r>
          </w:p>
          <w:p w14:paraId="667D35FE" w14:textId="480EEA95" w:rsidR="00460653" w:rsidRPr="00FF430B" w:rsidRDefault="00460653" w:rsidP="00867CB9">
            <w:pPr>
              <w:tabs>
                <w:tab w:val="left" w:pos="567"/>
                <w:tab w:val="right" w:pos="10205"/>
              </w:tabs>
              <w:jc w:val="both"/>
              <w:rPr>
                <w:sz w:val="20"/>
                <w:szCs w:val="20"/>
                <w:lang w:val="ro-MD"/>
              </w:rPr>
            </w:pPr>
            <w:r w:rsidRPr="00FF430B">
              <w:rPr>
                <w:sz w:val="20"/>
                <w:szCs w:val="20"/>
                <w:lang w:val="ro-MD"/>
              </w:rPr>
              <w:t xml:space="preserve"> </w:t>
            </w:r>
            <w:r w:rsidR="00867CB9">
              <w:rPr>
                <w:sz w:val="20"/>
                <w:szCs w:val="20"/>
                <w:lang w:val="ro-MD"/>
              </w:rPr>
              <w:t xml:space="preserve">                                                     </w:t>
            </w:r>
            <w:r w:rsidRPr="00FF430B">
              <w:rPr>
                <w:sz w:val="20"/>
                <w:szCs w:val="20"/>
                <w:lang w:val="ro-MD"/>
              </w:rPr>
              <w:t xml:space="preserve">(denumirea autorităţii contractante) </w:t>
            </w:r>
            <w:r w:rsidR="00867CB9">
              <w:rPr>
                <w:sz w:val="20"/>
                <w:szCs w:val="20"/>
                <w:lang w:val="ro-MD"/>
              </w:rPr>
              <w:t xml:space="preserve">                                             </w:t>
            </w:r>
            <w:r w:rsidRPr="00FF430B">
              <w:rPr>
                <w:sz w:val="20"/>
                <w:szCs w:val="20"/>
                <w:lang w:val="ro-MD"/>
              </w:rPr>
              <w:t xml:space="preserve">(localitatea) </w:t>
            </w:r>
          </w:p>
          <w:p w14:paraId="022881C4" w14:textId="32BCF65B" w:rsidR="00460653" w:rsidRPr="00FF430B" w:rsidRDefault="00460653" w:rsidP="00867CB9">
            <w:pPr>
              <w:tabs>
                <w:tab w:val="left" w:pos="567"/>
                <w:tab w:val="right" w:pos="9531"/>
              </w:tabs>
              <w:jc w:val="both"/>
              <w:rPr>
                <w:lang w:val="ro-MD"/>
              </w:rPr>
            </w:pPr>
            <w:r w:rsidRPr="00FF430B">
              <w:rPr>
                <w:lang w:val="ro-MD"/>
              </w:rPr>
              <w:t>str.________, telefon: ________, fax: _____________,</w:t>
            </w:r>
            <w:r w:rsidR="00867CB9">
              <w:rPr>
                <w:lang w:val="ro-MD"/>
              </w:rPr>
              <w:t xml:space="preserve"> </w:t>
            </w:r>
            <w:r w:rsidR="009157BF" w:rsidRPr="00FF430B">
              <w:rPr>
                <w:lang w:val="ro-MD"/>
              </w:rPr>
              <w:t>IDNO</w:t>
            </w:r>
            <w:r w:rsidRPr="00FF430B">
              <w:rPr>
                <w:lang w:val="ro-MD"/>
              </w:rPr>
              <w:t xml:space="preserve"> ___</w:t>
            </w:r>
            <w:r w:rsidR="00B51B6E" w:rsidRPr="00FF430B">
              <w:rPr>
                <w:lang w:val="ro-MD"/>
              </w:rPr>
              <w:t xml:space="preserve">_____________ reprezentat prin </w:t>
            </w:r>
            <w:r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18994863"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w:t>
            </w:r>
            <w:r w:rsidRPr="00FF430B">
              <w:rPr>
                <w:lang w:val="ro-MD"/>
              </w:rPr>
              <w:t>str.</w:t>
            </w:r>
            <w:r w:rsidR="00460653" w:rsidRPr="00FF430B">
              <w:rPr>
                <w:lang w:val="ro-MD"/>
              </w:rPr>
              <w:t>__________,</w:t>
            </w:r>
            <w:r w:rsidR="00867CB9" w:rsidRPr="00FF430B">
              <w:rPr>
                <w:lang w:val="ro-MD"/>
              </w:rPr>
              <w:t xml:space="preserve"> telefon: ______________, fax: _____________,</w:t>
            </w:r>
          </w:p>
          <w:p w14:paraId="637F90FD" w14:textId="4A33EB06"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3E3B8168" w:rsidR="00CD0EA7" w:rsidRPr="00FF430B" w:rsidRDefault="009157BF" w:rsidP="00385C85">
            <w:pPr>
              <w:pStyle w:val="af2"/>
              <w:tabs>
                <w:tab w:val="left" w:pos="567"/>
              </w:tabs>
              <w:ind w:firstLine="0"/>
              <w:rPr>
                <w:sz w:val="20"/>
                <w:szCs w:val="20"/>
                <w:lang w:val="ro-MD"/>
              </w:rPr>
            </w:pPr>
            <w:r w:rsidRPr="00FF430B">
              <w:rPr>
                <w:lang w:val="ro-MD"/>
              </w:rPr>
              <w:t>IDNO</w:t>
            </w:r>
            <w:r w:rsidR="00460653" w:rsidRPr="00FF430B">
              <w:rPr>
                <w:lang w:val="ro-MD"/>
              </w:rPr>
              <w:t xml:space="preserve">________________ autorizat pentru activitatea în construcţii: autorizaţia nr. _______ </w:t>
            </w:r>
            <w:r w:rsidR="0016369C" w:rsidRPr="00FF430B">
              <w:rPr>
                <w:lang w:val="ro-MD"/>
              </w:rPr>
              <w:t>din „</w:t>
            </w:r>
            <w:r w:rsidR="00460653" w:rsidRPr="00FF430B">
              <w:rPr>
                <w:lang w:val="ro-MD"/>
              </w:rPr>
              <w:t>__”______________20__, eliberată de ______,pe un termen de ____</w:t>
            </w:r>
            <w:r w:rsidR="0016369C" w:rsidRPr="00FF430B">
              <w:rPr>
                <w:lang w:val="ro-MD"/>
              </w:rPr>
              <w:t xml:space="preserve"> ani, pentru genurile de </w:t>
            </w:r>
            <w:r w:rsidR="00460653" w:rsidRPr="00FF430B">
              <w:rPr>
                <w:lang w:val="ro-MD"/>
              </w:rPr>
              <w:t>activitate___________,</w:t>
            </w:r>
            <w:r w:rsidR="00CD0EA7" w:rsidRPr="00FF430B">
              <w:rPr>
                <w:lang w:val="ro-MD"/>
              </w:rPr>
              <w:t xml:space="preserve"> reprezentat prin </w:t>
            </w:r>
            <w:r w:rsidR="00460653" w:rsidRPr="00FF430B">
              <w:rPr>
                <w:lang w:val="ro-MD"/>
              </w:rPr>
              <w:t>___</w:t>
            </w:r>
            <w:r w:rsidR="00867CB9">
              <w:rPr>
                <w:lang w:val="ro-MD"/>
              </w:rPr>
              <w:t>______</w:t>
            </w:r>
            <w:r w:rsidR="00460653" w:rsidRPr="00FF430B">
              <w:rPr>
                <w:lang w:val="ro-MD"/>
              </w:rPr>
              <w:t>__, în calitate</w:t>
            </w:r>
            <w:r w:rsidR="00CD0EA7" w:rsidRPr="00FF430B">
              <w:rPr>
                <w:lang w:val="ro-MD"/>
              </w:rPr>
              <w:t xml:space="preserve"> de Antreprenor, pe de altă parte.</w:t>
            </w:r>
          </w:p>
          <w:p w14:paraId="43F2E82E" w14:textId="067CD039"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w:t>
            </w:r>
            <w:r w:rsidR="00867CB9">
              <w:rPr>
                <w:sz w:val="20"/>
                <w:szCs w:val="20"/>
                <w:lang w:val="ro-MD"/>
              </w:rPr>
              <w:t xml:space="preserve">                                                                       </w:t>
            </w:r>
            <w:r w:rsidRPr="00FF430B">
              <w:rPr>
                <w:sz w:val="20"/>
                <w:szCs w:val="20"/>
                <w:lang w:val="ro-MD"/>
              </w:rPr>
              <w:t>(numele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52CD6DFA" w:rsidR="00460653" w:rsidRPr="00FF430B" w:rsidRDefault="00A156C0" w:rsidP="00196AB4">
            <w:pPr>
              <w:pStyle w:val="af2"/>
              <w:tabs>
                <w:tab w:val="left" w:pos="567"/>
              </w:tabs>
              <w:spacing w:line="276" w:lineRule="auto"/>
              <w:ind w:firstLine="0"/>
              <w:rPr>
                <w:lang w:val="ro-MD"/>
              </w:rPr>
            </w:pPr>
            <w:r w:rsidRPr="00FF430B">
              <w:rPr>
                <w:lang w:val="ro-MD"/>
              </w:rPr>
              <w:t xml:space="preserve">2.1. </w:t>
            </w:r>
            <w:r w:rsidR="00460653" w:rsidRPr="00FF430B">
              <w:rPr>
                <w:lang w:val="ro-MD"/>
              </w:rPr>
              <w:t xml:space="preserve">Durata de execuţie a lucrărilor contractate este de </w:t>
            </w:r>
            <w:r w:rsidR="00867CB9">
              <w:rPr>
                <w:b/>
                <w:u w:val="single"/>
                <w:lang w:val="ro-MD"/>
              </w:rPr>
              <w:t>6</w:t>
            </w:r>
            <w:r w:rsidR="009D3F92">
              <w:rPr>
                <w:b/>
                <w:u w:val="single"/>
                <w:lang w:val="ro-MD"/>
              </w:rPr>
              <w:t>0 zile</w:t>
            </w:r>
            <w:r w:rsidR="00255994">
              <w:rPr>
                <w:lang w:val="ro-MD"/>
              </w:rPr>
              <w:t xml:space="preserve"> </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lastRenderedPageBreak/>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lastRenderedPageBreak/>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39118945"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 xml:space="preserve">garanţia de bună execuţie a contractului, în cuantum de </w:t>
            </w:r>
            <w:r w:rsidR="00EA64B0" w:rsidRPr="00255994">
              <w:rPr>
                <w:b/>
                <w:u w:val="single"/>
                <w:lang w:val="ro-MD"/>
              </w:rPr>
              <w:t>_</w:t>
            </w:r>
            <w:r w:rsidR="00255994" w:rsidRPr="00255994">
              <w:rPr>
                <w:b/>
                <w:u w:val="single"/>
                <w:lang w:val="ro-MD"/>
              </w:rPr>
              <w:t>5</w:t>
            </w:r>
            <w:r w:rsidR="00EA64B0" w:rsidRPr="00255994">
              <w:rPr>
                <w:b/>
                <w:u w:val="single"/>
                <w:lang w:val="ro-MD"/>
              </w:rPr>
              <w:t>_%</w:t>
            </w:r>
            <w:r w:rsidR="00EA64B0" w:rsidRPr="00FF430B">
              <w:rPr>
                <w:lang w:val="ro-MD"/>
              </w:rPr>
              <w:t xml:space="preserve">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lastRenderedPageBreak/>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lastRenderedPageBreak/>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A17796A"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Perioada de garanţie pentru lucrări</w:t>
            </w:r>
            <w:r w:rsidR="00F646D2">
              <w:rPr>
                <w:lang w:val="ro-MD"/>
              </w:rPr>
              <w:t xml:space="preserve"> </w:t>
            </w:r>
            <w:r w:rsidR="00460653" w:rsidRPr="00FF430B">
              <w:rPr>
                <w:lang w:val="ro-MD"/>
              </w:rPr>
              <w:t xml:space="preserve">este de  </w:t>
            </w:r>
            <w:r w:rsidR="00075E55">
              <w:rPr>
                <w:b/>
                <w:bCs/>
                <w:u w:val="single"/>
                <w:lang w:val="ro-MD"/>
              </w:rPr>
              <w:t>_</w:t>
            </w:r>
            <w:r w:rsidR="00867CB9">
              <w:rPr>
                <w:b/>
                <w:bCs/>
                <w:u w:val="single"/>
                <w:lang w:val="ro-MD"/>
              </w:rPr>
              <w:t>1 (unu)</w:t>
            </w:r>
            <w:r w:rsidR="002E5A3B">
              <w:rPr>
                <w:b/>
                <w:bCs/>
                <w:u w:val="single"/>
                <w:lang w:val="ro-MD"/>
              </w:rPr>
              <w:t>_</w:t>
            </w:r>
            <w:r w:rsidR="007E76DE">
              <w:rPr>
                <w:b/>
                <w:bCs/>
                <w:u w:val="single"/>
                <w:lang w:val="ro-MD"/>
              </w:rPr>
              <w:t xml:space="preserve"> </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lastRenderedPageBreak/>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9D7635F"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867CB9">
              <w:rPr>
                <w:lang w:val="ro-MD"/>
              </w:rPr>
              <w:t xml:space="preserve">31.12.2023 </w:t>
            </w:r>
            <w:r w:rsidR="00684D44" w:rsidRPr="00FF430B">
              <w:rPr>
                <w:lang w:val="ro-MD"/>
              </w:rPr>
              <w:t>/</w:t>
            </w:r>
            <w:r w:rsidR="00D379F6" w:rsidRPr="00FF430B">
              <w:rPr>
                <w:lang w:val="ro-MD"/>
              </w:rPr>
              <w:t>recepția finală a lucrărilor</w:t>
            </w:r>
            <w:r w:rsidR="00460653" w:rsidRPr="00FF430B">
              <w:rPr>
                <w:lang w:val="ro-MD"/>
              </w:rPr>
              <w:t>.</w:t>
            </w: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1A24F838" w14:textId="1741DBF3" w:rsidR="00460653" w:rsidRPr="00FF430B" w:rsidRDefault="00C33344" w:rsidP="00255994">
            <w:pPr>
              <w:pStyle w:val="a"/>
              <w:numPr>
                <w:ilvl w:val="0"/>
                <w:numId w:val="0"/>
              </w:numPr>
              <w:tabs>
                <w:tab w:val="clear" w:pos="1134"/>
              </w:tabs>
              <w:spacing w:line="276" w:lineRule="auto"/>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477C1285" w14:textId="77777777" w:rsidR="00460653" w:rsidRPr="00FF430B" w:rsidRDefault="00460653" w:rsidP="003E7B03">
                  <w:pPr>
                    <w:jc w:val="both"/>
                    <w:rPr>
                      <w:b/>
                      <w:lang w:val="ro-MD"/>
                    </w:rPr>
                  </w:pPr>
                </w:p>
              </w:tc>
            </w:tr>
          </w:tbl>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233A9594" w14:textId="54391D8A"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9379"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157"/>
            </w:tblGrid>
            <w:tr w:rsidR="007E709D" w:rsidRPr="00EC30C2" w14:paraId="49F0A33E" w14:textId="77777777" w:rsidTr="00255994">
              <w:trPr>
                <w:trHeight w:val="1372"/>
              </w:trPr>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046E9149" w14:textId="516977CD" w:rsidR="007E709D" w:rsidRPr="00255994" w:rsidRDefault="007E709D" w:rsidP="00255994">
                  <w:pPr>
                    <w:jc w:val="center"/>
                    <w:rPr>
                      <w:b/>
                      <w:lang w:val="ro-MD"/>
                    </w:rPr>
                  </w:pPr>
                  <w:r w:rsidRPr="00FF430B">
                    <w:rPr>
                      <w:b/>
                      <w:lang w:val="ro-MD"/>
                    </w:rPr>
                    <w:t>Specificarea tehnică deplină solicitată de către autoritatea contractantă</w:t>
                  </w: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215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255994">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215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255994">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215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255994">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7118"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6F6CEF5D" w14:textId="353C8C12" w:rsidR="004D7C86" w:rsidRPr="00FF430B" w:rsidRDefault="00255994" w:rsidP="00255994">
                  <w:pPr>
                    <w:jc w:val="both"/>
                    <w:rPr>
                      <w:b/>
                      <w:bCs/>
                      <w:noProof w:val="0"/>
                      <w:lang w:val="ro-MD"/>
                    </w:rPr>
                  </w:pPr>
                  <w:r>
                    <w:rPr>
                      <w:noProof w:val="0"/>
                      <w:lang w:val="ro-MD"/>
                    </w:rPr>
                    <w:t> </w:t>
                  </w:r>
                </w:p>
                <w:p w14:paraId="2D64B62D" w14:textId="2062E256" w:rsidR="004D7C86" w:rsidRPr="00255994" w:rsidRDefault="007E709D" w:rsidP="007E709D">
                  <w:pPr>
                    <w:rPr>
                      <w:b/>
                      <w:bCs/>
                      <w:noProof w:val="0"/>
                      <w:lang w:val="ro-MD"/>
                    </w:rPr>
                  </w:pPr>
                  <w:r w:rsidRPr="00FF430B">
                    <w:rPr>
                      <w:b/>
                      <w:bCs/>
                      <w:noProof w:val="0"/>
                      <w:lang w:val="ro-MD"/>
                    </w:rPr>
                    <w:t xml:space="preserve">      </w:t>
                  </w:r>
                  <w:r w:rsidR="00255994">
                    <w:rPr>
                      <w:b/>
                      <w:bCs/>
                      <w:noProof w:val="0"/>
                      <w:lang w:val="ro-MD"/>
                    </w:rPr>
                    <w:t xml:space="preserve">           SEMNĂTURILE PĂRŢILOR</w:t>
                  </w:r>
                </w:p>
              </w:tc>
            </w:tr>
            <w:tr w:rsidR="007E709D" w:rsidRPr="00EC30C2" w14:paraId="23344E58" w14:textId="77777777" w:rsidTr="00255994">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4566"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36D8791D" w:rsidR="00A14C96" w:rsidRDefault="00A14C96" w:rsidP="00196AB4">
            <w:pPr>
              <w:tabs>
                <w:tab w:val="left" w:pos="2295"/>
              </w:tabs>
              <w:jc w:val="both"/>
              <w:rPr>
                <w:lang w:val="ro-MD"/>
              </w:rPr>
            </w:pPr>
          </w:p>
          <w:p w14:paraId="29AB1CD0" w14:textId="32B21E11" w:rsidR="00255994" w:rsidRDefault="00255994" w:rsidP="00196AB4">
            <w:pPr>
              <w:tabs>
                <w:tab w:val="left" w:pos="2295"/>
              </w:tabs>
              <w:jc w:val="both"/>
              <w:rPr>
                <w:lang w:val="ro-MD"/>
              </w:rPr>
            </w:pPr>
          </w:p>
          <w:p w14:paraId="76385035" w14:textId="4392B13C" w:rsidR="00C2158C" w:rsidRDefault="00C2158C" w:rsidP="00196AB4">
            <w:pPr>
              <w:tabs>
                <w:tab w:val="left" w:pos="2295"/>
              </w:tabs>
              <w:jc w:val="both"/>
              <w:rPr>
                <w:lang w:val="ro-MD"/>
              </w:rPr>
            </w:pPr>
          </w:p>
          <w:p w14:paraId="6DA6137A" w14:textId="276693B9" w:rsidR="00C2158C" w:rsidRDefault="00C2158C" w:rsidP="00196AB4">
            <w:pPr>
              <w:tabs>
                <w:tab w:val="left" w:pos="2295"/>
              </w:tabs>
              <w:jc w:val="both"/>
              <w:rPr>
                <w:lang w:val="ro-MD"/>
              </w:rPr>
            </w:pPr>
          </w:p>
          <w:p w14:paraId="253DF6E7" w14:textId="77777777" w:rsidR="00C2158C" w:rsidRDefault="00C2158C" w:rsidP="00196AB4">
            <w:pPr>
              <w:tabs>
                <w:tab w:val="left" w:pos="2295"/>
              </w:tabs>
              <w:jc w:val="both"/>
              <w:rPr>
                <w:lang w:val="ro-MD"/>
              </w:rPr>
            </w:pPr>
          </w:p>
          <w:p w14:paraId="203E637B" w14:textId="77777777" w:rsidR="00255994" w:rsidRDefault="00255994" w:rsidP="00196AB4">
            <w:pPr>
              <w:tabs>
                <w:tab w:val="left" w:pos="2295"/>
              </w:tabs>
              <w:jc w:val="both"/>
              <w:rPr>
                <w:lang w:val="ro-MD"/>
              </w:rPr>
            </w:pPr>
          </w:p>
          <w:p w14:paraId="2B20D094" w14:textId="7C8DC5D9" w:rsidR="00A14C96" w:rsidRDefault="00A14C96" w:rsidP="00196AB4">
            <w:pPr>
              <w:tabs>
                <w:tab w:val="left" w:pos="2295"/>
              </w:tabs>
              <w:jc w:val="both"/>
              <w:rPr>
                <w:lang w:val="ro-MD"/>
              </w:rPr>
            </w:pPr>
          </w:p>
          <w:p w14:paraId="65EC1A87" w14:textId="2DC2A142" w:rsidR="00867CB9" w:rsidRDefault="00867CB9" w:rsidP="00196AB4">
            <w:pPr>
              <w:tabs>
                <w:tab w:val="left" w:pos="2295"/>
              </w:tabs>
              <w:jc w:val="both"/>
              <w:rPr>
                <w:lang w:val="ro-MD"/>
              </w:rPr>
            </w:pPr>
          </w:p>
          <w:p w14:paraId="1EB13041" w14:textId="0E94E7D6" w:rsidR="00867CB9" w:rsidRDefault="00867CB9" w:rsidP="00196AB4">
            <w:pPr>
              <w:tabs>
                <w:tab w:val="left" w:pos="2295"/>
              </w:tabs>
              <w:jc w:val="both"/>
              <w:rPr>
                <w:lang w:val="ro-MD"/>
              </w:rPr>
            </w:pPr>
          </w:p>
          <w:p w14:paraId="018EB564" w14:textId="5AD17D17" w:rsidR="00867CB9" w:rsidRDefault="00867CB9" w:rsidP="00196AB4">
            <w:pPr>
              <w:tabs>
                <w:tab w:val="left" w:pos="2295"/>
              </w:tabs>
              <w:jc w:val="both"/>
              <w:rPr>
                <w:lang w:val="ro-MD"/>
              </w:rPr>
            </w:pPr>
          </w:p>
          <w:p w14:paraId="31B8CB4D" w14:textId="195C1627" w:rsidR="00867CB9" w:rsidRDefault="00867CB9" w:rsidP="00196AB4">
            <w:pPr>
              <w:tabs>
                <w:tab w:val="left" w:pos="2295"/>
              </w:tabs>
              <w:jc w:val="both"/>
              <w:rPr>
                <w:lang w:val="ro-MD"/>
              </w:rPr>
            </w:pPr>
          </w:p>
          <w:p w14:paraId="7CCA8D16" w14:textId="77777777" w:rsidR="00867CB9" w:rsidRPr="00FF430B" w:rsidRDefault="00867CB9"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lastRenderedPageBreak/>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5BD593FD" w14:textId="760822AD"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2D2A6819" w14:textId="3779B775"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1703F2" w14:textId="77777777" w:rsidR="006132F8" w:rsidRDefault="006132F8" w:rsidP="00A20ACF">
      <w:r>
        <w:separator/>
      </w:r>
    </w:p>
  </w:endnote>
  <w:endnote w:type="continuationSeparator" w:id="0">
    <w:p w14:paraId="770B7629" w14:textId="77777777" w:rsidR="006132F8" w:rsidRDefault="006132F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019529"/>
      <w:docPartObj>
        <w:docPartGallery w:val="Page Numbers (Bottom of Page)"/>
        <w:docPartUnique/>
      </w:docPartObj>
    </w:sdtPr>
    <w:sdtEndPr/>
    <w:sdtContent>
      <w:p w14:paraId="16FD1D34" w14:textId="78F15045" w:rsidR="006132F8" w:rsidRDefault="006132F8">
        <w:pPr>
          <w:pStyle w:val="a4"/>
          <w:jc w:val="right"/>
        </w:pPr>
        <w:r>
          <w:fldChar w:fldCharType="begin"/>
        </w:r>
        <w:r>
          <w:instrText xml:space="preserve"> PAGE   \* MERGEFORMAT </w:instrText>
        </w:r>
        <w:r>
          <w:fldChar w:fldCharType="separate"/>
        </w:r>
        <w:r w:rsidR="0041135C">
          <w:t>2</w:t>
        </w:r>
        <w:r w:rsidR="0041135C">
          <w:t>2</w:t>
        </w:r>
        <w:r>
          <w:fldChar w:fldCharType="end"/>
        </w:r>
      </w:p>
    </w:sdtContent>
  </w:sdt>
  <w:p w14:paraId="075618FA" w14:textId="77777777" w:rsidR="006132F8" w:rsidRDefault="006132F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FD1249" w14:textId="77777777" w:rsidR="006132F8" w:rsidRDefault="006132F8" w:rsidP="00A20ACF">
      <w:r>
        <w:separator/>
      </w:r>
    </w:p>
  </w:footnote>
  <w:footnote w:type="continuationSeparator" w:id="0">
    <w:p w14:paraId="79A0C91B" w14:textId="77777777" w:rsidR="006132F8" w:rsidRDefault="006132F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ACC"/>
    <w:rsid w:val="00065C50"/>
    <w:rsid w:val="000673B5"/>
    <w:rsid w:val="00070491"/>
    <w:rsid w:val="0007146B"/>
    <w:rsid w:val="00071859"/>
    <w:rsid w:val="00072088"/>
    <w:rsid w:val="00072940"/>
    <w:rsid w:val="00073EB7"/>
    <w:rsid w:val="00073FF9"/>
    <w:rsid w:val="00074305"/>
    <w:rsid w:val="00075E5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0DDA"/>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5994"/>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35C8"/>
    <w:rsid w:val="002C4803"/>
    <w:rsid w:val="002C764E"/>
    <w:rsid w:val="002C7CCD"/>
    <w:rsid w:val="002D2505"/>
    <w:rsid w:val="002D4BC7"/>
    <w:rsid w:val="002D6E71"/>
    <w:rsid w:val="002D7857"/>
    <w:rsid w:val="002E1640"/>
    <w:rsid w:val="002E20CD"/>
    <w:rsid w:val="002E3D41"/>
    <w:rsid w:val="002E48BE"/>
    <w:rsid w:val="002E4970"/>
    <w:rsid w:val="002E5A3B"/>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35C"/>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32F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6DE"/>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4F45"/>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CB9"/>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3F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148B"/>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4FC5"/>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158C"/>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4E8E"/>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3191"/>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49BB"/>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6D2"/>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BC4026-1CE7-41E9-8E5F-DE691540B2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25</Pages>
  <Words>8041</Words>
  <Characters>45840</Characters>
  <Application>Microsoft Office Word</Application>
  <DocSecurity>0</DocSecurity>
  <Lines>382</Lines>
  <Paragraphs>107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53774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Liliana</cp:lastModifiedBy>
  <cp:revision>21</cp:revision>
  <cp:lastPrinted>2021-06-01T11:52:00Z</cp:lastPrinted>
  <dcterms:created xsi:type="dcterms:W3CDTF">2021-06-14T10:00:00Z</dcterms:created>
  <dcterms:modified xsi:type="dcterms:W3CDTF">2023-08-23T05:27:00Z</dcterms:modified>
</cp:coreProperties>
</file>